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大学</w:t>
      </w:r>
      <w:r>
        <w:rPr>
          <w:rFonts w:ascii="宋体" w:eastAsia="黑体" w:hAnsi="SimSun" w:cs="宋体"/>
          <w:b/>
          <w:sz w:val="40"/>
        </w:rPr>
        <w:t>组织</w:t>
      </w:r>
      <w:r>
        <w:rPr>
          <w:rFonts w:ascii="宋体" w:eastAsia="黑体" w:hAnsi="MS Mincho" w:cs="宋体"/>
          <w:b/>
          <w:sz w:val="40"/>
        </w:rPr>
        <w:t>委</w:t>
      </w:r>
      <w:r>
        <w:rPr>
          <w:rFonts w:ascii="宋体" w:eastAsia="黑体" w:hAnsi="SimSun" w:cs="宋体"/>
          <w:b/>
          <w:sz w:val="40"/>
        </w:rPr>
        <w:t>员</w:t>
      </w:r>
      <w:r>
        <w:rPr>
          <w:rFonts w:ascii="宋体" w:eastAsia="黑体" w:hAnsi="MS Mincho" w:cs="宋体"/>
          <w:b/>
          <w:sz w:val="40"/>
        </w:rPr>
        <w:t>工作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(</w:t>
      </w:r>
      <w:r>
        <w:rPr>
          <w:rFonts w:ascii="宋体" w:eastAsia="黑体" w:hAnsi="MS Mincho" w:cs="宋体"/>
          <w:b/>
          <w:sz w:val="40"/>
        </w:rPr>
        <w:t>精</w:t>
      </w:r>
      <w:r>
        <w:rPr>
          <w:rFonts w:ascii="宋体" w:eastAsia="黑体" w:hAnsi="SimSun" w:cs="宋体"/>
          <w:b/>
          <w:sz w:val="40"/>
        </w:rPr>
        <w:t>选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是事后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期、某一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目或某些工作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和分析，从而做出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律性的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，它可以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下一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和工作生活做指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，因此我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要做好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，写好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。如何把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做到重点突出呢？以下是小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大家收集的大学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</w:t>
      </w:r>
      <w:r>
        <w:rPr>
          <w:rFonts w:ascii="宋体" w:eastAsia="宋体" w:hAnsi="SimSun" w:cs="宋体"/>
          <w:i w:val="0"/>
          <w:iCs w:val="0"/>
          <w:sz w:val="28"/>
        </w:rPr>
        <w:t>组织</w:t>
      </w:r>
      <w:r>
        <w:rPr>
          <w:rFonts w:ascii="宋体" w:eastAsia="宋体" w:hAnsi="MS Mincho" w:cs="宋体"/>
          <w:i w:val="0"/>
          <w:iCs w:val="0"/>
          <w:sz w:val="28"/>
        </w:rPr>
        <w:t>委</w:t>
      </w:r>
      <w:r>
        <w:rPr>
          <w:rFonts w:ascii="宋体" w:eastAsia="宋体" w:hAnsi="SimSun" w:cs="宋体"/>
          <w:i w:val="0"/>
          <w:iCs w:val="0"/>
          <w:sz w:val="28"/>
        </w:rPr>
        <w:t>员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三个多月了，我当上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也已有一个半月了，在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三个月里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同学，有了一定的了解，在此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近一个半月生活与学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刚刚开</w:t>
      </w:r>
      <w:r>
        <w:rPr>
          <w:rFonts w:ascii="宋体" w:eastAsia="宋体" w:hAnsi="MS Mincho" w:cs="宋体"/>
          <w:sz w:val="28"/>
        </w:rPr>
        <w:t>始上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的那几周同学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可能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不是很适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大学老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方式，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程、内容安排存在各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，接下来一个多月下来基本上所有同学都跟上了老</w:t>
      </w:r>
      <w:r>
        <w:rPr>
          <w:rFonts w:ascii="宋体" w:eastAsia="宋体" w:hAnsi="SimSun" w:cs="宋体"/>
          <w:sz w:val="28"/>
        </w:rPr>
        <w:t>师讲课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奏，但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也随之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到、</w:t>
      </w:r>
      <w:r>
        <w:rPr>
          <w:rFonts w:ascii="宋体" w:eastAsia="宋体" w:hAnsi="SimSun" w:cs="宋体"/>
          <w:sz w:val="28"/>
        </w:rPr>
        <w:t>旷课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然只是个</w:t>
      </w:r>
      <w:r>
        <w:rPr>
          <w:rFonts w:ascii="宋体" w:eastAsia="宋体" w:hAnsi="SimSun" w:cs="宋体"/>
          <w:sz w:val="28"/>
        </w:rPr>
        <w:t>别现</w:t>
      </w:r>
      <w:r>
        <w:rPr>
          <w:rFonts w:ascii="宋体" w:eastAsia="宋体" w:hAnsi="MS Mincho" w:cs="宋体"/>
          <w:sz w:val="28"/>
        </w:rPr>
        <w:t>象，但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得重点注意的。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生活方面：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个多月的生活，同学</w:t>
      </w:r>
      <w:r>
        <w:rPr>
          <w:rFonts w:ascii="宋体" w:eastAsia="宋体" w:hAnsi="SimSun" w:cs="宋体"/>
          <w:sz w:val="28"/>
        </w:rPr>
        <w:t>们渐渐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了大学生活，并且逐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学会了合理支配自己的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，大部分同学通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学生会、社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、院系活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图书馆</w:t>
      </w:r>
      <w:r>
        <w:rPr>
          <w:rFonts w:ascii="宋体" w:eastAsia="宋体" w:hAnsi="MS Mincho" w:cs="宋体"/>
          <w:sz w:val="28"/>
        </w:rPr>
        <w:t>等等一些来充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自己的大学生活，但是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是存在着一小部分同学将自己的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都浪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在寝室睡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或是网吧打游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里面，所以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与思想建</w:t>
      </w:r>
      <w:r>
        <w:rPr>
          <w:rFonts w:ascii="宋体" w:eastAsia="宋体" w:hAnsi="SimSun" w:cs="宋体"/>
          <w:sz w:val="28"/>
        </w:rPr>
        <w:t>设还</w:t>
      </w:r>
      <w:r>
        <w:rPr>
          <w:rFonts w:ascii="宋体" w:eastAsia="宋体" w:hAnsi="MS Mincho" w:cs="宋体"/>
          <w:sz w:val="28"/>
        </w:rPr>
        <w:t>是很有必要的。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的班委，我想提以下几点建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、各各班委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多加</w:t>
      </w:r>
      <w:r>
        <w:rPr>
          <w:rFonts w:ascii="宋体" w:eastAsia="宋体" w:hAnsi="SimSun" w:cs="宋体"/>
          <w:sz w:val="28"/>
        </w:rPr>
        <w:t>强联</w:t>
      </w:r>
      <w:r>
        <w:rPr>
          <w:rFonts w:ascii="宋体" w:eastAsia="宋体" w:hAnsi="MS Mincho" w:cs="宋体"/>
          <w:sz w:val="28"/>
        </w:rPr>
        <w:t>系交流，构成一个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班委会，如果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班委之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都没有很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交流性，就更不要提其他同学了。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信息通知不到位，信息的通知不光只是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班委就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担起班委的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、不管学生会或是社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再忙班委也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以班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事物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先，分清主次，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在有事无法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事物也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与其他班委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，做好交接工作。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少，并且部分不到位，目前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止班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只有一次班会、一次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生活、一次聚餐，当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不在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到位情况就不甚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次数和形式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有所增加，以达到增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凝聚力的目的。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、与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交流少，部分班委除了必要的工作交代几乎不去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象在班委里普遍存在，班委</w:t>
      </w:r>
      <w:r>
        <w:rPr>
          <w:rFonts w:ascii="宋体" w:eastAsia="宋体" w:hAnsi="SimSun" w:cs="宋体"/>
          <w:sz w:val="28"/>
        </w:rPr>
        <w:t>应积</w:t>
      </w:r>
      <w:r>
        <w:rPr>
          <w:rFonts w:ascii="宋体" w:eastAsia="宋体" w:hAnsi="MS Mincho" w:cs="宋体"/>
          <w:sz w:val="28"/>
        </w:rPr>
        <w:t>极向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反映班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同学近况，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并不意味着是去打小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告，相反适当的交流有利于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更好的了解班上学生，帮助学生。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</w:t>
      </w:r>
      <w:r>
        <w:rPr>
          <w:rFonts w:ascii="宋体" w:eastAsia="宋体" w:hAnsi="SimSun" w:cs="宋体"/>
          <w:i w:val="0"/>
          <w:iCs w:val="0"/>
          <w:sz w:val="28"/>
        </w:rPr>
        <w:t>组织</w:t>
      </w:r>
      <w:r>
        <w:rPr>
          <w:rFonts w:ascii="宋体" w:eastAsia="宋体" w:hAnsi="MS Mincho" w:cs="宋体"/>
          <w:i w:val="0"/>
          <w:iCs w:val="0"/>
          <w:sz w:val="28"/>
        </w:rPr>
        <w:t>委</w:t>
      </w:r>
      <w:r>
        <w:rPr>
          <w:rFonts w:ascii="宋体" w:eastAsia="宋体" w:hAnsi="SimSun" w:cs="宋体"/>
          <w:i w:val="0"/>
          <w:iCs w:val="0"/>
          <w:sz w:val="28"/>
        </w:rPr>
        <w:t>员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去的一学期中我班在系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工委和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团结奋进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自身教育，取得了良好的效果，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一、思想方面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我班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57</w:t>
      </w:r>
      <w:r>
        <w:rPr>
          <w:rFonts w:ascii="宋体" w:eastAsia="宋体" w:hAnsi="MS Mincho" w:cs="宋体"/>
          <w:sz w:val="28"/>
        </w:rPr>
        <w:t>名同学，全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共青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，其中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党校培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的有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名，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的有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名，班上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极向党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靠</w:t>
      </w:r>
      <w:r>
        <w:rPr>
          <w:rFonts w:ascii="宋体" w:eastAsia="宋体" w:hAnsi="SimSun" w:cs="宋体"/>
          <w:sz w:val="28"/>
        </w:rPr>
        <w:t>拢为</w:t>
      </w:r>
      <w:r>
        <w:rPr>
          <w:rFonts w:ascii="宋体" w:eastAsia="宋体" w:hAnsi="MS Mincho" w:cs="宋体"/>
          <w:sz w:val="28"/>
        </w:rPr>
        <w:t>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党的号召，加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班上凝集力，我班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行一次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代性和社会性，</w:t>
      </w:r>
      <w:r>
        <w:rPr>
          <w:rFonts w:ascii="宋体" w:eastAsia="宋体" w:hAnsi="SimSun" w:cs="宋体"/>
          <w:sz w:val="28"/>
        </w:rPr>
        <w:t>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国七十周年之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我班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行了以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大祖国好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中同学</w:t>
      </w:r>
      <w:r>
        <w:rPr>
          <w:rFonts w:ascii="宋体" w:eastAsia="宋体" w:hAnsi="SimSun" w:cs="宋体"/>
          <w:sz w:val="28"/>
        </w:rPr>
        <w:t>们积</w:t>
      </w:r>
      <w:r>
        <w:rPr>
          <w:rFonts w:ascii="宋体" w:eastAsia="宋体" w:hAnsi="MS Mincho" w:cs="宋体"/>
          <w:sz w:val="28"/>
        </w:rPr>
        <w:t>极参与，此次活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帮助同学更好的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大祖国的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史，有助于加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立自信心，</w:t>
      </w:r>
      <w:r>
        <w:rPr>
          <w:rFonts w:ascii="宋体" w:eastAsia="宋体" w:hAnsi="SimSun" w:cs="宋体"/>
          <w:sz w:val="28"/>
        </w:rPr>
        <w:t>围绕荆</w:t>
      </w:r>
      <w:r>
        <w:rPr>
          <w:rFonts w:ascii="宋体" w:eastAsia="宋体" w:hAnsi="MS Mincho" w:cs="宋体"/>
          <w:sz w:val="28"/>
        </w:rPr>
        <w:t>州小英雄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见义</w:t>
      </w:r>
      <w:r>
        <w:rPr>
          <w:rFonts w:ascii="宋体" w:eastAsia="宋体" w:hAnsi="MS Mincho" w:cs="宋体"/>
          <w:sz w:val="28"/>
        </w:rPr>
        <w:t>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各抒己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表达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英雄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的崇敬只情，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默哀，替他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祝福。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一系列的活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都使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思想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得到提高。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二、文体活</w:t>
      </w:r>
      <w:r>
        <w:rPr>
          <w:rFonts w:ascii="宋体" w:eastAsia="宋体" w:hAnsi="SimSun" w:cs="宋体"/>
          <w:b/>
          <w:bCs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我班是一个思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活力的班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学期里，我班同学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极参加班上，校里的活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多同学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极参与校里的社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，丰富了我的大学生活。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是在注会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班国金一班的元旦</w:t>
      </w:r>
      <w:r>
        <w:rPr>
          <w:rFonts w:ascii="宋体" w:eastAsia="宋体" w:hAnsi="SimSun" w:cs="宋体"/>
          <w:sz w:val="28"/>
        </w:rPr>
        <w:t>联谊晚</w:t>
      </w:r>
      <w:r>
        <w:rPr>
          <w:rFonts w:ascii="宋体" w:eastAsia="宋体" w:hAnsi="MS Mincho" w:cs="宋体"/>
          <w:sz w:val="28"/>
        </w:rPr>
        <w:t>会中，同学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极性，努力排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中尽情展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自己的才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注会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班的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才，本次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了同学之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的友情，促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了班</w:t>
      </w:r>
      <w:r>
        <w:rPr>
          <w:rFonts w:ascii="宋体" w:eastAsia="宋体" w:hAnsi="SimSun" w:cs="宋体"/>
          <w:sz w:val="28"/>
        </w:rPr>
        <w:t>级关</w:t>
      </w:r>
      <w:r>
        <w:rPr>
          <w:rFonts w:ascii="宋体" w:eastAsia="宋体" w:hAnsi="MS Mincho" w:cs="宋体"/>
          <w:sz w:val="28"/>
        </w:rPr>
        <w:t>系之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融洽。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三、其他活</w:t>
      </w:r>
      <w:r>
        <w:rPr>
          <w:rFonts w:ascii="宋体" w:eastAsia="宋体" w:hAnsi="SimSun" w:cs="宋体"/>
          <w:b/>
          <w:bCs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我班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常号召同学参加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座和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告会，努力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四、工作</w:t>
      </w:r>
      <w:r>
        <w:rPr>
          <w:rFonts w:ascii="宋体" w:eastAsia="宋体" w:hAnsi="SimSun" w:cs="宋体"/>
          <w:b/>
          <w:bCs/>
          <w:sz w:val="28"/>
        </w:rPr>
        <w:t>经验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同学服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的工作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度是我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学期学会的，只有吧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同学服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工作首要目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才能的到老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、注意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的思想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，大学不同与高中，和同学接触的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机会比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就需要班委自己主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去跟他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沟通，了解他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的思想状况。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五、存在的</w:t>
      </w:r>
      <w:r>
        <w:rPr>
          <w:rFonts w:ascii="宋体" w:eastAsia="宋体" w:hAnsi="SimSun" w:cs="宋体"/>
          <w:b/>
          <w:bCs/>
          <w:sz w:val="28"/>
        </w:rPr>
        <w:t>问题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、可能是接触的比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少的原因，彼此之</w:t>
      </w:r>
      <w:r>
        <w:rPr>
          <w:rFonts w:ascii="宋体" w:eastAsia="宋体" w:hAnsi="SimSun" w:cs="宋体"/>
          <w:sz w:val="28"/>
        </w:rPr>
        <w:t>间还</w:t>
      </w:r>
      <w:r>
        <w:rPr>
          <w:rFonts w:ascii="宋体" w:eastAsia="宋体" w:hAnsi="MS Mincho" w:cs="宋体"/>
          <w:sz w:val="28"/>
        </w:rPr>
        <w:t>有些陌生，不</w:t>
      </w:r>
      <w:r>
        <w:rPr>
          <w:rFonts w:ascii="宋体" w:eastAsia="宋体" w:hAnsi="SimSun" w:cs="宋体"/>
          <w:sz w:val="28"/>
        </w:rPr>
        <w:t>够团结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、由于没多少工作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致很多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工作没做到位。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六、意</w:t>
      </w:r>
      <w:r>
        <w:rPr>
          <w:rFonts w:ascii="宋体" w:eastAsia="宋体" w:hAnsi="SimSun" w:cs="宋体"/>
          <w:b/>
          <w:bCs/>
          <w:sz w:val="28"/>
        </w:rPr>
        <w:t>见</w:t>
      </w:r>
      <w:r>
        <w:rPr>
          <w:rFonts w:ascii="宋体" w:eastAsia="宋体" w:hAnsi="MS Mincho" w:cs="宋体"/>
          <w:b/>
          <w:bCs/>
          <w:sz w:val="28"/>
        </w:rPr>
        <w:t>和建</w:t>
      </w:r>
      <w:r>
        <w:rPr>
          <w:rFonts w:ascii="宋体" w:eastAsia="宋体" w:hAnsi="SimSun" w:cs="宋体"/>
          <w:b/>
          <w:bCs/>
          <w:sz w:val="28"/>
        </w:rPr>
        <w:t>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，下学期的工作中多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一些能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大家交流的活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彼此的了解和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、把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以上是我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学期的工作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</w:t>
      </w:r>
      <w:r>
        <w:rPr>
          <w:rFonts w:ascii="宋体" w:eastAsia="宋体" w:hAnsi="SimSun" w:cs="宋体"/>
          <w:i w:val="0"/>
          <w:iCs w:val="0"/>
          <w:sz w:val="28"/>
        </w:rPr>
        <w:t>组织</w:t>
      </w:r>
      <w:r>
        <w:rPr>
          <w:rFonts w:ascii="宋体" w:eastAsia="宋体" w:hAnsi="MS Mincho" w:cs="宋体"/>
          <w:i w:val="0"/>
          <w:iCs w:val="0"/>
          <w:sz w:val="28"/>
        </w:rPr>
        <w:t>委</w:t>
      </w:r>
      <w:r>
        <w:rPr>
          <w:rFonts w:ascii="宋体" w:eastAsia="宋体" w:hAnsi="SimSun" w:cs="宋体"/>
          <w:i w:val="0"/>
          <w:iCs w:val="0"/>
          <w:sz w:val="28"/>
        </w:rPr>
        <w:t>员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几次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生活中，丰富了同学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了同学的凝聚力，提高了同学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，更好的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思想教育，健全了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完成了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道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口号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敬廉崇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三次主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保、安全、廉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信等当代大学生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具有的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基本知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和道德素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的教育，提高了同学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，丰富了同学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、配合体育委</w:t>
      </w:r>
      <w:r>
        <w:rPr>
          <w:rFonts w:ascii="宋体" w:eastAsia="宋体" w:hAnsi="SimSun" w:cs="宋体"/>
          <w:sz w:val="28"/>
        </w:rPr>
        <w:t>员组织</w:t>
      </w:r>
      <w:r>
        <w:rPr>
          <w:rFonts w:ascii="宋体" w:eastAsia="宋体" w:hAnsi="MS Mincho" w:cs="宋体"/>
          <w:sz w:val="28"/>
        </w:rPr>
        <w:t>了寝室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抗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了寝室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的交流，增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了同学的友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了身体，同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的凝聚力。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、在学期末，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了帮助同学提高学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全体同学共同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，与班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等班委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制定了学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互助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一帮一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细则</w:t>
      </w:r>
      <w:r>
        <w:rPr>
          <w:rFonts w:ascii="宋体" w:eastAsia="宋体" w:hAnsi="MS Mincho" w:cs="宋体"/>
          <w:sz w:val="28"/>
        </w:rPr>
        <w:t>，并促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本学期工作的不足之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、一些活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由于准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充分，缺乏考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某些</w:t>
      </w:r>
      <w:r>
        <w:rPr>
          <w:rFonts w:ascii="宋体" w:eastAsia="宋体" w:hAnsi="SimSun" w:cs="宋体"/>
          <w:sz w:val="28"/>
        </w:rPr>
        <w:t>额</w:t>
      </w:r>
      <w:r>
        <w:rPr>
          <w:rFonts w:ascii="宋体" w:eastAsia="宋体" w:hAnsi="MS Mincho" w:cs="宋体"/>
          <w:sz w:val="28"/>
        </w:rPr>
        <w:t>外因素从而影响到活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、受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，群众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源等客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因素的影响，本学期未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多一些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想的活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，所以在下学期我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备开</w:t>
      </w:r>
      <w:r>
        <w:rPr>
          <w:rFonts w:ascii="宋体" w:eastAsia="宋体" w:hAnsi="MS Mincho" w:cs="宋体"/>
          <w:sz w:val="28"/>
        </w:rPr>
        <w:t>展更多的更有意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</w:t>
      </w:r>
      <w:r>
        <w:rPr>
          <w:rFonts w:ascii="宋体" w:eastAsia="宋体" w:hAnsi="SimSun" w:cs="宋体"/>
          <w:i w:val="0"/>
          <w:iCs w:val="0"/>
          <w:sz w:val="28"/>
        </w:rPr>
        <w:t>组织</w:t>
      </w:r>
      <w:r>
        <w:rPr>
          <w:rFonts w:ascii="宋体" w:eastAsia="宋体" w:hAnsi="MS Mincho" w:cs="宋体"/>
          <w:i w:val="0"/>
          <w:iCs w:val="0"/>
          <w:sz w:val="28"/>
        </w:rPr>
        <w:t>委</w:t>
      </w:r>
      <w:r>
        <w:rPr>
          <w:rFonts w:ascii="宋体" w:eastAsia="宋体" w:hAnsi="SimSun" w:cs="宋体"/>
          <w:i w:val="0"/>
          <w:iCs w:val="0"/>
          <w:sz w:val="28"/>
        </w:rPr>
        <w:t>员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光流逝，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月如梭，一学期的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束了，在</w:t>
      </w:r>
      <w:r>
        <w:rPr>
          <w:rFonts w:ascii="宋体" w:eastAsia="宋体" w:hAnsi="SimSun" w:cs="宋体"/>
          <w:sz w:val="28"/>
        </w:rPr>
        <w:t>竞选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之前我</w:t>
      </w:r>
      <w:r>
        <w:rPr>
          <w:rFonts w:ascii="宋体" w:eastAsia="宋体" w:hAnsi="SimSun" w:cs="宋体"/>
          <w:sz w:val="28"/>
        </w:rPr>
        <w:t>对组织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个名称的概念就只是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支</w:t>
      </w:r>
      <w:r>
        <w:rPr>
          <w:rFonts w:ascii="宋体" w:eastAsia="宋体" w:hAnsi="SimSun" w:cs="宋体"/>
          <w:sz w:val="28"/>
        </w:rPr>
        <w:t>书组织</w:t>
      </w:r>
      <w:r>
        <w:rPr>
          <w:rFonts w:ascii="宋体" w:eastAsia="宋体" w:hAnsi="MS Mincho" w:cs="宋体"/>
          <w:sz w:val="28"/>
        </w:rPr>
        <w:t>一些班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生活，在一段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的工作后，正如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在第一次班委会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用心和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的工作，我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，我有更多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职务</w:t>
      </w:r>
      <w:r>
        <w:rPr>
          <w:rFonts w:ascii="宋体" w:eastAsia="宋体" w:hAnsi="MS Mincho" w:cs="宋体"/>
          <w:sz w:val="28"/>
        </w:rPr>
        <w:t>的理解，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在日常工作中要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支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完成一切有</w:t>
      </w:r>
      <w:r>
        <w:rPr>
          <w:rFonts w:ascii="宋体" w:eastAsia="宋体" w:hAnsi="SimSun" w:cs="宋体"/>
          <w:sz w:val="28"/>
        </w:rPr>
        <w:t>关团</w:t>
      </w:r>
      <w:r>
        <w:rPr>
          <w:rFonts w:ascii="宋体" w:eastAsia="宋体" w:hAnsi="MS Mincho" w:cs="宋体"/>
          <w:sz w:val="28"/>
        </w:rPr>
        <w:t>支部建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工作，而且在其他方面要更多的考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，就如上面所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，除</w:t>
      </w:r>
      <w:r>
        <w:rPr>
          <w:rFonts w:ascii="宋体" w:eastAsia="宋体" w:hAnsi="SimSun" w:cs="宋体"/>
          <w:sz w:val="28"/>
        </w:rPr>
        <w:t>组织团组织</w:t>
      </w:r>
      <w:r>
        <w:rPr>
          <w:rFonts w:ascii="宋体" w:eastAsia="宋体" w:hAnsi="MS Mincho" w:cs="宋体"/>
          <w:sz w:val="28"/>
        </w:rPr>
        <w:t>生活外</w:t>
      </w:r>
      <w:r>
        <w:rPr>
          <w:rFonts w:ascii="宋体" w:eastAsia="宋体" w:hAnsi="SimSun" w:cs="宋体"/>
          <w:sz w:val="28"/>
        </w:rPr>
        <w:t>还应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一些可以增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凝聚力，增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同学交流的活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条件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源的限制，更加大了活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展工作的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度，所以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一些小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影响达到班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内部的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在整个学期中，在与班委会的配合下，在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下，本学期的工作即将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将本学期的工作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、在本学期除完成一些日常工作外，三次院</w:t>
      </w:r>
      <w:r>
        <w:rPr>
          <w:rFonts w:ascii="宋体" w:eastAsia="宋体" w:hAnsi="SimSun" w:cs="宋体"/>
          <w:sz w:val="28"/>
        </w:rPr>
        <w:t>级团组织</w:t>
      </w:r>
      <w:r>
        <w:rPr>
          <w:rFonts w:ascii="宋体" w:eastAsia="宋体" w:hAnsi="MS Mincho" w:cs="宋体"/>
          <w:sz w:val="28"/>
        </w:rPr>
        <w:t>生活，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六次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生活都受到了同学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普遍好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后都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失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，找出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充措施。在第一次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生活中，由于缺乏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不充分，在考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中只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良好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经过认</w:t>
      </w:r>
      <w:r>
        <w:rPr>
          <w:rFonts w:ascii="宋体" w:eastAsia="宋体" w:hAnsi="MS Mincho" w:cs="宋体"/>
          <w:sz w:val="28"/>
        </w:rPr>
        <w:t>真的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后，在下一次的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生活中不</w:t>
      </w:r>
      <w:r>
        <w:rPr>
          <w:rFonts w:ascii="宋体" w:eastAsia="宋体" w:hAnsi="SimSun" w:cs="宋体"/>
          <w:sz w:val="28"/>
        </w:rPr>
        <w:t>仅获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，并且成</w:t>
      </w:r>
      <w:r>
        <w:rPr>
          <w:rFonts w:ascii="宋体" w:eastAsia="宋体" w:hAnsi="SimSun" w:cs="宋体"/>
          <w:sz w:val="28"/>
        </w:rPr>
        <w:t>为优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支部，推荐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学生会和其他兄弟院系，在以后的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生活的考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几次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生活中，丰富了同学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了同学的凝聚力，提高了同学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，更好的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思想教育，健全了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完成了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道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口号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敬廉崇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三次主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保、安全、廉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信等当代大学生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具有的基本知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和道德素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的教育，提高了同学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，丰富了同学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、配合体育委</w:t>
      </w:r>
      <w:r>
        <w:rPr>
          <w:rFonts w:ascii="宋体" w:eastAsia="宋体" w:hAnsi="SimSun" w:cs="宋体"/>
          <w:sz w:val="28"/>
        </w:rPr>
        <w:t>员组织</w:t>
      </w:r>
      <w:r>
        <w:rPr>
          <w:rFonts w:ascii="宋体" w:eastAsia="宋体" w:hAnsi="MS Mincho" w:cs="宋体"/>
          <w:sz w:val="28"/>
        </w:rPr>
        <w:t>了寝室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抗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了寝室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的交流，增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了同学的友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了身体，同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的凝聚力。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、在学期末，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了帮助同学提高学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全体同学共同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，与班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等班委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制定了学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互助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一帮一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细则</w:t>
      </w:r>
      <w:r>
        <w:rPr>
          <w:rFonts w:ascii="宋体" w:eastAsia="宋体" w:hAnsi="MS Mincho" w:cs="宋体"/>
          <w:sz w:val="28"/>
        </w:rPr>
        <w:t>，并促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本学期工作的不足之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、一些活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由于准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充分，缺乏考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某些</w:t>
      </w:r>
      <w:r>
        <w:rPr>
          <w:rFonts w:ascii="宋体" w:eastAsia="宋体" w:hAnsi="SimSun" w:cs="宋体"/>
          <w:sz w:val="28"/>
        </w:rPr>
        <w:t>额</w:t>
      </w:r>
      <w:r>
        <w:rPr>
          <w:rFonts w:ascii="宋体" w:eastAsia="宋体" w:hAnsi="MS Mincho" w:cs="宋体"/>
          <w:sz w:val="28"/>
        </w:rPr>
        <w:t>外因素从而影响到活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、受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，群众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源等客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因素的影响，本学期未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多一些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想的活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，所以在下学期我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备开</w:t>
      </w:r>
      <w:r>
        <w:rPr>
          <w:rFonts w:ascii="宋体" w:eastAsia="宋体" w:hAnsi="MS Mincho" w:cs="宋体"/>
          <w:sz w:val="28"/>
        </w:rPr>
        <w:t>展更多的更有意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班委的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学期的工作，我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取得了不少成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，当然也存在一些不足；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此做个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如由于在忙自己的考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，多多少少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是有点忽略了班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工作，与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的班委沟通也存在不足，有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分工的不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明确而使活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面混乱等。我在工作中不断反思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不足，当然大家如果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我有意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也可以当面指正，我会接受大家的意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，努力改正。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就是一个集体，就是一个家，希望大家在接下来最后一年的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里共同努力。最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都能达到自己的目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</w:t>
      </w:r>
      <w:r>
        <w:rPr>
          <w:rFonts w:ascii="宋体" w:eastAsia="宋体" w:hAnsi="SimSun" w:cs="宋体"/>
          <w:i w:val="0"/>
          <w:iCs w:val="0"/>
          <w:sz w:val="28"/>
        </w:rPr>
        <w:t>组织</w:t>
      </w:r>
      <w:r>
        <w:rPr>
          <w:rFonts w:ascii="宋体" w:eastAsia="宋体" w:hAnsi="MS Mincho" w:cs="宋体"/>
          <w:i w:val="0"/>
          <w:iCs w:val="0"/>
          <w:sz w:val="28"/>
        </w:rPr>
        <w:t>委</w:t>
      </w:r>
      <w:r>
        <w:rPr>
          <w:rFonts w:ascii="宋体" w:eastAsia="宋体" w:hAnsi="SimSun" w:cs="宋体"/>
          <w:i w:val="0"/>
          <w:iCs w:val="0"/>
          <w:sz w:val="28"/>
        </w:rPr>
        <w:t>员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我是个要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的女孩，其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在上大学以前就想在大学当班委，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自己的能力增加自己的本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，有更多机会可以接近老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所以就参加了班委</w:t>
      </w:r>
      <w:r>
        <w:rPr>
          <w:rFonts w:ascii="宋体" w:eastAsia="宋体" w:hAnsi="SimSun" w:cs="宋体"/>
          <w:sz w:val="28"/>
        </w:rPr>
        <w:t>竞选</w:t>
      </w:r>
      <w:r>
        <w:rPr>
          <w:rFonts w:ascii="宋体" w:eastAsia="宋体" w:hAnsi="MS Mincho" w:cs="宋体"/>
          <w:sz w:val="28"/>
        </w:rPr>
        <w:t>，十月八日的</w:t>
      </w:r>
      <w:r>
        <w:rPr>
          <w:rFonts w:ascii="宋体" w:eastAsia="宋体" w:hAnsi="SimSun" w:cs="宋体"/>
          <w:sz w:val="28"/>
        </w:rPr>
        <w:t>竞选</w:t>
      </w:r>
      <w:r>
        <w:rPr>
          <w:rFonts w:ascii="宋体" w:eastAsia="宋体" w:hAnsi="MS Mincho" w:cs="宋体"/>
          <w:sz w:val="28"/>
        </w:rPr>
        <w:t>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了，感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好没面子好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人，不</w:t>
      </w:r>
      <w:r>
        <w:rPr>
          <w:rFonts w:ascii="宋体" w:eastAsia="宋体" w:hAnsi="SimSun" w:cs="宋体"/>
          <w:sz w:val="28"/>
        </w:rPr>
        <w:t>过还</w:t>
      </w:r>
      <w:r>
        <w:rPr>
          <w:rFonts w:ascii="宋体" w:eastAsia="宋体" w:hAnsi="MS Mincho" w:cs="宋体"/>
          <w:sz w:val="28"/>
        </w:rPr>
        <w:t>没有哭出来。但听到老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当着全班同学的面鼓励我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，眼泪就止不住了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是委屈也是感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父母很需要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的鼓励吧。本来没有很大的机会当班委的，正好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玉琦同学的辞退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个机会。如果信念</w:t>
      </w:r>
      <w:r>
        <w:rPr>
          <w:rFonts w:ascii="宋体" w:eastAsia="宋体" w:hAnsi="SimSun" w:cs="宋体"/>
          <w:sz w:val="28"/>
        </w:rPr>
        <w:t>够强</w:t>
      </w:r>
      <w:r>
        <w:rPr>
          <w:rFonts w:ascii="宋体" w:eastAsia="宋体" w:hAnsi="MS Mincho" w:cs="宋体"/>
          <w:sz w:val="28"/>
        </w:rPr>
        <w:t>烈，离成功就会更近，我就当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了班里的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在做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一个月里，干的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事情不是很多，就是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同学参加活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的，多交流一些而已，所以我不累。我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十三</w:t>
      </w:r>
      <w:r>
        <w:rPr>
          <w:rFonts w:ascii="宋体" w:eastAsia="宋体" w:hAnsi="SimSun" w:cs="宋体"/>
          <w:sz w:val="28"/>
        </w:rPr>
        <w:t>栋</w:t>
      </w:r>
      <w:r>
        <w:rPr>
          <w:rFonts w:ascii="宋体" w:eastAsia="宋体" w:hAnsi="MS Mincho" w:cs="宋体"/>
          <w:sz w:val="28"/>
        </w:rPr>
        <w:t>楼是五个班委，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五天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一次睡前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寝，因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十三</w:t>
      </w:r>
      <w:r>
        <w:rPr>
          <w:rFonts w:ascii="宋体" w:eastAsia="宋体" w:hAnsi="SimSun" w:cs="宋体"/>
          <w:sz w:val="28"/>
        </w:rPr>
        <w:t>栋</w:t>
      </w:r>
      <w:r>
        <w:rPr>
          <w:rFonts w:ascii="宋体" w:eastAsia="宋体" w:hAnsi="MS Mincho" w:cs="宋体"/>
          <w:sz w:val="28"/>
        </w:rPr>
        <w:t>宿舍分布</w:t>
      </w:r>
      <w:r>
        <w:rPr>
          <w:rFonts w:ascii="宋体" w:eastAsia="宋体" w:hAnsi="SimSun" w:cs="宋体"/>
          <w:sz w:val="28"/>
        </w:rPr>
        <w:t>较为</w:t>
      </w:r>
      <w:r>
        <w:rPr>
          <w:rFonts w:ascii="宋体" w:eastAsia="宋体" w:hAnsi="MS Mincho" w:cs="宋体"/>
          <w:sz w:val="28"/>
        </w:rPr>
        <w:t>分散，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一次寝需要接近半个小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。离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的寝室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，有的同学会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一句辛苦了，麻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的几个字就会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我的心里暖暖的；可有的宿舍呢，敲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连开门</w:t>
      </w:r>
      <w:r>
        <w:rPr>
          <w:rFonts w:ascii="宋体" w:eastAsia="宋体" w:hAnsi="MS Mincho" w:cs="宋体"/>
          <w:sz w:val="28"/>
        </w:rPr>
        <w:t>的都没有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又是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心情，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免会抱怨。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第二个学期肯定比第一个学期容易度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南昌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同学都熟悉了。所以我想下学期一定得努力学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，不能浪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费时间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师说过</w:t>
      </w:r>
      <w:r>
        <w:rPr>
          <w:rFonts w:ascii="宋体" w:eastAsia="宋体" w:hAnsi="MS Mincho" w:cs="宋体"/>
          <w:sz w:val="28"/>
        </w:rPr>
        <w:t>，一个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秀的班干部可以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与工作的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系，我相信自己一定可以既不耽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工作又不耽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。上学期的成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都在意料之中，下学期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更加努力了。不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，下学期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了解一些考研考各</w:t>
      </w:r>
      <w:r>
        <w:rPr>
          <w:rFonts w:ascii="宋体" w:eastAsia="宋体" w:hAnsi="SimSun" w:cs="宋体"/>
          <w:sz w:val="28"/>
        </w:rPr>
        <w:t>种证</w:t>
      </w:r>
      <w:r>
        <w:rPr>
          <w:rFonts w:ascii="宋体" w:eastAsia="宋体" w:hAnsi="MS Mincho" w:cs="宋体"/>
          <w:sz w:val="28"/>
        </w:rPr>
        <w:t>的程序什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的，早做好准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，不能</w:t>
      </w:r>
      <w:r>
        <w:rPr>
          <w:rFonts w:ascii="宋体" w:eastAsia="宋体" w:hAnsi="SimSun" w:cs="宋体"/>
          <w:sz w:val="28"/>
        </w:rPr>
        <w:t>临时</w:t>
      </w:r>
      <w:r>
        <w:rPr>
          <w:rFonts w:ascii="宋体" w:eastAsia="宋体" w:hAnsi="MS Mincho" w:cs="宋体"/>
          <w:sz w:val="28"/>
        </w:rPr>
        <w:t>抱佛脚。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帆在我眼里，一直是个敢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敢恨，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哭更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笑要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的女孩。班委</w:t>
      </w:r>
      <w:r>
        <w:rPr>
          <w:rFonts w:ascii="宋体" w:eastAsia="宋体" w:hAnsi="SimSun" w:cs="宋体"/>
          <w:sz w:val="28"/>
        </w:rPr>
        <w:t>竞选时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然她以一票之差落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，但在我的眼里，她是那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最好的！不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众望，所以，在后来的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员换</w:t>
      </w:r>
      <w:r>
        <w:rPr>
          <w:rFonts w:ascii="宋体" w:eastAsia="宋体" w:hAnsi="MS Mincho" w:cs="宋体"/>
          <w:sz w:val="28"/>
        </w:rPr>
        <w:t>届</w:t>
      </w:r>
      <w:r>
        <w:rPr>
          <w:rFonts w:ascii="宋体" w:eastAsia="宋体" w:hAnsi="SimSun" w:cs="宋体"/>
          <w:sz w:val="28"/>
        </w:rPr>
        <w:t>竞选时</w:t>
      </w:r>
      <w:r>
        <w:rPr>
          <w:rFonts w:ascii="宋体" w:eastAsia="宋体" w:hAnsi="MS Mincho" w:cs="宋体"/>
          <w:sz w:val="28"/>
        </w:rPr>
        <w:t>，她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是成功了。做班委的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，相信她的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很大。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</w:t>
      </w:r>
      <w:r>
        <w:rPr>
          <w:rFonts w:ascii="宋体" w:eastAsia="宋体" w:hAnsi="SimSun" w:cs="宋体"/>
          <w:i w:val="0"/>
          <w:iCs w:val="0"/>
          <w:sz w:val="28"/>
        </w:rPr>
        <w:t>组织</w:t>
      </w:r>
      <w:r>
        <w:rPr>
          <w:rFonts w:ascii="宋体" w:eastAsia="宋体" w:hAnsi="MS Mincho" w:cs="宋体"/>
          <w:i w:val="0"/>
          <w:iCs w:val="0"/>
          <w:sz w:val="28"/>
        </w:rPr>
        <w:t>委</w:t>
      </w:r>
      <w:r>
        <w:rPr>
          <w:rFonts w:ascii="宋体" w:eastAsia="宋体" w:hAnsi="SimSun" w:cs="宋体"/>
          <w:i w:val="0"/>
          <w:iCs w:val="0"/>
          <w:sz w:val="28"/>
        </w:rPr>
        <w:t>员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光流逝，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月如梭，一学期的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束了，在</w:t>
      </w:r>
      <w:r>
        <w:rPr>
          <w:rFonts w:ascii="宋体" w:eastAsia="宋体" w:hAnsi="SimSun" w:cs="宋体"/>
          <w:sz w:val="28"/>
        </w:rPr>
        <w:t>竞选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之前我</w:t>
      </w:r>
      <w:r>
        <w:rPr>
          <w:rFonts w:ascii="宋体" w:eastAsia="宋体" w:hAnsi="SimSun" w:cs="宋体"/>
          <w:sz w:val="28"/>
        </w:rPr>
        <w:t>对组织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个名称的概念就只是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支</w:t>
      </w:r>
      <w:r>
        <w:rPr>
          <w:rFonts w:ascii="宋体" w:eastAsia="宋体" w:hAnsi="SimSun" w:cs="宋体"/>
          <w:sz w:val="28"/>
        </w:rPr>
        <w:t>书组织</w:t>
      </w:r>
      <w:r>
        <w:rPr>
          <w:rFonts w:ascii="宋体" w:eastAsia="宋体" w:hAnsi="MS Mincho" w:cs="宋体"/>
          <w:sz w:val="28"/>
        </w:rPr>
        <w:t>一些班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生活，在一段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的工作后，正如</w:t>
      </w:r>
      <w:r>
        <w:rPr>
          <w:rFonts w:ascii="宋体" w:eastAsia="宋体" w:hAnsi="SimSun" w:cs="宋体"/>
          <w:sz w:val="28"/>
        </w:rPr>
        <w:t>张导</w:t>
      </w:r>
      <w:r>
        <w:rPr>
          <w:rFonts w:ascii="宋体" w:eastAsia="宋体" w:hAnsi="MS Mincho" w:cs="宋体"/>
          <w:sz w:val="28"/>
        </w:rPr>
        <w:t>在第一次</w:t>
      </w:r>
      <w:r>
        <w:rPr>
          <w:rFonts w:ascii="宋体" w:eastAsia="宋体" w:cs="宋体"/>
          <w:sz w:val="28"/>
        </w:rPr>
        <w:t>7~12</w:t>
      </w:r>
      <w:r>
        <w:rPr>
          <w:rFonts w:ascii="宋体" w:eastAsia="宋体" w:hAnsi="MS Mincho" w:cs="宋体"/>
          <w:sz w:val="28"/>
        </w:rPr>
        <w:t>班的班委会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用心和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的工作，我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，我有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职务</w:t>
      </w:r>
      <w:r>
        <w:rPr>
          <w:rFonts w:ascii="宋体" w:eastAsia="宋体" w:hAnsi="MS Mincho" w:cs="宋体"/>
          <w:sz w:val="28"/>
        </w:rPr>
        <w:t>的理解，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在日常工作中要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支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完成一切有</w:t>
      </w:r>
      <w:r>
        <w:rPr>
          <w:rFonts w:ascii="宋体" w:eastAsia="宋体" w:hAnsi="SimSun" w:cs="宋体"/>
          <w:sz w:val="28"/>
        </w:rPr>
        <w:t>关团</w:t>
      </w:r>
      <w:r>
        <w:rPr>
          <w:rFonts w:ascii="宋体" w:eastAsia="宋体" w:hAnsi="MS Mincho" w:cs="宋体"/>
          <w:sz w:val="28"/>
        </w:rPr>
        <w:t>支部建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工作，而且在其他方面要的考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，就如上面所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，除</w:t>
      </w:r>
      <w:r>
        <w:rPr>
          <w:rFonts w:ascii="宋体" w:eastAsia="宋体" w:hAnsi="SimSun" w:cs="宋体"/>
          <w:sz w:val="28"/>
        </w:rPr>
        <w:t>组织团组织</w:t>
      </w:r>
      <w:r>
        <w:rPr>
          <w:rFonts w:ascii="宋体" w:eastAsia="宋体" w:hAnsi="MS Mincho" w:cs="宋体"/>
          <w:sz w:val="28"/>
        </w:rPr>
        <w:t>生活外</w:t>
      </w:r>
      <w:r>
        <w:rPr>
          <w:rFonts w:ascii="宋体" w:eastAsia="宋体" w:hAnsi="SimSun" w:cs="宋体"/>
          <w:sz w:val="28"/>
        </w:rPr>
        <w:t>还应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一些可以增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凝聚力，增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同学交流的活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条件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源的限制，更加大了活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展工作的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度，所以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一些小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的影响达到班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内部的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在整个学期中，在与班委会的配合下，在</w:t>
      </w:r>
      <w:r>
        <w:rPr>
          <w:rFonts w:ascii="宋体" w:eastAsia="宋体" w:hAnsi="SimSun" w:cs="宋体"/>
          <w:b/>
          <w:bCs/>
          <w:sz w:val="28"/>
        </w:rPr>
        <w:t>辅导员</w:t>
      </w:r>
      <w:r>
        <w:rPr>
          <w:rFonts w:ascii="宋体" w:eastAsia="宋体" w:hAnsi="MS Mincho" w:cs="宋体"/>
          <w:b/>
          <w:bCs/>
          <w:sz w:val="28"/>
        </w:rPr>
        <w:t>的指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下，本学期的工作即将</w:t>
      </w:r>
      <w:r>
        <w:rPr>
          <w:rFonts w:ascii="宋体" w:eastAsia="宋体" w:hAnsi="SimSun" w:cs="宋体"/>
          <w:b/>
          <w:bCs/>
          <w:sz w:val="28"/>
        </w:rPr>
        <w:t>结</w:t>
      </w:r>
      <w:r>
        <w:rPr>
          <w:rFonts w:ascii="宋体" w:eastAsia="宋体" w:hAnsi="MS Mincho" w:cs="宋体"/>
          <w:b/>
          <w:bCs/>
          <w:sz w:val="28"/>
        </w:rPr>
        <w:t>束，</w:t>
      </w:r>
      <w:r>
        <w:rPr>
          <w:rFonts w:ascii="宋体" w:eastAsia="宋体" w:hAnsi="SimSun" w:cs="宋体"/>
          <w:b/>
          <w:bCs/>
          <w:sz w:val="28"/>
        </w:rPr>
        <w:t>现</w:t>
      </w:r>
      <w:r>
        <w:rPr>
          <w:rFonts w:ascii="宋体" w:eastAsia="宋体" w:hAnsi="MS Mincho" w:cs="宋体"/>
          <w:b/>
          <w:bCs/>
          <w:sz w:val="28"/>
        </w:rPr>
        <w:t>将本学期的工作</w:t>
      </w:r>
      <w:r>
        <w:rPr>
          <w:rFonts w:ascii="宋体" w:eastAsia="宋体" w:hAnsi="SimSun" w:cs="宋体"/>
          <w:b/>
          <w:bCs/>
          <w:sz w:val="28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在本学期除完成一些日常工作外，共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五十石大共</w:t>
      </w:r>
      <w:r>
        <w:rPr>
          <w:rFonts w:ascii="宋体" w:eastAsia="宋体" w:hAnsi="SimSun" w:cs="宋体"/>
          <w:sz w:val="28"/>
        </w:rPr>
        <w:t>创辉</w:t>
      </w:r>
      <w:r>
        <w:rPr>
          <w:rFonts w:ascii="宋体" w:eastAsia="宋体" w:hAnsi="MS Mincho" w:cs="宋体"/>
          <w:sz w:val="28"/>
        </w:rPr>
        <w:t>煌，明朝我</w:t>
      </w:r>
      <w:r>
        <w:rPr>
          <w:rFonts w:ascii="宋体" w:eastAsia="宋体" w:hAnsi="SimSun" w:cs="宋体"/>
          <w:sz w:val="28"/>
        </w:rPr>
        <w:t>辈书</w:t>
      </w:r>
      <w:r>
        <w:rPr>
          <w:rFonts w:ascii="宋体" w:eastAsia="宋体" w:hAnsi="MS Mincho" w:cs="宋体"/>
          <w:sz w:val="28"/>
        </w:rPr>
        <w:t>新篇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道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保只是一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口号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敬廉崇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等三次校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级团组织</w:t>
      </w:r>
      <w:r>
        <w:rPr>
          <w:rFonts w:ascii="宋体" w:eastAsia="宋体" w:hAnsi="MS Mincho" w:cs="宋体"/>
          <w:sz w:val="28"/>
        </w:rPr>
        <w:t>生活，共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当梦想照</w:t>
      </w:r>
      <w:r>
        <w:rPr>
          <w:rFonts w:ascii="宋体" w:eastAsia="宋体" w:hAnsi="SimSun" w:cs="宋体"/>
          <w:sz w:val="28"/>
        </w:rPr>
        <w:t>进现实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敬廉崇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三次院</w:t>
      </w:r>
      <w:r>
        <w:rPr>
          <w:rFonts w:ascii="宋体" w:eastAsia="宋体" w:hAnsi="SimSun" w:cs="宋体"/>
          <w:sz w:val="28"/>
        </w:rPr>
        <w:t>级团组织</w:t>
      </w:r>
      <w:r>
        <w:rPr>
          <w:rFonts w:ascii="宋体" w:eastAsia="宋体" w:hAnsi="MS Mincho" w:cs="宋体"/>
          <w:sz w:val="28"/>
        </w:rPr>
        <w:t>生活，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六次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生活都受到了同学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普遍好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后都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失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，找出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充措施。在第一次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生活中，由于缺乏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不充分，在考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中只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良好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经过认</w:t>
      </w:r>
      <w:r>
        <w:rPr>
          <w:rFonts w:ascii="宋体" w:eastAsia="宋体" w:hAnsi="MS Mincho" w:cs="宋体"/>
          <w:sz w:val="28"/>
        </w:rPr>
        <w:t>真的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后，在下一次的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生活中不</w:t>
      </w:r>
      <w:r>
        <w:rPr>
          <w:rFonts w:ascii="宋体" w:eastAsia="宋体" w:hAnsi="SimSun" w:cs="宋体"/>
          <w:sz w:val="28"/>
        </w:rPr>
        <w:t>仅获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，并且成</w:t>
      </w:r>
      <w:r>
        <w:rPr>
          <w:rFonts w:ascii="宋体" w:eastAsia="宋体" w:hAnsi="SimSun" w:cs="宋体"/>
          <w:sz w:val="28"/>
        </w:rPr>
        <w:t>为优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支部，推荐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学生会和其他兄弟院系，在以后的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生活的考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几次</w:t>
      </w:r>
      <w:r>
        <w:rPr>
          <w:rFonts w:ascii="宋体" w:eastAsia="宋体" w:hAnsi="SimSun" w:cs="宋体"/>
          <w:sz w:val="28"/>
        </w:rPr>
        <w:t>团组织</w:t>
      </w:r>
      <w:r>
        <w:rPr>
          <w:rFonts w:ascii="宋体" w:eastAsia="宋体" w:hAnsi="MS Mincho" w:cs="宋体"/>
          <w:sz w:val="28"/>
        </w:rPr>
        <w:t>生活中，丰富了同学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了同学的凝聚力，提高了同学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，更好的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思想教育，健全了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完成了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道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口号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敬廉崇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三次主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保、安全、廉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信等当代大学生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具有的基本知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和道德素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的教育，提高了同学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，丰富了同学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配合体育委</w:t>
      </w:r>
      <w:r>
        <w:rPr>
          <w:rFonts w:ascii="宋体" w:eastAsia="宋体" w:hAnsi="SimSun" w:cs="宋体"/>
          <w:sz w:val="28"/>
        </w:rPr>
        <w:t>员组织</w:t>
      </w:r>
      <w:r>
        <w:rPr>
          <w:rFonts w:ascii="宋体" w:eastAsia="宋体" w:hAnsi="MS Mincho" w:cs="宋体"/>
          <w:sz w:val="28"/>
        </w:rPr>
        <w:t>了寝室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抗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了寝室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的交流，增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了同学的友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了身体，同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的凝聚力。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在学期末，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了帮助同学提高学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全体同学共同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，与班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等班委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制定了学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互助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一帮一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细则</w:t>
      </w:r>
      <w:r>
        <w:rPr>
          <w:rFonts w:ascii="宋体" w:eastAsia="宋体" w:hAnsi="MS Mincho" w:cs="宋体"/>
          <w:sz w:val="28"/>
        </w:rPr>
        <w:t>，并促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本学期工作的不足之</w:t>
      </w:r>
      <w:r>
        <w:rPr>
          <w:rFonts w:ascii="宋体" w:eastAsia="宋体" w:hAnsi="SimSun" w:cs="宋体"/>
          <w:b/>
          <w:bCs/>
          <w:sz w:val="28"/>
        </w:rPr>
        <w:t>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一些活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由于准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充分，缺乏考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某些</w:t>
      </w:r>
      <w:r>
        <w:rPr>
          <w:rFonts w:ascii="宋体" w:eastAsia="宋体" w:hAnsi="SimSun" w:cs="宋体"/>
          <w:sz w:val="28"/>
        </w:rPr>
        <w:t>额</w:t>
      </w:r>
      <w:r>
        <w:rPr>
          <w:rFonts w:ascii="宋体" w:eastAsia="宋体" w:hAnsi="MS Mincho" w:cs="宋体"/>
          <w:sz w:val="28"/>
        </w:rPr>
        <w:t>外因素从而影响到活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受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，群众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源等客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因素的影响，本学期未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多一些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想的活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，所以在下学期我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备开</w:t>
      </w:r>
      <w:r>
        <w:rPr>
          <w:rFonts w:ascii="宋体" w:eastAsia="宋体" w:hAnsi="MS Mincho" w:cs="宋体"/>
          <w:sz w:val="28"/>
        </w:rPr>
        <w:t>展的更有意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</w:t>
      </w:r>
      <w:r>
        <w:rPr>
          <w:rFonts w:ascii="宋体" w:eastAsia="宋体" w:hAnsi="SimSun" w:cs="宋体"/>
          <w:i w:val="0"/>
          <w:iCs w:val="0"/>
          <w:sz w:val="28"/>
        </w:rPr>
        <w:t>组织</w:t>
      </w:r>
      <w:r>
        <w:rPr>
          <w:rFonts w:ascii="宋体" w:eastAsia="宋体" w:hAnsi="MS Mincho" w:cs="宋体"/>
          <w:i w:val="0"/>
          <w:iCs w:val="0"/>
          <w:sz w:val="28"/>
        </w:rPr>
        <w:t>委</w:t>
      </w:r>
      <w:r>
        <w:rPr>
          <w:rFonts w:ascii="宋体" w:eastAsia="宋体" w:hAnsi="SimSun" w:cs="宋体"/>
          <w:i w:val="0"/>
          <w:iCs w:val="0"/>
          <w:sz w:val="28"/>
        </w:rPr>
        <w:t>员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一个学期眨眼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学期里，我学到很多，感受到的也很多。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为组织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的我，其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也不用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了我地的集体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而担心，因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班到了某些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是会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一致，共同搞好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个班。在学</w:t>
      </w:r>
      <w:r>
        <w:rPr>
          <w:rFonts w:ascii="宋体" w:eastAsia="宋体" w:hAnsi="SimSun" w:cs="宋体"/>
          <w:sz w:val="28"/>
        </w:rPr>
        <w:t>习这</w:t>
      </w:r>
      <w:r>
        <w:rPr>
          <w:rFonts w:ascii="宋体" w:eastAsia="宋体" w:hAnsi="MS Mincho" w:cs="宋体"/>
          <w:sz w:val="28"/>
        </w:rPr>
        <w:t>个气氛当中，我感受到我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气氛真的需要好好改善，无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是出勤或成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，都要有一个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的提高。而在活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当中呢，我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班做得相当的不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，不然怎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会被</w:t>
      </w:r>
      <w:r>
        <w:rPr>
          <w:rFonts w:ascii="宋体" w:eastAsia="宋体" w:hAnsi="SimSun" w:cs="宋体"/>
          <w:sz w:val="28"/>
        </w:rPr>
        <w:t>评为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班集体呢。就拿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吧，在学校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下达的任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中。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大主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，我班的同学互相配合，分工合作，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极用心。拉人的拉人，招呼的招呼，更有些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搞得更加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叫了各自的朋友来和部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会的人来支持助声。把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搞得</w:t>
      </w:r>
      <w:r>
        <w:rPr>
          <w:rFonts w:ascii="宋体" w:eastAsia="宋体" w:hAnsi="SimSun" w:cs="宋体"/>
          <w:sz w:val="28"/>
        </w:rPr>
        <w:t>红红</w:t>
      </w:r>
      <w:r>
        <w:rPr>
          <w:rFonts w:ascii="宋体" w:eastAsia="宋体" w:hAnsi="MS Mincho" w:cs="宋体"/>
          <w:sz w:val="28"/>
        </w:rPr>
        <w:t>火火的。活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班的人都</w:t>
      </w:r>
      <w:r>
        <w:rPr>
          <w:rFonts w:ascii="宋体" w:eastAsia="宋体" w:hAnsi="SimSun" w:cs="宋体"/>
          <w:sz w:val="28"/>
        </w:rPr>
        <w:t>满怀开</w:t>
      </w:r>
      <w:r>
        <w:rPr>
          <w:rFonts w:ascii="宋体" w:eastAsia="宋体" w:hAnsi="MS Mincho" w:cs="宋体"/>
          <w:sz w:val="28"/>
        </w:rPr>
        <w:t>心的照了集体照，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利的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旗号。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了集体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局，</w:t>
      </w:r>
      <w:r>
        <w:rPr>
          <w:rFonts w:ascii="宋体" w:eastAsia="宋体" w:hAnsi="SimSun" w:cs="宋体"/>
          <w:sz w:val="28"/>
        </w:rPr>
        <w:t>畅谈</w:t>
      </w:r>
      <w:r>
        <w:rPr>
          <w:rFonts w:ascii="宋体" w:eastAsia="宋体" w:hAnsi="MS Mincho" w:cs="宋体"/>
          <w:sz w:val="28"/>
        </w:rPr>
        <w:t>在校的趣事与班里的事情，彼此心与心的交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彼此更加了解，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更了解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感受到了，我相信你也感受到了，我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当你真真的去容入的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候就会感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得到，我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班同学之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真的很好。真是有个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同学可能是个性的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致少与同学沟通，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性格的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不是一下子就能改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的，但是我相信在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个班的集体感染下，他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会感受到我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学期的基本工作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</w:t>
      </w:r>
      <w:r>
        <w:rPr>
          <w:rFonts w:ascii="宋体" w:eastAsia="宋体" w:hAnsi="SimSun" w:cs="宋体"/>
          <w:i w:val="0"/>
          <w:iCs w:val="0"/>
          <w:sz w:val="28"/>
        </w:rPr>
        <w:t>组织</w:t>
      </w:r>
      <w:r>
        <w:rPr>
          <w:rFonts w:ascii="宋体" w:eastAsia="宋体" w:hAnsi="MS Mincho" w:cs="宋体"/>
          <w:i w:val="0"/>
          <w:iCs w:val="0"/>
          <w:sz w:val="28"/>
        </w:rPr>
        <w:t>委</w:t>
      </w:r>
      <w:r>
        <w:rPr>
          <w:rFonts w:ascii="宋体" w:eastAsia="宋体" w:hAnsi="SimSun" w:cs="宋体"/>
          <w:i w:val="0"/>
          <w:iCs w:val="0"/>
          <w:sz w:val="28"/>
        </w:rPr>
        <w:t>员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逝，我</w:t>
      </w:r>
      <w:r>
        <w:rPr>
          <w:rFonts w:ascii="宋体" w:eastAsia="宋体" w:hAnsi="SimSun" w:cs="宋体"/>
          <w:sz w:val="28"/>
        </w:rPr>
        <w:t>们计</w:t>
      </w:r>
      <w:r>
        <w:rPr>
          <w:rFonts w:ascii="宋体" w:eastAsia="宋体" w:hAnsi="MS Mincho" w:cs="宋体"/>
          <w:sz w:val="28"/>
        </w:rPr>
        <w:t>算机</w:t>
      </w:r>
      <w:r>
        <w:rPr>
          <w:rFonts w:ascii="宋体" w:eastAsia="宋体" w:cs="宋体"/>
          <w:sz w:val="28"/>
        </w:rPr>
        <w:t>083</w:t>
      </w:r>
      <w:r>
        <w:rPr>
          <w:rFonts w:ascii="宋体" w:eastAsia="宋体" w:hAnsi="MS Mincho" w:cs="宋体"/>
          <w:sz w:val="28"/>
        </w:rPr>
        <w:t>班的同学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在一起走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了大三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一学年。回首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学年，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真正在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自己的前途、目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的一个学年，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更加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、收藏宝</w:t>
      </w:r>
      <w:r>
        <w:rPr>
          <w:rFonts w:ascii="宋体" w:eastAsia="宋体" w:hAnsi="SimSun" w:cs="宋体"/>
          <w:sz w:val="28"/>
        </w:rPr>
        <w:t>贵记忆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写青春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念册的学年，全班同学共同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的一个非凡学期。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班委的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学期的工作，我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取得了不少成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，当然也存在一些不足；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此做个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本学年我主要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级团</w:t>
      </w:r>
      <w:r>
        <w:rPr>
          <w:rFonts w:ascii="宋体" w:eastAsia="宋体" w:hAnsi="MS Mincho" w:cs="宋体"/>
          <w:sz w:val="28"/>
        </w:rPr>
        <w:t>支部的部分工作，并配合其他班委完成相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首先是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支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做好班</w:t>
      </w:r>
      <w:r>
        <w:rPr>
          <w:rFonts w:ascii="宋体" w:eastAsia="宋体" w:hAnsi="SimSun" w:cs="宋体"/>
          <w:sz w:val="28"/>
        </w:rPr>
        <w:t>级团</w:t>
      </w:r>
      <w:r>
        <w:rPr>
          <w:rFonts w:ascii="宋体" w:eastAsia="宋体" w:hAnsi="MS Mincho" w:cs="宋体"/>
          <w:sz w:val="28"/>
        </w:rPr>
        <w:t>委工作。大部分是由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支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王博</w:t>
      </w:r>
      <w:r>
        <w:rPr>
          <w:rFonts w:ascii="宋体" w:eastAsia="宋体" w:hAnsi="SimSun" w:cs="宋体"/>
          <w:sz w:val="28"/>
        </w:rPr>
        <w:t>伟负责</w:t>
      </w:r>
      <w:r>
        <w:rPr>
          <w:rFonts w:ascii="宋体" w:eastAsia="宋体" w:hAnsi="MS Mincho" w:cs="宋体"/>
          <w:sz w:val="28"/>
        </w:rPr>
        <w:t>，我主要是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支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搞好班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的思想工作，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大家尽量向党靠</w:t>
      </w:r>
      <w:r>
        <w:rPr>
          <w:rFonts w:ascii="宋体" w:eastAsia="宋体" w:hAnsi="SimSun" w:cs="宋体"/>
          <w:sz w:val="28"/>
        </w:rPr>
        <w:t>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大家在最后的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里，心往一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想，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自己的目</w:t>
      </w:r>
      <w:r>
        <w:rPr>
          <w:rFonts w:ascii="宋体" w:eastAsia="宋体" w:hAnsi="SimSun" w:cs="宋体"/>
          <w:sz w:val="28"/>
        </w:rPr>
        <w:t>标奋</w:t>
      </w:r>
      <w:r>
        <w:rPr>
          <w:rFonts w:ascii="宋体" w:eastAsia="宋体" w:hAnsi="MS Mincho" w:cs="宋体"/>
          <w:sz w:val="28"/>
        </w:rPr>
        <w:t>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同其他班委，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级烧</w:t>
      </w:r>
      <w:r>
        <w:rPr>
          <w:rFonts w:ascii="宋体" w:eastAsia="宋体" w:hAnsi="MS Mincho" w:cs="宋体"/>
          <w:sz w:val="28"/>
        </w:rPr>
        <w:t>烤。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统计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表，等等。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学期大家又忙于准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考研，考公</w:t>
      </w:r>
      <w:r>
        <w:rPr>
          <w:rFonts w:ascii="宋体" w:eastAsia="宋体" w:hAnsi="SimSun" w:cs="宋体"/>
          <w:sz w:val="28"/>
        </w:rPr>
        <w:t>务员</w:t>
      </w:r>
      <w:r>
        <w:rPr>
          <w:rFonts w:ascii="宋体" w:eastAsia="宋体" w:hAnsi="MS Mincho" w:cs="宋体"/>
          <w:sz w:val="28"/>
        </w:rPr>
        <w:t>，我的工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中也存在些不足的地方：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如由于在忙自己的公考的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，多多少少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是有点忽略了班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工作，与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的班委沟通也存在不足，有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分工的不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明确而使活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面混乱等。我在工作中不断反思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不足，当然大家如果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我有意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也可以当面指正，我会接受大家的意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，努力改正。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就是一个集体，就是一个家，希望大家在接下来最后一年的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里共同努力。最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都能达到自己的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的真是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快，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，在襄樊学院的第一个学期就要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束了。我的第一个工作生涯也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入了尾声。回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而似乎又漫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个月，其中酸甜苦辣，一</w:t>
      </w:r>
      <w:r>
        <w:rPr>
          <w:rFonts w:ascii="宋体" w:eastAsia="宋体" w:hAnsi="SimSun" w:cs="宋体"/>
          <w:sz w:val="28"/>
        </w:rPr>
        <w:t>应俱</w:t>
      </w:r>
      <w:r>
        <w:rPr>
          <w:rFonts w:ascii="宋体" w:eastAsia="宋体" w:hAnsi="MS Mincho" w:cs="宋体"/>
          <w:sz w:val="28"/>
        </w:rPr>
        <w:t>全。</w:t>
      </w:r>
      <w:r>
        <w:rPr>
          <w:rFonts w:ascii="宋体" w:eastAsia="宋体" w:hAnsi="SimSun" w:cs="宋体"/>
          <w:sz w:val="28"/>
        </w:rPr>
        <w:t>尝试过</w:t>
      </w:r>
      <w:r>
        <w:rPr>
          <w:rFonts w:ascii="宋体" w:eastAsia="宋体" w:hAnsi="MS Mincho" w:cs="宋体"/>
          <w:sz w:val="28"/>
        </w:rPr>
        <w:t>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的苦，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成功的甜。同</w:t>
      </w:r>
      <w:r>
        <w:rPr>
          <w:rFonts w:ascii="宋体" w:eastAsia="宋体" w:hAnsi="SimSun" w:cs="宋体"/>
          <w:sz w:val="28"/>
        </w:rPr>
        <w:t>样经历</w:t>
      </w:r>
      <w:r>
        <w:rPr>
          <w:rFonts w:ascii="宋体" w:eastAsia="宋体" w:hAnsi="MS Mincho" w:cs="宋体"/>
          <w:sz w:val="28"/>
        </w:rPr>
        <w:t>了酸辣，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平淡的生活加了点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味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平静的生活添加了些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波</w:t>
      </w:r>
      <w:r>
        <w:rPr>
          <w:rFonts w:ascii="宋体" w:eastAsia="宋体" w:hAnsi="SimSun" w:cs="宋体"/>
          <w:sz w:val="28"/>
        </w:rPr>
        <w:t>澜</w:t>
      </w:r>
      <w:r>
        <w:rPr>
          <w:rFonts w:ascii="宋体" w:eastAsia="宋体" w:hAnsi="MS Mincho" w:cs="宋体"/>
          <w:sz w:val="28"/>
        </w:rPr>
        <w:t>，不咸不淡，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味，不惊不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似冒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。所以，我的工作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只有四个字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丰富多彩。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竞选组织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候，我就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班上的同学好好服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半年中没做什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惊天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地的事，但我已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尽增加最大的力量做到最好。我也相信我在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半年的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里没有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班的同学感到失望，很感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同学能相信我，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委。网小</w:t>
      </w:r>
      <w:r>
        <w:rPr>
          <w:rFonts w:ascii="宋体" w:eastAsia="宋体" w:hAnsi="SimSun" w:cs="宋体"/>
          <w:sz w:val="28"/>
        </w:rPr>
        <w:t>组组员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互相配合，烤肉，烤</w:t>
      </w:r>
      <w:r>
        <w:rPr>
          <w:rFonts w:ascii="宋体" w:eastAsia="宋体" w:hAnsi="SimSun" w:cs="宋体"/>
          <w:sz w:val="28"/>
        </w:rPr>
        <w:t>馍</w:t>
      </w:r>
      <w:r>
        <w:rPr>
          <w:rFonts w:ascii="宋体" w:eastAsia="宋体" w:hAnsi="MS Mincho" w:cs="宋体"/>
          <w:sz w:val="28"/>
        </w:rPr>
        <w:t>，大家配合默契。小</w:t>
      </w:r>
      <w:r>
        <w:rPr>
          <w:rFonts w:ascii="宋体" w:eastAsia="宋体" w:hAnsi="SimSun" w:cs="宋体"/>
          <w:sz w:val="28"/>
        </w:rPr>
        <w:t>组间还</w:t>
      </w:r>
      <w:r>
        <w:rPr>
          <w:rFonts w:ascii="宋体" w:eastAsia="宋体" w:hAnsi="MS Mincho" w:cs="宋体"/>
          <w:sz w:val="28"/>
        </w:rPr>
        <w:t>互相交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的成果，大家其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融融。之后大家都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伴去玩各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乐设</w:t>
      </w:r>
      <w:r>
        <w:rPr>
          <w:rFonts w:ascii="宋体" w:eastAsia="宋体" w:hAnsi="MS Mincho" w:cs="宋体"/>
          <w:sz w:val="28"/>
        </w:rPr>
        <w:t>施。从同学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愉快的表情上我感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是一次成功的活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班的灵气和活力。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26</w:t>
      </w:r>
      <w:r>
        <w:rPr>
          <w:rFonts w:ascii="宋体" w:eastAsia="宋体" w:hAnsi="MS Mincho" w:cs="宋体"/>
          <w:sz w:val="28"/>
        </w:rPr>
        <w:t>日，我又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场联谊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，目的是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班的同学能更号的了解大学生活，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交更多的朋友，同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提高同学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交往能力，丰富同学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的大学生活。</w:t>
      </w:r>
      <w:r>
        <w:rPr>
          <w:rFonts w:ascii="宋体" w:eastAsia="宋体" w:hAnsi="SimSun" w:cs="宋体"/>
          <w:sz w:val="28"/>
        </w:rPr>
        <w:t>联谊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象是机汽学院机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一体化</w:t>
      </w:r>
      <w:r>
        <w:rPr>
          <w:rFonts w:ascii="宋体" w:eastAsia="宋体" w:cs="宋体"/>
          <w:sz w:val="28"/>
        </w:rPr>
        <w:t>0912</w:t>
      </w:r>
      <w:r>
        <w:rPr>
          <w:rFonts w:ascii="宋体" w:eastAsia="宋体" w:hAnsi="MS Mincho" w:cs="宋体"/>
          <w:sz w:val="28"/>
        </w:rPr>
        <w:t>班。在准</w:t>
      </w:r>
      <w:r>
        <w:rPr>
          <w:rFonts w:ascii="宋体" w:eastAsia="宋体" w:hAnsi="SimSun" w:cs="宋体"/>
          <w:sz w:val="28"/>
        </w:rPr>
        <w:t>备联谊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备节</w:t>
      </w:r>
      <w:r>
        <w:rPr>
          <w:rFonts w:ascii="宋体" w:eastAsia="宋体" w:hAnsi="MS Mincho" w:cs="宋体"/>
          <w:sz w:val="28"/>
        </w:rPr>
        <w:t>目不是很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极，但到布置会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都很踊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这让</w:t>
      </w:r>
      <w:r>
        <w:rPr>
          <w:rFonts w:ascii="宋体" w:eastAsia="宋体" w:hAnsi="MS Mincho" w:cs="宋体"/>
          <w:sz w:val="28"/>
        </w:rPr>
        <w:t>我知道大家不是不喜</w:t>
      </w:r>
      <w:r>
        <w:rPr>
          <w:rFonts w:ascii="宋体" w:eastAsia="宋体" w:hAnsi="SimSun" w:cs="宋体"/>
          <w:sz w:val="28"/>
        </w:rPr>
        <w:t>欢这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，而是大家不敢大胆的表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自己。但到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候没准</w:t>
      </w:r>
      <w:r>
        <w:rPr>
          <w:rFonts w:ascii="宋体" w:eastAsia="宋体" w:hAnsi="SimSun" w:cs="宋体"/>
          <w:sz w:val="28"/>
        </w:rPr>
        <w:t>备节</w:t>
      </w:r>
      <w:r>
        <w:rPr>
          <w:rFonts w:ascii="宋体" w:eastAsia="宋体" w:hAnsi="MS Mincho" w:cs="宋体"/>
          <w:sz w:val="28"/>
        </w:rPr>
        <w:t>目的同学却自愿上台表演，</w:t>
      </w:r>
      <w:r>
        <w:rPr>
          <w:rFonts w:ascii="宋体" w:eastAsia="宋体" w:hAnsi="SimSun" w:cs="宋体"/>
          <w:sz w:val="28"/>
        </w:rPr>
        <w:t>这让</w:t>
      </w:r>
      <w:r>
        <w:rPr>
          <w:rFonts w:ascii="宋体" w:eastAsia="宋体" w:hAnsi="MS Mincho" w:cs="宋体"/>
          <w:sz w:val="28"/>
        </w:rPr>
        <w:t>我很感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。当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们请</w:t>
      </w:r>
      <w:r>
        <w:rPr>
          <w:rFonts w:ascii="宋体" w:eastAsia="宋体" w:hAnsi="MS Mincho" w:cs="宋体"/>
          <w:sz w:val="28"/>
        </w:rPr>
        <w:t>到了我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管理学院的副主席等人参加，在</w:t>
      </w:r>
      <w:r>
        <w:rPr>
          <w:rFonts w:ascii="宋体" w:eastAsia="宋体" w:hAnsi="SimSun" w:cs="宋体"/>
          <w:sz w:val="28"/>
        </w:rPr>
        <w:t>联谊晚</w:t>
      </w:r>
      <w:r>
        <w:rPr>
          <w:rFonts w:ascii="宋体" w:eastAsia="宋体" w:hAnsi="MS Mincho" w:cs="宋体"/>
          <w:sz w:val="28"/>
        </w:rPr>
        <w:t>会上我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班同学都争相表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自己，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会是意想不到的很成功。从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联谊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https://d.book118.com/137001144164006024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370011441640060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大学组织委员工作总结(精选15篇)</dc:title>
  <dc:subject>总结是事后对某一时期、某一项目或某些工作进行回顾和分析，从而做出带有规律性的结论，它可以给我们下一阶段的学习和工作生活做指导，因此我们要做好归纳，写好总结。如何把总结做到重点突出呢？以下是小编为大家收</dc:subject>
  <cp:keywords>大学组织委员工作总结</cp:keywords>
  <cp:revision>0</cp:revision>
</cp:coreProperties>
</file>