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班主任个人先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进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事迹材料通用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是身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入社会，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多人都有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写事迹材料的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事迹材料都不陌生吧，事迹材料可以起到引</w:t>
      </w:r>
      <w:r>
        <w:rPr>
          <w:rFonts w:ascii="宋体" w:eastAsia="宋体" w:hAnsi="SimSun" w:cs="宋体"/>
          <w:sz w:val="28"/>
          <w:bdr w:val="none" w:sz="0" w:space="0" w:color="auto"/>
        </w:rPr>
        <w:t>导读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你真正懂得怎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写好事迹材料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19xx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于河南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范大学外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系，中教高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，国家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模范班主任，省、市、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县级优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多次被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。从</w:t>
      </w:r>
      <w:r>
        <w:rPr>
          <w:rFonts w:ascii="宋体" w:eastAsia="宋体" w:cs="宋体"/>
          <w:sz w:val="28"/>
          <w:bdr w:val="none" w:sz="0" w:space="0" w:color="auto"/>
        </w:rPr>
        <w:t>19xx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月份任教以来一直担任班主任工作，做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，她工作踏</w:t>
      </w:r>
      <w:r>
        <w:rPr>
          <w:rFonts w:ascii="宋体" w:eastAsia="宋体" w:hAnsi="SimSun" w:cs="宋体"/>
          <w:sz w:val="28"/>
          <w:bdr w:val="none" w:sz="0" w:space="0" w:color="auto"/>
        </w:rPr>
        <w:t>实认</w:t>
      </w:r>
      <w:r>
        <w:rPr>
          <w:rFonts w:ascii="宋体" w:eastAsia="宋体" w:hAnsi="MS Mincho" w:cs="宋体"/>
          <w:sz w:val="28"/>
          <w:bdr w:val="none" w:sz="0" w:space="0" w:color="auto"/>
        </w:rPr>
        <w:t>真，教育班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的方法得当，得到学生和校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。班主任工作是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巨而又重要的。自从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同志担任班主任的那天起，她就一直尽心尽力地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秀的班主任而努力工作。从此，她早去</w:t>
      </w:r>
      <w:r>
        <w:rPr>
          <w:rFonts w:ascii="宋体" w:eastAsia="宋体" w:hAnsi="SimSun" w:cs="宋体"/>
          <w:sz w:val="28"/>
          <w:bdr w:val="none" w:sz="0" w:space="0" w:color="auto"/>
        </w:rPr>
        <w:t>晚归</w:t>
      </w:r>
      <w:r>
        <w:rPr>
          <w:rFonts w:ascii="宋体" w:eastAsia="宋体" w:hAnsi="MS Mincho" w:cs="宋体"/>
          <w:sz w:val="28"/>
          <w:bdr w:val="none" w:sz="0" w:space="0" w:color="auto"/>
        </w:rPr>
        <w:t>，品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尽了作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酸甜苦辣。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心感染学生。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心学生她就像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心自己的孩子一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，既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的健康，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是否懂得学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的方法。更重要的是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是否懂得怎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心是具体的，具有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厚的感情色彩的。例如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宿舍，她先看看宿舍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生是否干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，学生床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是否整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，遇到气温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增减衣物、棉被等等。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前她会提醒同学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做好充足的准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、各</w:t>
      </w:r>
      <w:r>
        <w:rPr>
          <w:rFonts w:ascii="宋体" w:eastAsia="宋体" w:hAnsi="SimSun" w:cs="宋体"/>
          <w:sz w:val="28"/>
          <w:bdr w:val="none" w:sz="0" w:space="0" w:color="auto"/>
        </w:rPr>
        <w:t>种证</w:t>
      </w:r>
      <w:r>
        <w:rPr>
          <w:rFonts w:ascii="宋体" w:eastAsia="宋体" w:hAnsi="MS Mincho" w:cs="宋体"/>
          <w:sz w:val="28"/>
          <w:bdr w:val="none" w:sz="0" w:space="0" w:color="auto"/>
        </w:rPr>
        <w:t>件、学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用具要</w:t>
      </w:r>
      <w:r>
        <w:rPr>
          <w:rFonts w:ascii="宋体" w:eastAsia="宋体" w:hAnsi="SimSun" w:cs="宋体"/>
          <w:sz w:val="28"/>
          <w:bdr w:val="none" w:sz="0" w:space="0" w:color="auto"/>
        </w:rPr>
        <w:t>带齐</w:t>
      </w:r>
      <w:r>
        <w:rPr>
          <w:rFonts w:ascii="宋体" w:eastAsia="宋体" w:hAnsi="MS Mincho" w:cs="宋体"/>
          <w:sz w:val="28"/>
          <w:bdr w:val="none" w:sz="0" w:space="0" w:color="auto"/>
        </w:rPr>
        <w:t>。集体活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前她要安排好同学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的用品等。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在学校的</w:t>
      </w:r>
      <w:r>
        <w:rPr>
          <w:rFonts w:ascii="宋体" w:eastAsia="宋体" w:hAnsi="SimSun" w:cs="宋体"/>
          <w:sz w:val="28"/>
          <w:bdr w:val="none" w:sz="0" w:space="0" w:color="auto"/>
        </w:rPr>
        <w:t>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寒冷暖，喜怒哀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她几乎事事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心。学生生病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去看病。家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感激，学生感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。她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些看起来很平常，但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些正是一位班主任最基本、最重要的工作。其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正是一个班主任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心的具体体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二、善于做学生的思想工作是班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工作的基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她一直把思想工作置于班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工作的首要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来抓。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常利用班会</w:t>
      </w:r>
      <w:r>
        <w:rPr>
          <w:rFonts w:ascii="宋体" w:eastAsia="宋体" w:hAnsi="SimSun" w:cs="宋体"/>
          <w:sz w:val="28"/>
          <w:bdr w:val="none" w:sz="0" w:space="0" w:color="auto"/>
        </w:rPr>
        <w:t>课对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行身心教育，帮助学生澄清思想上的模糊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，提高学生的思想境界。她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学生促膝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性的教育。并在班内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行之有效的教育活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个学生找到目</w:t>
      </w:r>
      <w:r>
        <w:rPr>
          <w:rFonts w:ascii="宋体" w:eastAsia="宋体" w:hAnsi="SimSun" w:cs="宋体"/>
          <w:sz w:val="28"/>
          <w:bdr w:val="none" w:sz="0" w:space="0" w:color="auto"/>
        </w:rPr>
        <w:t>标树</w:t>
      </w:r>
      <w:r>
        <w:rPr>
          <w:rFonts w:ascii="宋体" w:eastAsia="宋体" w:hAnsi="MS Mincho" w:cs="宋体"/>
          <w:sz w:val="28"/>
          <w:bdr w:val="none" w:sz="0" w:space="0" w:color="auto"/>
        </w:rPr>
        <w:t>立理想，挖掘他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的潜能，激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的斗志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他所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正学分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名列第一，没有出</w:t>
      </w:r>
      <w:r>
        <w:rPr>
          <w:rFonts w:ascii="宋体" w:eastAsia="宋体" w:hAnsi="SimSun" w:cs="宋体"/>
          <w:sz w:val="28"/>
          <w:bdr w:val="none" w:sz="0" w:space="0" w:color="auto"/>
        </w:rPr>
        <w:t>过严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事件，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一切都要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功于她的思想工作成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三、善于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和管理学生。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善于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和管理学生。作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班主任，要做的工作多而繁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，如果不能建立一个良好的班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委，各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工作就很</w:t>
      </w:r>
      <w:r>
        <w:rPr>
          <w:rFonts w:ascii="宋体" w:eastAsia="宋体" w:hAnsi="SimSun" w:cs="宋体"/>
          <w:sz w:val="28"/>
          <w:bdr w:val="none" w:sz="0" w:space="0" w:color="auto"/>
        </w:rPr>
        <w:t>难顺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展下去。所以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一新学期的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始，她都会花很大的心思培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的骨干力量，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学生自己管理自己。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了班干部的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能力。就拿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吧，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在班里的一般事情都由班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，但各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具体工作分工到各个班委成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。晨会、早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、等日常工作都由班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段都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有具体的安全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，教室内的黑板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由宣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员负责</w:t>
      </w:r>
      <w:r>
        <w:rPr>
          <w:rFonts w:ascii="宋体" w:eastAsia="宋体" w:hAnsi="MS Mincho" w:cs="宋体"/>
          <w:sz w:val="28"/>
          <w:bdr w:val="none" w:sz="0" w:space="0" w:color="auto"/>
        </w:rPr>
        <w:t>，她作适当指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和各科代表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。当然她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随地作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以来，班内的工作形成了程序化和制度化，各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工作就更能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利的得到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四、善于做后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在学生管理方面，她把班主任的工作大致可分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三个方面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、尖子生的培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、中等生的促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相比前两条后者更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也更重要，因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一个学生都是一个希望，越是后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生越需要老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的帮助和鼓励。她首先深入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摸底，搞清他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之所以成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生的原因，做到了因材施教，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们处处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相待，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耐心相帮，真正做他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的知心朋友、最可信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的朋友。及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生的心理疏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消除或减</w:t>
      </w:r>
      <w:r>
        <w:rPr>
          <w:rFonts w:ascii="宋体" w:eastAsia="宋体" w:hAnsi="SimSun" w:cs="宋体"/>
          <w:sz w:val="28"/>
          <w:bdr w:val="none" w:sz="0" w:space="0" w:color="auto"/>
        </w:rPr>
        <w:t>轻种种</w:t>
      </w:r>
      <w:r>
        <w:rPr>
          <w:rFonts w:ascii="宋体" w:eastAsia="宋体" w:hAnsi="MS Mincho" w:cs="宋体"/>
          <w:sz w:val="28"/>
          <w:bdr w:val="none" w:sz="0" w:space="0" w:color="auto"/>
        </w:rPr>
        <w:t>心理担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还创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造条件和机会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点和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到成功的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和喜悦。她担任班主任的班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里有几个学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懈怠的学生，上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、没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在宿舍上网打游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、自己不学</w:t>
      </w:r>
      <w:r>
        <w:rPr>
          <w:rFonts w:ascii="宋体" w:eastAsia="宋体" w:hAnsi="SimSun" w:cs="宋体"/>
          <w:sz w:val="28"/>
          <w:bdr w:val="none" w:sz="0" w:space="0" w:color="auto"/>
        </w:rPr>
        <w:t>习还带动</w:t>
      </w:r>
      <w:r>
        <w:rPr>
          <w:rFonts w:ascii="宋体" w:eastAsia="宋体" w:hAnsi="MS Mincho" w:cs="宋体"/>
          <w:sz w:val="28"/>
          <w:bdr w:val="none" w:sz="0" w:space="0" w:color="auto"/>
        </w:rPr>
        <w:t>其他同学一起打游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影响到自己的学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更加影响到其他同学的学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。他没有用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律和制度</w:t>
      </w:r>
      <w:r>
        <w:rPr>
          <w:rFonts w:ascii="宋体" w:eastAsia="宋体" w:hAnsi="SimSun" w:cs="宋体"/>
          <w:sz w:val="28"/>
          <w:bdr w:val="none" w:sz="0" w:space="0" w:color="auto"/>
        </w:rPr>
        <w:t>处罚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，而是从接近学生入手，找理由和他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套近乎。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法找他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光点，找到一点就大力表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。后来他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生了感情，成了无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的好朋友，以前的缺点要随之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改掉了，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以来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几位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皮同学的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也都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一学年里又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了城</w:t>
      </w:r>
      <w:r>
        <w:rPr>
          <w:rFonts w:ascii="宋体" w:eastAsia="宋体" w:hAnsi="SimSun" w:cs="宋体"/>
          <w:sz w:val="28"/>
          <w:bdr w:val="none" w:sz="0" w:space="0" w:color="auto"/>
        </w:rPr>
        <w:t>关镇</w:t>
      </w:r>
      <w:r>
        <w:rPr>
          <w:rFonts w:ascii="宋体" w:eastAsia="宋体" w:hAnsi="MS Mincho" w:cs="宋体"/>
          <w:sz w:val="28"/>
          <w:bdr w:val="none" w:sz="0" w:space="0" w:color="auto"/>
        </w:rPr>
        <w:t>中学先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班集体的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誉称号。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五、做好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系班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纽带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有意地向学生介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点。如性格、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好、特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、教育教学方面的成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等，以博得学生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的尊敬和信任，使他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因遵其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而重其教。同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自己要与任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密切配合，要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系，以了解学生的特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律如何，学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度如何，情感如何等。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些班主任心里都要有数，因</w:t>
      </w:r>
      <w:r>
        <w:rPr>
          <w:rFonts w:ascii="宋体" w:eastAsia="宋体" w:hAnsi="SimSun" w:cs="宋体"/>
          <w:sz w:val="28"/>
          <w:bdr w:val="none" w:sz="0" w:space="0" w:color="auto"/>
        </w:rPr>
        <w:t>为这样</w:t>
      </w:r>
      <w:r>
        <w:rPr>
          <w:rFonts w:ascii="宋体" w:eastAsia="宋体" w:hAnsi="MS Mincho" w:cs="宋体"/>
          <w:sz w:val="28"/>
          <w:bdr w:val="none" w:sz="0" w:space="0" w:color="auto"/>
        </w:rPr>
        <w:t>有利于更好的、恰当的抓好班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工作。有利于根据学生的特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好，以便在学中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中学，以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促学。例如她利用学生争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的心理，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班会活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不但可以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极性，而且可以增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学生的自信心、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誉感、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争欲。同</w:t>
      </w:r>
      <w:r>
        <w:rPr>
          <w:rFonts w:ascii="宋体" w:eastAsia="宋体" w:hAnsi="SimSun" w:cs="宋体"/>
          <w:sz w:val="28"/>
          <w:bdr w:val="none" w:sz="0" w:space="0" w:color="auto"/>
        </w:rPr>
        <w:t>时师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交流了感情，增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六、做学生和家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班主任是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系学校、家庭、社会的</w:t>
      </w:r>
      <w:r>
        <w:rPr>
          <w:rFonts w:ascii="宋体" w:eastAsia="宋体" w:hAnsi="SimSun" w:cs="宋体"/>
          <w:sz w:val="28"/>
          <w:bdr w:val="none" w:sz="0" w:space="0" w:color="auto"/>
        </w:rPr>
        <w:t>纽带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学生的朋友。在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一年的班主任工作中，她与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交道，利用校信通和家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沟通，可从来没有和他</w:t>
      </w:r>
      <w:r>
        <w:rPr>
          <w:rFonts w:ascii="宋体" w:eastAsia="宋体" w:hAnsi="SimSun" w:cs="宋体"/>
          <w:sz w:val="28"/>
          <w:bdr w:val="none" w:sz="0" w:space="0" w:color="auto"/>
        </w:rPr>
        <w:t>们红过脸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的孩子在学校</w:t>
      </w:r>
      <w:r>
        <w:rPr>
          <w:rFonts w:ascii="宋体" w:eastAsia="宋体" w:hAnsi="SimSun" w:cs="宋体"/>
          <w:sz w:val="28"/>
          <w:bdr w:val="none" w:sz="0" w:space="0" w:color="auto"/>
        </w:rPr>
        <w:t>给带</w:t>
      </w:r>
      <w:r>
        <w:rPr>
          <w:rFonts w:ascii="宋体" w:eastAsia="宋体" w:hAnsi="MS Mincho" w:cs="宋体"/>
          <w:sz w:val="28"/>
          <w:bdr w:val="none" w:sz="0" w:space="0" w:color="auto"/>
        </w:rPr>
        <w:t>来多大的麻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，肚子里的气有多少，只要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到家</w:t>
      </w:r>
      <w:r>
        <w:rPr>
          <w:rFonts w:ascii="宋体" w:eastAsia="宋体" w:hAnsi="SimSun" w:cs="宋体"/>
          <w:sz w:val="28"/>
          <w:bdr w:val="none" w:sz="0" w:space="0" w:color="auto"/>
        </w:rPr>
        <w:t>长总</w:t>
      </w:r>
      <w:r>
        <w:rPr>
          <w:rFonts w:ascii="宋体" w:eastAsia="宋体" w:hAnsi="MS Mincho" w:cs="宋体"/>
          <w:sz w:val="28"/>
          <w:bdr w:val="none" w:sz="0" w:space="0" w:color="auto"/>
        </w:rPr>
        <w:t>是笑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相迎，从不把气撒在家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身上，却是用商量的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气向他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，与他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，她了解学生在家情况，家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了解孩子在学校情况，商量教育孩子的最佳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双管双教。在做班主任工作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，她从思想教育入手，以提高学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核心，以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律管理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手段，达到了全方位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极性的目的。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，男，回族，中共党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，生于</w:t>
      </w:r>
      <w:r>
        <w:rPr>
          <w:rFonts w:ascii="宋体" w:eastAsia="宋体" w:cs="宋体"/>
          <w:sz w:val="28"/>
          <w:bdr w:val="none" w:sz="0" w:space="0" w:color="auto"/>
        </w:rPr>
        <w:t>1972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月。</w:t>
      </w:r>
      <w:r>
        <w:rPr>
          <w:rFonts w:ascii="宋体" w:eastAsia="宋体" w:cs="宋体"/>
          <w:sz w:val="28"/>
          <w:bdr w:val="none" w:sz="0" w:space="0" w:color="auto"/>
        </w:rPr>
        <w:t>1991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于平凉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日取得本科学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。自</w:t>
      </w:r>
      <w:r>
        <w:rPr>
          <w:rFonts w:ascii="宋体" w:eastAsia="宋体" w:cs="宋体"/>
          <w:sz w:val="28"/>
          <w:bdr w:val="none" w:sz="0" w:space="0" w:color="auto"/>
        </w:rPr>
        <w:t>1991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月至今，在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亭</w:t>
      </w:r>
      <w:r>
        <w:rPr>
          <w:rFonts w:ascii="宋体" w:eastAsia="宋体" w:hAnsi="SimSun" w:cs="宋体"/>
          <w:sz w:val="28"/>
          <w:bdr w:val="none" w:sz="0" w:space="0" w:color="auto"/>
        </w:rPr>
        <w:t>县东华</w:t>
      </w:r>
      <w:r>
        <w:rPr>
          <w:rFonts w:ascii="宋体" w:eastAsia="宋体" w:hAnsi="MS Mincho" w:cs="宋体"/>
          <w:sz w:val="28"/>
          <w:bdr w:val="none" w:sz="0" w:space="0" w:color="auto"/>
        </w:rPr>
        <w:t>小学任高年</w:t>
      </w:r>
      <w:r>
        <w:rPr>
          <w:rFonts w:ascii="宋体" w:eastAsia="宋体" w:hAnsi="SimSun" w:cs="宋体"/>
          <w:sz w:val="28"/>
          <w:bdr w:val="none" w:sz="0" w:space="0" w:color="auto"/>
        </w:rPr>
        <w:t>级语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文教学，班主任，思品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持四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基本原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拥护</w:t>
      </w:r>
      <w:r>
        <w:rPr>
          <w:rFonts w:ascii="宋体" w:eastAsia="宋体" w:hAnsi="MS Mincho" w:cs="宋体"/>
          <w:sz w:val="28"/>
          <w:bdr w:val="none" w:sz="0" w:space="0" w:color="auto"/>
        </w:rPr>
        <w:t>中国共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党的教育事来，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和方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政策政策，以身作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表，敬</w:t>
      </w:r>
      <w:r>
        <w:rPr>
          <w:rFonts w:ascii="宋体" w:eastAsia="宋体" w:hAnsi="SimSun" w:cs="宋体"/>
          <w:sz w:val="28"/>
          <w:bdr w:val="none" w:sz="0" w:space="0" w:color="auto"/>
        </w:rPr>
        <w:t>业爱岗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政治，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正气，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大局，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大体，深受校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月被学校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识强</w:t>
      </w:r>
      <w:r>
        <w:rPr>
          <w:rFonts w:ascii="宋体" w:eastAsia="宋体" w:hAnsi="MS Mincho" w:cs="宋体"/>
          <w:sz w:val="28"/>
          <w:bdr w:val="none" w:sz="0" w:space="0" w:color="auto"/>
        </w:rPr>
        <w:t>，奉献精神好，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劲头</w:t>
      </w:r>
      <w:r>
        <w:rPr>
          <w:rFonts w:ascii="宋体" w:eastAsia="宋体" w:hAnsi="MS Mincho" w:cs="宋体"/>
          <w:sz w:val="28"/>
          <w:bdr w:val="none" w:sz="0" w:space="0" w:color="auto"/>
        </w:rPr>
        <w:t>足，教学思路新，教学方法好，教研效果佳，教学成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，能潜心研究小学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文教学，在工作中大胆探索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教育的途径、方法，在教中研，研中改，教研相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合，理</w:t>
      </w:r>
      <w:r>
        <w:rPr>
          <w:rFonts w:ascii="宋体" w:eastAsia="宋体" w:hAnsi="SimSun" w:cs="宋体"/>
          <w:sz w:val="28"/>
          <w:bdr w:val="none" w:sz="0" w:space="0" w:color="auto"/>
        </w:rPr>
        <w:t>论实</w:t>
      </w:r>
      <w:r>
        <w:rPr>
          <w:rFonts w:ascii="宋体" w:eastAsia="宋体" w:hAnsi="MS Mincho" w:cs="宋体"/>
          <w:sz w:val="28"/>
          <w:bdr w:val="none" w:sz="0" w:space="0" w:color="auto"/>
        </w:rPr>
        <w:t>践相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合，注重引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学生探求新知，培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学生自主探究能力和合作精神。初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探索出了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筛选问题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、反</w:t>
      </w:r>
      <w:r>
        <w:rPr>
          <w:rFonts w:ascii="宋体" w:eastAsia="宋体" w:hAnsi="SimSun" w:cs="宋体"/>
          <w:sz w:val="28"/>
          <w:bdr w:val="none" w:sz="0" w:space="0" w:color="auto"/>
        </w:rPr>
        <w:t>馈归纳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升</w:t>
      </w:r>
      <w:r>
        <w:rPr>
          <w:rFonts w:ascii="宋体" w:eastAsia="宋体" w:hAnsi="SimSun" w:cs="宋体"/>
          <w:sz w:val="28"/>
          <w:bdr w:val="none" w:sz="0" w:space="0" w:color="auto"/>
        </w:rPr>
        <w:t>华创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新学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堂教学模式，在全校已得到广泛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可并大力推广。能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，承担各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教学公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，撰写教学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文，参与省市教研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研究。参与的省十五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划研究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《在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教育中如何将德育和政治思想教育放在首位》已</w:t>
      </w:r>
      <w:r>
        <w:rPr>
          <w:rFonts w:ascii="宋体" w:eastAsia="宋体" w:hAnsi="SimSun" w:cs="宋体"/>
          <w:sz w:val="28"/>
          <w:bdr w:val="none" w:sz="0" w:space="0" w:color="auto"/>
        </w:rPr>
        <w:t>结题</w:t>
      </w:r>
      <w:r>
        <w:rPr>
          <w:rFonts w:ascii="宋体" w:eastAsia="宋体" w:hAnsi="MS Mincho" w:cs="宋体"/>
          <w:sz w:val="28"/>
          <w:bdr w:val="none" w:sz="0" w:space="0" w:color="auto"/>
        </w:rPr>
        <w:t>，参与的省</w:t>
      </w:r>
      <w:r>
        <w:rPr>
          <w:rFonts w:ascii="宋体" w:eastAsia="宋体" w:hAnsi="SimSun" w:cs="宋体"/>
          <w:sz w:val="28"/>
          <w:bdr w:val="none" w:sz="0" w:space="0" w:color="auto"/>
        </w:rPr>
        <w:t>级课题</w:t>
      </w:r>
      <w:r>
        <w:rPr>
          <w:rFonts w:ascii="宋体" w:eastAsia="宋体" w:hAnsi="MS Mincho" w:cs="宋体"/>
          <w:sz w:val="28"/>
          <w:bdr w:val="none" w:sz="0" w:space="0" w:color="auto"/>
        </w:rPr>
        <w:t>《探索</w:t>
      </w:r>
      <w:r>
        <w:rPr>
          <w:rFonts w:ascii="宋体" w:eastAsia="宋体" w:hAnsi="SimSun" w:cs="宋体"/>
          <w:sz w:val="28"/>
          <w:bdr w:val="none" w:sz="0" w:space="0" w:color="auto"/>
        </w:rPr>
        <w:t>轻负</w:t>
      </w:r>
      <w:r>
        <w:rPr>
          <w:rFonts w:ascii="宋体" w:eastAsia="宋体" w:hAnsi="MS Mincho" w:cs="宋体"/>
          <w:sz w:val="28"/>
          <w:bdr w:val="none" w:sz="0" w:space="0" w:color="auto"/>
        </w:rPr>
        <w:t>高效的途径和方法》已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宁同志能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程新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准》，用先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的教学理念武装自己的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，注重吸取教研教改前沿信息，在教学中注意突出学生的主体地位，大胆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。将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都用在教育教学工作上，在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教中教好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、育好人。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学期都能按要求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好教育教学工作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划，根据学生的个性，采取不同的方法，注意尽到一个教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展科学性、知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性、趣味性的活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生和差生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行耐心、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工作。平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与学生打成一片，了解他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的心理，做他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的知心朋友。在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极性，使学生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正，想尽一切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了使学生尽快地得到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宁同志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利用双休日、傍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、假日与家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取得密切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共同教育好子女。至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学年度任六年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二班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文教学，周授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，期授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320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，在全</w:t>
      </w:r>
      <w:r>
        <w:rPr>
          <w:rFonts w:ascii="宋体" w:eastAsia="宋体" w:hAnsi="SimSun" w:cs="宋体"/>
          <w:sz w:val="28"/>
          <w:bdr w:val="none" w:sz="0" w:space="0" w:color="auto"/>
        </w:rPr>
        <w:t>县毕业</w:t>
      </w:r>
      <w:r>
        <w:rPr>
          <w:rFonts w:ascii="宋体" w:eastAsia="宋体" w:hAnsi="MS Mincho" w:cs="宋体"/>
          <w:sz w:val="28"/>
          <w:bdr w:val="none" w:sz="0" w:space="0" w:color="auto"/>
        </w:rPr>
        <w:t>会考中，及格率</w:t>
      </w:r>
      <w:r>
        <w:rPr>
          <w:rFonts w:ascii="宋体" w:eastAsia="宋体" w:cs="宋体"/>
          <w:sz w:val="28"/>
          <w:bdr w:val="none" w:sz="0" w:space="0" w:color="auto"/>
        </w:rPr>
        <w:t>100%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秀率</w:t>
      </w:r>
      <w:r>
        <w:rPr>
          <w:rFonts w:ascii="宋体" w:eastAsia="宋体" w:cs="宋体"/>
          <w:sz w:val="28"/>
          <w:bdr w:val="none" w:sz="0" w:space="0" w:color="auto"/>
        </w:rPr>
        <w:t>100%</w:t>
      </w:r>
      <w:r>
        <w:rPr>
          <w:rFonts w:ascii="宋体" w:eastAsia="宋体" w:hAnsi="MS Mincho" w:cs="宋体"/>
          <w:sz w:val="28"/>
          <w:bdr w:val="none" w:sz="0" w:space="0" w:color="auto"/>
        </w:rPr>
        <w:t>，居全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第二名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学年度任四年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文教学，周授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，期授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320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，及格率</w:t>
      </w:r>
      <w:r>
        <w:rPr>
          <w:rFonts w:ascii="宋体" w:eastAsia="宋体" w:cs="宋体"/>
          <w:sz w:val="28"/>
          <w:bdr w:val="none" w:sz="0" w:space="0" w:color="auto"/>
        </w:rPr>
        <w:t>100%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秀率</w:t>
      </w:r>
      <w:r>
        <w:rPr>
          <w:rFonts w:ascii="宋体" w:eastAsia="宋体" w:cs="宋体"/>
          <w:sz w:val="28"/>
          <w:bdr w:val="none" w:sz="0" w:space="0" w:color="auto"/>
        </w:rPr>
        <w:t>89%</w:t>
      </w:r>
      <w:r>
        <w:rPr>
          <w:rFonts w:ascii="宋体" w:eastAsia="宋体" w:hAnsi="MS Mincho" w:cs="宋体"/>
          <w:sz w:val="28"/>
          <w:bdr w:val="none" w:sz="0" w:space="0" w:color="auto"/>
        </w:rPr>
        <w:t>，超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完成教学任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学年度任五年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文教学，周授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，期授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320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，及格率</w:t>
      </w:r>
      <w:r>
        <w:rPr>
          <w:rFonts w:ascii="宋体" w:eastAsia="宋体" w:cs="宋体"/>
          <w:sz w:val="28"/>
          <w:bdr w:val="none" w:sz="0" w:space="0" w:color="auto"/>
        </w:rPr>
        <w:t>100%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秀率</w:t>
      </w:r>
      <w:r>
        <w:rPr>
          <w:rFonts w:ascii="宋体" w:eastAsia="宋体" w:cs="宋体"/>
          <w:sz w:val="28"/>
          <w:bdr w:val="none" w:sz="0" w:space="0" w:color="auto"/>
        </w:rPr>
        <w:t>98.4%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94.78</w:t>
      </w:r>
      <w:r>
        <w:rPr>
          <w:rFonts w:ascii="宋体" w:eastAsia="宋体" w:hAnsi="MS Mincho" w:cs="宋体"/>
          <w:sz w:val="28"/>
          <w:bdr w:val="none" w:sz="0" w:space="0" w:color="auto"/>
        </w:rPr>
        <w:t>，超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完成教学任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。至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学年度任六年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文教学，周授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，期授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320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，及格率</w:t>
      </w:r>
      <w:r>
        <w:rPr>
          <w:rFonts w:ascii="宋体" w:eastAsia="宋体" w:cs="宋体"/>
          <w:sz w:val="28"/>
          <w:bdr w:val="none" w:sz="0" w:space="0" w:color="auto"/>
        </w:rPr>
        <w:t>100%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秀率</w:t>
      </w:r>
      <w:r>
        <w:rPr>
          <w:rFonts w:ascii="宋体" w:eastAsia="宋体" w:cs="宋体"/>
          <w:sz w:val="28"/>
          <w:bdr w:val="none" w:sz="0" w:space="0" w:color="auto"/>
        </w:rPr>
        <w:t>96.83%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97.61</w:t>
      </w:r>
      <w:r>
        <w:rPr>
          <w:rFonts w:ascii="宋体" w:eastAsia="宋体" w:hAnsi="MS Mincho" w:cs="宋体"/>
          <w:sz w:val="28"/>
          <w:bdr w:val="none" w:sz="0" w:space="0" w:color="auto"/>
        </w:rPr>
        <w:t>，名列同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五个教学班第一。多年来，所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率、安全率、遵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守法率、巩固率均达</w:t>
      </w:r>
      <w:r>
        <w:rPr>
          <w:rFonts w:ascii="宋体" w:eastAsia="宋体" w:cs="宋体"/>
          <w:sz w:val="28"/>
          <w:bdr w:val="none" w:sz="0" w:space="0" w:color="auto"/>
        </w:rPr>
        <w:t>100%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志担任班主任工作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工作，具有丰富的班主任工作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管理有方，有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划、有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刊物、学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、班会教案、班会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等班主任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全。所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正、学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高。在班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宁同志能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正面教育理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，注重用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心和耐心感染学生，因材施教，主</w:t>
      </w:r>
      <w:r>
        <w:rPr>
          <w:rFonts w:ascii="宋体" w:eastAsia="宋体" w:hAnsi="SimSun" w:cs="宋体"/>
          <w:sz w:val="28"/>
          <w:bdr w:val="none" w:sz="0" w:space="0" w:color="auto"/>
        </w:rPr>
        <w:t>动热</w:t>
      </w:r>
      <w:r>
        <w:rPr>
          <w:rFonts w:ascii="宋体" w:eastAsia="宋体" w:hAnsi="MS Mincho" w:cs="宋体"/>
          <w:sz w:val="28"/>
          <w:bdr w:val="none" w:sz="0" w:space="0" w:color="auto"/>
        </w:rPr>
        <w:t>情地帮助学生，促使学生形成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、道德的良好品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与育人并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格要求学生，帮助学生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成精益求精，</w:t>
      </w:r>
      <w:r>
        <w:rPr>
          <w:rFonts w:ascii="宋体" w:eastAsia="宋体" w:hAnsi="SimSun" w:cs="宋体"/>
          <w:sz w:val="28"/>
          <w:bdr w:val="none" w:sz="0" w:space="0" w:color="auto"/>
        </w:rPr>
        <w:t>严肃认</w:t>
      </w:r>
      <w:r>
        <w:rPr>
          <w:rFonts w:ascii="宋体" w:eastAsia="宋体" w:hAnsi="MS Mincho" w:cs="宋体"/>
          <w:sz w:val="28"/>
          <w:bdr w:val="none" w:sz="0" w:space="0" w:color="auto"/>
        </w:rPr>
        <w:t>真，一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不敬的良好学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、健全的品格和健康的人格。注意在活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透道德教育。自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依德治国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提出以来，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宁同志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小公民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道德建</w:t>
      </w:r>
      <w:r>
        <w:rPr>
          <w:rFonts w:ascii="宋体" w:eastAsia="宋体" w:hAnsi="SimSun" w:cs="宋体"/>
          <w:sz w:val="28"/>
          <w:bdr w:val="none" w:sz="0" w:space="0" w:color="auto"/>
        </w:rPr>
        <w:t>设为</w:t>
      </w:r>
      <w:r>
        <w:rPr>
          <w:rFonts w:ascii="宋体" w:eastAsia="宋体" w:hAnsi="MS Mincho" w:cs="宋体"/>
          <w:sz w:val="28"/>
          <w:bdr w:val="none" w:sz="0" w:space="0" w:color="auto"/>
        </w:rPr>
        <w:t>主要内容的班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会，寓教于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，鼓励学生集体参与，共同接受教育。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起并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公民道德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社会公德、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道德、家庭美德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内容，以学生喜</w:t>
      </w:r>
      <w:r>
        <w:rPr>
          <w:rFonts w:ascii="宋体" w:eastAsia="宋体" w:hAnsi="SimSun" w:cs="宋体"/>
          <w:sz w:val="28"/>
          <w:bdr w:val="none" w:sz="0" w:space="0" w:color="auto"/>
        </w:rPr>
        <w:t>闻乐见</w:t>
      </w:r>
      <w:r>
        <w:rPr>
          <w:rFonts w:ascii="宋体" w:eastAsia="宋体" w:hAnsi="MS Mincho" w:cs="宋体"/>
          <w:sz w:val="28"/>
          <w:bdr w:val="none" w:sz="0" w:space="0" w:color="auto"/>
        </w:rPr>
        <w:t>的小品、快板、相声、歌曲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形式，在学校迅速掀起学背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公民道德三字歌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高潮。注意在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成学生道德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念。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宁同志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，先后清除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尝滨</w:t>
      </w:r>
      <w:r>
        <w:rPr>
          <w:rFonts w:ascii="宋体" w:eastAsia="宋体" w:hAnsi="MS Mincho" w:cs="宋体"/>
          <w:sz w:val="28"/>
          <w:bdr w:val="none" w:sz="0" w:space="0" w:color="auto"/>
        </w:rPr>
        <w:t>河路垃圾，擦拭城区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亭，</w:t>
      </w:r>
      <w:r>
        <w:rPr>
          <w:rFonts w:ascii="宋体" w:eastAsia="宋体" w:hAnsi="SimSun" w:cs="宋体"/>
          <w:sz w:val="28"/>
          <w:bdr w:val="none" w:sz="0" w:space="0" w:color="auto"/>
        </w:rPr>
        <w:t>为东华</w:t>
      </w:r>
      <w:r>
        <w:rPr>
          <w:rFonts w:ascii="宋体" w:eastAsia="宋体" w:hAnsi="MS Mincho" w:cs="宋体"/>
          <w:sz w:val="28"/>
          <w:bdr w:val="none" w:sz="0" w:space="0" w:color="auto"/>
        </w:rPr>
        <w:t>敬老院老人献歌献舞、打</w:t>
      </w:r>
      <w:r>
        <w:rPr>
          <w:rFonts w:ascii="宋体" w:eastAsia="宋体" w:hAnsi="SimSun" w:cs="宋体"/>
          <w:sz w:val="28"/>
          <w:bdr w:val="none" w:sz="0" w:space="0" w:color="auto"/>
        </w:rPr>
        <w:t>扫卫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行禁烟宣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，培育了学生基本的道德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念，取得了良好的社会效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。注意在生活中</w:t>
      </w:r>
      <w:r>
        <w:rPr>
          <w:rFonts w:ascii="宋体" w:eastAsia="宋体" w:hAnsi="SimSun" w:cs="宋体"/>
          <w:sz w:val="28"/>
          <w:bdr w:val="none" w:sz="0" w:space="0" w:color="auto"/>
        </w:rPr>
        <w:t>锤炼</w:t>
      </w:r>
      <w:r>
        <w:rPr>
          <w:rFonts w:ascii="宋体" w:eastAsia="宋体" w:hAnsi="MS Mincho" w:cs="宋体"/>
          <w:sz w:val="28"/>
          <w:bdr w:val="none" w:sz="0" w:space="0" w:color="auto"/>
        </w:rPr>
        <w:t>学生道德品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过长</w:t>
      </w:r>
      <w:r>
        <w:rPr>
          <w:rFonts w:ascii="宋体" w:eastAsia="宋体" w:hAnsi="MS Mincho" w:cs="宋体"/>
          <w:sz w:val="28"/>
          <w:bdr w:val="none" w:sz="0" w:space="0" w:color="auto"/>
        </w:rPr>
        <w:t>期的公民道德教育，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宁同志所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学生整体德、智、体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展全面，集体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学生整体社会行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帮助班内听力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重缺陷的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重阳同学搞好学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，帮扶患小儿麻痹后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症的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同学上下楼、去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、参加体育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，真正体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文明礼貌、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守信、遵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好学的精神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近年来，志所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校数学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第一名</w:t>
      </w:r>
      <w:r>
        <w:rPr>
          <w:rFonts w:ascii="宋体" w:eastAsia="宋体" w:cs="宋体"/>
          <w:sz w:val="28"/>
          <w:bdr w:val="none" w:sz="0" w:space="0" w:color="auto"/>
        </w:rPr>
        <w:t>;xx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校作文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第一名</w:t>
      </w:r>
      <w:r>
        <w:rPr>
          <w:rFonts w:ascii="宋体" w:eastAsia="宋体" w:cs="宋体"/>
          <w:sz w:val="28"/>
          <w:bdr w:val="none" w:sz="0" w:space="0" w:color="auto"/>
        </w:rPr>
        <w:t>;xx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校作文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第一名</w:t>
      </w:r>
      <w:r>
        <w:rPr>
          <w:rFonts w:ascii="宋体" w:eastAsia="宋体" w:cs="宋体"/>
          <w:sz w:val="28"/>
          <w:bdr w:val="none" w:sz="0" w:space="0" w:color="auto"/>
        </w:rPr>
        <w:t>;xx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校春季田径运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精神文明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;xx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男子冠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cs="宋体"/>
          <w:sz w:val="28"/>
          <w:bdr w:val="none" w:sz="0" w:space="0" w:color="auto"/>
        </w:rPr>
        <w:t>;xx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女子冠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cs="宋体"/>
          <w:sz w:val="28"/>
          <w:bdr w:val="none" w:sz="0" w:space="0" w:color="auto"/>
        </w:rPr>
        <w:t>;xx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校二零零三至二零零四学年第一学期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美化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第一名</w:t>
      </w:r>
      <w:r>
        <w:rPr>
          <w:rFonts w:ascii="宋体" w:eastAsia="宋体" w:cs="宋体"/>
          <w:sz w:val="28"/>
          <w:bdr w:val="none" w:sz="0" w:space="0" w:color="auto"/>
        </w:rPr>
        <w:t>;xx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校二零零三至二零零四学年第二学期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美化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第一名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学生遵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守法率达</w:t>
      </w:r>
      <w:r>
        <w:rPr>
          <w:rFonts w:ascii="宋体" w:eastAsia="宋体" w:cs="宋体"/>
          <w:sz w:val="28"/>
          <w:bdr w:val="none" w:sz="0" w:space="0" w:color="auto"/>
        </w:rPr>
        <w:t>100%;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项获奖</w:t>
      </w:r>
      <w:r>
        <w:rPr>
          <w:rFonts w:ascii="宋体" w:eastAsia="宋体" w:hAnsi="MS Mincho" w:cs="宋体"/>
          <w:sz w:val="28"/>
          <w:bdr w:val="none" w:sz="0" w:space="0" w:color="auto"/>
        </w:rPr>
        <w:t>蝉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第一，班内学生在校内外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表作品多。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宁同志被学校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模范班主任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月，所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五年一班被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亭</w:t>
      </w:r>
      <w:r>
        <w:rPr>
          <w:rFonts w:ascii="宋体" w:eastAsia="宋体" w:hAnsi="SimSun" w:cs="宋体"/>
          <w:sz w:val="28"/>
          <w:bdr w:val="none" w:sz="0" w:space="0" w:color="auto"/>
        </w:rPr>
        <w:t>县团</w:t>
      </w:r>
      <w:r>
        <w:rPr>
          <w:rFonts w:ascii="宋体" w:eastAsia="宋体" w:hAnsi="MS Mincho" w:cs="宋体"/>
          <w:sz w:val="28"/>
          <w:bdr w:val="none" w:sz="0" w:space="0" w:color="auto"/>
        </w:rPr>
        <w:t>委、</w:t>
      </w:r>
      <w:r>
        <w:rPr>
          <w:rFonts w:ascii="宋体" w:eastAsia="宋体" w:hAnsi="SimSun" w:cs="宋体"/>
          <w:sz w:val="28"/>
          <w:bdr w:val="none" w:sz="0" w:space="0" w:color="auto"/>
        </w:rPr>
        <w:t>妇联</w:t>
      </w:r>
      <w:r>
        <w:rPr>
          <w:rFonts w:ascii="宋体" w:eastAsia="宋体" w:hAnsi="MS Mincho" w:cs="宋体"/>
          <w:sz w:val="28"/>
          <w:bdr w:val="none" w:sz="0" w:space="0" w:color="auto"/>
        </w:rPr>
        <w:t>、教育局授予全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小公民道德建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示范班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月，所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六年一班被推荐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旗中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志能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师马伟</w:t>
      </w:r>
      <w:r>
        <w:rPr>
          <w:rFonts w:ascii="宋体" w:eastAsia="宋体" w:hAnsi="MS Mincho" w:cs="宋体"/>
          <w:sz w:val="28"/>
          <w:bdr w:val="none" w:sz="0" w:space="0" w:color="auto"/>
        </w:rPr>
        <w:t>等人，使他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脱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而出，多次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得盛地、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励。并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持出全勤，多年出勤率在</w:t>
      </w:r>
      <w:r>
        <w:rPr>
          <w:rFonts w:ascii="宋体" w:eastAsia="宋体" w:cs="宋体"/>
          <w:sz w:val="28"/>
          <w:bdr w:val="none" w:sz="0" w:space="0" w:color="auto"/>
        </w:rPr>
        <w:t>99.8%</w:t>
      </w:r>
      <w:r>
        <w:rPr>
          <w:rFonts w:ascii="宋体" w:eastAsia="宋体" w:hAnsi="MS Mincho" w:cs="宋体"/>
          <w:sz w:val="28"/>
          <w:bdr w:val="none" w:sz="0" w:space="0" w:color="auto"/>
        </w:rPr>
        <w:t>以上。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宁同志就是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一个普普通通的教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十几年如一日，勤勤</w:t>
      </w:r>
      <w:r>
        <w:rPr>
          <w:rFonts w:ascii="宋体" w:eastAsia="宋体" w:hAnsi="SimSun" w:cs="宋体"/>
          <w:sz w:val="28"/>
          <w:bdr w:val="none" w:sz="0" w:space="0" w:color="auto"/>
        </w:rPr>
        <w:t>垦垦</w:t>
      </w:r>
      <w:r>
        <w:rPr>
          <w:rFonts w:ascii="宋体" w:eastAsia="宋体" w:hAnsi="MS Mincho" w:cs="宋体"/>
          <w:sz w:val="28"/>
          <w:bdr w:val="none" w:sz="0" w:space="0" w:color="auto"/>
        </w:rPr>
        <w:t>地工作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孜孜不倦地追求着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用自己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的肩膀托起学生明天的太阳。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，女，中共党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1975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月出生。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始做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工作，目前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建筑工程学院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本科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输电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SimSun" w:cs="宋体"/>
          <w:sz w:val="28"/>
          <w:bdr w:val="none" w:sz="0" w:space="0" w:color="auto"/>
        </w:rPr>
        <w:t>级专</w:t>
      </w:r>
      <w:r>
        <w:rPr>
          <w:rFonts w:ascii="宋体" w:eastAsia="宋体" w:hAnsi="MS Mincho" w:cs="宋体"/>
          <w:sz w:val="28"/>
          <w:bdr w:val="none" w:sz="0" w:space="0" w:color="auto"/>
        </w:rPr>
        <w:t>科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工作。做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年来一直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得自己肩上有很大的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任，一直努力把如何更好的帮助学生完成学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，如何引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学生更好的度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自己的大学生活，如何指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学生学会做人做事等等作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的方向和努力的目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入校之初，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了提高学生整体的学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，运用了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的互助学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方式，取得了很好的效果。在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卓越班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成立之初，特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注意引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做好人生的排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兵，曾就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是真正的卓越？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班会，希望学生不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上，在其它方面也要学会挑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自己。卓越班成立两年来在数学建模大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能减排大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，南方杯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量大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青春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子商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等等很多方面都有不小的收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，并且在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年两次被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校先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班集体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工作多年来，曾培</w:t>
      </w:r>
      <w:r>
        <w:rPr>
          <w:rFonts w:ascii="宋体" w:eastAsia="宋体" w:hAnsi="SimSun" w:cs="宋体"/>
          <w:sz w:val="28"/>
          <w:bdr w:val="none" w:sz="0" w:space="0" w:color="auto"/>
        </w:rPr>
        <w:t>养过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秀的学生。今年的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日，所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张纪宾</w:t>
      </w:r>
      <w:r>
        <w:rPr>
          <w:rFonts w:ascii="宋体" w:eastAsia="宋体" w:hAnsi="MS Mincho" w:cs="宋体"/>
          <w:sz w:val="28"/>
          <w:bdr w:val="none" w:sz="0" w:space="0" w:color="auto"/>
        </w:rPr>
        <w:t>和候俊杰分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以南网空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方式登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中央台五一特</w:t>
      </w:r>
      <w:r>
        <w:rPr>
          <w:rFonts w:ascii="宋体" w:eastAsia="宋体" w:hAnsi="SimSun" w:cs="宋体"/>
          <w:sz w:val="28"/>
          <w:bdr w:val="none" w:sz="0" w:space="0" w:color="auto"/>
        </w:rPr>
        <w:t>别节</w:t>
      </w:r>
      <w:r>
        <w:rPr>
          <w:rFonts w:ascii="宋体" w:eastAsia="宋体" w:hAnsi="MS Mincho" w:cs="宋体"/>
          <w:sz w:val="28"/>
          <w:bdr w:val="none" w:sz="0" w:space="0" w:color="auto"/>
        </w:rPr>
        <w:t>目。在日常的工作中，她非常注重培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学生干部，特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成立之初，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常就各</w:t>
      </w:r>
      <w:r>
        <w:rPr>
          <w:rFonts w:ascii="宋体" w:eastAsia="宋体" w:hAnsi="SimSun" w:cs="宋体"/>
          <w:sz w:val="28"/>
          <w:bdr w:val="none" w:sz="0" w:space="0" w:color="auto"/>
        </w:rPr>
        <w:t>种问题给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会，指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去做事，做人。在今天的工作中，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其身正，不令而行；其身不正，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令不从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的人生信条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常影响着她，和学生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千遍万遍不如做一遍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是她工作以来很深的感受。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年，他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着追求来到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第一中学任教，从此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启了十四年教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育人的班主任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生涯。他担任高三班主任八个年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。一直勤勤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立德立言无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是思想教育的主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持利用班会</w:t>
      </w:r>
      <w:r>
        <w:rPr>
          <w:rFonts w:ascii="宋体" w:eastAsia="宋体" w:hAnsi="SimSun" w:cs="宋体"/>
          <w:sz w:val="28"/>
          <w:bdr w:val="none" w:sz="0" w:space="0" w:color="auto"/>
        </w:rPr>
        <w:t>课开设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级论坛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，定期邀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代楷模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人物事迹使学生在潜移默化中受到熏陶，也逐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生活的正确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和判断。在他的悉心耕耘下，班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，学生学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情高，教学成效十分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以生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本勤勉教学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堂是高中教学的主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地。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秀的班主任首先必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的座右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一名化学教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一位学生都能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松的学好化学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是他追求的目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，他充分利用各</w:t>
      </w:r>
      <w:r>
        <w:rPr>
          <w:rFonts w:ascii="宋体" w:eastAsia="宋体" w:hAnsi="SimSun" w:cs="宋体"/>
          <w:sz w:val="28"/>
          <w:bdr w:val="none" w:sz="0" w:space="0" w:color="auto"/>
        </w:rPr>
        <w:t>种时间节</w:t>
      </w:r>
      <w:r>
        <w:rPr>
          <w:rFonts w:ascii="宋体" w:eastAsia="宋体" w:hAnsi="MS Mincho" w:cs="宋体"/>
          <w:sz w:val="28"/>
          <w:bdr w:val="none" w:sz="0" w:space="0" w:color="auto"/>
        </w:rPr>
        <w:t>点，依托网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平台，召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奋战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自律方能成就自我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等系列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上班会、家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天想尽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学生按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入网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爱唤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醒以情感人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更重要。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如是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，一字之差，体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重承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某的父母离异，感情冷漠，沉迷手机，学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退</w:t>
      </w:r>
      <w:r>
        <w:rPr>
          <w:rFonts w:ascii="宋体" w:eastAsia="宋体" w:hAnsi="SimSun" w:cs="宋体"/>
          <w:sz w:val="28"/>
          <w:bdr w:val="none" w:sz="0" w:space="0" w:color="auto"/>
        </w:rPr>
        <w:t>步严</w:t>
      </w:r>
      <w:r>
        <w:rPr>
          <w:rFonts w:ascii="宋体" w:eastAsia="宋体" w:hAnsi="MS Mincho" w:cs="宋体"/>
          <w:sz w:val="28"/>
          <w:bdr w:val="none" w:sz="0" w:space="0" w:color="auto"/>
        </w:rPr>
        <w:t>重，</w:t>
      </w:r>
      <w:r>
        <w:rPr>
          <w:rFonts w:ascii="宋体" w:eastAsia="宋体" w:hAnsi="SimSun" w:cs="宋体"/>
          <w:sz w:val="28"/>
          <w:bdr w:val="none" w:sz="0" w:space="0" w:color="auto"/>
        </w:rPr>
        <w:t>动辄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歇斯底里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和他沟通，他直接把自己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卧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里，一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就是一天。在得知情况后，王老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马骑</w:t>
      </w:r>
      <w:r>
        <w:rPr>
          <w:rFonts w:ascii="宋体" w:eastAsia="宋体" w:hAnsi="MS Mincho" w:cs="宋体"/>
          <w:sz w:val="28"/>
          <w:bdr w:val="none" w:sz="0" w:space="0" w:color="auto"/>
        </w:rPr>
        <w:t>着摩托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冒着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了一条厚厚的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巾来到学生家里，站在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外耐心</w:t>
      </w:r>
      <w:r>
        <w:rPr>
          <w:rFonts w:ascii="宋体" w:eastAsia="宋体" w:hAnsi="SimSun" w:cs="宋体"/>
          <w:sz w:val="28"/>
          <w:bdr w:val="none" w:sz="0" w:space="0" w:color="auto"/>
        </w:rPr>
        <w:t>劝说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紧闭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门终</w:t>
      </w:r>
      <w:r>
        <w:rPr>
          <w:rFonts w:ascii="宋体" w:eastAsia="宋体" w:hAnsi="MS Mincho" w:cs="宋体"/>
          <w:sz w:val="28"/>
          <w:bdr w:val="none" w:sz="0" w:space="0" w:color="auto"/>
        </w:rPr>
        <w:t>于打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了，接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温暖的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巾，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某流下了泪水。在放学后，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常和他促膝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补习</w:t>
      </w:r>
      <w:r>
        <w:rPr>
          <w:rFonts w:ascii="宋体" w:eastAsia="宋体" w:hAnsi="MS Mincho" w:cs="宋体"/>
          <w:sz w:val="28"/>
          <w:bdr w:val="none" w:sz="0" w:space="0" w:color="auto"/>
        </w:rPr>
        <w:t>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某的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上有了笑容，考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也取得好成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十四年如一日的辛勤付出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来了教学成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的累累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得了很多</w:t>
      </w:r>
      <w:r>
        <w:rPr>
          <w:rFonts w:ascii="宋体" w:eastAsia="宋体" w:hAnsi="SimSun" w:cs="宋体"/>
          <w:sz w:val="28"/>
          <w:bdr w:val="none" w:sz="0" w:space="0" w:color="auto"/>
        </w:rPr>
        <w:t>奖项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“xx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”“xx</w:t>
      </w:r>
      <w:r>
        <w:rPr>
          <w:rFonts w:ascii="宋体" w:eastAsia="宋体" w:hAnsi="SimSun" w:cs="宋体"/>
          <w:sz w:val="28"/>
          <w:bdr w:val="none" w:sz="0" w:space="0" w:color="auto"/>
        </w:rPr>
        <w:t>县优</w:t>
      </w:r>
      <w:r>
        <w:rPr>
          <w:rFonts w:ascii="宋体" w:eastAsia="宋体" w:hAnsi="MS Mincho" w:cs="宋体"/>
          <w:sz w:val="28"/>
          <w:bdr w:val="none" w:sz="0" w:space="0" w:color="auto"/>
        </w:rPr>
        <w:t>秀教育工作者</w:t>
      </w:r>
      <w:r>
        <w:rPr>
          <w:rFonts w:ascii="宋体" w:eastAsia="宋体" w:cs="宋体"/>
          <w:sz w:val="28"/>
          <w:bdr w:val="none" w:sz="0" w:space="0" w:color="auto"/>
        </w:rPr>
        <w:t>”“xx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教学能手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  <w:r>
        <w:rPr>
          <w:rFonts w:ascii="宋体" w:eastAsia="宋体" w:hAnsi="MS Mincho" w:cs="宋体"/>
          <w:sz w:val="28"/>
          <w:bdr w:val="none" w:sz="0" w:space="0" w:color="auto"/>
        </w:rPr>
        <w:t>。在成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面前，他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，要把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为奋</w:t>
      </w:r>
      <w:r>
        <w:rPr>
          <w:rFonts w:ascii="宋体" w:eastAsia="宋体" w:hAnsi="MS Mincho" w:cs="宋体"/>
          <w:sz w:val="28"/>
          <w:bdr w:val="none" w:sz="0" w:space="0" w:color="auto"/>
        </w:rPr>
        <w:t>斗的新起点、新平台，一如既往的扎根教育，做学生和青年教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的引路人，不忘教育初心，牢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育人使命。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始担任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植物保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班班主任。多年来，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持正确的政治方向，在做学生思想工作中与学校党委保持高度一致，在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真履行班主任工作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践科学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和参与学校的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先争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。主要的班主任工作内容如下：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一、主要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展的工作内容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任感和明</w:t>
      </w:r>
      <w:r>
        <w:rPr>
          <w:rFonts w:ascii="宋体" w:eastAsia="宋体" w:hAnsi="SimSun" w:cs="宋体"/>
          <w:sz w:val="28"/>
          <w:bdr w:val="none" w:sz="0" w:space="0" w:color="auto"/>
        </w:rPr>
        <w:t>辩</w:t>
      </w:r>
      <w:r>
        <w:rPr>
          <w:rFonts w:ascii="宋体" w:eastAsia="宋体" w:hAnsi="MS Mincho" w:cs="宋体"/>
          <w:sz w:val="28"/>
          <w:bdr w:val="none" w:sz="0" w:space="0" w:color="auto"/>
        </w:rPr>
        <w:t>是非的能力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从接到新生班主任工作任</w:t>
      </w:r>
      <w:r>
        <w:rPr>
          <w:rFonts w:ascii="宋体" w:eastAsia="宋体" w:hAnsi="SimSun" w:cs="宋体"/>
          <w:sz w:val="28"/>
          <w:bdr w:val="none" w:sz="0" w:space="0" w:color="auto"/>
        </w:rPr>
        <w:t>务开</w:t>
      </w:r>
      <w:r>
        <w:rPr>
          <w:rFonts w:ascii="宋体" w:eastAsia="宋体" w:hAnsi="MS Mincho" w:cs="宋体"/>
          <w:sz w:val="28"/>
          <w:bdr w:val="none" w:sz="0" w:space="0" w:color="auto"/>
        </w:rPr>
        <w:t>始，自身首先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立一个目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，要把所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过经</w:t>
      </w:r>
      <w:r>
        <w:rPr>
          <w:rFonts w:ascii="宋体" w:eastAsia="宋体" w:hAnsi="MS Mincho" w:cs="宋体"/>
          <w:sz w:val="28"/>
          <w:bdr w:val="none" w:sz="0" w:space="0" w:color="auto"/>
        </w:rPr>
        <w:t>常下宿舍、参加学生的各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来了解学生思想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、分析学生的状况，明确班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需要培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的是：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任感和明</w:t>
      </w:r>
      <w:r>
        <w:rPr>
          <w:rFonts w:ascii="宋体" w:eastAsia="宋体" w:hAnsi="SimSun" w:cs="宋体"/>
          <w:sz w:val="28"/>
          <w:bdr w:val="none" w:sz="0" w:space="0" w:color="auto"/>
        </w:rPr>
        <w:t>辩</w:t>
      </w:r>
      <w:r>
        <w:rPr>
          <w:rFonts w:ascii="宋体" w:eastAsia="宋体" w:hAnsi="MS Mincho" w:cs="宋体"/>
          <w:sz w:val="28"/>
          <w:bdr w:val="none" w:sz="0" w:space="0" w:color="auto"/>
        </w:rPr>
        <w:t>是非的能力。一个具有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任感的人，才会有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家庭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学校和社会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在遵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守法、用功学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方面就会自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努力。而一个具有明</w:t>
      </w:r>
      <w:r>
        <w:rPr>
          <w:rFonts w:ascii="宋体" w:eastAsia="宋体" w:hAnsi="SimSun" w:cs="宋体"/>
          <w:sz w:val="28"/>
          <w:bdr w:val="none" w:sz="0" w:space="0" w:color="auto"/>
        </w:rPr>
        <w:t>辩</w:t>
      </w:r>
      <w:r>
        <w:rPr>
          <w:rFonts w:ascii="宋体" w:eastAsia="宋体" w:hAnsi="MS Mincho" w:cs="宋体"/>
          <w:sz w:val="28"/>
          <w:bdr w:val="none" w:sz="0" w:space="0" w:color="auto"/>
        </w:rPr>
        <w:t>是非能力大学生，在学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、新技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行甄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的接受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社会上各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的事物会有自己的判断，以合法公民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准要求自己的言行。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学期均多次以主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的形式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注重舍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等三个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植物保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班学生都是几个同学住一个宿舍，宿舍是一个小群体，本人注重引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宿舍内同学生如何友好相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也注重班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，使整个班同学能和睦相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、无帮派之争，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念、集体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誉感等等，把班里的各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工作如承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院系活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，如校运会、院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会等工作做好。良好的班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也促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形成良好的学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学期相互感染、相互学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，相互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争，争取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，抵制各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不良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气的影响。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抓好班干部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班会、个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、抓好班干部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学之初，挑</w:t>
      </w:r>
      <w:r>
        <w:rPr>
          <w:rFonts w:ascii="宋体" w:eastAsia="宋体" w:hAnsi="SimSun" w:cs="宋体"/>
          <w:sz w:val="28"/>
          <w:bdr w:val="none" w:sz="0" w:space="0" w:color="auto"/>
        </w:rPr>
        <w:t>选优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的核心力量，是班主任工作重点。先了解班</w:t>
      </w:r>
      <w:r>
        <w:rPr>
          <w:rFonts w:ascii="宋体" w:eastAsia="宋体" w:hAnsi="SimSun" w:cs="宋体"/>
          <w:sz w:val="28"/>
          <w:bdr w:val="none" w:sz="0" w:space="0" w:color="auto"/>
        </w:rPr>
        <w:t>级每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位同学的基本情况，明确各自的特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，鼓励有工作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情、在班里有一定威信、人</w:t>
      </w:r>
      <w:r>
        <w:rPr>
          <w:rFonts w:ascii="宋体" w:eastAsia="宋体" w:hAnsi="SimSun" w:cs="宋体"/>
          <w:sz w:val="28"/>
          <w:bdr w:val="none" w:sz="0" w:space="0" w:color="auto"/>
        </w:rPr>
        <w:t>缘较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入班干部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也尊重民主，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学生自荐，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生后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全班同学无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名投票</w:t>
      </w:r>
      <w:r>
        <w:rPr>
          <w:rFonts w:ascii="宋体" w:eastAsia="宋体" w:hAnsi="SimSun" w:cs="宋体"/>
          <w:sz w:val="28"/>
          <w:bdr w:val="none" w:sz="0" w:space="0" w:color="auto"/>
        </w:rPr>
        <w:t>选举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再根据掌握的情况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，做到知人善用。班干部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生后，即根据我班的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情况，提出班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的努力方向，指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班干部分工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行不定期的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，帮助班干部解决工作中具体遇到的困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于那些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工作献策献力的班干部和同学及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予表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度消极被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、没有</w:t>
      </w:r>
      <w:r>
        <w:rPr>
          <w:rFonts w:ascii="宋体" w:eastAsia="宋体" w:hAnsi="SimSun" w:cs="宋体"/>
          <w:sz w:val="28"/>
          <w:bdr w:val="none" w:sz="0" w:space="0" w:color="auto"/>
        </w:rPr>
        <w:t>发挥带头</w:t>
      </w:r>
      <w:r>
        <w:rPr>
          <w:rFonts w:ascii="宋体" w:eastAsia="宋体" w:hAnsi="MS Mincho" w:cs="宋体"/>
          <w:sz w:val="28"/>
          <w:bdr w:val="none" w:sz="0" w:space="0" w:color="auto"/>
        </w:rPr>
        <w:t>作用的班干部及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行沟通交流，以加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、抓好班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导环节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向上、提高班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凝聚力、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的主要途径。班主任要鼓励和指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班委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有：到儋州市敬老院望老人、到孤儿院看孤儿、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心之声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题晚</w:t>
      </w:r>
      <w:r>
        <w:rPr>
          <w:rFonts w:ascii="宋体" w:eastAsia="宋体" w:hAnsi="MS Mincho" w:cs="宋体"/>
          <w:sz w:val="28"/>
          <w:bdr w:val="none" w:sz="0" w:space="0" w:color="auto"/>
        </w:rPr>
        <w:t>会、球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表演、厨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、郊游野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等。把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世、思想教育等寓于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是愉悦的心情，更能加深班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同学的相互了解，促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的交流与沟通。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班会是班主任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常用且有效的方法，但班会并不是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一地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达政策、布置任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，不能把召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学生班会当作例行公事而有事无事、大事小事都召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班会，会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轻视</w:t>
      </w:r>
      <w:r>
        <w:rPr>
          <w:rFonts w:ascii="宋体" w:eastAsia="宋体" w:hAnsi="MS Mincho" w:cs="宋体"/>
          <w:sz w:val="28"/>
          <w:bdr w:val="none" w:sz="0" w:space="0" w:color="auto"/>
        </w:rPr>
        <w:t>甚至反感，而是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根据学生不同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的情况、出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不同的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班会，有真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性的引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和解决。本学期召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班有：学</w:t>
      </w:r>
      <w:r>
        <w:rPr>
          <w:rFonts w:ascii="宋体" w:eastAsia="宋体" w:hAnsi="SimSun" w:cs="宋体"/>
          <w:sz w:val="28"/>
          <w:bdr w:val="none" w:sz="0" w:space="0" w:color="auto"/>
        </w:rPr>
        <w:t>习经验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、未来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展和就</w:t>
      </w:r>
      <w:r>
        <w:rPr>
          <w:rFonts w:ascii="宋体" w:eastAsia="宋体" w:hAnsi="SimSun" w:cs="宋体"/>
          <w:sz w:val="28"/>
          <w:bdr w:val="none" w:sz="0" w:space="0" w:color="auto"/>
        </w:rPr>
        <w:t>业讲</w:t>
      </w:r>
      <w:r>
        <w:rPr>
          <w:rFonts w:ascii="宋体" w:eastAsia="宋体" w:hAnsi="MS Mincho" w:cs="宋体"/>
          <w:sz w:val="28"/>
          <w:bdr w:val="none" w:sz="0" w:space="0" w:color="auto"/>
        </w:rPr>
        <w:t>座、安全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等。班会的形式也不拘泥于老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，学生听，也可以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某个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大胆提出个人的意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学生无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、盲目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、心理脆弱等特点，在班会内容上适当增加我国改革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放及国内外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、政治、科技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展的事例，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学生理解当今生活的来之不易，明白自己身上担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的重要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任，激励和鼓舞学生争取更大的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三年来，常与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和其它任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沟通交流，掌握学生的思想、学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和生活情况，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学生不同的思想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用功、成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质较</w:t>
      </w:r>
      <w:r>
        <w:rPr>
          <w:rFonts w:ascii="宋体" w:eastAsia="宋体" w:hAnsi="MS Mincho" w:cs="宋体"/>
          <w:sz w:val="28"/>
          <w:bdr w:val="none" w:sz="0" w:space="0" w:color="auto"/>
        </w:rPr>
        <w:t>好的同学，主要以鼓励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其确定更高的目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方向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落后、学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度不端正的学生，主要采取座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交友的方式，帮助其改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二、班主任工作效果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学年的班主任工作，取得了一定的成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习风</w:t>
      </w:r>
      <w:r>
        <w:rPr>
          <w:rFonts w:ascii="宋体" w:eastAsia="宋体" w:hAnsi="MS Mincho" w:cs="宋体"/>
          <w:sz w:val="28"/>
          <w:bdr w:val="none" w:sz="0" w:space="0" w:color="auto"/>
        </w:rPr>
        <w:t>气好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节节</w:t>
      </w:r>
      <w:r>
        <w:rPr>
          <w:rFonts w:ascii="宋体" w:eastAsia="宋体" w:hAnsi="MS Mincho" w:cs="宋体"/>
          <w:sz w:val="28"/>
          <w:bdr w:val="none" w:sz="0" w:space="0" w:color="auto"/>
        </w:rPr>
        <w:t>上升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习风</w:t>
      </w:r>
      <w:r>
        <w:rPr>
          <w:rFonts w:ascii="宋体" w:eastAsia="宋体" w:hAnsi="MS Mincho" w:cs="宋体"/>
          <w:sz w:val="28"/>
          <w:bdr w:val="none" w:sz="0" w:space="0" w:color="auto"/>
        </w:rPr>
        <w:t>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前学年有明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，大部分同学找到学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趣，具体表</w:t>
      </w:r>
      <w:r>
        <w:rPr>
          <w:rFonts w:ascii="宋体" w:eastAsia="宋体" w:hAnsi="SimSun" w:cs="宋体"/>
          <w:sz w:val="28"/>
          <w:bdr w:val="none" w:sz="0" w:space="0" w:color="auto"/>
        </w:rPr>
        <w:t>现为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旷课</w:t>
      </w:r>
      <w:r>
        <w:rPr>
          <w:rFonts w:ascii="宋体" w:eastAsia="宋体" w:hAnsi="MS Mincho" w:cs="宋体"/>
          <w:sz w:val="28"/>
          <w:bdr w:val="none" w:sz="0" w:space="0" w:color="auto"/>
        </w:rPr>
        <w:t>逃</w:t>
      </w:r>
      <w:r>
        <w:rPr>
          <w:rFonts w:ascii="宋体" w:eastAsia="宋体" w:hAnsi="SimSun" w:cs="宋体"/>
          <w:sz w:val="28"/>
          <w:bdr w:val="none" w:sz="0" w:space="0" w:color="auto"/>
        </w:rPr>
        <w:t>课现</w:t>
      </w:r>
      <w:r>
        <w:rPr>
          <w:rFonts w:ascii="宋体" w:eastAsia="宋体" w:hAnsi="MS Mincho" w:cs="宋体"/>
          <w:sz w:val="28"/>
          <w:bdr w:val="none" w:sz="0" w:space="0" w:color="auto"/>
        </w:rPr>
        <w:t>象减少，个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同学因</w:t>
      </w:r>
      <w:r>
        <w:rPr>
          <w:rFonts w:ascii="宋体" w:eastAsia="宋体" w:hAnsi="SimSun" w:cs="宋体"/>
          <w:sz w:val="28"/>
          <w:bdr w:val="none" w:sz="0" w:space="0" w:color="auto"/>
        </w:rPr>
        <w:t>创业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有些冲突，但仍然通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自学，找老</w:t>
      </w:r>
      <w:r>
        <w:rPr>
          <w:rFonts w:ascii="宋体" w:eastAsia="宋体" w:hAnsi="SimSun" w:cs="宋体"/>
          <w:sz w:val="28"/>
          <w:bdr w:val="none" w:sz="0" w:space="0" w:color="auto"/>
        </w:rPr>
        <w:t>师补课</w:t>
      </w:r>
      <w:r>
        <w:rPr>
          <w:rFonts w:ascii="宋体" w:eastAsia="宋体" w:hAnsi="MS Mincho" w:cs="宋体"/>
          <w:sz w:val="28"/>
          <w:bdr w:val="none" w:sz="0" w:space="0" w:color="auto"/>
        </w:rPr>
        <w:t>等方式完成学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大部分同学找到适合自己学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方法。</w:t>
      </w:r>
      <w:r>
        <w:rPr>
          <w:rFonts w:ascii="宋体" w:eastAsia="宋体" w:cs="宋体"/>
          <w:sz w:val="28"/>
          <w:bdr w:val="none" w:sz="0" w:space="0" w:color="auto"/>
        </w:rPr>
        <w:t>20xx-2015</w:t>
      </w:r>
      <w:r>
        <w:rPr>
          <w:rFonts w:ascii="宋体" w:eastAsia="宋体" w:hAnsi="MS Mincho" w:cs="宋体"/>
          <w:sz w:val="28"/>
          <w:bdr w:val="none" w:sz="0" w:space="0" w:color="auto"/>
        </w:rPr>
        <w:t>学年的平均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前学年</w:t>
      </w:r>
      <w:r>
        <w:rPr>
          <w:rFonts w:ascii="宋体" w:eastAsia="宋体" w:cs="宋体"/>
          <w:sz w:val="28"/>
          <w:bdr w:val="none" w:sz="0" w:space="0" w:color="auto"/>
        </w:rPr>
        <w:t>(2.56)</w:t>
      </w:r>
      <w:r>
        <w:rPr>
          <w:rFonts w:ascii="宋体" w:eastAsia="宋体" w:hAnsi="MS Mincho" w:cs="宋体"/>
          <w:sz w:val="28"/>
          <w:bdr w:val="none" w:sz="0" w:space="0" w:color="auto"/>
        </w:rPr>
        <w:t>有大幅度上升</w:t>
      </w:r>
      <w:r>
        <w:rPr>
          <w:rFonts w:ascii="宋体" w:eastAsia="宋体" w:cs="宋体"/>
          <w:sz w:val="28"/>
          <w:bdr w:val="none" w:sz="0" w:space="0" w:color="auto"/>
        </w:rPr>
        <w:t>(2.86)</w:t>
      </w:r>
      <w:r>
        <w:rPr>
          <w:rFonts w:ascii="宋体" w:eastAsia="宋体" w:hAnsi="MS Mincho" w:cs="宋体"/>
          <w:sz w:val="28"/>
          <w:bdr w:val="none" w:sz="0" w:space="0" w:color="auto"/>
        </w:rPr>
        <w:t>。学生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有明确的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，并采取的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貌好，各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突出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貌活</w:t>
      </w:r>
      <w:r>
        <w:rPr>
          <w:rFonts w:ascii="宋体" w:eastAsia="宋体" w:hAnsi="SimSun" w:cs="宋体"/>
          <w:sz w:val="28"/>
          <w:bdr w:val="none" w:sz="0" w:space="0" w:color="auto"/>
        </w:rPr>
        <w:t>动较</w:t>
      </w:r>
      <w:r>
        <w:rPr>
          <w:rFonts w:ascii="宋体" w:eastAsia="宋体" w:hAnsi="MS Mincho" w:cs="宋体"/>
          <w:sz w:val="28"/>
          <w:bdr w:val="none" w:sz="0" w:space="0" w:color="auto"/>
        </w:rPr>
        <w:t>前学年好，班干部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动组织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文体活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和志愿者活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次班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内部宿舍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次班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内部宿舍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的排球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次班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到敬老院看望老人、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助及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次班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到孤儿院帮助和陪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孤儿活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了同学的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心，使同学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幸福生活的珍惜，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和工作的信念。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取意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大部分同学的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取意</w:t>
      </w:r>
      <w:r>
        <w:rPr>
          <w:rFonts w:ascii="宋体" w:eastAsia="宋体" w:hAnsi="SimSun" w:cs="宋体"/>
          <w:sz w:val="28"/>
          <w:bdr w:val="none" w:sz="0" w:space="0" w:color="auto"/>
        </w:rPr>
        <w:t>识较</w:t>
      </w:r>
      <w:r>
        <w:rPr>
          <w:rFonts w:ascii="宋体" w:eastAsia="宋体" w:hAnsi="MS Mincho" w:cs="宋体"/>
          <w:sz w:val="28"/>
          <w:bdr w:val="none" w:sz="0" w:space="0" w:color="auto"/>
        </w:rPr>
        <w:t>前一学年有明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，具体表</w:t>
      </w:r>
      <w:r>
        <w:rPr>
          <w:rFonts w:ascii="宋体" w:eastAsia="宋体" w:hAnsi="SimSun" w:cs="宋体"/>
          <w:sz w:val="28"/>
          <w:bdr w:val="none" w:sz="0" w:space="0" w:color="auto"/>
        </w:rPr>
        <w:t>现为</w:t>
      </w:r>
      <w:r>
        <w:rPr>
          <w:rFonts w:ascii="宋体" w:eastAsia="宋体" w:hAnsi="MS Mincho" w:cs="宋体"/>
          <w:sz w:val="28"/>
          <w:bdr w:val="none" w:sz="0" w:space="0" w:color="auto"/>
        </w:rPr>
        <w:t>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的同学人数增加，部分同学主</w:t>
      </w:r>
      <w:r>
        <w:rPr>
          <w:rFonts w:ascii="宋体" w:eastAsia="宋体" w:hAnsi="SimSun" w:cs="宋体"/>
          <w:sz w:val="28"/>
          <w:bdr w:val="none" w:sz="0" w:space="0" w:color="auto"/>
        </w:rPr>
        <w:t>动积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的科研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收集和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取与本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，部分同学已在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考研作准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有部分同学在申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参加国家的一些工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格考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学年的努力，植保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展得有声有色，在学校影响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大，且学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平均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点、早操出勤率、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秀宿舍数量等方面均达到先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的条件。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，女，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族，</w:t>
      </w:r>
      <w:r>
        <w:rPr>
          <w:rFonts w:ascii="宋体" w:eastAsia="宋体" w:cs="宋体"/>
          <w:sz w:val="28"/>
          <w:bdr w:val="none" w:sz="0" w:space="0" w:color="auto"/>
        </w:rPr>
        <w:t>1984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月出生，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月参加工作。自从参加工作以来，担任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和学校的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餐管理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，一直兢兢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，努力做好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一件事情。从教多年来，凭着自己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的一腔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忱，勤勤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苦干，在三尺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台上，用自己的青春和汗水，勤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耕耘，哺育桃李。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激情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，无私奉献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人生最大的幸运莫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定一个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自身价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她的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自己从事的工作。著名教育家陶行知曾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捧着一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心来，不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半根草去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。她相信，只有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的付出，才会有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。因此，在教育教学工作中她一直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信以</w:t>
      </w:r>
      <w:r>
        <w:rPr>
          <w:rFonts w:ascii="宋体" w:eastAsia="宋体" w:hAnsi="SimSun" w:cs="宋体"/>
          <w:sz w:val="28"/>
          <w:bdr w:val="none" w:sz="0" w:space="0" w:color="auto"/>
        </w:rPr>
        <w:t>爱为</w:t>
      </w:r>
      <w:r>
        <w:rPr>
          <w:rFonts w:ascii="宋体" w:eastAsia="宋体" w:hAnsi="MS Mincho" w:cs="宋体"/>
          <w:sz w:val="28"/>
          <w:bdr w:val="none" w:sz="0" w:space="0" w:color="auto"/>
        </w:rPr>
        <w:t>本，用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来感化学生，来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化学生的心灵。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不断加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自身的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道德修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，用自身榜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的力量去感染学生、去熏陶学生。她深深知道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，她的一言一行无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无刻不在影响着她的学生。学生的人生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一天天地在形成，老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的力量，是他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一切美好事物的化身。平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的教育教学工作中，她十分重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学生思想品德教育和良好行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成，以《小学生守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》和《小学生日常行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范》来教育学生，使学生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学会做人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在家里做个好孩子，在学校做个好学生，在社会上做个好少年。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率先垂范，身教感染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在教育学生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喊破噪子，不如做出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子，要想正人，必先正己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下，她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是以自己的人格力量感染学生，注意自己点点滴滴言行的影响。她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，做的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一件事都能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于律己、率先垂范。当她要求学生努力学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，她首先做到了忘我的工作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研的精神；当她教育学生</w:t>
      </w:r>
      <w:r>
        <w:rPr>
          <w:rFonts w:ascii="宋体" w:eastAsia="宋体" w:hAnsi="SimSun" w:cs="宋体"/>
          <w:sz w:val="28"/>
          <w:bdr w:val="none" w:sz="0" w:space="0" w:color="auto"/>
        </w:rPr>
        <w:t>热爱劳动时</w:t>
      </w:r>
      <w:r>
        <w:rPr>
          <w:rFonts w:ascii="宋体" w:eastAsia="宋体" w:hAnsi="MS Mincho" w:cs="宋体"/>
          <w:sz w:val="28"/>
          <w:bdr w:val="none" w:sz="0" w:space="0" w:color="auto"/>
        </w:rPr>
        <w:t>，她没有指手划脚、拈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怕重，而是和学生一起参与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的全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程；当她叮嘱学生遵守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，她首先做到了遵守校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严爱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班主任工作是一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严爱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，才可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的心灵，才能在教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育人。管理班</w:t>
      </w:r>
      <w:r>
        <w:rPr>
          <w:rFonts w:ascii="宋体" w:eastAsia="宋体" w:hAnsi="SimSun" w:cs="宋体"/>
          <w:sz w:val="28"/>
          <w:bdr w:val="none" w:sz="0" w:space="0" w:color="auto"/>
        </w:rPr>
        <w:t>级琐</w:t>
      </w:r>
      <w:r>
        <w:rPr>
          <w:rFonts w:ascii="宋体" w:eastAsia="宋体" w:hAnsi="MS Mincho" w:cs="宋体"/>
          <w:sz w:val="28"/>
          <w:bdr w:val="none" w:sz="0" w:space="0" w:color="auto"/>
        </w:rPr>
        <w:t>碎繁冗的工作中，使她深深体会到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自内心的，才会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学生感受到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，体会到被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才会学着去</w:t>
      </w:r>
      <w:r>
        <w:rPr>
          <w:rFonts w:ascii="宋体" w:eastAsia="宋体" w:hAnsi="SimSun" w:cs="宋体"/>
          <w:sz w:val="28"/>
          <w:bdr w:val="none" w:sz="0" w:space="0" w:color="auto"/>
        </w:rPr>
        <w:t>爱别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hAnsi="MS Mincho" w:cs="宋体"/>
          <w:sz w:val="28"/>
          <w:bdr w:val="none" w:sz="0" w:space="0" w:color="auto"/>
        </w:rPr>
        <w:t>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丑小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更要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。她喜</w:t>
      </w:r>
      <w:r>
        <w:rPr>
          <w:rFonts w:ascii="宋体" w:eastAsia="宋体" w:hAnsi="SimSun" w:cs="宋体"/>
          <w:sz w:val="28"/>
          <w:bdr w:val="none" w:sz="0" w:space="0" w:color="auto"/>
        </w:rPr>
        <w:t>欢优</w:t>
      </w:r>
      <w:r>
        <w:rPr>
          <w:rFonts w:ascii="宋体" w:eastAsia="宋体" w:hAnsi="MS Mincho" w:cs="宋体"/>
          <w:sz w:val="28"/>
          <w:bdr w:val="none" w:sz="0" w:space="0" w:color="auto"/>
        </w:rPr>
        <w:t>生，但不排斥学困生，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的学困生更是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注了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心。她深深地懂得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学困生的自尊心是非常脆弱的。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玫瑰花上</w:t>
      </w:r>
      <w:r>
        <w:rPr>
          <w:rFonts w:ascii="宋体" w:eastAsia="宋体" w:hAnsi="SimSun" w:cs="宋体"/>
          <w:sz w:val="28"/>
          <w:bdr w:val="none" w:sz="0" w:space="0" w:color="auto"/>
        </w:rPr>
        <w:t>颤动</w:t>
      </w:r>
      <w:r>
        <w:rPr>
          <w:rFonts w:ascii="宋体" w:eastAsia="宋体" w:hAnsi="MS Mincho" w:cs="宋体"/>
          <w:sz w:val="28"/>
          <w:bdr w:val="none" w:sz="0" w:space="0" w:color="auto"/>
        </w:rPr>
        <w:t>欲滴的露珠一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格外小心，做到了多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心、多家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、多帮助、多鼓励，并努力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找和善于捕捉学困生身上的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光点趁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，促其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光。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多鼓励；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要耐心；犯了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不急躁；</w:t>
      </w:r>
      <w:r>
        <w:rPr>
          <w:rFonts w:ascii="宋体" w:eastAsia="宋体" w:hAnsi="SimSun" w:cs="宋体"/>
          <w:sz w:val="28"/>
          <w:bdr w:val="none" w:sz="0" w:space="0" w:color="auto"/>
        </w:rPr>
        <w:t>错误严</w:t>
      </w:r>
      <w:r>
        <w:rPr>
          <w:rFonts w:ascii="宋体" w:eastAsia="宋体" w:hAnsi="MS Mincho" w:cs="宋体"/>
          <w:sz w:val="28"/>
          <w:bdr w:val="none" w:sz="0" w:space="0" w:color="auto"/>
        </w:rPr>
        <w:t>重不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火；屡次不改不灰心；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不解决不撒手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是她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化学困生最深的体会。在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学困生的同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兼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着全体学生的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展。在教学中，她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合教材的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度和学生的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水平，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次学生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深度不一的教学方法，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尖子生吃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，学困生接受得了，争取立足中等生，扶持差生，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追求卓越，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常言道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学生一杯水，自己要有一桶水。作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是不竭之泉，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奔涌出清新的、</w:t>
      </w:r>
      <w:r>
        <w:rPr>
          <w:rFonts w:ascii="宋体" w:eastAsia="宋体" w:hAnsi="SimSun" w:cs="宋体"/>
          <w:sz w:val="28"/>
          <w:bdr w:val="none" w:sz="0" w:space="0" w:color="auto"/>
        </w:rPr>
        <w:t>闪烁</w:t>
      </w:r>
      <w:r>
        <w:rPr>
          <w:rFonts w:ascii="宋体" w:eastAsia="宋体" w:hAnsi="MS Mincho" w:cs="宋体"/>
          <w:sz w:val="28"/>
          <w:bdr w:val="none" w:sz="0" w:space="0" w:color="auto"/>
        </w:rPr>
        <w:t>着斑</w:t>
      </w:r>
      <w:r>
        <w:rPr>
          <w:rFonts w:ascii="宋体" w:eastAsia="宋体" w:hAnsi="SimSun" w:cs="宋体"/>
          <w:sz w:val="28"/>
          <w:bdr w:val="none" w:sz="0" w:space="0" w:color="auto"/>
        </w:rPr>
        <w:t>斓</w:t>
      </w:r>
      <w:r>
        <w:rPr>
          <w:rFonts w:ascii="宋体" w:eastAsia="宋体" w:hAnsi="MS Mincho" w:cs="宋体"/>
          <w:sz w:val="28"/>
          <w:bdr w:val="none" w:sz="0" w:space="0" w:color="auto"/>
        </w:rPr>
        <w:t>色彩的溪流。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路漫漫其修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兮，吾将上下而求索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是她追求的境界。于是她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，以此提高自己的文化素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。教学中，她潜心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自学，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，广泛汲取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念，捕捉新的教学信息，勇于探索教育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律，大胆采用新的教学手段。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路漫漫其修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兮，吾将上下而求索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是她追求的境界。作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一名教育工作者，她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毫没有懈怠，也不敢懈怠，她深知后面的路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。在今后的教育教学工作中，她将立足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真搞好教学，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展学校的教育教学工作，在教育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片田园里勤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耕耘，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极探索，奉献她无悔的青春。她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痴心一片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不悔，只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桃李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，只要辛勤耕耘，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洒汗水。一定能做一名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桃李香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天下！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大学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境与植物保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学院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制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工程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农药</w:t>
      </w:r>
      <w:r>
        <w:rPr>
          <w:rFonts w:ascii="宋体" w:eastAsia="宋体" w:hAnsi="MS Mincho" w:cs="宋体"/>
          <w:sz w:val="28"/>
          <w:bdr w:val="none" w:sz="0" w:space="0" w:color="auto"/>
        </w:rPr>
        <w:t>方向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的班主任，在欣喜的同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更重要的是感到了沉甸甸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任。因</w:t>
      </w:r>
      <w:r>
        <w:rPr>
          <w:rFonts w:ascii="宋体" w:eastAsia="宋体" w:hAnsi="SimSun" w:cs="宋体"/>
          <w:sz w:val="28"/>
          <w:bdr w:val="none" w:sz="0" w:space="0" w:color="auto"/>
        </w:rPr>
        <w:t>为对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于初次在外求知的学子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，班主任便是他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，班主任有</w:t>
      </w:r>
      <w:r>
        <w:rPr>
          <w:rFonts w:ascii="宋体" w:eastAsia="宋体" w:hAnsi="SimSun" w:cs="宋体"/>
          <w:sz w:val="28"/>
          <w:bdr w:val="none" w:sz="0" w:space="0" w:color="auto"/>
        </w:rPr>
        <w:t>义务让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尽快适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新的生活与学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利融入到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大的建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中来。正是</w:t>
      </w:r>
      <w:r>
        <w:rPr>
          <w:rFonts w:ascii="宋体" w:eastAsia="宋体" w:hAnsi="SimSun" w:cs="宋体"/>
          <w:sz w:val="28"/>
          <w:bdr w:val="none" w:sz="0" w:space="0" w:color="auto"/>
        </w:rPr>
        <w:t>这种义务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她心甘情愿的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班主任工作付出更多的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和精力。回</w:t>
      </w:r>
      <w:r>
        <w:rPr>
          <w:rFonts w:ascii="宋体" w:eastAsia="宋体" w:hAnsi="SimSun" w:cs="宋体"/>
          <w:sz w:val="28"/>
          <w:bdr w:val="none" w:sz="0" w:space="0" w:color="auto"/>
        </w:rPr>
        <w:t>顾过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三年，王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在收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了欣慰成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了一个由</w:t>
      </w:r>
      <w:r>
        <w:rPr>
          <w:rFonts w:ascii="宋体" w:eastAsia="宋体" w:cs="宋体"/>
          <w:sz w:val="28"/>
          <w:bdr w:val="none" w:sz="0" w:space="0" w:color="auto"/>
        </w:rPr>
        <w:t>45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成的大家庭。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爱岗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重修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王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英作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一名中国共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党党</w:t>
      </w:r>
      <w:r>
        <w:rPr>
          <w:rFonts w:ascii="宋体" w:eastAsia="宋体" w:hAnsi="SimSun" w:cs="宋体"/>
          <w:sz w:val="28"/>
          <w:bdr w:val="none" w:sz="0" w:space="0" w:color="auto"/>
        </w:rPr>
        <w:t>员热爱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任感，具有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高的思想政治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悟和理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党和国家的各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政策都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，思想上一直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一名高校教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，教学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贯彻执</w:t>
      </w:r>
      <w:r>
        <w:rPr>
          <w:rFonts w:ascii="宋体" w:eastAsia="宋体" w:hAnsi="MS Mincho" w:cs="宋体"/>
          <w:sz w:val="28"/>
          <w:bdr w:val="none" w:sz="0" w:space="0" w:color="auto"/>
        </w:rPr>
        <w:t>行党的教育方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人民的教育事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德高尚，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刻以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学生利益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己任，在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生中有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高威信。曾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海南省高等学校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教学与管理者先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称号，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年年度考核</w:t>
      </w:r>
      <w:r>
        <w:rPr>
          <w:rFonts w:ascii="宋体" w:eastAsia="宋体" w:hAnsi="SimSun" w:cs="宋体"/>
          <w:sz w:val="28"/>
          <w:bdr w:val="none" w:sz="0" w:space="0" w:color="auto"/>
        </w:rPr>
        <w:t>为优</w:t>
      </w:r>
      <w:r>
        <w:rPr>
          <w:rFonts w:ascii="宋体" w:eastAsia="宋体" w:hAnsi="MS Mincho" w:cs="宋体"/>
          <w:sz w:val="28"/>
          <w:bdr w:val="none" w:sz="0" w:space="0" w:color="auto"/>
        </w:rPr>
        <w:t>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二、以班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家重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团结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制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cs="宋体"/>
          <w:sz w:val="28"/>
          <w:bdr w:val="none" w:sz="0" w:space="0" w:color="auto"/>
        </w:rPr>
        <w:t>45</w:t>
      </w:r>
      <w:r>
        <w:rPr>
          <w:rFonts w:ascii="宋体" w:eastAsia="宋体" w:hAnsi="MS Mincho" w:cs="宋体"/>
          <w:sz w:val="28"/>
          <w:bdr w:val="none" w:sz="0" w:space="0" w:color="auto"/>
        </w:rPr>
        <w:t>个人来五湖四海，自全国各地，无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生活上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上都存在着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建成一个融洽的大家庭，首先要从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。从王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担任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制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工程班班主任第一天起，便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大家提出，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体，我要求不多，但是首要的就是我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。小到宿舍内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，大到院内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、校内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cs="宋体"/>
          <w:sz w:val="28"/>
          <w:bdr w:val="none" w:sz="0" w:space="0" w:color="auto"/>
        </w:rPr>
        <w:t>".</w:t>
      </w:r>
      <w:r>
        <w:rPr>
          <w:rFonts w:ascii="宋体" w:eastAsia="宋体" w:hAnsi="MS Mincho" w:cs="宋体"/>
          <w:sz w:val="28"/>
          <w:bdr w:val="none" w:sz="0" w:space="0" w:color="auto"/>
        </w:rPr>
        <w:t>本着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同班委制定了一系列班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，并取得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好成效。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于生活上的困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得不是自己一个人在面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，而是一个班共同在担当，通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班内女同学在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中受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cs="宋体"/>
          <w:sz w:val="28"/>
          <w:bdr w:val="none" w:sz="0" w:space="0" w:color="auto"/>
        </w:rPr>
        <w:t xml:space="preserve">" 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秦周住院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胡加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住院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等几件事，很快大家感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https://d.book118.com/155224210012011120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55224210012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班主任个人先进事迹材料通用15篇</dc:title>
  <dc:subject>无论是身处学校还是步入社会，许多人都有过写事迹材料的经历，对事迹材料都不陌生吧，事迹材料可以起到引导读者认识先进，学习先进的作用。那么你真正懂得怎么写好事迹材料吗？下面是小编精心整理的班主任个人先进事</dc:subject>
  <cp:keywords>班主任个人先进事迹材料</cp:keywords>
  <cp:revision>0</cp:revision>
</cp:coreProperties>
</file>