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幼儿园中班家</w:t>
      </w:r>
      <w:r>
        <w:rPr>
          <w:rFonts w:ascii="宋体" w:eastAsia="黑体" w:hAnsi="SimSun" w:cs="宋体"/>
          <w:b/>
          <w:sz w:val="40"/>
        </w:rPr>
        <w:t>长</w:t>
      </w:r>
      <w:r>
        <w:rPr>
          <w:rFonts w:ascii="宋体" w:eastAsia="黑体" w:hAnsi="MS Mincho" w:cs="宋体"/>
          <w:b/>
          <w:sz w:val="40"/>
        </w:rPr>
        <w:t>会方案</w:t>
      </w:r>
      <w:r>
        <w:rPr>
          <w:rFonts w:ascii="宋体" w:eastAsia="黑体" w:cs="宋体"/>
          <w:b/>
          <w:sz w:val="40"/>
        </w:rPr>
        <w:t>10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了确保事情或工作扎</w:t>
      </w:r>
      <w:r>
        <w:rPr>
          <w:rFonts w:ascii="宋体" w:eastAsia="宋体" w:hAnsi="SimSun" w:cs="宋体"/>
          <w:sz w:val="28"/>
        </w:rPr>
        <w:t>实开</w:t>
      </w:r>
      <w:r>
        <w:rPr>
          <w:rFonts w:ascii="宋体" w:eastAsia="宋体" w:hAnsi="MS Mincho" w:cs="宋体"/>
          <w:sz w:val="28"/>
        </w:rPr>
        <w:t>展，通常会被要求事先制定方案，方案是解决一个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或者一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工程，一个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详细过</w:t>
      </w:r>
      <w:r>
        <w:rPr>
          <w:rFonts w:ascii="宋体" w:eastAsia="宋体" w:hAnsi="MS Mincho" w:cs="宋体"/>
          <w:sz w:val="28"/>
        </w:rPr>
        <w:t>程。方案要怎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制定呢？以下是小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大家整理的幼儿园中班家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会方案，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与收藏。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幼儿园中班家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会方案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总结</w:t>
      </w:r>
      <w:r>
        <w:rPr>
          <w:rFonts w:ascii="宋体" w:eastAsia="宋体" w:hAnsi="MS Mincho" w:cs="宋体"/>
          <w:b/>
          <w:bCs/>
          <w:sz w:val="28"/>
        </w:rPr>
        <w:t>班上本学期的情况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、基本情况（本学期在哪个地方有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的地方和不足的地方，教育教学工作和保育工作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展情况）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、表</w:t>
      </w:r>
      <w:r>
        <w:rPr>
          <w:rFonts w:ascii="宋体" w:eastAsia="宋体" w:hAnsi="SimSun" w:cs="宋体"/>
          <w:sz w:val="28"/>
        </w:rPr>
        <w:t>扬每</w:t>
      </w:r>
      <w:r>
        <w:rPr>
          <w:rFonts w:ascii="宋体" w:eastAsia="宋体" w:hAnsi="MS Mincho" w:cs="宋体"/>
          <w:sz w:val="28"/>
        </w:rPr>
        <w:t>个孩子（重点先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两三个孩子的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个孩子至少点到一遍）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二、本学期活</w:t>
      </w:r>
      <w:r>
        <w:rPr>
          <w:rFonts w:ascii="宋体" w:eastAsia="宋体" w:hAnsi="SimSun" w:cs="宋体"/>
          <w:b/>
          <w:bCs/>
          <w:sz w:val="28"/>
        </w:rPr>
        <w:t>动开</w:t>
      </w:r>
      <w:r>
        <w:rPr>
          <w:rFonts w:ascii="宋体" w:eastAsia="宋体" w:hAnsi="MS Mincho" w:cs="宋体"/>
          <w:b/>
          <w:bCs/>
          <w:sz w:val="28"/>
        </w:rPr>
        <w:t>展的情况（本班</w:t>
      </w:r>
      <w:r>
        <w:rPr>
          <w:rFonts w:ascii="宋体" w:eastAsia="宋体" w:hAnsi="SimSun" w:cs="宋体"/>
          <w:b/>
          <w:bCs/>
          <w:sz w:val="28"/>
        </w:rPr>
        <w:t>开</w:t>
      </w:r>
      <w:r>
        <w:rPr>
          <w:rFonts w:ascii="宋体" w:eastAsia="宋体" w:hAnsi="MS Mincho" w:cs="宋体"/>
          <w:b/>
          <w:bCs/>
          <w:sz w:val="28"/>
        </w:rPr>
        <w:t>展活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的效果、表</w:t>
      </w:r>
      <w:r>
        <w:rPr>
          <w:rFonts w:ascii="宋体" w:eastAsia="宋体" w:hAnsi="SimSun" w:cs="宋体"/>
          <w:b/>
          <w:bCs/>
          <w:sz w:val="28"/>
        </w:rPr>
        <w:t>扬积</w:t>
      </w:r>
      <w:r>
        <w:rPr>
          <w:rFonts w:ascii="宋体" w:eastAsia="宋体" w:hAnsi="MS Mincho" w:cs="宋体"/>
          <w:b/>
          <w:bCs/>
          <w:sz w:val="28"/>
        </w:rPr>
        <w:t>极配合班上工作的家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、（幼儿园活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）：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、（表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）幼儿园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成功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展，都离不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的配合与支持，正是因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有了你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的大力支持，幼儿园的各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工作才会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展得越来越好。（具体点名表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帮助做了什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工作）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、（班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取得的成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和小朋友的努力下，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得了</w:t>
      </w:r>
      <w:r>
        <w:rPr>
          <w:rFonts w:ascii="宋体" w:eastAsia="宋体" w:cs="宋体"/>
          <w:sz w:val="28"/>
        </w:rPr>
        <w:t>——————</w:t>
      </w:r>
      <w:r>
        <w:rPr>
          <w:rFonts w:ascii="宋体" w:eastAsia="宋体" w:hAnsi="MS Mincho" w:cs="宋体"/>
          <w:sz w:val="28"/>
        </w:rPr>
        <w:t>（文明班、运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会出色班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、比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取得的成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等等）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三、家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配合工作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、安全：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）接送安全：（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入校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需刷卡，早上家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需要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自把孩子送到老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手上，不要送到校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口后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孩子自己到班上，孩子在没有大人看管的情况下容易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的事情，比如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摔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、碰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，在园老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都不会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视线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，要把孩子交到老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手中再离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，离园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长签</w:t>
      </w:r>
      <w:r>
        <w:rPr>
          <w:rFonts w:ascii="宋体" w:eastAsia="宋体" w:hAnsi="MS Mincho" w:cs="宋体"/>
          <w:sz w:val="28"/>
        </w:rPr>
        <w:t>字再接孩子，放学后孩子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在校内玩</w:t>
      </w:r>
      <w:r>
        <w:rPr>
          <w:rFonts w:ascii="宋体" w:eastAsia="宋体" w:hAnsi="SimSun" w:cs="宋体"/>
          <w:sz w:val="28"/>
        </w:rPr>
        <w:t>时请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一定要看管好孩子，不要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孩子做危</w:t>
      </w:r>
      <w:r>
        <w:rPr>
          <w:rFonts w:ascii="宋体" w:eastAsia="宋体" w:hAnsi="SimSun" w:cs="宋体"/>
          <w:sz w:val="28"/>
        </w:rPr>
        <w:t>险动</w:t>
      </w:r>
      <w:r>
        <w:rPr>
          <w:rFonts w:ascii="宋体" w:eastAsia="宋体" w:hAnsi="MS Mincho" w:cs="宋体"/>
          <w:sz w:val="28"/>
        </w:rPr>
        <w:t>作以及不文明的行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，如果平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都是老人来接的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请转</w:t>
      </w:r>
      <w:r>
        <w:rPr>
          <w:rFonts w:ascii="宋体" w:eastAsia="宋体" w:hAnsi="MS Mincho" w:cs="宋体"/>
          <w:sz w:val="28"/>
        </w:rPr>
        <w:t>告老人，注意放学后看管好孩子）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天上学前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好幼儿的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包、口袋，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防孩子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珠子、小刀、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品等危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物品入园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做好孩子的榜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文明，不随地吐痰及乱扔垃圾，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孩子一个干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的校园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22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———31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交下一个月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用，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—20</w:t>
      </w:r>
      <w:r>
        <w:rPr>
          <w:rFonts w:ascii="宋体" w:eastAsia="宋体" w:hAnsi="MS Mincho" w:cs="宋体"/>
          <w:sz w:val="28"/>
        </w:rPr>
        <w:t>日退上一个月伙食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保管好交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的凭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、由于我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的孩子入园的年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半，按照小、中、大班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下去家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大了上小学太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，所以有些家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着急要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班，但是根据孩子的年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特征，越小的孩子越是要在各方面先培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好打好基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，比如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自理能力、学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能力、学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趣、适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能力等等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些方面，太小了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孩子没有好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但是幼儿园考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到有些家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很想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孩子在六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候上小学，按照正常小中大班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又会比</w:t>
      </w:r>
      <w:r>
        <w:rPr>
          <w:rFonts w:ascii="宋体" w:eastAsia="宋体" w:hAnsi="SimSun" w:cs="宋体"/>
          <w:sz w:val="28"/>
        </w:rPr>
        <w:t>较晚</w:t>
      </w:r>
      <w:r>
        <w:rPr>
          <w:rFonts w:ascii="宋体" w:eastAsia="宋体" w:hAnsi="MS Mincho" w:cs="宋体"/>
          <w:sz w:val="28"/>
        </w:rPr>
        <w:t>，所以也允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完中班以后再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班，因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候孩子各方面的能力都比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能力、适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能力都比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好，如果一定要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班，那个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是最保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，最有利的。所以没有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完中班的孩子一般是不会考</w:t>
      </w:r>
      <w:r>
        <w:rPr>
          <w:rFonts w:ascii="宋体" w:eastAsia="宋体" w:hAnsi="SimSun" w:cs="宋体"/>
          <w:sz w:val="28"/>
        </w:rPr>
        <w:t>虑给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班的，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个也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理解和配合。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其他需要家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配合的地方。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四、家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意</w:t>
      </w:r>
      <w:r>
        <w:rPr>
          <w:rFonts w:ascii="宋体" w:eastAsia="宋体" w:hAnsi="SimSun" w:cs="宋体"/>
          <w:b/>
          <w:bCs/>
          <w:sz w:val="28"/>
        </w:rPr>
        <w:t>见</w:t>
      </w:r>
      <w:r>
        <w:rPr>
          <w:rFonts w:ascii="宋体" w:eastAsia="宋体" w:hAnsi="MS Mincho" w:cs="宋体"/>
          <w:b/>
          <w:bCs/>
          <w:sz w:val="28"/>
        </w:rPr>
        <w:t>反</w:t>
      </w:r>
      <w:r>
        <w:rPr>
          <w:rFonts w:ascii="宋体" w:eastAsia="宋体" w:hAnsi="SimSun" w:cs="宋体"/>
          <w:b/>
          <w:bCs/>
          <w:sz w:val="28"/>
        </w:rPr>
        <w:t>馈</w:t>
      </w:r>
      <w:r>
        <w:rPr>
          <w:rFonts w:ascii="宋体" w:eastAsia="宋体" w:hAnsi="MS Mincho" w:cs="宋体"/>
          <w:b/>
          <w:bCs/>
          <w:sz w:val="28"/>
        </w:rPr>
        <w:t>（根据各班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德</w:t>
      </w:r>
      <w:r>
        <w:rPr>
          <w:rFonts w:ascii="宋体" w:eastAsia="宋体" w:hAnsi="SimSun" w:cs="宋体"/>
          <w:b/>
          <w:bCs/>
          <w:sz w:val="28"/>
        </w:rPr>
        <w:t>调查问</w:t>
      </w:r>
      <w:r>
        <w:rPr>
          <w:rFonts w:ascii="宋体" w:eastAsia="宋体" w:hAnsi="MS Mincho" w:cs="宋体"/>
          <w:b/>
          <w:bCs/>
          <w:sz w:val="28"/>
        </w:rPr>
        <w:t>卷反</w:t>
      </w:r>
      <w:r>
        <w:rPr>
          <w:rFonts w:ascii="宋体" w:eastAsia="宋体" w:hAnsi="SimSun" w:cs="宋体"/>
          <w:b/>
          <w:bCs/>
          <w:sz w:val="28"/>
        </w:rPr>
        <w:t>馈</w:t>
      </w:r>
      <w:r>
        <w:rPr>
          <w:rFonts w:ascii="宋体" w:eastAsia="宋体" w:hAnsi="MS Mincho" w:cs="宋体"/>
          <w:b/>
          <w:bCs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五、假期注意事</w:t>
      </w:r>
      <w:r>
        <w:rPr>
          <w:rFonts w:ascii="宋体" w:eastAsia="宋体" w:hAnsi="SimSun" w:cs="宋体"/>
          <w:b/>
          <w:bCs/>
          <w:sz w:val="28"/>
        </w:rPr>
        <w:t>项</w:t>
      </w:r>
      <w:r>
        <w:rPr>
          <w:rFonts w:ascii="宋体" w:eastAsia="宋体" w:hAnsi="MS Mincho" w:cs="宋体"/>
          <w:b/>
          <w:bCs/>
          <w:sz w:val="28"/>
        </w:rPr>
        <w:t>及下学期回园注册</w:t>
      </w:r>
      <w:r>
        <w:rPr>
          <w:rFonts w:ascii="宋体" w:eastAsia="宋体" w:hAnsi="SimSun" w:cs="宋体"/>
          <w:b/>
          <w:bCs/>
          <w:sz w:val="28"/>
        </w:rPr>
        <w:t>时间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、放假期</w:t>
      </w:r>
      <w:r>
        <w:rPr>
          <w:rFonts w:ascii="宋体" w:eastAsia="宋体" w:hAnsi="SimSun" w:cs="宋体"/>
          <w:sz w:val="28"/>
        </w:rPr>
        <w:t>间请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看管好孩子，做好孩子的安全教育工作，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年不要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孩子放烟火鞭炮。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、下学期回园注册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23</w:t>
      </w:r>
      <w:r>
        <w:rPr>
          <w:rFonts w:ascii="宋体" w:eastAsia="宋体" w:hAnsi="MS Mincho" w:cs="宋体"/>
          <w:sz w:val="28"/>
        </w:rPr>
        <w:t>日上午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00—11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下午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40—6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正式上</w:t>
      </w:r>
      <w:r>
        <w:rPr>
          <w:rFonts w:ascii="宋体" w:eastAsia="宋体" w:hAnsi="SimSun" w:cs="宋体"/>
          <w:sz w:val="28"/>
        </w:rPr>
        <w:t>课时间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25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回园注册，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期不保留学位。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幼儿园中班家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会方案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幼儿的健康成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家园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家园教育合力，提高教育的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效性。同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，根据班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幼儿的具体情况以及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段的教育任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划、有系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内容不同、形式各异的家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会是班主任工作的一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重要工作。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效不但能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了解学校教育，走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教育，理解并主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配合班主任工作的，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松、和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的教育、沟通氛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，共同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孩子的健康成</w:t>
      </w:r>
      <w:r>
        <w:rPr>
          <w:rFonts w:ascii="宋体" w:eastAsia="宋体" w:hAnsi="SimSun" w:cs="宋体"/>
          <w:sz w:val="28"/>
        </w:rPr>
        <w:t>长创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色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境。因此，幼儿园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新学期班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会做出如下安排：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一、会</w:t>
      </w:r>
      <w:r>
        <w:rPr>
          <w:rFonts w:ascii="宋体" w:eastAsia="宋体" w:hAnsi="SimSun" w:cs="宋体"/>
          <w:b/>
          <w:bCs/>
          <w:sz w:val="28"/>
        </w:rPr>
        <w:t>议时间</w:t>
      </w:r>
      <w:r>
        <w:rPr>
          <w:rFonts w:ascii="宋体" w:eastAsia="宋体" w:hAnsi="MS Mincho" w:cs="宋体"/>
          <w:b/>
          <w:bCs/>
          <w:sz w:val="28"/>
        </w:rPr>
        <w:t>与内容：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二、会</w:t>
      </w:r>
      <w:r>
        <w:rPr>
          <w:rFonts w:ascii="宋体" w:eastAsia="宋体" w:hAnsi="SimSun" w:cs="宋体"/>
          <w:b/>
          <w:bCs/>
          <w:sz w:val="28"/>
        </w:rPr>
        <w:t>议</w:t>
      </w:r>
      <w:r>
        <w:rPr>
          <w:rFonts w:ascii="宋体" w:eastAsia="宋体" w:hAnsi="MS Mincho" w:cs="宋体"/>
          <w:b/>
          <w:bCs/>
          <w:sz w:val="28"/>
        </w:rPr>
        <w:t>前的准</w:t>
      </w:r>
      <w:r>
        <w:rPr>
          <w:rFonts w:ascii="宋体" w:eastAsia="宋体" w:hAnsi="SimSun" w:cs="宋体"/>
          <w:b/>
          <w:bCs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、各班家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言稿的准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并上交教</w:t>
      </w:r>
      <w:r>
        <w:rPr>
          <w:rFonts w:ascii="宋体" w:eastAsia="宋体" w:hAnsi="SimSun" w:cs="宋体"/>
          <w:sz w:val="28"/>
        </w:rPr>
        <w:t>务处</w:t>
      </w:r>
      <w:r>
        <w:rPr>
          <w:rFonts w:ascii="宋体" w:eastAsia="宋体" w:cs="宋体"/>
          <w:sz w:val="28"/>
        </w:rPr>
        <w:t>(10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MS Mincho" w:cs="宋体"/>
          <w:sz w:val="28"/>
        </w:rPr>
        <w:t>日上午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cs="宋体"/>
          <w:sz w:val="28"/>
        </w:rPr>
        <w:t>)——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：各班班主任、教</w:t>
      </w:r>
      <w:r>
        <w:rPr>
          <w:rFonts w:ascii="宋体" w:eastAsia="宋体" w:hAnsi="SimSun" w:cs="宋体"/>
          <w:sz w:val="28"/>
        </w:rPr>
        <w:t>务处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、年段家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言稿的交流</w:t>
      </w:r>
      <w:r>
        <w:rPr>
          <w:rFonts w:ascii="宋体" w:eastAsia="宋体" w:cs="宋体"/>
          <w:sz w:val="28"/>
        </w:rPr>
        <w:t>(10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21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)——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：各年段</w:t>
      </w:r>
      <w:r>
        <w:rPr>
          <w:rFonts w:ascii="宋体" w:eastAsia="宋体" w:hAnsi="SimSun" w:cs="宋体"/>
          <w:sz w:val="28"/>
        </w:rPr>
        <w:t>组长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会通知、</w:t>
      </w:r>
      <w:r>
        <w:rPr>
          <w:rFonts w:ascii="宋体" w:eastAsia="宋体" w:hAnsi="SimSun" w:cs="宋体"/>
          <w:sz w:val="28"/>
        </w:rPr>
        <w:t>签</w:t>
      </w:r>
      <w:r>
        <w:rPr>
          <w:rFonts w:ascii="宋体" w:eastAsia="宋体" w:hAnsi="MS Mincho" w:cs="宋体"/>
          <w:sz w:val="28"/>
        </w:rPr>
        <w:t>到表的准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cs="宋体"/>
          <w:sz w:val="28"/>
        </w:rPr>
        <w:t>(10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21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)——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：教</w:t>
      </w:r>
      <w:r>
        <w:rPr>
          <w:rFonts w:ascii="宋体" w:eastAsia="宋体" w:hAnsi="SimSun" w:cs="宋体"/>
          <w:sz w:val="28"/>
        </w:rPr>
        <w:t>务处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、年段与班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会方案的制定</w:t>
      </w:r>
      <w:r>
        <w:rPr>
          <w:rFonts w:ascii="宋体" w:eastAsia="宋体" w:cs="宋体"/>
          <w:sz w:val="28"/>
        </w:rPr>
        <w:t>(10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22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)——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：各年段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、各班班主任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幼小</w:t>
      </w:r>
      <w:r>
        <w:rPr>
          <w:rFonts w:ascii="宋体" w:eastAsia="宋体" w:hAnsi="SimSun" w:cs="宋体"/>
          <w:sz w:val="28"/>
        </w:rPr>
        <w:t>衔</w:t>
      </w:r>
      <w:r>
        <w:rPr>
          <w:rFonts w:ascii="宋体" w:eastAsia="宋体" w:hAnsi="MS Mincho" w:cs="宋体"/>
          <w:sz w:val="28"/>
        </w:rPr>
        <w:t>接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小学部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：园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室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、各会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布置情况的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cs="宋体"/>
          <w:sz w:val="28"/>
        </w:rPr>
        <w:t>(10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25</w:t>
      </w:r>
      <w:r>
        <w:rPr>
          <w:rFonts w:ascii="宋体" w:eastAsia="宋体" w:hAnsi="MS Mincho" w:cs="宋体"/>
          <w:sz w:val="28"/>
        </w:rPr>
        <w:t>日、</w:t>
      </w:r>
      <w:r>
        <w:rPr>
          <w:rFonts w:ascii="宋体" w:eastAsia="宋体" w:cs="宋体"/>
          <w:sz w:val="28"/>
        </w:rPr>
        <w:t>27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)——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：园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室、教</w:t>
      </w:r>
      <w:r>
        <w:rPr>
          <w:rFonts w:ascii="宋体" w:eastAsia="宋体" w:hAnsi="SimSun" w:cs="宋体"/>
          <w:sz w:val="28"/>
        </w:rPr>
        <w:t>务处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家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会内容：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会，是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告知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聆听</w:t>
      </w:r>
      <w:r>
        <w:rPr>
          <w:rFonts w:ascii="宋体" w:eastAsia="宋体" w:cs="宋体"/>
          <w:sz w:val="28"/>
        </w:rPr>
        <w:t>”!</w:t>
      </w:r>
      <w:r>
        <w:rPr>
          <w:rFonts w:ascii="宋体" w:eastAsia="宋体" w:hAnsi="MS Mincho" w:cs="宋体"/>
          <w:sz w:val="28"/>
        </w:rPr>
        <w:t>是与家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携手，以期做得更好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会上，作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中小班的老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一个孩子的全面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希望您怎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配合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您家庭教育能力的提高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予哪些帮助</w:t>
      </w:r>
      <w:r>
        <w:rPr>
          <w:rFonts w:ascii="宋体" w:eastAsia="宋体" w:cs="宋体"/>
          <w:sz w:val="28"/>
        </w:rPr>
        <w:t>?……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要聆听的是：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的要求，家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有哪些困惑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在家庭教育中，家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最感困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最希望我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在哪些方面提供帮助</w:t>
      </w:r>
      <w:r>
        <w:rPr>
          <w:rFonts w:ascii="宋体" w:eastAsia="宋体" w:cs="宋体"/>
          <w:sz w:val="28"/>
        </w:rPr>
        <w:t>?……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的整体情况，及班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孩子的整体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展情况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要求能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个孩子都点到一下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、本学期的主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及家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配合的情况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、《成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足迹》、《故事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本》的介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及互相学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长间</w:t>
      </w:r>
      <w:r>
        <w:rPr>
          <w:rFonts w:ascii="宋体" w:eastAsia="宋体" w:hAnsi="MS Mincho" w:cs="宋体"/>
          <w:sz w:val="28"/>
        </w:rPr>
        <w:t>的教育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、向家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推荐好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、在行</w:t>
      </w:r>
      <w:r>
        <w:rPr>
          <w:rFonts w:ascii="宋体" w:eastAsia="宋体" w:hAnsi="SimSun" w:cs="宋体"/>
          <w:sz w:val="28"/>
        </w:rPr>
        <w:t>为习惯养</w:t>
      </w:r>
      <w:r>
        <w:rPr>
          <w:rFonts w:ascii="宋体" w:eastAsia="宋体" w:hAnsi="MS Mincho" w:cs="宋体"/>
          <w:sz w:val="28"/>
        </w:rPr>
        <w:t>成方面，需要家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配合做的。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上述要点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四、会</w:t>
      </w:r>
      <w:r>
        <w:rPr>
          <w:rFonts w:ascii="宋体" w:eastAsia="宋体" w:hAnsi="SimSun" w:cs="宋体"/>
          <w:b/>
          <w:bCs/>
          <w:sz w:val="28"/>
        </w:rPr>
        <w:t>议</w:t>
      </w:r>
      <w:r>
        <w:rPr>
          <w:rFonts w:ascii="宋体" w:eastAsia="宋体" w:hAnsi="MS Mincho" w:cs="宋体"/>
          <w:b/>
          <w:bCs/>
          <w:sz w:val="28"/>
        </w:rPr>
        <w:t>要求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、班主任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通知到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，要求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参加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包括通知生病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假幼儿的家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，尽量争取所有家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参加此次活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全园的教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工要参加，并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一着装校服、</w:t>
      </w:r>
      <w:r>
        <w:rPr>
          <w:rFonts w:ascii="宋体" w:eastAsia="宋体" w:hAnsi="SimSun" w:cs="宋体"/>
          <w:sz w:val="28"/>
        </w:rPr>
        <w:t>领带</w:t>
      </w:r>
      <w:r>
        <w:rPr>
          <w:rFonts w:ascii="宋体" w:eastAsia="宋体" w:hAnsi="MS Mincho" w:cs="宋体"/>
          <w:sz w:val="28"/>
        </w:rPr>
        <w:t>、校徽。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、教室整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，展示用的幼儿用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料整</w:t>
      </w:r>
      <w:r>
        <w:rPr>
          <w:rFonts w:ascii="宋体" w:eastAsia="宋体" w:hAnsi="SimSun" w:cs="宋体"/>
          <w:sz w:val="28"/>
        </w:rPr>
        <w:t>齐摆</w:t>
      </w:r>
      <w:r>
        <w:rPr>
          <w:rFonts w:ascii="宋体" w:eastAsia="宋体" w:hAnsi="MS Mincho" w:cs="宋体"/>
          <w:sz w:val="28"/>
        </w:rPr>
        <w:t>放到桌上，黑板上有与会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、板画。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、班主任接待家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主持会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配班教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做好家</w:t>
      </w:r>
      <w:r>
        <w:rPr>
          <w:rFonts w:ascii="宋体" w:eastAsia="宋体" w:hAnsi="SimSun" w:cs="宋体"/>
          <w:sz w:val="28"/>
        </w:rPr>
        <w:t>长签</w:t>
      </w:r>
      <w:r>
        <w:rPr>
          <w:rFonts w:ascii="宋体" w:eastAsia="宋体" w:hAnsi="MS Mincho" w:cs="宋体"/>
          <w:sz w:val="28"/>
        </w:rPr>
        <w:t>到、收集家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表等工作。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、如果有孩子与会，要求保育</w:t>
      </w:r>
      <w:r>
        <w:rPr>
          <w:rFonts w:ascii="宋体" w:eastAsia="宋体" w:hAnsi="SimSun" w:cs="宋体"/>
          <w:sz w:val="28"/>
        </w:rPr>
        <w:t>员带</w:t>
      </w:r>
      <w:r>
        <w:rPr>
          <w:rFonts w:ascii="宋体" w:eastAsia="宋体" w:hAnsi="MS Mincho" w:cs="宋体"/>
          <w:sz w:val="28"/>
        </w:rPr>
        <w:t>小朋友活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，可以是在区域看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或者作画。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、耐心解答家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谨记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不要向学生家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告状，不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幼儿园的不好，不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自己班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的不好，不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自己的不好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</w:t>
      </w:r>
      <w:r>
        <w:rPr>
          <w:rFonts w:ascii="宋体" w:eastAsia="宋体" w:hAnsi="SimSun" w:cs="宋体"/>
          <w:b/>
          <w:bCs/>
          <w:sz w:val="28"/>
        </w:rPr>
        <w:t>环</w:t>
      </w:r>
      <w:r>
        <w:rPr>
          <w:rFonts w:ascii="宋体" w:eastAsia="宋体" w:hAnsi="MS Mincho" w:cs="宋体"/>
          <w:b/>
          <w:bCs/>
          <w:sz w:val="28"/>
        </w:rPr>
        <w:t>境要求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、幼儿园整体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：园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室、</w:t>
      </w:r>
      <w:r>
        <w:rPr>
          <w:rFonts w:ascii="宋体" w:eastAsia="宋体" w:hAnsi="SimSun" w:cs="宋体"/>
          <w:sz w:val="28"/>
        </w:rPr>
        <w:t>总务处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务处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会前一天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行全园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生大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是一些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生死角要特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注意打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行全园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，做好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漏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缺工作。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、班</w:t>
      </w:r>
      <w:r>
        <w:rPr>
          <w:rFonts w:ascii="宋体" w:eastAsia="宋体" w:hAnsi="SimSun" w:cs="宋体"/>
          <w:sz w:val="28"/>
        </w:rPr>
        <w:t>级环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：各班</w:t>
      </w:r>
      <w:r>
        <w:rPr>
          <w:rFonts w:ascii="宋体" w:eastAsia="宋体" w:hAnsi="SimSun" w:cs="宋体"/>
          <w:sz w:val="28"/>
        </w:rPr>
        <w:t>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、洗手液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放整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毛巾、杯子逐一</w:t>
      </w:r>
      <w:r>
        <w:rPr>
          <w:rFonts w:ascii="宋体" w:eastAsia="宋体" w:hAnsi="SimSun" w:cs="宋体"/>
          <w:sz w:val="28"/>
        </w:rPr>
        <w:t>检查发现问题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室：柜子的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放整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，保教人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个人的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西一律放在衣帽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琴、</w:t>
      </w:r>
      <w:r>
        <w:rPr>
          <w:rFonts w:ascii="宋体" w:eastAsia="宋体" w:hAnsi="SimSun" w:cs="宋体"/>
          <w:sz w:val="28"/>
        </w:rPr>
        <w:t>电视</w:t>
      </w:r>
      <w:r>
        <w:rPr>
          <w:rFonts w:ascii="宋体" w:eastAsia="宋体" w:hAnsi="MS Mincho" w:cs="宋体"/>
          <w:sz w:val="28"/>
        </w:rPr>
        <w:t>机、空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上不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放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要求展出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足迹和故事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本。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、招待家</w:t>
      </w:r>
      <w:r>
        <w:rPr>
          <w:rFonts w:ascii="宋体" w:eastAsia="宋体" w:hAnsi="SimSun" w:cs="宋体"/>
          <w:sz w:val="28"/>
        </w:rPr>
        <w:t>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好家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的座位，事先准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好若干茶杯，一律喝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水，不泡茶。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幼儿园中班家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会方案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、了解中班孩子的年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特点有所了解，使家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更有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行家庭教育。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、更好地做好家园同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教育，形成理解信任相互支持的合作氛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内容：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师开场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幼儿园整体情况，本班教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本园特色所在。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二：介</w:t>
      </w:r>
      <w:r>
        <w:rPr>
          <w:rFonts w:ascii="宋体" w:eastAsia="宋体" w:hAnsi="SimSun" w:cs="宋体"/>
          <w:b/>
          <w:bCs/>
          <w:sz w:val="28"/>
        </w:rPr>
        <w:t>绍</w:t>
      </w:r>
      <w:r>
        <w:rPr>
          <w:rFonts w:ascii="宋体" w:eastAsia="宋体" w:hAnsi="MS Mincho" w:cs="宋体"/>
          <w:b/>
          <w:bCs/>
          <w:sz w:val="28"/>
        </w:rPr>
        <w:t>本班幼儿情况。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（一）生活方面：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的所有孩子基本上能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自己用餐，但有部分幼儿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不好，比如拿勺的方法不正确、有的孩子</w:t>
      </w:r>
      <w:r>
        <w:rPr>
          <w:rFonts w:ascii="宋体" w:eastAsia="宋体" w:hAnsi="SimSun" w:cs="宋体"/>
          <w:sz w:val="28"/>
        </w:rPr>
        <w:t>边进</w:t>
      </w:r>
      <w:r>
        <w:rPr>
          <w:rFonts w:ascii="宋体" w:eastAsia="宋体" w:hAnsi="MS Mincho" w:cs="宋体"/>
          <w:sz w:val="28"/>
        </w:rPr>
        <w:t>餐</w:t>
      </w:r>
      <w:r>
        <w:rPr>
          <w:rFonts w:ascii="宋体" w:eastAsia="宋体" w:hAnsi="SimSun" w:cs="宋体"/>
          <w:sz w:val="28"/>
        </w:rPr>
        <w:t>边讲话</w:t>
      </w:r>
      <w:r>
        <w:rPr>
          <w:rFonts w:ascii="宋体" w:eastAsia="宋体" w:hAnsi="MS Mincho" w:cs="宋体"/>
          <w:sz w:val="28"/>
        </w:rPr>
        <w:t>、有的孩子挑食、有的孩子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慢等，都需要老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的帮助。我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基本上以鼓励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主，正面提出要求，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多幼儿在老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的帮助下吃完了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菜，保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了幼儿需要的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要求家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在家也要求孩子不挑食，在一定的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内吃</w:t>
      </w:r>
      <w:r>
        <w:rPr>
          <w:rFonts w:ascii="宋体" w:eastAsia="宋体" w:hAnsi="SimSun" w:cs="宋体"/>
          <w:sz w:val="28"/>
        </w:rPr>
        <w:t>饱</w:t>
      </w:r>
      <w:r>
        <w:rPr>
          <w:rFonts w:ascii="宋体" w:eastAsia="宋体" w:hAnsi="MS Mincho" w:cs="宋体"/>
          <w:sz w:val="28"/>
        </w:rPr>
        <w:t>足量的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菜，以保</w:t>
      </w:r>
      <w:r>
        <w:rPr>
          <w:rFonts w:ascii="宋体" w:eastAsia="宋体" w:hAnsi="SimSun" w:cs="宋体"/>
          <w:sz w:val="28"/>
        </w:rPr>
        <w:t>证为</w:t>
      </w:r>
      <w:r>
        <w:rPr>
          <w:rFonts w:ascii="宋体" w:eastAsia="宋体" w:hAnsi="MS Mincho" w:cs="宋体"/>
          <w:sz w:val="28"/>
        </w:rPr>
        <w:t>幼儿提供足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营养</w:t>
      </w:r>
      <w:r>
        <w:rPr>
          <w:rFonts w:ascii="宋体" w:eastAsia="宋体" w:hAnsi="MS Mincho" w:cs="宋体"/>
          <w:sz w:val="28"/>
        </w:rPr>
        <w:t>。用餐后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擦嘴。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、外出活</w:t>
      </w:r>
      <w:r>
        <w:rPr>
          <w:rFonts w:ascii="宋体" w:eastAsia="宋体" w:hAnsi="SimSun" w:cs="宋体"/>
          <w:sz w:val="28"/>
        </w:rPr>
        <w:t>动时</w:t>
      </w:r>
      <w:r>
        <w:rPr>
          <w:rFonts w:ascii="宋体" w:eastAsia="宋体" w:hAnsi="MS Mincho" w:cs="宋体"/>
          <w:sz w:val="28"/>
        </w:rPr>
        <w:t>或天气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会随</w:t>
      </w:r>
      <w:r>
        <w:rPr>
          <w:rFonts w:ascii="宋体" w:eastAsia="宋体" w:hAnsi="SimSun" w:cs="宋体"/>
          <w:sz w:val="28"/>
        </w:rPr>
        <w:t>时为</w:t>
      </w:r>
      <w:r>
        <w:rPr>
          <w:rFonts w:ascii="宋体" w:eastAsia="宋体" w:hAnsi="MS Mincho" w:cs="宋体"/>
          <w:sz w:val="28"/>
        </w:rPr>
        <w:t>孩子增减衣服，在合适的</w:t>
      </w:r>
      <w:r>
        <w:rPr>
          <w:rFonts w:ascii="宋体" w:eastAsia="宋体" w:hAnsi="SimSun" w:cs="宋体"/>
          <w:sz w:val="28"/>
        </w:rPr>
        <w:t>时间间</w:t>
      </w:r>
      <w:r>
        <w:rPr>
          <w:rFonts w:ascii="宋体" w:eastAsia="宋体" w:hAnsi="MS Mincho" w:cs="宋体"/>
          <w:sz w:val="28"/>
        </w:rPr>
        <w:t>格中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孩子喝水，希望各位家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在家也培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幼儿的良好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、午睡：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一方面孩子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很大，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在大部分幼儿都能</w:t>
      </w:r>
      <w:r>
        <w:rPr>
          <w:rFonts w:ascii="宋体" w:eastAsia="宋体" w:hAnsi="SimSun" w:cs="宋体"/>
          <w:sz w:val="28"/>
        </w:rPr>
        <w:t>够进卧</w:t>
      </w:r>
      <w:r>
        <w:rPr>
          <w:rFonts w:ascii="宋体" w:eastAsia="宋体" w:hAnsi="MS Mincho" w:cs="宋体"/>
          <w:sz w:val="28"/>
        </w:rPr>
        <w:t>室后找到自己的小床，然后自己把鞋袜脱掉放好。午睡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几乎都能入睡，但也有个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幼儿入睡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慢，同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希望家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周末在家安排好幼儿的午睡，以便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。大部分幼儿都能感知解便的需要并提出要求，尿</w:t>
      </w:r>
      <w:r>
        <w:rPr>
          <w:rFonts w:ascii="宋体" w:eastAsia="宋体" w:hAnsi="SimSun" w:cs="宋体"/>
          <w:sz w:val="28"/>
        </w:rPr>
        <w:t>裤</w:t>
      </w:r>
      <w:r>
        <w:rPr>
          <w:rFonts w:ascii="宋体" w:eastAsia="宋体" w:hAnsi="MS Mincho" w:cs="宋体"/>
          <w:sz w:val="28"/>
        </w:rPr>
        <w:t>子的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象几乎没有。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（二）学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方面：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随着孩子年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的增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注性也非常重要。因此，我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在家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15――20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或安静活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孩子良好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成是一个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。有的家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可能在家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孩子写字或拼音，其</w:t>
      </w:r>
      <w:r>
        <w:rPr>
          <w:rFonts w:ascii="宋体" w:eastAsia="宋体" w:hAnsi="SimSun" w:cs="宋体"/>
          <w:sz w:val="28"/>
        </w:rPr>
        <w:t>实这</w:t>
      </w:r>
      <w:r>
        <w:rPr>
          <w:rFonts w:ascii="宋体" w:eastAsia="宋体" w:hAnsi="MS Mincho" w:cs="宋体"/>
          <w:sz w:val="28"/>
        </w:rPr>
        <w:t>不符合中班幼儿的年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特征，因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中班的幼儿的小肌肉群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达，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笔的控制能力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很弱，不能如愿地把握笔的运行。由此很容易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的握笔姿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入小学后很</w:t>
      </w:r>
      <w:r>
        <w:rPr>
          <w:rFonts w:ascii="宋体" w:eastAsia="宋体" w:hAnsi="SimSun" w:cs="宋体"/>
          <w:sz w:val="28"/>
        </w:rPr>
        <w:t>难纠</w:t>
      </w:r>
      <w:r>
        <w:rPr>
          <w:rFonts w:ascii="宋体" w:eastAsia="宋体" w:hAnsi="MS Mincho" w:cs="宋体"/>
          <w:sz w:val="28"/>
        </w:rPr>
        <w:t>正。所以，我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成教中班的幼儿写字或拼音。但可以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画、涂色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练习时</w:t>
      </w:r>
      <w:r>
        <w:rPr>
          <w:rFonts w:ascii="宋体" w:eastAsia="宋体" w:hAnsi="MS Mincho" w:cs="宋体"/>
          <w:sz w:val="28"/>
        </w:rPr>
        <w:t>注意孩子的握笔姿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孩子打下一个良好的基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一：中班年</w:t>
      </w:r>
      <w:r>
        <w:rPr>
          <w:rFonts w:ascii="宋体" w:eastAsia="宋体" w:hAnsi="SimSun" w:cs="宋体"/>
          <w:b/>
          <w:bCs/>
          <w:sz w:val="28"/>
        </w:rPr>
        <w:t>龄</w:t>
      </w:r>
      <w:r>
        <w:rPr>
          <w:rFonts w:ascii="宋体" w:eastAsia="宋体" w:hAnsi="MS Mincho" w:cs="宋体"/>
          <w:b/>
          <w:bCs/>
          <w:sz w:val="28"/>
        </w:rPr>
        <w:t>特点：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二：幼儿工作：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（一）自理方面。其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，我特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希望老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一思想，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个思想就是：凡是孩子能做到的事都指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自己做，我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在教育中尽可能地放手，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孩子多依靠自己的力量去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、去思考、去做出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。可能很多家</w:t>
      </w:r>
      <w:r>
        <w:rPr>
          <w:rFonts w:ascii="宋体" w:eastAsia="宋体" w:hAnsi="SimSun" w:cs="宋体"/>
          <w:sz w:val="28"/>
        </w:rPr>
        <w:t>长还</w:t>
      </w:r>
      <w:r>
        <w:rPr>
          <w:rFonts w:ascii="宋体" w:eastAsia="宋体" w:hAnsi="MS Mincho" w:cs="宋体"/>
          <w:sz w:val="28"/>
        </w:rPr>
        <w:t>不能理解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一再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孩子自己的事情自己做，不要去代替孩子收拾玩具，或者喂他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要从小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成孩子的独立性，同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展孩子的手部肌肉。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在孩子</w:t>
      </w:r>
      <w:r>
        <w:rPr>
          <w:rFonts w:ascii="宋体" w:eastAsia="宋体" w:hAnsi="SimSun" w:cs="宋体"/>
          <w:sz w:val="28"/>
        </w:rPr>
        <w:t>还处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段，手部肌肉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性不是很好，如果家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都包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，孩子的手部肌肉没有得到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展，今后孩子的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手能力会比其他孩子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（二）解决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方面。上面有介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到幼儿的告状行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和攻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性行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。本学期除了培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手能力之外，我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也希望培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的能力，平常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常能听到小朋友来告状，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生一点小矛盾都想得到老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帮助，希望老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能来帮忙解决，而我</w:t>
      </w:r>
      <w:r>
        <w:rPr>
          <w:rFonts w:ascii="宋体" w:eastAsia="宋体" w:hAnsi="SimSun" w:cs="宋体"/>
          <w:sz w:val="28"/>
        </w:rPr>
        <w:t>们现</w:t>
      </w:r>
      <w:r>
        <w:rPr>
          <w:rFonts w:ascii="宋体" w:eastAsia="宋体" w:hAnsi="MS Mincho" w:cs="宋体"/>
          <w:sz w:val="28"/>
        </w:rPr>
        <w:t>在想培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自己来解决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个矛盾，不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展幼儿的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孩子的情商。培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孩子善于</w:t>
      </w:r>
      <w:r>
        <w:rPr>
          <w:rFonts w:ascii="宋体" w:eastAsia="宋体" w:hAnsi="SimSun" w:cs="宋体"/>
          <w:sz w:val="28"/>
        </w:rPr>
        <w:t>动脑</w:t>
      </w:r>
      <w:r>
        <w:rPr>
          <w:rFonts w:ascii="宋体" w:eastAsia="宋体" w:hAnsi="MS Mincho" w:cs="宋体"/>
          <w:sz w:val="28"/>
        </w:rPr>
        <w:t>筋、敢想、敢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、勇于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有些孩子平常在班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里面比</w:t>
      </w:r>
      <w:r>
        <w:rPr>
          <w:rFonts w:ascii="宋体" w:eastAsia="宋体" w:hAnsi="SimSun" w:cs="宋体"/>
          <w:sz w:val="28"/>
        </w:rPr>
        <w:t>较腼</w:t>
      </w:r>
      <w:r>
        <w:rPr>
          <w:rFonts w:ascii="宋体" w:eastAsia="宋体" w:hAnsi="MS Mincho" w:cs="宋体"/>
          <w:sz w:val="28"/>
        </w:rPr>
        <w:t>腆，我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也将注重孩子自信心的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，要求孩子在与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对话</w:t>
      </w:r>
      <w:r>
        <w:rPr>
          <w:rFonts w:ascii="宋体" w:eastAsia="宋体" w:hAnsi="MS Mincho" w:cs="宋体"/>
          <w:sz w:val="28"/>
        </w:rPr>
        <w:t>或是表演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能大胆自信。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管理方面。中班的孩子自理能力提高了，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他人服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也慢慢在萌芽。因此，我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建立了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日生制度。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个星期有五天，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天有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个孩子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当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日，整理班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桌椅，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一下教室玩具是否分</w:t>
      </w:r>
      <w:r>
        <w:rPr>
          <w:rFonts w:ascii="宋体" w:eastAsia="宋体" w:hAnsi="SimSun" w:cs="宋体"/>
          <w:sz w:val="28"/>
        </w:rPr>
        <w:t>类摆</w:t>
      </w:r>
      <w:r>
        <w:rPr>
          <w:rFonts w:ascii="宋体" w:eastAsia="宋体" w:hAnsi="MS Mincho" w:cs="宋体"/>
          <w:sz w:val="28"/>
        </w:rPr>
        <w:t>放正确、督促其它幼儿洗手、喝水排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、做早操，提醒幼儿离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座位把小椅子放好等。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三：家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工作：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从楼下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到二楼，班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在二楼，上下楼梯就成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。希望家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接送孩子的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候注意上下楼梯的安全，提醒孩子抓住扶手一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的走，不要在楼梯上跑跳、嬉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了孩子的安全考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接送孩子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使用接送卡制度。我园打算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子接送卡，目前正在建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当中。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子接送卡后，凭卡刷卡接送。因此，也希望家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妥善保管，不要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失，按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接送。我园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定早上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50――9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</w:t>
      </w:r>
      <w:r>
        <w:rPr>
          <w:rFonts w:ascii="宋体" w:eastAsia="宋体" w:hAnsi="MS Mincho" w:cs="宋体"/>
          <w:sz w:val="28"/>
        </w:rPr>
        <w:t>之前把孩子送到幼儿园。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于幼儿吃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。需吃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的幼儿，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在早上入园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给门卫</w:t>
      </w:r>
      <w:r>
        <w:rPr>
          <w:rFonts w:ascii="宋体" w:eastAsia="宋体" w:hAnsi="MS Mincho" w:cs="宋体"/>
          <w:sz w:val="28"/>
        </w:rPr>
        <w:t>的保健医生，并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真填写服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。她会按照登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时间给</w:t>
      </w:r>
      <w:r>
        <w:rPr>
          <w:rFonts w:ascii="宋体" w:eastAsia="宋体" w:hAnsi="MS Mincho" w:cs="宋体"/>
          <w:sz w:val="28"/>
        </w:rPr>
        <w:t>幼儿服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。如果幼儿生病不来上学，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与老</w:t>
      </w:r>
      <w:r>
        <w:rPr>
          <w:rFonts w:ascii="宋体" w:eastAsia="宋体" w:hAnsi="SimSun" w:cs="宋体"/>
          <w:sz w:val="28"/>
        </w:rPr>
        <w:t>师联</w:t>
      </w:r>
      <w:r>
        <w:rPr>
          <w:rFonts w:ascii="宋体" w:eastAsia="宋体" w:hAnsi="MS Mincho" w:cs="宋体"/>
          <w:sz w:val="28"/>
        </w:rPr>
        <w:t>系，打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短信都可以。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（四）幼儿园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小朋友不佩戴金</w:t>
      </w:r>
      <w:r>
        <w:rPr>
          <w:rFonts w:ascii="宋体" w:eastAsia="宋体" w:hAnsi="SimSun" w:cs="宋体"/>
          <w:sz w:val="28"/>
        </w:rPr>
        <w:t>银</w:t>
      </w:r>
      <w:r>
        <w:rPr>
          <w:rFonts w:ascii="宋体" w:eastAsia="宋体" w:hAnsi="MS Mincho" w:cs="宋体"/>
          <w:sz w:val="28"/>
        </w:rPr>
        <w:t>首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等小挂件，以防</w:t>
      </w:r>
      <w:r>
        <w:rPr>
          <w:rFonts w:ascii="宋体" w:eastAsia="宋体" w:hAnsi="SimSun" w:cs="宋体"/>
          <w:sz w:val="28"/>
        </w:rPr>
        <w:t>丢</w:t>
      </w:r>
      <w:r>
        <w:rPr>
          <w:rFonts w:ascii="宋体" w:eastAsia="宋体" w:hAnsi="MS Mincho" w:cs="宋体"/>
          <w:sz w:val="28"/>
        </w:rPr>
        <w:t>失或不小心被孩子</w:t>
      </w:r>
      <w:r>
        <w:rPr>
          <w:rFonts w:ascii="宋体" w:eastAsia="宋体" w:hAnsi="SimSun" w:cs="宋体"/>
          <w:sz w:val="28"/>
        </w:rPr>
        <w:t>吞</w:t>
      </w:r>
      <w:r>
        <w:rPr>
          <w:rFonts w:ascii="宋体" w:eastAsia="宋体" w:hAnsi="MS Mincho" w:cs="宋体"/>
          <w:sz w:val="28"/>
        </w:rPr>
        <w:t>食，引起不必要的麻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。家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要教育好孩子不玩尖</w:t>
      </w:r>
      <w:r>
        <w:rPr>
          <w:rFonts w:ascii="宋体" w:eastAsia="宋体" w:hAnsi="SimSun" w:cs="宋体"/>
          <w:sz w:val="28"/>
        </w:rPr>
        <w:t>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西或其他有危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的物品（如：豆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、硬</w:t>
      </w:r>
      <w:r>
        <w:rPr>
          <w:rFonts w:ascii="宋体" w:eastAsia="宋体" w:hAnsi="SimSun" w:cs="宋体"/>
          <w:sz w:val="28"/>
        </w:rPr>
        <w:t>币</w:t>
      </w:r>
      <w:r>
        <w:rPr>
          <w:rFonts w:ascii="宋体" w:eastAsia="宋体" w:hAnsi="MS Mincho" w:cs="宋体"/>
          <w:sz w:val="28"/>
        </w:rPr>
        <w:t>、小棒、小刀等等）。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（五）衣着。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里我想重申一下孩子的衣着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：尽量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孩子穿一些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松的衣</w:t>
      </w:r>
      <w:r>
        <w:rPr>
          <w:rFonts w:ascii="宋体" w:eastAsia="宋体" w:hAnsi="SimSun" w:cs="宋体"/>
          <w:sz w:val="28"/>
        </w:rPr>
        <w:t>裤</w:t>
      </w:r>
      <w:r>
        <w:rPr>
          <w:rFonts w:ascii="宋体" w:eastAsia="宋体" w:hAnsi="MS Mincho" w:cs="宋体"/>
          <w:sz w:val="28"/>
        </w:rPr>
        <w:t>、鞋袜，提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不穿背</w:t>
      </w:r>
      <w:r>
        <w:rPr>
          <w:rFonts w:ascii="宋体" w:eastAsia="宋体" w:hAnsi="SimSun" w:cs="宋体"/>
          <w:sz w:val="28"/>
        </w:rPr>
        <w:t>带裤</w:t>
      </w:r>
      <w:r>
        <w:rPr>
          <w:rFonts w:ascii="宋体" w:eastAsia="宋体" w:hAnsi="MS Mincho" w:cs="宋体"/>
          <w:sz w:val="28"/>
        </w:rPr>
        <w:t>、和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裤</w:t>
      </w:r>
      <w:r>
        <w:rPr>
          <w:rFonts w:ascii="宋体" w:eastAsia="宋体" w:hAnsi="MS Mincho" w:cs="宋体"/>
          <w:sz w:val="28"/>
        </w:rPr>
        <w:t>等，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便于孩子自己穿脱。在家教孩子学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自己穿脱衣服、鞋袜，不包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代替，放手培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孩子的生活自理能力。不能穿系鞋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的鞋。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一些孩子的衣服上装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物比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候，在上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候就容易分心老是要玩一玩，所以衣服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上可以尽量</w:t>
      </w:r>
      <w:r>
        <w:rPr>
          <w:rFonts w:ascii="宋体" w:eastAsia="宋体" w:hAnsi="SimSun" w:cs="宋体"/>
          <w:sz w:val="28"/>
        </w:rPr>
        <w:t>简洁</w:t>
      </w:r>
      <w:r>
        <w:rPr>
          <w:rFonts w:ascii="宋体" w:eastAsia="宋体" w:hAnsi="MS Mincho" w:cs="宋体"/>
          <w:sz w:val="28"/>
        </w:rPr>
        <w:t>一点。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（六）不要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是早餐入园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（七）家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配合。幼儿教育是三位一体的，孩子的成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离不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家庭、幼儿园、社会三个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境。首先家庭是孩子的第一所学校，父母是孩子的第一任老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。父母的教育直接影响到孩子，孩子即使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入幼儿园，家庭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孩子的影响也是不可替代的，作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配合幼儿园教育好孩子，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中班孩子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段，我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了几点供大家参考。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、在日常的活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常常会因</w:t>
      </w:r>
      <w:r>
        <w:rPr>
          <w:rFonts w:ascii="宋体" w:eastAsia="宋体" w:hAnsi="SimSun" w:cs="宋体"/>
          <w:sz w:val="28"/>
        </w:rPr>
        <w:t>为课</w:t>
      </w:r>
      <w:r>
        <w:rPr>
          <w:rFonts w:ascii="宋体" w:eastAsia="宋体" w:hAnsi="MS Mincho" w:cs="宋体"/>
          <w:sz w:val="28"/>
        </w:rPr>
        <w:t>程的需要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您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一些物品或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您和孩子一起做一些准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如收集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旧物品、像我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在走廊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置的超市角就需要大量的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商品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供幼儿游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，当然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些商品不是真的商品，要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帮我收集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旧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料瓶，各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食品包装盒。我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些要求写在黑板上，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您来接孩子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注意看一下。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、多方面教育孩子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究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，不干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的食物不能吃，早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要刷牙、漱口。勤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孩子洗澡、剪指甲、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衣服可随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随地利用一些</w:t>
      </w:r>
      <w:r>
        <w:rPr>
          <w:rFonts w:ascii="宋体" w:eastAsia="宋体" w:hAnsi="SimSun" w:cs="宋体"/>
          <w:sz w:val="28"/>
        </w:rPr>
        <w:t>时间给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一些有</w:t>
      </w:r>
      <w:r>
        <w:rPr>
          <w:rFonts w:ascii="宋体" w:eastAsia="宋体" w:hAnsi="SimSun" w:cs="宋体"/>
          <w:sz w:val="28"/>
        </w:rPr>
        <w:t>关卫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、安全方面。平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在家里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着孩子外出都要多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一些安全方面的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孩子的自我保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。如：走路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看交通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志，遵守交通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，不跟陌生人走、不要摸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插座、学会自己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警等。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、教育孩子互敬、互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、互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的好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。建立良好的同伴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系，以及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的礼貌用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不起、不客气等。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三：</w:t>
      </w:r>
      <w:r>
        <w:rPr>
          <w:rFonts w:ascii="宋体" w:eastAsia="宋体" w:hAnsi="SimSun" w:cs="宋体"/>
          <w:b/>
          <w:bCs/>
          <w:sz w:val="28"/>
        </w:rPr>
        <w:t>结</w:t>
      </w:r>
      <w:r>
        <w:rPr>
          <w:rFonts w:ascii="宋体" w:eastAsia="宋体" w:hAnsi="MS Mincho" w:cs="宋体"/>
          <w:b/>
          <w:bCs/>
          <w:sz w:val="28"/>
        </w:rPr>
        <w:t>束工作。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会到此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束，如果你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不清楚或者想了解的地方，你可以和我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交流。最后，我衷心感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一直以来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工作的支持和配合，使我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各方面都有了一定的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和改善，当然在我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存在着一些不足，我想在以后的工作中我会不断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，争取将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份工作做得更好，同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也希望家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一些宝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，以便家园共育，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幼儿的全面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展作努力！再一次感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各位的参加。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大家！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幼儿园中班家</w:t>
      </w:r>
      <w:r>
        <w:rPr>
          <w:rFonts w:ascii="宋体" w:eastAsia="宋体" w:hAnsi="SimSun" w:cs="宋体"/>
          <w:i w:val="0"/>
          <w:iCs w:val="0"/>
          <w:sz w:val="28"/>
        </w:rPr>
        <w:t>长</w:t>
      </w:r>
      <w:r>
        <w:rPr>
          <w:rFonts w:ascii="宋体" w:eastAsia="宋体" w:hAnsi="MS Mincho" w:cs="宋体"/>
          <w:i w:val="0"/>
          <w:iCs w:val="0"/>
          <w:sz w:val="28"/>
        </w:rPr>
        <w:t>会方案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了解新学期的安排、主要的教育工作、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划以及家园配合的工作。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密切沟通，使家园教育达成一致性。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互相沟通，交流一些育儿心得。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师开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表、</w:t>
      </w:r>
      <w:r>
        <w:rPr>
          <w:rFonts w:ascii="宋体" w:eastAsia="宋体" w:hAnsi="SimSun" w:cs="宋体"/>
          <w:sz w:val="28"/>
        </w:rPr>
        <w:t>讲话</w:t>
      </w:r>
      <w:r>
        <w:rPr>
          <w:rFonts w:ascii="宋体" w:eastAsia="宋体" w:hAnsi="MS Mincho" w:cs="宋体"/>
          <w:sz w:val="28"/>
        </w:rPr>
        <w:t>稿、家</w:t>
      </w:r>
      <w:r>
        <w:rPr>
          <w:rFonts w:ascii="宋体" w:eastAsia="宋体" w:hAnsi="SimSun" w:cs="宋体"/>
          <w:sz w:val="28"/>
        </w:rPr>
        <w:t>长签</w:t>
      </w:r>
      <w:r>
        <w:rPr>
          <w:rFonts w:ascii="宋体" w:eastAsia="宋体" w:hAnsi="MS Mincho" w:cs="宋体"/>
          <w:sz w:val="28"/>
        </w:rPr>
        <w:t>到表、会</w:t>
      </w:r>
      <w:r>
        <w:rPr>
          <w:rFonts w:ascii="宋体" w:eastAsia="宋体" w:hAnsi="SimSun" w:cs="宋体"/>
          <w:sz w:val="28"/>
        </w:rPr>
        <w:t>议记录</w:t>
      </w:r>
      <w:r>
        <w:rPr>
          <w:rFonts w:ascii="宋体" w:eastAsia="宋体" w:hAnsi="MS Mincho" w:cs="宋体"/>
          <w:sz w:val="28"/>
        </w:rPr>
        <w:t>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字卡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具体活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方案及流程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流程：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一、教</w:t>
      </w:r>
      <w:r>
        <w:rPr>
          <w:rFonts w:ascii="宋体" w:eastAsia="宋体" w:hAnsi="SimSun" w:cs="宋体"/>
          <w:b/>
          <w:sz w:val="28"/>
        </w:rPr>
        <w:t>师开场发</w:t>
      </w:r>
      <w:r>
        <w:rPr>
          <w:rFonts w:ascii="宋体" w:eastAsia="宋体" w:hAnsi="MS Mincho" w:cs="宋体"/>
          <w:b/>
          <w:sz w:val="28"/>
        </w:rPr>
        <w:t>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二、介</w:t>
      </w:r>
      <w:r>
        <w:rPr>
          <w:rFonts w:ascii="宋体" w:eastAsia="宋体" w:hAnsi="SimSun" w:cs="宋体"/>
          <w:b/>
          <w:sz w:val="28"/>
        </w:rPr>
        <w:t>绍</w:t>
      </w:r>
      <w:r>
        <w:rPr>
          <w:rFonts w:ascii="宋体" w:eastAsia="宋体" w:hAnsi="MS Mincho" w:cs="宋体"/>
          <w:b/>
          <w:sz w:val="28"/>
        </w:rPr>
        <w:t>本次家</w:t>
      </w:r>
      <w:r>
        <w:rPr>
          <w:rFonts w:ascii="宋体" w:eastAsia="宋体" w:hAnsi="SimSun" w:cs="宋体"/>
          <w:b/>
          <w:sz w:val="28"/>
        </w:rPr>
        <w:t>长</w:t>
      </w:r>
      <w:r>
        <w:rPr>
          <w:rFonts w:ascii="宋体" w:eastAsia="宋体" w:hAnsi="MS Mincho" w:cs="宋体"/>
          <w:b/>
          <w:sz w:val="28"/>
        </w:rPr>
        <w:t>会流程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</w:t>
      </w:r>
      <w:r>
        <w:rPr>
          <w:rFonts w:ascii="宋体" w:eastAsia="宋体" w:hAnsi="SimSun" w:cs="宋体"/>
          <w:b/>
          <w:sz w:val="28"/>
        </w:rPr>
        <w:t>热</w:t>
      </w:r>
      <w:r>
        <w:rPr>
          <w:rFonts w:ascii="宋体" w:eastAsia="宋体" w:hAnsi="MS Mincho" w:cs="宋体"/>
          <w:b/>
          <w:sz w:val="28"/>
        </w:rPr>
        <w:t>身游</w:t>
      </w:r>
      <w:r>
        <w:rPr>
          <w:rFonts w:ascii="宋体" w:eastAsia="宋体" w:hAnsi="SimSun" w:cs="宋体"/>
          <w:b/>
          <w:sz w:val="28"/>
        </w:rPr>
        <w:t>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四、班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情况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五、年</w:t>
      </w:r>
      <w:r>
        <w:rPr>
          <w:rFonts w:ascii="宋体" w:eastAsia="宋体" w:hAnsi="SimSun" w:cs="宋体"/>
          <w:b/>
          <w:sz w:val="28"/>
        </w:rPr>
        <w:t>龄</w:t>
      </w:r>
      <w:r>
        <w:rPr>
          <w:rFonts w:ascii="宋体" w:eastAsia="宋体" w:hAnsi="MS Mincho" w:cs="宋体"/>
          <w:b/>
          <w:sz w:val="28"/>
        </w:rPr>
        <w:t>特点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六、重点工作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七、主</w:t>
      </w:r>
      <w:r>
        <w:rPr>
          <w:rFonts w:ascii="宋体" w:eastAsia="宋体" w:hAnsi="SimSun" w:cs="宋体"/>
          <w:b/>
          <w:sz w:val="28"/>
        </w:rPr>
        <w:t>题</w:t>
      </w:r>
      <w:r>
        <w:rPr>
          <w:rFonts w:ascii="宋体" w:eastAsia="宋体" w:hAnsi="MS Mincho" w:cs="宋体"/>
          <w:b/>
          <w:sz w:val="28"/>
        </w:rPr>
        <w:t>活</w:t>
      </w:r>
      <w:r>
        <w:rPr>
          <w:rFonts w:ascii="宋体" w:eastAsia="宋体" w:hAnsi="SimSun" w:cs="宋体"/>
          <w:b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八、主</w:t>
      </w:r>
      <w:r>
        <w:rPr>
          <w:rFonts w:ascii="宋体" w:eastAsia="宋体" w:hAnsi="SimSun" w:cs="宋体"/>
          <w:b/>
          <w:sz w:val="28"/>
        </w:rPr>
        <w:t>题</w:t>
      </w:r>
      <w:r>
        <w:rPr>
          <w:rFonts w:ascii="宋体" w:eastAsia="宋体" w:hAnsi="MS Mincho" w:cs="宋体"/>
          <w:b/>
          <w:sz w:val="28"/>
        </w:rPr>
        <w:t>研</w:t>
      </w:r>
      <w:r>
        <w:rPr>
          <w:rFonts w:ascii="宋体" w:eastAsia="宋体" w:hAnsi="SimSun" w:cs="宋体"/>
          <w:b/>
          <w:sz w:val="28"/>
        </w:rPr>
        <w:t>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九、家园共育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十、家</w:t>
      </w:r>
      <w:r>
        <w:rPr>
          <w:rFonts w:ascii="宋体" w:eastAsia="宋体" w:hAnsi="SimSun" w:cs="宋体"/>
          <w:b/>
          <w:sz w:val="28"/>
        </w:rPr>
        <w:t>长</w:t>
      </w:r>
      <w:r>
        <w:rPr>
          <w:rFonts w:ascii="宋体" w:eastAsia="宋体" w:hAnsi="MS Mincho" w:cs="宋体"/>
          <w:b/>
          <w:sz w:val="28"/>
        </w:rPr>
        <w:t>填写反</w:t>
      </w:r>
      <w:r>
        <w:rPr>
          <w:rFonts w:ascii="宋体" w:eastAsia="宋体" w:hAnsi="SimSun" w:cs="宋体"/>
          <w:b/>
          <w:sz w:val="28"/>
        </w:rPr>
        <w:t>馈</w:t>
      </w:r>
      <w:r>
        <w:rPr>
          <w:rFonts w:ascii="宋体" w:eastAsia="宋体" w:hAnsi="MS Mincho" w:cs="宋体"/>
          <w:b/>
          <w:sz w:val="28"/>
        </w:rPr>
        <w:t>意</w:t>
      </w:r>
      <w:r>
        <w:rPr>
          <w:rFonts w:ascii="宋体" w:eastAsia="宋体" w:hAnsi="SimSun" w:cs="宋体"/>
          <w:b/>
          <w:sz w:val="28"/>
        </w:rPr>
        <w:t>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（一）教</w:t>
      </w:r>
      <w:r>
        <w:rPr>
          <w:rFonts w:ascii="宋体" w:eastAsia="宋体" w:hAnsi="SimSun" w:cs="宋体"/>
          <w:b/>
          <w:bCs/>
          <w:sz w:val="28"/>
        </w:rPr>
        <w:t>师开场发</w:t>
      </w:r>
      <w:r>
        <w:rPr>
          <w:rFonts w:ascii="宋体" w:eastAsia="宋体" w:hAnsi="MS Mincho" w:cs="宋体"/>
          <w:b/>
          <w:bCs/>
          <w:sz w:val="28"/>
        </w:rPr>
        <w:t>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，能在百忙之中抽出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参加本次家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hAnsi="SimSun" w:cs="宋体"/>
          <w:sz w:val="28"/>
        </w:rPr>
        <w:t>缘</w:t>
      </w:r>
      <w:r>
        <w:rPr>
          <w:rFonts w:ascii="宋体" w:eastAsia="宋体" w:hAnsi="MS Mincho" w:cs="宋体"/>
          <w:sz w:val="28"/>
        </w:rPr>
        <w:t>分，才使得咱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有机会相聚在一起，共同交流和探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教育孩子的心得体会。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（二）介</w:t>
      </w:r>
      <w:r>
        <w:rPr>
          <w:rFonts w:ascii="宋体" w:eastAsia="宋体" w:hAnsi="SimSun" w:cs="宋体"/>
          <w:b/>
          <w:bCs/>
          <w:sz w:val="28"/>
        </w:rPr>
        <w:t>绍</w:t>
      </w:r>
      <w:r>
        <w:rPr>
          <w:rFonts w:ascii="宋体" w:eastAsia="宋体" w:hAnsi="MS Mincho" w:cs="宋体"/>
          <w:b/>
          <w:bCs/>
          <w:sz w:val="28"/>
        </w:rPr>
        <w:t>本次家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会流程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幼儿园中班是幼儿三年学前教育中承上启下的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段，也是幼儿身心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展的重要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期，有他特有的年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能更好地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展教育工作，我先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地介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今天家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会的活</w:t>
      </w:r>
      <w:r>
        <w:rPr>
          <w:rFonts w:ascii="宋体" w:eastAsia="宋体" w:hAnsi="SimSun" w:cs="宋体"/>
          <w:sz w:val="28"/>
        </w:rPr>
        <w:t>动环节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会分七个部分来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首先我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大家一起来做个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身游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，接着我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会重点介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下班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情况、中班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段孩子的年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特点、本学年重点工作、主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组讨论</w:t>
      </w:r>
      <w:r>
        <w:rPr>
          <w:rFonts w:ascii="宋体" w:eastAsia="宋体" w:hAnsi="MS Mincho" w:cs="宋体"/>
          <w:sz w:val="28"/>
        </w:rPr>
        <w:t>、最后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下需要各位家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配合的事情。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（三）</w:t>
      </w:r>
      <w:r>
        <w:rPr>
          <w:rFonts w:ascii="宋体" w:eastAsia="宋体" w:hAnsi="SimSun" w:cs="宋体"/>
          <w:b/>
          <w:bCs/>
          <w:sz w:val="28"/>
        </w:rPr>
        <w:t>热</w:t>
      </w:r>
      <w:r>
        <w:rPr>
          <w:rFonts w:ascii="宋体" w:eastAsia="宋体" w:hAnsi="MS Mincho" w:cs="宋体"/>
          <w:b/>
          <w:bCs/>
          <w:sz w:val="28"/>
        </w:rPr>
        <w:t>身游</w:t>
      </w:r>
      <w:r>
        <w:rPr>
          <w:rFonts w:ascii="宋体" w:eastAsia="宋体" w:hAnsi="SimSun" w:cs="宋体"/>
          <w:b/>
          <w:bCs/>
          <w:sz w:val="28"/>
        </w:rPr>
        <w:t>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好了，在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会之前，我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先来放松一下，一起做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身游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。首先根据</w:t>
      </w:r>
      <w:r>
        <w:rPr>
          <w:rFonts w:ascii="宋体" w:eastAsia="宋体" w:hAnsi="SimSun" w:cs="宋体"/>
          <w:sz w:val="28"/>
        </w:rPr>
        <w:t>时间关</w:t>
      </w:r>
      <w:r>
        <w:rPr>
          <w:rFonts w:ascii="宋体" w:eastAsia="宋体" w:hAnsi="MS Mincho" w:cs="宋体"/>
          <w:sz w:val="28"/>
        </w:rPr>
        <w:t>系，我会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每组选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大家面向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的方向，横着站成一排，我会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的家</w:t>
      </w:r>
      <w:r>
        <w:rPr>
          <w:rFonts w:ascii="宋体" w:eastAsia="宋体" w:hAnsi="SimSun" w:cs="宋体"/>
          <w:sz w:val="28"/>
        </w:rPr>
        <w:t>长给</w:t>
      </w:r>
      <w:r>
        <w:rPr>
          <w:rFonts w:ascii="宋体" w:eastAsia="宋体" w:hAnsi="MS Mincho" w:cs="宋体"/>
          <w:sz w:val="28"/>
        </w:rPr>
        <w:t>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或一个成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作表演的方式，不能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，依次</w:t>
      </w:r>
      <w:r>
        <w:rPr>
          <w:rFonts w:ascii="宋体" w:eastAsia="宋体" w:hAnsi="SimSun" w:cs="宋体"/>
          <w:sz w:val="28"/>
        </w:rPr>
        <w:t>传递给</w:t>
      </w:r>
      <w:r>
        <w:rPr>
          <w:rFonts w:ascii="宋体" w:eastAsia="宋体" w:hAnsi="MS Mincho" w:cs="宋体"/>
          <w:sz w:val="28"/>
        </w:rPr>
        <w:t>最后一位家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，最后一位家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根据你自己看到的，用一句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表达，看看是否能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出正确的成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话语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才大家玩的都很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的名字就叫做你看的不一定是事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。（念三条，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列子：孩子在幼儿园不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心、孩子之</w:t>
      </w:r>
      <w:r>
        <w:rPr>
          <w:rFonts w:ascii="宋体" w:eastAsia="宋体" w:hAnsi="SimSun" w:cs="宋体"/>
          <w:sz w:val="28"/>
        </w:rPr>
        <w:t>间发</w:t>
      </w:r>
      <w:r>
        <w:rPr>
          <w:rFonts w:ascii="宋体" w:eastAsia="宋体" w:hAnsi="MS Mincho" w:cs="宋体"/>
          <w:sz w:val="28"/>
        </w:rPr>
        <w:t>生打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（四）班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情况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接下来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情况。今年我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班共有幼儿</w:t>
      </w:r>
      <w:r>
        <w:rPr>
          <w:rFonts w:ascii="宋体" w:eastAsia="宋体" w:cs="宋体"/>
          <w:sz w:val="28"/>
        </w:rPr>
        <w:t>52</w:t>
      </w:r>
      <w:r>
        <w:rPr>
          <w:rFonts w:ascii="宋体" w:eastAsia="宋体" w:hAnsi="MS Mincho" w:cs="宋体"/>
          <w:sz w:val="28"/>
        </w:rPr>
        <w:t>名，其中男孩</w:t>
      </w:r>
      <w:r>
        <w:rPr>
          <w:rFonts w:ascii="宋体" w:eastAsia="宋体" w:cs="宋体"/>
          <w:sz w:val="28"/>
        </w:rPr>
        <w:t>26</w:t>
      </w:r>
      <w:r>
        <w:rPr>
          <w:rFonts w:ascii="宋体" w:eastAsia="宋体" w:hAnsi="MS Mincho" w:cs="宋体"/>
          <w:sz w:val="28"/>
        </w:rPr>
        <w:t>人，女孩</w:t>
      </w:r>
      <w:r>
        <w:rPr>
          <w:rFonts w:ascii="宋体" w:eastAsia="宋体" w:cs="宋体"/>
          <w:sz w:val="28"/>
        </w:rPr>
        <w:t>26</w:t>
      </w:r>
      <w:r>
        <w:rPr>
          <w:rFonts w:ascii="宋体" w:eastAsia="宋体" w:hAnsi="MS Mincho" w:cs="宋体"/>
          <w:sz w:val="28"/>
        </w:rPr>
        <w:t>人，其中两名幼儿是新生插入，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都有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极配合，所以在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里也要特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在座的各位家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，但是也有以下四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情况需要改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第一个是有些幼儿缺乏良好的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，孩子在家家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配合督促他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，如在家</w:t>
      </w:r>
      <w:r>
        <w:rPr>
          <w:rFonts w:ascii="宋体" w:eastAsia="宋体" w:hAnsi="SimSun" w:cs="宋体"/>
          <w:sz w:val="28"/>
        </w:rPr>
        <w:t>开饭</w:t>
      </w:r>
      <w:r>
        <w:rPr>
          <w:rFonts w:ascii="宋体" w:eastAsia="宋体" w:hAnsi="MS Mincho" w:cs="宋体"/>
          <w:sz w:val="28"/>
        </w:rPr>
        <w:t>前可以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孩子自己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桌椅餐具、端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、分筷子。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时还</w:t>
      </w:r>
      <w:r>
        <w:rPr>
          <w:rFonts w:ascii="宋体" w:eastAsia="宋体" w:hAnsi="MS Mincho" w:cs="宋体"/>
          <w:sz w:val="28"/>
        </w:rPr>
        <w:t>要教育孩子文明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餐，坐姿要端正；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后要主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地收拾碗筷、桌面，教育孩子参加家</w:t>
      </w:r>
      <w:r>
        <w:rPr>
          <w:rFonts w:ascii="宋体" w:eastAsia="宋体" w:hAnsi="SimSun" w:cs="宋体"/>
          <w:sz w:val="28"/>
        </w:rPr>
        <w:t>务劳动</w:t>
      </w:r>
      <w:r>
        <w:rPr>
          <w:rFonts w:ascii="宋体" w:eastAsia="宋体" w:hAnsi="MS Mincho" w:cs="宋体"/>
          <w:sz w:val="28"/>
        </w:rPr>
        <w:t>，帮助孩子成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任感、</w:t>
      </w:r>
      <w:r>
        <w:rPr>
          <w:rFonts w:ascii="宋体" w:eastAsia="宋体" w:hAnsi="SimSun" w:cs="宋体"/>
          <w:sz w:val="28"/>
        </w:rPr>
        <w:t>爱劳动</w:t>
      </w:r>
      <w:r>
        <w:rPr>
          <w:rFonts w:ascii="宋体" w:eastAsia="宋体" w:hAnsi="MS Mincho" w:cs="宋体"/>
          <w:sz w:val="28"/>
        </w:rPr>
        <w:t>的人。我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幼儿做力所能及的事情：叠衣服、被子、收拾玩具、整理自己的房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先做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的事，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孩子才有信心去完成。参加</w:t>
      </w:r>
      <w:r>
        <w:rPr>
          <w:rFonts w:ascii="宋体" w:eastAsia="宋体" w:hAnsi="SimSun" w:cs="宋体"/>
          <w:sz w:val="28"/>
        </w:rPr>
        <w:t>劳动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，既是学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程又是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程中会有成功和失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，教育孩子</w:t>
      </w:r>
      <w:r>
        <w:rPr>
          <w:rFonts w:ascii="宋体" w:eastAsia="宋体" w:hAnsi="SimSun" w:cs="宋体"/>
          <w:sz w:val="28"/>
        </w:rPr>
        <w:t>战胜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、不怕失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立信心，学会自己的事自己做，提高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任感。慢慢地孩子就会意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到其行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生的好坏不同的效果，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就懂得了自己在家中的作用和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第二个是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多孩子不会珍惜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长对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hAnsi="SimSun" w:cs="宋体"/>
          <w:sz w:val="28"/>
        </w:rPr>
        <w:t>娇惯</w:t>
      </w:r>
      <w:r>
        <w:rPr>
          <w:rFonts w:ascii="宋体" w:eastAsia="宋体" w:hAnsi="MS Mincho" w:cs="宋体"/>
          <w:sz w:val="28"/>
        </w:rPr>
        <w:t>有很大的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系。有的孩子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上不睡早上不起，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天早上要爸爸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奶奶一遍又一遍地叫，反正爸爸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会帮忙穿衣服，穿鞋子，叠被子，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得上学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到没什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不利于培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hAnsi="SimSun" w:cs="宋体"/>
          <w:sz w:val="28"/>
        </w:rPr>
        <w:t>时间观</w:t>
      </w:r>
      <w:r>
        <w:rPr>
          <w:rFonts w:ascii="宋体" w:eastAsia="宋体" w:hAnsi="MS Mincho" w:cs="宋体"/>
          <w:sz w:val="28"/>
        </w:rPr>
        <w:t>念，也助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了孩子依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父母的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。不要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得孩子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大自然直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孩子做事少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，正确的行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不鼓励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化，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决制止，</w:t>
      </w:r>
      <w:r>
        <w:rPr>
          <w:rFonts w:ascii="宋体" w:eastAsia="宋体" w:hAnsi="SimSun" w:cs="宋体"/>
          <w:sz w:val="28"/>
        </w:rPr>
        <w:t>时间长</w:t>
      </w:r>
      <w:r>
        <w:rPr>
          <w:rFonts w:ascii="宋体" w:eastAsia="宋体" w:hAnsi="MS Mincho" w:cs="宋体"/>
          <w:sz w:val="28"/>
        </w:rPr>
        <w:t>了，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就会越来越突出，好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成，却形成了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多坏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。在家要配合幼儿园培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幼儿的好的、科学的作息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立孩子的</w:t>
      </w:r>
      <w:r>
        <w:rPr>
          <w:rFonts w:ascii="宋体" w:eastAsia="宋体" w:hAnsi="SimSun" w:cs="宋体"/>
          <w:sz w:val="28"/>
        </w:rPr>
        <w:t>时间观</w:t>
      </w:r>
      <w:r>
        <w:rPr>
          <w:rFonts w:ascii="宋体" w:eastAsia="宋体" w:hAnsi="MS Mincho" w:cs="宋体"/>
          <w:sz w:val="28"/>
        </w:rPr>
        <w:t>念，培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孩子做事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一，抓</w:t>
      </w:r>
      <w:r>
        <w:rPr>
          <w:rFonts w:ascii="宋体" w:eastAsia="宋体" w:hAnsi="SimSun" w:cs="宋体"/>
          <w:sz w:val="28"/>
        </w:rPr>
        <w:t>紧时间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孩子早睡早起，有充分的睡眠。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第三个是有些孩子喜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乱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脾气，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候家</w:t>
      </w:r>
      <w:r>
        <w:rPr>
          <w:rFonts w:ascii="宋体" w:eastAsia="宋体" w:hAnsi="SimSun" w:cs="宋体"/>
          <w:sz w:val="28"/>
        </w:rPr>
        <w:t>长应</w:t>
      </w:r>
      <w:r>
        <w:rPr>
          <w:rFonts w:ascii="宋体" w:eastAsia="宋体" w:hAnsi="MS Mincho" w:cs="宋体"/>
          <w:sz w:val="28"/>
        </w:rPr>
        <w:t>立即指出他的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他的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冷淡下来，不理睬他，直到孩子</w:t>
      </w:r>
      <w:r>
        <w:rPr>
          <w:rFonts w:ascii="宋体" w:eastAsia="宋体" w:hAnsi="SimSun" w:cs="宋体"/>
          <w:sz w:val="28"/>
        </w:rPr>
        <w:t>软</w:t>
      </w:r>
      <w:r>
        <w:rPr>
          <w:rFonts w:ascii="宋体" w:eastAsia="宋体" w:hAnsi="MS Mincho" w:cs="宋体"/>
          <w:sz w:val="28"/>
        </w:rPr>
        <w:t>下来，再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道理。当孩子有</w:t>
      </w:r>
      <w:r>
        <w:rPr>
          <w:rFonts w:ascii="宋体" w:eastAsia="宋体" w:hAnsi="SimSun" w:cs="宋体"/>
          <w:sz w:val="28"/>
        </w:rPr>
        <w:t>进步时</w:t>
      </w:r>
      <w:r>
        <w:rPr>
          <w:rFonts w:ascii="宋体" w:eastAsia="宋体" w:hAnsi="MS Mincho" w:cs="宋体"/>
          <w:sz w:val="28"/>
        </w:rPr>
        <w:t>，要及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地表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鼓励，久而久之，孩子正确的行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得到了巩固，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就会消除。不要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孩子感到乱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脾气的好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，更不要急急忙忙向孩子妥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。要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他知道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脾气不会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大家喜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，乱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脾气不会有收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孩子在乱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脾气达不到目的的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程中，学会会自我控制，慢慢就会改掉了！（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列子，不</w:t>
      </w:r>
      <w:r>
        <w:rPr>
          <w:rFonts w:ascii="宋体" w:eastAsia="宋体" w:hAnsi="SimSun" w:cs="宋体"/>
          <w:sz w:val="28"/>
        </w:rPr>
        <w:t>给买东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乱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脾气）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最后一个是孩子坐不住怎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hAnsi="MS Mincho" w:cs="宋体"/>
          <w:sz w:val="28"/>
        </w:rPr>
        <w:t>？好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，坐不住的孩子很</w:t>
      </w:r>
      <w:r>
        <w:rPr>
          <w:rFonts w:ascii="宋体" w:eastAsia="宋体" w:hAnsi="SimSun" w:cs="宋体"/>
          <w:sz w:val="28"/>
        </w:rPr>
        <w:t>难专</w:t>
      </w:r>
      <w:r>
        <w:rPr>
          <w:rFonts w:ascii="宋体" w:eastAsia="宋体" w:hAnsi="MS Mincho" w:cs="宋体"/>
          <w:sz w:val="28"/>
        </w:rPr>
        <w:t>心听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。孩子坐不住和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并不是一回事，一般来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，孩子坐不住是特定年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所表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特定的行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特征。如：坐椅子上不停的左右</w:t>
      </w:r>
      <w:r>
        <w:rPr>
          <w:rFonts w:ascii="宋体" w:eastAsia="宋体" w:hAnsi="SimSun" w:cs="宋体"/>
          <w:sz w:val="28"/>
        </w:rPr>
        <w:t>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晃、跪在椅子上，或一会站一会坐，喜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扰别</w:t>
      </w:r>
      <w:r>
        <w:rPr>
          <w:rFonts w:ascii="宋体" w:eastAsia="宋体" w:hAnsi="MS Mincho" w:cs="宋体"/>
          <w:sz w:val="28"/>
        </w:rPr>
        <w:t>人。所以我建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：可以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孩子多参加集体活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中培</w:t>
      </w:r>
      <w:r>
        <w:rPr>
          <w:rFonts w:ascii="宋体" w:eastAsia="宋体" w:hAnsi="SimSun" w:cs="宋体"/>
          <w:sz w:val="28"/>
        </w:rPr>
        <w:t>养兴</w:t>
      </w:r>
      <w:r>
        <w:rPr>
          <w:rFonts w:ascii="宋体" w:eastAsia="宋体" w:hAnsi="MS Mincho" w:cs="宋体"/>
          <w:sz w:val="28"/>
        </w:rPr>
        <w:t>趣，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玩是孩子的天性，父母可以在家和孩子做有意思的游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：搭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木、橡皮泥、拼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画画、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故事情</w:t>
      </w:r>
      <w:r>
        <w:rPr>
          <w:rFonts w:ascii="宋体" w:eastAsia="宋体" w:hAnsi="SimSun" w:cs="宋体"/>
          <w:sz w:val="28"/>
        </w:rPr>
        <w:t>节长</w:t>
      </w:r>
      <w:r>
        <w:rPr>
          <w:rFonts w:ascii="宋体" w:eastAsia="宋体" w:hAnsi="MS Mincho" w:cs="宋体"/>
          <w:sz w:val="28"/>
        </w:rPr>
        <w:t>的故事，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孩子在比</w:t>
      </w:r>
      <w:r>
        <w:rPr>
          <w:rFonts w:ascii="宋体" w:eastAsia="宋体" w:hAnsi="SimSun" w:cs="宋体"/>
          <w:sz w:val="28"/>
        </w:rPr>
        <w:t>较长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心做事情，可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孩子的持久力、意志力等。例如：玩游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木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，当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许说话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许动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要求双方停止活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，可以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自我控制能力。如果孩子一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，突然能安静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哪怕是几分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，也要鼓励他。相信他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会有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的！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完了班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的一些基本情况后，相信很多家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朋友都会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家宝宝在学校表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啊，学了些什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啊，我准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了一点照片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大家看。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（五）年</w:t>
      </w:r>
      <w:r>
        <w:rPr>
          <w:rFonts w:ascii="宋体" w:eastAsia="宋体" w:hAnsi="SimSun" w:cs="宋体"/>
          <w:b/>
          <w:bCs/>
          <w:sz w:val="28"/>
        </w:rPr>
        <w:t>龄</w:t>
      </w:r>
      <w:r>
        <w:rPr>
          <w:rFonts w:ascii="宋体" w:eastAsia="宋体" w:hAnsi="MS Mincho" w:cs="宋体"/>
          <w:b/>
          <w:bCs/>
          <w:sz w:val="28"/>
        </w:rPr>
        <w:t>特点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看到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些照片，我相信各位家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和我有相同的感受，那就是我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的孩子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大了。我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的孩子已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成功的完成了从小班到中班的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型，那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我想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，中班的教学很重要，中班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段是一个很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，具有承前启后的作用。孩子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、生活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基本上就是要从中班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始逐</w:t>
      </w:r>
      <w:r>
        <w:rPr>
          <w:rFonts w:ascii="宋体" w:eastAsia="宋体" w:hAnsi="SimSun" w:cs="宋体"/>
          <w:sz w:val="28"/>
        </w:rPr>
        <w:t>渐养</w:t>
      </w:r>
      <w:r>
        <w:rPr>
          <w:rFonts w:ascii="宋体" w:eastAsia="宋体" w:hAnsi="MS Mincho" w:cs="宋体"/>
          <w:sz w:val="28"/>
        </w:rPr>
        <w:t>成，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是影响孩子一生的一个新的起点，所以我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希望家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多和我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配合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行正确的引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，首先我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要了解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个年</w:t>
      </w:r>
      <w:r>
        <w:rPr>
          <w:rFonts w:ascii="宋体" w:eastAsia="宋体" w:hAnsi="SimSun" w:cs="宋体"/>
          <w:sz w:val="28"/>
        </w:rPr>
        <w:t>龄阶</w:t>
      </w:r>
      <w:r>
        <w:rPr>
          <w:rFonts w:ascii="宋体" w:eastAsia="宋体" w:hAnsi="MS Mincho" w:cs="宋体"/>
          <w:sz w:val="28"/>
        </w:rPr>
        <w:t>段的孩子，中班幼儿与小班幼儿相比，有其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著的年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特征，主要表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三个方面：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、中班孩子年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大都在</w:t>
      </w:r>
      <w:r>
        <w:rPr>
          <w:rFonts w:ascii="宋体" w:eastAsia="宋体" w:cs="宋体"/>
          <w:sz w:val="28"/>
        </w:rPr>
        <w:t>4-5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，思</w:t>
      </w:r>
      <w:r>
        <w:rPr>
          <w:rFonts w:ascii="宋体" w:eastAsia="宋体" w:hAnsi="SimSun" w:cs="宋体"/>
          <w:sz w:val="28"/>
        </w:rPr>
        <w:t>维刚刚开</w:t>
      </w:r>
      <w:r>
        <w:rPr>
          <w:rFonts w:ascii="宋体" w:eastAsia="宋体" w:hAnsi="MS Mincho" w:cs="宋体"/>
          <w:sz w:val="28"/>
        </w:rPr>
        <w:t>始有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段，与小班相比，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能集中注意力，遵守游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习规则</w:t>
      </w:r>
      <w:r>
        <w:rPr>
          <w:rFonts w:ascii="宋体" w:eastAsia="宋体" w:hAnsi="MS Mincho" w:cs="宋体"/>
          <w:sz w:val="28"/>
        </w:rPr>
        <w:t>。注意力仍然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短，大概在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15-20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左右，但能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安静独立地自己翻</w:t>
      </w:r>
      <w:r>
        <w:rPr>
          <w:rFonts w:ascii="宋体" w:eastAsia="宋体" w:hAnsi="SimSun" w:cs="宋体"/>
          <w:sz w:val="28"/>
        </w:rPr>
        <w:t>阅图书</w:t>
      </w:r>
      <w:r>
        <w:rPr>
          <w:rFonts w:ascii="宋体" w:eastAsia="宋体" w:hAnsi="MS Mincho" w:cs="宋体"/>
          <w:sz w:val="28"/>
        </w:rPr>
        <w:t>，知道一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页阅读</w:t>
      </w:r>
      <w:r>
        <w:rPr>
          <w:rFonts w:ascii="宋体" w:eastAsia="宋体" w:hAnsi="MS Mincho" w:cs="宋体"/>
          <w:sz w:val="28"/>
        </w:rPr>
        <w:t>并主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与同伴交流。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外界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始有主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探索的愿望，在教学中基本上能接受知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所学的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西有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的思考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、有了学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的欲望，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趣，并似懂非懂地接受下来。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难发现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但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缺少技巧，特</w:t>
      </w:r>
      <w:r>
        <w:rPr>
          <w:rFonts w:ascii="宋体" w:eastAsia="宋体" w:hAnsi="SimSun" w:cs="宋体"/>
          <w:sz w:val="28"/>
        </w:rPr>
        <w:t>别爱</w:t>
      </w:r>
      <w:r>
        <w:rPr>
          <w:rFonts w:ascii="宋体" w:eastAsia="宋体" w:hAnsi="MS Mincho" w:cs="宋体"/>
          <w:sz w:val="28"/>
        </w:rPr>
        <w:t>玩游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但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很多，非常喜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模仿，并且模仿出色，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能力大大提高等。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们针对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心的孩子的注意力、想象力、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三个方面具体展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注意力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中班幼儿以无意注意占</w:t>
      </w:r>
      <w:r>
        <w:rPr>
          <w:rFonts w:ascii="宋体" w:eastAsia="宋体" w:hAnsi="SimSun" w:cs="宋体"/>
          <w:sz w:val="28"/>
        </w:rPr>
        <w:t>优势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新玩具、新衣服、新</w:t>
      </w:r>
      <w:r>
        <w:rPr>
          <w:rFonts w:ascii="宋体" w:eastAsia="宋体" w:hAnsi="SimSun" w:cs="宋体"/>
          <w:sz w:val="28"/>
        </w:rPr>
        <w:t>图书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些新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西本身的吸引力引起了他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的注意。中班孩子的有意注意在逐</w:t>
      </w:r>
      <w:r>
        <w:rPr>
          <w:rFonts w:ascii="宋体" w:eastAsia="宋体" w:hAnsi="SimSun" w:cs="宋体"/>
          <w:sz w:val="28"/>
        </w:rPr>
        <w:t>步发</w:t>
      </w:r>
      <w:r>
        <w:rPr>
          <w:rFonts w:ascii="宋体" w:eastAsia="宋体" w:hAnsi="MS Mincho" w:cs="宋体"/>
          <w:sz w:val="28"/>
        </w:rPr>
        <w:t>展，呈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出无意注意向有意注意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化的</w:t>
      </w:r>
      <w:r>
        <w:rPr>
          <w:rFonts w:ascii="宋体" w:eastAsia="宋体" w:hAnsi="SimSun" w:cs="宋体"/>
          <w:sz w:val="28"/>
        </w:rPr>
        <w:t>趋势</w:t>
      </w:r>
      <w:r>
        <w:rPr>
          <w:rFonts w:ascii="宋体" w:eastAsia="宋体" w:hAnsi="MS Mincho" w:cs="宋体"/>
          <w:sz w:val="28"/>
        </w:rPr>
        <w:t>，比如当孩子看</w:t>
      </w:r>
      <w:r>
        <w:rPr>
          <w:rFonts w:ascii="宋体" w:eastAsia="宋体" w:hAnsi="SimSun" w:cs="宋体"/>
          <w:sz w:val="28"/>
        </w:rPr>
        <w:t>图书显</w:t>
      </w:r>
      <w:r>
        <w:rPr>
          <w:rFonts w:ascii="宋体" w:eastAsia="宋体" w:hAnsi="MS Mincho" w:cs="宋体"/>
          <w:sz w:val="28"/>
        </w:rPr>
        <w:t>出失去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子要</w:t>
      </w:r>
      <w:r>
        <w:rPr>
          <w:rFonts w:ascii="宋体" w:eastAsia="宋体" w:hAnsi="SimSun" w:cs="宋体"/>
          <w:sz w:val="28"/>
        </w:rPr>
        <w:t>丢</w:t>
      </w:r>
      <w:r>
        <w:rPr>
          <w:rFonts w:ascii="宋体" w:eastAsia="宋体" w:hAnsi="MS Mincho" w:cs="宋体"/>
          <w:sz w:val="28"/>
        </w:rPr>
        <w:t>掉</w:t>
      </w:r>
      <w:r>
        <w:rPr>
          <w:rFonts w:ascii="宋体" w:eastAsia="宋体" w:hAnsi="SimSun" w:cs="宋体"/>
          <w:sz w:val="28"/>
        </w:rPr>
        <w:t>图书时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激励的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能使他又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真翻</w:t>
      </w:r>
      <w:r>
        <w:rPr>
          <w:rFonts w:ascii="宋体" w:eastAsia="宋体" w:hAnsi="SimSun" w:cs="宋体"/>
          <w:sz w:val="28"/>
        </w:rPr>
        <w:t>阅</w:t>
      </w:r>
      <w:r>
        <w:rPr>
          <w:rFonts w:ascii="宋体" w:eastAsia="宋体" w:hAnsi="MS Mincho" w:cs="宋体"/>
          <w:sz w:val="28"/>
        </w:rPr>
        <w:t>下去，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出了孩子的有意注意。但中班幼儿的有意注意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十分有限，他</w:t>
      </w:r>
      <w:r>
        <w:rPr>
          <w:rFonts w:ascii="宋体" w:eastAsia="宋体" w:hAnsi="SimSun" w:cs="宋体"/>
          <w:sz w:val="28"/>
        </w:rPr>
        <w:t>们虽</w:t>
      </w:r>
      <w:r>
        <w:rPr>
          <w:rFonts w:ascii="宋体" w:eastAsia="宋体" w:hAnsi="MS Mincho" w:cs="宋体"/>
          <w:sz w:val="28"/>
        </w:rPr>
        <w:t>然在受表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之下能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图书</w:t>
      </w:r>
      <w:r>
        <w:rPr>
          <w:rFonts w:ascii="宋体" w:eastAsia="宋体" w:hAnsi="MS Mincho" w:cs="宋体"/>
          <w:sz w:val="28"/>
        </w:rPr>
        <w:t>，可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不了多久便会弃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另找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趣。根据以上特点，我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孩子学</w:t>
      </w:r>
      <w:r>
        <w:rPr>
          <w:rFonts w:ascii="宋体" w:eastAsia="宋体" w:hAnsi="SimSun" w:cs="宋体"/>
          <w:sz w:val="28"/>
        </w:rPr>
        <w:t>习时应</w:t>
      </w:r>
      <w:r>
        <w:rPr>
          <w:rFonts w:ascii="宋体" w:eastAsia="宋体" w:hAnsi="MS Mincho" w:cs="宋体"/>
          <w:sz w:val="28"/>
        </w:rPr>
        <w:t>当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用有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感、色彩明</w:t>
      </w:r>
      <w:r>
        <w:rPr>
          <w:rFonts w:ascii="宋体" w:eastAsia="宋体" w:hAnsi="SimSun" w:cs="宋体"/>
          <w:sz w:val="28"/>
        </w:rPr>
        <w:t>艳</w:t>
      </w:r>
      <w:r>
        <w:rPr>
          <w:rFonts w:ascii="宋体" w:eastAsia="宋体" w:hAnsi="MS Mincho" w:cs="宋体"/>
          <w:sz w:val="28"/>
        </w:rPr>
        <w:t>、能吸引幼儿目光的教具以及生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有趣的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言和表情，采用故事或游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的形式，寓教于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，使孩子集中注意，并要多采用正面教育，促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孩子有意注意的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想象力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想象是孩子的一</w:t>
      </w:r>
      <w:r>
        <w:rPr>
          <w:rFonts w:ascii="宋体" w:eastAsia="宋体" w:hAnsi="SimSun" w:cs="宋体"/>
          <w:sz w:val="28"/>
        </w:rPr>
        <w:t>种创</w:t>
      </w:r>
      <w:r>
        <w:rPr>
          <w:rFonts w:ascii="宋体" w:eastAsia="宋体" w:hAnsi="MS Mincho" w:cs="宋体"/>
          <w:sz w:val="28"/>
        </w:rPr>
        <w:t>造性表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。中班幼儿的想象，常常是在游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制作、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中有所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生的突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奇想。如捧起雪花片片，指</w:t>
      </w:r>
      <w:r>
        <w:rPr>
          <w:rFonts w:ascii="宋体" w:eastAsia="宋体" w:hAnsi="SimSun" w:cs="宋体"/>
          <w:sz w:val="28"/>
        </w:rPr>
        <w:t>缝间</w:t>
      </w:r>
      <w:r>
        <w:rPr>
          <w:rFonts w:ascii="宋体" w:eastAsia="宋体" w:hAnsi="MS Mincho" w:cs="宋体"/>
          <w:sz w:val="28"/>
        </w:rPr>
        <w:t>落下来，他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会叫：下雨啦。但如果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定下主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想象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作，就有困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了。因此，需要我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帮孩子找一个着眼点，大胆想象，独立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左右的幼儿来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，走、跑、跳、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、攀、爬已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不住他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致的手工活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却十分困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，如按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廓剪波浪会剪成狗</w:t>
      </w:r>
      <w:r>
        <w:rPr>
          <w:rFonts w:ascii="宋体" w:eastAsia="宋体" w:hAnsi="SimSun" w:cs="宋体"/>
          <w:sz w:val="28"/>
        </w:rPr>
        <w:t>齿</w:t>
      </w:r>
      <w:r>
        <w:rPr>
          <w:rFonts w:ascii="宋体" w:eastAsia="宋体" w:hAnsi="MS Mincho" w:cs="宋体"/>
          <w:sz w:val="28"/>
        </w:rPr>
        <w:t>状，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照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小的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物画下来肯定是大而走形的，不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和小班幼儿相比，已有了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大的提高，制作品已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模仿出物体的基本特征。我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一些美工用品，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孩子画出、捏出、折出什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形状来，要加以表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，不敢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手的，家</w:t>
      </w:r>
      <w:r>
        <w:rPr>
          <w:rFonts w:ascii="宋体" w:eastAsia="宋体" w:hAnsi="SimSun" w:cs="宋体"/>
          <w:sz w:val="28"/>
        </w:rPr>
        <w:t>长应</w:t>
      </w:r>
      <w:r>
        <w:rPr>
          <w:rFonts w:ascii="宋体" w:eastAsia="宋体" w:hAnsi="MS Mincho" w:cs="宋体"/>
          <w:sz w:val="28"/>
        </w:rPr>
        <w:t>陪着做。（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列子，美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，超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黏土捏表情、在家家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陪伴用剪刀剪直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到剪三角形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形等）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（六）班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重点工作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分析完中班幼儿的年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在我向大家介</w:t>
      </w:r>
      <w:r>
        <w:rPr>
          <w:rFonts w:ascii="宋体" w:eastAsia="宋体" w:hAnsi="SimSun" w:cs="宋体"/>
          <w:sz w:val="28"/>
        </w:rPr>
        <w:t>绍这</w:t>
      </w:r>
      <w:r>
        <w:rPr>
          <w:rFonts w:ascii="宋体" w:eastAsia="宋体" w:hAnsi="MS Mincho" w:cs="宋体"/>
          <w:sz w:val="28"/>
        </w:rPr>
        <w:t>学期班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的重点工作，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月份我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排一套适合中班幼儿的器械操，并且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新的早操，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能伴随音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身体。另外三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重点工作分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展教</w:t>
      </w:r>
      <w:r>
        <w:rPr>
          <w:rFonts w:ascii="宋体" w:eastAsia="宋体" w:hAnsi="SimSun" w:cs="宋体"/>
          <w:sz w:val="28"/>
        </w:rPr>
        <w:t>师节</w:t>
      </w:r>
      <w:r>
        <w:rPr>
          <w:rFonts w:ascii="宋体" w:eastAsia="宋体" w:hAnsi="MS Mincho" w:cs="宋体"/>
          <w:sz w:val="28"/>
        </w:rPr>
        <w:t>感恩活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，了解中秋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的来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国</w:t>
      </w:r>
      <w:r>
        <w:rPr>
          <w:rFonts w:ascii="宋体" w:eastAsia="宋体" w:hAnsi="SimSun" w:cs="宋体"/>
          <w:sz w:val="28"/>
        </w:rPr>
        <w:t>庆爱</w:t>
      </w:r>
      <w:r>
        <w:rPr>
          <w:rFonts w:ascii="宋体" w:eastAsia="宋体" w:hAnsi="MS Mincho" w:cs="宋体"/>
          <w:sz w:val="28"/>
        </w:rPr>
        <w:t>祖国活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月份，我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继续开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祖国主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月教育活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半日活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日生，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极参与集体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校园内自我保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行校园防暴演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月份我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消防日消防宣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我会使用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火器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安全教育活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行防火安全演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展我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大了主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教育月活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随着天气</w:t>
      </w:r>
      <w:r>
        <w:rPr>
          <w:rFonts w:ascii="宋体" w:eastAsia="宋体" w:hAnsi="SimSun" w:cs="宋体"/>
          <w:sz w:val="28"/>
        </w:rPr>
        <w:t>渐渐转</w:t>
      </w:r>
      <w:r>
        <w:rPr>
          <w:rFonts w:ascii="宋体" w:eastAsia="宋体" w:hAnsi="MS Mincho" w:cs="宋体"/>
          <w:sz w:val="28"/>
        </w:rPr>
        <w:t>凉，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月份我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注意在一日活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幼儿做好防寒保暖工作，并鼓励幼儿不怕寒冷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。另外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有两个重点，分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是班</w:t>
      </w:r>
      <w:r>
        <w:rPr>
          <w:rFonts w:ascii="宋体" w:eastAsia="宋体" w:hAnsi="SimSun" w:cs="宋体"/>
          <w:sz w:val="28"/>
        </w:rPr>
        <w:t>级开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冬至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半日教育活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展我的好朋友主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月活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元旦活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周的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展（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月最后一周）。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（七）主</w:t>
      </w:r>
      <w:r>
        <w:rPr>
          <w:rFonts w:ascii="宋体" w:eastAsia="宋体" w:hAnsi="SimSun" w:cs="宋体"/>
          <w:b/>
          <w:bCs/>
          <w:sz w:val="28"/>
        </w:rPr>
        <w:t>题</w:t>
      </w: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一：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日是国</w:t>
      </w:r>
      <w:r>
        <w:rPr>
          <w:rFonts w:ascii="宋体" w:eastAsia="宋体" w:hAnsi="SimSun" w:cs="宋体"/>
          <w:sz w:val="28"/>
        </w:rPr>
        <w:t>庆节</w:t>
      </w:r>
      <w:r>
        <w:rPr>
          <w:rFonts w:ascii="宋体" w:eastAsia="宋体" w:hAnsi="MS Mincho" w:cs="宋体"/>
          <w:sz w:val="28"/>
        </w:rPr>
        <w:t>，也是中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人民共和国成立</w:t>
      </w:r>
      <w:r>
        <w:rPr>
          <w:rFonts w:ascii="宋体" w:eastAsia="宋体" w:cs="宋体"/>
          <w:sz w:val="28"/>
        </w:rPr>
        <w:t>70</w:t>
      </w:r>
      <w:r>
        <w:rPr>
          <w:rFonts w:ascii="宋体" w:eastAsia="宋体" w:hAnsi="MS Mincho" w:cs="宋体"/>
          <w:sz w:val="28"/>
        </w:rPr>
        <w:t>周年，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幼儿了解祖国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的生日，知道五星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旗是中国的国旗，天安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是中国首都的象征我班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展了我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祖国主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二：我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、知道自己是中班小朋友了，会做自己能做的事，如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真洗手、刷牙、会安静的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餐，保持餐桌、服装的整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集体服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做中班小朋友的愉悦心情。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参与唱歌、舞蹈、体育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、交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三：我的好朋友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目的：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幼儿与人交往的能力、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表达的能力。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与同伴交往、游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有初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的分享玩具和</w:t>
      </w:r>
      <w:r>
        <w:rPr>
          <w:rFonts w:ascii="宋体" w:eastAsia="宋体" w:hAnsi="SimSun" w:cs="宋体"/>
          <w:sz w:val="28"/>
        </w:rPr>
        <w:t>图书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讲话时</w:t>
      </w:r>
      <w:r>
        <w:rPr>
          <w:rFonts w:ascii="宋体" w:eastAsia="宋体" w:hAnsi="MS Mincho" w:cs="宋体"/>
          <w:sz w:val="28"/>
        </w:rPr>
        <w:t>注意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（八）主</w:t>
      </w:r>
      <w:r>
        <w:rPr>
          <w:rFonts w:ascii="宋体" w:eastAsia="宋体" w:hAnsi="SimSun" w:cs="宋体"/>
          <w:b/>
          <w:bCs/>
          <w:sz w:val="28"/>
        </w:rPr>
        <w:t>题</w:t>
      </w:r>
      <w:r>
        <w:rPr>
          <w:rFonts w:ascii="宋体" w:eastAsia="宋体" w:hAnsi="MS Mincho" w:cs="宋体"/>
          <w:b/>
          <w:bCs/>
          <w:sz w:val="28"/>
        </w:rPr>
        <w:t>研</w:t>
      </w:r>
      <w:r>
        <w:rPr>
          <w:rFonts w:ascii="宋体" w:eastAsia="宋体" w:hAnsi="SimSun" w:cs="宋体"/>
          <w:b/>
          <w:bCs/>
          <w:sz w:val="28"/>
        </w:rPr>
        <w:t>讨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https://d.book118.com/168055142120006024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8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6805514212000602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幼儿园中班家长会方案10篇</dc:title>
  <dc:subject>为了确保事情或工作扎实开展，通常会被要求事先制定方案，方案是解决一个问题或者一项工程，一个课题的详细过程。方案要怎么制定呢？以下是小编为大家整理的幼儿园中班家长会方案，欢迎阅读与收藏。幼儿园中班家长会</dc:subject>
  <cp:keywords>幼儿园中班家长会方案</cp:keywords>
  <cp:revision>0</cp:revision>
</cp:coreProperties>
</file>