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幼儿园中班区域活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  <w:r>
        <w:rPr>
          <w:rFonts w:ascii="宋体" w:eastAsia="黑体" w:cs="宋体"/>
          <w:b/>
          <w:sz w:val="40"/>
        </w:rPr>
        <w:t xml:space="preserve"> 7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确保事情或工作高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量高水平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展，常常需要提前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致的方案准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工作，方案是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合考量事情或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的因素后所制定的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划。写方案需要注意哪些格式呢？以下是小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帮大家整理的幼儿园中班区域活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幼儿园中班区域活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要》中指出：幼儿园</w:t>
      </w:r>
      <w:r>
        <w:rPr>
          <w:rFonts w:ascii="宋体" w:eastAsia="宋体" w:hAnsi="SimSun" w:cs="宋体"/>
          <w:sz w:val="28"/>
        </w:rPr>
        <w:t>应为</w:t>
      </w:r>
      <w:r>
        <w:rPr>
          <w:rFonts w:ascii="宋体" w:eastAsia="宋体" w:hAnsi="MS Mincho" w:cs="宋体"/>
          <w:sz w:val="28"/>
        </w:rPr>
        <w:t>幼儿提供健康、丰富的生活和活</w:t>
      </w:r>
      <w:r>
        <w:rPr>
          <w:rFonts w:ascii="宋体" w:eastAsia="宋体" w:hAnsi="SimSun" w:cs="宋体"/>
          <w:sz w:val="28"/>
        </w:rPr>
        <w:t>动环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的童年生活中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得有益身心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。尊重幼儿身心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特点，以游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基本活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，保教并重，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差异，促</w:t>
      </w:r>
      <w:r>
        <w:rPr>
          <w:rFonts w:ascii="宋体" w:eastAsia="宋体" w:hAnsi="SimSun" w:cs="宋体"/>
          <w:sz w:val="28"/>
        </w:rPr>
        <w:t>进每</w:t>
      </w:r>
      <w:r>
        <w:rPr>
          <w:rFonts w:ascii="宋体" w:eastAsia="宋体" w:hAnsi="MS Mincho" w:cs="宋体"/>
          <w:sz w:val="28"/>
        </w:rPr>
        <w:t>个幼儿富有个性的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展，而区域活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正符合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一要求。区域活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根据教育的目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展的水平有目的的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动环</w:t>
      </w:r>
      <w:r>
        <w:rPr>
          <w:rFonts w:ascii="宋体" w:eastAsia="宋体" w:hAnsi="MS Mincho" w:cs="宋体"/>
          <w:sz w:val="28"/>
        </w:rPr>
        <w:t>境，投放活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幼儿按照自己的意愿和能力以操作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化的自主学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。它是教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使幼儿行高效学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最佳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境；它可以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幼儿自由地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出各个区域，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；它有着相</w:t>
      </w:r>
      <w:r>
        <w:rPr>
          <w:rFonts w:ascii="宋体" w:eastAsia="宋体" w:hAnsi="SimSun" w:cs="宋体"/>
          <w:sz w:val="28"/>
        </w:rPr>
        <w:t>对宽</w:t>
      </w:r>
      <w:r>
        <w:rPr>
          <w:rFonts w:ascii="宋体" w:eastAsia="宋体" w:hAnsi="MS Mincho" w:cs="宋体"/>
          <w:sz w:val="28"/>
        </w:rPr>
        <w:t>松的活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气氛，灵活多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形式，能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展的不同需要。因此，我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将本学期的区域活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制定如下：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</w:rPr>
        <w:t>一、《</w:t>
      </w:r>
      <w:r>
        <w:rPr>
          <w:rFonts w:ascii="宋体" w:eastAsia="宋体" w:hAnsi="SimSun" w:cs="宋体"/>
          <w:b/>
          <w:sz w:val="28"/>
        </w:rPr>
        <w:t>聪</w:t>
      </w:r>
      <w:r>
        <w:rPr>
          <w:rFonts w:ascii="宋体" w:eastAsia="宋体" w:hAnsi="MS Mincho" w:cs="宋体"/>
          <w:b/>
          <w:sz w:val="28"/>
        </w:rPr>
        <w:t>明屋》活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、提供各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材料，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幼儿在操作、玩耍中</w:t>
      </w:r>
      <w:r>
        <w:rPr>
          <w:rFonts w:ascii="宋体" w:eastAsia="宋体" w:hAnsi="SimSun" w:cs="宋体"/>
          <w:b/>
          <w:sz w:val="28"/>
        </w:rPr>
        <w:t>获</w:t>
      </w:r>
      <w:r>
        <w:rPr>
          <w:rFonts w:ascii="宋体" w:eastAsia="宋体" w:hAnsi="MS Mincho" w:cs="宋体"/>
          <w:b/>
          <w:sz w:val="28"/>
        </w:rPr>
        <w:t>得一些知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展幼儿的智力，提高</w:t>
      </w:r>
      <w:r>
        <w:rPr>
          <w:rFonts w:ascii="宋体" w:eastAsia="宋体" w:hAnsi="SimSun" w:cs="宋体"/>
          <w:b/>
          <w:sz w:val="28"/>
        </w:rPr>
        <w:t>动脑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手的能力。</w:t>
      </w:r>
      <w:r>
        <w:rPr>
          <w:rFonts w:ascii="宋体" w:eastAsia="宋体" w:cs="宋体"/>
          <w:b/>
          <w:sz w:val="28"/>
        </w:rPr>
        <w:t xml:space="preserve"> 2</w:t>
      </w:r>
      <w:r>
        <w:rPr>
          <w:rFonts w:ascii="宋体" w:eastAsia="宋体" w:hAnsi="MS Mincho" w:cs="宋体"/>
          <w:b/>
          <w:sz w:val="28"/>
        </w:rPr>
        <w:t>、培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良好的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察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，引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幼儿多看、多思、多想。</w:t>
      </w:r>
      <w:r>
        <w:rPr>
          <w:rFonts w:ascii="宋体" w:eastAsia="宋体" w:cs="宋体"/>
          <w:b/>
          <w:sz w:val="28"/>
        </w:rPr>
        <w:t xml:space="preserve"> 3</w:t>
      </w:r>
      <w:r>
        <w:rPr>
          <w:rFonts w:ascii="宋体" w:eastAsia="宋体" w:hAnsi="MS Mincho" w:cs="宋体"/>
          <w:b/>
          <w:sz w:val="28"/>
        </w:rPr>
        <w:t>、帮助</w:t>
      </w:r>
      <w:r>
        <w:rPr>
          <w:rFonts w:ascii="宋体" w:eastAsia="宋体" w:hAnsi="SimSun" w:cs="宋体"/>
          <w:b/>
          <w:sz w:val="28"/>
        </w:rPr>
        <w:t>复习</w:t>
      </w:r>
      <w:r>
        <w:rPr>
          <w:rFonts w:ascii="宋体" w:eastAsia="宋体" w:hAnsi="MS Mincho" w:cs="宋体"/>
          <w:b/>
          <w:sz w:val="28"/>
        </w:rPr>
        <w:t>巩固数学知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二、《美</w:t>
      </w:r>
      <w:r>
        <w:rPr>
          <w:rFonts w:ascii="宋体" w:eastAsia="宋体" w:hAnsi="SimSun" w:cs="宋体"/>
          <w:b/>
          <w:sz w:val="28"/>
        </w:rPr>
        <w:t>术</w:t>
      </w:r>
      <w:r>
        <w:rPr>
          <w:rFonts w:ascii="宋体" w:eastAsia="宋体" w:hAnsi="MS Mincho" w:cs="宋体"/>
          <w:b/>
          <w:sz w:val="28"/>
        </w:rPr>
        <w:t>吧》活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、提供各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成品、半成品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幼儿操作，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展幼儿的画、剪、</w:t>
      </w:r>
      <w:r>
        <w:rPr>
          <w:rFonts w:ascii="宋体" w:eastAsia="宋体" w:hAnsi="SimSun" w:cs="宋体"/>
          <w:b/>
          <w:sz w:val="28"/>
        </w:rPr>
        <w:t>贴</w:t>
      </w:r>
      <w:r>
        <w:rPr>
          <w:rFonts w:ascii="宋体" w:eastAsia="宋体" w:hAnsi="MS Mincho" w:cs="宋体"/>
          <w:b/>
          <w:sz w:val="28"/>
        </w:rPr>
        <w:t>、折等的基本技能。</w:t>
      </w:r>
      <w:r>
        <w:rPr>
          <w:rFonts w:ascii="宋体" w:eastAsia="宋体" w:cs="宋体"/>
          <w:b/>
          <w:sz w:val="28"/>
        </w:rPr>
        <w:t xml:space="preserve"> 2</w:t>
      </w:r>
      <w:r>
        <w:rPr>
          <w:rFonts w:ascii="宋体" w:eastAsia="宋体" w:hAnsi="MS Mincho" w:cs="宋体"/>
          <w:b/>
          <w:sz w:val="28"/>
        </w:rPr>
        <w:t>、教育幼儿在活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中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成良好的操作</w:t>
      </w:r>
      <w:r>
        <w:rPr>
          <w:rFonts w:ascii="宋体" w:eastAsia="宋体" w:hAnsi="SimSun" w:cs="宋体"/>
          <w:b/>
          <w:sz w:val="28"/>
        </w:rPr>
        <w:t>卫</w:t>
      </w:r>
      <w:r>
        <w:rPr>
          <w:rFonts w:ascii="宋体" w:eastAsia="宋体" w:hAnsi="MS Mincho" w:cs="宋体"/>
          <w:b/>
          <w:sz w:val="28"/>
        </w:rPr>
        <w:t>生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cs="宋体"/>
          <w:b/>
          <w:sz w:val="28"/>
        </w:rPr>
        <w:t xml:space="preserve"> 3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造力、想象力。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三、《小超市》活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、理解角色的</w:t>
      </w:r>
      <w:r>
        <w:rPr>
          <w:rFonts w:ascii="宋体" w:eastAsia="宋体" w:hAnsi="SimSun" w:cs="宋体"/>
          <w:b/>
          <w:sz w:val="28"/>
        </w:rPr>
        <w:t>职责</w:t>
      </w:r>
      <w:r>
        <w:rPr>
          <w:rFonts w:ascii="宋体" w:eastAsia="宋体" w:hAnsi="MS Mincho" w:cs="宋体"/>
          <w:b/>
          <w:sz w:val="28"/>
        </w:rPr>
        <w:t>，按角色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定、要求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cs="宋体"/>
          <w:b/>
          <w:sz w:val="28"/>
        </w:rPr>
        <w:t xml:space="preserve"> 2</w:t>
      </w:r>
      <w:r>
        <w:rPr>
          <w:rFonts w:ascii="宋体" w:eastAsia="宋体" w:hAnsi="MS Mincho" w:cs="宋体"/>
          <w:b/>
          <w:sz w:val="28"/>
        </w:rPr>
        <w:t>、提高</w:t>
      </w:r>
      <w:r>
        <w:rPr>
          <w:rFonts w:ascii="宋体" w:eastAsia="宋体" w:hAnsi="SimSun" w:cs="宋体"/>
          <w:b/>
          <w:sz w:val="28"/>
        </w:rPr>
        <w:t>发现问题</w:t>
      </w:r>
      <w:r>
        <w:rPr>
          <w:rFonts w:ascii="宋体" w:eastAsia="宋体" w:hAnsi="MS Mincho" w:cs="宋体"/>
          <w:b/>
          <w:sz w:val="28"/>
        </w:rPr>
        <w:t>、解决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的能力，并能推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展。</w:t>
      </w:r>
      <w:r>
        <w:rPr>
          <w:rFonts w:ascii="宋体" w:eastAsia="宋体" w:cs="宋体"/>
          <w:b/>
          <w:sz w:val="28"/>
        </w:rPr>
        <w:t xml:space="preserve"> 3</w:t>
      </w:r>
      <w:r>
        <w:rPr>
          <w:rFonts w:ascii="宋体" w:eastAsia="宋体" w:hAnsi="MS Mincho" w:cs="宋体"/>
          <w:b/>
          <w:sz w:val="28"/>
        </w:rPr>
        <w:t>、培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做事有始有</w:t>
      </w:r>
      <w:r>
        <w:rPr>
          <w:rFonts w:ascii="宋体" w:eastAsia="宋体" w:hAnsi="SimSun" w:cs="宋体"/>
          <w:b/>
          <w:sz w:val="28"/>
        </w:rPr>
        <w:t>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</w:t>
      </w:r>
      <w:r>
        <w:rPr>
          <w:rFonts w:ascii="宋体" w:eastAsia="宋体" w:hAnsi="SimSun" w:cs="宋体"/>
          <w:b/>
          <w:sz w:val="28"/>
        </w:rPr>
        <w:t>态</w:t>
      </w:r>
      <w:r>
        <w:rPr>
          <w:rFonts w:ascii="宋体" w:eastAsia="宋体" w:hAnsi="MS Mincho" w:cs="宋体"/>
          <w:b/>
          <w:sz w:val="28"/>
        </w:rPr>
        <w:t>度。</w:t>
      </w:r>
      <w:r>
        <w:rPr>
          <w:rFonts w:ascii="宋体" w:eastAsia="宋体" w:cs="宋体"/>
          <w:b/>
          <w:sz w:val="28"/>
        </w:rPr>
        <w:t xml:space="preserve"> 4</w:t>
      </w:r>
      <w:r>
        <w:rPr>
          <w:rFonts w:ascii="宋体" w:eastAsia="宋体" w:hAnsi="MS Mincho" w:cs="宋体"/>
          <w:b/>
          <w:sz w:val="28"/>
        </w:rPr>
        <w:t>、在游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中提高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言表达能力。</w:t>
      </w:r>
      <w:r>
        <w:rPr>
          <w:rFonts w:ascii="宋体" w:eastAsia="宋体" w:cs="宋体"/>
          <w:b/>
          <w:sz w:val="28"/>
        </w:rPr>
        <w:t xml:space="preserve"> 5</w:t>
      </w:r>
      <w:r>
        <w:rPr>
          <w:rFonts w:ascii="宋体" w:eastAsia="宋体" w:hAnsi="MS Mincho" w:cs="宋体"/>
          <w:b/>
          <w:sz w:val="28"/>
        </w:rPr>
        <w:t>、培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有礼貌和遵守</w:t>
      </w:r>
      <w:r>
        <w:rPr>
          <w:rFonts w:ascii="宋体" w:eastAsia="宋体" w:hAnsi="SimSun" w:cs="宋体"/>
          <w:b/>
          <w:sz w:val="28"/>
        </w:rPr>
        <w:t>规则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四、《演</w:t>
      </w:r>
      <w:r>
        <w:rPr>
          <w:rFonts w:ascii="宋体" w:eastAsia="宋体" w:hAnsi="SimSun" w:cs="宋体"/>
          <w:b/>
          <w:sz w:val="28"/>
        </w:rPr>
        <w:t>艺</w:t>
      </w:r>
      <w:r>
        <w:rPr>
          <w:rFonts w:ascii="宋体" w:eastAsia="宋体" w:hAnsi="MS Mincho" w:cs="宋体"/>
          <w:b/>
          <w:sz w:val="28"/>
        </w:rPr>
        <w:t>吧》活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、提高幼儿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音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趣，特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是男孩，吸引他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来活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cs="宋体"/>
          <w:b/>
          <w:sz w:val="28"/>
        </w:rPr>
        <w:t xml:space="preserve"> 2</w:t>
      </w:r>
      <w:r>
        <w:rPr>
          <w:rFonts w:ascii="宋体" w:eastAsia="宋体" w:hAnsi="MS Mincho" w:cs="宋体"/>
          <w:b/>
          <w:sz w:val="28"/>
        </w:rPr>
        <w:t>、提供音</w:t>
      </w:r>
      <w:r>
        <w:rPr>
          <w:rFonts w:ascii="宋体" w:eastAsia="宋体" w:hAnsi="SimSun" w:cs="宋体"/>
          <w:b/>
          <w:sz w:val="28"/>
        </w:rPr>
        <w:t>带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器、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奏</w:t>
      </w:r>
      <w:r>
        <w:rPr>
          <w:rFonts w:ascii="宋体" w:eastAsia="宋体" w:hAnsi="SimSun" w:cs="宋体"/>
          <w:b/>
          <w:sz w:val="28"/>
        </w:rPr>
        <w:t>谱</w:t>
      </w:r>
      <w:r>
        <w:rPr>
          <w:rFonts w:ascii="宋体" w:eastAsia="宋体" w:hAnsi="MS Mincho" w:cs="宋体"/>
          <w:b/>
          <w:sz w:val="28"/>
        </w:rPr>
        <w:t>等，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奏感。</w:t>
      </w:r>
      <w:r>
        <w:rPr>
          <w:rFonts w:ascii="宋体" w:eastAsia="宋体" w:cs="宋体"/>
          <w:b/>
          <w:sz w:val="28"/>
        </w:rPr>
        <w:t xml:space="preserve"> 3</w:t>
      </w:r>
      <w:r>
        <w:rPr>
          <w:rFonts w:ascii="宋体" w:eastAsia="宋体" w:hAnsi="MS Mincho" w:cs="宋体"/>
          <w:b/>
          <w:sz w:val="28"/>
        </w:rPr>
        <w:t>、提供各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材料，如：</w:t>
      </w:r>
      <w:r>
        <w:rPr>
          <w:rFonts w:ascii="宋体" w:eastAsia="宋体" w:hAnsi="SimSun" w:cs="宋体"/>
          <w:b/>
          <w:sz w:val="28"/>
        </w:rPr>
        <w:t>飘带</w:t>
      </w:r>
      <w:r>
        <w:rPr>
          <w:rFonts w:ascii="宋体" w:eastAsia="宋体" w:hAnsi="MS Mincho" w:cs="宋体"/>
          <w:b/>
          <w:sz w:val="28"/>
        </w:rPr>
        <w:t>、花等，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幼儿自由舞蹈，提高幼儿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音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的感受力、表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力。</w:t>
      </w:r>
      <w:r>
        <w:rPr>
          <w:rFonts w:ascii="宋体" w:eastAsia="宋体" w:cs="宋体"/>
          <w:b/>
          <w:sz w:val="28"/>
        </w:rPr>
        <w:t xml:space="preserve"> 4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作，提高幼儿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作的</w:t>
      </w:r>
      <w:r>
        <w:rPr>
          <w:rFonts w:ascii="宋体" w:eastAsia="宋体" w:hAnsi="SimSun" w:cs="宋体"/>
          <w:b/>
          <w:sz w:val="28"/>
        </w:rPr>
        <w:t>协调</w:t>
      </w:r>
      <w:r>
        <w:rPr>
          <w:rFonts w:ascii="宋体" w:eastAsia="宋体" w:hAnsi="MS Mincho" w:cs="宋体"/>
          <w:b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五、《建筑工地》活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展幼儿的感知</w:t>
      </w:r>
      <w:r>
        <w:rPr>
          <w:rFonts w:ascii="宋体" w:eastAsia="宋体" w:hAnsi="SimSun" w:cs="宋体"/>
          <w:b/>
          <w:sz w:val="28"/>
        </w:rPr>
        <w:t>觉</w:t>
      </w:r>
      <w:r>
        <w:rPr>
          <w:rFonts w:ascii="宋体" w:eastAsia="宋体" w:hAnsi="MS Mincho" w:cs="宋体"/>
          <w:b/>
          <w:sz w:val="28"/>
        </w:rPr>
        <w:t>，增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幼儿手指肌肉的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展。</w:t>
      </w:r>
      <w:r>
        <w:rPr>
          <w:rFonts w:ascii="宋体" w:eastAsia="宋体" w:cs="宋体"/>
          <w:b/>
          <w:sz w:val="28"/>
        </w:rPr>
        <w:t xml:space="preserve"> 2</w:t>
      </w:r>
      <w:r>
        <w:rPr>
          <w:rFonts w:ascii="宋体" w:eastAsia="宋体" w:hAnsi="MS Mincho" w:cs="宋体"/>
          <w:b/>
          <w:sz w:val="28"/>
        </w:rPr>
        <w:t>、引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幼儿在游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中懂得合作，提高幼儿</w:t>
      </w:r>
      <w:r>
        <w:rPr>
          <w:rFonts w:ascii="宋体" w:eastAsia="宋体" w:hAnsi="SimSun" w:cs="宋体"/>
          <w:b/>
          <w:sz w:val="28"/>
        </w:rPr>
        <w:t>发现问题</w:t>
      </w:r>
      <w:r>
        <w:rPr>
          <w:rFonts w:ascii="宋体" w:eastAsia="宋体" w:hAnsi="MS Mincho" w:cs="宋体"/>
          <w:b/>
          <w:sz w:val="28"/>
        </w:rPr>
        <w:t>、解决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的能力。</w:t>
      </w:r>
      <w:r>
        <w:rPr>
          <w:rFonts w:ascii="宋体" w:eastAsia="宋体" w:cs="宋体"/>
          <w:b/>
          <w:sz w:val="28"/>
        </w:rPr>
        <w:t xml:space="preserve"> 3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展幼儿的想象力和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造力，鼓励他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大胆建筑。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六、《新</w:t>
      </w:r>
      <w:r>
        <w:rPr>
          <w:rFonts w:ascii="宋体" w:eastAsia="宋体" w:hAnsi="SimSun" w:cs="宋体"/>
          <w:b/>
          <w:sz w:val="28"/>
        </w:rPr>
        <w:t>华书</w:t>
      </w:r>
      <w:r>
        <w:rPr>
          <w:rFonts w:ascii="宋体" w:eastAsia="宋体" w:hAnsi="MS Mincho" w:cs="宋体"/>
          <w:b/>
          <w:sz w:val="28"/>
        </w:rPr>
        <w:t>店》</w:t>
      </w:r>
      <w:r>
        <w:rPr>
          <w:rFonts w:ascii="宋体" w:eastAsia="宋体" w:hAnsi="SimSun" w:cs="宋体"/>
          <w:b/>
          <w:sz w:val="28"/>
        </w:rPr>
        <w:t>阅读</w:t>
      </w:r>
      <w:r>
        <w:rPr>
          <w:rFonts w:ascii="宋体" w:eastAsia="宋体" w:hAnsi="MS Mincho" w:cs="宋体"/>
          <w:b/>
          <w:sz w:val="28"/>
        </w:rPr>
        <w:t>区目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、在看</w:t>
      </w:r>
      <w:r>
        <w:rPr>
          <w:rFonts w:ascii="宋体" w:eastAsia="宋体" w:hAnsi="SimSun" w:cs="宋体"/>
          <w:b/>
          <w:sz w:val="28"/>
        </w:rPr>
        <w:t>书时</w:t>
      </w:r>
      <w:r>
        <w:rPr>
          <w:rFonts w:ascii="宋体" w:eastAsia="宋体" w:hAnsi="MS Mincho" w:cs="宋体"/>
          <w:b/>
          <w:sz w:val="28"/>
        </w:rPr>
        <w:t>能</w:t>
      </w:r>
      <w:r>
        <w:rPr>
          <w:rFonts w:ascii="宋体" w:eastAsia="宋体" w:hAnsi="SimSun" w:cs="宋体"/>
          <w:b/>
          <w:sz w:val="28"/>
        </w:rPr>
        <w:t>较</w:t>
      </w:r>
      <w:r>
        <w:rPr>
          <w:rFonts w:ascii="宋体" w:eastAsia="宋体" w:hAnsi="MS Mincho" w:cs="宋体"/>
          <w:b/>
          <w:sz w:val="28"/>
        </w:rPr>
        <w:t>自</w:t>
      </w:r>
      <w:r>
        <w:rPr>
          <w:rFonts w:ascii="宋体" w:eastAsia="宋体" w:hAnsi="SimSun" w:cs="宋体"/>
          <w:b/>
          <w:sz w:val="28"/>
        </w:rPr>
        <w:t>觉</w:t>
      </w:r>
      <w:r>
        <w:rPr>
          <w:rFonts w:ascii="宋体" w:eastAsia="宋体" w:hAnsi="MS Mincho" w:cs="宋体"/>
          <w:b/>
          <w:sz w:val="28"/>
        </w:rPr>
        <w:t>的保持安静。</w:t>
      </w:r>
      <w:r>
        <w:rPr>
          <w:rFonts w:ascii="宋体" w:eastAsia="宋体" w:cs="宋体"/>
          <w:b/>
          <w:sz w:val="28"/>
        </w:rPr>
        <w:t xml:space="preserve"> 2</w:t>
      </w:r>
      <w:r>
        <w:rPr>
          <w:rFonts w:ascii="宋体" w:eastAsia="宋体" w:hAnsi="MS Mincho" w:cs="宋体"/>
          <w:b/>
          <w:sz w:val="28"/>
        </w:rPr>
        <w:t>、能在教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下运用</w:t>
      </w:r>
      <w:r>
        <w:rPr>
          <w:rFonts w:ascii="宋体" w:eastAsia="宋体" w:hAnsi="SimSun" w:cs="宋体"/>
          <w:b/>
          <w:sz w:val="28"/>
        </w:rPr>
        <w:t>废</w:t>
      </w:r>
      <w:r>
        <w:rPr>
          <w:rFonts w:ascii="宋体" w:eastAsia="宋体" w:hAnsi="MS Mincho" w:cs="宋体"/>
          <w:b/>
          <w:sz w:val="28"/>
        </w:rPr>
        <w:t>旧材料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破旧</w:t>
      </w:r>
      <w:r>
        <w:rPr>
          <w:rFonts w:ascii="宋体" w:eastAsia="宋体" w:hAnsi="SimSun" w:cs="宋体"/>
          <w:b/>
          <w:sz w:val="28"/>
        </w:rPr>
        <w:t>图书进</w:t>
      </w:r>
      <w:r>
        <w:rPr>
          <w:rFonts w:ascii="宋体" w:eastAsia="宋体" w:hAnsi="MS Mincho" w:cs="宋体"/>
          <w:b/>
          <w:sz w:val="28"/>
        </w:rPr>
        <w:t>行修</w:t>
      </w:r>
      <w:r>
        <w:rPr>
          <w:rFonts w:ascii="宋体" w:eastAsia="宋体" w:hAnsi="SimSun" w:cs="宋体"/>
          <w:b/>
          <w:sz w:val="28"/>
        </w:rPr>
        <w:t>补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cs="宋体"/>
          <w:b/>
          <w:sz w:val="28"/>
        </w:rPr>
        <w:t xml:space="preserve"> 3</w:t>
      </w:r>
      <w:r>
        <w:rPr>
          <w:rFonts w:ascii="宋体" w:eastAsia="宋体" w:hAnsi="MS Mincho" w:cs="宋体"/>
          <w:b/>
          <w:sz w:val="28"/>
        </w:rPr>
        <w:t>、掌握正确</w:t>
      </w:r>
      <w:r>
        <w:rPr>
          <w:rFonts w:ascii="宋体" w:eastAsia="宋体" w:hAnsi="SimSun" w:cs="宋体"/>
          <w:b/>
          <w:sz w:val="28"/>
        </w:rPr>
        <w:t>阅读</w:t>
      </w:r>
      <w:r>
        <w:rPr>
          <w:rFonts w:ascii="宋体" w:eastAsia="宋体" w:hAnsi="MS Mincho" w:cs="宋体"/>
          <w:b/>
          <w:sz w:val="28"/>
        </w:rPr>
        <w:t>的方法，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成良好的用眼</w:t>
      </w:r>
      <w:r>
        <w:rPr>
          <w:rFonts w:ascii="宋体" w:eastAsia="宋体" w:hAnsi="SimSun" w:cs="宋体"/>
          <w:b/>
          <w:sz w:val="28"/>
        </w:rPr>
        <w:t>卫</w:t>
      </w:r>
      <w:r>
        <w:rPr>
          <w:rFonts w:ascii="宋体" w:eastAsia="宋体" w:hAnsi="MS Mincho" w:cs="宋体"/>
          <w:b/>
          <w:sz w:val="28"/>
        </w:rPr>
        <w:t>生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cs="宋体"/>
          <w:b/>
          <w:sz w:val="28"/>
        </w:rPr>
        <w:t xml:space="preserve"> 4</w:t>
      </w:r>
      <w:r>
        <w:rPr>
          <w:rFonts w:ascii="宋体" w:eastAsia="宋体" w:hAnsi="MS Mincho" w:cs="宋体"/>
          <w:b/>
          <w:sz w:val="28"/>
        </w:rPr>
        <w:t>、能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述</w:t>
      </w:r>
      <w:r>
        <w:rPr>
          <w:rFonts w:ascii="宋体" w:eastAsia="宋体" w:hAnsi="SimSun" w:cs="宋体"/>
          <w:b/>
          <w:sz w:val="28"/>
        </w:rPr>
        <w:t>图书</w:t>
      </w:r>
      <w:r>
        <w:rPr>
          <w:rFonts w:ascii="宋体" w:eastAsia="宋体" w:hAnsi="MS Mincho" w:cs="宋体"/>
          <w:b/>
          <w:sz w:val="28"/>
        </w:rPr>
        <w:t>中的主要内容。三、主要措施笔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水粉</w:t>
      </w:r>
      <w:r>
        <w:rPr>
          <w:rFonts w:ascii="宋体" w:eastAsia="宋体" w:hAnsi="SimSun" w:cs="宋体"/>
          <w:b/>
          <w:sz w:val="28"/>
        </w:rPr>
        <w:t>颜</w:t>
      </w:r>
      <w:r>
        <w:rPr>
          <w:rFonts w:ascii="宋体" w:eastAsia="宋体" w:hAnsi="MS Mincho" w:cs="宋体"/>
          <w:b/>
          <w:sz w:val="28"/>
        </w:rPr>
        <w:t>料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物瓶花一个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瓶花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片若干</w:t>
      </w:r>
      <w:r>
        <w:rPr>
          <w:rFonts w:ascii="宋体" w:eastAsia="宋体" w:hAnsi="SimSun" w:cs="宋体"/>
          <w:b/>
          <w:sz w:val="28"/>
        </w:rPr>
        <w:t>张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【活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始部分</w:t>
      </w:r>
      <w:r>
        <w:rPr>
          <w:rFonts w:ascii="宋体" w:eastAsia="宋体" w:cs="宋体"/>
          <w:b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中央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台少儿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道《逗逗迪迪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今天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把他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逗逗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迪迪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看看今天他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生了哪些故事吧</w:t>
      </w:r>
      <w:r>
        <w:rPr>
          <w:rFonts w:ascii="宋体" w:eastAsia="宋体" w:cs="宋体"/>
          <w:sz w:val="28"/>
        </w:rPr>
        <w:t>? 2.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画片音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始啦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在很久很久以前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兄妹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叫做逗逗和迪迪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们坚强</w:t>
      </w:r>
      <w:r>
        <w:rPr>
          <w:rFonts w:ascii="宋体" w:eastAsia="宋体" w:hAnsi="MS Mincho" w:cs="宋体"/>
          <w:sz w:val="28"/>
        </w:rPr>
        <w:t>勇敢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冒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今天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是逗逗和迪迪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的生日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画一幅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好看的瓶花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可是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要度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四个</w:t>
      </w:r>
      <w:r>
        <w:rPr>
          <w:rFonts w:ascii="宋体" w:eastAsia="宋体" w:hAnsi="SimSun" w:cs="宋体"/>
          <w:sz w:val="28"/>
        </w:rPr>
        <w:t>难关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愿意和我一起度</w:t>
      </w:r>
      <w:r>
        <w:rPr>
          <w:rFonts w:ascii="宋体" w:eastAsia="宋体" w:hAnsi="SimSun" w:cs="宋体"/>
          <w:sz w:val="28"/>
        </w:rPr>
        <w:t>过难关吗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二、基本部分</w:t>
      </w:r>
      <w:r>
        <w:rPr>
          <w:rFonts w:ascii="宋体" w:eastAsia="宋体" w:cs="宋体"/>
          <w:b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出示字卡</w:t>
      </w:r>
      <w:r>
        <w:rPr>
          <w:rFonts w:ascii="宋体" w:eastAsia="宋体" w:cs="宋体"/>
          <w:sz w:val="28"/>
        </w:rPr>
        <w:t>:“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和我一起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cs="宋体"/>
          <w:sz w:val="28"/>
        </w:rPr>
        <w:t>......” 3.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瓶花及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你看到的瓶花由哪几部分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花瓶上有哪些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花是什</w:t>
      </w:r>
      <w:r>
        <w:rPr>
          <w:rFonts w:ascii="宋体" w:eastAsia="宋体" w:hAnsi="SimSun" w:cs="宋体"/>
          <w:sz w:val="28"/>
        </w:rPr>
        <w:t>么颜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cs="宋体"/>
          <w:sz w:val="28"/>
        </w:rPr>
        <w:t>.?......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除了你看到的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花瓶和花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可以有哪些形状和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有没有信心</w:t>
      </w:r>
      <w:r>
        <w:rPr>
          <w:rFonts w:ascii="宋体" w:eastAsia="宋体" w:hAnsi="SimSun" w:cs="宋体"/>
          <w:sz w:val="28"/>
        </w:rPr>
        <w:t>闯过</w:t>
      </w: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一起度</w:t>
      </w:r>
      <w:r>
        <w:rPr>
          <w:rFonts w:ascii="宋体" w:eastAsia="宋体" w:hAnsi="SimSun" w:cs="宋体"/>
          <w:sz w:val="28"/>
        </w:rPr>
        <w:t>过难关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师边</w:t>
      </w:r>
      <w:r>
        <w:rPr>
          <w:rFonts w:ascii="宋体" w:eastAsia="宋体" w:hAnsi="MS Mincho" w:cs="宋体"/>
          <w:sz w:val="28"/>
        </w:rPr>
        <w:t>范画</w:t>
      </w:r>
      <w:r>
        <w:rPr>
          <w:rFonts w:ascii="宋体" w:eastAsia="宋体" w:hAnsi="SimSun" w:cs="宋体"/>
          <w:sz w:val="28"/>
        </w:rPr>
        <w:t>边讲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花瓶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MS Mincho" w:cs="宋体"/>
          <w:sz w:val="28"/>
        </w:rPr>
        <w:t>花瓶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和叶子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MS Mincho" w:cs="宋体"/>
          <w:sz w:val="28"/>
        </w:rPr>
        <w:t>涂色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添画背景。</w:t>
      </w:r>
      <w:r>
        <w:rPr>
          <w:rFonts w:ascii="宋体" w:eastAsia="宋体" w:cs="宋体"/>
          <w:sz w:val="28"/>
        </w:rPr>
        <w:t xml:space="preserve"> 5.</w:t>
      </w:r>
      <w:r>
        <w:rPr>
          <w:rFonts w:ascii="宋体" w:eastAsia="宋体" w:hAnsi="MS Mincho" w:cs="宋体"/>
          <w:sz w:val="28"/>
        </w:rPr>
        <w:t>涂上漂亮的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色和背景。涂色要均匀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注意深浅搭配。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束部分</w:t>
      </w:r>
      <w:r>
        <w:rPr>
          <w:rFonts w:ascii="宋体" w:eastAsia="宋体" w:cs="宋体"/>
          <w:b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师检阅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的作品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幼儿拿着画好的作品在前方站成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伍接受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四、延伸部分</w:t>
      </w:r>
      <w:r>
        <w:rPr>
          <w:rFonts w:ascii="宋体" w:eastAsia="宋体" w:cs="宋体"/>
          <w:b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幼儿用旧挂</w:t>
      </w:r>
      <w:r>
        <w:rPr>
          <w:rFonts w:ascii="宋体" w:eastAsia="宋体" w:hAnsi="SimSun" w:cs="宋体"/>
          <w:sz w:val="28"/>
        </w:rPr>
        <w:t>历纸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旧画册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色彩手工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运用画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撕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剪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装扮画好的瓶花。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策略：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过设计</w:t>
      </w:r>
      <w:r>
        <w:rPr>
          <w:rFonts w:ascii="宋体" w:eastAsia="宋体" w:hAnsi="MS Mincho" w:cs="宋体"/>
          <w:sz w:val="28"/>
        </w:rPr>
        <w:t>、提供可供幼儿操作的区域，可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幼儿与教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共同收集各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材料，制作各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成品、半成品，以便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置物品，具有全面性、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次性的特点，可供不同幼儿操作。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幼儿新增活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内容及材料，提高幼儿活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、提醒幼儿遵守游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真有重点的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）教育引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幼儿有目的的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区域，学</w:t>
      </w:r>
      <w:r>
        <w:rPr>
          <w:rFonts w:ascii="宋体" w:eastAsia="宋体" w:hAnsi="SimSun" w:cs="宋体"/>
          <w:sz w:val="28"/>
        </w:rPr>
        <w:t>习轮</w:t>
      </w:r>
      <w:r>
        <w:rPr>
          <w:rFonts w:ascii="宋体" w:eastAsia="宋体" w:hAnsi="MS Mincho" w:cs="宋体"/>
          <w:sz w:val="28"/>
        </w:rPr>
        <w:t>流着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天玩不同的区域。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天都有一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。鼓励幼儿大胆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，能充分</w:t>
      </w:r>
      <w:r>
        <w:rPr>
          <w:rFonts w:ascii="宋体" w:eastAsia="宋体" w:hAnsi="SimSun" w:cs="宋体"/>
          <w:sz w:val="28"/>
        </w:rPr>
        <w:t>调动每</w:t>
      </w:r>
      <w:r>
        <w:rPr>
          <w:rFonts w:ascii="宋体" w:eastAsia="宋体" w:hAnsi="MS Mincho" w:cs="宋体"/>
          <w:sz w:val="28"/>
        </w:rPr>
        <w:t>一位幼儿的活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功能，使个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能力差的幼儿在原有水平上得到不同的提高。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）抓好活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价及整理工作，以便更好的搞好区域活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察幼儿的游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情况，引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帮助幼儿解决游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，确保游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密切注意幼儿在游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中的情况，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好游</w:t>
      </w:r>
      <w:r>
        <w:rPr>
          <w:rFonts w:ascii="宋体" w:eastAsia="宋体" w:hAnsi="SimSun" w:cs="宋体"/>
          <w:sz w:val="28"/>
        </w:rPr>
        <w:t>戏记录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视每</w:t>
      </w:r>
      <w:r>
        <w:rPr>
          <w:rFonts w:ascii="宋体" w:eastAsia="宋体" w:hAnsi="MS Mincho" w:cs="宋体"/>
          <w:sz w:val="28"/>
        </w:rPr>
        <w:t>一次的角色游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，在原有基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新增材料，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角游的教育功能。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关创</w:t>
      </w:r>
      <w:r>
        <w:rPr>
          <w:rFonts w:ascii="宋体" w:eastAsia="宋体" w:hAnsi="MS Mincho" w:cs="宋体"/>
          <w:sz w:val="28"/>
        </w:rPr>
        <w:t>造性游</w:t>
      </w:r>
      <w:r>
        <w:rPr>
          <w:rFonts w:ascii="宋体" w:eastAsia="宋体" w:hAnsi="SimSun" w:cs="宋体"/>
          <w:sz w:val="28"/>
        </w:rPr>
        <w:t>戏类</w:t>
      </w:r>
      <w:r>
        <w:rPr>
          <w:rFonts w:ascii="宋体" w:eastAsia="宋体" w:hAnsi="MS Mincho" w:cs="宋体"/>
          <w:sz w:val="28"/>
        </w:rPr>
        <w:t>的文章，充分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的作用，把教育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之中，寓教于游。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天都有游</w:t>
      </w:r>
      <w:r>
        <w:rPr>
          <w:rFonts w:ascii="宋体" w:eastAsia="宋体" w:hAnsi="SimSun" w:cs="宋体"/>
          <w:sz w:val="28"/>
        </w:rPr>
        <w:t>戏时间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戏过</w:t>
      </w:r>
      <w:r>
        <w:rPr>
          <w:rFonts w:ascii="宋体" w:eastAsia="宋体" w:hAnsi="MS Mincho" w:cs="宋体"/>
          <w:sz w:val="28"/>
        </w:rPr>
        <w:t>程中，充分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幼儿的主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性，提高幼儿的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幼儿园中班区域活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一、区域活</w:t>
      </w:r>
      <w:r>
        <w:rPr>
          <w:rFonts w:ascii="宋体" w:eastAsia="宋体" w:hAnsi="SimSun" w:cs="宋体"/>
          <w:b/>
          <w:bCs/>
          <w:sz w:val="28"/>
        </w:rPr>
        <w:t>动设计</w:t>
      </w:r>
      <w:r>
        <w:rPr>
          <w:rFonts w:ascii="宋体" w:eastAsia="宋体" w:hAnsi="MS Mincho" w:cs="宋体"/>
          <w:b/>
          <w:bCs/>
          <w:sz w:val="28"/>
        </w:rPr>
        <w:t>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在秋景迷人的季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运用自己的感</w:t>
      </w:r>
      <w:r>
        <w:rPr>
          <w:rFonts w:ascii="宋体" w:eastAsia="宋体" w:hAnsi="SimSun" w:cs="宋体"/>
          <w:sz w:val="28"/>
        </w:rPr>
        <w:t>观发现</w:t>
      </w:r>
      <w:r>
        <w:rPr>
          <w:rFonts w:ascii="宋体" w:eastAsia="宋体" w:hAnsi="MS Mincho" w:cs="宋体"/>
          <w:sz w:val="28"/>
        </w:rPr>
        <w:t>秋天是多姿多彩的，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其感知美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，丰富的色彩在那里。我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幼儿提供了五彩斑</w:t>
      </w:r>
      <w:r>
        <w:rPr>
          <w:rFonts w:ascii="宋体" w:eastAsia="宋体" w:hAnsi="SimSun" w:cs="宋体"/>
          <w:sz w:val="28"/>
        </w:rPr>
        <w:t>斓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区域，然他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在色彩得失竭力玩玩色彩游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，坐坐彩色花球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些有趣的活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幼儿构建着自己的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、数理、交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二、区域活</w:t>
      </w:r>
      <w:r>
        <w:rPr>
          <w:rFonts w:ascii="宋体" w:eastAsia="宋体" w:hAnsi="SimSun" w:cs="宋体"/>
          <w:b/>
          <w:bCs/>
          <w:sz w:val="28"/>
        </w:rPr>
        <w:t>动发</w:t>
      </w:r>
      <w:r>
        <w:rPr>
          <w:rFonts w:ascii="宋体" w:eastAsia="宋体" w:hAnsi="MS Mincho" w:cs="宋体"/>
          <w:b/>
          <w:bCs/>
          <w:sz w:val="28"/>
        </w:rPr>
        <w:t>展目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美工区：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、能以自己喜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的方式运用各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料、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行美</w:t>
      </w:r>
      <w:r>
        <w:rPr>
          <w:rFonts w:ascii="宋体" w:eastAsia="宋体" w:hAnsi="SimSun" w:cs="宋体"/>
          <w:sz w:val="28"/>
        </w:rPr>
        <w:t>术创</w:t>
      </w:r>
      <w:r>
        <w:rPr>
          <w:rFonts w:ascii="宋体" w:eastAsia="宋体" w:hAnsi="MS Mincho" w:cs="宋体"/>
          <w:sz w:val="28"/>
        </w:rPr>
        <w:t>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趣，能用拓印、剪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、添色等方法制作美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作品，萌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造的欲望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科学区：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、感知秋天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化，了解它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色、形状和大小。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色彩的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色混合后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生新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程中，持</w:t>
      </w:r>
      <w:r>
        <w:rPr>
          <w:rFonts w:ascii="宋体" w:eastAsia="宋体" w:hAnsi="SimSun" w:cs="宋体"/>
          <w:sz w:val="28"/>
        </w:rPr>
        <w:t>续观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益智区：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形状、色彩的磁力片按照自己的想象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、会按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色的特征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行排序和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序列。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言区：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根据水果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片自</w:t>
      </w:r>
      <w:r>
        <w:rPr>
          <w:rFonts w:ascii="宋体" w:eastAsia="宋体" w:hAnsi="SimSun" w:cs="宋体"/>
          <w:sz w:val="28"/>
        </w:rPr>
        <w:t>编简单</w:t>
      </w:r>
      <w:r>
        <w:rPr>
          <w:rFonts w:ascii="宋体" w:eastAsia="宋体" w:hAnsi="MS Mincho" w:cs="宋体"/>
          <w:sz w:val="28"/>
        </w:rPr>
        <w:t>的水果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表演区：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大胆想象，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行分角色故事表演。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名称区域活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美工区百果</w:t>
      </w:r>
      <w:r>
        <w:rPr>
          <w:rFonts w:ascii="宋体" w:eastAsia="宋体" w:hAnsi="SimSun" w:cs="宋体"/>
          <w:sz w:val="28"/>
        </w:rPr>
        <w:t>树树</w:t>
      </w:r>
      <w:r>
        <w:rPr>
          <w:rFonts w:ascii="宋体" w:eastAsia="宋体" w:hAnsi="MS Mincho" w:cs="宋体"/>
          <w:sz w:val="28"/>
        </w:rPr>
        <w:t>叶、水果、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料、彩色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、双面胶、一棵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、剪刀、抹布幼儿通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撕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、叠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、拓印等制作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和拓印画和秋天的水果。然后将制作好的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叶、水果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百花园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、各色</w:t>
      </w:r>
      <w:r>
        <w:rPr>
          <w:rFonts w:ascii="宋体" w:eastAsia="宋体" w:hAnsi="SimSun" w:cs="宋体"/>
          <w:sz w:val="28"/>
        </w:rPr>
        <w:t>皱纸</w:t>
      </w:r>
      <w:r>
        <w:rPr>
          <w:rFonts w:ascii="宋体" w:eastAsia="宋体" w:hAnsi="MS Mincho" w:cs="宋体"/>
          <w:sz w:val="28"/>
        </w:rPr>
        <w:t>、手工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料、抹布、</w:t>
      </w:r>
      <w:r>
        <w:rPr>
          <w:rFonts w:ascii="宋体" w:eastAsia="宋体" w:hAnsi="SimSun" w:cs="宋体"/>
          <w:sz w:val="28"/>
        </w:rPr>
        <w:t>浆</w:t>
      </w:r>
      <w:r>
        <w:rPr>
          <w:rFonts w:ascii="宋体" w:eastAsia="宋体" w:hAnsi="MS Mincho" w:cs="宋体"/>
          <w:sz w:val="28"/>
        </w:rPr>
        <w:t>糊、木棍、装有沙子的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幼儿用拼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、添画、折叠等方法，制作彩色花。然后将制作好的花粘到木棍上，插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百花园（装有沙子的盒子）里。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变变变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、平整的各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料、毛笔、</w:t>
      </w:r>
      <w:r>
        <w:rPr>
          <w:rFonts w:ascii="宋体" w:eastAsia="宋体" w:hAnsi="SimSun" w:cs="宋体"/>
          <w:sz w:val="28"/>
        </w:rPr>
        <w:t>浆</w:t>
      </w:r>
      <w:r>
        <w:rPr>
          <w:rFonts w:ascii="宋体" w:eastAsia="宋体" w:hAnsi="MS Mincho" w:cs="宋体"/>
          <w:sz w:val="28"/>
        </w:rPr>
        <w:t>糊、抹布、剪刀、彩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等工具材料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幼儿将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叶拼拼</w:t>
      </w:r>
      <w:r>
        <w:rPr>
          <w:rFonts w:ascii="宋体" w:eastAsia="宋体" w:hAnsi="SimSun" w:cs="宋体"/>
          <w:sz w:val="28"/>
        </w:rPr>
        <w:t>贴贴说说书</w:t>
      </w:r>
      <w:r>
        <w:rPr>
          <w:rFonts w:ascii="宋体" w:eastAsia="宋体" w:hAnsi="MS Mincho" w:cs="宋体"/>
          <w:sz w:val="28"/>
        </w:rPr>
        <w:t>也可以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叶拓印画。引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添画可以使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成其它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名称区域活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益智区彩色拼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彩色磁力七巧板、各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形状的彩色磁力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若干小学生作文，磁力板若干</w:t>
      </w:r>
      <w:r>
        <w:rPr>
          <w:rFonts w:ascii="宋体" w:eastAsia="宋体" w:hAnsi="SimSun" w:cs="宋体"/>
          <w:sz w:val="28"/>
        </w:rPr>
        <w:t>块让</w:t>
      </w:r>
      <w:r>
        <w:rPr>
          <w:rFonts w:ascii="宋体" w:eastAsia="宋体" w:hAnsi="MS Mincho" w:cs="宋体"/>
          <w:sz w:val="28"/>
        </w:rPr>
        <w:t>幼儿利用彩色七巧板和磁力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玩拼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色小分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彩色小木珠若干、塑料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若干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、用彩色的小木珠串成彩色</w:t>
      </w:r>
      <w:r>
        <w:rPr>
          <w:rFonts w:ascii="宋体" w:eastAsia="宋体" w:hAnsi="SimSun" w:cs="宋体"/>
          <w:sz w:val="28"/>
        </w:rPr>
        <w:t>项链</w:t>
      </w:r>
      <w:r>
        <w:rPr>
          <w:rFonts w:ascii="宋体" w:eastAsia="宋体" w:hAnsi="MS Mincho" w:cs="宋体"/>
          <w:sz w:val="28"/>
        </w:rPr>
        <w:t>（可以要求幼儿按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串，如先串一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色，再串另一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色，以此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推）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、可用白色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条，彩色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片作衣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自己的衣服（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衣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项链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色序列）。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幼儿园中班区域活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名称：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小虫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片，能大胆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儿歌，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儿歌有一定的了解。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一、引起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：小朋友，看看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小虫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除了小虫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幼儿根据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片大胆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儿歌。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才，小朋友都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的很好，那今天老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就要教小朋友学一首儿歌，名字就叫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小虫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儿歌的名字叫什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那你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想知道儿歌里是怎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听完老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念的儿歌就知道了。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儿歌，幼儿欣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儿歌的名字叫什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幼儿回答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听到儿歌里是怎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述儿歌里句子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再次朗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儿歌，幼儿欣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小虫小虫在干嘛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泥里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冬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完整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述并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幼儿跟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小虫不怕什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不怕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寒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幼儿用儿歌里的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句子来回答。教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完整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除了不怕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寒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不怕什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一吹，会怎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桃花怎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、学念儿歌。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师读</w:t>
      </w:r>
      <w:r>
        <w:rPr>
          <w:rFonts w:ascii="宋体" w:eastAsia="宋体" w:hAnsi="MS Mincho" w:cs="宋体"/>
          <w:sz w:val="28"/>
        </w:rPr>
        <w:t>一句，幼儿跟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全班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播放儿歌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幼儿想像儿歌所表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的画面，帮助幼儿理解儿歌内容。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全班幼儿完整朗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儿歌内容。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幼儿园中班区域活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鳄鱼</w:t>
      </w:r>
      <w:r>
        <w:rPr>
          <w:rFonts w:ascii="宋体" w:eastAsia="宋体" w:hAnsi="MS Mincho" w:cs="宋体"/>
          <w:b/>
          <w:bCs/>
          <w:sz w:val="28"/>
        </w:rPr>
        <w:t>响板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的口腔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构和功能，制作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响板，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材料制作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的牙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并装</w:t>
      </w:r>
      <w:r>
        <w:rPr>
          <w:rFonts w:ascii="宋体" w:eastAsia="宋体" w:hAnsi="SimSun" w:cs="宋体"/>
          <w:sz w:val="28"/>
        </w:rPr>
        <w:t>饰鳄鱼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方形）、一次性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盒、瓶盖、双面胶、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黏土、吸管、彩色小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条、胶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、毛根等。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的口腔，了解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齿锋</w:t>
      </w:r>
      <w:r>
        <w:rPr>
          <w:rFonts w:ascii="宋体" w:eastAsia="宋体" w:hAnsi="MS Mincho" w:cs="宋体"/>
          <w:sz w:val="28"/>
        </w:rPr>
        <w:t>利却不能撕咬嚼碎食物，只能靠上下</w:t>
      </w:r>
      <w:r>
        <w:rPr>
          <w:rFonts w:ascii="宋体" w:eastAsia="宋体" w:hAnsi="SimSun" w:cs="宋体"/>
          <w:sz w:val="28"/>
        </w:rPr>
        <w:t>颌夹</w:t>
      </w:r>
      <w:r>
        <w:rPr>
          <w:rFonts w:ascii="宋体" w:eastAsia="宋体" w:hAnsi="MS Mincho" w:cs="宋体"/>
          <w:sz w:val="28"/>
        </w:rPr>
        <w:t>住、</w:t>
      </w:r>
      <w:r>
        <w:rPr>
          <w:rFonts w:ascii="宋体" w:eastAsia="宋体" w:hAnsi="SimSun" w:cs="宋体"/>
          <w:sz w:val="28"/>
        </w:rPr>
        <w:t>吞</w:t>
      </w:r>
      <w:r>
        <w:rPr>
          <w:rFonts w:ascii="宋体" w:eastAsia="宋体" w:hAnsi="MS Mincho" w:cs="宋体"/>
          <w:sz w:val="28"/>
        </w:rPr>
        <w:t>咽食物。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察并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响板，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响板制作</w:t>
      </w:r>
      <w:r>
        <w:rPr>
          <w:rFonts w:ascii="宋体" w:eastAsia="宋体" w:hAnsi="SimSun" w:cs="宋体"/>
          <w:sz w:val="28"/>
        </w:rPr>
        <w:t>步骤图</w:t>
      </w:r>
      <w:r>
        <w:rPr>
          <w:rFonts w:ascii="宋体" w:eastAsia="宋体" w:hAnsi="MS Mincho" w:cs="宋体"/>
          <w:sz w:val="28"/>
        </w:rPr>
        <w:t>，与同伴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响板：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对边</w:t>
      </w:r>
      <w:r>
        <w:rPr>
          <w:rFonts w:ascii="宋体" w:eastAsia="宋体" w:hAnsi="MS Mincho" w:cs="宋体"/>
          <w:sz w:val="28"/>
        </w:rPr>
        <w:t>折，作</w:t>
      </w:r>
      <w:r>
        <w:rPr>
          <w:rFonts w:ascii="宋体" w:eastAsia="宋体" w:hAnsi="SimSun" w:cs="宋体"/>
          <w:sz w:val="28"/>
        </w:rPr>
        <w:t>为鳄鱼</w:t>
      </w:r>
      <w:r>
        <w:rPr>
          <w:rFonts w:ascii="宋体" w:eastAsia="宋体" w:hAnsi="MS Mincho" w:cs="宋体"/>
          <w:sz w:val="28"/>
        </w:rPr>
        <w:t>大嘴巴的上下</w:t>
      </w:r>
      <w:r>
        <w:rPr>
          <w:rFonts w:ascii="宋体" w:eastAsia="宋体" w:hAnsi="SimSun" w:cs="宋体"/>
          <w:sz w:val="28"/>
        </w:rPr>
        <w:t>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折的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板内部用海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胶或胶</w:t>
      </w:r>
      <w:r>
        <w:rPr>
          <w:rFonts w:ascii="宋体" w:eastAsia="宋体" w:hAnsi="SimSun" w:cs="宋体"/>
          <w:sz w:val="28"/>
        </w:rPr>
        <w:t>枪贴</w:t>
      </w:r>
      <w:r>
        <w:rPr>
          <w:rFonts w:ascii="宋体" w:eastAsia="宋体" w:hAnsi="MS Mincho" w:cs="宋体"/>
          <w:sz w:val="28"/>
        </w:rPr>
        <w:t>上瓶盖。注意：瓶盖必</w:t>
      </w:r>
      <w:r>
        <w:rPr>
          <w:rFonts w:ascii="宋体" w:eastAsia="宋体" w:hAnsi="SimSun" w:cs="宋体"/>
          <w:sz w:val="28"/>
        </w:rPr>
        <w:t>须对</w:t>
      </w:r>
      <w:r>
        <w:rPr>
          <w:rFonts w:ascii="宋体" w:eastAsia="宋体" w:hAnsi="MS Mincho" w:cs="宋体"/>
          <w:sz w:val="28"/>
        </w:rPr>
        <w:t>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上画出</w:t>
      </w:r>
      <w:r>
        <w:rPr>
          <w:rFonts w:ascii="宋体" w:eastAsia="宋体" w:hAnsi="SimSun" w:cs="宋体"/>
          <w:sz w:val="28"/>
        </w:rPr>
        <w:t>鳄鱼头</w:t>
      </w:r>
      <w:r>
        <w:rPr>
          <w:rFonts w:ascii="宋体" w:eastAsia="宋体" w:hAnsi="MS Mincho" w:cs="宋体"/>
          <w:sz w:val="28"/>
        </w:rPr>
        <w:t>像，剪下后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板外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，做成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部，并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黏土、吸管、瓜子壳等各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行揉、捏、剪的形式做成</w:t>
      </w:r>
      <w:r>
        <w:rPr>
          <w:rFonts w:ascii="宋体" w:eastAsia="宋体" w:hAnsi="SimSun" w:cs="宋体"/>
          <w:sz w:val="28"/>
        </w:rPr>
        <w:t>鳄鱼</w:t>
      </w:r>
      <w:r>
        <w:rPr>
          <w:rFonts w:ascii="宋体" w:eastAsia="宋体" w:hAnsi="MS Mincho" w:cs="宋体"/>
          <w:sz w:val="28"/>
        </w:rPr>
        <w:t>尖尖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扁扁的牙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同伴作品，并商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二、剪影</w:t>
      </w:r>
      <w:r>
        <w:rPr>
          <w:rFonts w:ascii="宋体" w:eastAsia="宋体" w:cs="宋体"/>
          <w:b/>
          <w:bCs/>
          <w:sz w:val="28"/>
        </w:rPr>
        <w:t>—</w:t>
      </w:r>
      <w:r>
        <w:rPr>
          <w:rFonts w:ascii="宋体" w:eastAsia="宋体" w:hAnsi="MS Mincho" w:cs="宋体"/>
          <w:b/>
          <w:bCs/>
          <w:sz w:val="28"/>
        </w:rPr>
        <w:t>小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物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睡</w:t>
      </w:r>
      <w:r>
        <w:rPr>
          <w:rFonts w:ascii="宋体" w:eastAsia="宋体" w:hAnsi="SimSun" w:cs="宋体"/>
          <w:b/>
          <w:bCs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了解不同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画在黑色卡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上，沿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廓剪下后制作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的剪影。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黑卡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若干、剪刀、笔、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物独特的睡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幼儿用笔在黑卡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上画出小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物睡姿的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廓，鼓励幼儿大胆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作不同的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物形象。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用剪刀将其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廓剪下，提醒幼儿使用剪刀要注意安全。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幼儿相互猜一猜是哪个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的影子。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纸</w:t>
      </w:r>
      <w:r>
        <w:rPr>
          <w:rFonts w:ascii="宋体" w:eastAsia="宋体" w:hAnsi="MS Mincho" w:cs="宋体"/>
          <w:b/>
          <w:bCs/>
          <w:sz w:val="28"/>
        </w:rPr>
        <w:t>箱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箱拼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、粘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物造型，运用多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箱、排笔、丙</w:t>
      </w:r>
      <w:r>
        <w:rPr>
          <w:rFonts w:ascii="宋体" w:eastAsia="宋体" w:hAnsi="SimSun" w:cs="宋体"/>
          <w:sz w:val="28"/>
        </w:rPr>
        <w:t>烯</w:t>
      </w:r>
      <w:r>
        <w:rPr>
          <w:rFonts w:ascii="宋体" w:eastAsia="宋体" w:hAnsi="MS Mincho" w:cs="宋体"/>
          <w:sz w:val="28"/>
        </w:rPr>
        <w:t>、毛根、蛋托、剪刀、卡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、胶水等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鼓励幼儿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合适大小的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箱拼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行固定。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幼儿抓准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物的外形特点，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行涂色。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的幼儿，运用毛根、蛋托、卡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，以突</w:t>
      </w:r>
      <w:r>
        <w:rPr>
          <w:rFonts w:ascii="宋体" w:eastAsia="宋体" w:hAnsi="SimSun" w:cs="宋体"/>
          <w:sz w:val="28"/>
        </w:rPr>
        <w:t>显动</w:t>
      </w:r>
      <w:r>
        <w:rPr>
          <w:rFonts w:ascii="宋体" w:eastAsia="宋体" w:hAnsi="MS Mincho" w:cs="宋体"/>
          <w:sz w:val="28"/>
        </w:rPr>
        <w:t>物的明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鼓励幼儿能将自己的作品大胆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同伴听。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科学</w:t>
      </w:r>
      <w:r>
        <w:rPr>
          <w:rFonts w:ascii="宋体" w:eastAsia="宋体" w:hAnsi="SimSun" w:cs="宋体"/>
          <w:b/>
          <w:bCs/>
          <w:sz w:val="28"/>
        </w:rPr>
        <w:t>发现</w:t>
      </w:r>
      <w:r>
        <w:rPr>
          <w:rFonts w:ascii="宋体" w:eastAsia="宋体" w:hAnsi="MS Mincho" w:cs="宋体"/>
          <w:b/>
          <w:bCs/>
          <w:sz w:val="28"/>
        </w:rPr>
        <w:t>区神奇的蘑菇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照料蘑菇的基本方法，初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不同品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的蘑菇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植桶（</w:t>
      </w:r>
      <w:r>
        <w:rPr>
          <w:rFonts w:ascii="宋体" w:eastAsia="宋体" w:hAnsi="SimSun" w:cs="宋体"/>
          <w:sz w:val="28"/>
        </w:rPr>
        <w:t>榆</w:t>
      </w:r>
      <w:r>
        <w:rPr>
          <w:rFonts w:ascii="宋体" w:eastAsia="宋体" w:hAnsi="MS Mincho" w:cs="宋体"/>
          <w:sz w:val="28"/>
        </w:rPr>
        <w:t>黄菇、平菇、猴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菇等）、小</w:t>
      </w:r>
      <w:r>
        <w:rPr>
          <w:rFonts w:ascii="宋体" w:eastAsia="宋体" w:hAnsi="SimSun" w:cs="宋体"/>
          <w:sz w:val="28"/>
        </w:rPr>
        <w:t>喷壶</w:t>
      </w:r>
      <w:r>
        <w:rPr>
          <w:rFonts w:ascii="宋体" w:eastAsia="宋体" w:hAnsi="MS Mincho" w:cs="宋体"/>
          <w:sz w:val="28"/>
        </w:rPr>
        <w:t>、自制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本、彩笔等。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蘑菇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植包，在家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助下，通</w:t>
      </w:r>
      <w:r>
        <w:rPr>
          <w:rFonts w:ascii="宋体" w:eastAsia="宋体" w:hAnsi="SimSun" w:cs="宋体"/>
          <w:sz w:val="28"/>
        </w:rPr>
        <w:t>过查阅图书</w:t>
      </w:r>
      <w:r>
        <w:rPr>
          <w:rFonts w:ascii="宋体" w:eastAsia="宋体" w:hAnsi="MS Mincho" w:cs="宋体"/>
          <w:sz w:val="28"/>
        </w:rPr>
        <w:t>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等形式了解蘑菇生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境和照料方法。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分享交流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植物的方法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，如晒太阳、定期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水等。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鼓励幼儿定期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蘑菇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水，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察并及</w:t>
      </w:r>
      <w:r>
        <w:rPr>
          <w:rFonts w:ascii="宋体" w:eastAsia="宋体" w:hAnsi="SimSun" w:cs="宋体"/>
          <w:sz w:val="28"/>
        </w:rPr>
        <w:t>时简单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蘑菇的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益智游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区一、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物的尾巴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物尾巴的不同特征和用途并能一一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物尾巴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片若干、彩色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布条制作的各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物尾巴等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片，了解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物尾巴的特征和用途。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找尾巴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一个故事情境，帮助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失尾巴的小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物找到属于它的尾巴，要</w:t>
      </w:r>
      <w:r>
        <w:rPr>
          <w:rFonts w:ascii="宋体" w:eastAsia="宋体" w:hAnsi="SimSun" w:cs="宋体"/>
          <w:sz w:val="28"/>
        </w:rPr>
        <w:t>闯过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难关</w:t>
      </w:r>
      <w:r>
        <w:rPr>
          <w:rFonts w:ascii="宋体" w:eastAsia="宋体" w:hAnsi="MS Mincho" w:cs="宋体"/>
          <w:sz w:val="28"/>
        </w:rPr>
        <w:t>才行。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。可以根据幼儿的熟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程度增加更多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物尾巴，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的需求。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物</w:t>
      </w:r>
      <w:r>
        <w:rPr>
          <w:rFonts w:ascii="宋体" w:eastAsia="宋体" w:hAnsi="SimSun" w:cs="宋体"/>
          <w:b/>
          <w:bCs/>
          <w:sz w:val="28"/>
        </w:rPr>
        <w:t>转转乐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物的居住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境及栖息地，并能正确配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自制</w:t>
      </w:r>
      <w:r>
        <w:rPr>
          <w:rFonts w:ascii="宋体" w:eastAsia="宋体" w:hAnsi="SimSun" w:cs="宋体"/>
          <w:sz w:val="28"/>
        </w:rPr>
        <w:t>转盘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DOBBLE KIDS</w:t>
      </w:r>
      <w:r>
        <w:rPr>
          <w:rFonts w:ascii="宋体" w:eastAsia="宋体" w:hAnsi="MS Mincho" w:cs="宋体"/>
          <w:sz w:val="28"/>
        </w:rPr>
        <w:t>玩具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幼儿将卡片上的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物与</w:t>
      </w:r>
      <w:r>
        <w:rPr>
          <w:rFonts w:ascii="宋体" w:eastAsia="宋体" w:hAnsi="SimSun" w:cs="宋体"/>
          <w:sz w:val="28"/>
        </w:rPr>
        <w:t>转盘</w:t>
      </w:r>
      <w:r>
        <w:rPr>
          <w:rFonts w:ascii="宋体" w:eastAsia="宋体" w:hAnsi="MS Mincho" w:cs="宋体"/>
          <w:sz w:val="28"/>
        </w:rPr>
        <w:t>上的家和食物相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幼儿可两人一起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伴游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，一个小朋友指定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另一个小朋友找它的家和食物。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的幼儿可一</w:t>
      </w:r>
      <w:r>
        <w:rPr>
          <w:rFonts w:ascii="宋体" w:eastAsia="宋体" w:hAnsi="SimSun" w:cs="宋体"/>
          <w:sz w:val="28"/>
        </w:rPr>
        <w:t>边寻</w:t>
      </w:r>
      <w:r>
        <w:rPr>
          <w:rFonts w:ascii="宋体" w:eastAsia="宋体" w:hAnsi="MS Mincho" w:cs="宋体"/>
          <w:sz w:val="28"/>
        </w:rPr>
        <w:t>找配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物，它住在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，它喜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cs="宋体"/>
          <w:sz w:val="28"/>
        </w:rPr>
        <w:t>XX”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拼插建构区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能用</w:t>
      </w:r>
      <w:r>
        <w:rPr>
          <w:rFonts w:ascii="宋体" w:eastAsia="宋体" w:hAnsi="SimSun" w:cs="宋体"/>
          <w:sz w:val="28"/>
        </w:rPr>
        <w:t>垒</w:t>
      </w:r>
      <w:r>
        <w:rPr>
          <w:rFonts w:ascii="宋体" w:eastAsia="宋体" w:hAnsi="MS Mincho" w:cs="宋体"/>
          <w:sz w:val="28"/>
        </w:rPr>
        <w:t>高的方式搭建出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物园，并用形状各异的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称装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质积</w:t>
      </w:r>
      <w:r>
        <w:rPr>
          <w:rFonts w:ascii="宋体" w:eastAsia="宋体" w:hAnsi="MS Mincho" w:cs="宋体"/>
          <w:sz w:val="28"/>
        </w:rPr>
        <w:t>木，美工区中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幼共同制作、装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箱城堡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、海浪道具等。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物园照片，引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幼儿搭建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幼儿运用</w:t>
      </w:r>
      <w:r>
        <w:rPr>
          <w:rFonts w:ascii="宋体" w:eastAsia="宋体" w:hAnsi="SimSun" w:cs="宋体"/>
          <w:sz w:val="28"/>
        </w:rPr>
        <w:t>垒</w:t>
      </w:r>
      <w:r>
        <w:rPr>
          <w:rFonts w:ascii="宋体" w:eastAsia="宋体" w:hAnsi="MS Mincho" w:cs="宋体"/>
          <w:sz w:val="28"/>
        </w:rPr>
        <w:t>高的方式搭出不同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物的洞穴或房子，提醒幼儿注意平衡。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用其它形状的木</w:t>
      </w:r>
      <w:r>
        <w:rPr>
          <w:rFonts w:ascii="宋体" w:eastAsia="宋体" w:hAnsi="SimSun" w:cs="宋体"/>
          <w:sz w:val="28"/>
        </w:rPr>
        <w:t>质积</w:t>
      </w:r>
      <w:r>
        <w:rPr>
          <w:rFonts w:ascii="宋体" w:eastAsia="宋体" w:hAnsi="MS Mincho" w:cs="宋体"/>
          <w:sz w:val="28"/>
        </w:rPr>
        <w:t>木在房子上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称装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https://d.book118.com/177063201143006026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77063201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幼儿园中班区域活动方案 7篇</dc:title>
  <dc:subject>为确保事情或工作高质量高水平开展，常常需要提前进行细致的方案准备工作，方案是综合考量事情或问题相关的因素后所制定的书面计划。写方案需要注意哪些格式呢？以下是小编帮大家整理的幼儿园中班区域活动方案 ，仅</dc:subject>
  <cp:keywords>幼儿园中班区域活动方案</cp:keywords>
  <cp:revision>0</cp:revision>
</cp:coreProperties>
</file>