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</w:t>
      </w:r>
      <w:r>
        <w:rPr>
          <w:rFonts w:ascii="宋体" w:eastAsia="黑体" w:hAnsi="SimSun" w:cs="宋体"/>
          <w:b/>
          <w:sz w:val="40"/>
        </w:rPr>
        <w:t>毕业</w:t>
      </w:r>
      <w:r>
        <w:rPr>
          <w:rFonts w:ascii="宋体" w:eastAsia="黑体" w:hAnsi="MS Mincho" w:cs="宋体"/>
          <w:b/>
          <w:sz w:val="40"/>
        </w:rPr>
        <w:t>典礼演</w:t>
      </w:r>
      <w:r>
        <w:rPr>
          <w:rFonts w:ascii="宋体" w:eastAsia="黑体" w:hAnsi="SimSun" w:cs="宋体"/>
          <w:b/>
          <w:sz w:val="40"/>
        </w:rPr>
        <w:t>讲</w:t>
      </w:r>
      <w:r>
        <w:rPr>
          <w:rFonts w:ascii="宋体" w:eastAsia="黑体" w:hAnsi="MS Mincho" w:cs="宋体"/>
          <w:b/>
          <w:sz w:val="40"/>
        </w:rPr>
        <w:t>稿</w:t>
      </w:r>
      <w:r>
        <w:rPr>
          <w:rFonts w:ascii="宋体" w:eastAsia="黑体" w:cs="宋体"/>
          <w:b/>
          <w:sz w:val="40"/>
        </w:rPr>
        <w:t>(15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稿可以按照用途、性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等来划分，是演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上一个重要的准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工作。在充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活力，日益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放的今天，我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都可能会用到演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稿，来参考自己需要的演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稿吧！下面是小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大家整理的高中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典礼演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毕业</w:t>
      </w:r>
      <w:r>
        <w:rPr>
          <w:rFonts w:ascii="宋体" w:eastAsia="宋体" w:hAnsi="MS Mincho" w:cs="宋体"/>
          <w:i w:val="0"/>
          <w:iCs w:val="0"/>
          <w:sz w:val="28"/>
        </w:rPr>
        <w:t>典礼演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我想，此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此刻各位的心情和我一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，既有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聚一堂的喜悦，也有着溢于言表的留恋，因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很快，我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的高中生活即将划上一个句号，我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朝夕相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的同学，告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循循善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辛勤培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和教育我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的母校，踏上一段新的征途。在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我代表高三的全体同学向三年来辛勤培育我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致以最崇高的敬意和最</w:t>
      </w:r>
      <w:r>
        <w:rPr>
          <w:rFonts w:ascii="宋体" w:eastAsia="宋体" w:hAnsi="SimSun" w:cs="宋体"/>
          <w:sz w:val="28"/>
        </w:rPr>
        <w:t>诚挚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三年前，我</w:t>
      </w:r>
      <w:r>
        <w:rPr>
          <w:rFonts w:ascii="宋体" w:eastAsia="宋体" w:hAnsi="SimSun" w:cs="宋体"/>
          <w:sz w:val="28"/>
        </w:rPr>
        <w:t>们怀</w:t>
      </w:r>
      <w:r>
        <w:rPr>
          <w:rFonts w:ascii="宋体" w:eastAsia="宋体" w:hAnsi="MS Mincho" w:cs="宋体"/>
          <w:sz w:val="28"/>
        </w:rPr>
        <w:t>揣梦想，背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期望，相聚在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里；三年来，我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，不断思考，成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里；三年来，我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学会了合作，学会了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极地看待事物；三年来，我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相互鼓舞，相互帮助，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酸甜苦辣，共同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们毕业</w:t>
      </w:r>
      <w:r>
        <w:rPr>
          <w:rFonts w:ascii="宋体" w:eastAsia="宋体" w:hAnsi="MS Mincho" w:cs="宋体"/>
          <w:sz w:val="28"/>
        </w:rPr>
        <w:t>了，回想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，真是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以忘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。忘不了，教室里你我孜孜不倦的身影；忘不了，操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上生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活虎的身姿；忘不了，各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学生活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的身影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时间飞</w:t>
      </w:r>
      <w:r>
        <w:rPr>
          <w:rFonts w:ascii="宋体" w:eastAsia="宋体" w:hAnsi="MS Mincho" w:cs="宋体"/>
          <w:sz w:val="28"/>
        </w:rPr>
        <w:t>逝如昨，仿佛才入校园都已面</w:t>
      </w:r>
      <w:r>
        <w:rPr>
          <w:rFonts w:ascii="宋体" w:eastAsia="宋体" w:hAnsi="SimSun" w:cs="宋体"/>
          <w:sz w:val="28"/>
        </w:rPr>
        <w:t>临毕业</w:t>
      </w:r>
      <w:r>
        <w:rPr>
          <w:rFonts w:ascii="宋体" w:eastAsia="宋体" w:hAnsi="MS Mincho" w:cs="宋体"/>
          <w:sz w:val="28"/>
        </w:rPr>
        <w:t>。感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歙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中学滋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三年，正是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懵</w:t>
      </w:r>
      <w:r>
        <w:rPr>
          <w:rFonts w:ascii="宋体" w:eastAsia="宋体" w:hAnsi="MS Mincho" w:cs="宋体"/>
          <w:sz w:val="28"/>
        </w:rPr>
        <w:t>懂青</w:t>
      </w:r>
      <w:r>
        <w:rPr>
          <w:rFonts w:ascii="宋体" w:eastAsia="宋体" w:hAnsi="SimSun" w:cs="宋体"/>
          <w:sz w:val="28"/>
        </w:rPr>
        <w:t>涩</w:t>
      </w:r>
      <w:r>
        <w:rPr>
          <w:rFonts w:ascii="宋体" w:eastAsia="宋体" w:hAnsi="MS Mincho" w:cs="宋体"/>
          <w:sz w:val="28"/>
        </w:rPr>
        <w:t>的少年</w:t>
      </w:r>
      <w:r>
        <w:rPr>
          <w:rFonts w:ascii="宋体" w:eastAsia="宋体" w:hAnsi="SimSun" w:cs="宋体"/>
          <w:sz w:val="28"/>
        </w:rPr>
        <w:t>历练为</w:t>
      </w:r>
      <w:r>
        <w:rPr>
          <w:rFonts w:ascii="宋体" w:eastAsia="宋体" w:hAnsi="MS Mincho" w:cs="宋体"/>
          <w:sz w:val="28"/>
        </w:rPr>
        <w:t>可以独</w:t>
      </w:r>
      <w:r>
        <w:rPr>
          <w:rFonts w:ascii="宋体" w:eastAsia="宋体" w:hAnsi="SimSun" w:cs="宋体"/>
          <w:sz w:val="28"/>
        </w:rPr>
        <w:t>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一面的青年；也是在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三年的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掌握了一些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世的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；同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三年里，我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懂得了很多从未了解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的人生哲理。高中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cs="宋体"/>
          <w:sz w:val="28"/>
        </w:rPr>
        <w:t>————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点将成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幸福人生的另一个起点，我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将走出歙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个温馨的大家庭，踏上新的征程。但是，敬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的母校，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您放心，在您的呵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下，您的儿女已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辟新的人生</w:t>
      </w:r>
      <w:r>
        <w:rPr>
          <w:rFonts w:ascii="宋体" w:eastAsia="宋体" w:hAnsi="SimSun" w:cs="宋体"/>
          <w:sz w:val="28"/>
        </w:rPr>
        <w:t>战场</w:t>
      </w:r>
      <w:r>
        <w:rPr>
          <w:rFonts w:ascii="宋体" w:eastAsia="宋体" w:hAnsi="MS Mincho" w:cs="宋体"/>
          <w:sz w:val="28"/>
        </w:rPr>
        <w:t>，去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拓一片真正属于我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的天空。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高中是洒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的花园，一路上有你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陪伴，我很幸福；（舒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）感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———</w:t>
      </w:r>
      <w:r>
        <w:rPr>
          <w:rFonts w:ascii="宋体" w:eastAsia="宋体" w:hAnsi="MS Mincho" w:cs="宋体"/>
          <w:sz w:val="28"/>
        </w:rPr>
        <w:t>我敬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的耐心教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利完成了学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；感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————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的同学，在你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陪伴下，我高中三年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得很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心；今天，我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回望高中，它必然是我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人生中重要的一站，面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高考，我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信心百倍，即使路上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棘密布，都无法</w:t>
      </w:r>
      <w:r>
        <w:rPr>
          <w:rFonts w:ascii="宋体" w:eastAsia="宋体" w:hAnsi="SimSun" w:cs="宋体"/>
          <w:sz w:val="28"/>
        </w:rPr>
        <w:t>动摇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前行的信心。因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们坚</w:t>
      </w:r>
      <w:r>
        <w:rPr>
          <w:rFonts w:ascii="宋体" w:eastAsia="宋体" w:hAnsi="MS Mincho" w:cs="宋体"/>
          <w:sz w:val="28"/>
        </w:rPr>
        <w:t>信，是金子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光。我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需要做的，就是放平心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，接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它的主人。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路漫漫其修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兮，吾将上下而求索。此刻，我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里，下一刻，我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就踏上了不同的征途，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的残酷与美好、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争的激烈容不得我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毫的懈怠，同学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，我知道，大家心中都有一个美好的梦想，</w:t>
      </w:r>
      <w:r>
        <w:rPr>
          <w:rFonts w:ascii="宋体" w:eastAsia="宋体" w:hAnsi="SimSun" w:cs="宋体"/>
          <w:sz w:val="28"/>
        </w:rPr>
        <w:t>请记</w:t>
      </w:r>
      <w:r>
        <w:rPr>
          <w:rFonts w:ascii="宋体" w:eastAsia="宋体" w:hAnsi="MS Mincho" w:cs="宋体"/>
          <w:sz w:val="28"/>
        </w:rPr>
        <w:t>住：星辰就在我</w:t>
      </w:r>
      <w:r>
        <w:rPr>
          <w:rFonts w:ascii="宋体" w:eastAsia="宋体" w:hAnsi="SimSun" w:cs="宋体"/>
          <w:sz w:val="28"/>
        </w:rPr>
        <w:t>们头顶</w:t>
      </w:r>
      <w:r>
        <w:rPr>
          <w:rFonts w:ascii="宋体" w:eastAsia="宋体" w:hAnsi="MS Mincho" w:cs="宋体"/>
          <w:sz w:val="28"/>
        </w:rPr>
        <w:t>，梦想近在咫尺，只要你</w:t>
      </w:r>
      <w:r>
        <w:rPr>
          <w:rFonts w:ascii="宋体" w:eastAsia="宋体" w:hAnsi="SimSun" w:cs="宋体"/>
          <w:sz w:val="28"/>
        </w:rPr>
        <w:t>踮</w:t>
      </w:r>
      <w:r>
        <w:rPr>
          <w:rFonts w:ascii="宋体" w:eastAsia="宋体" w:hAnsi="MS Mincho" w:cs="宋体"/>
          <w:sz w:val="28"/>
        </w:rPr>
        <w:t>起脚尖，就可</w:t>
      </w:r>
      <w:r>
        <w:rPr>
          <w:rFonts w:ascii="宋体" w:eastAsia="宋体" w:hAnsi="SimSun" w:cs="宋体"/>
          <w:sz w:val="28"/>
        </w:rPr>
        <w:t>揽</w:t>
      </w:r>
      <w:r>
        <w:rPr>
          <w:rFonts w:ascii="宋体" w:eastAsia="宋体" w:hAnsi="MS Mincho" w:cs="宋体"/>
          <w:sz w:val="28"/>
        </w:rPr>
        <w:t>梦入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情的夏季装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斗志，歙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cs="宋体"/>
          <w:sz w:val="28"/>
        </w:rPr>
        <w:t>20__</w:t>
      </w:r>
      <w:r>
        <w:rPr>
          <w:rFonts w:ascii="宋体" w:eastAsia="宋体" w:hAnsi="MS Mincho" w:cs="宋体"/>
          <w:sz w:val="28"/>
        </w:rPr>
        <w:t>届高三学子一定会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母校的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誉而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，一定会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母校七十</w:t>
      </w:r>
      <w:r>
        <w:rPr>
          <w:rFonts w:ascii="宋体" w:eastAsia="宋体" w:hAnsi="SimSun" w:cs="宋体"/>
          <w:sz w:val="28"/>
        </w:rPr>
        <w:t>华诞</w:t>
      </w:r>
      <w:r>
        <w:rPr>
          <w:rFonts w:ascii="宋体" w:eastAsia="宋体" w:hAnsi="MS Mincho" w:cs="宋体"/>
          <w:sz w:val="28"/>
        </w:rPr>
        <w:t>敬献厚礼！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最后，祝同学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在今后的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斗道路上青春有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，一帆</w:t>
      </w:r>
      <w:r>
        <w:rPr>
          <w:rFonts w:ascii="宋体" w:eastAsia="宋体" w:hAnsi="SimSun" w:cs="宋体"/>
          <w:sz w:val="28"/>
        </w:rPr>
        <w:t>风顺</w:t>
      </w:r>
      <w:r>
        <w:rPr>
          <w:rFonts w:ascii="宋体" w:eastAsia="宋体" w:hAnsi="MS Mincho" w:cs="宋体"/>
          <w:sz w:val="28"/>
        </w:rPr>
        <w:t>；祝我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在今后的工作中身体健康，万事如意；祝我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在今后的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展道路上乘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破浪，再</w:t>
      </w:r>
      <w:r>
        <w:rPr>
          <w:rFonts w:ascii="宋体" w:eastAsia="宋体" w:hAnsi="SimSun" w:cs="宋体"/>
          <w:sz w:val="28"/>
        </w:rPr>
        <w:t>创辉</w:t>
      </w:r>
      <w:r>
        <w:rPr>
          <w:rFonts w:ascii="宋体" w:eastAsia="宋体" w:hAnsi="MS Mincho" w:cs="宋体"/>
          <w:sz w:val="28"/>
        </w:rPr>
        <w:t>煌！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毕业</w:t>
      </w:r>
      <w:r>
        <w:rPr>
          <w:rFonts w:ascii="宋体" w:eastAsia="宋体" w:hAnsi="MS Mincho" w:cs="宋体"/>
          <w:i w:val="0"/>
          <w:iCs w:val="0"/>
          <w:sz w:val="28"/>
        </w:rPr>
        <w:t>典礼演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似箭，日月如梭。我一下子上了六年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。母校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我留下了任凭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吹雨打都磨不平的情感。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然我在水田小学才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了三年的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水田小学的了解却比任何一个人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深。在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里，我已和母校里的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一位同学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生了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生都磨不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的感情。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我清楚地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得，在充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气氛的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个同学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着愉快的心情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夜的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旅程。那一次，我才真真正正的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悟到：原来离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的父母，学会独立，是一件多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的事情啊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才想到是多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的辛苦，他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日日夜夜地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操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，起早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黑。可我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却一点也不体会他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的感受，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是任性，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在想起来，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真不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不起，爸爸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操心了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MS Mincho" w:cs="宋体"/>
          <w:sz w:val="28"/>
        </w:rPr>
        <w:t>在爬山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，途中有同学肚子疼。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，几个男同学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不容辞地扶着他走上了山的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峰。我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才恍然大物：只要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，天下没有走不好的路。是啊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就是力量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得那一次</w:t>
      </w:r>
      <w:r>
        <w:rPr>
          <w:rFonts w:ascii="宋体" w:eastAsia="宋体" w:cs="宋体"/>
          <w:sz w:val="28"/>
        </w:rPr>
        <w:t>“1</w:t>
      </w:r>
      <w:r>
        <w:rPr>
          <w:rFonts w:ascii="宋体" w:eastAsia="宋体" w:hAnsi="MS Mincho" w:cs="宋体"/>
          <w:sz w:val="28"/>
        </w:rPr>
        <w:t>元捐款活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都把往日省吃</w:t>
      </w:r>
      <w:r>
        <w:rPr>
          <w:rFonts w:ascii="宋体" w:eastAsia="宋体" w:hAnsi="SimSun" w:cs="宋体"/>
          <w:sz w:val="28"/>
        </w:rPr>
        <w:t>俭</w:t>
      </w:r>
      <w:r>
        <w:rPr>
          <w:rFonts w:ascii="宋体" w:eastAsia="宋体" w:hAnsi="MS Mincho" w:cs="宋体"/>
          <w:sz w:val="28"/>
        </w:rPr>
        <w:t>用的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拿出来捐。有的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然通信后悔把玩具拿来捐，但心里却也很自豪，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有的同学宁愿不吃零食也把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拿出来捐了，更有的同学把自己珍藏多年的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籍那拿来捐。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面，是多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令人感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啊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可想而知，同学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心啊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我也相信：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只要人人都献出一点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，世界将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成美好的人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最后，我要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美我的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应为</w:t>
      </w:r>
      <w:r>
        <w:rPr>
          <w:rFonts w:ascii="宋体" w:eastAsia="宋体" w:hAnsi="MS Mincho" w:cs="宋体"/>
          <w:sz w:val="28"/>
        </w:rPr>
        <w:t>没有她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的辛勤汗水，就不会今天那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多国家</w:t>
      </w:r>
      <w:r>
        <w:rPr>
          <w:rFonts w:ascii="宋体" w:eastAsia="宋体" w:hAnsi="SimSun" w:cs="宋体"/>
          <w:sz w:val="28"/>
        </w:rPr>
        <w:t>栋</w:t>
      </w:r>
      <w:r>
        <w:rPr>
          <w:rFonts w:ascii="宋体" w:eastAsia="宋体" w:hAnsi="MS Mincho" w:cs="宋体"/>
          <w:sz w:val="28"/>
        </w:rPr>
        <w:t>梁。他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着比雁</w:t>
      </w:r>
      <w:r>
        <w:rPr>
          <w:rFonts w:ascii="宋体" w:eastAsia="宋体" w:hAnsi="SimSun" w:cs="宋体"/>
          <w:sz w:val="28"/>
        </w:rPr>
        <w:t>妈妈还</w:t>
      </w:r>
      <w:r>
        <w:rPr>
          <w:rFonts w:ascii="宋体" w:eastAsia="宋体" w:hAnsi="MS Mincho" w:cs="宋体"/>
          <w:sz w:val="28"/>
        </w:rPr>
        <w:t>要更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巨百倍、千倍的任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身教，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们呕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沥</w:t>
      </w:r>
      <w:r>
        <w:rPr>
          <w:rFonts w:ascii="宋体" w:eastAsia="宋体" w:hAnsi="MS Mincho" w:cs="宋体"/>
          <w:sz w:val="28"/>
        </w:rPr>
        <w:t>血。老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，是您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又一生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予了我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不会忘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在一起的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一格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面和我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那份珍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，我不会忘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的光心和呵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的付出所才操心。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了，敬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的母校，使你敞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了温暖的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抱，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投入。我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从物</w:t>
      </w:r>
      <w:r>
        <w:rPr>
          <w:rFonts w:ascii="宋体" w:eastAsia="宋体" w:hAnsi="SimSun" w:cs="宋体"/>
          <w:sz w:val="28"/>
        </w:rPr>
        <w:t>质变</w:t>
      </w:r>
      <w:r>
        <w:rPr>
          <w:rFonts w:ascii="宋体" w:eastAsia="宋体" w:hAnsi="MS Mincho" w:cs="宋体"/>
          <w:sz w:val="28"/>
        </w:rPr>
        <w:t>得懂事。是你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们实现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多年的快</w:t>
      </w:r>
      <w:r>
        <w:rPr>
          <w:rFonts w:ascii="宋体" w:eastAsia="宋体" w:hAnsi="SimSun" w:cs="宋体"/>
          <w:sz w:val="28"/>
        </w:rPr>
        <w:t>乐时</w:t>
      </w:r>
      <w:r>
        <w:rPr>
          <w:rFonts w:ascii="宋体" w:eastAsia="宋体" w:hAnsi="MS Mincho" w:cs="宋体"/>
          <w:sz w:val="28"/>
        </w:rPr>
        <w:t>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毕业</w:t>
      </w:r>
      <w:r>
        <w:rPr>
          <w:rFonts w:ascii="宋体" w:eastAsia="宋体" w:hAnsi="MS Mincho" w:cs="宋体"/>
          <w:i w:val="0"/>
          <w:iCs w:val="0"/>
          <w:sz w:val="28"/>
        </w:rPr>
        <w:t>典礼演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大家下午好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今天，太阳金光</w:t>
      </w:r>
      <w:r>
        <w:rPr>
          <w:rFonts w:ascii="宋体" w:eastAsia="宋体" w:hAnsi="SimSun" w:cs="宋体"/>
          <w:sz w:val="28"/>
        </w:rPr>
        <w:t>灿灿</w:t>
      </w:r>
      <w:r>
        <w:rPr>
          <w:rFonts w:ascii="宋体" w:eastAsia="宋体" w:hAnsi="MS Mincho" w:cs="宋体"/>
          <w:sz w:val="28"/>
        </w:rPr>
        <w:t>洒在大家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快的一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上，就</w:t>
      </w:r>
      <w:r>
        <w:rPr>
          <w:rFonts w:ascii="宋体" w:eastAsia="宋体" w:hAnsi="SimSun" w:cs="宋体"/>
          <w:sz w:val="28"/>
        </w:rPr>
        <w:t>连蓝</w:t>
      </w:r>
      <w:r>
        <w:rPr>
          <w:rFonts w:ascii="宋体" w:eastAsia="宋体" w:hAnsi="MS Mincho" w:cs="宋体"/>
          <w:sz w:val="28"/>
        </w:rPr>
        <w:t>天白云也会映出我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此刻的心情。今天，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个特殊的日子，我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最后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聚在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温馨的礼堂里，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聚的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闪烁</w:t>
      </w:r>
      <w:r>
        <w:rPr>
          <w:rFonts w:ascii="宋体" w:eastAsia="宋体" w:hAnsi="MS Mincho" w:cs="宋体"/>
          <w:sz w:val="28"/>
        </w:rPr>
        <w:t>六年的灯光下。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看看操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上的那棵紫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花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，从我</w:t>
      </w:r>
      <w:r>
        <w:rPr>
          <w:rFonts w:ascii="宋体" w:eastAsia="宋体" w:hAnsi="SimSun" w:cs="宋体"/>
          <w:sz w:val="28"/>
        </w:rPr>
        <w:t>们刚</w:t>
      </w:r>
      <w:r>
        <w:rPr>
          <w:rFonts w:ascii="宋体" w:eastAsia="宋体" w:hAnsi="MS Mincho" w:cs="宋体"/>
          <w:sz w:val="28"/>
        </w:rPr>
        <w:t>来到校园，它便陪伴了我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了六年。它身上的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一片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叶，似乎都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了一次次精彩的校运会，振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人心的学生演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它看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个星期向国旗光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的敬礼，它</w:t>
      </w:r>
      <w:r>
        <w:rPr>
          <w:rFonts w:ascii="宋体" w:eastAsia="宋体" w:hAnsi="SimSun" w:cs="宋体"/>
          <w:sz w:val="28"/>
        </w:rPr>
        <w:t>见证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胸前</w:t>
      </w:r>
      <w:r>
        <w:rPr>
          <w:rFonts w:ascii="宋体" w:eastAsia="宋体" w:hAnsi="SimSun" w:cs="宋体"/>
          <w:sz w:val="28"/>
        </w:rPr>
        <w:t>飘扬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红领</w:t>
      </w:r>
      <w:r>
        <w:rPr>
          <w:rFonts w:ascii="宋体" w:eastAsia="宋体" w:hAnsi="MS Mincho" w:cs="宋体"/>
          <w:sz w:val="28"/>
        </w:rPr>
        <w:t>巾，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一片叶子都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。当一片片</w:t>
      </w:r>
      <w:r>
        <w:rPr>
          <w:rFonts w:ascii="宋体" w:eastAsia="宋体" w:hAnsi="SimSun" w:cs="宋体"/>
          <w:sz w:val="28"/>
        </w:rPr>
        <w:t>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叶</w:t>
      </w:r>
      <w:r>
        <w:rPr>
          <w:rFonts w:ascii="宋体" w:eastAsia="宋体" w:hAnsi="SimSun" w:cs="宋体"/>
          <w:sz w:val="28"/>
        </w:rPr>
        <w:t>飘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将随</w:t>
      </w:r>
      <w:r>
        <w:rPr>
          <w:rFonts w:ascii="宋体" w:eastAsia="宋体" w:hAnsi="SimSun" w:cs="宋体"/>
          <w:sz w:val="28"/>
        </w:rPr>
        <w:t>风远</w:t>
      </w:r>
      <w:r>
        <w:rPr>
          <w:rFonts w:ascii="宋体" w:eastAsia="宋体" w:hAnsi="MS Mincho" w:cs="宋体"/>
          <w:sz w:val="28"/>
        </w:rPr>
        <w:t>去，便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上了我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的童年回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。此刻，我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海里又回想起了大家的朗朗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声，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快活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的歌声，无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的笑声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眼前又浮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了那激情四射的文</w:t>
      </w:r>
      <w:r>
        <w:rPr>
          <w:rFonts w:ascii="宋体" w:eastAsia="宋体" w:hAnsi="SimSun" w:cs="宋体"/>
          <w:sz w:val="28"/>
        </w:rPr>
        <w:t>艺汇</w:t>
      </w:r>
      <w:r>
        <w:rPr>
          <w:rFonts w:ascii="宋体" w:eastAsia="宋体" w:hAnsi="MS Mincho" w:cs="宋体"/>
          <w:sz w:val="28"/>
        </w:rPr>
        <w:t>演，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心致志的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堂，辛勤努力的清</w:t>
      </w:r>
      <w:r>
        <w:rPr>
          <w:rFonts w:ascii="宋体" w:eastAsia="宋体" w:hAnsi="SimSun" w:cs="宋体"/>
          <w:sz w:val="28"/>
        </w:rPr>
        <w:t>洁劳动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争激烈的运</w:t>
      </w:r>
      <w:r>
        <w:rPr>
          <w:rFonts w:ascii="宋体" w:eastAsia="宋体" w:hAnsi="SimSun" w:cs="宋体"/>
          <w:sz w:val="28"/>
        </w:rPr>
        <w:t>动赛场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绕</w:t>
      </w:r>
      <w:r>
        <w:rPr>
          <w:rFonts w:ascii="宋体" w:eastAsia="宋体" w:hAnsi="MS Mincho" w:cs="宋体"/>
          <w:sz w:val="28"/>
        </w:rPr>
        <w:t>有趣味的郊游，最后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有收</w:t>
      </w:r>
      <w:r>
        <w:rPr>
          <w:rFonts w:ascii="宋体" w:eastAsia="宋体" w:hAnsi="SimSun" w:cs="宋体"/>
          <w:sz w:val="28"/>
        </w:rPr>
        <w:t>获结</w:t>
      </w:r>
      <w:r>
        <w:rPr>
          <w:rFonts w:ascii="宋体" w:eastAsia="宋体" w:hAnsi="MS Mincho" w:cs="宋体"/>
          <w:sz w:val="28"/>
        </w:rPr>
        <w:t>晶与汗水的考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，都是美好的往事。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踏入校园的那一天，爸爸拉着我的小手，我胆却的跟着他，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将我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到了六</w:t>
      </w: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班前。爸爸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将我送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匆匆忙忙地走了，只剩下我自己，面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陌生的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境，陌生的面孔，陌生的老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，我很害怕。但其他的同学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却走来和我一起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聊天，就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成了朋友，更成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在一起度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六年的同学。上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我不理解也不掌握一些地方，老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从不生气，反而耐心的教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我，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耐心的教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，无微不至的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我不再害怕，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里的一切。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在再看看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个校园，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里也不再陌生，一切都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熟悉，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儿就如我的家，老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同学就如我的家人。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提起我四年</w:t>
      </w:r>
      <w:r>
        <w:rPr>
          <w:rFonts w:ascii="宋体" w:eastAsia="宋体" w:hAnsi="SimSun" w:cs="宋体"/>
          <w:sz w:val="28"/>
        </w:rPr>
        <w:t>级时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 xml:space="preserve">” </w:t>
      </w:r>
      <w:r>
        <w:rPr>
          <w:rFonts w:ascii="宋体" w:eastAsia="宋体" w:hAnsi="MS Mincho" w:cs="宋体"/>
          <w:sz w:val="28"/>
        </w:rPr>
        <w:t>，我在那次也收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甚多。在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上，大家已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好自己的工作，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不能来，但同学之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也玩得也是不亦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乎。看，下面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就考</w:t>
      </w:r>
      <w:r>
        <w:rPr>
          <w:rFonts w:ascii="宋体" w:eastAsia="宋体" w:hAnsi="SimSun" w:cs="宋体"/>
          <w:sz w:val="28"/>
        </w:rPr>
        <w:t>验亲</w:t>
      </w:r>
      <w:r>
        <w:rPr>
          <w:rFonts w:ascii="宋体" w:eastAsia="宋体" w:hAnsi="MS Mincho" w:cs="宋体"/>
          <w:sz w:val="28"/>
        </w:rPr>
        <w:t>子之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的信任与默契了，只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地拉着同学的手，蒙上眼睛的我犹如迷失方向的小羔羊，不知何去藏着危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，就怕一只老虎把我吃了，当我拉着伙伴的手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，她就如我的另一双眼睛，我信任她，任由她指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合作我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所有障碍来到了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点。正是因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次，我更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固了自己的友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，当然同学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和我的友</w:t>
      </w:r>
      <w:r>
        <w:rPr>
          <w:rFonts w:ascii="宋体" w:eastAsia="宋体" w:hAnsi="SimSun" w:cs="宋体"/>
          <w:sz w:val="28"/>
        </w:rPr>
        <w:t>谊还</w:t>
      </w:r>
      <w:r>
        <w:rPr>
          <w:rFonts w:ascii="宋体" w:eastAsia="宋体" w:hAnsi="MS Mincho" w:cs="宋体"/>
          <w:sz w:val="28"/>
        </w:rPr>
        <w:t>不止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些故事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，当大家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心，就如一股暖流涌上我的心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六年里，我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然失去什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西却得到了更多更好的。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得那二年</w:t>
      </w:r>
      <w:r>
        <w:rPr>
          <w:rFonts w:ascii="宋体" w:eastAsia="宋体" w:hAnsi="SimSun" w:cs="宋体"/>
          <w:sz w:val="28"/>
        </w:rPr>
        <w:t>级时</w:t>
      </w:r>
      <w:r>
        <w:rPr>
          <w:rFonts w:ascii="宋体" w:eastAsia="宋体" w:hAnsi="MS Mincho" w:cs="宋体"/>
          <w:sz w:val="28"/>
        </w:rPr>
        <w:t>的中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表演，那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很少出席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校内活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同学在一起，但是心中依然很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，台下那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多人，咦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就是那个身影，是叶老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始唱起那首《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们荡</w:t>
      </w:r>
      <w:r>
        <w:rPr>
          <w:rFonts w:ascii="宋体" w:eastAsia="宋体" w:hAnsi="MS Mincho" w:cs="宋体"/>
          <w:sz w:val="28"/>
        </w:rPr>
        <w:t>起双</w:t>
      </w:r>
      <w:r>
        <w:rPr>
          <w:rFonts w:ascii="宋体" w:eastAsia="宋体" w:hAnsi="SimSun" w:cs="宋体"/>
          <w:sz w:val="28"/>
        </w:rPr>
        <w:t>桨</w:t>
      </w:r>
      <w:r>
        <w:rPr>
          <w:rFonts w:ascii="宋体" w:eastAsia="宋体" w:hAnsi="MS Mincho" w:cs="宋体"/>
          <w:sz w:val="28"/>
        </w:rPr>
        <w:t>》了，大家无疑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到了极点。台下叶老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微笑着，鼓励我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台下的微笑与指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知道那一点点鼓励却是我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大大的前</w:t>
      </w:r>
      <w:r>
        <w:rPr>
          <w:rFonts w:ascii="宋体" w:eastAsia="宋体" w:hAnsi="SimSun" w:cs="宋体"/>
          <w:sz w:val="28"/>
        </w:rPr>
        <w:t>进动</w:t>
      </w:r>
      <w:r>
        <w:rPr>
          <w:rFonts w:ascii="宋体" w:eastAsia="宋体" w:hAnsi="MS Mincho" w:cs="宋体"/>
          <w:sz w:val="28"/>
        </w:rPr>
        <w:t>力，就是那一次我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出色表演完了，迎来了台下响亮的掌声。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美好事往，一件件多的数不清，</w:t>
      </w:r>
      <w:r>
        <w:rPr>
          <w:rFonts w:ascii="宋体" w:eastAsia="宋体" w:hAnsi="SimSun" w:cs="宋体"/>
          <w:sz w:val="28"/>
        </w:rPr>
        <w:t>历历</w:t>
      </w:r>
      <w:r>
        <w:rPr>
          <w:rFonts w:ascii="宋体" w:eastAsia="宋体" w:hAnsi="MS Mincho" w:cs="宋体"/>
          <w:sz w:val="28"/>
        </w:rPr>
        <w:t>在目，却是件件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得提起，他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道路上的一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亮星星，正是它指引我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向前的路。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的校园，可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的同学，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，六年的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光来，一</w:t>
      </w:r>
      <w:r>
        <w:rPr>
          <w:rFonts w:ascii="宋体" w:eastAsia="宋体" w:hAnsi="SimSun" w:cs="宋体"/>
          <w:sz w:val="28"/>
        </w:rPr>
        <w:t>朵朵</w:t>
      </w:r>
      <w:r>
        <w:rPr>
          <w:rFonts w:ascii="宋体" w:eastAsia="宋体" w:hAnsi="MS Mincho" w:cs="宋体"/>
          <w:sz w:val="28"/>
        </w:rPr>
        <w:t>紫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继绽</w:t>
      </w:r>
      <w:r>
        <w:rPr>
          <w:rFonts w:ascii="宋体" w:eastAsia="宋体" w:hAnsi="MS Mincho" w:cs="宋体"/>
          <w:sz w:val="28"/>
        </w:rPr>
        <w:t>放，淳朴又美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上的紫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依旧在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放，依旧那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茂盛，美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，当他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落下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轻轻经过</w:t>
      </w:r>
      <w:r>
        <w:rPr>
          <w:rFonts w:ascii="宋体" w:eastAsia="宋体" w:hAnsi="MS Mincho" w:cs="宋体"/>
          <w:sz w:val="28"/>
        </w:rPr>
        <w:t>，似乎会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更美的。我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将要告</w:t>
      </w:r>
      <w:r>
        <w:rPr>
          <w:rFonts w:ascii="宋体" w:eastAsia="宋体" w:hAnsi="SimSun" w:cs="宋体"/>
          <w:sz w:val="28"/>
        </w:rPr>
        <w:t>别欢乐</w:t>
      </w:r>
      <w:r>
        <w:rPr>
          <w:rFonts w:ascii="宋体" w:eastAsia="宋体" w:hAnsi="MS Mincho" w:cs="宋体"/>
          <w:sz w:val="28"/>
        </w:rPr>
        <w:t>童年，迎来少年，我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在即是分离，即是告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了，敬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，您的哺育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株祖国的花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茁壮成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，在您的教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下我懂得了一个个道理，您用</w:t>
      </w:r>
      <w:r>
        <w:rPr>
          <w:rFonts w:ascii="宋体" w:eastAsia="宋体" w:hAnsi="SimSun" w:cs="宋体"/>
          <w:sz w:val="28"/>
        </w:rPr>
        <w:t>烛</w:t>
      </w:r>
      <w:r>
        <w:rPr>
          <w:rFonts w:ascii="宋体" w:eastAsia="宋体" w:hAnsi="MS Mincho" w:cs="宋体"/>
          <w:sz w:val="28"/>
        </w:rPr>
        <w:t>光照亮了我的童年。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了，美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的母校，在你的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抱中我有泪水也有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笑，我失去了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多却又收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更多，您就是我温暖的家，以后我也要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常回家。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了，可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的同学，你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面容都印在了我的心里，正是因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我的童年才不缺少色彩，你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是我的伙伴，</w:t>
      </w:r>
      <w:r>
        <w:rPr>
          <w:rFonts w:ascii="宋体" w:eastAsia="宋体" w:hAnsi="SimSun" w:cs="宋体"/>
          <w:sz w:val="28"/>
        </w:rPr>
        <w:t>请记</w:t>
      </w:r>
      <w:r>
        <w:rPr>
          <w:rFonts w:ascii="宋体" w:eastAsia="宋体" w:hAnsi="MS Mincho" w:cs="宋体"/>
          <w:sz w:val="28"/>
        </w:rPr>
        <w:t>住我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在一起的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光，愿我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地久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毕业</w:t>
      </w:r>
      <w:r>
        <w:rPr>
          <w:rFonts w:ascii="宋体" w:eastAsia="宋体" w:hAnsi="MS Mincho" w:cs="宋体"/>
          <w:i w:val="0"/>
          <w:iCs w:val="0"/>
          <w:sz w:val="28"/>
        </w:rPr>
        <w:t>典礼演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奶奶叔叔阿姨：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前几天，</w:t>
      </w:r>
      <w:r>
        <w:rPr>
          <w:rFonts w:ascii="宋体" w:eastAsia="宋体" w:hAnsi="SimSun" w:cs="宋体"/>
          <w:sz w:val="28"/>
        </w:rPr>
        <w:t>妈妈问</w:t>
      </w:r>
      <w:r>
        <w:rPr>
          <w:rFonts w:ascii="宋体" w:eastAsia="宋体" w:hAnsi="MS Mincho" w:cs="宋体"/>
          <w:sz w:val="28"/>
        </w:rPr>
        <w:t>我，想不想上一年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我想了想，先是点了点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摇头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很奇怪，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啊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，想上学校，是因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我想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多多的字，看多多的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，学多多的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西。不想离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幼儿园，是因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在幼儿园里多有意思呀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，她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故事，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害的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悟空、可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的猪八戒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陪我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只有在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抱里才是最安全的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画画，我</w:t>
      </w:r>
      <w:r>
        <w:rPr>
          <w:rFonts w:ascii="宋体" w:eastAsia="宋体" w:hAnsi="SimSun" w:cs="宋体"/>
          <w:sz w:val="28"/>
        </w:rPr>
        <w:t>们让让</w:t>
      </w:r>
      <w:r>
        <w:rPr>
          <w:rFonts w:ascii="宋体" w:eastAsia="宋体" w:hAnsi="MS Mincho" w:cs="宋体"/>
          <w:sz w:val="28"/>
        </w:rPr>
        <w:t>太阳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出胡子，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月亮在我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包里睡大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一起唱歌跳舞，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在的我，可以唱很多很多好听的歌曲了。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多小朋友，我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，一起吃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都是好伙伴。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在幼儿园，我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得最清楚的就是幼儿园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会。那一天，小朋友的爸爸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都来了，全家人一起参加比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。比</w:t>
      </w:r>
      <w:r>
        <w:rPr>
          <w:rFonts w:ascii="宋体" w:eastAsia="宋体" w:hAnsi="SimSun" w:cs="宋体"/>
          <w:sz w:val="28"/>
        </w:rPr>
        <w:t>赛项</w:t>
      </w:r>
      <w:r>
        <w:rPr>
          <w:rFonts w:ascii="宋体" w:eastAsia="宋体" w:hAnsi="MS Mincho" w:cs="宋体"/>
          <w:sz w:val="28"/>
        </w:rPr>
        <w:t>目非常有趣，老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起的名字也好听，什</w:t>
      </w:r>
      <w:r>
        <w:rPr>
          <w:rFonts w:ascii="宋体" w:eastAsia="宋体" w:hAnsi="SimSun" w:cs="宋体"/>
          <w:sz w:val="28"/>
        </w:rPr>
        <w:t>么噼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啪</w:t>
      </w:r>
      <w:r>
        <w:rPr>
          <w:rFonts w:ascii="宋体" w:eastAsia="宋体" w:hAnsi="MS Mincho" w:cs="宋体"/>
          <w:sz w:val="28"/>
        </w:rPr>
        <w:t>啦，灌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高手，猪八戒吃西瓜</w:t>
      </w:r>
      <w:r>
        <w:rPr>
          <w:rFonts w:ascii="宋体" w:eastAsia="宋体" w:cs="宋体"/>
          <w:sz w:val="28"/>
        </w:rPr>
        <w:t>…</w:t>
      </w:r>
      <w:r>
        <w:rPr>
          <w:rFonts w:ascii="宋体" w:eastAsia="宋体" w:hAnsi="MS Mincho" w:cs="宋体"/>
          <w:sz w:val="28"/>
        </w:rPr>
        <w:t>可有意思了，不知道以后在学校里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有没有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是幼儿园大班的一名学生，明天，我将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入学校的</w:t>
      </w:r>
      <w:r>
        <w:rPr>
          <w:rFonts w:ascii="宋体" w:eastAsia="宋体" w:hAnsi="SimSun" w:cs="宋体"/>
          <w:sz w:val="28"/>
        </w:rPr>
        <w:t>门槛</w:t>
      </w:r>
      <w:r>
        <w:rPr>
          <w:rFonts w:ascii="宋体" w:eastAsia="宋体" w:hAnsi="MS Mincho" w:cs="宋体"/>
          <w:sz w:val="28"/>
        </w:rPr>
        <w:t>。我想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，我会想念你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大家都会想念你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相信我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吧，我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会保持幼儿园的好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，以大哥哥、大姐姐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生活，健康成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毕业</w:t>
      </w:r>
      <w:r>
        <w:rPr>
          <w:rFonts w:ascii="宋体" w:eastAsia="宋体" w:hAnsi="MS Mincho" w:cs="宋体"/>
          <w:i w:val="0"/>
          <w:iCs w:val="0"/>
          <w:sz w:val="28"/>
        </w:rPr>
        <w:t>典礼演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大家上午好！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幸能代表崇武中学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届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生在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今天，是我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忘的日子。就在今天，我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伴我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的母校，告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悉心教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朝夕相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的同学，踏上人生新的征程。首先，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我代表崇武中学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届高三全体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生，向辛勤培育我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，表示最衷心的感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和最崇高的敬意！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付出的心血与汗水，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，是您的辛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付出，是您的无私奉献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来了我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与成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三年来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无限的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的生病与受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担心；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三年来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，耐心地教我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做人；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三年来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的陪伴，在我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候鼓励我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候肯定我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三年来无怨无悔地燃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着自己，奉献着自己。即使再</w:t>
      </w:r>
      <w:r>
        <w:rPr>
          <w:rFonts w:ascii="宋体" w:eastAsia="宋体" w:hAnsi="SimSun" w:cs="宋体"/>
          <w:sz w:val="28"/>
        </w:rPr>
        <w:t>华丽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言也无法表达我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、更是朋友的尊敬与感激。学生即将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行，</w:t>
      </w:r>
      <w:r>
        <w:rPr>
          <w:rFonts w:ascii="宋体" w:eastAsia="宋体" w:hAnsi="SimSun" w:cs="宋体"/>
          <w:sz w:val="28"/>
        </w:rPr>
        <w:t>临别</w:t>
      </w:r>
      <w:r>
        <w:rPr>
          <w:rFonts w:ascii="宋体" w:eastAsia="宋体" w:hAnsi="MS Mincho" w:cs="宋体"/>
          <w:sz w:val="28"/>
        </w:rPr>
        <w:t>前，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集</w:t>
      </w:r>
      <w:r>
        <w:rPr>
          <w:rFonts w:ascii="宋体" w:eastAsia="宋体" w:cs="宋体"/>
          <w:sz w:val="28"/>
        </w:rPr>
        <w:t>200</w:t>
      </w:r>
      <w:r>
        <w:rPr>
          <w:rFonts w:ascii="宋体" w:eastAsia="宋体" w:hAnsi="MS Mincho" w:cs="宋体"/>
          <w:sz w:val="28"/>
        </w:rPr>
        <w:t>多个瞳孔的深情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，并以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颗滚烫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心真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的道一声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，您辛苦了！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们毕业</w:t>
      </w:r>
      <w:r>
        <w:rPr>
          <w:rFonts w:ascii="宋体" w:eastAsia="宋体" w:hAnsi="MS Mincho" w:cs="宋体"/>
          <w:sz w:val="28"/>
        </w:rPr>
        <w:t>了。三年，我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默默地成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缓缓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中，有苦，也有甜。同学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入校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所立的雄心壮志，一定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上我</w:t>
      </w:r>
      <w:r>
        <w:rPr>
          <w:rFonts w:ascii="宋体" w:eastAsia="宋体" w:hAnsi="SimSun" w:cs="宋体"/>
          <w:sz w:val="28"/>
        </w:rPr>
        <w:t>们挥</w:t>
      </w:r>
      <w:r>
        <w:rPr>
          <w:rFonts w:ascii="宋体" w:eastAsia="宋体" w:hAnsi="MS Mincho" w:cs="宋体"/>
          <w:sz w:val="28"/>
        </w:rPr>
        <w:t>洒激情与汗水的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景，一定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践的辛酸与喜悦，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得高考前拼搏的日日夜夜，和那写不完的作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，数不清的考卷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今日我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即将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往天南地北，各奔</w:t>
      </w:r>
      <w:r>
        <w:rPr>
          <w:rFonts w:ascii="宋体" w:eastAsia="宋体" w:hAnsi="SimSun" w:cs="宋体"/>
          <w:sz w:val="28"/>
        </w:rPr>
        <w:t>锦绣</w:t>
      </w:r>
      <w:r>
        <w:rPr>
          <w:rFonts w:ascii="宋体" w:eastAsia="宋体" w:hAnsi="MS Mincho" w:cs="宋体"/>
          <w:sz w:val="28"/>
        </w:rPr>
        <w:t>前程，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身的刹那，我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不舍、不忍、不愿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不舍与一同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斗了三年的同学分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不忍与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操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了三年的老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更不愿跟</w:t>
      </w:r>
      <w:r>
        <w:rPr>
          <w:rFonts w:ascii="宋体" w:eastAsia="宋体" w:hAnsi="SimSun" w:cs="宋体"/>
          <w:sz w:val="28"/>
        </w:rPr>
        <w:t>记载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三年青春的母校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一声再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三年来，我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个同学的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心与支持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珍藏，我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真友</w:t>
      </w:r>
      <w:r>
        <w:rPr>
          <w:rFonts w:ascii="宋体" w:eastAsia="宋体" w:hAnsi="SimSun" w:cs="宋体"/>
          <w:sz w:val="28"/>
        </w:rPr>
        <w:t>谊铭记</w:t>
      </w:r>
      <w:r>
        <w:rPr>
          <w:rFonts w:ascii="宋体" w:eastAsia="宋体" w:hAnsi="MS Mincho" w:cs="宋体"/>
          <w:sz w:val="28"/>
        </w:rPr>
        <w:t>在心。同学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，相</w:t>
      </w:r>
      <w:r>
        <w:rPr>
          <w:rFonts w:ascii="宋体" w:eastAsia="宋体" w:hAnsi="SimSun" w:cs="宋体"/>
          <w:sz w:val="28"/>
        </w:rPr>
        <w:t>见时难别</w:t>
      </w:r>
      <w:r>
        <w:rPr>
          <w:rFonts w:ascii="宋体" w:eastAsia="宋体" w:hAnsi="MS Mincho" w:cs="宋体"/>
          <w:sz w:val="28"/>
        </w:rPr>
        <w:t>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经开</w:t>
      </w:r>
      <w:r>
        <w:rPr>
          <w:rFonts w:ascii="宋体" w:eastAsia="宋体" w:hAnsi="MS Mincho" w:cs="宋体"/>
          <w:sz w:val="28"/>
        </w:rPr>
        <w:t>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得学着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人生中一次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斗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高考，大家一定深有感悟吧？是否有感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学会的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没会，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利用好的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却浪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？人生是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直播，没有彩排，你有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憾也好，完美也好，都将成</w:t>
      </w:r>
      <w:r>
        <w:rPr>
          <w:rFonts w:ascii="宋体" w:eastAsia="宋体" w:hAnsi="SimSun" w:cs="宋体"/>
          <w:sz w:val="28"/>
        </w:rPr>
        <w:t>为过</w:t>
      </w:r>
      <w:r>
        <w:rPr>
          <w:rFonts w:ascii="宋体" w:eastAsia="宋体" w:hAnsi="MS Mincho" w:cs="宋体"/>
          <w:sz w:val="28"/>
        </w:rPr>
        <w:t>去！考完有些同学默默地改了个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：离高考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365</w:t>
      </w:r>
      <w:r>
        <w:rPr>
          <w:rFonts w:ascii="宋体" w:eastAsia="宋体" w:hAnsi="MS Mincho" w:cs="宋体"/>
          <w:sz w:val="28"/>
        </w:rPr>
        <w:t>天。同学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？高考不是唯一的人生出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机会，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了名牌大学，不等于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箱，大学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之后仍是要去融入社会的！最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点是：我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可否</w:t>
      </w:r>
      <w:r>
        <w:rPr>
          <w:rFonts w:ascii="宋体" w:eastAsia="宋体" w:hAnsi="SimSun" w:cs="宋体"/>
          <w:sz w:val="28"/>
        </w:rPr>
        <w:t>总结过</w:t>
      </w:r>
      <w:r>
        <w:rPr>
          <w:rFonts w:ascii="宋体" w:eastAsia="宋体" w:hAnsi="MS Mincho" w:cs="宋体"/>
          <w:sz w:val="28"/>
        </w:rPr>
        <w:t>去，找到不足，改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它，成就一个新我？因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只有自己改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了，世界才会改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？没目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睡不醒，有目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睡不着！考完了，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松了，无聊了，空虚了，迷茫了，没有追求了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在座多少人是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？。有目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的人生叫航程，没目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的人生是流浪！静心思考，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个暑假。不断成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有成熟的心智模式，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有丰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的人生！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最后，祝同学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在今后的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斗道路上青春有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、一帆</w:t>
      </w:r>
      <w:r>
        <w:rPr>
          <w:rFonts w:ascii="宋体" w:eastAsia="宋体" w:hAnsi="SimSun" w:cs="宋体"/>
          <w:sz w:val="28"/>
        </w:rPr>
        <w:t>风顺</w:t>
      </w:r>
      <w:r>
        <w:rPr>
          <w:rFonts w:ascii="宋体" w:eastAsia="宋体" w:hAnsi="MS Mincho" w:cs="宋体"/>
          <w:sz w:val="28"/>
        </w:rPr>
        <w:t>。祝我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在今后的工作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程中身体健康、万事如意；祝我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的母校在今后的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展道路上乘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破浪、再</w:t>
      </w:r>
      <w:r>
        <w:rPr>
          <w:rFonts w:ascii="宋体" w:eastAsia="宋体" w:hAnsi="SimSun" w:cs="宋体"/>
          <w:sz w:val="28"/>
        </w:rPr>
        <w:t>创辉</w:t>
      </w:r>
      <w:r>
        <w:rPr>
          <w:rFonts w:ascii="宋体" w:eastAsia="宋体" w:hAnsi="MS Mincho" w:cs="宋体"/>
          <w:sz w:val="28"/>
        </w:rPr>
        <w:t>煌！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毕业</w:t>
      </w:r>
      <w:r>
        <w:rPr>
          <w:rFonts w:ascii="宋体" w:eastAsia="宋体" w:hAnsi="MS Mincho" w:cs="宋体"/>
          <w:i w:val="0"/>
          <w:iCs w:val="0"/>
          <w:sz w:val="28"/>
        </w:rPr>
        <w:t>典礼演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行第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届高中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典礼。首先，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我代表学校向所有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利完成高中学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的高三学生表示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。恭喜你三年学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成功，在向社会、学校、家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交出漂亮答卷方面表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突出。恭喜你从新的起点出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始人生新的旅程。同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你并愿意付出的老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付出的父母，表示深深的感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和敬意。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和敬意！我提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伸出双手，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辛勤的老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呕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沥</w:t>
      </w:r>
      <w:r>
        <w:rPr>
          <w:rFonts w:ascii="宋体" w:eastAsia="宋体" w:hAnsi="MS Mincho" w:cs="宋体"/>
          <w:sz w:val="28"/>
        </w:rPr>
        <w:t>血的家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烈的掌声！感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光流逝，日月如梭。有人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，青春是一本太</w:t>
      </w:r>
      <w:r>
        <w:rPr>
          <w:rFonts w:ascii="宋体" w:eastAsia="宋体" w:hAnsi="SimSun" w:cs="宋体"/>
          <w:sz w:val="28"/>
        </w:rPr>
        <w:t>仓</w:t>
      </w:r>
      <w:r>
        <w:rPr>
          <w:rFonts w:ascii="宋体" w:eastAsia="宋体" w:hAnsi="MS Mincho" w:cs="宋体"/>
          <w:sz w:val="28"/>
        </w:rPr>
        <w:t>促的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，三年一千多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匆匆翻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没来得及将你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个人的面容牢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的歌声就已响起。回首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，一些生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、一些精彩的片断如此清晰地刻写在我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三年前，你</w:t>
      </w:r>
      <w:r>
        <w:rPr>
          <w:rFonts w:ascii="宋体" w:eastAsia="宋体" w:hAnsi="SimSun" w:cs="宋体"/>
          <w:sz w:val="28"/>
        </w:rPr>
        <w:t>们怀</w:t>
      </w:r>
      <w:r>
        <w:rPr>
          <w:rFonts w:ascii="宋体" w:eastAsia="宋体" w:hAnsi="MS Mincho" w:cs="宋体"/>
          <w:sz w:val="28"/>
        </w:rPr>
        <w:t>揣理想和希望，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入一中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片深情的沃土，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始了人生美好而又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忘的旅程。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三年来，你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并肩携手，一路走来。前行的路上有</w:t>
      </w:r>
      <w:r>
        <w:rPr>
          <w:rFonts w:ascii="宋体" w:eastAsia="宋体" w:hAnsi="SimSun" w:cs="宋体"/>
          <w:sz w:val="28"/>
        </w:rPr>
        <w:t>过欢</w:t>
      </w:r>
      <w:r>
        <w:rPr>
          <w:rFonts w:ascii="宋体" w:eastAsia="宋体" w:hAnsi="MS Mincho" w:cs="宋体"/>
          <w:sz w:val="28"/>
        </w:rPr>
        <w:t>歌，也有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泪水。或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和同学的一个小小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解，或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短短的争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的一声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内心有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失落，有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徘徊，有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无助。但是，当我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于走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了高考，面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面的站在一起的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认为这</w:t>
      </w:r>
      <w:r>
        <w:rPr>
          <w:rFonts w:ascii="宋体" w:eastAsia="宋体" w:hAnsi="MS Mincho" w:cs="宋体"/>
          <w:sz w:val="28"/>
        </w:rPr>
        <w:t>些成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程中的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痛，不是我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人生一段最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，一笔最宝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富，一座最重要的里程碑呢？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离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如期而至，感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却如此匆匆。三年太短，当我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于明白同学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的小小争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是心灵交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擦出的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火花；当我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于明白老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严厉</w:t>
      </w:r>
      <w:r>
        <w:rPr>
          <w:rFonts w:ascii="宋体" w:eastAsia="宋体" w:hAnsi="MS Mincho" w:cs="宋体"/>
          <w:sz w:val="28"/>
        </w:rPr>
        <w:t>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背后是如此殷切的期望；当我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于明白家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责备</w:t>
      </w:r>
      <w:r>
        <w:rPr>
          <w:rFonts w:ascii="宋体" w:eastAsia="宋体" w:hAnsi="MS Mincho" w:cs="宋体"/>
          <w:sz w:val="28"/>
        </w:rPr>
        <w:t>是内心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现时</w:t>
      </w:r>
      <w:r>
        <w:rPr>
          <w:rFonts w:ascii="宋体" w:eastAsia="宋体" w:hAnsi="MS Mincho" w:cs="宋体"/>
          <w:sz w:val="28"/>
        </w:rPr>
        <w:t>，离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，却已来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三年，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指一</w:t>
      </w:r>
      <w:r>
        <w:rPr>
          <w:rFonts w:ascii="宋体" w:eastAsia="宋体" w:hAnsi="SimSun" w:cs="宋体"/>
          <w:sz w:val="28"/>
        </w:rPr>
        <w:t>挥间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跨越了生命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河中的一个重要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段。高中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说仅仅</w:t>
      </w:r>
      <w:r>
        <w:rPr>
          <w:rFonts w:ascii="宋体" w:eastAsia="宋体" w:hAnsi="MS Mincho" w:cs="宋体"/>
          <w:sz w:val="28"/>
        </w:rPr>
        <w:t>是人生旅途的一个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驿</w:t>
      </w:r>
      <w:r>
        <w:rPr>
          <w:rFonts w:ascii="宋体" w:eastAsia="宋体" w:hAnsi="MS Mincho" w:cs="宋体"/>
          <w:sz w:val="28"/>
        </w:rPr>
        <w:t>站，要真正成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国家</w:t>
      </w:r>
      <w:r>
        <w:rPr>
          <w:rFonts w:ascii="宋体" w:eastAsia="宋体" w:hAnsi="SimSun" w:cs="宋体"/>
          <w:sz w:val="28"/>
        </w:rPr>
        <w:t>栋</w:t>
      </w:r>
      <w:r>
        <w:rPr>
          <w:rFonts w:ascii="宋体" w:eastAsia="宋体" w:hAnsi="MS Mincho" w:cs="宋体"/>
          <w:sz w:val="28"/>
        </w:rPr>
        <w:t>梁，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任重道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母校，作</w:t>
      </w:r>
      <w:r>
        <w:rPr>
          <w:rFonts w:ascii="宋体" w:eastAsia="宋体" w:hAnsi="SimSun" w:cs="宋体"/>
          <w:sz w:val="28"/>
        </w:rPr>
        <w:t>为见证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地祝你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未来一切如意，前途一帆</w:t>
      </w:r>
      <w:r>
        <w:rPr>
          <w:rFonts w:ascii="宋体" w:eastAsia="宋体" w:hAnsi="SimSun" w:cs="宋体"/>
          <w:sz w:val="28"/>
        </w:rPr>
        <w:t>风顺</w:t>
      </w:r>
      <w:r>
        <w:rPr>
          <w:rFonts w:ascii="宋体" w:eastAsia="宋体" w:hAnsi="MS Mincho" w:cs="宋体"/>
          <w:sz w:val="28"/>
        </w:rPr>
        <w:t>。但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一切的</w:t>
      </w:r>
      <w:r>
        <w:rPr>
          <w:rFonts w:ascii="宋体" w:eastAsia="宋体" w:hAnsi="SimSun" w:cs="宋体"/>
          <w:sz w:val="28"/>
        </w:rPr>
        <w:t>实现还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付出更多的努力，因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成功只有靠自己拼搏。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期盼，你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能彼此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，相互扶持。哲人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富不是真正的朋友，朋友才是永久的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富。千金易得，友情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求，三年的同窗情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人生的一笔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期盼，即使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，即使分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，即使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隔天涯，你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也能在今后的人生路上，并肩携手、互相鼓励、相互支持。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期盼，你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能学会感恩，懂得包容。冰心老人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在左，情在右，走在生命的两旁，随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撒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，随</w:t>
      </w:r>
      <w:r>
        <w:rPr>
          <w:rFonts w:ascii="宋体" w:eastAsia="宋体" w:hAnsi="SimSun" w:cs="宋体"/>
          <w:sz w:val="28"/>
        </w:rPr>
        <w:t>时开</w:t>
      </w:r>
      <w:r>
        <w:rPr>
          <w:rFonts w:ascii="宋体" w:eastAsia="宋体" w:hAnsi="MS Mincho" w:cs="宋体"/>
          <w:sz w:val="28"/>
        </w:rPr>
        <w:t>花，将人生的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途，点</w:t>
      </w:r>
      <w:r>
        <w:rPr>
          <w:rFonts w:ascii="宋体" w:eastAsia="宋体" w:hAnsi="SimSun" w:cs="宋体"/>
          <w:sz w:val="28"/>
        </w:rPr>
        <w:t>缀</w:t>
      </w:r>
      <w:r>
        <w:rPr>
          <w:rFonts w:ascii="宋体" w:eastAsia="宋体" w:hAnsi="MS Mincho" w:cs="宋体"/>
          <w:sz w:val="28"/>
        </w:rPr>
        <w:t>得香花弥漫，使穿枝拂叶的行人，踏着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棘不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得痛苦，有泪可洒，却不是悲凉。我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期盼，你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他人多一份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容，多一份感恩与包容，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世界因此而更美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生活因此而快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从容。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期盼，你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能独立面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未来。即将在我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面前展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的漫漫人生征途，并非全程都是阳光普照的通衢（</w:t>
      </w:r>
      <w:r>
        <w:rPr>
          <w:rFonts w:ascii="宋体" w:eastAsia="宋体" w:cs="宋体"/>
          <w:sz w:val="28"/>
        </w:rPr>
        <w:t>qú</w:t>
      </w:r>
      <w:r>
        <w:rPr>
          <w:rFonts w:ascii="宋体" w:eastAsia="宋体" w:hAnsi="MS Mincho" w:cs="宋体"/>
          <w:sz w:val="28"/>
        </w:rPr>
        <w:t>）大道，它会有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棘，也有坎坷；会有冷雨，也有冰霜。面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人生道路上的坎坷，我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期盼，你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，持之以恒。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期盼，你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能勇敢地担当起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个人、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家庭、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尽的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任。人世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任，只能由自己承担，今后无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走到哪里，我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期盼，你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都能把服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他人、奉献社会、追求真知牢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经步</w:t>
      </w:r>
      <w:r>
        <w:rPr>
          <w:rFonts w:ascii="宋体" w:eastAsia="宋体" w:hAnsi="MS Mincho" w:cs="宋体"/>
          <w:sz w:val="28"/>
        </w:rPr>
        <w:t>入成年，今天的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典礼，不是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束，而是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始；不是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念完成，而是宣告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是人生一个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束，更是一个新的征程的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端。成人，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不是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上的增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，它更意味着你的生命被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予更崇高的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任和使命。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相信，没有比人更高的山，没有比脚更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尽管从三年前你</w:t>
      </w:r>
      <w:r>
        <w:rPr>
          <w:rFonts w:ascii="宋体" w:eastAsia="宋体" w:hAnsi="SimSun" w:cs="宋体"/>
          <w:sz w:val="28"/>
        </w:rPr>
        <w:t>们迈</w:t>
      </w:r>
      <w:r>
        <w:rPr>
          <w:rFonts w:ascii="宋体" w:eastAsia="宋体" w:hAnsi="MS Mincho" w:cs="宋体"/>
          <w:sz w:val="28"/>
        </w:rPr>
        <w:t>入一中的那一刻起，便注定了会有今天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一个特殊的日子。曾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的同学即将各奔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的日子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渐远</w:t>
      </w:r>
      <w:r>
        <w:rPr>
          <w:rFonts w:ascii="宋体" w:eastAsia="宋体" w:hAnsi="MS Mincho" w:cs="宋体"/>
          <w:sz w:val="28"/>
        </w:rPr>
        <w:t>。印度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人泰戈</w:t>
      </w:r>
      <w:r>
        <w:rPr>
          <w:rFonts w:ascii="宋体" w:eastAsia="宋体" w:hAnsi="SimSun" w:cs="宋体"/>
          <w:sz w:val="28"/>
        </w:rPr>
        <w:t>尔说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黄昏把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的影子拉得多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是和根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在一起。无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走得多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是和你</w:t>
      </w:r>
      <w:r>
        <w:rPr>
          <w:rFonts w:ascii="宋体" w:eastAsia="宋体" w:hAnsi="SimSun" w:cs="宋体"/>
          <w:sz w:val="28"/>
        </w:rPr>
        <w:t>们连</w:t>
      </w:r>
      <w:r>
        <w:rPr>
          <w:rFonts w:ascii="宋体" w:eastAsia="宋体" w:hAnsi="MS Mincho" w:cs="宋体"/>
          <w:sz w:val="28"/>
        </w:rPr>
        <w:t>在一起。同学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相信，尽管你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经毕业</w:t>
      </w:r>
      <w:r>
        <w:rPr>
          <w:rFonts w:ascii="宋体" w:eastAsia="宋体" w:hAnsi="MS Mincho" w:cs="宋体"/>
          <w:sz w:val="28"/>
        </w:rPr>
        <w:t>，但一中的心，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是和你</w:t>
      </w:r>
      <w:r>
        <w:rPr>
          <w:rFonts w:ascii="宋体" w:eastAsia="宋体" w:hAnsi="SimSun" w:cs="宋体"/>
          <w:sz w:val="28"/>
        </w:rPr>
        <w:t>们连</w:t>
      </w:r>
      <w:r>
        <w:rPr>
          <w:rFonts w:ascii="宋体" w:eastAsia="宋体" w:hAnsi="MS Mincho" w:cs="宋体"/>
          <w:sz w:val="28"/>
        </w:rPr>
        <w:t>在一起不管今后你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是一帆</w:t>
      </w:r>
      <w:r>
        <w:rPr>
          <w:rFonts w:ascii="宋体" w:eastAsia="宋体" w:hAnsi="SimSun" w:cs="宋体"/>
          <w:sz w:val="28"/>
        </w:rPr>
        <w:t>风顺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是逆水行舟；不管今后你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黄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达，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履</w:t>
      </w:r>
      <w:r>
        <w:rPr>
          <w:rFonts w:ascii="宋体" w:eastAsia="宋体" w:hAnsi="SimSun" w:cs="宋体"/>
          <w:sz w:val="28"/>
        </w:rPr>
        <w:t>维艰</w:t>
      </w:r>
      <w:r>
        <w:rPr>
          <w:rFonts w:ascii="宋体" w:eastAsia="宋体" w:hAnsi="MS Mincho" w:cs="宋体"/>
          <w:sz w:val="28"/>
        </w:rPr>
        <w:t>，一中的大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，都始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向你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敞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，希望大家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之后，常来看看，勤来走走。一中，也始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站在你身后，注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着你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，支持着你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，祝福着你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于所有一中学子，她有一个响亮的名字母校。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母校，其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就是一座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的港湾，明天，你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就将从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里起航，去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写更加壮美的人生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章，去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更加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的人生梦想！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祝同学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：一路高歌，宏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大展！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毕业</w:t>
      </w:r>
      <w:r>
        <w:rPr>
          <w:rFonts w:ascii="宋体" w:eastAsia="宋体" w:hAnsi="MS Mincho" w:cs="宋体"/>
          <w:i w:val="0"/>
          <w:iCs w:val="0"/>
          <w:sz w:val="28"/>
        </w:rPr>
        <w:t>典礼演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的各位同学：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同志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们刚刚经过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月的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三天高考之后，今天我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全体高三同学和老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里隆重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届高中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典礼</w:t>
      </w:r>
      <w:r>
        <w:rPr>
          <w:rFonts w:ascii="宋体" w:eastAsia="宋体" w:hAnsi="SimSun" w:cs="宋体"/>
          <w:sz w:val="28"/>
        </w:rPr>
        <w:t>暨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成人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是一个庄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和高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刻，首先我要以校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的名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利完成高中三年的学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并且高中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的全体同学致以衷心祝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！并向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学生的三年成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付出辛勤汗水的全体教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致以</w:t>
      </w:r>
      <w:r>
        <w:rPr>
          <w:rFonts w:ascii="宋体" w:eastAsia="宋体" w:hAnsi="SimSun" w:cs="宋体"/>
          <w:sz w:val="28"/>
        </w:rPr>
        <w:t>诚挚</w:t>
      </w:r>
      <w:r>
        <w:rPr>
          <w:rFonts w:ascii="宋体" w:eastAsia="宋体" w:hAnsi="MS Mincho" w:cs="宋体"/>
          <w:sz w:val="28"/>
        </w:rPr>
        <w:t>的敬意。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高中三年是学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的三年，是人生重要的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三年。高中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意味着我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大多数同学将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入高等学校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深造，更意味着我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将行使公民的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利和承担法律的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将走出校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，走向社会，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展，民族的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旺，国家的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大作出自己的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科学文化与加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思想修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一；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持学</w:t>
      </w:r>
      <w:r>
        <w:rPr>
          <w:rFonts w:ascii="宋体" w:eastAsia="宋体" w:hAnsi="SimSun" w:cs="宋体"/>
          <w:sz w:val="28"/>
        </w:rPr>
        <w:t>习书</w:t>
      </w:r>
      <w:r>
        <w:rPr>
          <w:rFonts w:ascii="宋体" w:eastAsia="宋体" w:hAnsi="MS Mincho" w:cs="宋体"/>
          <w:sz w:val="28"/>
        </w:rPr>
        <w:t>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与投身社会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一；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自身价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与服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祖国人民的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一；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大理想与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。今天是一个高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刻，高中三年是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以忘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的三年。此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和同学不禁想起三年前，大家相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阳似火的盛夏，相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的基地。三年来大家一起学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、共同努力，同学之</w:t>
      </w:r>
      <w:r>
        <w:rPr>
          <w:rFonts w:ascii="宋体" w:eastAsia="宋体" w:hAnsi="SimSun" w:cs="宋体"/>
          <w:sz w:val="28"/>
        </w:rPr>
        <w:t>间结</w:t>
      </w:r>
      <w:r>
        <w:rPr>
          <w:rFonts w:ascii="宋体" w:eastAsia="宋体" w:hAnsi="MS Mincho" w:cs="宋体"/>
          <w:sz w:val="28"/>
        </w:rPr>
        <w:t>下了深厚的同窗之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留下了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生之情。在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行将告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珍藏着</w:t>
      </w:r>
      <w:r>
        <w:rPr>
          <w:rFonts w:ascii="宋体" w:eastAsia="宋体" w:hAnsi="SimSun" w:cs="宋体"/>
          <w:sz w:val="28"/>
        </w:rPr>
        <w:t>对过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月的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含着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同窗之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生之情的眷恋，道一声珍重，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一声祝福。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https://d.book118.com/178036077015006031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7803607701500603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高中毕业典礼演讲稿(15篇)</dc:title>
  <dc:subject>演讲稿可以按照用途、性质等来划分，是演讲上一个重要的准备工作。在充满活力，日益开放的今天，我们都可能会用到演讲稿，来参考自己需要的演讲稿吧！下面是小编为大家整理的高中毕业典礼演讲稿，供大家参考借鉴，希</dc:subject>
  <cp:keywords>高中毕业典礼演讲稿</cp:keywords>
  <cp:revision>0</cp:revision>
</cp:coreProperties>
</file>