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长庆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元旦致辞</w:t>
      </w:r>
      <w:r>
        <w:rPr>
          <w:rFonts w:ascii="宋体" w:eastAsia="黑体" w:cs="宋体"/>
          <w:b/>
          <w:sz w:val="40"/>
          <w:bdr w:val="none" w:sz="0" w:space="0" w:color="auto"/>
        </w:rPr>
        <w:t xml:space="preserve"> 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（通用</w:t>
      </w:r>
      <w:r>
        <w:rPr>
          <w:rFonts w:ascii="宋体" w:eastAsia="黑体" w:cs="宋体"/>
          <w:b/>
          <w:sz w:val="40"/>
          <w:bdr w:val="none" w:sz="0" w:space="0" w:color="auto"/>
        </w:rPr>
        <w:t>24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在生活、工作和学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中，大家都不可避免地要接触到致辞吧，在各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重大的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典、外交、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的致辞</w:t>
      </w:r>
      <w:r>
        <w:rPr>
          <w:rFonts w:ascii="宋体" w:eastAsia="宋体" w:hAnsi="SimSun" w:cs="宋体"/>
          <w:sz w:val="28"/>
          <w:bdr w:val="none" w:sz="0" w:space="0" w:color="auto"/>
        </w:rPr>
        <w:t>种类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辞、祝辞、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迎辞、新年献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、悼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幕辞、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幕辞等。那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都有哪些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型的致辞呢？以下是小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上好。日月穿梭，寒暑交迭，倏然</w:t>
      </w:r>
      <w:r>
        <w:rPr>
          <w:rFonts w:ascii="宋体" w:eastAsia="宋体" w:hAnsi="SimSun" w:cs="宋体"/>
          <w:sz w:val="28"/>
          <w:bdr w:val="none" w:sz="0" w:space="0" w:color="auto"/>
        </w:rPr>
        <w:t>间岁</w:t>
      </w:r>
      <w:r>
        <w:rPr>
          <w:rFonts w:ascii="宋体" w:eastAsia="宋体" w:hAnsi="MS Mincho" w:cs="宋体"/>
          <w:sz w:val="28"/>
          <w:bdr w:val="none" w:sz="0" w:space="0" w:color="auto"/>
        </w:rPr>
        <w:t>月的年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意中又多划了一个圈。在我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365</w:t>
      </w:r>
      <w:r>
        <w:rPr>
          <w:rFonts w:ascii="宋体" w:eastAsia="宋体" w:hAnsi="MS Mincho" w:cs="宋体"/>
          <w:sz w:val="28"/>
          <w:bdr w:val="none" w:sz="0" w:space="0" w:color="auto"/>
        </w:rPr>
        <w:t>个日子里，我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了春的温暖，夏的火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，秋的丰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和冬的美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，并以期盼的心情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喜悦地迎来了充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</w:t>
      </w:r>
      <w:r>
        <w:rPr>
          <w:rFonts w:ascii="宋体" w:eastAsia="宋体" w:cs="宋体"/>
          <w:sz w:val="28"/>
          <w:bdr w:val="none" w:sz="0" w:space="0" w:color="auto"/>
        </w:rPr>
        <w:t>-xx</w:t>
      </w:r>
      <w:r>
        <w:rPr>
          <w:rFonts w:ascii="宋体" w:eastAsia="宋体" w:hAnsi="MS Mincho" w:cs="宋体"/>
          <w:sz w:val="28"/>
          <w:bdr w:val="none" w:sz="0" w:space="0" w:color="auto"/>
        </w:rPr>
        <w:t>年，在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代表园委会全体成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和我本人向全园教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工及其家属表示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候和美好的祝愿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已逝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月，倍感自豪欣慰。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去的一年，在全园教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工的共同努力下，幼儿园的各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工作得到了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的宝宝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的精心培育下，得以健康、快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、幸福、全面、尊敬的老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，群星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闪烁</w:t>
      </w:r>
      <w:r>
        <w:rPr>
          <w:rFonts w:ascii="宋体" w:eastAsia="宋体" w:hAnsi="MS Mincho" w:cs="宋体"/>
          <w:sz w:val="28"/>
          <w:bdr w:val="none" w:sz="0" w:space="0" w:color="auto"/>
        </w:rPr>
        <w:t>，方有夜空的美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百川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流，才有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海的壮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正是你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的拼搏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就了我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煌。正是你</w:t>
      </w:r>
      <w:r>
        <w:rPr>
          <w:rFonts w:ascii="宋体" w:eastAsia="宋体" w:hAnsi="SimSun" w:cs="宋体"/>
          <w:sz w:val="28"/>
          <w:bdr w:val="none" w:sz="0" w:space="0" w:color="auto"/>
        </w:rPr>
        <w:t>们关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一个宝宝的成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宝宝的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一份潜能，努力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个宝宝都成人成才，才唱响了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幼儿园良好的社会品牌。你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业爱岗</w:t>
      </w:r>
      <w:r>
        <w:rPr>
          <w:rFonts w:ascii="宋体" w:eastAsia="宋体" w:hAnsi="MS Mincho" w:cs="宋体"/>
          <w:sz w:val="28"/>
          <w:bdr w:val="none" w:sz="0" w:space="0" w:color="auto"/>
        </w:rPr>
        <w:t>、埋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苦干的奉献精神，精于保教、自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自励的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取精神，同心同德、携手共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作精神，追求真知、勇于探索的科学精神，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情周到、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生如子的服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精神，已成</w:t>
      </w:r>
      <w:r>
        <w:rPr>
          <w:rFonts w:ascii="宋体" w:eastAsia="宋体" w:hAnsi="SimSun" w:cs="宋体"/>
          <w:sz w:val="28"/>
          <w:bdr w:val="none" w:sz="0" w:space="0" w:color="auto"/>
        </w:rPr>
        <w:t>为实验</w:t>
      </w:r>
      <w:r>
        <w:rPr>
          <w:rFonts w:ascii="宋体" w:eastAsia="宋体" w:hAnsi="MS Mincho" w:cs="宋体"/>
          <w:sz w:val="28"/>
          <w:bdr w:val="none" w:sz="0" w:space="0" w:color="auto"/>
        </w:rPr>
        <w:t>幼儿园宝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动实验</w:t>
      </w:r>
      <w:r>
        <w:rPr>
          <w:rFonts w:ascii="宋体" w:eastAsia="宋体" w:hAnsi="MS Mincho" w:cs="宋体"/>
          <w:sz w:val="28"/>
          <w:bdr w:val="none" w:sz="0" w:space="0" w:color="auto"/>
        </w:rPr>
        <w:t>幼儿园可持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展的不竭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在此佳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，我衷心地祝愿大家在新的一年里以自己的努力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写更新的篇章，在新的一年里身体健康，合家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大家好！在此辞旧迎新的之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代表幼儿园的全体教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工，向大家表示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的新年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朋友的大力支持下，在全体老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努力下，幼儿园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一年的工作也在多次上</w:t>
      </w:r>
      <w:r>
        <w:rPr>
          <w:rFonts w:ascii="宋体" w:eastAsia="宋体" w:hAnsi="SimSun" w:cs="宋体"/>
          <w:sz w:val="28"/>
          <w:bdr w:val="none" w:sz="0" w:space="0" w:color="auto"/>
        </w:rPr>
        <w:t>级审</w:t>
      </w:r>
      <w:r>
        <w:rPr>
          <w:rFonts w:ascii="宋体" w:eastAsia="宋体" w:hAnsi="MS Mincho" w:cs="宋体"/>
          <w:sz w:val="28"/>
          <w:bdr w:val="none" w:sz="0" w:space="0" w:color="auto"/>
        </w:rPr>
        <w:t>核与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中得到嘉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</w:t>
      </w:r>
      <w:r>
        <w:rPr>
          <w:rFonts w:ascii="宋体" w:eastAsia="宋体" w:hAnsi="SimSun" w:cs="宋体"/>
          <w:sz w:val="28"/>
          <w:bdr w:val="none" w:sz="0" w:space="0" w:color="auto"/>
        </w:rPr>
        <w:t>项项荣</w:t>
      </w:r>
      <w:r>
        <w:rPr>
          <w:rFonts w:ascii="宋体" w:eastAsia="宋体" w:hAnsi="MS Mincho" w:cs="宋体"/>
          <w:sz w:val="28"/>
          <w:bdr w:val="none" w:sz="0" w:space="0" w:color="auto"/>
        </w:rPr>
        <w:t>誉，小三班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、中一班老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在幼儿园比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、中二班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；大一班区域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在幼儿园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，我园在区域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、早操比</w:t>
      </w:r>
      <w:r>
        <w:rPr>
          <w:rFonts w:ascii="宋体" w:eastAsia="宋体" w:hAnsi="SimSun" w:cs="宋体"/>
          <w:sz w:val="28"/>
          <w:bdr w:val="none" w:sz="0" w:space="0" w:color="auto"/>
        </w:rPr>
        <w:t>赛获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，我要向家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，尤其向我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的幼儿园格外美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祝元旦，老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孩子精心准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了画展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赶排了文</w:t>
      </w:r>
      <w:r>
        <w:rPr>
          <w:rFonts w:ascii="宋体" w:eastAsia="宋体" w:hAnsi="SimSun" w:cs="宋体"/>
          <w:sz w:val="28"/>
          <w:bdr w:val="none" w:sz="0" w:space="0" w:color="auto"/>
        </w:rPr>
        <w:t>艺节</w:t>
      </w:r>
      <w:r>
        <w:rPr>
          <w:rFonts w:ascii="宋体" w:eastAsia="宋体" w:hAnsi="MS Mincho" w:cs="宋体"/>
          <w:sz w:val="28"/>
          <w:bdr w:val="none" w:sz="0" w:space="0" w:color="auto"/>
        </w:rPr>
        <w:t>目，今天我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要用愉快的心情，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美的舞蹈，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高采烈地迎接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年的到来！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最后，我祝愿我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的孩子在新的一年里，快快</w:t>
      </w:r>
      <w:r>
        <w:rPr>
          <w:rFonts w:ascii="宋体" w:eastAsia="宋体" w:hAnsi="SimSun" w:cs="宋体"/>
          <w:sz w:val="28"/>
          <w:bdr w:val="none" w:sz="0" w:space="0" w:color="auto"/>
        </w:rPr>
        <w:t>乐乐</w:t>
      </w:r>
      <w:r>
        <w:rPr>
          <w:rFonts w:ascii="宋体" w:eastAsia="宋体" w:hAnsi="MS Mincho" w:cs="宋体"/>
          <w:sz w:val="28"/>
          <w:bdr w:val="none" w:sz="0" w:space="0" w:color="auto"/>
        </w:rPr>
        <w:t>，健健康康；我祝愿我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在新的一年里，百尺竿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；我祝愿我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在新的一年里，心想事成，万事如意；全家幸福！我祝愿并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，童年更精彩！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年即将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阳光般的心情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聚一堂，一起</w:t>
      </w:r>
      <w:r>
        <w:rPr>
          <w:rFonts w:ascii="宋体" w:eastAsia="宋体" w:hAnsi="SimSun" w:cs="宋体"/>
          <w:sz w:val="28"/>
          <w:bdr w:val="none" w:sz="0" w:space="0" w:color="auto"/>
        </w:rPr>
        <w:t>张开</w:t>
      </w:r>
      <w:r>
        <w:rPr>
          <w:rFonts w:ascii="宋体" w:eastAsia="宋体" w:hAnsi="MS Mincho" w:cs="宋体"/>
          <w:sz w:val="28"/>
          <w:bdr w:val="none" w:sz="0" w:space="0" w:color="auto"/>
        </w:rPr>
        <w:t>双臂迎接美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年的到来。在此辞旧迎新之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代表幼儿园全体教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工，向大家表示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的新年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候和美好的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日祝福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迎和衷心的感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幼儿的真切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我园工作的一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支持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雨兼程十三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，桃李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香代代春。幼儿园自</w:t>
      </w:r>
      <w:r>
        <w:rPr>
          <w:rFonts w:ascii="宋体" w:eastAsia="宋体" w:cs="宋体"/>
          <w:sz w:val="28"/>
          <w:bdr w:val="none" w:sz="0" w:space="0" w:color="auto"/>
        </w:rPr>
        <w:t>1998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创办</w:t>
      </w:r>
      <w:r>
        <w:rPr>
          <w:rFonts w:ascii="宋体" w:eastAsia="宋体" w:hAnsi="MS Mincho" w:cs="宋体"/>
          <w:sz w:val="28"/>
          <w:bdr w:val="none" w:sz="0" w:space="0" w:color="auto"/>
        </w:rPr>
        <w:t>伊始，几</w:t>
      </w:r>
      <w:r>
        <w:rPr>
          <w:rFonts w:ascii="宋体" w:eastAsia="宋体" w:hAnsi="SimSun" w:cs="宋体"/>
          <w:sz w:val="28"/>
          <w:bdr w:val="none" w:sz="0" w:space="0" w:color="auto"/>
        </w:rPr>
        <w:t>经变</w:t>
      </w:r>
      <w:r>
        <w:rPr>
          <w:rFonts w:ascii="宋体" w:eastAsia="宋体" w:hAnsi="MS Mincho" w:cs="宋体"/>
          <w:sz w:val="28"/>
          <w:bdr w:val="none" w:sz="0" w:space="0" w:color="auto"/>
        </w:rPr>
        <w:t>迁、几</w:t>
      </w:r>
      <w:r>
        <w:rPr>
          <w:rFonts w:ascii="宋体" w:eastAsia="宋体" w:hAnsi="SimSun" w:cs="宋体"/>
          <w:sz w:val="28"/>
          <w:bdr w:val="none" w:sz="0" w:space="0" w:color="auto"/>
        </w:rPr>
        <w:t>经风</w:t>
      </w:r>
      <w:r>
        <w:rPr>
          <w:rFonts w:ascii="宋体" w:eastAsia="宋体" w:hAnsi="MS Mincho" w:cs="宋体"/>
          <w:sz w:val="28"/>
          <w:bdr w:val="none" w:sz="0" w:space="0" w:color="auto"/>
        </w:rPr>
        <w:t>雨、由小到大、由弱到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建成</w:t>
      </w:r>
      <w:r>
        <w:rPr>
          <w:rFonts w:ascii="宋体" w:eastAsia="宋体" w:hAnsi="SimSun" w:cs="宋体"/>
          <w:sz w:val="28"/>
          <w:bdr w:val="none" w:sz="0" w:space="0" w:color="auto"/>
        </w:rPr>
        <w:t>为标</w:t>
      </w:r>
      <w:r>
        <w:rPr>
          <w:rFonts w:ascii="宋体" w:eastAsia="宋体" w:hAnsi="MS Mincho" w:cs="宋体"/>
          <w:sz w:val="28"/>
          <w:bdr w:val="none" w:sz="0" w:space="0" w:color="auto"/>
        </w:rPr>
        <w:t>准的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幼儿园。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社区幼儿园十三年来，在各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和社会各界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下，在家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大力支持下，在全体老</w:t>
      </w:r>
      <w:r>
        <w:rPr>
          <w:rFonts w:ascii="宋体" w:eastAsia="宋体" w:hAnsi="SimSun" w:cs="宋体"/>
          <w:sz w:val="28"/>
          <w:bdr w:val="none" w:sz="0" w:space="0" w:color="auto"/>
        </w:rPr>
        <w:t>师团结</w:t>
      </w:r>
      <w:r>
        <w:rPr>
          <w:rFonts w:ascii="宋体" w:eastAsia="宋体" w:hAnsi="MS Mincho" w:cs="宋体"/>
          <w:sz w:val="28"/>
          <w:bdr w:val="none" w:sz="0" w:space="0" w:color="auto"/>
        </w:rPr>
        <w:t>努力下，精心呵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着园中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嫩可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的幼苗健康快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着。在孩子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的源泉，看到了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斗的方向，通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的努力，幼儿园也在各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中得到嘉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得一</w:t>
      </w:r>
      <w:r>
        <w:rPr>
          <w:rFonts w:ascii="宋体" w:eastAsia="宋体" w:hAnsi="SimSun" w:cs="宋体"/>
          <w:sz w:val="28"/>
          <w:bdr w:val="none" w:sz="0" w:space="0" w:color="auto"/>
        </w:rPr>
        <w:t>项项荣</w:t>
      </w:r>
      <w:r>
        <w:rPr>
          <w:rFonts w:ascii="宋体" w:eastAsia="宋体" w:hAnsi="MS Mincho" w:cs="宋体"/>
          <w:sz w:val="28"/>
          <w:bdr w:val="none" w:sz="0" w:space="0" w:color="auto"/>
        </w:rPr>
        <w:t>誉。在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的我，要向各位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，尤其向可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剧场</w:t>
      </w:r>
      <w:r>
        <w:rPr>
          <w:rFonts w:ascii="宋体" w:eastAsia="宋体" w:hAnsi="MS Mincho" w:cs="宋体"/>
          <w:sz w:val="28"/>
          <w:bdr w:val="none" w:sz="0" w:space="0" w:color="auto"/>
        </w:rPr>
        <w:t>格外美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个个喜气洋洋，一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歌声，都充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了幸福和快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要用愉快的心情，嘹亮的歌声，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美的舞蹈，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高采烈地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祝新年的到来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我祝愿孩子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在新的一年里，快快</w:t>
      </w:r>
      <w:r>
        <w:rPr>
          <w:rFonts w:ascii="宋体" w:eastAsia="宋体" w:hAnsi="SimSun" w:cs="宋体"/>
          <w:sz w:val="28"/>
          <w:bdr w:val="none" w:sz="0" w:space="0" w:color="auto"/>
        </w:rPr>
        <w:t>乐乐</w:t>
      </w:r>
      <w:r>
        <w:rPr>
          <w:rFonts w:ascii="宋体" w:eastAsia="宋体" w:hAnsi="MS Mincho" w:cs="宋体"/>
          <w:sz w:val="28"/>
          <w:bdr w:val="none" w:sz="0" w:space="0" w:color="auto"/>
        </w:rPr>
        <w:t>，健健康康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祝老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在新的一年里，百尺竿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我园将在新的一年里加大建</w:t>
      </w:r>
      <w:r>
        <w:rPr>
          <w:rFonts w:ascii="宋体" w:eastAsia="宋体" w:hAnsi="SimSun" w:cs="宋体"/>
          <w:sz w:val="28"/>
          <w:bdr w:val="none" w:sz="0" w:space="0" w:color="auto"/>
        </w:rPr>
        <w:t>设步</w:t>
      </w:r>
      <w:r>
        <w:rPr>
          <w:rFonts w:ascii="宋体" w:eastAsia="宋体" w:hAnsi="MS Mincho" w:cs="宋体"/>
          <w:sz w:val="28"/>
          <w:bdr w:val="none" w:sz="0" w:space="0" w:color="auto"/>
        </w:rPr>
        <w:t>伐，我相信在家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朋友的支持下，社区幼儿园会越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越好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最后，祝各位来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在新的一年里，心想事成，万事如意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我祝愿并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年的七彩天空和阳光大</w:t>
      </w:r>
      <w:r>
        <w:rPr>
          <w:rFonts w:ascii="宋体" w:eastAsia="宋体" w:hAnsi="SimSun" w:cs="宋体"/>
          <w:sz w:val="28"/>
          <w:bdr w:val="none" w:sz="0" w:space="0" w:color="auto"/>
        </w:rPr>
        <w:t>陆</w:t>
      </w:r>
      <w:r>
        <w:rPr>
          <w:rFonts w:ascii="宋体" w:eastAsia="宋体" w:hAnsi="MS Mincho" w:cs="宋体"/>
          <w:sz w:val="28"/>
          <w:bdr w:val="none" w:sz="0" w:space="0" w:color="auto"/>
        </w:rPr>
        <w:t>，必将属于我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英姿勃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的社区幼儿园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祝今天的文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上午好！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正向我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手告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正向我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走来。今天，我代表金色未来幼儿园全体教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工向各位家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致以崇高的敬意，感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我园的支持与厚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也代表金色未来幼儿园全体教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工祝小朋友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元旦、迎新年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大型活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目内容有的以拓展幼儿体能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主，有的以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幼儿智能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主，有的以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趣味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动还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了孩子和家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的沟通与交流，保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了幼儿园教育和家庭教育的和</w:t>
      </w:r>
      <w:r>
        <w:rPr>
          <w:rFonts w:ascii="宋体" w:eastAsia="宋体" w:hAnsi="SimSun" w:cs="宋体"/>
          <w:sz w:val="28"/>
          <w:bdr w:val="none" w:sz="0" w:space="0" w:color="auto"/>
        </w:rPr>
        <w:t>谐统</w:t>
      </w:r>
      <w:r>
        <w:rPr>
          <w:rFonts w:ascii="宋体" w:eastAsia="宋体" w:hAnsi="MS Mincho" w:cs="宋体"/>
          <w:sz w:val="28"/>
          <w:bdr w:val="none" w:sz="0" w:space="0" w:color="auto"/>
        </w:rPr>
        <w:t>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德国哲学家海德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：春天不播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，夏天就不会生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，秋天就不会有收割，冬天就不能有品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相信，您的宝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，在您我的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心沐浴中，定会</w:t>
      </w:r>
      <w:r>
        <w:rPr>
          <w:rFonts w:ascii="宋体" w:eastAsia="宋体" w:hAnsi="SimSun" w:cs="宋体"/>
          <w:sz w:val="28"/>
          <w:bdr w:val="none" w:sz="0" w:space="0" w:color="auto"/>
        </w:rPr>
        <w:t>实现质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，在各位家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金色未来幼儿园一定会上一个新的台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定的相信并深深的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着：金色未来幼儿园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向美好明天征程上始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金色未来幼儿园真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的朋友与我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同行。金色未来的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工愿与各位朋友同</w:t>
      </w:r>
      <w:r>
        <w:rPr>
          <w:rFonts w:ascii="宋体" w:eastAsia="宋体" w:hAnsi="SimSun" w:cs="宋体"/>
          <w:sz w:val="28"/>
          <w:bdr w:val="none" w:sz="0" w:space="0" w:color="auto"/>
        </w:rPr>
        <w:t>酿</w:t>
      </w:r>
      <w:r>
        <w:rPr>
          <w:rFonts w:ascii="宋体" w:eastAsia="宋体" w:hAnsi="MS Mincho" w:cs="宋体"/>
          <w:sz w:val="28"/>
          <w:bdr w:val="none" w:sz="0" w:space="0" w:color="auto"/>
        </w:rPr>
        <w:t>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之希望，共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子女成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的小朋友，尊敬的家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着无比喜悦的心情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聚一堂，共同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年元旦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送走了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年，迎来了幸福祥和的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幼儿园由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小学的学前班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展而来，我园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有的幼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大部分是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小学原学前班的骨干教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们亲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了学前教育到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程，接收了正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名校的教学理念和教学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，形成了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幼儿园独特的教学模式。自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园以来，我园</w:t>
      </w:r>
      <w:r>
        <w:rPr>
          <w:rFonts w:ascii="宋体" w:eastAsia="宋体" w:hAnsi="SimSun" w:cs="宋体"/>
          <w:sz w:val="28"/>
          <w:bdr w:val="none" w:sz="0" w:space="0" w:color="auto"/>
        </w:rPr>
        <w:t>为东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等名牌小学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送了</w:t>
      </w:r>
      <w:r>
        <w:rPr>
          <w:rFonts w:ascii="宋体" w:eastAsia="宋体" w:cs="宋体"/>
          <w:sz w:val="28"/>
          <w:bdr w:val="none" w:sz="0" w:space="0" w:color="auto"/>
        </w:rPr>
        <w:t>200</w:t>
      </w:r>
      <w:r>
        <w:rPr>
          <w:rFonts w:ascii="宋体" w:eastAsia="宋体" w:hAnsi="MS Mincho" w:cs="宋体"/>
          <w:sz w:val="28"/>
          <w:bdr w:val="none" w:sz="0" w:space="0" w:color="auto"/>
        </w:rPr>
        <w:t>余名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秀儿童，受到接收学校的一致好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年我园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生素</w:t>
      </w:r>
      <w:r>
        <w:rPr>
          <w:rFonts w:ascii="宋体" w:eastAsia="宋体" w:hAnsi="SimSun" w:cs="宋体"/>
          <w:sz w:val="28"/>
          <w:bdr w:val="none" w:sz="0" w:space="0" w:color="auto"/>
        </w:rPr>
        <w:t>质测评</w:t>
      </w:r>
      <w:r>
        <w:rPr>
          <w:rFonts w:ascii="宋体" w:eastAsia="宋体" w:hAnsi="MS Mincho" w:cs="宋体"/>
          <w:sz w:val="28"/>
          <w:bdr w:val="none" w:sz="0" w:space="0" w:color="auto"/>
        </w:rPr>
        <w:t>，人平</w:t>
      </w:r>
      <w:r>
        <w:rPr>
          <w:rFonts w:ascii="宋体" w:eastAsia="宋体" w:cs="宋体"/>
          <w:sz w:val="28"/>
          <w:bdr w:val="none" w:sz="0" w:space="0" w:color="auto"/>
        </w:rPr>
        <w:t>98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生素</w:t>
      </w:r>
      <w:r>
        <w:rPr>
          <w:rFonts w:ascii="宋体" w:eastAsia="宋体" w:hAnsi="SimSun" w:cs="宋体"/>
          <w:sz w:val="28"/>
          <w:bdr w:val="none" w:sz="0" w:space="0" w:color="auto"/>
        </w:rPr>
        <w:t>质测评</w:t>
      </w:r>
      <w:r>
        <w:rPr>
          <w:rFonts w:ascii="宋体" w:eastAsia="宋体" w:hAnsi="MS Mincho" w:cs="宋体"/>
          <w:sz w:val="28"/>
          <w:bdr w:val="none" w:sz="0" w:space="0" w:color="auto"/>
        </w:rPr>
        <w:t>人平高达</w:t>
      </w:r>
      <w:r>
        <w:rPr>
          <w:rFonts w:ascii="宋体" w:eastAsia="宋体" w:cs="宋体"/>
          <w:sz w:val="28"/>
          <w:bdr w:val="none" w:sz="0" w:space="0" w:color="auto"/>
        </w:rPr>
        <w:t>98.5</w:t>
      </w:r>
      <w:r>
        <w:rPr>
          <w:rFonts w:ascii="宋体" w:eastAsia="宋体" w:hAnsi="MS Mincho" w:cs="宋体"/>
          <w:sz w:val="28"/>
          <w:bdr w:val="none" w:sz="0" w:space="0" w:color="auto"/>
        </w:rPr>
        <w:t>分，而其他幼儿园有家</w:t>
      </w:r>
      <w:r>
        <w:rPr>
          <w:rFonts w:ascii="宋体" w:eastAsia="宋体" w:hAnsi="SimSun" w:cs="宋体"/>
          <w:sz w:val="28"/>
          <w:bdr w:val="none" w:sz="0" w:space="0" w:color="auto"/>
        </w:rPr>
        <w:t>长带满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的孩子到我园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，有些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分都得不到。我园刘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英、欧阳素老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参加迎春亭学区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的教学比武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欧阳素、刘、欧阳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、刘冬梅等老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所写的教案多次被上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教育主管部</w:t>
      </w:r>
      <w:r>
        <w:rPr>
          <w:rFonts w:ascii="宋体" w:eastAsia="宋体" w:hAnsi="SimSun" w:cs="宋体"/>
          <w:sz w:val="28"/>
          <w:bdr w:val="none" w:sz="0" w:space="0" w:color="auto"/>
        </w:rPr>
        <w:t>门评为优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秀教案，本园董事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刘</w:t>
      </w:r>
      <w:r>
        <w:rPr>
          <w:rFonts w:ascii="宋体" w:eastAsia="宋体" w:hAnsi="SimSun" w:cs="宋体"/>
          <w:sz w:val="28"/>
          <w:bdr w:val="none" w:sz="0" w:space="0" w:color="auto"/>
        </w:rPr>
        <w:t>维维</w:t>
      </w:r>
      <w:r>
        <w:rPr>
          <w:rFonts w:ascii="宋体" w:eastAsia="宋体" w:hAnsi="MS Mincho" w:cs="宋体"/>
          <w:sz w:val="28"/>
          <w:bdr w:val="none" w:sz="0" w:space="0" w:color="auto"/>
        </w:rPr>
        <w:t>女生</w:t>
      </w:r>
      <w:r>
        <w:rPr>
          <w:rFonts w:ascii="宋体" w:eastAsia="宋体" w:hAnsi="SimSun" w:cs="宋体"/>
          <w:sz w:val="28"/>
          <w:bdr w:val="none" w:sz="0" w:space="0" w:color="auto"/>
        </w:rPr>
        <w:t>还获</w:t>
      </w:r>
      <w:r>
        <w:rPr>
          <w:rFonts w:ascii="宋体" w:eastAsia="宋体" w:hAnsi="MS Mincho" w:cs="宋体"/>
          <w:sz w:val="28"/>
          <w:bdr w:val="none" w:sz="0" w:space="0" w:color="auto"/>
        </w:rPr>
        <w:t>得湖南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颁发</w:t>
      </w:r>
      <w:r>
        <w:rPr>
          <w:rFonts w:ascii="宋体" w:eastAsia="宋体" w:hAnsi="MS Mincho" w:cs="宋体"/>
          <w:sz w:val="28"/>
          <w:bdr w:val="none" w:sz="0" w:space="0" w:color="auto"/>
        </w:rPr>
        <w:t>的大学生</w:t>
      </w:r>
      <w:r>
        <w:rPr>
          <w:rFonts w:ascii="宋体" w:eastAsia="宋体" w:hAnsi="SimSun" w:cs="宋体"/>
          <w:sz w:val="28"/>
          <w:bdr w:val="none" w:sz="0" w:space="0" w:color="auto"/>
        </w:rPr>
        <w:t>创业奖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我园特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提高教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工的道德素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，董事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刘</w:t>
      </w:r>
      <w:r>
        <w:rPr>
          <w:rFonts w:ascii="宋体" w:eastAsia="宋体" w:hAnsi="SimSun" w:cs="宋体"/>
          <w:sz w:val="28"/>
          <w:bdr w:val="none" w:sz="0" w:space="0" w:color="auto"/>
        </w:rPr>
        <w:t>维维</w:t>
      </w:r>
      <w:r>
        <w:rPr>
          <w:rFonts w:ascii="宋体" w:eastAsia="宋体" w:hAnsi="MS Mincho" w:cs="宋体"/>
          <w:sz w:val="28"/>
          <w:bdr w:val="none" w:sz="0" w:space="0" w:color="auto"/>
        </w:rPr>
        <w:t>多次赴武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大学格</w:t>
      </w:r>
      <w:r>
        <w:rPr>
          <w:rFonts w:ascii="宋体" w:eastAsia="宋体" w:hAnsi="SimSun" w:cs="宋体"/>
          <w:sz w:val="28"/>
          <w:bdr w:val="none" w:sz="0" w:space="0" w:color="auto"/>
        </w:rPr>
        <w:t>鲁</w:t>
      </w:r>
      <w:r>
        <w:rPr>
          <w:rFonts w:ascii="宋体" w:eastAsia="宋体" w:hAnsi="MS Mincho" w:cs="宋体"/>
          <w:sz w:val="28"/>
          <w:bdr w:val="none" w:sz="0" w:space="0" w:color="auto"/>
        </w:rPr>
        <w:t>伯儿童大学参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性名牌幼儿园先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，我园全体幼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到市幼儿园听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，提高了我园幼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的教学水平。我园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派出欧阳素等老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新的教育理念，提高了幼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幼儿园是孩子学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的第一站，我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着孩子启蒙教育的崇高使命，我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一定会以全新的姿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投身到新学年的工作中，教好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一个孩子，向社会、向家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交出一份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敲响，忙碌、充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年已</w:t>
      </w:r>
      <w:r>
        <w:rPr>
          <w:rFonts w:ascii="宋体" w:eastAsia="宋体" w:hAnsi="SimSun" w:cs="宋体"/>
          <w:sz w:val="28"/>
          <w:bdr w:val="none" w:sz="0" w:space="0" w:color="auto"/>
        </w:rPr>
        <w:t>经渐渐远</w:t>
      </w:r>
      <w:r>
        <w:rPr>
          <w:rFonts w:ascii="宋体" w:eastAsia="宋体" w:hAnsi="MS Mincho" w:cs="宋体"/>
          <w:sz w:val="28"/>
          <w:bdr w:val="none" w:sz="0" w:space="0" w:color="auto"/>
        </w:rPr>
        <w:t>去，充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年伴随着美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的雪花正向我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走来！在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辞旧迎新的美好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刻，我代表幼儿园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班子向全体教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致以最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的祝福，祝大家身体健康、工作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利、新年快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幼儿园来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非凡。在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一年中，全园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生同心同德，勇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一流，用辛勤的汗水和卓越的智慧，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写了幼儿园科学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新篇章，全园上下呈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出人心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气旺、事</w:t>
      </w:r>
      <w:r>
        <w:rPr>
          <w:rFonts w:ascii="宋体" w:eastAsia="宋体" w:hAnsi="SimSun" w:cs="宋体"/>
          <w:sz w:val="28"/>
          <w:bdr w:val="none" w:sz="0" w:space="0" w:color="auto"/>
        </w:rPr>
        <w:t>业兴</w:t>
      </w:r>
      <w:r>
        <w:rPr>
          <w:rFonts w:ascii="宋体" w:eastAsia="宋体" w:hAnsi="MS Mincho" w:cs="宋体"/>
          <w:sz w:val="28"/>
          <w:bdr w:val="none" w:sz="0" w:space="0" w:color="auto"/>
        </w:rPr>
        <w:t>的大好局面。幼儿园快速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展，捷</w:t>
      </w:r>
      <w:r>
        <w:rPr>
          <w:rFonts w:ascii="宋体" w:eastAsia="宋体" w:hAnsi="SimSun" w:cs="宋体"/>
          <w:sz w:val="28"/>
          <w:bdr w:val="none" w:sz="0" w:space="0" w:color="auto"/>
        </w:rPr>
        <w:t>报频传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一年来，全园教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劳动换</w:t>
      </w:r>
      <w:r>
        <w:rPr>
          <w:rFonts w:ascii="宋体" w:eastAsia="宋体" w:hAnsi="MS Mincho" w:cs="宋体"/>
          <w:sz w:val="28"/>
          <w:bdr w:val="none" w:sz="0" w:space="0" w:color="auto"/>
        </w:rPr>
        <w:t>来了区教育局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的高度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价，我园也通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了市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色幼儿园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收、三信三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建，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效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收，</w:t>
      </w:r>
      <w:r>
        <w:rPr>
          <w:rFonts w:ascii="宋体" w:eastAsia="宋体" w:hAnsi="SimSun" w:cs="宋体"/>
          <w:sz w:val="28"/>
          <w:bdr w:val="none" w:sz="0" w:space="0" w:color="auto"/>
        </w:rPr>
        <w:t>还获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的称号，被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市巾</w:t>
      </w:r>
      <w:r>
        <w:rPr>
          <w:rFonts w:ascii="宋体" w:eastAsia="宋体" w:hAnsi="SimSun" w:cs="宋体"/>
          <w:sz w:val="28"/>
          <w:bdr w:val="none" w:sz="0" w:space="0" w:color="auto"/>
        </w:rPr>
        <w:t>帼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，我园玩教具制作也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，两名教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在浦口区幼儿教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教学基本功大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一、二等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，两名教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全国第二届</w:t>
      </w:r>
      <w:r>
        <w:rPr>
          <w:rFonts w:ascii="宋体" w:eastAsia="宋体" w:cs="宋体"/>
          <w:sz w:val="28"/>
          <w:bdr w:val="none" w:sz="0" w:space="0" w:color="auto"/>
        </w:rPr>
        <w:t>SMART</w:t>
      </w:r>
      <w:r>
        <w:rPr>
          <w:rFonts w:ascii="宋体" w:eastAsia="宋体" w:hAnsi="MS Mincho" w:cs="宋体"/>
          <w:sz w:val="28"/>
          <w:bdr w:val="none" w:sz="0" w:space="0" w:color="auto"/>
        </w:rPr>
        <w:t>杯交互式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子白板教学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中双双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二等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，两名教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在幼儿园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一、三等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，多名教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的多篇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文、案例在省市区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表。在此，我代表幼儿园的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班子向辛勤耕耘在教学一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工表示衷心的祝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属于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画卷已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的面前徐徐展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。我相信，此刻大家的心中已充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新年的期盼，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未来的憧憬。我真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的希望，我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理想，恪守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道德，提高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水平，做一个充</w:t>
      </w:r>
      <w:r>
        <w:rPr>
          <w:rFonts w:ascii="宋体" w:eastAsia="宋体" w:hAnsi="SimSun" w:cs="宋体"/>
          <w:sz w:val="28"/>
          <w:bdr w:val="none" w:sz="0" w:space="0" w:color="auto"/>
        </w:rPr>
        <w:t>满爱</w:t>
      </w:r>
      <w:r>
        <w:rPr>
          <w:rFonts w:ascii="宋体" w:eastAsia="宋体" w:hAnsi="MS Mincho" w:cs="宋体"/>
          <w:sz w:val="28"/>
          <w:bdr w:val="none" w:sz="0" w:space="0" w:color="auto"/>
        </w:rPr>
        <w:t>心，忠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世范的合格的人民教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长创</w:t>
      </w:r>
      <w:r>
        <w:rPr>
          <w:rFonts w:ascii="宋体" w:eastAsia="宋体" w:hAnsi="MS Mincho" w:cs="宋体"/>
          <w:sz w:val="28"/>
          <w:bdr w:val="none" w:sz="0" w:space="0" w:color="auto"/>
        </w:rPr>
        <w:t>造自由活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幼儿独立思考、勇于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造的能力，塑造幼儿大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人事日相催，冬至阳生春又来。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，站在新的起点，充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年，</w:t>
      </w:r>
      <w:r>
        <w:rPr>
          <w:rFonts w:ascii="宋体" w:eastAsia="宋体" w:hAnsi="SimSun" w:cs="宋体"/>
          <w:sz w:val="28"/>
          <w:bdr w:val="none" w:sz="0" w:space="0" w:color="auto"/>
        </w:rPr>
        <w:t>蓝图</w:t>
      </w:r>
      <w:r>
        <w:rPr>
          <w:rFonts w:ascii="宋体" w:eastAsia="宋体" w:hAnsi="MS Mincho" w:cs="宋体"/>
          <w:sz w:val="28"/>
          <w:bdr w:val="none" w:sz="0" w:space="0" w:color="auto"/>
        </w:rPr>
        <w:t>美好，任重道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；千帆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渡、百舸争流的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盛世良机，令人鼓舞，催人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的幼儿园更加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达！祝大家元旦快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隆重聚会，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聚一堂，共同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年元旦。首先，我代表泰前中心幼儿园全体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大家的到来，表示衷心的感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迎。各位家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的孩子从入园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一点点，我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的孩子在各方面有了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足的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，能力方面都有新的收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，尤其是小班的孩子，从只会</w:t>
      </w:r>
      <w:r>
        <w:rPr>
          <w:rFonts w:ascii="宋体" w:eastAsia="宋体" w:hAnsi="SimSun" w:cs="宋体"/>
          <w:sz w:val="28"/>
          <w:bdr w:val="none" w:sz="0" w:space="0" w:color="auto"/>
        </w:rPr>
        <w:t>说单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您好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你，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奶奶我喜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您，等等，我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天都在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些无不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您的汗水和心血。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幼儿园呈</w:t>
      </w:r>
      <w:r>
        <w:rPr>
          <w:rFonts w:ascii="宋体" w:eastAsia="宋体" w:hAnsi="SimSun" w:cs="宋体"/>
          <w:sz w:val="28"/>
          <w:bdr w:val="none" w:sz="0" w:space="0" w:color="auto"/>
        </w:rPr>
        <w:t>现给</w:t>
      </w:r>
      <w:r>
        <w:rPr>
          <w:rFonts w:ascii="宋体" w:eastAsia="宋体" w:hAnsi="MS Mincho" w:cs="宋体"/>
          <w:sz w:val="28"/>
          <w:bdr w:val="none" w:sz="0" w:space="0" w:color="auto"/>
        </w:rPr>
        <w:t>大家的一台色彩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联欢</w:t>
      </w:r>
      <w:r>
        <w:rPr>
          <w:rFonts w:ascii="宋体" w:eastAsia="宋体" w:hAnsi="MS Mincho" w:cs="宋体"/>
          <w:sz w:val="28"/>
          <w:bdr w:val="none" w:sz="0" w:space="0" w:color="auto"/>
        </w:rPr>
        <w:t>会，向您展示我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孩子的最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秀的一面。今天是一个收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孩子成功的喜悦，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共同摘取孩子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祝今天下午的</w:t>
      </w:r>
      <w:r>
        <w:rPr>
          <w:rFonts w:ascii="宋体" w:eastAsia="宋体" w:hAnsi="SimSun" w:cs="宋体"/>
          <w:sz w:val="28"/>
          <w:bdr w:val="none" w:sz="0" w:space="0" w:color="auto"/>
        </w:rPr>
        <w:t>联欢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得成功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，各位来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，全体老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聆听新年的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声，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着喜悦的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送走了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年，也迎来了充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希望的新一年。今天，我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聚一堂，共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新年的到来。我代表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、来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道一声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祝大家新年快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身心安康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去的一年在成功和喜悦的收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渐渐远</w:t>
      </w:r>
      <w:r>
        <w:rPr>
          <w:rFonts w:ascii="宋体" w:eastAsia="宋体" w:hAnsi="MS Mincho" w:cs="宋体"/>
          <w:sz w:val="28"/>
          <w:bdr w:val="none" w:sz="0" w:space="0" w:color="auto"/>
        </w:rPr>
        <w:t>去，回首我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一个日日夜夜，我倍感欣慰。因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去的一年是喜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的一年，也是丰收的一年。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全园教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的不懈努力，我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生着日新月异的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了，安全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施充足了，教育活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更加丰富了，教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园的条件越来越好了。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展多元化的教学方法，注重理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研究与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系我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新出一套独特的教育手段。利用教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的教学特点，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。教学内容丰富多彩，教学方法新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有趣。游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动贯</w:t>
      </w:r>
      <w:r>
        <w:rPr>
          <w:rFonts w:ascii="宋体" w:eastAsia="宋体" w:hAnsi="MS Mincho" w:cs="宋体"/>
          <w:sz w:val="28"/>
          <w:bdr w:val="none" w:sz="0" w:space="0" w:color="auto"/>
        </w:rPr>
        <w:t>穿于幼儿的一日生活之中。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量在不断提升。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当看到家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谈论</w:t>
      </w:r>
      <w:r>
        <w:rPr>
          <w:rFonts w:ascii="宋体" w:eastAsia="宋体" w:hAnsi="MS Mincho" w:cs="宋体"/>
          <w:sz w:val="28"/>
          <w:bdr w:val="none" w:sz="0" w:space="0" w:color="auto"/>
        </w:rPr>
        <w:t>着孩子和幼儿园的</w:t>
      </w:r>
      <w:r>
        <w:rPr>
          <w:rFonts w:ascii="宋体" w:eastAsia="宋体" w:hAnsi="SimSun" w:cs="宋体"/>
          <w:sz w:val="28"/>
          <w:bdr w:val="none" w:sz="0" w:space="0" w:color="auto"/>
        </w:rPr>
        <w:t>进步时</w:t>
      </w:r>
      <w:r>
        <w:rPr>
          <w:rFonts w:ascii="宋体" w:eastAsia="宋体" w:hAnsi="MS Mincho" w:cs="宋体"/>
          <w:sz w:val="28"/>
          <w:bdr w:val="none" w:sz="0" w:space="0" w:color="auto"/>
        </w:rPr>
        <w:t>，我无比自豪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当看到老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辛苦的身影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，我无比感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当听到孩子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甜美的声音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，我感到无比的幸福。我园教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精心培育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一株幼苗，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智慧的火花，感恩的心灵，尊老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幼的美德，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文明、懂礼貌的行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在一</w:t>
      </w:r>
      <w:r>
        <w:rPr>
          <w:rFonts w:ascii="宋体" w:eastAsia="宋体" w:hAnsi="SimSun" w:cs="宋体"/>
          <w:sz w:val="28"/>
          <w:bdr w:val="none" w:sz="0" w:space="0" w:color="auto"/>
        </w:rPr>
        <w:t>颗颗</w:t>
      </w:r>
      <w:r>
        <w:rPr>
          <w:rFonts w:ascii="宋体" w:eastAsia="宋体" w:hAnsi="MS Mincho" w:cs="宋体"/>
          <w:sz w:val="28"/>
          <w:bdr w:val="none" w:sz="0" w:space="0" w:color="auto"/>
        </w:rPr>
        <w:t>幼小的心中播下希望的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们办</w:t>
      </w:r>
      <w:r>
        <w:rPr>
          <w:rFonts w:ascii="宋体" w:eastAsia="宋体" w:hAnsi="MS Mincho" w:cs="宋体"/>
          <w:sz w:val="28"/>
          <w:bdr w:val="none" w:sz="0" w:space="0" w:color="auto"/>
        </w:rPr>
        <w:t>园的信心更足了。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去的一学期里，小朋友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的悉心教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，在德、智、体、美、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几方面都得到了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学校，很多老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，很多小朋友在各个方面都取得了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学校争得了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就要表彰一学期以来表</w:t>
      </w:r>
      <w:r>
        <w:rPr>
          <w:rFonts w:ascii="宋体" w:eastAsia="宋体" w:hAnsi="SimSun" w:cs="宋体"/>
          <w:sz w:val="28"/>
          <w:bdr w:val="none" w:sz="0" w:space="0" w:color="auto"/>
        </w:rPr>
        <w:t>现优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秀的学生，希望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努力，争取更大的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的小朋友不要气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，争取在期末考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取得良好的成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，献上一份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新的一年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，我相信我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的小朋友比以前更成熟、更懂事、更自信。随着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展，社会的不断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，新的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念，新的信息，新的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化，新的要求将扑面而来，小朋友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一定要抓住机遇，乘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而上，我代表老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提几点希望：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一、希望小朋友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以律已，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成良好的人格素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和道德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范，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格遵守社会公德，在社会上做一个合格小公民。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遵守学校各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章制度，做一个合格的小学生。尊敬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小朋友，和小朋友和睦相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，善于化解小朋友之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的矛盾。不因小事和小朋友争吵，不打架斗殴，特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学生不在校园内外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生暴力行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，争做文明的小学生。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二、希望小朋友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们发奋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任何成果都是凝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着辛勤的汗水，我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要敢于迎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而上，不要怕苦，不要分心，再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七八天就面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一学期的学校来一次全面的</w:t>
      </w:r>
      <w:r>
        <w:rPr>
          <w:rFonts w:ascii="宋体" w:eastAsia="宋体" w:hAnsi="SimSun" w:cs="宋体"/>
          <w:sz w:val="28"/>
          <w:bdr w:val="none" w:sz="0" w:space="0" w:color="auto"/>
        </w:rPr>
        <w:t>检验</w:t>
      </w:r>
      <w:r>
        <w:rPr>
          <w:rFonts w:ascii="宋体" w:eastAsia="宋体" w:hAnsi="MS Mincho" w:cs="宋体"/>
          <w:sz w:val="28"/>
          <w:bdr w:val="none" w:sz="0" w:space="0" w:color="auto"/>
        </w:rPr>
        <w:t>，你准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三、希望小朋友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们树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立安全意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，遵守交通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元旦假期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交通肯定是非常</w:t>
      </w:r>
      <w:r>
        <w:rPr>
          <w:rFonts w:ascii="宋体" w:eastAsia="宋体" w:hAnsi="SimSun" w:cs="宋体"/>
          <w:sz w:val="28"/>
          <w:bdr w:val="none" w:sz="0" w:space="0" w:color="auto"/>
        </w:rPr>
        <w:t>拥挤</w:t>
      </w:r>
      <w:r>
        <w:rPr>
          <w:rFonts w:ascii="宋体" w:eastAsia="宋体" w:hAnsi="MS Mincho" w:cs="宋体"/>
          <w:sz w:val="28"/>
          <w:bdr w:val="none" w:sz="0" w:space="0" w:color="auto"/>
        </w:rPr>
        <w:t>的，因此更有必要提醒我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在假期中注意交通安全，做到高高</w:t>
      </w:r>
      <w:r>
        <w:rPr>
          <w:rFonts w:ascii="宋体" w:eastAsia="宋体" w:hAnsi="SimSun" w:cs="宋体"/>
          <w:sz w:val="28"/>
          <w:bdr w:val="none" w:sz="0" w:space="0" w:color="auto"/>
        </w:rPr>
        <w:t>兴兴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，平平安安回家。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学校具有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，良好的校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造的，希望小朋友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动发扬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，好学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个大家庭中健康茁壮地成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，美好的愿望，崇高的理想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是和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相伴，没有今天刻苦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研的精神、克服困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的勇气，就没有明天的成功。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地祝愿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在新的学期一年中工作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祝愿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一位小朋友学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歌笑</w:t>
      </w:r>
      <w:r>
        <w:rPr>
          <w:rFonts w:ascii="宋体" w:eastAsia="宋体" w:hAnsi="SimSun" w:cs="宋体"/>
          <w:sz w:val="28"/>
          <w:bdr w:val="none" w:sz="0" w:space="0" w:color="auto"/>
        </w:rPr>
        <w:t>语刚刚结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的新年</w:t>
      </w:r>
      <w:r>
        <w:rPr>
          <w:rFonts w:ascii="宋体" w:eastAsia="宋体" w:hAnsi="SimSun" w:cs="宋体"/>
          <w:sz w:val="28"/>
          <w:bdr w:val="none" w:sz="0" w:space="0" w:color="auto"/>
        </w:rPr>
        <w:t>联欢</w:t>
      </w:r>
      <w:r>
        <w:rPr>
          <w:rFonts w:ascii="宋体" w:eastAsia="宋体" w:hAnsi="MS Mincho" w:cs="宋体"/>
          <w:sz w:val="28"/>
          <w:bdr w:val="none" w:sz="0" w:space="0" w:color="auto"/>
        </w:rPr>
        <w:t>又拉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了帷幕。今天是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年的最后一天，我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花园新村幼儿园的全体教工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里，共同回味、感受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来的温馨与快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把一年的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与不快</w:t>
      </w:r>
      <w:r>
        <w:rPr>
          <w:rFonts w:ascii="宋体" w:eastAsia="宋体" w:hAnsi="SimSun" w:cs="宋体"/>
          <w:sz w:val="28"/>
          <w:bdr w:val="none" w:sz="0" w:space="0" w:color="auto"/>
        </w:rPr>
        <w:t>统统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与抛弃，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来慰藉我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的身心，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圆圆</w:t>
      </w:r>
      <w:r>
        <w:rPr>
          <w:rFonts w:ascii="宋体" w:eastAsia="宋体" w:hAnsi="MS Mincho" w:cs="宋体"/>
          <w:sz w:val="28"/>
          <w:bdr w:val="none" w:sz="0" w:space="0" w:color="auto"/>
        </w:rPr>
        <w:t>的句号，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年的新天地。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当看到家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脸谈论</w:t>
      </w:r>
      <w:r>
        <w:rPr>
          <w:rFonts w:ascii="宋体" w:eastAsia="宋体" w:hAnsi="MS Mincho" w:cs="宋体"/>
          <w:sz w:val="28"/>
          <w:bdr w:val="none" w:sz="0" w:space="0" w:color="auto"/>
        </w:rPr>
        <w:t>着孩子、老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和幼儿园的点点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，我无比自豪；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当看到老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工作的身影，我无比感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当看到孩子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稚嫩的笑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、那一双双清澈如水的大眼睛，我的内心就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起无比的幸福感：我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能成</w:t>
      </w:r>
      <w:r>
        <w:rPr>
          <w:rFonts w:ascii="宋体" w:eastAsia="宋体" w:hAnsi="SimSun" w:cs="宋体"/>
          <w:sz w:val="28"/>
          <w:bdr w:val="none" w:sz="0" w:space="0" w:color="auto"/>
        </w:rPr>
        <w:t>为这么</w:t>
      </w:r>
      <w:r>
        <w:rPr>
          <w:rFonts w:ascii="宋体" w:eastAsia="宋体" w:hAnsi="MS Mincho" w:cs="宋体"/>
          <w:sz w:val="28"/>
          <w:bdr w:val="none" w:sz="0" w:space="0" w:color="auto"/>
        </w:rPr>
        <w:t>多人的知心朋友而幸福一生！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看到我园教育教学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量在不断提高，老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一个孩子的心智，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智慧、感恩、尊老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文明、懂礼貌在一</w:t>
      </w:r>
      <w:r>
        <w:rPr>
          <w:rFonts w:ascii="宋体" w:eastAsia="宋体" w:hAnsi="SimSun" w:cs="宋体"/>
          <w:sz w:val="28"/>
          <w:bdr w:val="none" w:sz="0" w:space="0" w:color="auto"/>
        </w:rPr>
        <w:t>颗颗</w:t>
      </w:r>
      <w:r>
        <w:rPr>
          <w:rFonts w:ascii="宋体" w:eastAsia="宋体" w:hAnsi="MS Mincho" w:cs="宋体"/>
          <w:sz w:val="28"/>
          <w:bdr w:val="none" w:sz="0" w:space="0" w:color="auto"/>
        </w:rPr>
        <w:t>幼小的心灵中播下了希望的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子，无不令人欣喜万分！当然在成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存在着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多的不足，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就需要各大家一如既往的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注、理解和支持，才能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想得更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，做得更好！一年来，我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了工作付出了很多辛苦，在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里我向辛勤工作的老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年元旦的脚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悄悄地向我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走来，相信在全体教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工的共同努力下，我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一定会更快提高管理水平和服</w:t>
      </w:r>
      <w:r>
        <w:rPr>
          <w:rFonts w:ascii="宋体" w:eastAsia="宋体" w:hAnsi="SimSun" w:cs="宋体"/>
          <w:sz w:val="28"/>
          <w:bdr w:val="none" w:sz="0" w:space="0" w:color="auto"/>
        </w:rPr>
        <w:t>务质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管理育人，服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育人的作用，更好地打造一流品牌的幼儿园。最后，我衷心祝愿我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在新的一年里家庭幸福，身体健康，工作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利，捷</w:t>
      </w:r>
      <w:r>
        <w:rPr>
          <w:rFonts w:ascii="宋体" w:eastAsia="宋体" w:hAnsi="SimSun" w:cs="宋体"/>
          <w:sz w:val="28"/>
          <w:bdr w:val="none" w:sz="0" w:space="0" w:color="auto"/>
        </w:rPr>
        <w:t>报频传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几天就是我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的新年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日是元旦，是新年的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了迎接新年的到来，表达人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追求美好、幸福生活的愿望，祖国各地都会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行不同的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有的同学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把教室打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的干干</w:t>
      </w:r>
      <w:r>
        <w:rPr>
          <w:rFonts w:ascii="宋体" w:eastAsia="宋体" w:hAnsi="SimSun" w:cs="宋体"/>
          <w:sz w:val="28"/>
          <w:bdr w:val="none" w:sz="0" w:space="0" w:color="auto"/>
        </w:rPr>
        <w:t>净净</w:t>
      </w:r>
      <w:r>
        <w:rPr>
          <w:rFonts w:ascii="宋体" w:eastAsia="宋体" w:hAnsi="MS Mincho" w:cs="宋体"/>
          <w:sz w:val="28"/>
          <w:bdr w:val="none" w:sz="0" w:space="0" w:color="auto"/>
        </w:rPr>
        <w:t>来迎接新年，有的同学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把教室布置的漂亮点，更多的同学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自己的个性特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表演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、同学看呢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开动脑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筋，想一想、做一做，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、祥和的新年。相信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个同学在新的一年里都有自己美好的愿望，相信老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也有一个愿望：希望我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白塔小学所有的孩同学都能成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一个懂礼貌、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文明的好孩子。所以在新的一年里我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位同学都要学会做人。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学会做人，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。学会做人，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，不是一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一事之功，而是一生中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刻刻，事事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。活到老，学到老，是一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子的事情。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学校是我家，美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靠大家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的向大家呼吁：行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起来，全体小朋友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争做一个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文明、懂礼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的好学生。遇到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敬礼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上下楼梯，人多</w:t>
      </w:r>
      <w:r>
        <w:rPr>
          <w:rFonts w:ascii="宋体" w:eastAsia="宋体" w:hAnsi="SimSun" w:cs="宋体"/>
          <w:sz w:val="28"/>
          <w:bdr w:val="none" w:sz="0" w:space="0" w:color="auto"/>
        </w:rPr>
        <w:t>拥挤</w:t>
      </w:r>
      <w:r>
        <w:rPr>
          <w:rFonts w:ascii="宋体" w:eastAsia="宋体" w:hAnsi="MS Mincho" w:cs="宋体"/>
          <w:sz w:val="28"/>
          <w:bdr w:val="none" w:sz="0" w:space="0" w:color="auto"/>
        </w:rPr>
        <w:t>，注意</w:t>
      </w:r>
      <w:r>
        <w:rPr>
          <w:rFonts w:ascii="宋体" w:eastAsia="宋体" w:hAnsi="SimSun" w:cs="宋体"/>
          <w:sz w:val="28"/>
          <w:bdr w:val="none" w:sz="0" w:space="0" w:color="auto"/>
        </w:rPr>
        <w:t>谦让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生，不乱扔果皮，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屑随</w:t>
      </w:r>
      <w:r>
        <w:rPr>
          <w:rFonts w:ascii="宋体" w:eastAsia="宋体" w:hAnsi="SimSun" w:cs="宋体"/>
          <w:sz w:val="28"/>
          <w:bdr w:val="none" w:sz="0" w:space="0" w:color="auto"/>
        </w:rPr>
        <w:t>时捡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公共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物，不乱写乱画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章制度，相互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：人心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，泰山移。只要大家参与学校管理，人人从我做起，个个遵守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，你的素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一定会有新的提高，你的行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范，你的生活空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一定会更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广，你在我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生涯中一定会享受到更多更新的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趣。最后，我祝愿小朋友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在新的一年里成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绩进步</w:t>
      </w:r>
      <w:r>
        <w:rPr>
          <w:rFonts w:ascii="宋体" w:eastAsia="宋体" w:hAnsi="MS Mincho" w:cs="宋体"/>
          <w:sz w:val="28"/>
          <w:bdr w:val="none" w:sz="0" w:space="0" w:color="auto"/>
        </w:rPr>
        <w:t>，身体健康，祝愿老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家庭幸福，工作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新的一年，新的祝福，新的期待！在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辞旧迎新之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，我代表启明星全体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工提前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大家拜年了！祝大家新年快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、合家幸福！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日月穿梭、寒暑交替，悠然</w:t>
      </w:r>
      <w:r>
        <w:rPr>
          <w:rFonts w:ascii="宋体" w:eastAsia="宋体" w:hAnsi="SimSun" w:cs="宋体"/>
          <w:sz w:val="28"/>
          <w:bdr w:val="none" w:sz="0" w:space="0" w:color="auto"/>
        </w:rPr>
        <w:t>间岁</w:t>
      </w:r>
      <w:r>
        <w:rPr>
          <w:rFonts w:ascii="宋体" w:eastAsia="宋体" w:hAnsi="MS Mincho" w:cs="宋体"/>
          <w:sz w:val="28"/>
          <w:bdr w:val="none" w:sz="0" w:space="0" w:color="auto"/>
        </w:rPr>
        <w:t>月的年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意中，又多划了一个圈，在我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365</w:t>
      </w:r>
      <w:r>
        <w:rPr>
          <w:rFonts w:ascii="宋体" w:eastAsia="宋体" w:hAnsi="MS Mincho" w:cs="宋体"/>
          <w:sz w:val="28"/>
          <w:bdr w:val="none" w:sz="0" w:space="0" w:color="auto"/>
        </w:rPr>
        <w:t>个日子里，我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了：春的温暖、夏的火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、秋的丰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和冬的美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最多的是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，此刻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以期盼的心情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喜悦地迎来充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年！真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我园的支持和信任！也非常感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大家在百忙之中仍然光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的演出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已逝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月，倍感欣慰和自豪，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去的一年在家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的大力支持下，在全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着，在孩子快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的笑声中，我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的源泉，看到了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斗的方向。可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的宝宝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的精心培育下得意健康、快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、幸福、全面、和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，幼儿园的特色教育活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展得有声有色，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的保教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意、放心和社会各界的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正是我</w:t>
      </w:r>
      <w:r>
        <w:rPr>
          <w:rFonts w:ascii="宋体" w:eastAsia="宋体" w:hAnsi="SimSun" w:cs="宋体"/>
          <w:sz w:val="28"/>
          <w:bdr w:val="none" w:sz="0" w:space="0" w:color="auto"/>
        </w:rPr>
        <w:t>们关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一位宝宝的成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宝宝的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一份潜能，努力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一位宝宝成才，才唱响了我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启明星幼儿园良好的社会品牌。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情周到，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生如子的服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精神，已成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启明星幼儿园宝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启明星幼儿园可持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展的不竭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幼小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入小学打下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，我园将在下学期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学前加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我园的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园特色，从下学期起，我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给每</w:t>
      </w:r>
      <w:r>
        <w:rPr>
          <w:rFonts w:ascii="宋体" w:eastAsia="宋体" w:hAnsi="MS Mincho" w:cs="宋体"/>
          <w:sz w:val="28"/>
          <w:bdr w:val="none" w:sz="0" w:space="0" w:color="auto"/>
        </w:rPr>
        <w:t>位幼儿建立成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档案，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孩子的点滴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。相信您的孩子在我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下，一定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明、一定与众不同！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共同努力来打造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启明星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个幼教品牌！愿我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真正做到：一切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了孩子一切！在我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启明星幼儿园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花都是美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一个孩子都是可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的！你成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最高的追求！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，新年的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声越来越近了，愿新年的快</w:t>
      </w:r>
      <w:r>
        <w:rPr>
          <w:rFonts w:ascii="宋体" w:eastAsia="宋体" w:hAnsi="SimSun" w:cs="宋体"/>
          <w:sz w:val="28"/>
          <w:bdr w:val="none" w:sz="0" w:space="0" w:color="auto"/>
        </w:rPr>
        <w:t>乐带给</w:t>
      </w:r>
      <w:r>
        <w:rPr>
          <w:rFonts w:ascii="宋体" w:eastAsia="宋体" w:hAnsi="MS Mincho" w:cs="宋体"/>
          <w:sz w:val="28"/>
          <w:bdr w:val="none" w:sz="0" w:space="0" w:color="auto"/>
        </w:rPr>
        <w:t>您吉祥健康、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利平安！祝大家在新的一年里身体健康，合家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，万事如意！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今天是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年的最后一天了，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声即将敲响。在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刻，我代表惠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幼儿园的全体班子成</w:t>
      </w:r>
      <w:r>
        <w:rPr>
          <w:rFonts w:ascii="宋体" w:eastAsia="宋体" w:hAnsi="SimSun" w:cs="宋体"/>
          <w:sz w:val="28"/>
          <w:bdr w:val="none" w:sz="0" w:space="0" w:color="auto"/>
        </w:rPr>
        <w:t>员对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园以后，我</w:t>
      </w:r>
      <w:r>
        <w:rPr>
          <w:rFonts w:ascii="宋体" w:eastAsia="宋体" w:hAnsi="SimSun" w:cs="宋体"/>
          <w:sz w:val="28"/>
          <w:bdr w:val="none" w:sz="0" w:space="0" w:color="auto"/>
        </w:rPr>
        <w:t>们团队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一个人都投入到了正式的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备战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待。从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梯入园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新生家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园操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规检查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外出学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基本功比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生活教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、厨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大比拼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安全疏散演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民意</w:t>
      </w:r>
      <w:r>
        <w:rPr>
          <w:rFonts w:ascii="宋体" w:eastAsia="宋体" w:hAnsi="SimSun" w:cs="宋体"/>
          <w:sz w:val="28"/>
          <w:bdr w:val="none" w:sz="0" w:space="0" w:color="auto"/>
        </w:rPr>
        <w:t>测评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放日</w:t>
      </w:r>
      <w:r>
        <w:rPr>
          <w:rFonts w:ascii="宋体" w:eastAsia="宋体" w:cs="宋体"/>
          <w:sz w:val="28"/>
          <w:bdr w:val="none" w:sz="0" w:space="0" w:color="auto"/>
        </w:rPr>
        <w:t xml:space="preserve">" 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圣</w:t>
      </w:r>
      <w:r>
        <w:rPr>
          <w:rFonts w:ascii="宋体" w:eastAsia="宋体" w:hAnsi="SimSun" w:cs="宋体"/>
          <w:sz w:val="28"/>
          <w:bdr w:val="none" w:sz="0" w:space="0" w:color="auto"/>
        </w:rPr>
        <w:t>诞</w:t>
      </w:r>
      <w:r>
        <w:rPr>
          <w:rFonts w:ascii="宋体" w:eastAsia="宋体" w:hAnsi="MS Mincho" w:cs="宋体"/>
          <w:sz w:val="28"/>
          <w:bdr w:val="none" w:sz="0" w:space="0" w:color="auto"/>
        </w:rPr>
        <w:t>嘉年</w:t>
      </w:r>
      <w:r>
        <w:rPr>
          <w:rFonts w:ascii="宋体" w:eastAsia="宋体" w:hAnsi="SimSun" w:cs="宋体"/>
          <w:sz w:val="28"/>
          <w:bdr w:val="none" w:sz="0" w:space="0" w:color="auto"/>
        </w:rPr>
        <w:t>华暨</w:t>
      </w:r>
      <w:r>
        <w:rPr>
          <w:rFonts w:ascii="宋体" w:eastAsia="宋体" w:hAnsi="MS Mincho" w:cs="宋体"/>
          <w:sz w:val="28"/>
          <w:bdr w:val="none" w:sz="0" w:space="0" w:color="auto"/>
        </w:rPr>
        <w:t>迎元旦</w:t>
      </w:r>
      <w:r>
        <w:rPr>
          <w:rFonts w:ascii="宋体" w:eastAsia="宋体" w:hAnsi="SimSun" w:cs="宋体"/>
          <w:sz w:val="28"/>
          <w:bdr w:val="none" w:sz="0" w:space="0" w:color="auto"/>
        </w:rPr>
        <w:t>联欢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教育局迎新年</w:t>
      </w:r>
      <w:r>
        <w:rPr>
          <w:rFonts w:ascii="宋体" w:eastAsia="宋体" w:hAnsi="SimSun" w:cs="宋体"/>
          <w:sz w:val="28"/>
          <w:bdr w:val="none" w:sz="0" w:space="0" w:color="auto"/>
        </w:rPr>
        <w:t>联欢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次大家都是精心准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个人都会承担台前或幕后的任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幼儿园园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元旦</w:t>
      </w:r>
      <w:r>
        <w:rPr>
          <w:rFonts w:ascii="宋体" w:eastAsia="宋体" w:hAnsi="SimSun" w:cs="宋体"/>
          <w:sz w:val="28"/>
          <w:bdr w:val="none" w:sz="0" w:space="0" w:color="auto"/>
        </w:rPr>
        <w:t>联欢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言稿。由于分工明确、合作默契，各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成功，在此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大家的辛苦付出和默默支持。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们团队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的工作受到了上</w:t>
      </w:r>
      <w:r>
        <w:rPr>
          <w:rFonts w:ascii="宋体" w:eastAsia="宋体" w:hAnsi="SimSun" w:cs="宋体"/>
          <w:sz w:val="28"/>
          <w:bdr w:val="none" w:sz="0" w:space="0" w:color="auto"/>
        </w:rPr>
        <w:t>级领导</w:t>
      </w:r>
      <w:r>
        <w:rPr>
          <w:rFonts w:ascii="宋体" w:eastAsia="宋体" w:hAnsi="MS Mincho" w:cs="宋体"/>
          <w:sz w:val="28"/>
          <w:bdr w:val="none" w:sz="0" w:space="0" w:color="auto"/>
        </w:rPr>
        <w:t>的肯定和家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、社会各界的广泛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誉，但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酸甜苦辣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相信只有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一个人才能用心感受和体会。你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付出了努力，你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付出了汗水，在此，我再次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大家道一声：辛苦了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一加十，十加百，百加千千万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你加我，我加你，大家心相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cs="宋体"/>
          <w:sz w:val="28"/>
          <w:bdr w:val="none" w:sz="0" w:space="0" w:color="auto"/>
        </w:rPr>
        <w:t>......"</w:t>
      </w:r>
      <w:r>
        <w:rPr>
          <w:rFonts w:ascii="宋体" w:eastAsia="宋体" w:hAnsi="MS Mincho" w:cs="宋体"/>
          <w:sz w:val="28"/>
          <w:bdr w:val="none" w:sz="0" w:space="0" w:color="auto"/>
        </w:rPr>
        <w:t>近段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常浮</w:t>
      </w:r>
      <w:r>
        <w:rPr>
          <w:rFonts w:ascii="宋体" w:eastAsia="宋体" w:hAnsi="SimSun" w:cs="宋体"/>
          <w:sz w:val="28"/>
          <w:bdr w:val="none" w:sz="0" w:space="0" w:color="auto"/>
        </w:rPr>
        <w:t>现这</w:t>
      </w:r>
      <w:r>
        <w:rPr>
          <w:rFonts w:ascii="宋体" w:eastAsia="宋体" w:hAnsi="MS Mincho" w:cs="宋体"/>
          <w:sz w:val="28"/>
          <w:bdr w:val="none" w:sz="0" w:space="0" w:color="auto"/>
        </w:rPr>
        <w:t>几句歌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每每</w:t>
      </w:r>
      <w:r>
        <w:rPr>
          <w:rFonts w:ascii="宋体" w:eastAsia="宋体" w:hAnsi="MS Mincho" w:cs="宋体"/>
          <w:sz w:val="28"/>
          <w:bdr w:val="none" w:sz="0" w:space="0" w:color="auto"/>
        </w:rPr>
        <w:t>想到我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我感受到一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力量、一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温暖。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当前我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正在朝着我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力前行，</w:t>
      </w:r>
      <w:r>
        <w:rPr>
          <w:rFonts w:ascii="宋体" w:eastAsia="宋体" w:hAnsi="SimSun" w:cs="宋体"/>
          <w:sz w:val="28"/>
          <w:bdr w:val="none" w:sz="0" w:space="0" w:color="auto"/>
        </w:rPr>
        <w:t>步步迈进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团队还</w:t>
      </w:r>
      <w:r>
        <w:rPr>
          <w:rFonts w:ascii="宋体" w:eastAsia="宋体" w:hAnsi="MS Mincho" w:cs="宋体"/>
          <w:sz w:val="28"/>
          <w:bdr w:val="none" w:sz="0" w:space="0" w:color="auto"/>
        </w:rPr>
        <w:t>不算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成熟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走向成熟。我相信有我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的付出，我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就一定会做好，一定会</w:t>
      </w:r>
      <w:r>
        <w:rPr>
          <w:rFonts w:ascii="宋体" w:eastAsia="宋体" w:hAnsi="SimSun" w:cs="宋体"/>
          <w:sz w:val="28"/>
          <w:bdr w:val="none" w:sz="0" w:space="0" w:color="auto"/>
        </w:rPr>
        <w:t>拧</w:t>
      </w:r>
      <w:r>
        <w:rPr>
          <w:rFonts w:ascii="宋体" w:eastAsia="宋体" w:hAnsi="MS Mincho" w:cs="宋体"/>
          <w:sz w:val="28"/>
          <w:bdr w:val="none" w:sz="0" w:space="0" w:color="auto"/>
        </w:rPr>
        <w:t>成一股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，做一个最棒的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们团结</w:t>
      </w:r>
      <w:r>
        <w:rPr>
          <w:rFonts w:ascii="宋体" w:eastAsia="宋体" w:hAnsi="MS Mincho" w:cs="宋体"/>
          <w:sz w:val="28"/>
          <w:bdr w:val="none" w:sz="0" w:space="0" w:color="auto"/>
        </w:rPr>
        <w:t>起来，人心凝聚在一起，智慧凝聚在一起，再接再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，再上台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，用我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持不懈的努力，去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的理想和目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最后我代表幼儿园的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衷心的祝愿在座的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一位家人工作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，也祝在座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一位的家人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心幸福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长庆</w:t>
      </w:r>
      <w:r>
        <w:rPr>
          <w:rFonts w:ascii="宋体" w:eastAsia="宋体" w:hAnsi="MS Mincho" w:cs="宋体"/>
          <w:sz w:val="28"/>
          <w:bdr w:val="none" w:sz="0" w:space="0" w:color="auto"/>
        </w:rPr>
        <w:t>元旦致辞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https://d.book118.com/195124331224011114</w:t>
        </w:r>
      </w:hyperlink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95124331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幼儿园长庆元旦致辞 （通用24篇）</dc:title>
  <dc:subject>在生活、工作和学习中，大家都不可避免地要接触到致辞吧，在各种重大的庆典、外交、纪念活动中常见的致辞种类有贺辞、祝辞、欢迎辞、新年献词、悼词、开幕辞、闭幕辞等。那么都有哪些类型的致辞呢？以下是小编为大家收集的幼儿园长庆元旦致辞 ，仅供参考，大家一起来看看吧。　　幼儿园长庆元旦致辞 篇1亲爱的老师们：　　晚上好。日月穿梭，寒暑交迭，倏然间岁月的年轮在不经意中又多划了一个圈。在我们共同度过的这365个日子里，我们一同体验了春的温暖，夏的火热，</dc:subject>
  <cp:keywords>幼儿园长庆元旦致辞</cp:keywords>
  <cp:revision>0</cp:revision>
</cp:coreProperties>
</file>