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经验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交流会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合集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在日常生活和工作中，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言稿可以起到整理演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者的思路、提示演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的内容、限定演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的速度的作用。那</w:t>
      </w:r>
      <w:r>
        <w:rPr>
          <w:rFonts w:ascii="宋体" w:eastAsia="宋体" w:hAnsi="SimSun" w:cs="宋体"/>
          <w:sz w:val="28"/>
          <w:bdr w:val="none" w:sz="0" w:space="0" w:color="auto"/>
        </w:rPr>
        <w:t>么发</w:t>
      </w:r>
      <w:r>
        <w:rPr>
          <w:rFonts w:ascii="宋体" w:eastAsia="宋体" w:hAnsi="MS Mincho" w:cs="宋体"/>
          <w:sz w:val="28"/>
          <w:bdr w:val="none" w:sz="0" w:space="0" w:color="auto"/>
        </w:rPr>
        <w:t>言稿一般是怎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写的呢？下面是小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的要求今天要我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大家作班主任工作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言，我感到十分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幸，但更多的是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惶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恐，因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在座的既有比我工作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更丰富的老班主任，也有工作上比我更有激情活力的年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言其</w:t>
      </w:r>
      <w:r>
        <w:rPr>
          <w:rFonts w:ascii="宋体" w:eastAsia="宋体" w:hAnsi="SimSun" w:cs="宋体"/>
          <w:sz w:val="28"/>
          <w:bdr w:val="none" w:sz="0" w:space="0" w:color="auto"/>
        </w:rPr>
        <w:t>实谈</w:t>
      </w:r>
      <w:r>
        <w:rPr>
          <w:rFonts w:ascii="宋体" w:eastAsia="宋体" w:hAnsi="MS Mincho" w:cs="宋体"/>
          <w:sz w:val="28"/>
          <w:bdr w:val="none" w:sz="0" w:space="0" w:color="auto"/>
        </w:rPr>
        <w:t>不上什</w:t>
      </w:r>
      <w:r>
        <w:rPr>
          <w:rFonts w:ascii="宋体" w:eastAsia="宋体" w:hAnsi="SimSun" w:cs="宋体"/>
          <w:sz w:val="28"/>
          <w:bdr w:val="none" w:sz="0" w:space="0" w:color="auto"/>
        </w:rPr>
        <w:t>么经验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，更多的是粗浅地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自己在管理班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工作中的点滴做法。不当之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班主任是世界上最小的主任。也有人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班主任是学校里最苦的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位。确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非常辛苦繁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碎的工作，班主任不但要教好自己所教的学科，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一个健康向上的班集体，不付出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和辛苦的汗水是不会有收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的。但是很高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只要是看到孩子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我便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得我的工作有了意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年参加工作以来我一直从事班主任工作。其中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始担任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子和园林两个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混合班的班主任。在我</w:t>
      </w:r>
      <w:r>
        <w:rPr>
          <w:rFonts w:ascii="宋体" w:eastAsia="宋体" w:hAnsi="SimSun" w:cs="宋体"/>
          <w:sz w:val="28"/>
          <w:bdr w:val="none" w:sz="0" w:space="0" w:color="auto"/>
        </w:rPr>
        <w:t>带过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学生里有不乏考上重点本科科院校的；有参加省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技能大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中多次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的；也有被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三好学生、技能</w:t>
      </w:r>
      <w:r>
        <w:rPr>
          <w:rFonts w:ascii="宋体" w:eastAsia="宋体" w:hAnsi="SimSun" w:cs="宋体"/>
          <w:sz w:val="28"/>
          <w:bdr w:val="none" w:sz="0" w:space="0" w:color="auto"/>
        </w:rPr>
        <w:t>实习标</w:t>
      </w:r>
      <w:r>
        <w:rPr>
          <w:rFonts w:ascii="宋体" w:eastAsia="宋体" w:hAnsi="MS Mincho" w:cs="宋体"/>
          <w:sz w:val="28"/>
          <w:bdr w:val="none" w:sz="0" w:space="0" w:color="auto"/>
        </w:rPr>
        <w:t>兵的，他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与我一起一直在共同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年的班主任工作中我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出了六个字的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班心得那就是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四心、三勤、两快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首先四心指的就是：用心、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心、多心、信心。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第一个心，用心。俗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万事</w:t>
      </w:r>
      <w:r>
        <w:rPr>
          <w:rFonts w:ascii="宋体" w:eastAsia="宋体" w:hAnsi="SimSun" w:cs="宋体"/>
          <w:sz w:val="28"/>
          <w:bdr w:val="none" w:sz="0" w:space="0" w:color="auto"/>
        </w:rPr>
        <w:t>开头难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。我的做法就是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一个第一次我都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有用心的把它去做好。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于班主任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立形象至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重要。比如，第一次上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，就要帮助学生分析当前就</w:t>
      </w:r>
      <w:r>
        <w:rPr>
          <w:rFonts w:ascii="宋体" w:eastAsia="宋体" w:hAnsi="SimSun" w:cs="宋体"/>
          <w:sz w:val="28"/>
          <w:bdr w:val="none" w:sz="0" w:space="0" w:color="auto"/>
        </w:rPr>
        <w:t>业创业</w:t>
      </w:r>
      <w:r>
        <w:rPr>
          <w:rFonts w:ascii="宋体" w:eastAsia="宋体" w:hAnsi="MS Mincho" w:cs="宋体"/>
          <w:sz w:val="28"/>
          <w:bdr w:val="none" w:sz="0" w:space="0" w:color="auto"/>
        </w:rPr>
        <w:t>前景，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真正理解能力的重要性，意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于技能人才的需要性，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自己的未来充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信心。第一次班会，明确班干部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，要求班干部以身作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，起到模范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作用。第一次出操，我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是会第三或者四个赶到操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，然后表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到得早点同学，提醒到的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的同学等等。正是通</w:t>
      </w:r>
      <w:r>
        <w:rPr>
          <w:rFonts w:ascii="宋体" w:eastAsia="宋体" w:hAnsi="SimSun" w:cs="宋体"/>
          <w:sz w:val="28"/>
          <w:bdr w:val="none" w:sz="0" w:space="0" w:color="auto"/>
        </w:rPr>
        <w:t>过这么</w:t>
      </w:r>
      <w:r>
        <w:rPr>
          <w:rFonts w:ascii="宋体" w:eastAsia="宋体" w:hAnsi="MS Mincho" w:cs="宋体"/>
          <w:sz w:val="28"/>
          <w:bdr w:val="none" w:sz="0" w:space="0" w:color="auto"/>
        </w:rPr>
        <w:t>多的第一次，我才一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地走到学生中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去，学生也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始慢慢接受我。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第二个心，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心的做好班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日常管理工作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。包括建立班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群、微信群，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心定好群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心做好与家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的沟通工作。制定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一位班干部，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习动态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同仁，没有薄厚、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近之分，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第三个心，多心。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就是在看待班</w:t>
      </w:r>
      <w:r>
        <w:rPr>
          <w:rFonts w:ascii="宋体" w:eastAsia="宋体" w:hAnsi="SimSun" w:cs="宋体"/>
          <w:sz w:val="28"/>
          <w:bdr w:val="none" w:sz="0" w:space="0" w:color="auto"/>
        </w:rPr>
        <w:t>级问题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理班</w:t>
      </w:r>
      <w:r>
        <w:rPr>
          <w:rFonts w:ascii="宋体" w:eastAsia="宋体" w:hAnsi="SimSun" w:cs="宋体"/>
          <w:sz w:val="28"/>
          <w:bdr w:val="none" w:sz="0" w:space="0" w:color="auto"/>
        </w:rPr>
        <w:t>级问题时</w:t>
      </w:r>
      <w:r>
        <w:rPr>
          <w:rFonts w:ascii="宋体" w:eastAsia="宋体" w:hAnsi="MS Mincho" w:cs="宋体"/>
          <w:sz w:val="28"/>
          <w:bdr w:val="none" w:sz="0" w:space="0" w:color="auto"/>
        </w:rPr>
        <w:t>要多留一个心眼，先把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去脉搞清楚，根据不同的学生的个性特征要采取不同的方式方法。比如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，班上有些学生第一次第二次犯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我可能会先公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的提醒他，到第三次的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候我就会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他采取相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措施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不妥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他心服口服的接受我的批</w:t>
      </w:r>
      <w:r>
        <w:rPr>
          <w:rFonts w:ascii="宋体" w:eastAsia="宋体" w:hAnsi="SimSun" w:cs="宋体"/>
          <w:sz w:val="28"/>
          <w:bdr w:val="none" w:sz="0" w:space="0" w:color="auto"/>
        </w:rPr>
        <w:t>评处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班上其他的同学也要引以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第四个心，信心。我会懂得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和激励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，几十名学生，性格不同，脾气不同，内在需求也不同。因此，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激励要有不同的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性。文化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不好的学生，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手能力不一定差，不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表达得学生，不一定没想法，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学生机会，力求在平凡、普通的学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生活中捕捉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光点，再好的学生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免也有不足之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，再差的学生身上也有自己的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信心。在我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班学生只要你肯表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，就有机会得到肯定，只要你肯努力，就会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来成功。只要你有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就会得到表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捕捉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行因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极的情感，从而以点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面促使学生全面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但却很辛苦。所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三勤就是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脚勤，嘴勤，眼勤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脚勤就是要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常走到班里去，走到学生宿舍，走到学生中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多与学生接触在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习惯还</w:t>
      </w:r>
      <w:r>
        <w:rPr>
          <w:rFonts w:ascii="宋体" w:eastAsia="宋体" w:hAnsi="MS Mincho" w:cs="宋体"/>
          <w:sz w:val="28"/>
          <w:bdr w:val="none" w:sz="0" w:space="0" w:color="auto"/>
        </w:rPr>
        <w:t>未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行直接干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，正确引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眼勤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的情况，以便及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掌握第一手材料。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嘴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，就要多找学生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的内心世界，多与家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沟通，掌握学生在家的情况，知道他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的家庭背景，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我就会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，也就能收到事半功倍的效果。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我深有体会，就拿宿舍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参加工作的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候，男生宿舍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自我安慰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，男生宿舍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，但当后来我跑得勤了，他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量也就上去了。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有就是早、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之前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天我都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赶到教室，督促学生早点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，慢慢的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成后班上的学生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象也就没有了。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。第一快就是班主任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行工作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问题时时</w:t>
      </w:r>
      <w:r>
        <w:rPr>
          <w:rFonts w:ascii="宋体" w:eastAsia="宋体" w:hAnsi="MS Mincho" w:cs="宋体"/>
          <w:sz w:val="28"/>
          <w:bdr w:val="none" w:sz="0" w:space="0" w:color="auto"/>
        </w:rPr>
        <w:t>要快，不要等到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或那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的事情拖到后面去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效果肯定会大大降低。第二快就是班主任自己的行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要快，比如在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；在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学生上</w:t>
      </w:r>
      <w:r>
        <w:rPr>
          <w:rFonts w:ascii="宋体" w:eastAsia="宋体" w:hAnsi="SimSun" w:cs="宋体"/>
          <w:sz w:val="28"/>
          <w:bdr w:val="none" w:sz="0" w:space="0" w:color="auto"/>
        </w:rPr>
        <w:t>实训课时</w:t>
      </w:r>
      <w:r>
        <w:rPr>
          <w:rFonts w:ascii="宋体" w:eastAsia="宋体" w:hAnsi="MS Mincho" w:cs="宋体"/>
          <w:sz w:val="28"/>
          <w:bdr w:val="none" w:sz="0" w:space="0" w:color="auto"/>
        </w:rPr>
        <w:t>自己的操作演示要快好；在和学生一起参加活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要快、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要快等等。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之，班主任在日常生活中一定要要以身作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立起一个</w:t>
      </w:r>
      <w:r>
        <w:rPr>
          <w:rFonts w:ascii="宋体" w:eastAsia="宋体" w:hAnsi="SimSun" w:cs="宋体"/>
          <w:sz w:val="28"/>
          <w:bdr w:val="none" w:sz="0" w:space="0" w:color="auto"/>
        </w:rPr>
        <w:t>时间观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、工作效率高、是一个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一不二雷</w:t>
      </w:r>
      <w:r>
        <w:rPr>
          <w:rFonts w:ascii="宋体" w:eastAsia="宋体" w:hAnsi="SimSun" w:cs="宋体"/>
          <w:sz w:val="28"/>
          <w:bdr w:val="none" w:sz="0" w:space="0" w:color="auto"/>
        </w:rPr>
        <w:t>厉风</w:t>
      </w:r>
      <w:r>
        <w:rPr>
          <w:rFonts w:ascii="宋体" w:eastAsia="宋体" w:hAnsi="MS Mincho" w:cs="宋体"/>
          <w:sz w:val="28"/>
          <w:bdr w:val="none" w:sz="0" w:space="0" w:color="auto"/>
        </w:rPr>
        <w:t>行的老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就会慢慢的影响到学生的行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达到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无声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自己班主任工作的一点点感触。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然在所有的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位最是小的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但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任却是最大的。我深知自己的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任重大，在今后的班主任工作中，我会更加的努力，争取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一个学生都能学有所成，快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上好，我是初一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</w:t>
      </w:r>
      <w:r>
        <w:rPr>
          <w:rFonts w:ascii="宋体" w:eastAsia="宋体" w:cs="宋体"/>
          <w:sz w:val="28"/>
          <w:bdr w:val="none" w:sz="0" w:space="0" w:color="auto"/>
        </w:rPr>
        <w:t>z</w:t>
      </w:r>
      <w:r>
        <w:rPr>
          <w:rFonts w:ascii="宋体" w:eastAsia="宋体" w:hAnsi="MS Mincho" w:cs="宋体"/>
          <w:sz w:val="28"/>
          <w:bdr w:val="none" w:sz="0" w:space="0" w:color="auto"/>
        </w:rPr>
        <w:t>。很感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次机会和在座前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一起交流学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。没有太多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的辞藻，我只是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自己班主任工作中的一些心得体会。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近一个学期的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抓，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班慢慢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入了正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。我班期中考</w:t>
      </w:r>
      <w:r>
        <w:rPr>
          <w:rFonts w:ascii="宋体" w:eastAsia="宋体" w:hAnsi="SimSun" w:cs="宋体"/>
          <w:sz w:val="28"/>
          <w:bdr w:val="none" w:sz="0" w:space="0" w:color="auto"/>
        </w:rPr>
        <w:t>试语</w:t>
      </w:r>
      <w:r>
        <w:rPr>
          <w:rFonts w:ascii="宋体" w:eastAsia="宋体" w:hAnsi="MS Mincho" w:cs="宋体"/>
          <w:sz w:val="28"/>
          <w:bdr w:val="none" w:sz="0" w:space="0" w:color="auto"/>
        </w:rPr>
        <w:t>数英三科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名；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学以来流</w:t>
      </w:r>
      <w:r>
        <w:rPr>
          <w:rFonts w:ascii="宋体" w:eastAsia="宋体" w:hAnsi="SimSun" w:cs="宋体"/>
          <w:sz w:val="28"/>
          <w:bdr w:val="none" w:sz="0" w:space="0" w:color="auto"/>
        </w:rPr>
        <w:t>动红</w:t>
      </w:r>
      <w:r>
        <w:rPr>
          <w:rFonts w:ascii="宋体" w:eastAsia="宋体" w:hAnsi="MS Mincho" w:cs="宋体"/>
          <w:sz w:val="28"/>
          <w:bdr w:val="none" w:sz="0" w:space="0" w:color="auto"/>
        </w:rPr>
        <w:t>旗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比，除了第九周以外，其余的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一周，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班都摘到了流</w:t>
      </w:r>
      <w:r>
        <w:rPr>
          <w:rFonts w:ascii="宋体" w:eastAsia="宋体" w:hAnsi="SimSun" w:cs="宋体"/>
          <w:sz w:val="28"/>
          <w:bdr w:val="none" w:sz="0" w:space="0" w:color="auto"/>
        </w:rPr>
        <w:t>动红</w:t>
      </w:r>
      <w:r>
        <w:rPr>
          <w:rFonts w:ascii="宋体" w:eastAsia="宋体" w:hAnsi="MS Mincho" w:cs="宋体"/>
          <w:sz w:val="28"/>
          <w:bdr w:val="none" w:sz="0" w:space="0" w:color="auto"/>
        </w:rPr>
        <w:t>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学之初，我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察和分析了班上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一位学生的特点。抓住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上初中的学生最具有可塑性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个契机来抓学生的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成教育，主要措施有以下几点：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思想，教育学生打造自己的人格魅力。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人格魅力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个字，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班来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并不陌生。从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始，我就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要做的是如何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你，而不是你去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哪一位老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哪一科。所以当老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要好好表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师记</w:t>
      </w:r>
      <w:r>
        <w:rPr>
          <w:rFonts w:ascii="宋体" w:eastAsia="宋体" w:hAnsi="MS Mincho" w:cs="宋体"/>
          <w:sz w:val="28"/>
          <w:bdr w:val="none" w:sz="0" w:space="0" w:color="auto"/>
        </w:rPr>
        <w:t>住你，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你。一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的道理，你不是要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性的去喜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同学，而是想着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同学去喜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而言之，就是如何最大限度地打造你自己的人格魅力。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二，在点滴中培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学生良好的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不如身教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，就要从班主任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始，做好表率作用，以自己的行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潜移默化地影响学生。初中的第一次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晚读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台上，拿起他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大声地、有感情地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，看到老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，学生似乎有些惊</w:t>
      </w:r>
      <w:r>
        <w:rPr>
          <w:rFonts w:ascii="宋体" w:eastAsia="宋体" w:hAnsi="SimSun" w:cs="宋体"/>
          <w:sz w:val="28"/>
          <w:bdr w:val="none" w:sz="0" w:space="0" w:color="auto"/>
        </w:rPr>
        <w:t>讶</w:t>
      </w:r>
      <w:r>
        <w:rPr>
          <w:rFonts w:ascii="宋体" w:eastAsia="宋体" w:hAnsi="MS Mincho" w:cs="宋体"/>
          <w:sz w:val="28"/>
          <w:bdr w:val="none" w:sz="0" w:space="0" w:color="auto"/>
        </w:rPr>
        <w:t>。在班上我就</w:t>
      </w:r>
      <w:r>
        <w:rPr>
          <w:rFonts w:ascii="宋体" w:eastAsia="宋体" w:hAnsi="SimSun" w:cs="宋体"/>
          <w:sz w:val="28"/>
          <w:bdr w:val="none" w:sz="0" w:space="0" w:color="auto"/>
        </w:rPr>
        <w:t>带读</w:t>
      </w:r>
      <w:r>
        <w:rPr>
          <w:rFonts w:ascii="宋体" w:eastAsia="宋体" w:hAnsi="MS Mincho" w:cs="宋体"/>
          <w:sz w:val="28"/>
          <w:bdr w:val="none" w:sz="0" w:space="0" w:color="auto"/>
        </w:rPr>
        <w:t>了两次，从那以后，学生的早</w:t>
      </w:r>
      <w:r>
        <w:rPr>
          <w:rFonts w:ascii="宋体" w:eastAsia="宋体" w:hAnsi="SimSun" w:cs="宋体"/>
          <w:sz w:val="28"/>
          <w:bdr w:val="none" w:sz="0" w:space="0" w:color="auto"/>
        </w:rPr>
        <w:t>晚读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真二字，就像第一次我和他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。第一次</w:t>
      </w:r>
      <w:r>
        <w:rPr>
          <w:rFonts w:ascii="宋体" w:eastAsia="宋体" w:hAnsi="SimSun" w:cs="宋体"/>
          <w:sz w:val="28"/>
          <w:bdr w:val="none" w:sz="0" w:space="0" w:color="auto"/>
        </w:rPr>
        <w:t>晚读报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不知道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做，于是我来了个示范：挺直腰板坐在椅子上，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真地听</w:t>
      </w:r>
      <w:r>
        <w:rPr>
          <w:rFonts w:ascii="宋体" w:eastAsia="宋体" w:hAnsi="SimSun" w:cs="宋体"/>
          <w:sz w:val="28"/>
          <w:bdr w:val="none" w:sz="0" w:space="0" w:color="auto"/>
        </w:rPr>
        <w:t>晚报</w:t>
      </w:r>
      <w:r>
        <w:rPr>
          <w:rFonts w:ascii="宋体" w:eastAsia="宋体" w:hAnsi="MS Mincho" w:cs="宋体"/>
          <w:sz w:val="28"/>
          <w:bdr w:val="none" w:sz="0" w:space="0" w:color="auto"/>
        </w:rPr>
        <w:t>。学生似乎明白了我的用意，全部都挺直了腰板。从此以后的</w:t>
      </w:r>
      <w:r>
        <w:rPr>
          <w:rFonts w:ascii="宋体" w:eastAsia="宋体" w:hAnsi="SimSun" w:cs="宋体"/>
          <w:sz w:val="28"/>
          <w:bdr w:val="none" w:sz="0" w:space="0" w:color="auto"/>
        </w:rPr>
        <w:t>晚读报时间</w:t>
      </w:r>
      <w:r>
        <w:rPr>
          <w:rFonts w:ascii="宋体" w:eastAsia="宋体" w:hAnsi="MS Mincho" w:cs="宋体"/>
          <w:sz w:val="28"/>
          <w:bdr w:val="none" w:sz="0" w:space="0" w:color="auto"/>
        </w:rPr>
        <w:t>，学生几乎都能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纹丝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，善于把握教育的最佳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机。有一次在班上，我看到一位学生蹲下身去将地上的一</w:t>
      </w:r>
      <w:r>
        <w:rPr>
          <w:rFonts w:ascii="宋体" w:eastAsia="宋体" w:hAnsi="SimSun" w:cs="宋体"/>
          <w:sz w:val="28"/>
          <w:bdr w:val="none" w:sz="0" w:space="0" w:color="auto"/>
        </w:rPr>
        <w:t>张废纸捡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起来，我当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位学生，其它学生都向他投去了羡慕的眼光。所以在班上，学生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地做好教室保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三，加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班干部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学生管理学生。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如果班上的任何一件事都要班主任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亲为</w:t>
      </w:r>
      <w:r>
        <w:rPr>
          <w:rFonts w:ascii="宋体" w:eastAsia="宋体" w:hAnsi="MS Mincho" w:cs="宋体"/>
          <w:sz w:val="28"/>
          <w:bdr w:val="none" w:sz="0" w:space="0" w:color="auto"/>
        </w:rPr>
        <w:t>，那真的会很累，我相信任何一个比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其班干部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班干部的管理能力，更好地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班干部的作用，我的做法是首先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看着我并学着做，比如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学我站在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台上和学生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气、眼神和方式。然后叫他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跟着做，最后是放手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学生管学生。班干部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出来后很主要一点就是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自己好好表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在其它同学面前的威信。因此我及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抓住班干部做得好的那些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光点来大力表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其它同学信服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班也有些班干部，一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始自己也不能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候，私下的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重要。我首先肯定他的努力与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点，然后再指出他做得不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好的地方，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地指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如何做，最后鼓励并相信他以后一定会做得更好。我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常和班干部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修身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家治国平天下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，叫他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首先从自己出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，管好自己才有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格去管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四，抓典型。抓好的典型，也抓坏的典型。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好的典型，就及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，大力表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全体同学以他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。学生都喜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是来到一个新的集体，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自己去塑造在老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和同学面前的人格魅力，增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好好表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的信心和勇气。同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抓坏的典型，防范于未然，一旦出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一些不良的行</w:t>
      </w:r>
      <w:r>
        <w:rPr>
          <w:rFonts w:ascii="宋体" w:eastAsia="宋体" w:hAnsi="SimSun" w:cs="宋体"/>
          <w:sz w:val="28"/>
          <w:bdr w:val="none" w:sz="0" w:space="0" w:color="auto"/>
        </w:rPr>
        <w:t>为马</w:t>
      </w:r>
      <w:r>
        <w:rPr>
          <w:rFonts w:ascii="宋体" w:eastAsia="宋体" w:hAnsi="MS Mincho" w:cs="宋体"/>
          <w:sz w:val="28"/>
          <w:bdr w:val="none" w:sz="0" w:space="0" w:color="auto"/>
        </w:rPr>
        <w:t>上找机会在班上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不良行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扼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里。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一来，就可以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所有学生明确，在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班，什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做、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做的事，什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违规</w:t>
      </w:r>
      <w:r>
        <w:rPr>
          <w:rFonts w:ascii="宋体" w:eastAsia="宋体" w:hAnsi="MS Mincho" w:cs="宋体"/>
          <w:sz w:val="28"/>
          <w:bdr w:val="none" w:sz="0" w:space="0" w:color="auto"/>
        </w:rPr>
        <w:t>的事。一旦越界，你的人格魅力指数将会降低，甚至受到班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一个起始年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抓学生的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成教育是非常重要的，因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那个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段的学生最有可塑性。我一直将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茂林主任的一句</w:t>
      </w:r>
      <w:r>
        <w:rPr>
          <w:rFonts w:ascii="宋体" w:eastAsia="宋体" w:hAnsi="SimSun" w:cs="宋体"/>
          <w:sz w:val="28"/>
          <w:bdr w:val="none" w:sz="0" w:space="0" w:color="auto"/>
        </w:rPr>
        <w:t>话记</w:t>
      </w:r>
      <w:r>
        <w:rPr>
          <w:rFonts w:ascii="宋体" w:eastAsia="宋体" w:hAnsi="MS Mincho" w:cs="宋体"/>
          <w:sz w:val="28"/>
          <w:bdr w:val="none" w:sz="0" w:space="0" w:color="auto"/>
        </w:rPr>
        <w:t>在心中：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了不教。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我也一直相信一个成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永逸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洪小湖</w:t>
      </w:r>
      <w:r>
        <w:rPr>
          <w:rFonts w:ascii="宋体" w:eastAsia="宋体" w:hAnsi="SimSun" w:cs="宋体"/>
          <w:sz w:val="28"/>
          <w:bdr w:val="none" w:sz="0" w:space="0" w:color="auto"/>
        </w:rPr>
        <w:t>级长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的鼓励。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在辛苦一点，打好基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，以后就不用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辛苦了。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格便于学生的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成教育，学生一旦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，以后的管理就会事半功倍。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班班都有一本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念的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，相信各班主任都深有同感。我班也存在一些令我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疼的棘手学生，我都得和他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期作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，斗智斗勇了。但我相信方法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比困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多。在各位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和三位</w:t>
      </w:r>
      <w:r>
        <w:rPr>
          <w:rFonts w:ascii="宋体" w:eastAsia="宋体" w:hAnsi="SimSun" w:cs="宋体"/>
          <w:sz w:val="28"/>
          <w:bdr w:val="none" w:sz="0" w:space="0" w:color="auto"/>
        </w:rPr>
        <w:t>级组长</w:t>
      </w:r>
      <w:r>
        <w:rPr>
          <w:rFonts w:ascii="宋体" w:eastAsia="宋体" w:hAnsi="MS Mincho" w:cs="宋体"/>
          <w:sz w:val="28"/>
          <w:bdr w:val="none" w:sz="0" w:space="0" w:color="auto"/>
        </w:rPr>
        <w:t>的英明指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的帮助下，相信我能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迅速地成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，教学是一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管理亦是一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持久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这场战</w:t>
      </w:r>
      <w:r>
        <w:rPr>
          <w:rFonts w:ascii="宋体" w:eastAsia="宋体" w:hAnsi="MS Mincho" w:cs="宋体"/>
          <w:sz w:val="28"/>
          <w:bdr w:val="none" w:sz="0" w:space="0" w:color="auto"/>
        </w:rPr>
        <w:t>斗中身体是革命的本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要注意身体，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保持体力，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和一些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固分子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斗智斗勇。由于班主任工作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尚浅，作</w:t>
      </w:r>
      <w:r>
        <w:rPr>
          <w:rFonts w:ascii="宋体" w:eastAsia="宋体" w:hAnsi="SimSun" w:cs="宋体"/>
          <w:sz w:val="28"/>
          <w:bdr w:val="none" w:sz="0" w:space="0" w:color="auto"/>
        </w:rPr>
        <w:t>战经验</w:t>
      </w:r>
      <w:r>
        <w:rPr>
          <w:rFonts w:ascii="宋体" w:eastAsia="宋体" w:hAnsi="MS Mincho" w:cs="宋体"/>
          <w:sz w:val="28"/>
          <w:bdr w:val="none" w:sz="0" w:space="0" w:color="auto"/>
        </w:rPr>
        <w:t>和功力都不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，一切有待我去摸索、反思和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多地方需要向在座的前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。最后衷心祝愿大家工作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利，身体健康，生活愉快！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大家：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下午好：非常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班主任代表在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言，内心甚是激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也有些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，担任班主任一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已第六年，回望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些年，有辛酸也有幸福，有失落也有快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。陪伴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我自己也在不断成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谢领导</w:t>
      </w:r>
      <w:r>
        <w:rPr>
          <w:rFonts w:ascii="宋体" w:eastAsia="宋体" w:hAnsi="MS Mincho" w:cs="宋体"/>
          <w:sz w:val="28"/>
          <w:bdr w:val="none" w:sz="0" w:space="0" w:color="auto"/>
        </w:rPr>
        <w:t>的信任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我有机会在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里跟各位分享作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班主任的一些感悟。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不止一次听到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候用到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，往好的想，是夸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我是个好老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，往坏的想，就是没什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大的出息，就只能当一个老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。稀里糊涂的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考了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，骨子里是否真的有教育情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我自己都无法确定，确定的是我喜</w:t>
      </w:r>
      <w:r>
        <w:rPr>
          <w:rFonts w:ascii="宋体" w:eastAsia="宋体" w:hAnsi="SimSun" w:cs="宋体"/>
          <w:sz w:val="28"/>
          <w:bdr w:val="none" w:sz="0" w:space="0" w:color="auto"/>
        </w:rPr>
        <w:t>欢这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份工作，用心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人家的孩子当自己家孩子看，但至少从来没有放弃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任何一个孩子即使在我无能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尤其是当信息技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法体会到教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幸福的，而班主任工作却能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我找到从事教育行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的幸福感。很幸运只有在科学</w:t>
      </w:r>
      <w:r>
        <w:rPr>
          <w:rFonts w:ascii="宋体" w:eastAsia="宋体" w:hAnsi="SimSun" w:cs="宋体"/>
          <w:sz w:val="28"/>
          <w:bdr w:val="none" w:sz="0" w:space="0" w:color="auto"/>
        </w:rPr>
        <w:t>岛实验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中学才有机会从事班主任工作，充</w:t>
      </w:r>
      <w:r>
        <w:rPr>
          <w:rFonts w:ascii="宋体" w:eastAsia="宋体" w:hAnsi="SimSun" w:cs="宋体"/>
          <w:sz w:val="28"/>
          <w:bdr w:val="none" w:sz="0" w:space="0" w:color="auto"/>
        </w:rPr>
        <w:t>满热</w:t>
      </w:r>
      <w:r>
        <w:rPr>
          <w:rFonts w:ascii="宋体" w:eastAsia="宋体" w:hAnsi="MS Mincho" w:cs="宋体"/>
          <w:sz w:val="28"/>
          <w:bdr w:val="none" w:sz="0" w:space="0" w:color="auto"/>
        </w:rPr>
        <w:t>情的面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天的工作，看到自己班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孩子我</w:t>
      </w:r>
      <w:r>
        <w:rPr>
          <w:rFonts w:ascii="宋体" w:eastAsia="宋体" w:hAnsi="SimSun" w:cs="宋体"/>
          <w:sz w:val="28"/>
          <w:bdr w:val="none" w:sz="0" w:space="0" w:color="auto"/>
        </w:rPr>
        <w:t>浑</w:t>
      </w:r>
      <w:r>
        <w:rPr>
          <w:rFonts w:ascii="宋体" w:eastAsia="宋体" w:hAnsi="MS Mincho" w:cs="宋体"/>
          <w:sz w:val="28"/>
          <w:bdr w:val="none" w:sz="0" w:space="0" w:color="auto"/>
        </w:rPr>
        <w:t>身充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力量，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就很好解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住太多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力及流言蜚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前半个小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了我愿意用工作之外的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陪伴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做了很多本不属于我的事。甘守三尺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台，心里装着学生，不羡慕其他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享受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才是一个真正有教育情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的人，而我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的一段路要走，有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着急，忘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教育本身就只是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程，要靠小火慢慢的熬，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到了自然就好。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匠人精神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班主任更需要匠人精神，不</w:t>
      </w:r>
      <w:r>
        <w:rPr>
          <w:rFonts w:ascii="宋体" w:eastAsia="宋体" w:hAnsi="SimSun" w:cs="宋体"/>
          <w:sz w:val="28"/>
          <w:bdr w:val="none" w:sz="0" w:space="0" w:color="auto"/>
        </w:rPr>
        <w:t>单单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匠，而是要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有匠人那</w:t>
      </w:r>
      <w:r>
        <w:rPr>
          <w:rFonts w:ascii="宋体" w:eastAsia="宋体" w:hAnsi="SimSun" w:cs="宋体"/>
          <w:sz w:val="28"/>
          <w:bdr w:val="none" w:sz="0" w:space="0" w:color="auto"/>
        </w:rPr>
        <w:t>种认</w:t>
      </w:r>
      <w:r>
        <w:rPr>
          <w:rFonts w:ascii="宋体" w:eastAsia="宋体" w:hAnsi="MS Mincho" w:cs="宋体"/>
          <w:sz w:val="28"/>
          <w:bdr w:val="none" w:sz="0" w:space="0" w:color="auto"/>
        </w:rPr>
        <w:t>真踏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尽心力，只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做一件事，并且将它做好的精神。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多人在工作中会感到无聊，疲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，就是因</w:t>
      </w:r>
      <w:r>
        <w:rPr>
          <w:rFonts w:ascii="宋体" w:eastAsia="宋体" w:hAnsi="SimSun" w:cs="宋体"/>
          <w:sz w:val="28"/>
          <w:bdr w:val="none" w:sz="0" w:space="0" w:color="auto"/>
        </w:rPr>
        <w:t>为仅仅</w:t>
      </w:r>
      <w:r>
        <w:rPr>
          <w:rFonts w:ascii="宋体" w:eastAsia="宋体" w:hAnsi="MS Mincho" w:cs="宋体"/>
          <w:sz w:val="28"/>
          <w:bdr w:val="none" w:sz="0" w:space="0" w:color="auto"/>
        </w:rPr>
        <w:t>把班主任工作看做是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家糊口，是多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一份辛苦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在完成工作后，除了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得不多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酬外，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能得到什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呢？然而我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如果在从事班主任工作中投入精神追求，那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得到的除了物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有精神享受和更多的人生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趣。班主任工作更需要修行，修正内心，去掉浮躁，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利益的人越来越多，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讲责</w:t>
      </w:r>
      <w:r>
        <w:rPr>
          <w:rFonts w:ascii="宋体" w:eastAsia="宋体" w:hAnsi="MS Mincho" w:cs="宋体"/>
          <w:sz w:val="28"/>
          <w:bdr w:val="none" w:sz="0" w:space="0" w:color="auto"/>
        </w:rPr>
        <w:t>任的人越来越少；</w:t>
      </w:r>
      <w:r>
        <w:rPr>
          <w:rFonts w:ascii="宋体" w:eastAsia="宋体" w:hAnsi="SimSun" w:cs="宋体"/>
          <w:sz w:val="28"/>
          <w:bdr w:val="none" w:sz="0" w:space="0" w:color="auto"/>
        </w:rPr>
        <w:t>讲权</w:t>
      </w:r>
      <w:r>
        <w:rPr>
          <w:rFonts w:ascii="宋体" w:eastAsia="宋体" w:hAnsi="MS Mincho" w:cs="宋体"/>
          <w:sz w:val="28"/>
          <w:bdr w:val="none" w:sz="0" w:space="0" w:color="auto"/>
        </w:rPr>
        <w:t>利的人越来越多，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的人越来越少；</w:t>
      </w:r>
      <w:r>
        <w:rPr>
          <w:rFonts w:ascii="宋体" w:eastAsia="宋体" w:hAnsi="SimSun" w:cs="宋体"/>
          <w:sz w:val="28"/>
          <w:bdr w:val="none" w:sz="0" w:space="0" w:color="auto"/>
        </w:rPr>
        <w:t>讲关</w:t>
      </w:r>
      <w:r>
        <w:rPr>
          <w:rFonts w:ascii="宋体" w:eastAsia="宋体" w:hAnsi="MS Mincho" w:cs="宋体"/>
          <w:sz w:val="28"/>
          <w:bdr w:val="none" w:sz="0" w:space="0" w:color="auto"/>
        </w:rPr>
        <w:t>系的人越来越多，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的人越来越少。如果你自己身上充斥着浮躁、虚</w:t>
      </w:r>
      <w:r>
        <w:rPr>
          <w:rFonts w:ascii="宋体" w:eastAsia="宋体" w:hAnsi="SimSun" w:cs="宋体"/>
          <w:sz w:val="28"/>
          <w:bdr w:val="none" w:sz="0" w:space="0" w:color="auto"/>
        </w:rPr>
        <w:t>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肮脏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想象你会教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你的学生什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程中的引路人，身上所承担的是整个社会更是整个民族的未来，无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当今社会是如何的浮躁，既然从事教育工作，你就不能急功近利，努力修行自己的匠人之路。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班主任工作中一定要做一个有心人，要愿意并善于学</w:t>
      </w:r>
      <w:r>
        <w:rPr>
          <w:rFonts w:ascii="宋体" w:eastAsia="宋体" w:hAnsi="SimSun" w:cs="宋体"/>
          <w:sz w:val="28"/>
          <w:bdr w:val="none" w:sz="0" w:space="0" w:color="auto"/>
        </w:rPr>
        <w:t>习别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及管理方法。特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是初当班主任，更要多看，多想，多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里有很多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秀的前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度及工作方法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有网</w:t>
      </w:r>
      <w:r>
        <w:rPr>
          <w:rFonts w:ascii="宋体" w:eastAsia="宋体" w:hAnsi="SimSun" w:cs="宋体"/>
          <w:sz w:val="28"/>
          <w:bdr w:val="none" w:sz="0" w:space="0" w:color="auto"/>
        </w:rPr>
        <w:t>络这</w:t>
      </w:r>
      <w:r>
        <w:rPr>
          <w:rFonts w:ascii="宋体" w:eastAsia="宋体" w:hAnsi="MS Mincho" w:cs="宋体"/>
          <w:sz w:val="28"/>
          <w:bdr w:val="none" w:sz="0" w:space="0" w:color="auto"/>
        </w:rPr>
        <w:t>个很好的平台可以学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秀的管理方法。保持自己学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才有可能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管理游刃有余。下面的几个案例就是通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习别</w:t>
      </w:r>
      <w:r>
        <w:rPr>
          <w:rFonts w:ascii="宋体" w:eastAsia="宋体" w:hAnsi="MS Mincho" w:cs="宋体"/>
          <w:sz w:val="28"/>
          <w:bdr w:val="none" w:sz="0" w:space="0" w:color="auto"/>
        </w:rPr>
        <w:t>人或者自己</w:t>
      </w:r>
      <w:r>
        <w:rPr>
          <w:rFonts w:ascii="宋体" w:eastAsia="宋体" w:hAnsi="SimSun" w:cs="宋体"/>
          <w:sz w:val="28"/>
          <w:bdr w:val="none" w:sz="0" w:space="0" w:color="auto"/>
        </w:rPr>
        <w:t>总结领</w:t>
      </w:r>
      <w:r>
        <w:rPr>
          <w:rFonts w:ascii="宋体" w:eastAsia="宋体" w:hAnsi="MS Mincho" w:cs="宋体"/>
          <w:sz w:val="28"/>
          <w:bdr w:val="none" w:sz="0" w:space="0" w:color="auto"/>
        </w:rPr>
        <w:t>悟加以完善。在高二分班后面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学生来自不同的班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，如何凝聚学生，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在新集体中是一个重要而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急的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，以前有机会参加了几次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外拓展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是个不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的方式，所以自己从各个途径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找需要的道具，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行精心策划，利用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完成了一次不算很成熟的拓展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，但收效很好，培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团队协</w:t>
      </w:r>
      <w:r>
        <w:rPr>
          <w:rFonts w:ascii="宋体" w:eastAsia="宋体" w:hAnsi="MS Mincho" w:cs="宋体"/>
          <w:sz w:val="28"/>
          <w:bdr w:val="none" w:sz="0" w:space="0" w:color="auto"/>
        </w:rPr>
        <w:t>作及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新能力，更重要的是通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快的融合到新的集体中。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像机全程</w:t>
      </w:r>
      <w:r>
        <w:rPr>
          <w:rFonts w:ascii="宋体" w:eastAsia="宋体" w:hAnsi="SimSun" w:cs="宋体"/>
          <w:sz w:val="28"/>
          <w:bdr w:val="none" w:sz="0" w:space="0" w:color="auto"/>
        </w:rPr>
        <w:t>记录每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言，我会用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在画室学</w:t>
      </w:r>
      <w:r>
        <w:rPr>
          <w:rFonts w:ascii="宋体" w:eastAsia="宋体" w:hAnsi="SimSun" w:cs="宋体"/>
          <w:sz w:val="28"/>
          <w:bdr w:val="none" w:sz="0" w:space="0" w:color="auto"/>
        </w:rPr>
        <w:t>习专业课</w:t>
      </w:r>
      <w:r>
        <w:rPr>
          <w:rFonts w:ascii="宋体" w:eastAsia="宋体" w:hAnsi="MS Mincho" w:cs="宋体"/>
          <w:sz w:val="28"/>
          <w:bdr w:val="none" w:sz="0" w:space="0" w:color="auto"/>
        </w:rPr>
        <w:t>的片段，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上精彩的演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晨跑、上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班会、升旗、考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等等学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成短片不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可以在家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长观</w:t>
      </w:r>
      <w:r>
        <w:rPr>
          <w:rFonts w:ascii="宋体" w:eastAsia="宋体" w:hAnsi="MS Mincho" w:cs="宋体"/>
          <w:sz w:val="28"/>
          <w:bdr w:val="none" w:sz="0" w:space="0" w:color="auto"/>
        </w:rPr>
        <w:t>看，更重要的是可以是他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在科学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中学美好回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的板</w:t>
      </w:r>
      <w:r>
        <w:rPr>
          <w:rFonts w:ascii="宋体" w:eastAsia="宋体" w:hAnsi="SimSun" w:cs="宋体"/>
          <w:sz w:val="28"/>
          <w:bdr w:val="none" w:sz="0" w:space="0" w:color="auto"/>
        </w:rPr>
        <w:t>报设计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着我班宣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习别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突出的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亮点，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找自己的不足，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行修改完善。班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布置也一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，只要有机会去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的学校我必做的事情就是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人教室的布置，那是班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文化的一部分，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有很多很多，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之都要用心去思考，去学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一直在思考作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是班主任我要把我的学生教育成什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有的高考制度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自己不得不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注学生的分数，可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都清楚分数不是唯一，但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学生看分数，老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研究分数，忙的不亦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乎。我究竟要用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三年教</w:t>
      </w:r>
      <w:r>
        <w:rPr>
          <w:rFonts w:ascii="宋体" w:eastAsia="宋体" w:hAnsi="SimSun" w:cs="宋体"/>
          <w:sz w:val="28"/>
          <w:bdr w:val="none" w:sz="0" w:space="0" w:color="auto"/>
        </w:rPr>
        <w:t>给这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一直困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着我，不能不在乎分数，除此之外我最想教会他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幸福的能力。人生苦短，高考不是唯一，更不是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一个独立的生命个体活于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纷扰</w:t>
      </w:r>
      <w:r>
        <w:rPr>
          <w:rFonts w:ascii="宋体" w:eastAsia="宋体" w:hAnsi="MS Mincho" w:cs="宋体"/>
          <w:sz w:val="28"/>
          <w:bdr w:val="none" w:sz="0" w:space="0" w:color="auto"/>
        </w:rPr>
        <w:t>的世界，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自己幸福并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的人幸福的能力或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比一切更重要。需要不断的自我修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才有能力教育引</w:t>
      </w:r>
      <w:r>
        <w:rPr>
          <w:rFonts w:ascii="宋体" w:eastAsia="宋体" w:hAnsi="SimSun" w:cs="宋体"/>
          <w:sz w:val="28"/>
          <w:bdr w:val="none" w:sz="0" w:space="0" w:color="auto"/>
        </w:rPr>
        <w:t>导别</w:t>
      </w:r>
      <w:r>
        <w:rPr>
          <w:rFonts w:ascii="宋体" w:eastAsia="宋体" w:hAnsi="MS Mincho" w:cs="宋体"/>
          <w:sz w:val="28"/>
          <w:bdr w:val="none" w:sz="0" w:space="0" w:color="auto"/>
        </w:rPr>
        <w:t>人，比如独立解决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，随着孩子的成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，遇到的事和人越来越多，不可能永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从父母及老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求帮助，独立解决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以及情</w:t>
      </w:r>
      <w:r>
        <w:rPr>
          <w:rFonts w:ascii="宋体" w:eastAsia="宋体" w:hAnsi="SimSun" w:cs="宋体"/>
          <w:sz w:val="28"/>
          <w:bdr w:val="none" w:sz="0" w:space="0" w:color="auto"/>
        </w:rPr>
        <w:t>绪调节</w:t>
      </w:r>
      <w:r>
        <w:rPr>
          <w:rFonts w:ascii="宋体" w:eastAsia="宋体" w:hAnsi="MS Mincho" w:cs="宋体"/>
          <w:sz w:val="28"/>
          <w:bdr w:val="none" w:sz="0" w:space="0" w:color="auto"/>
        </w:rPr>
        <w:t>都是必要的能力。我会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常与学生分享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些文章并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，如《你没教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子很丑》文中通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个生活中的</w:t>
      </w:r>
      <w:r>
        <w:rPr>
          <w:rFonts w:ascii="宋体" w:eastAsia="宋体" w:hAnsi="SimSun" w:cs="宋体"/>
          <w:sz w:val="28"/>
          <w:bdr w:val="none" w:sz="0" w:space="0" w:color="auto"/>
        </w:rPr>
        <w:t>细节阐</w:t>
      </w:r>
      <w:r>
        <w:rPr>
          <w:rFonts w:ascii="宋体" w:eastAsia="宋体" w:hAnsi="MS Mincho" w:cs="宋体"/>
          <w:sz w:val="28"/>
          <w:bdr w:val="none" w:sz="0" w:space="0" w:color="auto"/>
        </w:rPr>
        <w:t>述一个具有教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的分享和探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比空洞的要求要好的多。随着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的教育引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深入，就会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先成人后成才的道理。孩子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越来越理解你教育的目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，也找到自己要追求的方向，接下来的就一切水到渠成了。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路漫漫其修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兮，吾将上下而求索。我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在路上，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揣着梦想幸福的走下去。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大家好，我是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2102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班班主任。感</w:t>
      </w:r>
      <w:r>
        <w:rPr>
          <w:rFonts w:ascii="宋体" w:eastAsia="宋体" w:hAnsi="SimSun" w:cs="宋体"/>
          <w:sz w:val="28"/>
          <w:bdr w:val="none" w:sz="0" w:space="0" w:color="auto"/>
        </w:rPr>
        <w:t>谢领导给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言的机会，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今天我站在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惶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恐，如履薄冰。我是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年来我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校入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，今年是我当老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的第四年，当班主任的才第二年，目前我的班主任年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津</w:t>
      </w:r>
      <w:r>
        <w:rPr>
          <w:rFonts w:ascii="宋体" w:eastAsia="宋体" w:hAnsi="SimSun" w:cs="宋体"/>
          <w:sz w:val="28"/>
          <w:bdr w:val="none" w:sz="0" w:space="0" w:color="auto"/>
        </w:rPr>
        <w:t>贴每</w:t>
      </w:r>
      <w:r>
        <w:rPr>
          <w:rFonts w:ascii="宋体" w:eastAsia="宋体" w:hAnsi="MS Mincho" w:cs="宋体"/>
          <w:sz w:val="28"/>
          <w:bdr w:val="none" w:sz="0" w:space="0" w:color="auto"/>
        </w:rPr>
        <w:t>个月可以拿到四十</w:t>
      </w:r>
      <w:r>
        <w:rPr>
          <w:rFonts w:ascii="宋体" w:eastAsia="宋体" w:hAnsi="SimSun" w:cs="宋体"/>
          <w:sz w:val="28"/>
          <w:bdr w:val="none" w:sz="0" w:space="0" w:color="auto"/>
        </w:rPr>
        <w:t>块钱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前两年家庭原因，没有加入班主任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跟着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届高二送至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之后，心里想着是下高一，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始我的班主任生涯。后来，班主任如愿当上了，可是我当上了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届高三的班主任。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我心里是拒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心里没有底气。我知道中途接班的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度，何况我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的新手。好在，在当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届几位班主任老大哥的帮助下，算是完成了年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和学校的任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束后，我的心愿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是从高一的班主任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始干起，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在我又来到了高二。所以，目前我最大的心愿是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届送完后下高一，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完整的班主任生涯，我相信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会有的。不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，既来之，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安之。不管身在那个年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，完成好学校和年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交代的各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工作才是最重要的。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，我今天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两个方面。一是，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前段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班主任代表在外培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的的一些收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。二是，</w:t>
      </w:r>
      <w:r>
        <w:rPr>
          <w:rFonts w:ascii="宋体" w:eastAsia="宋体" w:hAnsi="SimSun" w:cs="宋体"/>
          <w:sz w:val="28"/>
          <w:bdr w:val="none" w:sz="0" w:space="0" w:color="auto"/>
        </w:rPr>
        <w:t>简单汇报</w:t>
      </w:r>
      <w:r>
        <w:rPr>
          <w:rFonts w:ascii="宋体" w:eastAsia="宋体" w:hAnsi="MS Mincho" w:cs="宋体"/>
          <w:sz w:val="28"/>
          <w:bdr w:val="none" w:sz="0" w:space="0" w:color="auto"/>
        </w:rPr>
        <w:t>一下目前我在班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管理工作当中的一些做法。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我校班主任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，提升班主任核心能力，促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cs="宋体"/>
          <w:sz w:val="28"/>
          <w:bdr w:val="none" w:sz="0" w:space="0" w:color="auto"/>
        </w:rPr>
        <w:t>-11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号，我有幸参加了在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州大学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行的全国教育名家</w:t>
      </w:r>
      <w:r>
        <w:rPr>
          <w:rFonts w:ascii="宋体" w:eastAsia="宋体" w:hAnsi="SimSun" w:cs="宋体"/>
          <w:sz w:val="28"/>
          <w:bdr w:val="none" w:sz="0" w:space="0" w:color="auto"/>
        </w:rPr>
        <w:t>论坛</w:t>
      </w:r>
      <w:r>
        <w:rPr>
          <w:rFonts w:ascii="宋体" w:eastAsia="宋体" w:hAnsi="MS Mincho" w:cs="宋体"/>
          <w:sz w:val="28"/>
          <w:bdr w:val="none" w:sz="0" w:space="0" w:color="auto"/>
        </w:rPr>
        <w:t>，第十一届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核心能力班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与班主任工作室运行方略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训请</w:t>
      </w:r>
      <w:r>
        <w:rPr>
          <w:rFonts w:ascii="宋体" w:eastAsia="宋体" w:hAnsi="MS Mincho" w:cs="宋体"/>
          <w:sz w:val="28"/>
          <w:bdr w:val="none" w:sz="0" w:space="0" w:color="auto"/>
        </w:rPr>
        <w:t>到的教育名家很多，像我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个班主任都听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的教育哲学博士、新教育研究院院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李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西和全国模范教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、全国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影《班主任》的原型桂</w:t>
      </w:r>
      <w:r>
        <w:rPr>
          <w:rFonts w:ascii="宋体" w:eastAsia="宋体" w:hAnsi="SimSun" w:cs="宋体"/>
          <w:sz w:val="28"/>
          <w:bdr w:val="none" w:sz="0" w:space="0" w:color="auto"/>
        </w:rPr>
        <w:t>贤</w:t>
      </w:r>
      <w:r>
        <w:rPr>
          <w:rFonts w:ascii="宋体" w:eastAsia="宋体" w:hAnsi="MS Mincho" w:cs="宋体"/>
          <w:sz w:val="28"/>
          <w:bdr w:val="none" w:sz="0" w:space="0" w:color="auto"/>
        </w:rPr>
        <w:t>娣女士等。李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西通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四个故事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是真正的教育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。范家小学自由、平等、回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自然的教育案例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人耳目一新，丑小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中学案例中</w:t>
      </w:r>
      <w:r>
        <w:rPr>
          <w:rFonts w:ascii="宋体" w:eastAsia="宋体" w:hAnsi="SimSun" w:cs="宋体"/>
          <w:sz w:val="28"/>
          <w:bdr w:val="none" w:sz="0" w:space="0" w:color="auto"/>
        </w:rPr>
        <w:t>对问题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的教育引起在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班主任深思。桂</w:t>
      </w:r>
      <w:r>
        <w:rPr>
          <w:rFonts w:ascii="宋体" w:eastAsia="宋体" w:hAnsi="SimSun" w:cs="宋体"/>
          <w:sz w:val="28"/>
          <w:bdr w:val="none" w:sz="0" w:space="0" w:color="auto"/>
        </w:rPr>
        <w:t>贤</w:t>
      </w:r>
      <w:r>
        <w:rPr>
          <w:rFonts w:ascii="宋体" w:eastAsia="宋体" w:hAnsi="MS Mincho" w:cs="宋体"/>
          <w:sz w:val="28"/>
          <w:bdr w:val="none" w:sz="0" w:space="0" w:color="auto"/>
        </w:rPr>
        <w:t>娣用真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的案例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述班主任作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德育先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当有民族意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、家国情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、胸</w:t>
      </w:r>
      <w:r>
        <w:rPr>
          <w:rFonts w:ascii="宋体" w:eastAsia="宋体" w:hAnsi="SimSun" w:cs="宋体"/>
          <w:sz w:val="28"/>
          <w:bdr w:val="none" w:sz="0" w:space="0" w:color="auto"/>
        </w:rPr>
        <w:t>怀宽</w:t>
      </w:r>
      <w:r>
        <w:rPr>
          <w:rFonts w:ascii="宋体" w:eastAsia="宋体" w:hAnsi="MS Mincho" w:cs="宋体"/>
          <w:sz w:val="28"/>
          <w:bdr w:val="none" w:sz="0" w:space="0" w:color="auto"/>
        </w:rPr>
        <w:t>广，向学生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君子有所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，有所不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些名家的演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感受到的是他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班主任来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然不能那些教育名家一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站位很高，但是没有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。未来很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的班主任生涯，老一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教育家的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与博</w:t>
      </w:r>
      <w:r>
        <w:rPr>
          <w:rFonts w:ascii="宋体" w:eastAsia="宋体" w:hAnsi="SimSun" w:cs="宋体"/>
          <w:sz w:val="28"/>
          <w:bdr w:val="none" w:sz="0" w:space="0" w:color="auto"/>
        </w:rPr>
        <w:t>爱对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都是一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指路明灯。另外一些年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具体的真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案例，向我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的一些具体做法。在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大家分享两个案例：大家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个班里都有一些非常个性的同学，比如小王作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一个男生却留了一个</w:t>
      </w:r>
      <w:r>
        <w:rPr>
          <w:rFonts w:ascii="宋体" w:eastAsia="宋体" w:hAnsi="SimSun" w:cs="宋体"/>
          <w:sz w:val="28"/>
          <w:bdr w:val="none" w:sz="0" w:space="0" w:color="auto"/>
        </w:rPr>
        <w:t>辫</w:t>
      </w:r>
      <w:r>
        <w:rPr>
          <w:rFonts w:ascii="宋体" w:eastAsia="宋体" w:hAnsi="MS Mincho" w:cs="宋体"/>
          <w:sz w:val="28"/>
          <w:bdr w:val="none" w:sz="0" w:space="0" w:color="auto"/>
        </w:rPr>
        <w:t>子。如果我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是他的班主任，你会怎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？如果是我，我肯定会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他知道学校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容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定，然后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令他必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做出改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。如果他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不改，就会采取更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的手段，比如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或者停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回家。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手段可能确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解决了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个孩子他的内心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是不服的，他只是表面上屈服于你。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的教育效果当然也不会太好。有个班主任，他是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做的。他首先先通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途径搞清楚了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个男孩子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会出</w:t>
      </w:r>
      <w:r>
        <w:rPr>
          <w:rFonts w:ascii="宋体" w:eastAsia="宋体" w:hAnsi="SimSun" w:cs="宋体"/>
          <w:sz w:val="28"/>
          <w:bdr w:val="none" w:sz="0" w:space="0" w:color="auto"/>
        </w:rPr>
        <w:t>现这种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个孩子本身学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非常好，但之所以会出</w:t>
      </w:r>
      <w:r>
        <w:rPr>
          <w:rFonts w:ascii="宋体" w:eastAsia="宋体" w:hAnsi="SimSun" w:cs="宋体"/>
          <w:sz w:val="28"/>
          <w:bdr w:val="none" w:sz="0" w:space="0" w:color="auto"/>
        </w:rPr>
        <w:t>现这样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他崇拜的偶像是老佛</w:t>
      </w:r>
      <w:r>
        <w:rPr>
          <w:rFonts w:ascii="宋体" w:eastAsia="宋体" w:hAnsi="SimSun" w:cs="宋体"/>
          <w:sz w:val="28"/>
          <w:bdr w:val="none" w:sz="0" w:space="0" w:color="auto"/>
        </w:rPr>
        <w:t>爷</w:t>
      </w:r>
      <w:r>
        <w:rPr>
          <w:rFonts w:ascii="宋体" w:eastAsia="宋体" w:hAnsi="MS Mincho" w:cs="宋体"/>
          <w:sz w:val="28"/>
          <w:bdr w:val="none" w:sz="0" w:space="0" w:color="auto"/>
        </w:rPr>
        <w:t>，香奈儿的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装</w:t>
      </w:r>
      <w:r>
        <w:rPr>
          <w:rFonts w:ascii="宋体" w:eastAsia="宋体" w:hAnsi="SimSun" w:cs="宋体"/>
          <w:sz w:val="28"/>
          <w:bdr w:val="none" w:sz="0" w:space="0" w:color="auto"/>
        </w:rPr>
        <w:t>设计师</w:t>
      </w:r>
      <w:r>
        <w:rPr>
          <w:rFonts w:ascii="宋体" w:eastAsia="宋体" w:hAnsi="MS Mincho" w:cs="宋体"/>
          <w:sz w:val="28"/>
          <w:bdr w:val="none" w:sz="0" w:space="0" w:color="auto"/>
        </w:rPr>
        <w:t>全名卡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。拉格斐，他就是以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个造型示人。在了解了情况以后，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位班主任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个孩子写了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。当你的才</w:t>
      </w:r>
      <w:r>
        <w:rPr>
          <w:rFonts w:ascii="宋体" w:eastAsia="宋体" w:hAnsi="SimSun" w:cs="宋体"/>
          <w:sz w:val="28"/>
          <w:bdr w:val="none" w:sz="0" w:space="0" w:color="auto"/>
        </w:rPr>
        <w:t>华为</w:t>
      </w:r>
      <w:r>
        <w:rPr>
          <w:rFonts w:ascii="宋体" w:eastAsia="宋体" w:hAnsi="MS Mincho" w:cs="宋体"/>
          <w:sz w:val="28"/>
          <w:bdr w:val="none" w:sz="0" w:space="0" w:color="auto"/>
        </w:rPr>
        <w:t>世界做出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献，那外表的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新立异会成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标签</w:t>
      </w:r>
      <w:r>
        <w:rPr>
          <w:rFonts w:ascii="宋体" w:eastAsia="宋体" w:hAnsi="MS Mincho" w:cs="宋体"/>
          <w:sz w:val="28"/>
          <w:bdr w:val="none" w:sz="0" w:space="0" w:color="auto"/>
        </w:rPr>
        <w:t>，那叫个性；当你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没有被大家所承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就着急去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人眼球，那不叫个性，那叫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教育效果，高下立判。另外一个情况比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符合我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生平常打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的都不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，一旦到了考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量会下降不少甚至出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根本不打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的情况。我相信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个班主任都会遇到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情况，平常的多次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教效果也不太明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也一直在困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着我。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上是思想上没有重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学校都不一定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了，何必那</w:t>
      </w:r>
      <w:r>
        <w:rPr>
          <w:rFonts w:ascii="宋体" w:eastAsia="宋体" w:hAnsi="SimSun" w:cs="宋体"/>
          <w:sz w:val="28"/>
          <w:bdr w:val="none" w:sz="0" w:space="0" w:color="auto"/>
        </w:rPr>
        <w:t>么认</w:t>
      </w:r>
      <w:r>
        <w:rPr>
          <w:rFonts w:ascii="宋体" w:eastAsia="宋体" w:hAnsi="MS Mincho" w:cs="宋体"/>
          <w:sz w:val="28"/>
          <w:bdr w:val="none" w:sz="0" w:space="0" w:color="auto"/>
        </w:rPr>
        <w:t>真呢？有个班主任，他是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他的学生的：你去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，你是客人，作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客人，你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做？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的班同学来我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就是主人，作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的待客之道？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一想，作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主人，打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庭院，迎接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客本就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是待客之道。作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客人，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主人家的一花一草，不敢随意糟蹋也自在情理之中。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两位班主任的做法，我是非常欣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的。不是一味地靠学校的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章制度去打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学生，凡事多想一想，从另外一个角度思考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可能会收到意想不到的效果。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至于我在班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的一些做法，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很多都是跟在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的老班主任学的，在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里跟大家分享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在是有点班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弄斧。我就</w:t>
      </w:r>
      <w:r>
        <w:rPr>
          <w:rFonts w:ascii="宋体" w:eastAsia="宋体" w:hAnsi="SimSun" w:cs="宋体"/>
          <w:sz w:val="28"/>
          <w:bdr w:val="none" w:sz="0" w:space="0" w:color="auto"/>
        </w:rPr>
        <w:t>简单说</w:t>
      </w:r>
      <w:r>
        <w:rPr>
          <w:rFonts w:ascii="宋体" w:eastAsia="宋体" w:hAnsi="MS Mincho" w:cs="宋体"/>
          <w:sz w:val="28"/>
          <w:bdr w:val="none" w:sz="0" w:space="0" w:color="auto"/>
        </w:rPr>
        <w:t>一个小案例，学生在校期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的两个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得一个是假期，一个是生日。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一个同学的生日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段的孩子来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都是一个他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生命中一个重要的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个同学生日的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候，我都会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一份小礼物，一个笔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本，一支笔，一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大学明信片并附上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个同学的个性化的鼓励性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。一支笔希望他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章，笔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本用来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生活的点点滴滴，大学明信片承托着我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的殷切希望。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是一个很好和孩子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拉近距离的方法，我不会放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新手班主任。但是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也来了，第一回送个特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的小礼物。第二回，第三回呢？第二回我准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搜索和他同一天生日的名人，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行激励。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个方法适合文理分科之后的高二，因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很多孩子来我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学校之前，成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都是名列前茅的，但是在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个平台他可能早已光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不再，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都是几百名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外。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方法在帮助</w:t>
      </w:r>
      <w:r>
        <w:rPr>
          <w:rFonts w:ascii="宋体" w:eastAsia="宋体" w:hAnsi="SimSun" w:cs="宋体"/>
          <w:sz w:val="28"/>
          <w:bdr w:val="none" w:sz="0" w:space="0" w:color="auto"/>
        </w:rPr>
        <w:t>这类</w:t>
      </w:r>
      <w:r>
        <w:rPr>
          <w:rFonts w:ascii="宋体" w:eastAsia="宋体" w:hAnsi="MS Mincho" w:cs="宋体"/>
          <w:sz w:val="28"/>
          <w:bdr w:val="none" w:sz="0" w:space="0" w:color="auto"/>
        </w:rPr>
        <w:t>同学重拾信心有一定的效果，因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他会感受到老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他的用心。第三回，我可以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全班所有同学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生日的同学送上真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个方法适合高中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光剩下不多的高三。我想，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个同学即使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多年后，他也一定会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个温情的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学校的很多班主任有很多宝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待不同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型的孩子也都有不同的方法。那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人家一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始也是一个很普通的班主任到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在的全国知名班主任，而且可以到</w:t>
      </w:r>
      <w:r>
        <w:rPr>
          <w:rFonts w:ascii="宋体" w:eastAsia="宋体" w:hAnsi="SimSun" w:cs="宋体"/>
          <w:sz w:val="28"/>
          <w:bdr w:val="none" w:sz="0" w:space="0" w:color="auto"/>
        </w:rPr>
        <w:t>处讲</w:t>
      </w:r>
      <w:r>
        <w:rPr>
          <w:rFonts w:ascii="宋体" w:eastAsia="宋体" w:hAnsi="MS Mincho" w:cs="宋体"/>
          <w:sz w:val="28"/>
          <w:bdr w:val="none" w:sz="0" w:space="0" w:color="auto"/>
        </w:rPr>
        <w:t>学？我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在当班主任的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程中也会遇到很多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活的案例，但是我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没有做到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呢？上次培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回来的路上，也在和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主任和</w:t>
      </w:r>
      <w:r>
        <w:rPr>
          <w:rFonts w:ascii="宋体" w:eastAsia="宋体" w:hAnsi="SimSun" w:cs="宋体"/>
          <w:sz w:val="28"/>
          <w:bdr w:val="none" w:sz="0" w:space="0" w:color="auto"/>
        </w:rPr>
        <w:t>张伟</w:t>
      </w:r>
      <w:r>
        <w:rPr>
          <w:rFonts w:ascii="宋体" w:eastAsia="宋体" w:hAnsi="MS Mincho" w:cs="宋体"/>
          <w:sz w:val="28"/>
          <w:bdr w:val="none" w:sz="0" w:space="0" w:color="auto"/>
        </w:rPr>
        <w:t>善主任两位老大哥在交流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提出来一个共同的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点就是，我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缺少像他</w:t>
      </w:r>
      <w:r>
        <w:rPr>
          <w:rFonts w:ascii="宋体" w:eastAsia="宋体" w:hAnsi="SimSun" w:cs="宋体"/>
          <w:sz w:val="28"/>
          <w:bdr w:val="none" w:sz="0" w:space="0" w:color="auto"/>
        </w:rPr>
        <w:t>们这种</w:t>
      </w:r>
      <w:r>
        <w:rPr>
          <w:rFonts w:ascii="宋体" w:eastAsia="宋体" w:hAnsi="MS Mincho" w:cs="宋体"/>
          <w:sz w:val="28"/>
          <w:bdr w:val="none" w:sz="0" w:space="0" w:color="auto"/>
        </w:rPr>
        <w:t>沉淀的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程。可能是忙于各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琐细</w:t>
      </w:r>
      <w:r>
        <w:rPr>
          <w:rFonts w:ascii="宋体" w:eastAsia="宋体" w:hAnsi="MS Mincho" w:cs="宋体"/>
          <w:sz w:val="28"/>
          <w:bdr w:val="none" w:sz="0" w:space="0" w:color="auto"/>
        </w:rPr>
        <w:t>碎的班主任日常工作，没有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去沉淀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个教育本身的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程。很多想法或者做法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停留在在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程形成文字，写成一个完整的案例，再加上形成文字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程中我</w:t>
      </w:r>
      <w:r>
        <w:rPr>
          <w:rFonts w:ascii="宋体" w:eastAsia="宋体" w:hAnsi="SimSun" w:cs="宋体"/>
          <w:sz w:val="28"/>
          <w:bdr w:val="none" w:sz="0" w:space="0" w:color="auto"/>
        </w:rPr>
        <w:t>们对这</w:t>
      </w:r>
      <w:r>
        <w:rPr>
          <w:rFonts w:ascii="宋体" w:eastAsia="宋体" w:hAnsi="MS Mincho" w:cs="宋体"/>
          <w:sz w:val="28"/>
          <w:bdr w:val="none" w:sz="0" w:space="0" w:color="auto"/>
        </w:rPr>
        <w:t>个案例的再思考。我想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是以后年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都是一笔不可多得的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富。有个老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的很好，教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的的气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生活的烟火气的，因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本身就是生活气息很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是班主任。无</w:t>
      </w:r>
      <w:r>
        <w:rPr>
          <w:rFonts w:ascii="宋体" w:eastAsia="宋体" w:hAnsi="SimSun" w:cs="宋体"/>
          <w:sz w:val="28"/>
          <w:bdr w:val="none" w:sz="0" w:space="0" w:color="auto"/>
        </w:rPr>
        <w:t>论对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待工作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是生活都</w:t>
      </w:r>
      <w:r>
        <w:rPr>
          <w:rFonts w:ascii="宋体" w:eastAsia="宋体" w:hAnsi="SimSun" w:cs="宋体"/>
          <w:sz w:val="28"/>
          <w:bdr w:val="none" w:sz="0" w:space="0" w:color="auto"/>
        </w:rPr>
        <w:t>应该郑</w:t>
      </w:r>
      <w:r>
        <w:rPr>
          <w:rFonts w:ascii="宋体" w:eastAsia="宋体" w:hAnsi="MS Mincho" w:cs="宋体"/>
          <w:sz w:val="28"/>
          <w:bdr w:val="none" w:sz="0" w:space="0" w:color="auto"/>
        </w:rPr>
        <w:t>重、虔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成典藏版。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，工作和生活本身就是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方。所以，我想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天写点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是有必要的。因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，工作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决定你的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可能决定你的将来。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以上是我个人非常粗浅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点。最后借用《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班主任更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的一堂必修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话结</w:t>
      </w:r>
      <w:r>
        <w:rPr>
          <w:rFonts w:ascii="宋体" w:eastAsia="宋体" w:hAnsi="MS Mincho" w:cs="宋体"/>
          <w:sz w:val="28"/>
          <w:bdr w:val="none" w:sz="0" w:space="0" w:color="auto"/>
        </w:rPr>
        <w:t>束我今天的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于人，要生一个孩子，生命才是完整的，不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你是男人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是女人。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就是我的孩子。我不允</w:t>
      </w:r>
      <w:r>
        <w:rPr>
          <w:rFonts w:ascii="宋体" w:eastAsia="宋体" w:hAnsi="SimSun" w:cs="宋体"/>
          <w:sz w:val="28"/>
          <w:bdr w:val="none" w:sz="0" w:space="0" w:color="auto"/>
        </w:rPr>
        <w:t>许别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它不好，如果真的有哪些不好，我也会努力把它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的更好。因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它是我的孩子，我有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任把他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得更好。如果你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没有孩子，那就赶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生一个吧！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大家好！首先感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搭建一个良好的交流平台，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有机会，就班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管理工作与全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行交流，使我在班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管理工作上有更多的收益。作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对匮</w:t>
      </w:r>
      <w:r>
        <w:rPr>
          <w:rFonts w:ascii="宋体" w:eastAsia="宋体" w:hAnsi="MS Mincho" w:cs="宋体"/>
          <w:sz w:val="28"/>
          <w:bdr w:val="none" w:sz="0" w:space="0" w:color="auto"/>
        </w:rPr>
        <w:t>乏。今天，有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言的机会，我感到非常的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幸。但更多的是想通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本次的交流来汲取各位班主任的班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管理的良策，使自己的班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小学低段年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的班主任，我有近两年的工作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累了一些工作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如下，与各位教育前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和同仁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行交流，希望得到你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一、采用多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方法提高自身素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班主任是学校教育工作的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施者、是教学工作的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者，多重的身份特征要求班主任要有多方面的能力，即：要有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如下的途径：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类书</w:t>
      </w:r>
      <w:r>
        <w:rPr>
          <w:rFonts w:ascii="宋体" w:eastAsia="宋体" w:hAnsi="MS Mincho" w:cs="宋体"/>
          <w:sz w:val="28"/>
          <w:bdr w:val="none" w:sz="0" w:space="0" w:color="auto"/>
        </w:rPr>
        <w:t>籍。一方面能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了解大的教育方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政策，另一方面通</w:t>
      </w:r>
      <w:r>
        <w:rPr>
          <w:rFonts w:ascii="宋体" w:eastAsia="宋体" w:hAnsi="SimSun" w:cs="宋体"/>
          <w:sz w:val="28"/>
          <w:bdr w:val="none" w:sz="0" w:space="0" w:color="auto"/>
        </w:rPr>
        <w:t>过阅读</w:t>
      </w:r>
      <w:r>
        <w:rPr>
          <w:rFonts w:ascii="宋体" w:eastAsia="宋体" w:hAnsi="MS Mincho" w:cs="宋体"/>
          <w:sz w:val="28"/>
          <w:bdr w:val="none" w:sz="0" w:space="0" w:color="auto"/>
        </w:rPr>
        <w:t>可以吸取他人的先</w:t>
      </w:r>
      <w:r>
        <w:rPr>
          <w:rFonts w:ascii="宋体" w:eastAsia="宋体" w:hAnsi="SimSun" w:cs="宋体"/>
          <w:sz w:val="28"/>
          <w:bdr w:val="none" w:sz="0" w:space="0" w:color="auto"/>
        </w:rPr>
        <w:t>进经验</w:t>
      </w:r>
      <w:r>
        <w:rPr>
          <w:rFonts w:ascii="宋体" w:eastAsia="宋体" w:hAnsi="MS Mincho" w:cs="宋体"/>
          <w:sz w:val="28"/>
          <w:bdr w:val="none" w:sz="0" w:space="0" w:color="auto"/>
        </w:rPr>
        <w:t>和管理方法。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其他班主任的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秀方法。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管理方法，即使不是名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、不是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家也有一定的可取之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其他班主任的班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管理方法是一笔宝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可以吸取其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秀的地方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自己所用，并运用到自己的班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管理方法中。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、适</w:t>
      </w:r>
      <w:r>
        <w:rPr>
          <w:rFonts w:ascii="宋体" w:eastAsia="宋体" w:hAnsi="SimSun" w:cs="宋体"/>
          <w:sz w:val="28"/>
          <w:bdr w:val="none" w:sz="0" w:space="0" w:color="auto"/>
        </w:rPr>
        <w:t>时总结</w:t>
      </w:r>
      <w:r>
        <w:rPr>
          <w:rFonts w:ascii="宋体" w:eastAsia="宋体" w:hAnsi="MS Mincho" w:cs="宋体"/>
          <w:sz w:val="28"/>
          <w:bdr w:val="none" w:sz="0" w:space="0" w:color="auto"/>
        </w:rPr>
        <w:t>。定期的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，好的一方面成功在什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地方，以后怎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的更好；不成功的一方面又在哪，告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自己不可重蹈覆</w:t>
      </w:r>
      <w:r>
        <w:rPr>
          <w:rFonts w:ascii="宋体" w:eastAsia="宋体" w:hAnsi="SimSun" w:cs="宋体"/>
          <w:sz w:val="28"/>
          <w:bdr w:val="none" w:sz="0" w:space="0" w:color="auto"/>
        </w:rPr>
        <w:t>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极参与学校管理，勇于提出自己的想法。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可以以更高的眼光来看待班主任工作，使自己的工作于学校的工作融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一体，提高自身的素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和班主任工作的效率。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二、打破常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，建立适合自己班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制度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的班干部制度在管理小学低段的学生</w:t>
      </w:r>
      <w:r>
        <w:rPr>
          <w:rFonts w:ascii="宋体" w:eastAsia="宋体" w:hAnsi="SimSun" w:cs="宋体"/>
          <w:sz w:val="28"/>
          <w:bdr w:val="none" w:sz="0" w:space="0" w:color="auto"/>
        </w:rPr>
        <w:t>时显</w:t>
      </w:r>
      <w:r>
        <w:rPr>
          <w:rFonts w:ascii="宋体" w:eastAsia="宋体" w:hAnsi="MS Mincho" w:cs="宋体"/>
          <w:sz w:val="28"/>
          <w:bdr w:val="none" w:sz="0" w:space="0" w:color="auto"/>
        </w:rPr>
        <w:t>得力不从心，所以在班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制度的制定上，我打破常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，建立了适合自己班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制度和小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自治制度，低段年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学生的各方面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极性很高，能力水平都相差不大，</w:t>
      </w:r>
      <w:r>
        <w:rPr>
          <w:rFonts w:ascii="宋体" w:eastAsia="宋体" w:hAnsi="SimSun" w:cs="宋体"/>
          <w:sz w:val="28"/>
          <w:bdr w:val="none" w:sz="0" w:space="0" w:color="auto"/>
        </w:rPr>
        <w:t>仅让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一个人去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，他的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情也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是当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的前几天，而后就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的失去了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情。原来我班的班</w:t>
      </w:r>
      <w:r>
        <w:rPr>
          <w:rFonts w:ascii="宋体" w:eastAsia="宋体" w:hAnsi="SimSun" w:cs="宋体"/>
          <w:sz w:val="28"/>
          <w:bdr w:val="none" w:sz="0" w:space="0" w:color="auto"/>
        </w:rPr>
        <w:t>长姬帅</w:t>
      </w:r>
      <w:r>
        <w:rPr>
          <w:rFonts w:ascii="宋体" w:eastAsia="宋体" w:hAnsi="MS Mincho" w:cs="宋体"/>
          <w:sz w:val="28"/>
          <w:bdr w:val="none" w:sz="0" w:space="0" w:color="auto"/>
        </w:rPr>
        <w:t>，初当班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的他工作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情很高，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管理方面的事情都很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，但是没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多久，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的失去了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情，然后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了其他的同学，情况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，只有几天的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度。于是，我根据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情况，建立了流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个同学都有做班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保持了班干部的工作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情与效率，</w:t>
      </w:r>
      <w:r>
        <w:rPr>
          <w:rFonts w:ascii="宋体" w:eastAsia="宋体" w:hAnsi="SimSun" w:cs="宋体"/>
          <w:sz w:val="28"/>
          <w:bdr w:val="none" w:sz="0" w:space="0" w:color="auto"/>
        </w:rPr>
        <w:t>还锻炼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在班内我使用小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自治的方式，把学生分成几个小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自主管理。原来我班里有几个学生，家庭作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完成，自己的个人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生很差，分到各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后，各个</w:t>
      </w: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争先恐后，相互帮助，学生的情况有了很大的改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。比如我班的学生夏琴琴在未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自治前，她的家庭作</w:t>
      </w:r>
      <w:r>
        <w:rPr>
          <w:rFonts w:ascii="宋体" w:eastAsia="宋体" w:hAnsi="SimSun" w:cs="宋体"/>
          <w:sz w:val="28"/>
          <w:bdr w:val="none" w:sz="0" w:space="0" w:color="auto"/>
        </w:rPr>
        <w:t>业总</w:t>
      </w:r>
      <w:r>
        <w:rPr>
          <w:rFonts w:ascii="宋体" w:eastAsia="宋体" w:hAnsi="MS Mincho" w:cs="宋体"/>
          <w:sz w:val="28"/>
          <w:bdr w:val="none" w:sz="0" w:space="0" w:color="auto"/>
        </w:rPr>
        <w:t>是不能按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完成，而且个人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生很差，几天不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洗一次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和手，自己座位下也是</w:t>
      </w:r>
      <w:r>
        <w:rPr>
          <w:rFonts w:ascii="宋体" w:eastAsia="宋体" w:hAnsi="SimSun" w:cs="宋体"/>
          <w:sz w:val="28"/>
          <w:bdr w:val="none" w:sz="0" w:space="0" w:color="auto"/>
        </w:rPr>
        <w:t>废纸</w:t>
      </w:r>
      <w:r>
        <w:rPr>
          <w:rFonts w:ascii="宋体" w:eastAsia="宋体" w:hAnsi="MS Mincho" w:cs="宋体"/>
          <w:sz w:val="28"/>
          <w:bdr w:val="none" w:sz="0" w:space="0" w:color="auto"/>
        </w:rPr>
        <w:t>垃圾成堆，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自治制度后，同一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天都能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督并帮助她学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，她的成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完成了，个人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生也有了很大的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的例子我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些都得益于适合我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些制度的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施，一方面极大的改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了原来班干部管理疲</w:t>
      </w:r>
      <w:r>
        <w:rPr>
          <w:rFonts w:ascii="宋体" w:eastAsia="宋体" w:hAnsi="SimSun" w:cs="宋体"/>
          <w:sz w:val="28"/>
          <w:bdr w:val="none" w:sz="0" w:space="0" w:color="auto"/>
        </w:rPr>
        <w:t>劳导</w:t>
      </w:r>
      <w:r>
        <w:rPr>
          <w:rFonts w:ascii="宋体" w:eastAsia="宋体" w:hAnsi="MS Mincho" w:cs="宋体"/>
          <w:sz w:val="28"/>
          <w:bdr w:val="none" w:sz="0" w:space="0" w:color="auto"/>
        </w:rPr>
        <w:t>致的班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管理滞后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象，另一方面，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个学生都有展示的机会，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了学生的自我管理能力，而且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方法取得了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察中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新，探索中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班主任工作最多的是与学生打交道，小学低段的学生事情尤其繁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始接触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，我常被学生一次又一次无意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告弄的心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意乱，被学生断不尽的官司弄的焦</w:t>
      </w:r>
      <w:r>
        <w:rPr>
          <w:rFonts w:ascii="宋体" w:eastAsia="宋体" w:hAnsi="SimSun" w:cs="宋体"/>
          <w:sz w:val="28"/>
          <w:bdr w:val="none" w:sz="0" w:space="0" w:color="auto"/>
        </w:rPr>
        <w:t>头烂额</w:t>
      </w:r>
      <w:r>
        <w:rPr>
          <w:rFonts w:ascii="宋体" w:eastAsia="宋体" w:hAnsi="MS Mincho" w:cs="宋体"/>
          <w:sz w:val="28"/>
          <w:bdr w:val="none" w:sz="0" w:space="0" w:color="auto"/>
        </w:rPr>
        <w:t>，比如：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碰了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一下，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拿了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西，甚至是自己的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笔橡皮找不到了等等，可是通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察，我也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累了一些与学生打交道的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，并取得了一定的效果。下面我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合自身的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经历谈</w:t>
      </w:r>
      <w:r>
        <w:rPr>
          <w:rFonts w:ascii="宋体" w:eastAsia="宋体" w:hAnsi="MS Mincho" w:cs="宋体"/>
          <w:sz w:val="28"/>
          <w:bdr w:val="none" w:sz="0" w:space="0" w:color="auto"/>
        </w:rPr>
        <w:t>一下我个人的想法。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事例一：原来学生放学站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离校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有不少学生在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伍中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嬉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，整个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伍乱哄哄的，任你在前面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号命令，他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了不少的力气却没有收到好的效果，后来我引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在放学站</w:t>
      </w:r>
      <w:r>
        <w:rPr>
          <w:rFonts w:ascii="宋体" w:eastAsia="宋体" w:hAnsi="SimSun" w:cs="宋体"/>
          <w:sz w:val="28"/>
          <w:bdr w:val="none" w:sz="0" w:space="0" w:color="auto"/>
        </w:rPr>
        <w:t>队时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或背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短文，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伍乱哄哄的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象，又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立了学校的良好形象。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事例二：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周一的早晨，我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学校都要准</w:t>
      </w:r>
      <w:r>
        <w:rPr>
          <w:rFonts w:ascii="宋体" w:eastAsia="宋体" w:hAnsi="SimSun" w:cs="宋体"/>
          <w:sz w:val="28"/>
          <w:bdr w:val="none" w:sz="0" w:space="0" w:color="auto"/>
        </w:rPr>
        <w:t>时举</w:t>
      </w:r>
      <w:r>
        <w:rPr>
          <w:rFonts w:ascii="宋体" w:eastAsia="宋体" w:hAnsi="MS Mincho" w:cs="宋体"/>
          <w:sz w:val="28"/>
          <w:bdr w:val="none" w:sz="0" w:space="0" w:color="auto"/>
        </w:rPr>
        <w:t>行校会，由于学生活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会期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学生的手不是抓耳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腮，就是相互打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学生遵守会</w:t>
      </w:r>
      <w:r>
        <w:rPr>
          <w:rFonts w:ascii="宋体" w:eastAsia="宋体" w:hAnsi="SimSun" w:cs="宋体"/>
          <w:sz w:val="28"/>
          <w:bdr w:val="none" w:sz="0" w:space="0" w:color="auto"/>
        </w:rPr>
        <w:t>议纪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，我要求学生在会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做跨立的姿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，即：双手放在后面，用右手抓住左手，双腿自然分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，与肩同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既防止了学生相互打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，有保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两得。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方法受到了校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可，并把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离校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诵诗</w:t>
      </w:r>
      <w:r>
        <w:rPr>
          <w:rFonts w:ascii="宋体" w:eastAsia="宋体" w:hAnsi="MS Mincho" w:cs="宋体"/>
          <w:sz w:val="28"/>
          <w:bdr w:val="none" w:sz="0" w:space="0" w:color="auto"/>
        </w:rPr>
        <w:t>歌短文和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校会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做跨立的姿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的方法推广到全校，收到了良好的效果。管理班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事半功倍的方法有很多，需要我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察，在探索中不断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合学校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成教育，落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习习惯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为习惯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命运，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成就未来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是一句至理名言，所以学校非常重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成教育。希望以此夯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。根据学校安排，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合楚下寺小学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双十条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成教育，突出新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，立足学成</w:t>
      </w:r>
      <w:r>
        <w:rPr>
          <w:rFonts w:ascii="宋体" w:eastAsia="宋体" w:hAnsi="SimSun" w:cs="宋体"/>
          <w:sz w:val="28"/>
          <w:bdr w:val="none" w:sz="0" w:space="0" w:color="auto"/>
        </w:rPr>
        <w:t>长远发</w:t>
      </w:r>
      <w:r>
        <w:rPr>
          <w:rFonts w:ascii="宋体" w:eastAsia="宋体" w:hAnsi="MS Mincho" w:cs="宋体"/>
          <w:sz w:val="28"/>
          <w:bdr w:val="none" w:sz="0" w:space="0" w:color="auto"/>
        </w:rPr>
        <w:t>展的行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，在班内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合一周来学生的表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行星</w:t>
      </w:r>
      <w:r>
        <w:rPr>
          <w:rFonts w:ascii="宋体" w:eastAsia="宋体" w:hAnsi="SimSun" w:cs="宋体"/>
          <w:sz w:val="28"/>
          <w:bdr w:val="none" w:sz="0" w:space="0" w:color="auto"/>
        </w:rPr>
        <w:t>级评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入楚下寺小学学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为习惯评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突出的和</w:t>
      </w:r>
      <w:r>
        <w:rPr>
          <w:rFonts w:ascii="宋体" w:eastAsia="宋体" w:hAnsi="SimSun" w:cs="宋体"/>
          <w:sz w:val="28"/>
          <w:bdr w:val="none" w:sz="0" w:space="0" w:color="auto"/>
        </w:rPr>
        <w:t>进步较</w:t>
      </w:r>
      <w:r>
        <w:rPr>
          <w:rFonts w:ascii="宋体" w:eastAsia="宋体" w:hAnsi="MS Mincho" w:cs="宋体"/>
          <w:sz w:val="28"/>
          <w:bdr w:val="none" w:sz="0" w:space="0" w:color="auto"/>
        </w:rPr>
        <w:t>大的同学，推荐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学校登上学校宣</w:t>
      </w:r>
      <w:r>
        <w:rPr>
          <w:rFonts w:ascii="宋体" w:eastAsia="宋体" w:hAnsi="SimSun" w:cs="宋体"/>
          <w:sz w:val="28"/>
          <w:bdr w:val="none" w:sz="0" w:space="0" w:color="auto"/>
        </w:rPr>
        <w:t>传栏</w:t>
      </w:r>
      <w:r>
        <w:rPr>
          <w:rFonts w:ascii="宋体" w:eastAsia="宋体" w:hAnsi="MS Mincho" w:cs="宋体"/>
          <w:sz w:val="28"/>
          <w:bdr w:val="none" w:sz="0" w:space="0" w:color="auto"/>
        </w:rPr>
        <w:t>。得一个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五角星、上一次学校宣</w:t>
      </w:r>
      <w:r>
        <w:rPr>
          <w:rFonts w:ascii="宋体" w:eastAsia="宋体" w:hAnsi="SimSun" w:cs="宋体"/>
          <w:sz w:val="28"/>
          <w:bdr w:val="none" w:sz="0" w:space="0" w:color="auto"/>
        </w:rPr>
        <w:t>传栏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很高的物</w:t>
      </w:r>
      <w:r>
        <w:rPr>
          <w:rFonts w:ascii="宋体" w:eastAsia="宋体" w:hAnsi="SimSun" w:cs="宋体"/>
          <w:sz w:val="28"/>
          <w:bdr w:val="none" w:sz="0" w:space="0" w:color="auto"/>
        </w:rPr>
        <w:t>质奖赏</w:t>
      </w:r>
      <w:r>
        <w:rPr>
          <w:rFonts w:ascii="宋体" w:eastAsia="宋体" w:hAnsi="MS Mincho" w:cs="宋体"/>
          <w:sz w:val="28"/>
          <w:bdr w:val="none" w:sz="0" w:space="0" w:color="auto"/>
        </w:rPr>
        <w:t>，但老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看到的是：他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有了自信，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到成功的喜悦，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极大地激励了学生注重良好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成。学生良好的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成了，班</w:t>
      </w:r>
      <w:r>
        <w:rPr>
          <w:rFonts w:ascii="宋体" w:eastAsia="宋体" w:hAnsi="SimSun" w:cs="宋体"/>
          <w:sz w:val="28"/>
          <w:bdr w:val="none" w:sz="0" w:space="0" w:color="auto"/>
        </w:rPr>
        <w:t>级风</w:t>
      </w:r>
      <w:r>
        <w:rPr>
          <w:rFonts w:ascii="宋体" w:eastAsia="宋体" w:hAnsi="MS Mincho" w:cs="宋体"/>
          <w:sz w:val="28"/>
          <w:bdr w:val="none" w:sz="0" w:space="0" w:color="auto"/>
        </w:rPr>
        <w:t>气自然好起来，班主任工作也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今后，我将</w:t>
      </w:r>
      <w:r>
        <w:rPr>
          <w:rFonts w:ascii="宋体" w:eastAsia="宋体" w:cs="宋体"/>
          <w:sz w:val="28"/>
          <w:bdr w:val="none" w:sz="0" w:space="0" w:color="auto"/>
        </w:rPr>
        <w:t>*********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最后，再次感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，祝大家工作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心工作！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楚夏寺小学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上好！很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一名班主任代表在此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之前，我看到有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丰富的老班主任，有精力旺盛、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言着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。但坐下来，一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心又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而沉静下来。因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我相信通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次交流会，我肯定会学到、悟到更多的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年当班主任以来，走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太多的弯路，有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太多的教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也算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淀了一点，也都是因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和兄弟姐妹同事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的交流而取得的。下面我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一下自己在班主任成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管理中的一些感受和做法，希望得到大家的指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海中的第一个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。学无止境，学以致用，班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，我没有退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，而是使自己沉静下来，研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习冯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鸿</w:t>
      </w:r>
      <w:r>
        <w:rPr>
          <w:rFonts w:ascii="宋体" w:eastAsia="宋体" w:hAnsi="MS Mincho" w:cs="宋体"/>
          <w:sz w:val="28"/>
          <w:bdr w:val="none" w:sz="0" w:space="0" w:color="auto"/>
        </w:rPr>
        <w:t>、魏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生等教育大家，学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秀班主任。自我感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应练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化功大法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，广泛汲取各</w:t>
      </w:r>
      <w:r>
        <w:rPr>
          <w:rFonts w:ascii="宋体" w:eastAsia="宋体" w:hAnsi="SimSun" w:cs="宋体"/>
          <w:sz w:val="28"/>
          <w:bdr w:val="none" w:sz="0" w:space="0" w:color="auto"/>
        </w:rPr>
        <w:t>种经验</w:t>
      </w:r>
      <w:r>
        <w:rPr>
          <w:rFonts w:ascii="宋体" w:eastAsia="宋体" w:hAnsi="MS Mincho" w:cs="宋体"/>
          <w:sz w:val="28"/>
          <w:bdr w:val="none" w:sz="0" w:space="0" w:color="auto"/>
        </w:rPr>
        <w:t>和做法，然后灵活整合，使之成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符合自己班集体特点的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西。班主任既要有毅然自信孤傲独行的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虚有度，博采众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的灵活。来三中以后，周校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把不抬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当成一</w:t>
      </w:r>
      <w:r>
        <w:rPr>
          <w:rFonts w:ascii="宋体" w:eastAsia="宋体" w:hAnsi="SimSun" w:cs="宋体"/>
          <w:sz w:val="28"/>
          <w:bdr w:val="none" w:sz="0" w:space="0" w:color="auto"/>
        </w:rPr>
        <w:t>项铁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六条</w:t>
      </w:r>
      <w:r>
        <w:rPr>
          <w:rFonts w:ascii="宋体" w:eastAsia="宋体" w:hAnsi="SimSun" w:cs="宋体"/>
          <w:sz w:val="28"/>
          <w:bdr w:val="none" w:sz="0" w:space="0" w:color="auto"/>
        </w:rPr>
        <w:t>红线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及鬼惊神怕的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，听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感受的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道珍主任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的室内文化氛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等等，都在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海中留下深深的烙印！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年和葛福俊主任等同事一行去参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洋思中学的管理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疑，伸手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到底有没有玻璃；石家庄精英中学的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二中的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；青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海洋大学的自我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定理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及偶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从毛瑞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主任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收集到的衡中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九法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等等，都使我倍感功力大增，同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立了信心，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定了争做一名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秀的高中班主任的决心。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洗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，第二个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。学生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科重新洗牌以后，各个班的学生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成一个新的集体。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候，学生的个性特点尤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突出，急需班主任采取一系列的措施和手段，恩威并施，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柔并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一思想，形成符合本班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特点的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和制度，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集体来一个整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或思想的洗礼。我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高二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了班名、班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，制定了独有的班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口号，并且在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、宿舍及班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律方面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范和要求，令行禁止，</w:t>
      </w:r>
      <w:r>
        <w:rPr>
          <w:rFonts w:ascii="宋体" w:eastAsia="宋体" w:hAnsi="SimSun" w:cs="宋体"/>
          <w:sz w:val="28"/>
          <w:bdr w:val="none" w:sz="0" w:space="0" w:color="auto"/>
        </w:rPr>
        <w:t>执规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违规</w:t>
      </w:r>
      <w:r>
        <w:rPr>
          <w:rFonts w:ascii="宋体" w:eastAsia="宋体" w:hAnsi="MS Mincho" w:cs="宋体"/>
          <w:sz w:val="28"/>
          <w:bdr w:val="none" w:sz="0" w:space="0" w:color="auto"/>
        </w:rPr>
        <w:t>必究。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，若被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云洗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，你会是阿里巴巴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十八</w:t>
      </w:r>
      <w:r>
        <w:rPr>
          <w:rFonts w:ascii="宋体" w:eastAsia="宋体" w:hAnsi="SimSun" w:cs="宋体"/>
          <w:sz w:val="28"/>
          <w:bdr w:val="none" w:sz="0" w:space="0" w:color="auto"/>
        </w:rPr>
        <w:t>罗汉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之一，功成名就，富甲一方；若被比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盖茨洗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，你会成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盖西，比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盖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，也会叱咤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云，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名遐迩；而若接受老班我的洗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，汲取正能量，也会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不止，学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有成，前途</w:t>
      </w:r>
      <w:r>
        <w:rPr>
          <w:rFonts w:ascii="宋体" w:eastAsia="宋体" w:hAnsi="SimSun" w:cs="宋体"/>
          <w:sz w:val="28"/>
          <w:bdr w:val="none" w:sz="0" w:space="0" w:color="auto"/>
        </w:rPr>
        <w:t>锦绣</w:t>
      </w:r>
      <w:r>
        <w:rPr>
          <w:rFonts w:ascii="宋体" w:eastAsia="宋体" w:hAnsi="MS Mincho" w:cs="宋体"/>
          <w:sz w:val="28"/>
          <w:bdr w:val="none" w:sz="0" w:space="0" w:color="auto"/>
        </w:rPr>
        <w:t>。要想成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学霸，先学会思考着听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！静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生智，定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生慧，干好一切事的前提是先静定收心，端正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度，培</w:t>
      </w:r>
      <w:r>
        <w:rPr>
          <w:rFonts w:ascii="宋体" w:eastAsia="宋体" w:hAnsi="SimSun" w:cs="宋体"/>
          <w:sz w:val="28"/>
          <w:bdr w:val="none" w:sz="0" w:space="0" w:color="auto"/>
        </w:rPr>
        <w:t>养习惯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。我希望自己的学生能像野草一</w:t>
      </w:r>
      <w:r>
        <w:rPr>
          <w:rFonts w:ascii="宋体" w:eastAsia="宋体" w:hAnsi="SimSun" w:cs="宋体"/>
          <w:sz w:val="28"/>
          <w:bdr w:val="none" w:sz="0" w:space="0" w:color="auto"/>
        </w:rPr>
        <w:t>样顽强</w:t>
      </w:r>
      <w:r>
        <w:rPr>
          <w:rFonts w:ascii="宋体" w:eastAsia="宋体" w:hAnsi="MS Mincho" w:cs="宋体"/>
          <w:sz w:val="28"/>
          <w:bdr w:val="none" w:sz="0" w:space="0" w:color="auto"/>
        </w:rPr>
        <w:t>，落地生根，不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气，有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，能刻苦，会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持，知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，借力。班主任工作繁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，管理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多多，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班主任需懂得借力，若自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力量，就不能什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事都自己扛。班主任需要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化功大法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之后，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乾坤大挪移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神功，学会适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地放低姿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，虚心求教，借他山之石以攻玉，移花接木，四两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千斤。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、老教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、同事、家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乃至自己的学生，都能提供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必要的帮助。高二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上挂着一个名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《榜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的力量》的厚厚的本子，里面是自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年至今我一直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累收藏的已成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研究生、博士、博士后的近百号老学生的部分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片及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要的介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极的影响。三中最牛学生</w:t>
      </w:r>
      <w:r>
        <w:rPr>
          <w:rFonts w:ascii="宋体" w:eastAsia="宋体" w:hAnsi="SimSun" w:cs="宋体"/>
          <w:sz w:val="28"/>
          <w:bdr w:val="none" w:sz="0" w:space="0" w:color="auto"/>
        </w:rPr>
        <w:t>赵强强</w:t>
      </w:r>
      <w:r>
        <w:rPr>
          <w:rFonts w:ascii="宋体" w:eastAsia="宋体" w:hAnsi="MS Mincho" w:cs="宋体"/>
          <w:sz w:val="28"/>
          <w:bdr w:val="none" w:sz="0" w:space="0" w:color="auto"/>
        </w:rPr>
        <w:t>等的故事，教会我的学生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来自于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机和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年文科状元王欣的《高中三年英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感想》和手拿小本排</w:t>
      </w:r>
      <w:r>
        <w:rPr>
          <w:rFonts w:ascii="宋体" w:eastAsia="宋体" w:hAnsi="SimSun" w:cs="宋体"/>
          <w:sz w:val="28"/>
          <w:bdr w:val="none" w:sz="0" w:space="0" w:color="auto"/>
        </w:rPr>
        <w:t>队买饭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使大家懂得了英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诵积</w:t>
      </w:r>
      <w:r>
        <w:rPr>
          <w:rFonts w:ascii="宋体" w:eastAsia="宋体" w:hAnsi="MS Mincho" w:cs="宋体"/>
          <w:sz w:val="28"/>
          <w:bdr w:val="none" w:sz="0" w:space="0" w:color="auto"/>
        </w:rPr>
        <w:t>累与刻苦用心之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度的重要性。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宁七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金花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之一</w:t>
      </w:r>
      <w:r>
        <w:rPr>
          <w:rFonts w:ascii="宋体" w:eastAsia="宋体" w:hAnsi="SimSun" w:cs="宋体"/>
          <w:sz w:val="28"/>
          <w:bdr w:val="none" w:sz="0" w:space="0" w:color="auto"/>
        </w:rPr>
        <w:t>马腾</w:t>
      </w:r>
      <w:r>
        <w:rPr>
          <w:rFonts w:ascii="宋体" w:eastAsia="宋体" w:hAnsi="MS Mincho" w:cs="宋体"/>
          <w:sz w:val="28"/>
          <w:bdr w:val="none" w:sz="0" w:space="0" w:color="auto"/>
        </w:rPr>
        <w:t>蛟同宿舍七姐妹相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励志考研全部成功的故事教会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班什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才是最牛宿舍！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春大学一本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员现</w:t>
      </w:r>
      <w:r>
        <w:rPr>
          <w:rFonts w:ascii="宋体" w:eastAsia="宋体" w:hAnsi="MS Mincho" w:cs="宋体"/>
          <w:sz w:val="28"/>
          <w:bdr w:val="none" w:sz="0" w:space="0" w:color="auto"/>
        </w:rPr>
        <w:t>成都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</w:t>
      </w:r>
      <w:r>
        <w:rPr>
          <w:rFonts w:ascii="宋体" w:eastAsia="宋体" w:hAnsi="SimSun" w:cs="宋体"/>
          <w:sz w:val="28"/>
          <w:bdr w:val="none" w:sz="0" w:space="0" w:color="auto"/>
        </w:rPr>
        <w:t>场营长</w:t>
      </w:r>
      <w:r>
        <w:rPr>
          <w:rFonts w:ascii="宋体" w:eastAsia="宋体" w:hAnsi="MS Mincho" w:cs="宋体"/>
          <w:sz w:val="28"/>
          <w:bdr w:val="none" w:sz="0" w:space="0" w:color="auto"/>
        </w:rPr>
        <w:t>焦学浩大一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我学会如何游刃有余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松而成功地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底根除学生手机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等等。我借力他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教会我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个班主任从年</w:t>
      </w:r>
      <w:r>
        <w:rPr>
          <w:rFonts w:ascii="宋体" w:eastAsia="宋体" w:hAnsi="SimSun" w:cs="宋体"/>
          <w:sz w:val="28"/>
          <w:bdr w:val="none" w:sz="0" w:space="0" w:color="auto"/>
        </w:rPr>
        <w:t>轻鲁</w:t>
      </w:r>
      <w:r>
        <w:rPr>
          <w:rFonts w:ascii="宋体" w:eastAsia="宋体" w:hAnsi="MS Mincho" w:cs="宋体"/>
          <w:sz w:val="28"/>
          <w:bdr w:val="none" w:sz="0" w:space="0" w:color="auto"/>
        </w:rPr>
        <w:t>莽逐</w:t>
      </w:r>
      <w:r>
        <w:rPr>
          <w:rFonts w:ascii="宋体" w:eastAsia="宋体" w:hAnsi="SimSun" w:cs="宋体"/>
          <w:sz w:val="28"/>
          <w:bdr w:val="none" w:sz="0" w:space="0" w:color="auto"/>
        </w:rPr>
        <w:t>步过</w:t>
      </w:r>
      <w:r>
        <w:rPr>
          <w:rFonts w:ascii="宋体" w:eastAsia="宋体" w:hAnsi="MS Mincho" w:cs="宋体"/>
          <w:sz w:val="28"/>
          <w:bdr w:val="none" w:sz="0" w:space="0" w:color="auto"/>
        </w:rPr>
        <w:t>渡到成熟和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另外，我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可以利用好教室里的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控、手机微信等。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得一个月前，早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之后我没急着去餐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，而是在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主任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公室利用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控，用手机拍了一段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发现门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、周珂妍、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志豪等同学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教室以后心无旁</w:t>
      </w:r>
      <w:r>
        <w:rPr>
          <w:rFonts w:ascii="宋体" w:eastAsia="宋体" w:hAnsi="SimSun" w:cs="宋体"/>
          <w:sz w:val="28"/>
          <w:bdr w:val="none" w:sz="0" w:space="0" w:color="auto"/>
        </w:rPr>
        <w:t>骛</w:t>
      </w:r>
      <w:r>
        <w:rPr>
          <w:rFonts w:ascii="宋体" w:eastAsia="宋体" w:hAnsi="MS Mincho" w:cs="宋体"/>
          <w:sz w:val="28"/>
          <w:bdr w:val="none" w:sz="0" w:space="0" w:color="auto"/>
        </w:rPr>
        <w:t>，入室即静，入座即学。然而也有几个学生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教室之后十分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静不下来学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。然后我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一个小</w:t>
      </w:r>
      <w:r>
        <w:rPr>
          <w:rFonts w:ascii="宋体" w:eastAsia="宋体" w:hAnsi="SimSun" w:cs="宋体"/>
          <w:sz w:val="28"/>
          <w:bdr w:val="none" w:sz="0" w:space="0" w:color="auto"/>
        </w:rPr>
        <w:t>视频对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、批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和教育引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说优</w:t>
      </w:r>
      <w:r>
        <w:rPr>
          <w:rFonts w:ascii="宋体" w:eastAsia="宋体" w:hAnsi="MS Mincho" w:cs="宋体"/>
          <w:sz w:val="28"/>
          <w:bdr w:val="none" w:sz="0" w:space="0" w:color="auto"/>
        </w:rPr>
        <w:t>秀生有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秀的理由，而成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差的学生也肯定有差的原因。因此，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控、微信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西都可以成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管理的抓手。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反思，是我要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的第四个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学生反思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hAnsi="MS Mincho" w:cs="宋体"/>
          <w:sz w:val="28"/>
          <w:bdr w:val="none" w:sz="0" w:space="0" w:color="auto"/>
        </w:rPr>
        <w:t>，而作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班主任，又何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不是如此呢。早操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范？三言两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不清。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心与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！听准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奏，双拳与双脚都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奏点上，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小排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距使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如一人。如何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整排面，必</w:t>
      </w:r>
      <w:r>
        <w:rPr>
          <w:rFonts w:ascii="宋体" w:eastAsia="宋体" w:hAnsi="SimSun" w:cs="宋体"/>
          <w:sz w:val="28"/>
          <w:bdr w:val="none" w:sz="0" w:space="0" w:color="auto"/>
        </w:rPr>
        <w:t>须寻</w:t>
      </w:r>
      <w:r>
        <w:rPr>
          <w:rFonts w:ascii="宋体" w:eastAsia="宋体" w:hAnsi="MS Mincho" w:cs="宋体"/>
          <w:sz w:val="28"/>
          <w:bdr w:val="none" w:sz="0" w:space="0" w:color="auto"/>
        </w:rPr>
        <w:t>找参照物，用眼睛的余光去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注排面；如何抬脚而又不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鞋，更需要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会注意脚尖的角度和抬脚的高度及位置。如何才能做好？体委很重要，配合很重要，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注力最重要。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不正是提高学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效率的</w:t>
      </w:r>
      <w:r>
        <w:rPr>
          <w:rFonts w:ascii="宋体" w:eastAsia="宋体" w:hAnsi="SimSun" w:cs="宋体"/>
          <w:sz w:val="28"/>
          <w:bdr w:val="none" w:sz="0" w:space="0" w:color="auto"/>
        </w:rPr>
        <w:t>关键吗</w:t>
      </w:r>
      <w:r>
        <w:rPr>
          <w:rFonts w:ascii="宋体" w:eastAsia="宋体" w:hAnsi="MS Mincho" w:cs="宋体"/>
          <w:sz w:val="28"/>
          <w:bdr w:val="none" w:sz="0" w:space="0" w:color="auto"/>
        </w:rPr>
        <w:t>？！很多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候，要干好工作，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靠眼睛，更多的是要用心做事，用心感受，用心体会，用心不断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整才能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心有多大，舞台就有多大！向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就能逐</w:t>
      </w:r>
      <w:r>
        <w:rPr>
          <w:rFonts w:ascii="宋体" w:eastAsia="宋体" w:hAnsi="SimSun" w:cs="宋体"/>
          <w:sz w:val="28"/>
          <w:bdr w:val="none" w:sz="0" w:space="0" w:color="auto"/>
        </w:rPr>
        <w:t>步优</w:t>
      </w:r>
      <w:r>
        <w:rPr>
          <w:rFonts w:ascii="宋体" w:eastAsia="宋体" w:hAnsi="MS Mincho" w:cs="宋体"/>
          <w:sz w:val="28"/>
          <w:bdr w:val="none" w:sz="0" w:space="0" w:color="auto"/>
        </w:rPr>
        <w:t>秀，愈加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秀！快速失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，快速出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，然而能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整和快速提高。作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一名已不再年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的老班主任，我明白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，它助我更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利地去完成工作；我更深知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也是包袱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，若一味的墨守成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、因循守旧，是断然不会有所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的。不反思，不用心，老</w:t>
      </w:r>
      <w:r>
        <w:rPr>
          <w:rFonts w:ascii="宋体" w:eastAsia="宋体" w:hAnsi="SimSun" w:cs="宋体"/>
          <w:sz w:val="28"/>
          <w:bdr w:val="none" w:sz="0" w:space="0" w:color="auto"/>
        </w:rPr>
        <w:t>马识</w:t>
      </w:r>
      <w:r>
        <w:rPr>
          <w:rFonts w:ascii="宋体" w:eastAsia="宋体" w:hAnsi="MS Mincho" w:cs="宋体"/>
          <w:sz w:val="28"/>
          <w:bdr w:val="none" w:sz="0" w:space="0" w:color="auto"/>
        </w:rPr>
        <w:t>途，也会落得个只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旧途的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局。好在我青春的尾巴已逝，但心依然富有激情，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抱有不断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取的希望。班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管理，我一直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在路上！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盼望大家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予指正。希望和大家一起学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临阵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，不快也光。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期末逼近，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年收官之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们谁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不起！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不起！无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如何，思想上必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上必</w:t>
      </w:r>
      <w:r>
        <w:rPr>
          <w:rFonts w:ascii="宋体" w:eastAsia="宋体" w:hAnsi="SimSun" w:cs="宋体"/>
          <w:sz w:val="28"/>
          <w:bdr w:val="none" w:sz="0" w:space="0" w:color="auto"/>
        </w:rPr>
        <w:t>须积</w:t>
      </w:r>
      <w:r>
        <w:rPr>
          <w:rFonts w:ascii="宋体" w:eastAsia="宋体" w:hAnsi="MS Mincho" w:cs="宋体"/>
          <w:sz w:val="28"/>
          <w:bdr w:val="none" w:sz="0" w:space="0" w:color="auto"/>
        </w:rPr>
        <w:t>极跟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！！班主任作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管理的第一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任人和灵魂一定要抓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，一定要抓好！无愧学校、家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和学生！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一、内外兼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造声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精神鼓士气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是内在的方面，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化心理攻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，激活同学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的信心、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力拼搏的信心、尽力持久的恒心。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激励添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力（期末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）感恩回</w:t>
      </w:r>
      <w:r>
        <w:rPr>
          <w:rFonts w:ascii="宋体" w:eastAsia="宋体" w:hAnsi="SimSun" w:cs="宋体"/>
          <w:sz w:val="28"/>
          <w:bdr w:val="none" w:sz="0" w:space="0" w:color="auto"/>
        </w:rPr>
        <w:t>报给压</w:t>
      </w:r>
      <w:r>
        <w:rPr>
          <w:rFonts w:ascii="宋体" w:eastAsia="宋体" w:hAnsi="MS Mincho" w:cs="宋体"/>
          <w:sz w:val="28"/>
          <w:bdr w:val="none" w:sz="0" w:space="0" w:color="auto"/>
        </w:rPr>
        <w:t>力（感恩回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父母的最好礼物：用分数表达、用行</w:t>
      </w:r>
      <w:r>
        <w:rPr>
          <w:rFonts w:ascii="宋体" w:eastAsia="宋体" w:hAnsi="SimSun" w:cs="宋体"/>
          <w:sz w:val="28"/>
          <w:bdr w:val="none" w:sz="0" w:space="0" w:color="auto"/>
        </w:rPr>
        <w:t>动证</w:t>
      </w:r>
      <w:r>
        <w:rPr>
          <w:rFonts w:ascii="宋体" w:eastAsia="宋体" w:hAnsi="MS Mincho" w:cs="宋体"/>
          <w:sz w:val="28"/>
          <w:bdr w:val="none" w:sz="0" w:space="0" w:color="auto"/>
        </w:rPr>
        <w:t>明；要想春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抓共管整合力（拜托科任老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加油助威；拜托家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与校配合；拜托学生自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做表率（班主任比平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更增加到班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示范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典型（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绩较</w:t>
      </w:r>
      <w:r>
        <w:rPr>
          <w:rFonts w:ascii="宋体" w:eastAsia="宋体" w:hAnsi="MS Mincho" w:cs="宋体"/>
          <w:sz w:val="28"/>
          <w:bdr w:val="none" w:sz="0" w:space="0" w:color="auto"/>
        </w:rPr>
        <w:t>好、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做介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发挥领头</w:t>
      </w:r>
      <w:r>
        <w:rPr>
          <w:rFonts w:ascii="宋体" w:eastAsia="宋体" w:hAnsi="MS Mincho" w:cs="宋体"/>
          <w:sz w:val="28"/>
          <w:bdr w:val="none" w:sz="0" w:space="0" w:color="auto"/>
        </w:rPr>
        <w:t>羊的示范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作用）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之，只要精神不滑坡，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比困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狠下一条心、</w:t>
      </w:r>
      <w:r>
        <w:rPr>
          <w:rFonts w:ascii="宋体" w:eastAsia="宋体" w:hAnsi="SimSun" w:cs="宋体"/>
          <w:sz w:val="28"/>
          <w:bdr w:val="none" w:sz="0" w:space="0" w:color="auto"/>
        </w:rPr>
        <w:t>拧</w:t>
      </w:r>
      <w:r>
        <w:rPr>
          <w:rFonts w:ascii="宋体" w:eastAsia="宋体" w:hAnsi="MS Mincho" w:cs="宋体"/>
          <w:sz w:val="28"/>
          <w:bdr w:val="none" w:sz="0" w:space="0" w:color="auto"/>
        </w:rPr>
        <w:t>成一股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、操尽一份力、共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一个梦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的拼搏期末声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二、明确要求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订计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划，重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程抓落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管理要求：特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堂、自</w:t>
      </w:r>
      <w:r>
        <w:rPr>
          <w:rFonts w:ascii="宋体" w:eastAsia="宋体" w:hAnsi="SimSun" w:cs="宋体"/>
          <w:sz w:val="28"/>
          <w:bdr w:val="none" w:sz="0" w:space="0" w:color="auto"/>
        </w:rPr>
        <w:t>习纪</w:t>
      </w:r>
      <w:r>
        <w:rPr>
          <w:rFonts w:ascii="宋体" w:eastAsia="宋体" w:hAnsi="MS Mincho" w:cs="宋体"/>
          <w:sz w:val="28"/>
          <w:bdr w:val="none" w:sz="0" w:space="0" w:color="auto"/>
        </w:rPr>
        <w:t>律必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，不能散、不能乱。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要求：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划性（序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度）；夯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效性：向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一天要收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要效率，向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张试</w:t>
      </w:r>
      <w:r>
        <w:rPr>
          <w:rFonts w:ascii="宋体" w:eastAsia="宋体" w:hAnsi="MS Mincho" w:cs="宋体"/>
          <w:sz w:val="28"/>
          <w:bdr w:val="none" w:sz="0" w:space="0" w:color="auto"/>
        </w:rPr>
        <w:t>卷要分数。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最具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斗力，分数最有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服力。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划再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、要求再多、目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再高，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程管理、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，多管理、多鼓励。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统筹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安排促平衡，科学指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提效率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https://d.book118.com/198100077007006043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8100077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班主任工作经验交流会发言稿(合集15篇)</dc:title>
  <dc:subject>在日常生活和工作中，发言稿与我们的生活息息相关，发言稿可以起到整理演讲者的思路、提示演讲的内容、限定演讲的速度的作用。那么发言稿一般是怎么写的呢？下面是小编为大家整理的班主任工作经验交流会发言稿，供大</dc:subject>
  <cp:keywords>班主任工作经验交流会发言稿</cp:keywords>
  <cp:revision>0</cp:revision>
</cp:coreProperties>
</file>