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小学数学教研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组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第二学期工作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是无声的，它在不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流逝，我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也在不断更新迭代中，是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写写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划了。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它最大的作用呢？下面是小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大家整理的小学数学教研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第二学期工作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第二学期工作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中心，以拓展、探究型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础为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，以抓教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方向。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量求生存，特色求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，使我校的教学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二、主要工作：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程改革，以拓展、探究型</w:t>
      </w:r>
      <w:r>
        <w:rPr>
          <w:rFonts w:ascii="宋体" w:eastAsia="宋体" w:hAnsi="SimSun" w:cs="宋体"/>
          <w:sz w:val="28"/>
          <w:bdr w:val="none" w:sz="0" w:space="0" w:color="auto"/>
        </w:rPr>
        <w:t>课为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核心，并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学校整体教学改革，提高全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，争取在全区的拓展，探究型教学活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价上下功夫，切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，及教学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量分析，逐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批改等常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性工作，探索新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改下的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价改革。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行中青年教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（拓展、探究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科研注重学生的学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方法的研究，促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教学的有效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三、具体工作：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二期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和研究，更新教学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必使各教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本学科的教学大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准的要求有整体的把握。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》，《改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小学数学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堂教学的几点意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习执</w:t>
      </w:r>
      <w:r>
        <w:rPr>
          <w:rFonts w:ascii="宋体" w:eastAsia="宋体" w:hAnsi="MS Mincho" w:cs="宋体"/>
          <w:sz w:val="28"/>
          <w:bdr w:val="none" w:sz="0" w:space="0" w:color="auto"/>
        </w:rPr>
        <w:t>行《小学生学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条》。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习讨论</w:t>
      </w:r>
      <w:r>
        <w:rPr>
          <w:rFonts w:ascii="宋体" w:eastAsia="宋体" w:hAnsi="MS Mincho" w:cs="宋体"/>
          <w:sz w:val="28"/>
          <w:bdr w:val="none" w:sz="0" w:space="0" w:color="auto"/>
        </w:rPr>
        <w:t>《怎</w:t>
      </w:r>
      <w:r>
        <w:rPr>
          <w:rFonts w:ascii="宋体" w:eastAsia="宋体" w:hAnsi="SimSun" w:cs="宋体"/>
          <w:sz w:val="28"/>
          <w:bdr w:val="none" w:sz="0" w:space="0" w:color="auto"/>
        </w:rPr>
        <w:t>样评课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第七章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堂管理行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策略》，《拓展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要》等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二期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人参与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骏马奖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耕耘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、听、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模式，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展拓展、探究型的公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、探究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六个一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，内容包括：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写好一篇教案；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制作一个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写一篇教学反思（或教后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做一个小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⑤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上一堂能体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、探究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理念的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或校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一篇在教学中落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、探究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理念的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用性，有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格和特色。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要明确</w:t>
      </w:r>
      <w:r>
        <w:rPr>
          <w:rFonts w:ascii="宋体" w:eastAsia="宋体" w:hAnsi="SimSun" w:cs="宋体"/>
          <w:sz w:val="28"/>
          <w:bdr w:val="none" w:sz="0" w:space="0" w:color="auto"/>
        </w:rPr>
        <w:t>每单</w:t>
      </w:r>
      <w:r>
        <w:rPr>
          <w:rFonts w:ascii="宋体" w:eastAsia="宋体" w:hAnsi="MS Mincho" w:cs="宋体"/>
          <w:sz w:val="28"/>
          <w:bdr w:val="none" w:sz="0" w:space="0" w:color="auto"/>
        </w:rPr>
        <w:t>元的目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每课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练习设计</w:t>
      </w:r>
      <w:r>
        <w:rPr>
          <w:rFonts w:ascii="宋体" w:eastAsia="宋体" w:hAnsi="MS Mincho" w:cs="宋体"/>
          <w:sz w:val="28"/>
          <w:bdr w:val="none" w:sz="0" w:space="0" w:color="auto"/>
        </w:rPr>
        <w:t>、板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要做到定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，要有充分准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业检查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格式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一，用笔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合学校制定的《作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要求》，教研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习讨论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一思想落到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做好培</w:t>
      </w:r>
      <w:r>
        <w:rPr>
          <w:rFonts w:ascii="宋体" w:eastAsia="宋体" w:hAnsi="SimSun" w:cs="宋体"/>
          <w:sz w:val="28"/>
          <w:bdr w:val="none" w:sz="0" w:space="0" w:color="auto"/>
        </w:rPr>
        <w:t>优补</w:t>
      </w:r>
      <w:r>
        <w:rPr>
          <w:rFonts w:ascii="宋体" w:eastAsia="宋体" w:hAnsi="MS Mincho" w:cs="宋体"/>
          <w:sz w:val="28"/>
          <w:bdr w:val="none" w:sz="0" w:space="0" w:color="auto"/>
        </w:rPr>
        <w:t>差工作，</w:t>
      </w:r>
      <w:r>
        <w:rPr>
          <w:rFonts w:ascii="宋体" w:eastAsia="宋体" w:hAnsi="SimSun" w:cs="宋体"/>
          <w:sz w:val="28"/>
          <w:bdr w:val="none" w:sz="0" w:space="0" w:color="auto"/>
        </w:rPr>
        <w:t>继续进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城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工子女学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心理及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发挥师</w:t>
      </w:r>
      <w:r>
        <w:rPr>
          <w:rFonts w:ascii="宋体" w:eastAsia="宋体" w:hAnsi="MS Mincho" w:cs="宋体"/>
          <w:sz w:val="28"/>
          <w:bdr w:val="none" w:sz="0" w:space="0" w:color="auto"/>
        </w:rPr>
        <w:t>生的主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学科活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习钻</w:t>
      </w:r>
      <w:r>
        <w:rPr>
          <w:rFonts w:ascii="宋体" w:eastAsia="宋体" w:hAnsi="MS Mincho" w:cs="宋体"/>
          <w:sz w:val="28"/>
          <w:bdr w:val="none" w:sz="0" w:space="0" w:color="auto"/>
        </w:rPr>
        <w:t>研性，鼓励学生的学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习创</w:t>
      </w:r>
      <w:r>
        <w:rPr>
          <w:rFonts w:ascii="宋体" w:eastAsia="宋体" w:hAnsi="MS Mincho" w:cs="宋体"/>
          <w:sz w:val="28"/>
          <w:bdr w:val="none" w:sz="0" w:space="0" w:color="auto"/>
        </w:rPr>
        <w:t>造性。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一、二年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口算比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算比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，根据要求自</w:t>
      </w:r>
      <w:r>
        <w:rPr>
          <w:rFonts w:ascii="宋体" w:eastAsia="宋体" w:hAnsi="SimSun" w:cs="宋体"/>
          <w:sz w:val="28"/>
          <w:bdr w:val="none" w:sz="0" w:space="0" w:color="auto"/>
        </w:rPr>
        <w:t>编应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四、五年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便运算比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量考核：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做好第八周校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行期中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，第二十周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第十三周二、三、四年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四、具体工作安排：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制定教研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备课组计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配合教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第一次</w:t>
      </w:r>
      <w:r>
        <w:rPr>
          <w:rFonts w:ascii="宋体" w:eastAsia="宋体" w:hAnsi="SimSun" w:cs="宋体"/>
          <w:sz w:val="28"/>
          <w:bdr w:val="none" w:sz="0" w:space="0" w:color="auto"/>
        </w:rPr>
        <w:t>备课检查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、定中心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检查备课</w:t>
      </w:r>
      <w:r>
        <w:rPr>
          <w:rFonts w:ascii="宋体" w:eastAsia="宋体" w:hAnsi="MS Mincho" w:cs="宋体"/>
          <w:sz w:val="28"/>
          <w:bdr w:val="none" w:sz="0" w:space="0" w:color="auto"/>
        </w:rPr>
        <w:t>量和教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随笔。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习讨论</w:t>
      </w:r>
      <w:r>
        <w:rPr>
          <w:rFonts w:ascii="宋体" w:eastAsia="宋体" w:hAnsi="MS Mincho" w:cs="宋体"/>
          <w:sz w:val="28"/>
          <w:bdr w:val="none" w:sz="0" w:space="0" w:color="auto"/>
        </w:rPr>
        <w:t>《怎</w:t>
      </w:r>
      <w:r>
        <w:rPr>
          <w:rFonts w:ascii="宋体" w:eastAsia="宋体" w:hAnsi="SimSun" w:cs="宋体"/>
          <w:sz w:val="28"/>
          <w:bdr w:val="none" w:sz="0" w:space="0" w:color="auto"/>
        </w:rPr>
        <w:t>样评课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骏马奖</w:t>
      </w:r>
      <w:r>
        <w:rPr>
          <w:rFonts w:ascii="宋体" w:eastAsia="宋体" w:hAnsi="MS Mincho" w:cs="宋体"/>
          <w:sz w:val="28"/>
          <w:bdr w:val="none" w:sz="0" w:space="0" w:color="auto"/>
        </w:rPr>
        <w:t>、耕耘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习执</w:t>
      </w:r>
      <w:r>
        <w:rPr>
          <w:rFonts w:ascii="宋体" w:eastAsia="宋体" w:hAnsi="MS Mincho" w:cs="宋体"/>
          <w:sz w:val="28"/>
          <w:bdr w:val="none" w:sz="0" w:space="0" w:color="auto"/>
        </w:rPr>
        <w:t>行《小学生学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条》。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作好摘抄、交流体会、网上跟帖。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教学中注重学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程，提出改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确定本学期重点：低年</w:t>
      </w:r>
      <w:r>
        <w:rPr>
          <w:rFonts w:ascii="宋体" w:eastAsia="宋体" w:hAnsi="SimSun" w:cs="宋体"/>
          <w:sz w:val="28"/>
          <w:bdr w:val="none" w:sz="0" w:space="0" w:color="auto"/>
        </w:rPr>
        <w:t>级专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听等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；高年</w:t>
      </w:r>
      <w:r>
        <w:rPr>
          <w:rFonts w:ascii="宋体" w:eastAsia="宋体" w:hAnsi="SimSun" w:cs="宋体"/>
          <w:sz w:val="28"/>
          <w:bdr w:val="none" w:sz="0" w:space="0" w:color="auto"/>
        </w:rPr>
        <w:t>级书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范、合理使用草稿本等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第七章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堂管理行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策略》。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备课组开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、听、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模式。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第八周校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控，做好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量分析反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第十周制定期中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行期中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，并做好期中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量分析。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作好摘抄、交流心得体会、网上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模式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做好考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情况分析，找出不足，提出改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措施。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能力、教学目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情况的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、探究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六个一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做好区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交流体会。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全校展示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在不加重学生学</w:t>
      </w:r>
      <w:r>
        <w:rPr>
          <w:rFonts w:ascii="宋体" w:eastAsia="宋体" w:hAnsi="SimSun" w:cs="宋体"/>
          <w:sz w:val="28"/>
          <w:bdr w:val="none" w:sz="0" w:space="0" w:color="auto"/>
        </w:rPr>
        <w:t>习负</w:t>
      </w:r>
      <w:r>
        <w:rPr>
          <w:rFonts w:ascii="宋体" w:eastAsia="宋体" w:hAnsi="MS Mincho" w:cs="宋体"/>
          <w:sz w:val="28"/>
          <w:bdr w:val="none" w:sz="0" w:space="0" w:color="auto"/>
        </w:rPr>
        <w:t>担的前提下，切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级单项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能力情况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第二次</w:t>
      </w:r>
      <w:r>
        <w:rPr>
          <w:rFonts w:ascii="宋体" w:eastAsia="宋体" w:hAnsi="SimSun" w:cs="宋体"/>
          <w:sz w:val="28"/>
          <w:bdr w:val="none" w:sz="0" w:space="0" w:color="auto"/>
        </w:rPr>
        <w:t>备课检查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堂教学中合作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模式运用、研究、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展示交流。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制定期末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划，出好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一学期教研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工作的回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反思自己的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堂教学效果，写好随笔。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由一位教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上数学研究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提出自己意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与收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校科研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在本学期的收效。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备课组长总结发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第二学期工作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教育局和学校的工作要点，在教研室、学校教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学理念，以更新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前提，以育人</w:t>
      </w:r>
      <w:r>
        <w:rPr>
          <w:rFonts w:ascii="宋体" w:eastAsia="宋体" w:hAnsi="SimSun" w:cs="宋体"/>
          <w:sz w:val="28"/>
          <w:bdr w:val="none" w:sz="0" w:space="0" w:color="auto"/>
        </w:rPr>
        <w:t>为归</w:t>
      </w:r>
      <w:r>
        <w:rPr>
          <w:rFonts w:ascii="宋体" w:eastAsia="宋体" w:hAnsi="MS Mincho" w:cs="宋体"/>
          <w:sz w:val="28"/>
          <w:bdr w:val="none" w:sz="0" w:space="0" w:color="auto"/>
        </w:rPr>
        <w:t>宿，以提高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整体素</w:t>
      </w:r>
      <w:r>
        <w:rPr>
          <w:rFonts w:ascii="宋体" w:eastAsia="宋体" w:hAnsi="SimSun" w:cs="宋体"/>
          <w:sz w:val="28"/>
          <w:bdr w:val="none" w:sz="0" w:space="0" w:color="auto"/>
        </w:rPr>
        <w:t>质为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重点。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教研理念，改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教研方法，以有效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，以提高数学教学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重点，努力提高数学教学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二、教研目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技能，确保数学教学工作的高效率。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、深入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堂教学研究，确保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巩固。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式教学研究，</w:t>
      </w:r>
      <w:r>
        <w:rPr>
          <w:rFonts w:ascii="宋体" w:eastAsia="宋体" w:hAnsi="SimSun" w:cs="宋体"/>
          <w:sz w:val="28"/>
          <w:bdr w:val="none" w:sz="0" w:space="0" w:color="auto"/>
        </w:rPr>
        <w:t>创办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，解</w:t>
      </w:r>
      <w:r>
        <w:rPr>
          <w:rFonts w:ascii="宋体" w:eastAsia="宋体" w:hAnsi="SimSun" w:cs="宋体"/>
          <w:sz w:val="28"/>
          <w:bdr w:val="none" w:sz="0" w:space="0" w:color="auto"/>
        </w:rPr>
        <w:t>读课标</w:t>
      </w:r>
      <w:r>
        <w:rPr>
          <w:rFonts w:ascii="宋体" w:eastAsia="宋体" w:hAnsi="MS Mincho" w:cs="宋体"/>
          <w:sz w:val="28"/>
          <w:bdr w:val="none" w:sz="0" w:space="0" w:color="auto"/>
        </w:rPr>
        <w:t>，把握教材。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展新教材研究工作，充分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市、区、校学科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人、骨干教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的示范作用，加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与兄弟学校教学的交流与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作，提高青年教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和教研能力。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、在学生中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数学在生活中的体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学生个性和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工作，及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分析，做好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工作，确保我校学生数学教学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中有升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三、主要工作思路：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程新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准》有着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程改革的材料和相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文章，增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性，做到理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堂是落</w:t>
      </w:r>
      <w:r>
        <w:rPr>
          <w:rFonts w:ascii="宋体" w:eastAsia="宋体" w:hAnsi="SimSun" w:cs="宋体"/>
          <w:sz w:val="28"/>
          <w:bdr w:val="none" w:sz="0" w:space="0" w:color="auto"/>
        </w:rPr>
        <w:t>实课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地，努力追求真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、有效，高效的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堂，从学生的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需要出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，从教材内容的特点出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掌握的知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和技能，努力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改精品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，注重提高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堂教学的水准。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小学数学教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布置与批改，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后反思等基本内容的教学常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四、主要工作与措施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做好常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性的工作、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：要求教</w:t>
      </w:r>
      <w:r>
        <w:rPr>
          <w:rFonts w:ascii="宋体" w:eastAsia="宋体" w:hAnsi="SimSun" w:cs="宋体"/>
          <w:sz w:val="28"/>
          <w:bdr w:val="none" w:sz="0" w:space="0" w:color="auto"/>
        </w:rPr>
        <w:t>师备课时</w:t>
      </w:r>
      <w:r>
        <w:rPr>
          <w:rFonts w:ascii="宋体" w:eastAsia="宋体" w:hAnsi="MS Mincho" w:cs="宋体"/>
          <w:sz w:val="28"/>
          <w:bdr w:val="none" w:sz="0" w:space="0" w:color="auto"/>
        </w:rPr>
        <w:t>除了自我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，教案内容，包括教学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、教学目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点、教学方法、教具、教学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布置，教学后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等，教研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将定期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：上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持正常教学秩序，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授要精当、精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，突出学生主体地位，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和个体差异，提倡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、合作探究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工作，在教学中要注重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代化手段的运用，特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班班通教学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的运用，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中要明确目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要扎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要注意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的分配（教</w:t>
      </w:r>
      <w:r>
        <w:rPr>
          <w:rFonts w:ascii="宋体" w:eastAsia="宋体" w:hAnsi="SimSun" w:cs="宋体"/>
          <w:sz w:val="28"/>
          <w:bdr w:val="none" w:sz="0" w:space="0" w:color="auto"/>
        </w:rPr>
        <w:t>师时间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的比大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），要及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教学效果。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的布置、批改：作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布置要适量，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要有一次作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形式要多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化，作</w:t>
      </w:r>
      <w:r>
        <w:rPr>
          <w:rFonts w:ascii="宋体" w:eastAsia="宋体" w:hAnsi="SimSun" w:cs="宋体"/>
          <w:sz w:val="28"/>
          <w:bdr w:val="none" w:sz="0" w:space="0" w:color="auto"/>
        </w:rPr>
        <w:t>业设计</w:t>
      </w:r>
      <w:r>
        <w:rPr>
          <w:rFonts w:ascii="宋体" w:eastAsia="宋体" w:hAnsi="MS Mincho" w:cs="宋体"/>
          <w:sz w:val="28"/>
          <w:bdr w:val="none" w:sz="0" w:space="0" w:color="auto"/>
        </w:rPr>
        <w:t>既要在量上有所控制，更要注意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的精当。批改要正确、及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，字迹要端正，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写格式要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做好提</w:t>
      </w:r>
      <w:r>
        <w:rPr>
          <w:rFonts w:ascii="宋体" w:eastAsia="宋体" w:hAnsi="SimSun" w:cs="宋体"/>
          <w:sz w:val="28"/>
          <w:bdr w:val="none" w:sz="0" w:space="0" w:color="auto"/>
        </w:rPr>
        <w:t>优补</w:t>
      </w:r>
      <w:r>
        <w:rPr>
          <w:rFonts w:ascii="宋体" w:eastAsia="宋体" w:hAnsi="MS Mincho" w:cs="宋体"/>
          <w:sz w:val="28"/>
          <w:bdr w:val="none" w:sz="0" w:space="0" w:color="auto"/>
        </w:rPr>
        <w:t>差工作。各科任教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划、定内容地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工作，做到措施得力，效果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著，并做好作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：改</w:t>
      </w:r>
      <w:r>
        <w:rPr>
          <w:rFonts w:ascii="宋体" w:eastAsia="宋体" w:hAnsi="SimSun" w:cs="宋体"/>
          <w:sz w:val="28"/>
          <w:bdr w:val="none" w:sz="0" w:space="0" w:color="auto"/>
        </w:rPr>
        <w:t>进检测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行多方位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价，形式和手段可以多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化。除笔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要注意运用口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和操作等方式，考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的掌握情况和数学能力的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堂提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摩、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、学生作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等方式，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等非智力因素，了解学生的学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分析、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：本学期各教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学期参加听</w:t>
      </w:r>
      <w:r>
        <w:rPr>
          <w:rFonts w:ascii="宋体" w:eastAsia="宋体" w:hAnsi="SimSun" w:cs="宋体"/>
          <w:sz w:val="28"/>
          <w:bdr w:val="none" w:sz="0" w:space="0" w:color="auto"/>
        </w:rPr>
        <w:t>课总节</w:t>
      </w:r>
      <w:r>
        <w:rPr>
          <w:rFonts w:ascii="宋体" w:eastAsia="宋体" w:hAnsi="MS Mincho" w:cs="宋体"/>
          <w:sz w:val="28"/>
          <w:bdr w:val="none" w:sz="0" w:space="0" w:color="auto"/>
        </w:rPr>
        <w:t>数不少于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思，及</w:t>
      </w:r>
      <w:r>
        <w:rPr>
          <w:rFonts w:ascii="宋体" w:eastAsia="宋体" w:hAnsi="SimSun" w:cs="宋体"/>
          <w:sz w:val="28"/>
          <w:bdr w:val="none" w:sz="0" w:space="0" w:color="auto"/>
        </w:rPr>
        <w:t>时评</w:t>
      </w:r>
      <w:r>
        <w:rPr>
          <w:rFonts w:ascii="宋体" w:eastAsia="宋体" w:hAnsi="MS Mincho" w:cs="宋体"/>
          <w:sz w:val="28"/>
          <w:bdr w:val="none" w:sz="0" w:space="0" w:color="auto"/>
        </w:rPr>
        <w:t>注。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（二）扎</w:t>
      </w:r>
      <w:r>
        <w:rPr>
          <w:rFonts w:ascii="宋体" w:eastAsia="宋体" w:hAnsi="SimSun" w:cs="宋体"/>
          <w:sz w:val="28"/>
          <w:bdr w:val="none" w:sz="0" w:space="0" w:color="auto"/>
        </w:rPr>
        <w:t>实开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，努力提高教研效率。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、根据学校教学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划，制定切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有效的教研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要求全体教研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参加，不无故缺席，并做好</w:t>
      </w:r>
      <w:r>
        <w:rPr>
          <w:rFonts w:ascii="宋体" w:eastAsia="宋体" w:hAnsi="SimSun" w:cs="宋体"/>
          <w:sz w:val="28"/>
          <w:bdr w:val="none" w:sz="0" w:space="0" w:color="auto"/>
        </w:rPr>
        <w:t>详细记录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、根据本校的研究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和不同教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的个性需求，我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将采用灵活多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方式，在加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，把集体学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合、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交流与教学反思相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合，提高理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合我校本学期的校本培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围绕课题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研究与学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源，以提高教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性，并要求教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提高教学效率，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深化我校数学教研之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、根据学校教学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划，安排好听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。促使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的教学理念和教学技能得到更新与提高。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、鼓励本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多参加校内外的教学教研活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师间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，做好学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的反思，促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、本着以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，在探索中提高，在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展中完善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、多听、多看，写好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及反思，学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、数学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。以班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展数学知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。鼓励各班根据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五、主要活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、期初教材分析。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、制定教学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师观</w:t>
      </w:r>
      <w:r>
        <w:rPr>
          <w:rFonts w:ascii="宋体" w:eastAsia="宋体" w:hAnsi="MS Mincho" w:cs="宋体"/>
          <w:sz w:val="28"/>
          <w:bdr w:val="none" w:sz="0" w:space="0" w:color="auto"/>
        </w:rPr>
        <w:t>摩市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区参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师选</w:t>
      </w:r>
      <w:r>
        <w:rPr>
          <w:rFonts w:ascii="宋体" w:eastAsia="宋体" w:hAnsi="MS Mincho" w:cs="宋体"/>
          <w:sz w:val="28"/>
          <w:bdr w:val="none" w:sz="0" w:space="0" w:color="auto"/>
        </w:rPr>
        <w:t>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参加某某市小学数学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施成果展示活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立足内容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专项调</w:t>
      </w:r>
      <w:r>
        <w:rPr>
          <w:rFonts w:ascii="宋体" w:eastAsia="宋体" w:hAnsi="MS Mincho" w:cs="宋体"/>
          <w:sz w:val="28"/>
          <w:bdr w:val="none" w:sz="0" w:space="0" w:color="auto"/>
        </w:rPr>
        <w:t>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级组进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市小学数学教</w:t>
      </w:r>
      <w:r>
        <w:rPr>
          <w:rFonts w:ascii="宋体" w:eastAsia="宋体" w:hAnsi="SimSun" w:cs="宋体"/>
          <w:sz w:val="28"/>
          <w:bdr w:val="none" w:sz="0" w:space="0" w:color="auto"/>
        </w:rPr>
        <w:t>师优质课评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基于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据的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立足内容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专项调</w:t>
      </w:r>
      <w:r>
        <w:rPr>
          <w:rFonts w:ascii="宋体" w:eastAsia="宋体" w:hAnsi="MS Mincho" w:cs="宋体"/>
          <w:sz w:val="28"/>
          <w:bdr w:val="none" w:sz="0" w:space="0" w:color="auto"/>
        </w:rPr>
        <w:t>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立足内容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专项调</w:t>
      </w:r>
      <w:r>
        <w:rPr>
          <w:rFonts w:ascii="宋体" w:eastAsia="宋体" w:hAnsi="MS Mincho" w:cs="宋体"/>
          <w:sz w:val="28"/>
          <w:bdr w:val="none" w:sz="0" w:space="0" w:color="auto"/>
        </w:rPr>
        <w:t>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五月份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区学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基于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据的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研究：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市学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级组进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珠心算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立足内容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专项调</w:t>
      </w:r>
      <w:r>
        <w:rPr>
          <w:rFonts w:ascii="宋体" w:eastAsia="宋体" w:hAnsi="MS Mincho" w:cs="宋体"/>
          <w:sz w:val="28"/>
          <w:bdr w:val="none" w:sz="0" w:space="0" w:color="auto"/>
        </w:rPr>
        <w:t>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第二学期工作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市、区教研工作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了孩子的一切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的教育服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、卓越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教学制度，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发挥优势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不足，聚集全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造力，努力使数学教研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在有朝气、有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新精神、</w:t>
      </w:r>
      <w:r>
        <w:rPr>
          <w:rFonts w:ascii="宋体" w:eastAsia="宋体" w:hAnsi="SimSun" w:cs="宋体"/>
          <w:sz w:val="28"/>
          <w:bdr w:val="none" w:sz="0" w:space="0" w:color="auto"/>
        </w:rPr>
        <w:t>团结奋进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焕发</w:t>
      </w:r>
      <w:r>
        <w:rPr>
          <w:rFonts w:ascii="宋体" w:eastAsia="宋体" w:hAnsi="MS Mincho" w:cs="宋体"/>
          <w:sz w:val="28"/>
          <w:bdr w:val="none" w:sz="0" w:space="0" w:color="auto"/>
        </w:rPr>
        <w:t>出新的生机与活力。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二、工作重点及具体措施：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１、配合学校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立名校意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教学特色，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步发扬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。集中精力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就教学内功，努力提高教学能力和教学</w:t>
      </w:r>
      <w:r>
        <w:rPr>
          <w:rFonts w:ascii="宋体" w:eastAsia="宋体" w:hAnsi="SimSun" w:cs="宋体"/>
          <w:sz w:val="28"/>
          <w:bdr w:val="none" w:sz="0" w:space="0" w:color="auto"/>
        </w:rPr>
        <w:t>实绩</w:t>
      </w:r>
      <w:r>
        <w:rPr>
          <w:rFonts w:ascii="宋体" w:eastAsia="宋体" w:hAnsi="MS Mincho" w:cs="宋体"/>
          <w:sz w:val="28"/>
          <w:bdr w:val="none" w:sz="0" w:space="0" w:color="auto"/>
        </w:rPr>
        <w:t>。骨干教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人要不断提高自身的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，注重形成自己的教学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都要朝更高的目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不断努力。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２、加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堂教学要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的学科教育理念，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极探究学科教学模式。教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程，要把立足点放在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独立思考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、学会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中来，要努力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，教研</w:t>
      </w:r>
      <w:r>
        <w:rPr>
          <w:rFonts w:ascii="宋体" w:eastAsia="宋体" w:hAnsi="SimSun" w:cs="宋体"/>
          <w:sz w:val="28"/>
          <w:bdr w:val="none" w:sz="0" w:space="0" w:color="auto"/>
        </w:rPr>
        <w:t>组进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研究，努力提高教育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３、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，以确定的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和不确定的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相互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周确定的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利用不确定的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交流教学心得、教学方法，提高教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备课质</w:t>
      </w:r>
      <w:r>
        <w:rPr>
          <w:rFonts w:ascii="宋体" w:eastAsia="宋体" w:hAnsi="MS Mincho" w:cs="宋体"/>
          <w:sz w:val="28"/>
          <w:bdr w:val="none" w:sz="0" w:space="0" w:color="auto"/>
        </w:rPr>
        <w:t>量。其一，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教材、教法，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心理和学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和能力的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方法。其二，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精神、求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精神、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效意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次集</w:t>
      </w:r>
      <w:r>
        <w:rPr>
          <w:rFonts w:ascii="宋体" w:eastAsia="宋体" w:hAnsi="SimSun" w:cs="宋体"/>
          <w:sz w:val="28"/>
          <w:bdr w:val="none" w:sz="0" w:space="0" w:color="auto"/>
        </w:rPr>
        <w:t>备请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做中心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言，并作好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学期上一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校内公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划上好</w:t>
      </w:r>
      <w:r>
        <w:rPr>
          <w:rFonts w:ascii="宋体" w:eastAsia="宋体" w:hAnsi="SimSun" w:cs="宋体"/>
          <w:sz w:val="28"/>
          <w:bdr w:val="none" w:sz="0" w:space="0" w:color="auto"/>
        </w:rPr>
        <w:t>课题实验课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跃组</w:t>
      </w:r>
      <w:r>
        <w:rPr>
          <w:rFonts w:ascii="宋体" w:eastAsia="宋体" w:hAnsi="MS Mincho" w:cs="宋体"/>
          <w:sz w:val="28"/>
          <w:bdr w:val="none" w:sz="0" w:space="0" w:color="auto"/>
        </w:rPr>
        <w:t>内教学研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。按要求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学期听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不少于十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配合教研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课检查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短，共同提高。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４、加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。根据我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少，中年教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从教育教学的各个</w:t>
      </w:r>
      <w:r>
        <w:rPr>
          <w:rFonts w:ascii="宋体" w:eastAsia="宋体" w:hAnsi="SimSun" w:cs="宋体"/>
          <w:sz w:val="28"/>
          <w:bdr w:val="none" w:sz="0" w:space="0" w:color="auto"/>
        </w:rPr>
        <w:t>环节对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帮助，教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相互之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随堂听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教案，互相切磋。听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评议</w:t>
      </w:r>
      <w:r>
        <w:rPr>
          <w:rFonts w:ascii="宋体" w:eastAsia="宋体" w:hAnsi="MS Mincho" w:cs="宋体"/>
          <w:sz w:val="28"/>
          <w:bdr w:val="none" w:sz="0" w:space="0" w:color="auto"/>
        </w:rPr>
        <w:t>，就教学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、教学方法、教学手段的使用，教学思想的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透提出反思。鼓励教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、研究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外出听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５、</w:t>
      </w: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展数学学科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６、本学期做好数学教研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</w:t>
      </w:r>
      <w:r>
        <w:rPr>
          <w:rFonts w:ascii="宋体" w:eastAsia="宋体" w:hAnsi="SimSun" w:cs="宋体"/>
          <w:sz w:val="28"/>
          <w:bdr w:val="none" w:sz="0" w:space="0" w:color="auto"/>
        </w:rPr>
        <w:t>为结题</w:t>
      </w:r>
      <w:r>
        <w:rPr>
          <w:rFonts w:ascii="宋体" w:eastAsia="宋体" w:hAnsi="MS Mincho" w:cs="宋体"/>
          <w:sz w:val="28"/>
          <w:bdr w:val="none" w:sz="0" w:space="0" w:color="auto"/>
        </w:rPr>
        <w:t>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７、在大面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要抓好培</w:t>
      </w:r>
      <w:r>
        <w:rPr>
          <w:rFonts w:ascii="宋体" w:eastAsia="宋体" w:hAnsi="SimSun" w:cs="宋体"/>
          <w:sz w:val="28"/>
          <w:bdr w:val="none" w:sz="0" w:space="0" w:color="auto"/>
        </w:rPr>
        <w:t>优补</w:t>
      </w:r>
      <w:r>
        <w:rPr>
          <w:rFonts w:ascii="宋体" w:eastAsia="宋体" w:hAnsi="MS Mincho" w:cs="宋体"/>
          <w:sz w:val="28"/>
          <w:bdr w:val="none" w:sz="0" w:space="0" w:color="auto"/>
        </w:rPr>
        <w:t>差工作。要抓好后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持不放弃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生，要以良好的心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以更多的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一个学生都能学到自己适合的数学，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，以提高学校的数学成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合格率。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三、具体的工作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１、四、五、六年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教版小学数学五（下）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教材培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２、各年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制定好本学期的教学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３、教研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制定好教研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４、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学教学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学校提出的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模式，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好、上好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５、</w:t>
      </w:r>
      <w:r>
        <w:rPr>
          <w:rFonts w:ascii="宋体" w:eastAsia="宋体" w:hAnsi="SimSun" w:cs="宋体"/>
          <w:sz w:val="28"/>
          <w:bdr w:val="none" w:sz="0" w:space="0" w:color="auto"/>
        </w:rPr>
        <w:t>组织每</w:t>
      </w:r>
      <w:r>
        <w:rPr>
          <w:rFonts w:ascii="宋体" w:eastAsia="宋体" w:hAnsi="MS Mincho" w:cs="宋体"/>
          <w:sz w:val="28"/>
          <w:bdr w:val="none" w:sz="0" w:space="0" w:color="auto"/>
        </w:rPr>
        <w:t>周一次的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６、各</w:t>
      </w:r>
      <w:r>
        <w:rPr>
          <w:rFonts w:ascii="宋体" w:eastAsia="宋体" w:hAnsi="SimSun" w:cs="宋体"/>
          <w:sz w:val="28"/>
          <w:bdr w:val="none" w:sz="0" w:space="0" w:color="auto"/>
        </w:rPr>
        <w:t>课题组讨论</w:t>
      </w:r>
      <w:r>
        <w:rPr>
          <w:rFonts w:ascii="宋体" w:eastAsia="宋体" w:hAnsi="MS Mincho" w:cs="宋体"/>
          <w:sz w:val="28"/>
          <w:bdr w:val="none" w:sz="0" w:space="0" w:color="auto"/>
        </w:rPr>
        <w:t>本学期工作安排，制</w:t>
      </w:r>
      <w:r>
        <w:rPr>
          <w:rFonts w:ascii="宋体" w:eastAsia="宋体" w:hAnsi="SimSun" w:cs="宋体"/>
          <w:sz w:val="28"/>
          <w:bdr w:val="none" w:sz="0" w:space="0" w:color="auto"/>
        </w:rPr>
        <w:t>订计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７、参加区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数学精品</w:t>
      </w:r>
      <w:r>
        <w:rPr>
          <w:rFonts w:ascii="宋体" w:eastAsia="宋体" w:hAnsi="SimSun" w:cs="宋体"/>
          <w:sz w:val="28"/>
          <w:bdr w:val="none" w:sz="0" w:space="0" w:color="auto"/>
        </w:rPr>
        <w:t>课评选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１、</w:t>
      </w:r>
      <w:r>
        <w:rPr>
          <w:rFonts w:ascii="宋体" w:eastAsia="宋体" w:hAnsi="SimSun" w:cs="宋体"/>
          <w:sz w:val="28"/>
          <w:bdr w:val="none" w:sz="0" w:space="0" w:color="auto"/>
        </w:rPr>
        <w:t>组织每</w:t>
      </w:r>
      <w:r>
        <w:rPr>
          <w:rFonts w:ascii="宋体" w:eastAsia="宋体" w:hAnsi="MS Mincho" w:cs="宋体"/>
          <w:sz w:val="28"/>
          <w:bdr w:val="none" w:sz="0" w:space="0" w:color="auto"/>
        </w:rPr>
        <w:t>周一次的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２、各年</w:t>
      </w:r>
      <w:r>
        <w:rPr>
          <w:rFonts w:ascii="宋体" w:eastAsia="宋体" w:hAnsi="SimSun" w:cs="宋体"/>
          <w:sz w:val="28"/>
          <w:bdr w:val="none" w:sz="0" w:space="0" w:color="auto"/>
        </w:rPr>
        <w:t>级组开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３、</w:t>
      </w:r>
      <w:r>
        <w:rPr>
          <w:rFonts w:ascii="宋体" w:eastAsia="宋体" w:hAnsi="SimSun" w:cs="宋体"/>
          <w:sz w:val="28"/>
          <w:bdr w:val="none" w:sz="0" w:space="0" w:color="auto"/>
        </w:rPr>
        <w:t>课题组开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五月份：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１、</w:t>
      </w:r>
      <w:r>
        <w:rPr>
          <w:rFonts w:ascii="宋体" w:eastAsia="宋体" w:hAnsi="SimSun" w:cs="宋体"/>
          <w:sz w:val="28"/>
          <w:bdr w:val="none" w:sz="0" w:space="0" w:color="auto"/>
        </w:rPr>
        <w:t>组织每</w:t>
      </w:r>
      <w:r>
        <w:rPr>
          <w:rFonts w:ascii="宋体" w:eastAsia="宋体" w:hAnsi="MS Mincho" w:cs="宋体"/>
          <w:sz w:val="28"/>
          <w:bdr w:val="none" w:sz="0" w:space="0" w:color="auto"/>
        </w:rPr>
        <w:t>周一次的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２、各教</w:t>
      </w:r>
      <w:r>
        <w:rPr>
          <w:rFonts w:ascii="宋体" w:eastAsia="宋体" w:hAnsi="SimSun" w:cs="宋体"/>
          <w:sz w:val="28"/>
          <w:bdr w:val="none" w:sz="0" w:space="0" w:color="auto"/>
        </w:rPr>
        <w:t>师调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度，制定好中期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３、</w:t>
      </w:r>
      <w:r>
        <w:rPr>
          <w:rFonts w:ascii="宋体" w:eastAsia="宋体" w:hAnsi="SimSun" w:cs="宋体"/>
          <w:sz w:val="28"/>
          <w:bdr w:val="none" w:sz="0" w:space="0" w:color="auto"/>
        </w:rPr>
        <w:t>课题组</w:t>
      </w:r>
      <w:r>
        <w:rPr>
          <w:rFonts w:ascii="宋体" w:eastAsia="宋体" w:hAnsi="MS Mincho" w:cs="宋体"/>
          <w:sz w:val="28"/>
          <w:bdr w:val="none" w:sz="0" w:space="0" w:color="auto"/>
        </w:rPr>
        <w:t>研究周。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４、参加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读书报</w:t>
      </w:r>
      <w:r>
        <w:rPr>
          <w:rFonts w:ascii="宋体" w:eastAsia="宋体" w:hAnsi="MS Mincho" w:cs="宋体"/>
          <w:sz w:val="28"/>
          <w:bdr w:val="none" w:sz="0" w:space="0" w:color="auto"/>
        </w:rPr>
        <w:t>告会。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六、七月份：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１、撰写教研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２、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度，制定好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３、期末各年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情况分析。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４、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写好学期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和反思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５、各教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考工作并做好期末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量分析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第二学期工作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以市教育局的《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提高温州市中小学教育教学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量的若干意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》文件精神</w:t>
      </w:r>
      <w:r>
        <w:rPr>
          <w:rFonts w:ascii="宋体" w:eastAsia="宋体" w:hAnsi="SimSun" w:cs="宋体"/>
          <w:sz w:val="28"/>
          <w:bdr w:val="none" w:sz="0" w:space="0" w:color="auto"/>
        </w:rPr>
        <w:t>为导</w:t>
      </w:r>
      <w:r>
        <w:rPr>
          <w:rFonts w:ascii="宋体" w:eastAsia="宋体" w:hAnsi="MS Mincho" w:cs="宋体"/>
          <w:sz w:val="28"/>
          <w:bdr w:val="none" w:sz="0" w:space="0" w:color="auto"/>
        </w:rPr>
        <w:t>向。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教育局和学校的工作要点，在学区教研室、学校教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，以更新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前提，以育人</w:t>
      </w:r>
      <w:r>
        <w:rPr>
          <w:rFonts w:ascii="宋体" w:eastAsia="宋体" w:hAnsi="SimSun" w:cs="宋体"/>
          <w:sz w:val="28"/>
          <w:bdr w:val="none" w:sz="0" w:space="0" w:color="auto"/>
        </w:rPr>
        <w:t>为归</w:t>
      </w:r>
      <w:r>
        <w:rPr>
          <w:rFonts w:ascii="宋体" w:eastAsia="宋体" w:hAnsi="MS Mincho" w:cs="宋体"/>
          <w:sz w:val="28"/>
          <w:bdr w:val="none" w:sz="0" w:space="0" w:color="auto"/>
        </w:rPr>
        <w:t>宿，以提高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整体素</w:t>
      </w:r>
      <w:r>
        <w:rPr>
          <w:rFonts w:ascii="宋体" w:eastAsia="宋体" w:hAnsi="SimSun" w:cs="宋体"/>
          <w:sz w:val="28"/>
          <w:bdr w:val="none" w:sz="0" w:space="0" w:color="auto"/>
        </w:rPr>
        <w:t>质为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以数学新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教学思想，改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。着力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践和研究，</w:t>
      </w:r>
      <w:r>
        <w:rPr>
          <w:rFonts w:ascii="宋体" w:eastAsia="宋体" w:hAnsi="SimSun" w:cs="宋体"/>
          <w:sz w:val="28"/>
          <w:bdr w:val="none" w:sz="0" w:space="0" w:color="auto"/>
        </w:rPr>
        <w:t>组织调动</w:t>
      </w:r>
      <w:r>
        <w:rPr>
          <w:rFonts w:ascii="宋体" w:eastAsia="宋体" w:hAnsi="MS Mincho" w:cs="宋体"/>
          <w:sz w:val="28"/>
          <w:bdr w:val="none" w:sz="0" w:space="0" w:color="auto"/>
        </w:rPr>
        <w:t>全校数学教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方式的研究，倡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于探究、勤于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的自主性和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教学能力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价方法，激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趣和自信心，以此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我校数学高校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堂教学方式的改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提升我校数学教学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的教学能力。深入常</w:t>
      </w:r>
      <w:r>
        <w:rPr>
          <w:rFonts w:ascii="宋体" w:eastAsia="宋体" w:hAnsi="SimSun" w:cs="宋体"/>
          <w:sz w:val="28"/>
          <w:bdr w:val="none" w:sz="0" w:space="0" w:color="auto"/>
        </w:rPr>
        <w:t>态课</w:t>
      </w:r>
      <w:r>
        <w:rPr>
          <w:rFonts w:ascii="宋体" w:eastAsia="宋体" w:hAnsi="MS Mincho" w:cs="宋体"/>
          <w:sz w:val="28"/>
          <w:bdr w:val="none" w:sz="0" w:space="0" w:color="auto"/>
        </w:rPr>
        <w:t>堂，跟踪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真搞好教学研究、教学指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和教学服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、学生共同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展。努力提高数学教学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二、工作目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、深入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堂研究，提高学生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的巩固率和信息交流率。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习领</w:t>
      </w:r>
      <w:r>
        <w:rPr>
          <w:rFonts w:ascii="宋体" w:eastAsia="宋体" w:hAnsi="MS Mincho" w:cs="宋体"/>
          <w:sz w:val="28"/>
          <w:bdr w:val="none" w:sz="0" w:space="0" w:color="auto"/>
        </w:rPr>
        <w:t>会新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教学新理念和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和教研能力。落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七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真工作：即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要深，上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要精，教法要活，手段要新，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量要高。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的研究意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本学期的研究重点，并能把研究的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程、研究的思想及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交流研究，帮助广大教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解决教学中的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步实现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能力，有效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堂中抓好学生自主合作学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方式的探究。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、深入教改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、个人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点与教改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激活思想，不断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。本学期将</w:t>
      </w:r>
      <w:r>
        <w:rPr>
          <w:rFonts w:ascii="宋体" w:eastAsia="宋体" w:hAnsi="SimSun" w:cs="宋体"/>
          <w:sz w:val="28"/>
          <w:bdr w:val="none" w:sz="0" w:space="0" w:color="auto"/>
        </w:rPr>
        <w:t>继续组织</w:t>
      </w:r>
      <w:r>
        <w:rPr>
          <w:rFonts w:ascii="宋体" w:eastAsia="宋体" w:hAnsi="MS Mincho" w:cs="宋体"/>
          <w:sz w:val="28"/>
          <w:bdr w:val="none" w:sz="0" w:space="0" w:color="auto"/>
        </w:rPr>
        <w:t>参加上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各部</w:t>
      </w:r>
      <w:r>
        <w:rPr>
          <w:rFonts w:ascii="宋体" w:eastAsia="宋体" w:hAnsi="SimSun" w:cs="宋体"/>
          <w:sz w:val="28"/>
          <w:bdr w:val="none" w:sz="0" w:space="0" w:color="auto"/>
        </w:rPr>
        <w:t>门组织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类评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教学案例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、抓好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优补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工作，适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加入数学思</w:t>
      </w:r>
      <w:r>
        <w:rPr>
          <w:rFonts w:ascii="宋体" w:eastAsia="宋体" w:hAnsi="SimSun" w:cs="宋体"/>
          <w:sz w:val="28"/>
          <w:bdr w:val="none" w:sz="0" w:space="0" w:color="auto"/>
        </w:rPr>
        <w:t>维训练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学生思路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分析教材，会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卷分析。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七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七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，都要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效，要把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个性化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程的真</w:t>
      </w:r>
      <w:r>
        <w:rPr>
          <w:rFonts w:ascii="宋体" w:eastAsia="宋体" w:hAnsi="SimSun" w:cs="宋体"/>
          <w:sz w:val="28"/>
          <w:bdr w:val="none" w:sz="0" w:space="0" w:color="auto"/>
        </w:rPr>
        <w:t>实记录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、学生学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点子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。要精心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，注重三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，注重整体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学生的学，注重形成个性化的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方案，使学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程成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新与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展有目的、有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。要求在一学期中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以上。及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写出听</w:t>
      </w:r>
      <w:r>
        <w:rPr>
          <w:rFonts w:ascii="宋体" w:eastAsia="宋体" w:hAnsi="SimSun" w:cs="宋体"/>
          <w:sz w:val="28"/>
          <w:bdr w:val="none" w:sz="0" w:space="0" w:color="auto"/>
        </w:rPr>
        <w:t>课评语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，要特</w:t>
      </w:r>
      <w:r>
        <w:rPr>
          <w:rFonts w:ascii="宋体" w:eastAsia="宋体" w:hAnsi="SimSun" w:cs="宋体"/>
          <w:sz w:val="28"/>
          <w:bdr w:val="none" w:sz="0" w:space="0" w:color="auto"/>
        </w:rPr>
        <w:t>别关爱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，并制定行之有效的措施，不歧</w:t>
      </w:r>
      <w:r>
        <w:rPr>
          <w:rFonts w:ascii="宋体" w:eastAsia="宋体" w:hAnsi="SimSun" w:cs="宋体"/>
          <w:sz w:val="28"/>
          <w:bdr w:val="none" w:sz="0" w:space="0" w:color="auto"/>
        </w:rPr>
        <w:t>视责骂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也有完成某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生的自我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足感，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些学生也在一</w:t>
      </w:r>
      <w:r>
        <w:rPr>
          <w:rFonts w:ascii="宋体" w:eastAsia="宋体" w:hAnsi="SimSun" w:cs="宋体"/>
          <w:sz w:val="28"/>
          <w:bdr w:val="none" w:sz="0" w:space="0" w:color="auto"/>
        </w:rPr>
        <w:t>种积</w:t>
      </w:r>
      <w:r>
        <w:rPr>
          <w:rFonts w:ascii="宋体" w:eastAsia="宋体" w:hAnsi="MS Mincho" w:cs="宋体"/>
          <w:sz w:val="28"/>
          <w:bdr w:val="none" w:sz="0" w:space="0" w:color="auto"/>
        </w:rPr>
        <w:t>极而愉快的情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，从而大面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监测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量。加</w:t>
      </w:r>
      <w:r>
        <w:rPr>
          <w:rFonts w:ascii="宋体" w:eastAsia="宋体" w:hAnsi="SimSun" w:cs="宋体"/>
          <w:sz w:val="28"/>
          <w:bdr w:val="none" w:sz="0" w:space="0" w:color="auto"/>
        </w:rPr>
        <w:t>强单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监测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度，抓好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标检测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分析、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缺工作。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格把好期末的教学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，确保及格率、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第二学期工作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本学期数学教研一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在学校校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室、教科研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的直接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下，依据《学校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年春季教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划》精神，落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乐业</w:t>
      </w:r>
      <w:r>
        <w:rPr>
          <w:rFonts w:ascii="宋体" w:eastAsia="宋体" w:hAnsi="MS Mincho" w:cs="宋体"/>
          <w:sz w:val="28"/>
          <w:bdr w:val="none" w:sz="0" w:space="0" w:color="auto"/>
        </w:rPr>
        <w:t>、悦己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群、善教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学理念，立足学校教学工作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渠道，以解决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问题为</w:t>
      </w:r>
      <w:r>
        <w:rPr>
          <w:rFonts w:ascii="宋体" w:eastAsia="宋体" w:hAnsi="MS Mincho" w:cs="宋体"/>
          <w:sz w:val="28"/>
          <w:bdr w:val="none" w:sz="0" w:space="0" w:color="auto"/>
        </w:rPr>
        <w:t>突破口，深化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教研能力提升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，构建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的教研方式，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展打下夯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抓不懈，加</w:t>
      </w:r>
      <w:r>
        <w:rPr>
          <w:rFonts w:ascii="宋体" w:eastAsia="宋体" w:hAnsi="SimSun" w:cs="宋体"/>
          <w:sz w:val="28"/>
          <w:bdr w:val="none" w:sz="0" w:space="0" w:color="auto"/>
        </w:rPr>
        <w:t>强备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、批、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工作的管理。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．健全教研机制，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展校本研修活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展校本研修，教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教学中遇到的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中形成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自我反思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同伴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扶持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等形式，分析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找解决策略。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展青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互助活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、教案撰写、上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学困生等常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工作的管理。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鼓励老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教育，扎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参加各</w:t>
      </w:r>
      <w:r>
        <w:rPr>
          <w:rFonts w:ascii="宋体" w:eastAsia="宋体" w:hAnsi="SimSun" w:cs="宋体"/>
          <w:sz w:val="28"/>
          <w:bdr w:val="none" w:sz="0" w:space="0" w:color="auto"/>
        </w:rPr>
        <w:t>项讲坛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月教学日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撰写活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又快又好的成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三、措施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，明确方向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的研究活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的研究很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上升到一定的高度，或者至少耗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。除了教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个人的学</w:t>
      </w:r>
      <w:r>
        <w:rPr>
          <w:rFonts w:ascii="宋体" w:eastAsia="宋体" w:hAnsi="SimSun" w:cs="宋体"/>
          <w:sz w:val="28"/>
          <w:bdr w:val="none" w:sz="0" w:space="0" w:color="auto"/>
        </w:rPr>
        <w:t>习钻</w:t>
      </w:r>
      <w:r>
        <w:rPr>
          <w:rFonts w:ascii="宋体" w:eastAsia="宋体" w:hAnsi="MS Mincho" w:cs="宋体"/>
          <w:sz w:val="28"/>
          <w:bdr w:val="none" w:sz="0" w:space="0" w:color="auto"/>
        </w:rPr>
        <w:t>研之外，我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将从以下两个方面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）校内：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展新老教</w:t>
      </w:r>
      <w:r>
        <w:rPr>
          <w:rFonts w:ascii="宋体" w:eastAsia="宋体" w:hAnsi="SimSun" w:cs="宋体"/>
          <w:sz w:val="28"/>
          <w:bdr w:val="none" w:sz="0" w:space="0" w:color="auto"/>
        </w:rPr>
        <w:t>师传</w:t>
      </w:r>
      <w:r>
        <w:rPr>
          <w:rFonts w:ascii="宋体" w:eastAsia="宋体" w:hAnsi="MS Mincho" w:cs="宋体"/>
          <w:sz w:val="28"/>
          <w:bdr w:val="none" w:sz="0" w:space="0" w:color="auto"/>
        </w:rPr>
        <w:t>帮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居多，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了帮助新老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快速成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，我校采用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的方式，成立了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蓝结队</w:t>
      </w:r>
      <w:r>
        <w:rPr>
          <w:rFonts w:ascii="宋体" w:eastAsia="宋体" w:hAnsi="MS Mincho" w:cs="宋体"/>
          <w:sz w:val="28"/>
          <w:bdr w:val="none" w:sz="0" w:space="0" w:color="auto"/>
        </w:rPr>
        <w:t>工程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签订师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徒双方在听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日当天互听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议课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，以此来推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效性。并及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徒互助的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，以便接受晋江市适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期教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的考核。本学期的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洪</w:t>
      </w:r>
      <w:r>
        <w:rPr>
          <w:rFonts w:ascii="宋体" w:eastAsia="宋体" w:cs="宋体"/>
          <w:sz w:val="28"/>
          <w:bdr w:val="none" w:sz="0" w:space="0" w:color="auto"/>
        </w:rPr>
        <w:t>**——</w:t>
      </w:r>
      <w:r>
        <w:rPr>
          <w:rFonts w:ascii="宋体" w:eastAsia="宋体" w:hAnsi="MS Mincho" w:cs="宋体"/>
          <w:sz w:val="28"/>
          <w:bdr w:val="none" w:sz="0" w:space="0" w:color="auto"/>
        </w:rPr>
        <w:t>丁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蔡</w:t>
      </w:r>
      <w:r>
        <w:rPr>
          <w:rFonts w:ascii="宋体" w:eastAsia="宋体" w:cs="宋体"/>
          <w:sz w:val="28"/>
          <w:bdr w:val="none" w:sz="0" w:space="0" w:color="auto"/>
        </w:rPr>
        <w:t>**——</w:t>
      </w:r>
      <w:r>
        <w:rPr>
          <w:rFonts w:ascii="宋体" w:eastAsia="宋体" w:hAnsi="MS Mincho" w:cs="宋体"/>
          <w:sz w:val="28"/>
          <w:bdr w:val="none" w:sz="0" w:space="0" w:color="auto"/>
        </w:rPr>
        <w:t>洪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丁</w:t>
      </w:r>
      <w:r>
        <w:rPr>
          <w:rFonts w:ascii="宋体" w:eastAsia="宋体" w:cs="宋体"/>
          <w:sz w:val="28"/>
          <w:bdr w:val="none" w:sz="0" w:space="0" w:color="auto"/>
        </w:rPr>
        <w:t>**——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**——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林</w:t>
      </w:r>
      <w:r>
        <w:rPr>
          <w:rFonts w:ascii="宋体" w:eastAsia="宋体" w:cs="宋体"/>
          <w:sz w:val="28"/>
          <w:bdr w:val="none" w:sz="0" w:space="0" w:color="auto"/>
        </w:rPr>
        <w:t>**——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）校外：走出去</w:t>
      </w:r>
      <w:r>
        <w:rPr>
          <w:rFonts w:ascii="宋体" w:eastAsia="宋体" w:hAnsi="SimSun" w:cs="宋体"/>
          <w:sz w:val="28"/>
          <w:bdr w:val="none" w:sz="0" w:space="0" w:color="auto"/>
        </w:rPr>
        <w:t>请进</w:t>
      </w:r>
      <w:r>
        <w:rPr>
          <w:rFonts w:ascii="宋体" w:eastAsia="宋体" w:hAnsi="MS Mincho" w:cs="宋体"/>
          <w:sz w:val="28"/>
          <w:bdr w:val="none" w:sz="0" w:space="0" w:color="auto"/>
        </w:rPr>
        <w:t>来。一是有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划地安排教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；二是学校邀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市教育局、教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、教研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聘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校本研修、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性的跟踪和指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校本研修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长专业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：本学期，我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定同</w:t>
      </w:r>
      <w:r>
        <w:rPr>
          <w:rFonts w:ascii="宋体" w:eastAsia="宋体" w:hAnsi="SimSun" w:cs="宋体"/>
          <w:sz w:val="28"/>
          <w:bdr w:val="none" w:sz="0" w:space="0" w:color="auto"/>
        </w:rPr>
        <w:t>读苏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霍姆林斯基的《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的一百条建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》和斯苗儿的《小学数学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堂教学案例透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同一主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集中学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，从而提高教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．立足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堂，深化改革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效是深入推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教育、全面提高学生素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的主攻方向，也是我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）解</w:t>
      </w:r>
      <w:r>
        <w:rPr>
          <w:rFonts w:ascii="宋体" w:eastAsia="宋体" w:hAnsi="SimSun" w:cs="宋体"/>
          <w:sz w:val="28"/>
          <w:bdr w:val="none" w:sz="0" w:space="0" w:color="auto"/>
        </w:rPr>
        <w:t>读课标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本学期教科研</w:t>
      </w:r>
      <w:r>
        <w:rPr>
          <w:rFonts w:ascii="宋体" w:eastAsia="宋体" w:hAnsi="SimSun" w:cs="宋体"/>
          <w:sz w:val="28"/>
          <w:bdr w:val="none" w:sz="0" w:space="0" w:color="auto"/>
        </w:rPr>
        <w:t>处细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教案撰写的要求，要求老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用教案撰写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项进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理念、教材分析、教学目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、教学重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点、教学方法、教学策略、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安排、教学准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、教学流程、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、板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、教后反思。我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格按照学校要求解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教材，撰写个性化教案，从而提高教育教学水平。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，梯度引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化、教学</w:t>
      </w:r>
      <w:r>
        <w:rPr>
          <w:rFonts w:ascii="宋体" w:eastAsia="宋体" w:hAnsi="SimSun" w:cs="宋体"/>
          <w:sz w:val="28"/>
          <w:bdr w:val="none" w:sz="0" w:space="0" w:color="auto"/>
        </w:rPr>
        <w:t>经验较</w:t>
      </w:r>
      <w:r>
        <w:rPr>
          <w:rFonts w:ascii="宋体" w:eastAsia="宋体" w:hAnsi="MS Mincho" w:cs="宋体"/>
          <w:sz w:val="28"/>
          <w:bdr w:val="none" w:sz="0" w:space="0" w:color="auto"/>
        </w:rPr>
        <w:t>浅的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成了当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的首要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地，本学期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拟设</w:t>
      </w:r>
      <w:r>
        <w:rPr>
          <w:rFonts w:ascii="宋体" w:eastAsia="宋体" w:hAnsi="MS Mincho" w:cs="宋体"/>
          <w:sz w:val="28"/>
          <w:bdr w:val="none" w:sz="0" w:space="0" w:color="auto"/>
        </w:rPr>
        <w:t>立四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型：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师汇报课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徒同构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梯度成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，促使新教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快速成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３．群文共享，加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、教、批、改、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、考、思、研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是学校教学工作必</w:t>
      </w:r>
      <w:r>
        <w:rPr>
          <w:rFonts w:ascii="宋体" w:eastAsia="宋体" w:hAnsi="SimSun" w:cs="宋体"/>
          <w:sz w:val="28"/>
          <w:bdr w:val="none" w:sz="0" w:space="0" w:color="auto"/>
        </w:rPr>
        <w:t>备项</w:t>
      </w:r>
      <w:r>
        <w:rPr>
          <w:rFonts w:ascii="宋体" w:eastAsia="宋体" w:hAnsi="MS Mincho" w:cs="宋体"/>
          <w:sz w:val="28"/>
          <w:bdr w:val="none" w:sz="0" w:space="0" w:color="auto"/>
        </w:rPr>
        <w:t>目，唯有勤思、善学、肯做，才能使教研工作扎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、迅速前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随笔、反思的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，并跟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平台，做到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）撰写教学日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提倡教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能及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在日常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中的某些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，某些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，某些奇思妙想，某些不足，某些火花。通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教学反思、随笔、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文等形式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下来，本学期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出版４期教学工作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简报</w:t>
      </w:r>
      <w:r>
        <w:rPr>
          <w:rFonts w:ascii="宋体" w:eastAsia="宋体" w:hAnsi="MS Mincho" w:cs="宋体"/>
          <w:sz w:val="28"/>
          <w:bdr w:val="none" w:sz="0" w:space="0" w:color="auto"/>
        </w:rPr>
        <w:t>，由洪背清</w:t>
      </w:r>
      <w:r>
        <w:rPr>
          <w:rFonts w:ascii="宋体" w:eastAsia="宋体" w:hAnsi="SimSun" w:cs="宋体"/>
          <w:sz w:val="28"/>
          <w:bdr w:val="none" w:sz="0" w:space="0" w:color="auto"/>
        </w:rPr>
        <w:t>总负责</w:t>
      </w:r>
      <w:r>
        <w:rPr>
          <w:rFonts w:ascii="宋体" w:eastAsia="宋体" w:hAnsi="MS Mincho" w:cs="宋体"/>
          <w:sz w:val="28"/>
          <w:bdr w:val="none" w:sz="0" w:space="0" w:color="auto"/>
        </w:rPr>
        <w:t>，具体分工如下：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第一期：以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我的学校，我的学生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撰写教育故事（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：洪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第二期：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的思考（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：洪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、丁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第三期：同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心得（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：林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、周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第四期：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的反思与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：何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、施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围绕每</w:t>
      </w:r>
      <w:r>
        <w:rPr>
          <w:rFonts w:ascii="宋体" w:eastAsia="宋体" w:hAnsi="MS Mincho" w:cs="宋体"/>
          <w:sz w:val="28"/>
          <w:bdr w:val="none" w:sz="0" w:space="0" w:color="auto"/>
        </w:rPr>
        <w:t>月主</w:t>
      </w:r>
      <w:r>
        <w:rPr>
          <w:rFonts w:ascii="宋体" w:eastAsia="宋体" w:hAnsi="SimSun" w:cs="宋体"/>
          <w:sz w:val="28"/>
          <w:bdr w:val="none" w:sz="0" w:space="0" w:color="auto"/>
        </w:rPr>
        <w:t>题进</w:t>
      </w:r>
      <w:r>
        <w:rPr>
          <w:rFonts w:ascii="宋体" w:eastAsia="宋体" w:hAnsi="MS Mincho" w:cs="宋体"/>
          <w:sz w:val="28"/>
          <w:bdr w:val="none" w:sz="0" w:space="0" w:color="auto"/>
        </w:rPr>
        <w:t>行撰写，随笔字数在</w:t>
      </w:r>
      <w:r>
        <w:rPr>
          <w:rFonts w:ascii="宋体" w:eastAsia="宋体" w:cs="宋体"/>
          <w:sz w:val="28"/>
          <w:bdr w:val="none" w:sz="0" w:space="0" w:color="auto"/>
        </w:rPr>
        <w:t>1000</w:t>
      </w:r>
      <w:r>
        <w:rPr>
          <w:rFonts w:ascii="宋体" w:eastAsia="宋体" w:hAnsi="MS Mincho" w:cs="宋体"/>
          <w:sz w:val="28"/>
          <w:bdr w:val="none" w:sz="0" w:space="0" w:color="auto"/>
        </w:rPr>
        <w:t>字左右，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文字数不少于</w:t>
      </w:r>
      <w:r>
        <w:rPr>
          <w:rFonts w:ascii="宋体" w:eastAsia="宋体" w:cs="宋体"/>
          <w:sz w:val="28"/>
          <w:bdr w:val="none" w:sz="0" w:space="0" w:color="auto"/>
        </w:rPr>
        <w:t>1500</w:t>
      </w:r>
      <w:r>
        <w:rPr>
          <w:rFonts w:ascii="宋体" w:eastAsia="宋体" w:hAnsi="MS Mincho" w:cs="宋体"/>
          <w:sz w:val="28"/>
          <w:bdr w:val="none" w:sz="0" w:space="0" w:color="auto"/>
        </w:rPr>
        <w:t>字左右，杜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抄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他人的。于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日用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箱</w:t>
      </w:r>
      <w:r>
        <w:rPr>
          <w:rFonts w:ascii="宋体" w:eastAsia="宋体" w:hAnsi="SimSun" w:cs="宋体"/>
          <w:sz w:val="28"/>
          <w:bdr w:val="none" w:sz="0" w:space="0" w:color="auto"/>
        </w:rPr>
        <w:t>传给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月的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负责编辑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要做出两份</w:t>
      </w:r>
      <w:r>
        <w:rPr>
          <w:rFonts w:ascii="宋体" w:eastAsia="宋体" w:hAnsi="SimSun" w:cs="宋体"/>
          <w:sz w:val="28"/>
          <w:bdr w:val="none" w:sz="0" w:space="0" w:color="auto"/>
        </w:rPr>
        <w:t>简报</w:t>
      </w:r>
      <w:r>
        <w:rPr>
          <w:rFonts w:ascii="宋体" w:eastAsia="宋体" w:hAnsi="MS Mincho" w:cs="宋体"/>
          <w:sz w:val="28"/>
          <w:bdr w:val="none" w:sz="0" w:space="0" w:color="auto"/>
        </w:rPr>
        <w:t>。一份留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，一份交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）完善教研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博客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博客内容，做好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跟帖、信息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料的上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。数学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博客名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最初的梦想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活并共享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制，形成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，以便教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在校本教研中更好地和学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和研究，从而提高教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快速成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）借助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交流跟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校，新生力量居多的教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践、思考、感悟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程。本学期学校</w:t>
      </w: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长讲坛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求索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述自己在教育教学中、在学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中、在交流沟通中的所思所想、所感所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教育教学典型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良性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展。本学期我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是：林娜君老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；洪背清老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构建模式，提升效率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“321”</w:t>
      </w:r>
      <w:r>
        <w:rPr>
          <w:rFonts w:ascii="宋体" w:eastAsia="宋体" w:hAnsi="MS Mincho" w:cs="宋体"/>
          <w:sz w:val="28"/>
          <w:bdr w:val="none" w:sz="0" w:space="0" w:color="auto"/>
        </w:rPr>
        <w:t>模式指的是：三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。即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征集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、校本教研工作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；两次或以上的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；一套行之有效的教学策略。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根据教研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的教学困惑形成本学期的校本研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。在日常教学及研修中，加</w:t>
      </w:r>
      <w:r>
        <w:rPr>
          <w:rFonts w:ascii="宋体" w:eastAsia="宋体" w:hAnsi="SimSun" w:cs="宋体"/>
          <w:sz w:val="28"/>
          <w:bdr w:val="none" w:sz="0" w:space="0" w:color="auto"/>
        </w:rPr>
        <w:t>强专题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及提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例的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策略研究的有效性，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校本研修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在、扎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、有效。期初，在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征集后，教研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分工合作，根据研究的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开查</w:t>
      </w:r>
      <w:r>
        <w:rPr>
          <w:rFonts w:ascii="宋体" w:eastAsia="宋体" w:hAnsi="MS Mincho" w:cs="宋体"/>
          <w:sz w:val="28"/>
          <w:bdr w:val="none" w:sz="0" w:space="0" w:color="auto"/>
        </w:rPr>
        <w:t>找与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汇总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网站及教研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博客上供教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、跟帖；在月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研究中，根据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行集中学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、交流，形成公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教学的策略，再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教学，若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所提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（运用）的策略不符合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行二次理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，二次提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策略，二次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，直至形成一套行之有效的教学策略。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研究，科研引路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研究是校本研修的延伸，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研究更具科学性，它来自于教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教育教学中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。在研究中，能推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展，能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堂教学、教法指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、学法提升等更有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月洪背清申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的《提高高年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学生数学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能力的策略研究》确立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围绕结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践展</w:t>
      </w:r>
      <w:r>
        <w:rPr>
          <w:rFonts w:ascii="宋体" w:eastAsia="宋体" w:hAnsi="SimSun" w:cs="宋体"/>
          <w:sz w:val="28"/>
          <w:bdr w:val="none" w:sz="0" w:space="0" w:color="auto"/>
        </w:rPr>
        <w:t>开课题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的教育教研能力。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代培，提升能力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促研，以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代培，是目前教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快速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展的有效途径。本学期，我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参与校内外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项竞赛</w:t>
      </w:r>
      <w:r>
        <w:rPr>
          <w:rFonts w:ascii="宋体" w:eastAsia="宋体" w:hAnsi="MS Mincho" w:cs="宋体"/>
          <w:sz w:val="28"/>
          <w:bdr w:val="none" w:sz="0" w:space="0" w:color="auto"/>
        </w:rPr>
        <w:t>，并鼓励老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承担活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快速提高。我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将配合教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参加三月份的校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数学素</w:t>
      </w:r>
      <w:r>
        <w:rPr>
          <w:rFonts w:ascii="宋体" w:eastAsia="宋体" w:hAnsi="SimSun" w:cs="宋体"/>
          <w:sz w:val="28"/>
          <w:bdr w:val="none" w:sz="0" w:space="0" w:color="auto"/>
        </w:rPr>
        <w:t>养测评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；四月份的校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数学微</w:t>
      </w:r>
      <w:r>
        <w:rPr>
          <w:rFonts w:ascii="宋体" w:eastAsia="宋体" w:hAnsi="SimSun" w:cs="宋体"/>
          <w:sz w:val="28"/>
          <w:bdr w:val="none" w:sz="0" w:space="0" w:color="auto"/>
        </w:rPr>
        <w:t>课评选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；五月份的校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；六月份的校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数学学科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工作等。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四：具体工作分工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划及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安排：洪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像：周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开课资</w:t>
      </w:r>
      <w:r>
        <w:rPr>
          <w:rFonts w:ascii="宋体" w:eastAsia="宋体" w:hAnsi="MS Mincho" w:cs="宋体"/>
          <w:sz w:val="28"/>
          <w:bdr w:val="none" w:sz="0" w:space="0" w:color="auto"/>
        </w:rPr>
        <w:t>料的收集及整理：洪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教学日</w:t>
      </w:r>
      <w:r>
        <w:rPr>
          <w:rFonts w:ascii="宋体" w:eastAsia="宋体" w:hAnsi="SimSun" w:cs="宋体"/>
          <w:sz w:val="28"/>
          <w:bdr w:val="none" w:sz="0" w:space="0" w:color="auto"/>
        </w:rPr>
        <w:t>记资</w:t>
      </w:r>
      <w:r>
        <w:rPr>
          <w:rFonts w:ascii="宋体" w:eastAsia="宋体" w:hAnsi="MS Mincho" w:cs="宋体"/>
          <w:sz w:val="28"/>
          <w:bdr w:val="none" w:sz="0" w:space="0" w:color="auto"/>
        </w:rPr>
        <w:t>料的收集与整理：林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信息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道的收集及整理：丁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月教学日</w:t>
      </w:r>
      <w:r>
        <w:rPr>
          <w:rFonts w:ascii="宋体" w:eastAsia="宋体" w:hAnsi="SimSun" w:cs="宋体"/>
          <w:sz w:val="28"/>
          <w:bdr w:val="none" w:sz="0" w:space="0" w:color="auto"/>
        </w:rPr>
        <w:t>记评选</w:t>
      </w:r>
      <w:r>
        <w:rPr>
          <w:rFonts w:ascii="宋体" w:eastAsia="宋体" w:hAnsi="MS Mincho" w:cs="宋体"/>
          <w:sz w:val="28"/>
          <w:bdr w:val="none" w:sz="0" w:space="0" w:color="auto"/>
        </w:rPr>
        <w:t>：洪伊雯、王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五、月份工作安排（以下比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赛时间为暂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定，以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通知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制定教研工作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划及安排日常教研的周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表；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填写教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手册；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以年段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教材分析和光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及校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参加校第二届青年教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数学素</w:t>
      </w:r>
      <w:r>
        <w:rPr>
          <w:rFonts w:ascii="宋体" w:eastAsia="宋体" w:hAnsi="SimSun" w:cs="宋体"/>
          <w:sz w:val="28"/>
          <w:bdr w:val="none" w:sz="0" w:space="0" w:color="auto"/>
        </w:rPr>
        <w:t>养测评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(3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参加校第二届数学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整理各册教材知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要点；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日和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及校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参加校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第四届老</w:t>
      </w:r>
      <w:r>
        <w:rPr>
          <w:rFonts w:ascii="宋体" w:eastAsia="宋体" w:hAnsi="SimSun" w:cs="宋体"/>
          <w:sz w:val="28"/>
          <w:bdr w:val="none" w:sz="0" w:space="0" w:color="auto"/>
        </w:rPr>
        <w:t>师阅读</w:t>
      </w:r>
      <w:r>
        <w:rPr>
          <w:rFonts w:ascii="宋体" w:eastAsia="宋体" w:hAnsi="MS Mincho" w:cs="宋体"/>
          <w:sz w:val="28"/>
          <w:bdr w:val="none" w:sz="0" w:space="0" w:color="auto"/>
        </w:rPr>
        <w:t>写作比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月上旬）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参加校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数学微</w:t>
      </w:r>
      <w:r>
        <w:rPr>
          <w:rFonts w:ascii="宋体" w:eastAsia="宋体" w:hAnsi="SimSun" w:cs="宋体"/>
          <w:sz w:val="28"/>
          <w:bdr w:val="none" w:sz="0" w:space="0" w:color="auto"/>
        </w:rPr>
        <w:t>课评选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参加晋江市教育科学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十三五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划（第一批）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工作；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出版四月份校本教研工作</w:t>
      </w:r>
      <w:r>
        <w:rPr>
          <w:rFonts w:ascii="宋体" w:eastAsia="宋体" w:hAnsi="SimSun" w:cs="宋体"/>
          <w:sz w:val="28"/>
          <w:bdr w:val="none" w:sz="0" w:space="0" w:color="auto"/>
        </w:rPr>
        <w:t>简报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参加晋江市小学数学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参加校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各学科教学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及校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出版五月份校本教研工作</w:t>
      </w:r>
      <w:r>
        <w:rPr>
          <w:rFonts w:ascii="宋体" w:eastAsia="宋体" w:hAnsi="SimSun" w:cs="宋体"/>
          <w:sz w:val="28"/>
          <w:bdr w:val="none" w:sz="0" w:space="0" w:color="auto"/>
        </w:rPr>
        <w:t>简报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参加晋江市数学微</w:t>
      </w:r>
      <w:r>
        <w:rPr>
          <w:rFonts w:ascii="宋体" w:eastAsia="宋体" w:hAnsi="SimSun" w:cs="宋体"/>
          <w:sz w:val="28"/>
          <w:bdr w:val="none" w:sz="0" w:space="0" w:color="auto"/>
        </w:rPr>
        <w:t>课评选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参加晋江市小学数学学科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系列研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六月份：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２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参加校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数学学科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工作；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３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４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５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出版六月份校本教研工作</w:t>
      </w:r>
      <w:r>
        <w:rPr>
          <w:rFonts w:ascii="宋体" w:eastAsia="宋体" w:hAnsi="SimSun" w:cs="宋体"/>
          <w:sz w:val="28"/>
          <w:bdr w:val="none" w:sz="0" w:space="0" w:color="auto"/>
        </w:rPr>
        <w:t>简报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教育科研成果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行知集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７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参加《晋江教研》征稿；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８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整理本学期小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研究成果，出版行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口袋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第二学期工作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改理念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。本期将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数学教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学生全面、持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展，全面提高教育教学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二、工作目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改理念，用新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改精神指</w:t>
      </w:r>
      <w:r>
        <w:rPr>
          <w:rFonts w:ascii="宋体" w:eastAsia="宋体" w:hAnsi="SimSun" w:cs="宋体"/>
          <w:sz w:val="28"/>
          <w:bdr w:val="none" w:sz="0" w:space="0" w:color="auto"/>
        </w:rPr>
        <w:t>导课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堂教学改革，探索新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改的有效教学方式，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展校区两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、大胆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和改革，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践，着力以学生的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三、主要工作措施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教学培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充分利用网</w:t>
      </w:r>
      <w:r>
        <w:rPr>
          <w:rFonts w:ascii="宋体" w:eastAsia="宋体" w:hAnsi="SimSun" w:cs="宋体"/>
          <w:sz w:val="28"/>
          <w:bdr w:val="none" w:sz="0" w:space="0" w:color="auto"/>
        </w:rPr>
        <w:t>络资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，有效地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和自学相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合，提高使用新教学手段的能力。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、利用区三</w:t>
      </w:r>
      <w:r>
        <w:rPr>
          <w:rFonts w:ascii="宋体" w:eastAsia="宋体" w:hAnsi="SimSun" w:cs="宋体"/>
          <w:sz w:val="28"/>
          <w:bdr w:val="none" w:sz="0" w:space="0" w:color="auto"/>
        </w:rPr>
        <w:t>优评</w:t>
      </w:r>
      <w:r>
        <w:rPr>
          <w:rFonts w:ascii="宋体" w:eastAsia="宋体" w:hAnsi="MS Mincho" w:cs="宋体"/>
          <w:sz w:val="28"/>
          <w:bdr w:val="none" w:sz="0" w:space="0" w:color="auto"/>
        </w:rPr>
        <w:t>比的契机，要求教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，抓好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堂教学研究工作，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集体智慧，取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不少于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，不得无听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敷衍了事。学校早有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定：凡学校安排外出听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，都要求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真听、用心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要的听</w:t>
      </w:r>
      <w:r>
        <w:rPr>
          <w:rFonts w:ascii="宋体" w:eastAsia="宋体" w:hAnsi="SimSun" w:cs="宋体"/>
          <w:sz w:val="28"/>
          <w:bdr w:val="none" w:sz="0" w:space="0" w:color="auto"/>
        </w:rPr>
        <w:t>课评</w:t>
      </w:r>
      <w:r>
        <w:rPr>
          <w:rFonts w:ascii="宋体" w:eastAsia="宋体" w:hAnsi="MS Mincho" w:cs="宋体"/>
          <w:sz w:val="28"/>
          <w:bdr w:val="none" w:sz="0" w:space="0" w:color="auto"/>
        </w:rPr>
        <w:t>析，达到一人外出，全体受益的良好效果。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、提倡教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多撰写教学心得、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文、教学案例与教学反思，争取在各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刊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，向校刊踊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投稿，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助学校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好校刊，从而提高教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和提高学校和教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的知名度。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督、管理。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工作，根据学校安排做到定期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，重点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等方面，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整改。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、做好潜能生的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工作，从而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量的提高。根据数学学科的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教与学的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极性，注重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极做好潜能生的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工作，真正做以学生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本，力求人人都能学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的数学，人人都能得到不同的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https://d.book118.com/206142212110010054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6142212110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小学数学教研组第二学期工作计划(精选15篇)</dc:title>
  <dc:subject>时间的脚步是无声的，它在不经意间流逝，我们的工作同时也在不断更新迭代中，是时候抽出时间写写计划了。计划怎么写才能发挥它最大的作用呢？下面是小编为大家整理的小学数学教研组第二学期工作计划，欢迎阅读与收藏</dc:subject>
  <cp:keywords>小学数学教研组第二学期工作计划</cp:keywords>
  <cp:revision>0</cp:revision>
</cp:coreProperties>
</file>