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小学三年</w:t>
      </w:r>
      <w:r>
        <w:rPr>
          <w:rFonts w:ascii="宋体" w:eastAsia="黑体" w:hAnsi="SimSun" w:cs="宋体"/>
          <w:b/>
          <w:sz w:val="40"/>
        </w:rPr>
        <w:t>级</w:t>
      </w:r>
      <w:r>
        <w:rPr>
          <w:rFonts w:ascii="宋体" w:eastAsia="黑体" w:hAnsi="MS Mincho" w:cs="宋体"/>
          <w:b/>
          <w:sz w:val="40"/>
        </w:rPr>
        <w:t>教</w:t>
      </w:r>
      <w:r>
        <w:rPr>
          <w:rFonts w:ascii="宋体" w:eastAsia="黑体" w:hAnsi="SimSun" w:cs="宋体"/>
          <w:b/>
          <w:sz w:val="40"/>
        </w:rPr>
        <w:t>师</w:t>
      </w:r>
      <w:r>
        <w:rPr>
          <w:rFonts w:ascii="宋体" w:eastAsia="黑体" w:hAnsi="MS Mincho" w:cs="宋体"/>
          <w:b/>
          <w:sz w:val="40"/>
        </w:rPr>
        <w:t>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(15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或思想中的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或情况加以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和概括的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面材料，它有助于我</w:t>
      </w:r>
      <w:r>
        <w:rPr>
          <w:rFonts w:ascii="宋体" w:eastAsia="宋体" w:hAnsi="SimSun" w:cs="宋体"/>
          <w:sz w:val="28"/>
        </w:rPr>
        <w:t>们寻</w:t>
      </w:r>
      <w:r>
        <w:rPr>
          <w:rFonts w:ascii="宋体" w:eastAsia="宋体" w:hAnsi="MS Mincho" w:cs="宋体"/>
          <w:sz w:val="28"/>
        </w:rPr>
        <w:t>找工作和事物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律，从而掌握并运用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了。我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整理的小学三年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一个学期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的教育教学工作已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学期我担任三年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明伶俐，各有各的特点。教育教学工作中，在同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和帮助下我地完成了本学期的各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教学工作</w:t>
      </w:r>
      <w:r>
        <w:rPr>
          <w:rFonts w:ascii="宋体" w:eastAsia="宋体" w:hAnsi="SimSun" w:cs="宋体"/>
          <w:sz w:val="28"/>
        </w:rPr>
        <w:t>总结虽说</w:t>
      </w:r>
      <w:r>
        <w:rPr>
          <w:rFonts w:ascii="宋体" w:eastAsia="宋体" w:hAnsi="MS Mincho" w:cs="宋体"/>
          <w:sz w:val="28"/>
        </w:rPr>
        <w:t>付出了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辛，但也收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了不少成功的喜悦，相信在将来的教学工作中我会日益成熟，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将本学期的工作做一小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，希望能帮助自己提高。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文是一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思想、充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智慧的学科。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常采用学生自主学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、交流、探究等学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造能力。并在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堂教学中，力求做到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学生学得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致盎然，使学生在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中享受学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欢乐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在教学中，我十分注重培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趣。譬如，在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学生一上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就能置身于一</w:t>
      </w:r>
      <w:r>
        <w:rPr>
          <w:rFonts w:ascii="宋体" w:eastAsia="宋体" w:hAnsi="SimSun" w:cs="宋体"/>
          <w:sz w:val="28"/>
        </w:rPr>
        <w:t>种轻</w:t>
      </w:r>
      <w:r>
        <w:rPr>
          <w:rFonts w:ascii="宋体" w:eastAsia="宋体" w:hAnsi="MS Mincho" w:cs="宋体"/>
          <w:sz w:val="28"/>
        </w:rPr>
        <w:t>松和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中，而又不知不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文。教学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采用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述故事的方式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入，采用激</w:t>
      </w:r>
      <w:r>
        <w:rPr>
          <w:rFonts w:ascii="宋体" w:eastAsia="宋体" w:hAnsi="SimSun" w:cs="宋体"/>
          <w:sz w:val="28"/>
        </w:rPr>
        <w:t>发兴</w:t>
      </w:r>
      <w:r>
        <w:rPr>
          <w:rFonts w:ascii="宋体" w:eastAsia="宋体" w:hAnsi="MS Mincho" w:cs="宋体"/>
          <w:sz w:val="28"/>
        </w:rPr>
        <w:t>趣、</w:t>
      </w:r>
      <w:r>
        <w:rPr>
          <w:rFonts w:ascii="宋体" w:eastAsia="宋体" w:hAnsi="SimSun" w:cs="宋体"/>
          <w:sz w:val="28"/>
        </w:rPr>
        <w:t>设计悬</w:t>
      </w:r>
      <w:r>
        <w:rPr>
          <w:rFonts w:ascii="宋体" w:eastAsia="宋体" w:hAnsi="MS Mincho" w:cs="宋体"/>
          <w:sz w:val="28"/>
        </w:rPr>
        <w:t>念，猜</w:t>
      </w:r>
      <w:r>
        <w:rPr>
          <w:rFonts w:ascii="宋体" w:eastAsia="宋体" w:hAnsi="SimSun" w:cs="宋体"/>
          <w:sz w:val="28"/>
        </w:rPr>
        <w:t>谜语</w:t>
      </w:r>
      <w:r>
        <w:rPr>
          <w:rFonts w:ascii="宋体" w:eastAsia="宋体" w:hAnsi="MS Mincho" w:cs="宋体"/>
          <w:sz w:val="28"/>
        </w:rPr>
        <w:t>等形式来引</w:t>
      </w:r>
      <w:r>
        <w:rPr>
          <w:rFonts w:ascii="宋体" w:eastAsia="宋体" w:hAnsi="SimSun" w:cs="宋体"/>
          <w:sz w:val="28"/>
        </w:rPr>
        <w:t>发设计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一来比起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述更能激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文教学中，构建</w:t>
      </w:r>
      <w:r>
        <w:rPr>
          <w:rFonts w:ascii="宋体" w:eastAsia="宋体" w:hAnsi="SimSun" w:cs="宋体"/>
          <w:sz w:val="28"/>
        </w:rPr>
        <w:t>语义</w:t>
      </w:r>
      <w:r>
        <w:rPr>
          <w:rFonts w:ascii="宋体" w:eastAsia="宋体" w:hAnsi="MS Mincho" w:cs="宋体"/>
          <w:sz w:val="28"/>
        </w:rPr>
        <w:t>的理解、体会，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学生大胆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言各抒己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。在思考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中，我只做穿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，巧妙点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，以此来促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学生在激烈的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中，在思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的碰撞中，得到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言的和的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对问题</w:t>
      </w:r>
      <w:r>
        <w:rPr>
          <w:rFonts w:ascii="宋体" w:eastAsia="宋体" w:hAnsi="MS Mincho" w:cs="宋体"/>
          <w:sz w:val="28"/>
        </w:rPr>
        <w:t>充分思考后，学生根据已有的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表不同的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有分歧的</w:t>
      </w:r>
      <w:r>
        <w:rPr>
          <w:rFonts w:ascii="宋体" w:eastAsia="宋体" w:hAnsi="SimSun" w:cs="宋体"/>
          <w:sz w:val="28"/>
        </w:rPr>
        <w:t>问题进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辩论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过辩论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hAnsi="MS Mincho" w:cs="宋体"/>
          <w:sz w:val="28"/>
        </w:rPr>
        <w:t>了自然，懂得了知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的。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堂气氛很活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学生更多的自主学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学生去思考，，真正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到了自主，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学生表述自己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文的理解和，使学生善于表达。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文都是文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兼美的佳作，其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境描述的美妙，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言运用的精妙，思想表达的深邃，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阐</w:t>
      </w:r>
      <w:r>
        <w:rPr>
          <w:rFonts w:ascii="宋体" w:eastAsia="宋体" w:hAnsi="MS Mincho" w:cs="宋体"/>
          <w:sz w:val="28"/>
        </w:rPr>
        <w:t>述的独到，都是引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学生的重要内容。而由于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的有限，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文中的精彩之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没有可能引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学生一一。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了更好的掌握理解本文，于是在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中抓重点，引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言文字反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，以悟出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言丰富，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学生居高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下地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，在品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中深化理解。引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的精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行具体表述，在品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佳句，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写作做好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践中，注意把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文教学的触角伸向了广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的天地，通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收集与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堂教学中多融入生活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深入理解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文内容奠定了基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丰富多彩的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，如作文</w:t>
      </w:r>
      <w:r>
        <w:rPr>
          <w:rFonts w:ascii="宋体" w:eastAsia="宋体" w:hAnsi="SimSun" w:cs="宋体"/>
          <w:sz w:val="28"/>
        </w:rPr>
        <w:t>竞赛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的展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。注意学科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的整合，如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学生收集</w:t>
      </w:r>
      <w:r>
        <w:rPr>
          <w:rFonts w:ascii="宋体" w:eastAsia="宋体" w:hAnsi="SimSun" w:cs="宋体"/>
          <w:sz w:val="28"/>
        </w:rPr>
        <w:t>对联</w:t>
      </w:r>
      <w:r>
        <w:rPr>
          <w:rFonts w:ascii="宋体" w:eastAsia="宋体" w:hAnsi="MS Mincho" w:cs="宋体"/>
          <w:sz w:val="28"/>
        </w:rPr>
        <w:t>，自己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对联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对联</w:t>
      </w:r>
      <w:r>
        <w:rPr>
          <w:rFonts w:ascii="宋体" w:eastAsia="宋体" w:hAnsi="MS Mincho" w:cs="宋体"/>
          <w:sz w:val="28"/>
        </w:rPr>
        <w:t>展。鼓励学生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周做剪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看新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读开</w:t>
      </w:r>
      <w:r>
        <w:rPr>
          <w:rFonts w:ascii="宋体" w:eastAsia="宋体" w:hAnsi="MS Mincho" w:cs="宋体"/>
          <w:sz w:val="28"/>
        </w:rPr>
        <w:t>拓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学生从不同角度，采用不同的途径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没有，只有更好。工作中我力求扎扎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的做好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，尽量比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人更投入，更用心，精益求精，不断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新，努力做好自己的教学工作。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中段的起始年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充分地准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。首先，我在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中注重学生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文本的整体与情感体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合教材，又跳出教材，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学生整体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知到作文的几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体裁，如：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事型作文、抒情性作文、写景作文、写人作文、状物作文、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用文等。学生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作，从篇、段到字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都要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行精批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改，不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面向全体学生，</w:t>
      </w:r>
      <w:r>
        <w:rPr>
          <w:rFonts w:ascii="宋体" w:eastAsia="宋体" w:hAnsi="SimSun" w:cs="宋体"/>
          <w:sz w:val="28"/>
        </w:rPr>
        <w:t>还单</w:t>
      </w:r>
      <w:r>
        <w:rPr>
          <w:rFonts w:ascii="宋体" w:eastAsia="宋体" w:hAnsi="MS Mincho" w:cs="宋体"/>
          <w:sz w:val="28"/>
        </w:rPr>
        <w:t>独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当然，在教育学生学会，学会学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，学会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心，学会做事，学会生活的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程中以及在教学的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有自己由于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的不足而造成了与其他教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的一定差距，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的工作做得尚差甚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在正在思考，如何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性作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践性作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以及怎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小班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的差距。希望能在下个学期中将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文教学中的一个小小的教学研究方向与思考点，切入点，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自己的教学充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活力，充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探索性。今后的工作任重而道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，但我相信，只要用心地去工作，耐心地教育孩子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践中不断完善自己，充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，与孩子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有效的、多向的、高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，从而真正</w:t>
      </w:r>
      <w:r>
        <w:rPr>
          <w:rFonts w:ascii="宋体" w:eastAsia="宋体" w:hAnsi="SimSun" w:cs="宋体"/>
          <w:sz w:val="28"/>
        </w:rPr>
        <w:t>实现课</w:t>
      </w:r>
      <w:r>
        <w:rPr>
          <w:rFonts w:ascii="宋体" w:eastAsia="宋体" w:hAnsi="MS Mincho" w:cs="宋体"/>
          <w:sz w:val="28"/>
        </w:rPr>
        <w:t>堂教学的有效性。今后前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的道上也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会充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坎坷、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会有柳暗花明的惊喜、收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。但我会用微笑去迎接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，用虚心去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一次成功，用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、研究、探索、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践、反思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信，只要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探索、努力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践，我一定会走出一条属于自己的教学之。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逝，我辛勤工作，</w:t>
      </w:r>
      <w:r>
        <w:rPr>
          <w:rFonts w:ascii="宋体" w:eastAsia="宋体" w:hAnsi="SimSun" w:cs="宋体"/>
          <w:sz w:val="28"/>
        </w:rPr>
        <w:t>蓦</w:t>
      </w:r>
      <w:r>
        <w:rPr>
          <w:rFonts w:ascii="宋体" w:eastAsia="宋体" w:hAnsi="MS Mincho" w:cs="宋体"/>
          <w:sz w:val="28"/>
        </w:rPr>
        <w:t>然回首，一学期的教学又告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束。回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一学期的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文教学工作，我感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良多，点滴作法涌上心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，存在的</w:t>
      </w:r>
      <w:r>
        <w:rPr>
          <w:rFonts w:ascii="宋体" w:eastAsia="宋体" w:hAnsi="SimSun" w:cs="宋体"/>
          <w:sz w:val="28"/>
        </w:rPr>
        <w:t>问题还</w:t>
      </w:r>
      <w:r>
        <w:rPr>
          <w:rFonts w:ascii="宋体" w:eastAsia="宋体" w:hAnsi="MS Mincho" w:cs="宋体"/>
          <w:sz w:val="28"/>
        </w:rPr>
        <w:t>需努力解决。</w:t>
      </w:r>
      <w:r>
        <w:rPr>
          <w:rFonts w:ascii="宋体" w:eastAsia="宋体" w:hAnsi="SimSun" w:cs="宋体"/>
          <w:sz w:val="28"/>
        </w:rPr>
        <w:t>谨记</w:t>
      </w:r>
      <w:r>
        <w:rPr>
          <w:rFonts w:ascii="宋体" w:eastAsia="宋体" w:hAnsi="MS Mincho" w:cs="宋体"/>
          <w:sz w:val="28"/>
        </w:rPr>
        <w:t>于下，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平等、活</w:t>
      </w:r>
      <w:r>
        <w:rPr>
          <w:rFonts w:ascii="宋体" w:eastAsia="宋体" w:hAnsi="SimSun" w:cs="宋体"/>
          <w:b/>
          <w:bCs/>
          <w:sz w:val="28"/>
        </w:rPr>
        <w:t>跃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堂氛</w:t>
      </w:r>
      <w:r>
        <w:rPr>
          <w:rFonts w:ascii="宋体" w:eastAsia="宋体" w:hAnsi="SimSun" w:cs="宋体"/>
          <w:b/>
          <w:bCs/>
          <w:sz w:val="28"/>
        </w:rPr>
        <w:t>围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合本班的特点，我在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丰富的教学情境，如画画、猜字</w:t>
      </w:r>
      <w:r>
        <w:rPr>
          <w:rFonts w:ascii="宋体" w:eastAsia="宋体" w:hAnsi="SimSun" w:cs="宋体"/>
          <w:sz w:val="28"/>
        </w:rPr>
        <w:t>谜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故事等，激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习动</w:t>
      </w:r>
      <w:r>
        <w:rPr>
          <w:rFonts w:ascii="宋体" w:eastAsia="宋体" w:hAnsi="MS Mincho" w:cs="宋体"/>
          <w:sz w:val="28"/>
        </w:rPr>
        <w:t>机和学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极性，</w:t>
      </w:r>
      <w:r>
        <w:rPr>
          <w:rFonts w:ascii="宋体" w:eastAsia="宋体" w:hAnsi="SimSun" w:cs="宋体"/>
          <w:sz w:val="28"/>
        </w:rPr>
        <w:t>让课</w:t>
      </w:r>
      <w:r>
        <w:rPr>
          <w:rFonts w:ascii="宋体" w:eastAsia="宋体" w:hAnsi="MS Mincho" w:cs="宋体"/>
          <w:sz w:val="28"/>
        </w:rPr>
        <w:t>堂活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起来。在教学活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中，我与学生是平等的，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会使学生没有那</w:t>
      </w:r>
      <w:r>
        <w:rPr>
          <w:rFonts w:ascii="宋体" w:eastAsia="宋体" w:hAnsi="SimSun" w:cs="宋体"/>
          <w:sz w:val="28"/>
        </w:rPr>
        <w:t>么紧张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于提出的</w:t>
      </w:r>
      <w:r>
        <w:rPr>
          <w:rFonts w:ascii="宋体" w:eastAsia="宋体" w:hAnsi="SimSun" w:cs="宋体"/>
          <w:sz w:val="28"/>
        </w:rPr>
        <w:t>问题让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开动脑</w:t>
      </w:r>
      <w:r>
        <w:rPr>
          <w:rFonts w:ascii="宋体" w:eastAsia="宋体" w:hAnsi="MS Mincho" w:cs="宋体"/>
          <w:sz w:val="28"/>
        </w:rPr>
        <w:t>筋、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所欲言。</w:t>
      </w:r>
      <w:r>
        <w:rPr>
          <w:rFonts w:ascii="宋体" w:eastAsia="宋体" w:hAnsi="SimSun" w:cs="宋体"/>
          <w:sz w:val="28"/>
        </w:rPr>
        <w:t>对说</w:t>
      </w:r>
      <w:r>
        <w:rPr>
          <w:rFonts w:ascii="宋体" w:eastAsia="宋体" w:hAnsi="MS Mincho" w:cs="宋体"/>
          <w:sz w:val="28"/>
        </w:rPr>
        <w:t>得好的，我会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我的，也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行鼓励，希望他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不要因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一次失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就退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了。我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堂教学气氛具有很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的感染力，它易于造成一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具有感染性的催人</w:t>
      </w:r>
      <w:r>
        <w:rPr>
          <w:rFonts w:ascii="宋体" w:eastAsia="宋体" w:hAnsi="SimSun" w:cs="宋体"/>
          <w:sz w:val="28"/>
        </w:rPr>
        <w:t>奋发</w:t>
      </w:r>
      <w:r>
        <w:rPr>
          <w:rFonts w:ascii="宋体" w:eastAsia="宋体" w:hAnsi="MS Mincho" w:cs="宋体"/>
          <w:sz w:val="28"/>
        </w:rPr>
        <w:t>向上的教学情境，使学生从中受到感化和熏陶，从而激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的无限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造愿望，使他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全力以赴地投入学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二、狠抓基</w:t>
      </w:r>
      <w:r>
        <w:rPr>
          <w:rFonts w:ascii="宋体" w:eastAsia="宋体" w:hAnsi="SimSun" w:cs="宋体"/>
          <w:b/>
          <w:bCs/>
          <w:sz w:val="28"/>
        </w:rPr>
        <w:t>础</w:t>
      </w:r>
      <w:r>
        <w:rPr>
          <w:rFonts w:ascii="宋体" w:eastAsia="宋体" w:hAnsi="MS Mincho" w:cs="宋体"/>
          <w:b/>
          <w:bCs/>
          <w:sz w:val="28"/>
        </w:rPr>
        <w:t>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和基本技能。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由于我班学生知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水平参差不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学生基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和基本技能，我在充分了解学生的基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症下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，因材施教，不断提高学生的知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水平。比如，在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写方面，我力</w:t>
      </w:r>
      <w:r>
        <w:rPr>
          <w:rFonts w:ascii="宋体" w:eastAsia="宋体" w:hAnsi="SimSun" w:cs="宋体"/>
          <w:sz w:val="28"/>
        </w:rPr>
        <w:t>强调规</w:t>
      </w:r>
      <w:r>
        <w:rPr>
          <w:rFonts w:ascii="宋体" w:eastAsia="宋体" w:hAnsi="MS Mincho" w:cs="宋体"/>
          <w:sz w:val="28"/>
        </w:rPr>
        <w:t>范性，要求行款整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，字迹工整，并努力克服</w:t>
      </w:r>
      <w:r>
        <w:rPr>
          <w:rFonts w:ascii="宋体" w:eastAsia="宋体" w:hAnsi="SimSun" w:cs="宋体"/>
          <w:sz w:val="28"/>
        </w:rPr>
        <w:t>错别</w:t>
      </w:r>
      <w:r>
        <w:rPr>
          <w:rFonts w:ascii="宋体" w:eastAsia="宋体" w:hAnsi="MS Mincho" w:cs="宋体"/>
          <w:sz w:val="28"/>
        </w:rPr>
        <w:t>字，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而非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字，</w:t>
      </w:r>
      <w:r>
        <w:rPr>
          <w:rFonts w:ascii="宋体" w:eastAsia="宋体" w:hAnsi="SimSun" w:cs="宋体"/>
          <w:sz w:val="28"/>
        </w:rPr>
        <w:t>这类</w:t>
      </w:r>
      <w:r>
        <w:rPr>
          <w:rFonts w:ascii="宋体" w:eastAsia="宋体" w:hAnsi="MS Mincho" w:cs="宋体"/>
          <w:sz w:val="28"/>
        </w:rPr>
        <w:t>似的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行了力更正。又如，在学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生字方面，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学生更加深刻和注意人容易写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的字，我会花一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生字。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生字不死气沉沉，我利用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教生字的方法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领读</w:t>
      </w:r>
      <w:r>
        <w:rPr>
          <w:rFonts w:ascii="宋体" w:eastAsia="宋体" w:hAnsi="MS Mincho" w:cs="宋体"/>
          <w:sz w:val="28"/>
        </w:rPr>
        <w:t>的方法教学，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极性提高，而且注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黑板的精力也集中，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们记忆</w:t>
      </w:r>
      <w:r>
        <w:rPr>
          <w:rFonts w:ascii="宋体" w:eastAsia="宋体" w:hAnsi="MS Mincho" w:cs="宋体"/>
          <w:sz w:val="28"/>
        </w:rPr>
        <w:t>生字的方法很好。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三、做好培</w:t>
      </w:r>
      <w:r>
        <w:rPr>
          <w:rFonts w:ascii="宋体" w:eastAsia="宋体" w:hAnsi="SimSun" w:cs="宋体"/>
          <w:b/>
          <w:bCs/>
          <w:sz w:val="28"/>
        </w:rPr>
        <w:t>优辅</w:t>
      </w:r>
      <w:r>
        <w:rPr>
          <w:rFonts w:ascii="宋体" w:eastAsia="宋体" w:hAnsi="MS Mincho" w:cs="宋体"/>
          <w:b/>
          <w:bCs/>
          <w:sz w:val="28"/>
        </w:rPr>
        <w:t>潜工作。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班有的学生学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差、学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差，没有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目的不明确，学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上缺乏主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性。因此，我有意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地引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学生好好学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，多学知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和技能。一是加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和任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师联</w:t>
      </w:r>
      <w:r>
        <w:rPr>
          <w:rFonts w:ascii="宋体" w:eastAsia="宋体" w:hAnsi="MS Mincho" w:cs="宋体"/>
          <w:sz w:val="28"/>
        </w:rPr>
        <w:t>系，了解学生上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性差的学生，共同教育、助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二是安排好学生与成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差的学生</w:t>
      </w:r>
      <w:r>
        <w:rPr>
          <w:rFonts w:ascii="宋体" w:eastAsia="宋体" w:hAnsi="SimSun" w:cs="宋体"/>
          <w:sz w:val="28"/>
        </w:rPr>
        <w:t>结对</w:t>
      </w:r>
      <w:r>
        <w:rPr>
          <w:rFonts w:ascii="宋体" w:eastAsia="宋体" w:hAnsi="MS Mincho" w:cs="宋体"/>
          <w:sz w:val="28"/>
        </w:rPr>
        <w:t>子，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督促、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完成情况，抽更多的</w:t>
      </w:r>
      <w:r>
        <w:rPr>
          <w:rFonts w:ascii="宋体" w:eastAsia="宋体" w:hAnsi="SimSun" w:cs="宋体"/>
          <w:sz w:val="28"/>
        </w:rPr>
        <w:t>时间进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三是注意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的教育方法。采取鼓励与表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合的方式。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激励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颂扬</w:t>
      </w:r>
      <w:r>
        <w:rPr>
          <w:rFonts w:ascii="宋体" w:eastAsia="宋体" w:hAnsi="MS Mincho" w:cs="宋体"/>
          <w:sz w:val="28"/>
        </w:rPr>
        <w:t>，表</w:t>
      </w:r>
      <w:r>
        <w:rPr>
          <w:rFonts w:ascii="宋体" w:eastAsia="宋体" w:hAnsi="SimSun" w:cs="宋体"/>
          <w:sz w:val="28"/>
        </w:rPr>
        <w:t>扬胜</w:t>
      </w:r>
      <w:r>
        <w:rPr>
          <w:rFonts w:ascii="宋体" w:eastAsia="宋体" w:hAnsi="MS Mincho" w:cs="宋体"/>
          <w:sz w:val="28"/>
        </w:rPr>
        <w:t>于批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在日常工作中，我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学生：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你是最棒的</w:t>
      </w:r>
      <w:r>
        <w:rPr>
          <w:rFonts w:ascii="宋体" w:eastAsia="宋体" w:cs="宋体"/>
          <w:sz w:val="28"/>
        </w:rPr>
        <w:t>!”“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相信你能做好。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加油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喝彩。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学生在鼓励中</w:t>
      </w:r>
      <w:r>
        <w:rPr>
          <w:rFonts w:ascii="宋体" w:eastAsia="宋体" w:hAnsi="SimSun" w:cs="宋体"/>
          <w:sz w:val="28"/>
        </w:rPr>
        <w:t>发扬优</w:t>
      </w:r>
      <w:r>
        <w:rPr>
          <w:rFonts w:ascii="宋体" w:eastAsia="宋体" w:hAnsi="MS Mincho" w:cs="宋体"/>
          <w:sz w:val="28"/>
        </w:rPr>
        <w:t>点，在微笑中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不足，在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松愉快的氛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中受到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的熏陶，情的感染，懂得理的澄清。一旦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有一点点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，甚至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行物</w:t>
      </w:r>
      <w:r>
        <w:rPr>
          <w:rFonts w:ascii="宋体" w:eastAsia="宋体" w:hAnsi="SimSun" w:cs="宋体"/>
          <w:sz w:val="28"/>
        </w:rPr>
        <w:t>质奖</w:t>
      </w:r>
      <w:r>
        <w:rPr>
          <w:rFonts w:ascii="宋体" w:eastAsia="宋体" w:hAnsi="MS Mincho" w:cs="宋体"/>
          <w:sz w:val="28"/>
        </w:rPr>
        <w:t>励。尽量克制自己，以免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度粗暴。同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生活上的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上的助，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常与他</w:t>
      </w:r>
      <w:r>
        <w:rPr>
          <w:rFonts w:ascii="宋体" w:eastAsia="宋体" w:hAnsi="SimSun" w:cs="宋体"/>
          <w:sz w:val="28"/>
        </w:rPr>
        <w:t>们谈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的重要性，使他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极性得到提高。后半学期以来，刘金玉、</w:t>
      </w:r>
      <w:r>
        <w:rPr>
          <w:rFonts w:ascii="宋体" w:eastAsia="宋体" w:hAnsi="SimSun" w:cs="宋体"/>
          <w:sz w:val="28"/>
        </w:rPr>
        <w:t>阎</w:t>
      </w:r>
      <w:r>
        <w:rPr>
          <w:rFonts w:ascii="宋体" w:eastAsia="宋体" w:hAnsi="MS Mincho" w:cs="宋体"/>
          <w:sz w:val="28"/>
        </w:rPr>
        <w:t>欣宇等几位学生的学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四、做好家工作。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除了做好校内的教育、管理外，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要做好校外的工作，与家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系，取得家</w:t>
      </w:r>
      <w:r>
        <w:rPr>
          <w:rFonts w:ascii="宋体" w:eastAsia="宋体" w:hAnsi="SimSun" w:cs="宋体"/>
          <w:sz w:val="28"/>
        </w:rPr>
        <w:t>长协</w:t>
      </w:r>
      <w:r>
        <w:rPr>
          <w:rFonts w:ascii="宋体" w:eastAsia="宋体" w:hAnsi="MS Mincho" w:cs="宋体"/>
          <w:sz w:val="28"/>
        </w:rPr>
        <w:t>助，才能把学生教育好。平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我都注意做好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个工作，特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是那些</w:t>
      </w:r>
      <w:r>
        <w:rPr>
          <w:rFonts w:ascii="宋体" w:eastAsia="宋体" w:hAnsi="SimSun" w:cs="宋体"/>
          <w:sz w:val="28"/>
        </w:rPr>
        <w:t>顽</w:t>
      </w:r>
      <w:r>
        <w:rPr>
          <w:rFonts w:ascii="宋体" w:eastAsia="宋体" w:hAnsi="MS Mincho" w:cs="宋体"/>
          <w:sz w:val="28"/>
        </w:rPr>
        <w:t>皮、学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不太好的同学，更要与家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共同管教。以前有六、七个同学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常不按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，做事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是拖拖拉拉，得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且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。因此，我及</w:t>
      </w:r>
      <w:r>
        <w:rPr>
          <w:rFonts w:ascii="宋体" w:eastAsia="宋体" w:hAnsi="SimSun" w:cs="宋体"/>
          <w:sz w:val="28"/>
        </w:rPr>
        <w:t>时联</w:t>
      </w:r>
      <w:r>
        <w:rPr>
          <w:rFonts w:ascii="宋体" w:eastAsia="宋体" w:hAnsi="MS Mincho" w:cs="宋体"/>
          <w:sz w:val="28"/>
        </w:rPr>
        <w:t>系家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映孩子在校表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，并于家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共同商量解决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提出加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督管理和家庭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的要求。后来，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的多次教育，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一部分学生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很，基本能及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了，学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也提高了不少。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五、改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地方。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和作文是我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敌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个学期中我没有加力度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和作文，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致在考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中失分率很高。特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是作文，学生无法下笔，有些学生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不会写，我真的感到</w:t>
      </w:r>
      <w:r>
        <w:rPr>
          <w:rFonts w:ascii="宋体" w:eastAsia="宋体" w:hAnsi="SimSun" w:cs="宋体"/>
          <w:sz w:val="28"/>
        </w:rPr>
        <w:t>惭</w:t>
      </w:r>
      <w:r>
        <w:rPr>
          <w:rFonts w:ascii="宋体" w:eastAsia="宋体" w:hAnsi="MS Mincho" w:cs="宋体"/>
          <w:sz w:val="28"/>
        </w:rPr>
        <w:t>愧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我会在下学期加</w:t>
      </w:r>
      <w:r>
        <w:rPr>
          <w:rFonts w:ascii="宋体" w:eastAsia="宋体" w:hAnsi="SimSun" w:cs="宋体"/>
          <w:sz w:val="28"/>
        </w:rPr>
        <w:t>强阅读训练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表达中的情感、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度、和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。在教学中，必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吸收与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表达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笔墨不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。写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，如佳句点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后感、内容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介、故事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写、人物</w:t>
      </w:r>
      <w:r>
        <w:rPr>
          <w:rFonts w:ascii="宋体" w:eastAsia="宋体" w:hAnsi="SimSun" w:cs="宋体"/>
          <w:sz w:val="28"/>
        </w:rPr>
        <w:t>简评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的短文，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行不同表达方式的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就扎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言基本功，在自由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扩视</w:t>
      </w:r>
      <w:r>
        <w:rPr>
          <w:rFonts w:ascii="宋体" w:eastAsia="宋体" w:hAnsi="MS Mincho" w:cs="宋体"/>
          <w:sz w:val="28"/>
        </w:rPr>
        <w:t>野，增</w:t>
      </w:r>
      <w:r>
        <w:rPr>
          <w:rFonts w:ascii="宋体" w:eastAsia="宋体" w:hAnsi="SimSun" w:cs="宋体"/>
          <w:sz w:val="28"/>
        </w:rPr>
        <w:t>长见识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写互促中提高能力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写作基本功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，鼓励有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意的表达。通</w:t>
      </w:r>
      <w:r>
        <w:rPr>
          <w:rFonts w:ascii="宋体" w:eastAsia="宋体" w:hAnsi="SimSun" w:cs="宋体"/>
          <w:sz w:val="28"/>
        </w:rPr>
        <w:t>过练</w:t>
      </w:r>
      <w:r>
        <w:rPr>
          <w:rFonts w:ascii="宋体" w:eastAsia="宋体" w:hAnsi="MS Mincho" w:cs="宋体"/>
          <w:sz w:val="28"/>
        </w:rPr>
        <w:t>笔或</w:t>
      </w:r>
      <w:r>
        <w:rPr>
          <w:rFonts w:ascii="宋体" w:eastAsia="宋体" w:hAnsi="SimSun" w:cs="宋体"/>
          <w:sz w:val="28"/>
        </w:rPr>
        <w:t>单项训练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学生能运用不同的表达方式和准确、生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、得体的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叙所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，表达所思所感。生活是写作的源泉，要引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时时关</w:t>
      </w:r>
      <w:r>
        <w:rPr>
          <w:rFonts w:ascii="宋体" w:eastAsia="宋体" w:hAnsi="MS Mincho" w:cs="宋体"/>
          <w:sz w:val="28"/>
        </w:rPr>
        <w:t>注生活，体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生活，感悟生活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学生挖掘、提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生活中的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情点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自然、社会、人生的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活感受和真切体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它使我得到了很多的启示，也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我真正体会到作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物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无声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的内涵，在潜移默化中，培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张扬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的个性，和他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的生活，用心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听花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的声音，享受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美好的人生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一个学期的工作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就此告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了三年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走上工作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位的我来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个学期的工作是繁忙的、充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的、也是充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希望的。作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一学期的教学工作，心中有无限感慨。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从以下几个方面加以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一、激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学生学</w:t>
      </w:r>
      <w:r>
        <w:rPr>
          <w:rFonts w:ascii="宋体" w:eastAsia="宋体" w:hAnsi="SimSun" w:cs="宋体"/>
          <w:b/>
          <w:bCs/>
          <w:sz w:val="28"/>
        </w:rPr>
        <w:t>习兴</w:t>
      </w:r>
      <w:r>
        <w:rPr>
          <w:rFonts w:ascii="宋体" w:eastAsia="宋体" w:hAnsi="MS Mincho" w:cs="宋体"/>
          <w:b/>
          <w:bCs/>
          <w:sz w:val="28"/>
        </w:rPr>
        <w:t>趣，提高学生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文素</w:t>
      </w:r>
      <w:r>
        <w:rPr>
          <w:rFonts w:ascii="宋体" w:eastAsia="宋体" w:hAnsi="SimSun" w:cs="宋体"/>
          <w:b/>
          <w:bCs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文是一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思想、充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人文精神、充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智慧的学科。在新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改的大背景中，学生的自主学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新能力，已成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师关</w:t>
      </w:r>
      <w:r>
        <w:rPr>
          <w:rFonts w:ascii="宋体" w:eastAsia="宋体" w:hAnsi="MS Mincho" w:cs="宋体"/>
          <w:sz w:val="28"/>
        </w:rPr>
        <w:t>注的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、交流、探究等学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方式已成</w:t>
      </w:r>
      <w:r>
        <w:rPr>
          <w:rFonts w:ascii="宋体" w:eastAsia="宋体" w:hAnsi="SimSun" w:cs="宋体"/>
          <w:sz w:val="28"/>
        </w:rPr>
        <w:t>为课</w:t>
      </w:r>
      <w:r>
        <w:rPr>
          <w:rFonts w:ascii="宋体" w:eastAsia="宋体" w:hAnsi="MS Mincho" w:cs="宋体"/>
          <w:sz w:val="28"/>
        </w:rPr>
        <w:t>堂的主流。我在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堂教学中，力求做到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学生学得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致盎然，使学生在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中享受学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趣，从而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趣是最好的老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。在教学中，我十分注重培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趣。譬如，在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学生一上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就能置身于一</w:t>
      </w:r>
      <w:r>
        <w:rPr>
          <w:rFonts w:ascii="宋体" w:eastAsia="宋体" w:hAnsi="SimSun" w:cs="宋体"/>
          <w:sz w:val="28"/>
        </w:rPr>
        <w:t>种轻</w:t>
      </w:r>
      <w:r>
        <w:rPr>
          <w:rFonts w:ascii="宋体" w:eastAsia="宋体" w:hAnsi="MS Mincho" w:cs="宋体"/>
          <w:sz w:val="28"/>
        </w:rPr>
        <w:t>松和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中，而又不知不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要根据不同的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型，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不同的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入方式。可以用多媒体展示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文的画面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入情景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也可用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述故事的方式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入，采用激</w:t>
      </w:r>
      <w:r>
        <w:rPr>
          <w:rFonts w:ascii="宋体" w:eastAsia="宋体" w:hAnsi="SimSun" w:cs="宋体"/>
          <w:sz w:val="28"/>
        </w:rPr>
        <w:t>发兴</w:t>
      </w:r>
      <w:r>
        <w:rPr>
          <w:rFonts w:ascii="宋体" w:eastAsia="宋体" w:hAnsi="MS Mincho" w:cs="宋体"/>
          <w:sz w:val="28"/>
        </w:rPr>
        <w:t>趣、</w:t>
      </w:r>
      <w:r>
        <w:rPr>
          <w:rFonts w:ascii="宋体" w:eastAsia="宋体" w:hAnsi="SimSun" w:cs="宋体"/>
          <w:sz w:val="28"/>
        </w:rPr>
        <w:t>设计悬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发设计</w:t>
      </w:r>
      <w:r>
        <w:rPr>
          <w:rFonts w:ascii="宋体" w:eastAsia="宋体" w:hAnsi="MS Mincho" w:cs="宋体"/>
          <w:sz w:val="28"/>
        </w:rPr>
        <w:t>，比起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述更能激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学生的灵性，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启学生学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二、注重夯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基</w:t>
      </w:r>
      <w:r>
        <w:rPr>
          <w:rFonts w:ascii="宋体" w:eastAsia="宋体" w:hAnsi="SimSun" w:cs="宋体"/>
          <w:b/>
          <w:bCs/>
          <w:sz w:val="28"/>
        </w:rPr>
        <w:t>础</w:t>
      </w:r>
      <w:r>
        <w:rPr>
          <w:rFonts w:ascii="宋体" w:eastAsia="宋体" w:hAnsi="MS Mincho" w:cs="宋体"/>
          <w:b/>
          <w:bCs/>
          <w:sz w:val="28"/>
        </w:rPr>
        <w:t>，以新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程理念指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写字指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，提高学生的写字能力。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的写字教学往往被老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忽略，本学期，我重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了学生的写字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堂中注意提醒，利用写字本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行写字指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在教学中我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强词</w:t>
      </w:r>
      <w:r>
        <w:rPr>
          <w:rFonts w:ascii="宋体" w:eastAsia="宋体" w:hAnsi="MS Mincho" w:cs="宋体"/>
          <w:sz w:val="28"/>
        </w:rPr>
        <w:t>、句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学生自学运用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字典、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系上下文的方法准确理解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习时</w:t>
      </w:r>
      <w:r>
        <w:rPr>
          <w:rFonts w:ascii="宋体" w:eastAsia="宋体" w:hAnsi="MS Mincho" w:cs="宋体"/>
          <w:sz w:val="28"/>
        </w:rPr>
        <w:t>，我首先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示范作用。其次引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学生把自己当作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文中的人物去感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、去体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、去思考。善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视积</w:t>
      </w:r>
      <w:r>
        <w:rPr>
          <w:rFonts w:ascii="宋体" w:eastAsia="宋体" w:hAnsi="MS Mincho" w:cs="宋体"/>
          <w:sz w:val="28"/>
        </w:rPr>
        <w:t>累，提高学生的写作能力。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是学生写作的正式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始。首先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学生的写作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趣，我从作文的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累入手，要求学生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读记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好句。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一学期的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，本班学生的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量大大增加，写作能力也有了比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注重口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能力的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是培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学生写作能力的一个有效途径，只有肯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才会写作。因此我重</w:t>
      </w:r>
      <w:r>
        <w:rPr>
          <w:rFonts w:ascii="宋体" w:eastAsia="宋体" w:hAnsi="SimSun" w:cs="宋体"/>
          <w:sz w:val="28"/>
        </w:rPr>
        <w:t>视每</w:t>
      </w:r>
      <w:r>
        <w:rPr>
          <w:rFonts w:ascii="宋体" w:eastAsia="宋体" w:hAnsi="MS Mincho" w:cs="宋体"/>
          <w:sz w:val="28"/>
        </w:rPr>
        <w:t>一次口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的机会。在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上，要求学生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完整、</w:t>
      </w:r>
      <w:r>
        <w:rPr>
          <w:rFonts w:ascii="宋体" w:eastAsia="宋体" w:hAnsi="SimSun" w:cs="宋体"/>
          <w:sz w:val="28"/>
        </w:rPr>
        <w:t>围绕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际课带领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们创设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情境，全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参与交流，重</w:t>
      </w:r>
      <w:r>
        <w:rPr>
          <w:rFonts w:ascii="宋体" w:eastAsia="宋体" w:hAnsi="SimSun" w:cs="宋体"/>
          <w:sz w:val="28"/>
        </w:rPr>
        <w:t>视说</w:t>
      </w:r>
      <w:r>
        <w:rPr>
          <w:rFonts w:ascii="宋体" w:eastAsia="宋体" w:hAnsi="MS Mincho" w:cs="宋体"/>
          <w:sz w:val="28"/>
        </w:rPr>
        <w:t>与听的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三、工作反思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由于自身的能力有限，教学的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的不足，本学期在教学中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存在着不少的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，主要有：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学生的不良的学</w:t>
      </w:r>
      <w:r>
        <w:rPr>
          <w:rFonts w:ascii="宋体" w:eastAsia="宋体" w:hAnsi="SimSun" w:cs="宋体"/>
          <w:sz w:val="28"/>
        </w:rPr>
        <w:t>习习惯还</w:t>
      </w:r>
      <w:r>
        <w:rPr>
          <w:rFonts w:ascii="宋体" w:eastAsia="宋体" w:hAnsi="MS Mincho" w:cs="宋体"/>
          <w:sz w:val="28"/>
        </w:rPr>
        <w:t>有待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改正。本班学生生性活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，其中有一些学生在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方面存在着的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。如写字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很差，写字姿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不正确，不能自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学生字迹潦草。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有的学生作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上交。或遇到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坚强</w:t>
      </w:r>
      <w:r>
        <w:rPr>
          <w:rFonts w:ascii="宋体" w:eastAsia="宋体" w:hAnsi="MS Mincho" w:cs="宋体"/>
          <w:sz w:val="28"/>
        </w:rPr>
        <w:t>的意志，不会主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克服解决。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、写作方面水平差异太大。班中学生的写作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趣比</w:t>
      </w:r>
      <w:r>
        <w:rPr>
          <w:rFonts w:ascii="宋体" w:eastAsia="宋体" w:hAnsi="SimSun" w:cs="宋体"/>
          <w:sz w:val="28"/>
        </w:rPr>
        <w:t>较浓</w:t>
      </w:r>
      <w:r>
        <w:rPr>
          <w:rFonts w:ascii="宋体" w:eastAsia="宋体" w:hAnsi="MS Mincho" w:cs="宋体"/>
          <w:sz w:val="28"/>
        </w:rPr>
        <w:t>厚，但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生与差生的差异比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大。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致全班学生的写作水平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均衡。在今后的教学中，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加以克服。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、班上学生两极分化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于学困生的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有待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在今后的教学中我要更加努力学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，更完善自己，更努力地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研教材，摸索出一套属于自己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格的教学方法。新的学年即将到来，我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一群朝气蓬勃的年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将依然踏踏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做好自己的本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工作，并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学校的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展做出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做的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荏苒，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一学年就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束了，本学年我担任了三年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一班的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一学期的努力，三年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完成教学任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一．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文教学方面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字写字方面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字和写字是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字和写字方面，本学年我主要把精力放在了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的效率上，通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解决最基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，只有学生自己参与他才会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文的内容掌握更加扎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才会更有效率。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在写字方面，除个</w:t>
      </w:r>
      <w:r>
        <w:rPr>
          <w:rFonts w:ascii="宋体" w:eastAsia="宋体" w:hAnsi="SimSun" w:cs="宋体"/>
          <w:sz w:val="28"/>
        </w:rPr>
        <w:t>别难</w:t>
      </w:r>
      <w:r>
        <w:rPr>
          <w:rFonts w:ascii="宋体" w:eastAsia="宋体" w:hAnsi="MS Mincho" w:cs="宋体"/>
          <w:sz w:val="28"/>
        </w:rPr>
        <w:t>写的生字和重点的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我依旧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着学生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写之外，大部分生字和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都是引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察然后自己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行必要的掌握，通</w:t>
      </w:r>
      <w:r>
        <w:rPr>
          <w:rFonts w:ascii="宋体" w:eastAsia="宋体" w:hAnsi="SimSun" w:cs="宋体"/>
          <w:sz w:val="28"/>
        </w:rPr>
        <w:t>过练习</w:t>
      </w:r>
      <w:r>
        <w:rPr>
          <w:rFonts w:ascii="宋体" w:eastAsia="宋体" w:hAnsi="MS Mincho" w:cs="宋体"/>
          <w:sz w:val="28"/>
        </w:rPr>
        <w:t>加深和巩固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。力争用有效的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学到更多的和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教学是三年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教学的重点，学生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能力的提高有利于学生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的理解和掌握，本学期我借助晨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机，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读书唤</w:t>
      </w:r>
      <w:r>
        <w:rPr>
          <w:rFonts w:ascii="宋体" w:eastAsia="宋体" w:hAnsi="MS Mincho" w:cs="宋体"/>
          <w:sz w:val="28"/>
        </w:rPr>
        <w:t>醒大</w:t>
      </w:r>
      <w:r>
        <w:rPr>
          <w:rFonts w:ascii="宋体" w:eastAsia="宋体" w:hAnsi="SimSun" w:cs="宋体"/>
          <w:sz w:val="28"/>
        </w:rPr>
        <w:t>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，用</w:t>
      </w:r>
      <w:r>
        <w:rPr>
          <w:rFonts w:ascii="宋体" w:eastAsia="宋体" w:hAnsi="SimSun" w:cs="宋体"/>
          <w:sz w:val="28"/>
        </w:rPr>
        <w:t>读书开</w:t>
      </w:r>
      <w:r>
        <w:rPr>
          <w:rFonts w:ascii="宋体" w:eastAsia="宋体" w:hAnsi="MS Mincho" w:cs="宋体"/>
          <w:sz w:val="28"/>
        </w:rPr>
        <w:t>启一天。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位同学早晨到校以后都能拿出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来，大声的朗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堂上，我通</w:t>
      </w:r>
      <w:r>
        <w:rPr>
          <w:rFonts w:ascii="宋体" w:eastAsia="宋体" w:hAnsi="SimSun" w:cs="宋体"/>
          <w:sz w:val="28"/>
        </w:rPr>
        <w:t>过阅读导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吸引学生</w:t>
      </w:r>
      <w:r>
        <w:rPr>
          <w:rFonts w:ascii="宋体" w:eastAsia="宋体" w:hAnsi="SimSun" w:cs="宋体"/>
          <w:sz w:val="28"/>
        </w:rPr>
        <w:t>对阅读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们对阅读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期待，通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一学年的努力，班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内形成了比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，学生有多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的欲望。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文的工具性主要就体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上，如何和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人交流，如何把自己的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好并且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出来，而且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让别</w:t>
      </w:r>
      <w:r>
        <w:rPr>
          <w:rFonts w:ascii="宋体" w:eastAsia="宋体" w:hAnsi="MS Mincho" w:cs="宋体"/>
          <w:sz w:val="28"/>
        </w:rPr>
        <w:t>人明白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就需要平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，而口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际课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一个平台。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文园地都有一个口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的园地，建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学生依据本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元的内容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，一般情况下我都要求学生可以搜集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料并且最好制作成幻灯片的形式，然后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学生自己住在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教学。尤其是在学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科技改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恐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就十分感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趣，于是我吸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大家的意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耿瑞晨同学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专门开创</w:t>
      </w:r>
      <w:r>
        <w:rPr>
          <w:rFonts w:ascii="宋体" w:eastAsia="宋体" w:hAnsi="MS Mincho" w:cs="宋体"/>
          <w:sz w:val="28"/>
        </w:rPr>
        <w:t>了一堂《恐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百科》的百家</w:t>
      </w:r>
      <w:r>
        <w:rPr>
          <w:rFonts w:ascii="宋体" w:eastAsia="宋体" w:hAnsi="SimSun" w:cs="宋体"/>
          <w:sz w:val="28"/>
        </w:rPr>
        <w:t>讲坛</w:t>
      </w:r>
      <w:r>
        <w:rPr>
          <w:rFonts w:ascii="宋体" w:eastAsia="宋体" w:hAnsi="MS Mincho" w:cs="宋体"/>
          <w:sz w:val="28"/>
        </w:rPr>
        <w:t>，收到了很好的教学效果。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作文教学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是作文的起</w:t>
      </w:r>
      <w:r>
        <w:rPr>
          <w:rFonts w:ascii="宋体" w:eastAsia="宋体" w:hAnsi="SimSun" w:cs="宋体"/>
          <w:sz w:val="28"/>
        </w:rPr>
        <w:t>步阶</w:t>
      </w:r>
      <w:r>
        <w:rPr>
          <w:rFonts w:ascii="宋体" w:eastAsia="宋体" w:hAnsi="MS Mincho" w:cs="宋体"/>
          <w:sz w:val="28"/>
        </w:rPr>
        <w:t>段，通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上学期的努力，班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中的学生已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了解到作文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写，写什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，如何写精彩的方法。教有法，写无法，因此，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致了班中有部分学生的作文提高不大，但是我仍旧很欣喜的看到，没有学生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作文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疼，提笔会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自己无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，我知道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际开</w:t>
      </w:r>
      <w:r>
        <w:rPr>
          <w:rFonts w:ascii="宋体" w:eastAsia="宋体" w:hAnsi="MS Mincho" w:cs="宋体"/>
          <w:sz w:val="28"/>
        </w:rPr>
        <w:t>展的效果，在同学之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的相互交流中，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了作文教学的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二．做的比</w:t>
      </w:r>
      <w:r>
        <w:rPr>
          <w:rFonts w:ascii="宋体" w:eastAsia="宋体" w:hAnsi="SimSun" w:cs="宋体"/>
          <w:b/>
          <w:bCs/>
          <w:sz w:val="28"/>
        </w:rPr>
        <w:t>较</w:t>
      </w:r>
      <w:r>
        <w:rPr>
          <w:rFonts w:ascii="宋体" w:eastAsia="宋体" w:hAnsi="MS Mincho" w:cs="宋体"/>
          <w:b/>
          <w:bCs/>
          <w:sz w:val="28"/>
        </w:rPr>
        <w:t>好的方面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精心</w:t>
      </w:r>
      <w:r>
        <w:rPr>
          <w:rFonts w:ascii="宋体" w:eastAsia="宋体" w:hAnsi="SimSun" w:cs="宋体"/>
          <w:sz w:val="28"/>
        </w:rPr>
        <w:t>设计每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入是一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成功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堂的眼睛。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堂的第一</w:t>
      </w:r>
      <w:r>
        <w:rPr>
          <w:rFonts w:ascii="宋体" w:eastAsia="宋体" w:hAnsi="SimSun" w:cs="宋体"/>
          <w:sz w:val="28"/>
        </w:rPr>
        <w:t>锤</w:t>
      </w:r>
      <w:r>
        <w:rPr>
          <w:rFonts w:ascii="宋体" w:eastAsia="宋体" w:hAnsi="MS Mincho" w:cs="宋体"/>
          <w:sz w:val="28"/>
        </w:rPr>
        <w:t>要重重的敲在学生的心坎上，</w:t>
      </w:r>
      <w:r>
        <w:rPr>
          <w:rFonts w:ascii="宋体" w:eastAsia="宋体" w:hAnsi="SimSun" w:cs="宋体"/>
          <w:sz w:val="28"/>
        </w:rPr>
        <w:t>这样这节课</w:t>
      </w:r>
      <w:r>
        <w:rPr>
          <w:rFonts w:ascii="宋体" w:eastAsia="宋体" w:hAnsi="MS Mincho" w:cs="宋体"/>
          <w:sz w:val="28"/>
        </w:rPr>
        <w:t>才会有好的教学效果。因此，在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的教学中，我都会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一个巧妙的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入，</w:t>
      </w:r>
      <w:r>
        <w:rPr>
          <w:rFonts w:ascii="宋体" w:eastAsia="宋体" w:hAnsi="SimSun" w:cs="宋体"/>
          <w:sz w:val="28"/>
        </w:rPr>
        <w:t>紧紧让</w:t>
      </w:r>
      <w:r>
        <w:rPr>
          <w:rFonts w:ascii="宋体" w:eastAsia="宋体" w:hAnsi="MS Mincho" w:cs="宋体"/>
          <w:sz w:val="28"/>
        </w:rPr>
        <w:t>学生跟着我的思路走，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有效地完成本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和达成教学目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内外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文是一</w:t>
      </w:r>
      <w:r>
        <w:rPr>
          <w:rFonts w:ascii="宋体" w:eastAsia="宋体" w:hAnsi="SimSun" w:cs="宋体"/>
          <w:sz w:val="28"/>
        </w:rPr>
        <w:t>门实</w:t>
      </w:r>
      <w:r>
        <w:rPr>
          <w:rFonts w:ascii="宋体" w:eastAsia="宋体" w:hAnsi="MS Mincho" w:cs="宋体"/>
          <w:sz w:val="28"/>
        </w:rPr>
        <w:t>践性很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的学科，只局限在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就会弱化，学生的知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面就会狭窄，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的学生再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未来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候就只是一只</w:t>
      </w:r>
      <w:r>
        <w:rPr>
          <w:rFonts w:ascii="宋体" w:eastAsia="宋体" w:hAnsi="SimSun" w:cs="宋体"/>
          <w:sz w:val="28"/>
        </w:rPr>
        <w:t>笼</w:t>
      </w:r>
      <w:r>
        <w:rPr>
          <w:rFonts w:ascii="宋体" w:eastAsia="宋体" w:hAnsi="MS Mincho" w:cs="宋体"/>
          <w:sz w:val="28"/>
        </w:rPr>
        <w:t>子里的小</w:t>
      </w:r>
      <w:r>
        <w:rPr>
          <w:rFonts w:ascii="宋体" w:eastAsia="宋体" w:hAnsi="SimSun" w:cs="宋体"/>
          <w:sz w:val="28"/>
        </w:rPr>
        <w:t>鸟</w:t>
      </w:r>
      <w:r>
        <w:rPr>
          <w:rFonts w:ascii="宋体" w:eastAsia="宋体" w:hAnsi="MS Mincho" w:cs="宋体"/>
          <w:sz w:val="28"/>
        </w:rPr>
        <w:t>，因此学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去之后要走出来，走出来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要走出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子来，所以，我把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延伸到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外，延伸到生活中，从生活中学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世事洞明皆学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，人情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达即文章。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走出了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就是是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。我通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抓住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个月不同的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元主</w:t>
      </w:r>
      <w:r>
        <w:rPr>
          <w:rFonts w:ascii="宋体" w:eastAsia="宋体" w:hAnsi="SimSun" w:cs="宋体"/>
          <w:sz w:val="28"/>
        </w:rPr>
        <w:t>题进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展。在母</w:t>
      </w:r>
      <w:r>
        <w:rPr>
          <w:rFonts w:ascii="宋体" w:eastAsia="宋体" w:hAnsi="SimSun" w:cs="宋体"/>
          <w:sz w:val="28"/>
        </w:rPr>
        <w:t>亲节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候，鼓励学生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写一封信；在父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爸爸制作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属</w:t>
      </w:r>
      <w:r>
        <w:rPr>
          <w:rFonts w:ascii="宋体" w:eastAsia="宋体" w:hAnsi="SimSun" w:cs="宋体"/>
          <w:sz w:val="28"/>
        </w:rPr>
        <w:t>贺</w:t>
      </w:r>
      <w:r>
        <w:rPr>
          <w:rFonts w:ascii="宋体" w:eastAsia="宋体" w:hAnsi="MS Mincho" w:cs="宋体"/>
          <w:sz w:val="28"/>
        </w:rPr>
        <w:t>卡；在儿童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找童年的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，做成手抄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文能力大有提高，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极性也增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三．亟待改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展的角度看待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，不要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是横向比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生从自己身上</w:t>
      </w:r>
      <w:r>
        <w:rPr>
          <w:rFonts w:ascii="宋体" w:eastAsia="宋体" w:hAnsi="SimSun" w:cs="宋体"/>
          <w:sz w:val="28"/>
        </w:rPr>
        <w:t>发现进步</w:t>
      </w:r>
      <w:r>
        <w:rPr>
          <w:rFonts w:ascii="宋体" w:eastAsia="宋体" w:hAnsi="MS Mincho" w:cs="宋体"/>
          <w:sz w:val="28"/>
        </w:rPr>
        <w:t>的影子，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首先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鼓励，其次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其他同学来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也能感受到帮助同学</w:t>
      </w:r>
      <w:r>
        <w:rPr>
          <w:rFonts w:ascii="宋体" w:eastAsia="宋体" w:hAnsi="SimSun" w:cs="宋体"/>
          <w:sz w:val="28"/>
        </w:rPr>
        <w:t>进步带</w:t>
      </w:r>
      <w:r>
        <w:rPr>
          <w:rFonts w:ascii="宋体" w:eastAsia="宋体" w:hAnsi="MS Mincho" w:cs="宋体"/>
          <w:sz w:val="28"/>
        </w:rPr>
        <w:t>来的快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之以理，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之以情。用真情的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言去呵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的，因此，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的肯定中扎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两极分化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如何有效的</w:t>
      </w:r>
      <w:r>
        <w:rPr>
          <w:rFonts w:ascii="宋体" w:eastAsia="宋体" w:hAnsi="SimSun" w:cs="宋体"/>
          <w:sz w:val="28"/>
        </w:rPr>
        <w:t>缩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个差距，我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是很有困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的。部分学生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于只是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hAnsi="MS Mincho" w:cs="宋体"/>
          <w:sz w:val="28"/>
        </w:rPr>
        <w:t>和状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，而有的学生</w:t>
      </w:r>
      <w:r>
        <w:rPr>
          <w:rFonts w:ascii="宋体" w:eastAsia="宋体" w:hAnsi="SimSun" w:cs="宋体"/>
          <w:sz w:val="28"/>
        </w:rPr>
        <w:t>还处</w:t>
      </w:r>
      <w:r>
        <w:rPr>
          <w:rFonts w:ascii="宋体" w:eastAsia="宋体" w:hAnsi="MS Mincho" w:cs="宋体"/>
          <w:sz w:val="28"/>
        </w:rPr>
        <w:t>于半</w:t>
      </w:r>
      <w:r>
        <w:rPr>
          <w:rFonts w:ascii="宋体" w:eastAsia="宋体" w:hAnsi="SimSun" w:cs="宋体"/>
          <w:sz w:val="28"/>
        </w:rPr>
        <w:t>饥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hAnsi="MS Mincho" w:cs="宋体"/>
          <w:sz w:val="28"/>
        </w:rPr>
        <w:t>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，所以，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学生起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走是不科学的，如何更加有效地提高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等生，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是我要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找的方向。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之，我尽心尽力做好自己的本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工作，努力改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自己的教学策略，向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，争取更大的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一学期的工作很快就要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一学期的工作，忙忙碌碌，得失兼有，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了在今后的工作中能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不足，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在我就把自己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学期的工作作如下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一、思想方面：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本人思想端正，</w:t>
      </w:r>
      <w:r>
        <w:rPr>
          <w:rFonts w:ascii="宋体" w:eastAsia="宋体" w:hAnsi="SimSun" w:cs="宋体"/>
          <w:sz w:val="28"/>
        </w:rPr>
        <w:t>拥护</w:t>
      </w:r>
      <w:r>
        <w:rPr>
          <w:rFonts w:ascii="宋体" w:eastAsia="宋体" w:hAnsi="MS Mincho" w:cs="宋体"/>
          <w:sz w:val="28"/>
        </w:rPr>
        <w:t>党的正确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心国家事，并且能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极参加学校的各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了《教育法》，并自学有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教育教学的相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本学期我担任三五年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得自己的担子好重、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力好。因此教学上我不敢有一</w:t>
      </w:r>
      <w:r>
        <w:rPr>
          <w:rFonts w:ascii="宋体" w:eastAsia="宋体" w:hAnsi="SimSun" w:cs="宋体"/>
          <w:sz w:val="28"/>
        </w:rPr>
        <w:t>丝马</w:t>
      </w:r>
      <w:r>
        <w:rPr>
          <w:rFonts w:ascii="宋体" w:eastAsia="宋体" w:hAnsi="MS Mincho" w:cs="宋体"/>
          <w:sz w:val="28"/>
        </w:rPr>
        <w:t>虎，努力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念，力求使自己的教学方法适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方法，不断改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自己的缺点。因此</w:t>
      </w:r>
      <w:r>
        <w:rPr>
          <w:rFonts w:ascii="宋体" w:eastAsia="宋体" w:hAnsi="SimSun" w:cs="宋体"/>
          <w:sz w:val="28"/>
        </w:rPr>
        <w:t>备课时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研教材、教参，学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，虚心向其他老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教。力求吃透教材，找准重点、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了上好一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，我上网</w:t>
      </w:r>
      <w:r>
        <w:rPr>
          <w:rFonts w:ascii="宋体" w:eastAsia="宋体" w:hAnsi="SimSun" w:cs="宋体"/>
          <w:sz w:val="28"/>
        </w:rPr>
        <w:t>查资</w:t>
      </w:r>
      <w:r>
        <w:rPr>
          <w:rFonts w:ascii="宋体" w:eastAsia="宋体" w:hAnsi="MS Mincho" w:cs="宋体"/>
          <w:sz w:val="28"/>
        </w:rPr>
        <w:t>料，集中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点确定自己的教学思路，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了学生能更直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地感受所学的知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内容，我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件，制作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、制作教具。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教学方法，从学生的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，注意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，使学生有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一三的能力。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中所出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事件、</w:t>
      </w:r>
      <w:r>
        <w:rPr>
          <w:rFonts w:ascii="宋体" w:eastAsia="宋体" w:hAnsi="SimSun" w:cs="宋体"/>
          <w:sz w:val="28"/>
        </w:rPr>
        <w:t>临时</w:t>
      </w:r>
      <w:r>
        <w:rPr>
          <w:rFonts w:ascii="宋体" w:eastAsia="宋体" w:hAnsi="MS Mincho" w:cs="宋体"/>
          <w:sz w:val="28"/>
        </w:rPr>
        <w:t>灵感，写好思。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三、德育工作：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德育是学校工作中的重中之重，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的、神圣的。</w:t>
      </w:r>
      <w:r>
        <w:rPr>
          <w:rFonts w:ascii="宋体" w:eastAsia="宋体" w:hAnsi="SimSun" w:cs="宋体"/>
          <w:sz w:val="28"/>
        </w:rPr>
        <w:t>师爱</w:t>
      </w:r>
      <w:r>
        <w:rPr>
          <w:rFonts w:ascii="宋体" w:eastAsia="宋体" w:hAnsi="MS Mincho" w:cs="宋体"/>
          <w:sz w:val="28"/>
        </w:rPr>
        <w:t>是人</w:t>
      </w:r>
      <w:r>
        <w:rPr>
          <w:rFonts w:ascii="宋体" w:eastAsia="宋体" w:hAnsi="SimSun" w:cs="宋体"/>
          <w:sz w:val="28"/>
        </w:rPr>
        <w:t>类复杂</w:t>
      </w:r>
      <w:r>
        <w:rPr>
          <w:rFonts w:ascii="宋体" w:eastAsia="宋体" w:hAnsi="MS Mincho" w:cs="宋体"/>
          <w:sz w:val="28"/>
        </w:rPr>
        <w:t>情感中尚的情感，它凝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着教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无私奉献的精神。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任，尊重、理解、信任学生是消除教育盲点的基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。尊重学生要尊重学生的人格，教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与学生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在教育教学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程中的不同的地位，但在人格上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是平等的，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就是要求教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不能盛气凌人，更不能利用教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的地位和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污</w:t>
      </w:r>
      <w:r>
        <w:rPr>
          <w:rFonts w:ascii="宋体" w:eastAsia="宋体" w:hAnsi="MS Mincho" w:cs="宋体"/>
          <w:sz w:val="28"/>
        </w:rPr>
        <w:t>辱学生；理解学生要从青少年的心理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展特点出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的要求和想法，理解他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幼稚和天真；信任学生要信任他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的潜在能力，放手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，在磨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。只有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，学生才能与教</w:t>
      </w:r>
      <w:r>
        <w:rPr>
          <w:rFonts w:ascii="宋体" w:eastAsia="宋体" w:hAnsi="SimSun" w:cs="宋体"/>
          <w:sz w:val="28"/>
        </w:rPr>
        <w:t>师缩</w:t>
      </w:r>
      <w:r>
        <w:rPr>
          <w:rFonts w:ascii="宋体" w:eastAsia="宋体" w:hAnsi="MS Mincho" w:cs="宋体"/>
          <w:sz w:val="28"/>
        </w:rPr>
        <w:t>小心理距离。教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在于教授学生知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，更在于引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学会生活和生存的基本技能，及做人的基本行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教育工作，是一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常做常新、永无止境的工作。社会在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代在前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，学生的特点和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也在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生着不断的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任感的教育工作者，必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以高度的敏感性和自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性，及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、研究和解决学生教育和管理工作中的新情况、新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，掌握其特点、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地做好工作，以完成我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的神圣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史使命。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之，一学期以来能按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及各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工作。在今后的工作中，一定</w:t>
      </w:r>
      <w:r>
        <w:rPr>
          <w:rFonts w:ascii="宋体" w:eastAsia="宋体" w:hAnsi="SimSun" w:cs="宋体"/>
          <w:sz w:val="28"/>
        </w:rPr>
        <w:t>扬长</w:t>
      </w:r>
      <w:r>
        <w:rPr>
          <w:rFonts w:ascii="宋体" w:eastAsia="宋体" w:hAnsi="MS Mincho" w:cs="宋体"/>
          <w:sz w:val="28"/>
        </w:rPr>
        <w:t>避短，做好本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然，工作中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存在着很多的失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，譬如，会因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某些学生的作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不好而迁怒其他学生，会因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没有达到自己理想的教学效果而不能及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空自己的情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以至于影响教学的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之，教无定法，学无止尽，在今后的工作中我会加倍努力。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很快一个学期的工作已</w:t>
      </w:r>
      <w:r>
        <w:rPr>
          <w:rFonts w:ascii="宋体" w:eastAsia="宋体" w:hAnsi="SimSun" w:cs="宋体"/>
          <w:sz w:val="28"/>
        </w:rPr>
        <w:t>经结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下面</w:t>
      </w:r>
      <w:r>
        <w:rPr>
          <w:rFonts w:ascii="宋体" w:eastAsia="宋体" w:hAnsi="SimSun" w:cs="宋体"/>
          <w:sz w:val="28"/>
        </w:rPr>
        <w:t>对该</w:t>
      </w:r>
      <w:r>
        <w:rPr>
          <w:rFonts w:ascii="宋体" w:eastAsia="宋体" w:hAnsi="MS Mincho" w:cs="宋体"/>
          <w:sz w:val="28"/>
        </w:rPr>
        <w:t>学期的工作作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一、基本工作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本学期我担任三年数学学科的教学工作。工作中能做到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深入班</w:t>
      </w:r>
      <w:r>
        <w:rPr>
          <w:rFonts w:ascii="宋体" w:eastAsia="宋体" w:hAnsi="SimSun" w:cs="宋体"/>
          <w:sz w:val="28"/>
        </w:rPr>
        <w:t>级对</w:t>
      </w:r>
      <w:r>
        <w:rPr>
          <w:rFonts w:ascii="宋体" w:eastAsia="宋体" w:hAnsi="MS Mincho" w:cs="宋体"/>
          <w:sz w:val="28"/>
        </w:rPr>
        <w:t>学生的个性、学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以及学生接受能力、探索能力、学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等做了深入了解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根据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系新形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新工作教学的特点具体做了以下工作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、从学生的听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抓起。通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察学生大部分比</w:t>
      </w:r>
      <w:r>
        <w:rPr>
          <w:rFonts w:ascii="宋体" w:eastAsia="宋体" w:hAnsi="SimSun" w:cs="宋体"/>
          <w:sz w:val="28"/>
        </w:rPr>
        <w:t>较聪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相当差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自由散漫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惟我独尊。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堂上至少有半数学生不会听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更加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薄。</w:t>
      </w:r>
      <w:r>
        <w:rPr>
          <w:rFonts w:ascii="宋体" w:eastAsia="宋体" w:hAnsi="SimSun" w:cs="宋体"/>
          <w:sz w:val="28"/>
        </w:rPr>
        <w:t>针对这种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慧特点从他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抓起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教他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探索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的自信心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激励他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的小主人等措施。从而达到教会学生学会学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的目的。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、从基本功抓起。有的学生数学基本功很差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甚至是最基本的加减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率都很高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我只得想方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法方法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过训练</w:t>
      </w:r>
      <w:r>
        <w:rPr>
          <w:rFonts w:ascii="宋体" w:eastAsia="宋体" w:hAnsi="MS Mincho" w:cs="宋体"/>
          <w:sz w:val="28"/>
        </w:rPr>
        <w:t>来提高学生的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算能力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此我在班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中采取了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天一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小小</w:t>
      </w:r>
      <w:r>
        <w:rPr>
          <w:rFonts w:ascii="宋体" w:eastAsia="宋体" w:cs="宋体"/>
          <w:sz w:val="28"/>
        </w:rPr>
        <w:t>‘</w:t>
      </w:r>
      <w:r>
        <w:rPr>
          <w:rFonts w:ascii="宋体" w:eastAsia="宋体" w:hAnsi="MS Mincho" w:cs="宋体"/>
          <w:sz w:val="28"/>
        </w:rPr>
        <w:t>医生</w:t>
      </w:r>
      <w:r>
        <w:rPr>
          <w:rFonts w:ascii="宋体" w:eastAsia="宋体" w:cs="宋体"/>
          <w:sz w:val="28"/>
        </w:rPr>
        <w:t>’</w:t>
      </w:r>
      <w:r>
        <w:rPr>
          <w:rFonts w:ascii="宋体" w:eastAsia="宋体" w:hAnsi="MS Mincho" w:cs="宋体"/>
          <w:sz w:val="28"/>
        </w:rPr>
        <w:t>就是我</w:t>
      </w:r>
      <w:r>
        <w:rPr>
          <w:rFonts w:ascii="宋体" w:eastAsia="宋体" w:cs="宋体"/>
          <w:sz w:val="28"/>
        </w:rPr>
        <w:t>”——</w:t>
      </w:r>
      <w:r>
        <w:rPr>
          <w:rFonts w:ascii="宋体" w:eastAsia="宋体" w:hAnsi="MS Mincho" w:cs="宋体"/>
          <w:sz w:val="28"/>
        </w:rPr>
        <w:t>学生与学生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相互找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、久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动强</w:t>
      </w:r>
      <w:r>
        <w:rPr>
          <w:rFonts w:ascii="宋体" w:eastAsia="宋体" w:hAnsi="MS Mincho" w:cs="宋体"/>
          <w:sz w:val="28"/>
        </w:rPr>
        <w:t>化学生基本功的提高。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抓学生作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不放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想尽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交作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象。接手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个班不久我就</w:t>
      </w:r>
      <w:r>
        <w:rPr>
          <w:rFonts w:ascii="宋体" w:eastAsia="宋体" w:hAnsi="SimSun" w:cs="宋体"/>
          <w:sz w:val="28"/>
        </w:rPr>
        <w:t>发现这</w:t>
      </w:r>
      <w:r>
        <w:rPr>
          <w:rFonts w:ascii="宋体" w:eastAsia="宋体" w:hAnsi="MS Mincho" w:cs="宋体"/>
          <w:sz w:val="28"/>
        </w:rPr>
        <w:t>批学生很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。接手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近半数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至少有三分之一同学不按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拖欠作</w:t>
      </w:r>
      <w:r>
        <w:rPr>
          <w:rFonts w:ascii="宋体" w:eastAsia="宋体" w:hAnsi="SimSun" w:cs="宋体"/>
          <w:sz w:val="28"/>
        </w:rPr>
        <w:t>业现</w:t>
      </w:r>
      <w:r>
        <w:rPr>
          <w:rFonts w:ascii="宋体" w:eastAsia="宋体" w:hAnsi="MS Mincho" w:cs="宋体"/>
          <w:sz w:val="28"/>
        </w:rPr>
        <w:t>象十分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我在做有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学生思想教育工作的同</w:t>
      </w:r>
      <w:r>
        <w:rPr>
          <w:rFonts w:ascii="宋体" w:eastAsia="宋体" w:hAnsi="SimSun" w:cs="宋体"/>
          <w:sz w:val="28"/>
        </w:rPr>
        <w:t>时积</w:t>
      </w:r>
      <w:r>
        <w:rPr>
          <w:rFonts w:ascii="宋体" w:eastAsia="宋体" w:hAnsi="MS Mincho" w:cs="宋体"/>
          <w:sz w:val="28"/>
        </w:rPr>
        <w:t>极与其家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行交流、沟通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学生采取当堂作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当堂交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次日早上到校必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交的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法。学生交后立即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</w:t>
      </w:r>
      <w:r>
        <w:rPr>
          <w:rFonts w:ascii="宋体" w:eastAsia="宋体" w:hAnsi="SimSun" w:cs="宋体"/>
          <w:sz w:val="28"/>
        </w:rPr>
        <w:t>阅</w:t>
      </w:r>
      <w:r>
        <w:rPr>
          <w:rFonts w:ascii="宋体" w:eastAsia="宋体" w:hAnsi="MS Mincho" w:cs="宋体"/>
          <w:sz w:val="28"/>
        </w:rPr>
        <w:t>。如有拖欠作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经发现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须马</w:t>
      </w:r>
      <w:r>
        <w:rPr>
          <w:rFonts w:ascii="宋体" w:eastAsia="宋体" w:hAnsi="MS Mincho" w:cs="宋体"/>
          <w:sz w:val="28"/>
        </w:rPr>
        <w:t>上解决。前一天家庭作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或当天上午数学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未完成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中午解决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下午数学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未完成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放学后解决。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在一定程度上解决拖欠作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在基本杜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拖欠作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优辅</w:t>
      </w:r>
      <w:r>
        <w:rPr>
          <w:rFonts w:ascii="宋体" w:eastAsia="宋体" w:hAnsi="MS Mincho" w:cs="宋体"/>
          <w:sz w:val="28"/>
        </w:rPr>
        <w:t>差。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学期我本着培</w:t>
      </w:r>
      <w:r>
        <w:rPr>
          <w:rFonts w:ascii="宋体" w:eastAsia="宋体" w:hAnsi="SimSun" w:cs="宋体"/>
          <w:sz w:val="28"/>
        </w:rPr>
        <w:t>优辅</w:t>
      </w:r>
      <w:r>
        <w:rPr>
          <w:rFonts w:ascii="宋体" w:eastAsia="宋体" w:hAnsi="MS Mincho" w:cs="宋体"/>
          <w:sz w:val="28"/>
        </w:rPr>
        <w:t>差的工作思路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采取</w:t>
      </w:r>
      <w:r>
        <w:rPr>
          <w:rFonts w:ascii="宋体" w:eastAsia="宋体" w:hAnsi="SimSun" w:cs="宋体"/>
          <w:sz w:val="28"/>
        </w:rPr>
        <w:t>让优</w:t>
      </w:r>
      <w:r>
        <w:rPr>
          <w:rFonts w:ascii="宋体" w:eastAsia="宋体" w:hAnsi="MS Mincho" w:cs="宋体"/>
          <w:sz w:val="28"/>
        </w:rPr>
        <w:t>等生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上加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差生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有若</w:t>
      </w:r>
      <w:r>
        <w:rPr>
          <w:rFonts w:ascii="宋体" w:eastAsia="宋体" w:hAnsi="SimSun" w:cs="宋体"/>
          <w:sz w:val="28"/>
        </w:rPr>
        <w:t>变优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的措施</w:t>
      </w:r>
      <w:r>
        <w:rPr>
          <w:rFonts w:ascii="宋体" w:eastAsia="宋体" w:cs="宋体"/>
          <w:sz w:val="28"/>
        </w:rPr>
        <w:t xml:space="preserve">, </w:t>
      </w:r>
      <w:r>
        <w:rPr>
          <w:rFonts w:ascii="宋体" w:eastAsia="宋体" w:hAnsi="MS Mincho" w:cs="宋体"/>
          <w:sz w:val="28"/>
        </w:rPr>
        <w:t>成立了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智慧星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我也行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两个数学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。前者是本班的数学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等生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部分同学注重拓展知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开阔视</w:t>
      </w:r>
      <w:r>
        <w:rPr>
          <w:rFonts w:ascii="宋体" w:eastAsia="宋体" w:hAnsi="MS Mincho" w:cs="宋体"/>
          <w:sz w:val="28"/>
        </w:rPr>
        <w:t>野</w:t>
      </w:r>
      <w:r>
        <w:rPr>
          <w:rFonts w:ascii="宋体" w:eastAsia="宋体" w:cs="宋体"/>
          <w:sz w:val="28"/>
        </w:rPr>
        <w:t xml:space="preserve"> ; </w:t>
      </w:r>
      <w:r>
        <w:rPr>
          <w:rFonts w:ascii="宋体" w:eastAsia="宋体" w:hAnsi="MS Mincho" w:cs="宋体"/>
          <w:sz w:val="28"/>
        </w:rPr>
        <w:t>后者是本班的后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采取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信心、培</w:t>
      </w:r>
      <w:r>
        <w:rPr>
          <w:rFonts w:ascii="宋体" w:eastAsia="宋体" w:hAnsi="SimSun" w:cs="宋体"/>
          <w:sz w:val="28"/>
        </w:rPr>
        <w:t>训兴</w:t>
      </w:r>
      <w:r>
        <w:rPr>
          <w:rFonts w:ascii="宋体" w:eastAsia="宋体" w:hAnsi="MS Mincho" w:cs="宋体"/>
          <w:sz w:val="28"/>
        </w:rPr>
        <w:t>趣、加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基本技能的</w:t>
      </w:r>
      <w:r>
        <w:rPr>
          <w:rFonts w:ascii="宋体" w:eastAsia="宋体" w:hAnsi="SimSun" w:cs="宋体"/>
          <w:sz w:val="28"/>
        </w:rPr>
        <w:t>补习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以提高班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整体素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极与学生家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沟通。与学生家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多沟通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可更有效地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教育作用。我把学生的家</w:t>
      </w:r>
      <w:r>
        <w:rPr>
          <w:rFonts w:ascii="宋体" w:eastAsia="宋体" w:hAnsi="SimSun" w:cs="宋体"/>
          <w:sz w:val="28"/>
        </w:rPr>
        <w:t>长电话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作以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向家</w:t>
      </w:r>
      <w:r>
        <w:rPr>
          <w:rFonts w:ascii="宋体" w:eastAsia="宋体" w:hAnsi="SimSun" w:cs="宋体"/>
          <w:sz w:val="28"/>
        </w:rPr>
        <w:t>长汇报</w:t>
      </w:r>
      <w:r>
        <w:rPr>
          <w:rFonts w:ascii="宋体" w:eastAsia="宋体" w:hAnsi="MS Mincho" w:cs="宋体"/>
          <w:sz w:val="28"/>
        </w:rPr>
        <w:t>其孩子在校的学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汇报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单单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告状</w:t>
      </w:r>
      <w:r>
        <w:rPr>
          <w:rFonts w:ascii="宋体" w:eastAsia="宋体" w:cs="宋体"/>
          <w:sz w:val="28"/>
        </w:rPr>
        <w:t>”,</w:t>
      </w:r>
      <w:r>
        <w:rPr>
          <w:rFonts w:ascii="宋体" w:eastAsia="宋体" w:hAnsi="MS Mincho" w:cs="宋体"/>
          <w:sz w:val="28"/>
        </w:rPr>
        <w:t>而多半是抓住学生的点滴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与其家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交流沟通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使其家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配合教</w:t>
      </w:r>
      <w:r>
        <w:rPr>
          <w:rFonts w:ascii="宋体" w:eastAsia="宋体" w:hAnsi="SimSun" w:cs="宋体"/>
          <w:sz w:val="28"/>
        </w:rPr>
        <w:t>师积</w:t>
      </w:r>
      <w:r>
        <w:rPr>
          <w:rFonts w:ascii="宋体" w:eastAsia="宋体" w:hAnsi="MS Mincho" w:cs="宋体"/>
          <w:sz w:val="28"/>
        </w:rPr>
        <w:t>极教育孩子的信心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良好学</w:t>
      </w:r>
      <w:r>
        <w:rPr>
          <w:rFonts w:ascii="宋体" w:eastAsia="宋体" w:hAnsi="SimSun" w:cs="宋体"/>
          <w:b/>
          <w:bCs/>
          <w:sz w:val="28"/>
        </w:rPr>
        <w:t>习习惯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让</w:t>
      </w:r>
      <w:r>
        <w:rPr>
          <w:rFonts w:ascii="宋体" w:eastAsia="宋体" w:hAnsi="MS Mincho" w:cs="宋体"/>
          <w:b/>
          <w:bCs/>
          <w:sz w:val="28"/>
        </w:rPr>
        <w:t>其</w:t>
      </w:r>
      <w:r>
        <w:rPr>
          <w:rFonts w:ascii="宋体" w:eastAsia="宋体" w:hAnsi="SimSun" w:cs="宋体"/>
          <w:b/>
          <w:bCs/>
          <w:sz w:val="28"/>
        </w:rPr>
        <w:t>终</w:t>
      </w:r>
      <w:r>
        <w:rPr>
          <w:rFonts w:ascii="宋体" w:eastAsia="宋体" w:hAnsi="MS Mincho" w:cs="宋体"/>
          <w:b/>
          <w:bCs/>
          <w:sz w:val="28"/>
        </w:rPr>
        <w:t>生受益。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程中我注重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学生掌握科学的学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们终</w:t>
      </w:r>
      <w:r>
        <w:rPr>
          <w:rFonts w:ascii="宋体" w:eastAsia="宋体" w:hAnsi="MS Mincho" w:cs="宋体"/>
          <w:sz w:val="28"/>
        </w:rPr>
        <w:t>生受益。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三、做好</w:t>
      </w:r>
      <w:r>
        <w:rPr>
          <w:rFonts w:ascii="宋体" w:eastAsia="宋体" w:hAnsi="SimSun" w:cs="宋体"/>
          <w:b/>
          <w:bCs/>
          <w:sz w:val="28"/>
        </w:rPr>
        <w:t>单</w:t>
      </w:r>
      <w:r>
        <w:rPr>
          <w:rFonts w:ascii="宋体" w:eastAsia="宋体" w:hAnsi="MS Mincho" w:cs="宋体"/>
          <w:b/>
          <w:bCs/>
          <w:sz w:val="28"/>
        </w:rPr>
        <w:t>元</w:t>
      </w:r>
      <w:r>
        <w:rPr>
          <w:rFonts w:ascii="宋体" w:eastAsia="宋体" w:hAnsi="SimSun" w:cs="宋体"/>
          <w:b/>
          <w:bCs/>
          <w:sz w:val="28"/>
        </w:rPr>
        <w:t>过关</w:t>
      </w:r>
      <w:r>
        <w:rPr>
          <w:rFonts w:ascii="宋体" w:eastAsia="宋体" w:hAnsi="MS Mincho" w:cs="宋体"/>
          <w:b/>
          <w:bCs/>
          <w:sz w:val="28"/>
        </w:rPr>
        <w:t>教学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量</w:t>
      </w:r>
      <w:r>
        <w:rPr>
          <w:rFonts w:ascii="宋体" w:eastAsia="宋体" w:hAnsi="SimSun" w:cs="宋体"/>
          <w:b/>
          <w:bCs/>
          <w:sz w:val="28"/>
        </w:rPr>
        <w:t>检测</w:t>
      </w:r>
      <w:r>
        <w:rPr>
          <w:rFonts w:ascii="宋体" w:eastAsia="宋体" w:hAnsi="MS Mincho" w:cs="宋体"/>
          <w:b/>
          <w:bCs/>
          <w:sz w:val="28"/>
        </w:rPr>
        <w:t>，切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保</w:t>
      </w:r>
      <w:r>
        <w:rPr>
          <w:rFonts w:ascii="宋体" w:eastAsia="宋体" w:hAnsi="SimSun" w:cs="宋体"/>
          <w:b/>
          <w:bCs/>
          <w:sz w:val="28"/>
        </w:rPr>
        <w:t>证</w:t>
      </w:r>
      <w:r>
        <w:rPr>
          <w:rFonts w:ascii="宋体" w:eastAsia="宋体" w:hAnsi="MS Mincho" w:cs="宋体"/>
          <w:b/>
          <w:bCs/>
          <w:sz w:val="28"/>
        </w:rPr>
        <w:t>学生的学</w:t>
      </w:r>
      <w:r>
        <w:rPr>
          <w:rFonts w:ascii="宋体" w:eastAsia="宋体" w:hAnsi="SimSun" w:cs="宋体"/>
          <w:b/>
          <w:bCs/>
          <w:sz w:val="28"/>
        </w:rPr>
        <w:t>习质</w:t>
      </w:r>
      <w:r>
        <w:rPr>
          <w:rFonts w:ascii="宋体" w:eastAsia="宋体" w:hAnsi="MS Mincho" w:cs="宋体"/>
          <w:b/>
          <w:bCs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元，都要根据日常教学情况，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hAnsi="SimSun" w:cs="宋体"/>
          <w:sz w:val="28"/>
        </w:rPr>
        <w:t>过关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检测题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检测</w:t>
      </w:r>
      <w:r>
        <w:rPr>
          <w:rFonts w:ascii="宋体" w:eastAsia="宋体" w:hAnsi="MS Mincho" w:cs="宋体"/>
          <w:sz w:val="28"/>
        </w:rPr>
        <w:t>情况用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d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价。</w:t>
      </w:r>
      <w:r>
        <w:rPr>
          <w:rFonts w:ascii="宋体" w:eastAsia="宋体" w:hAnsi="SimSun" w:cs="宋体"/>
          <w:sz w:val="28"/>
        </w:rPr>
        <w:t>检测</w:t>
      </w:r>
      <w:r>
        <w:rPr>
          <w:rFonts w:ascii="宋体" w:eastAsia="宋体" w:hAnsi="MS Mincho" w:cs="宋体"/>
          <w:sz w:val="28"/>
        </w:rPr>
        <w:t>后，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生共同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真分析教学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检测</w:t>
      </w:r>
      <w:r>
        <w:rPr>
          <w:rFonts w:ascii="宋体" w:eastAsia="宋体" w:hAnsi="MS Mincho" w:cs="宋体"/>
          <w:sz w:val="28"/>
        </w:rPr>
        <w:t>情况，反思教与学中存在的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，以便以后更好的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行数学的教学与学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，并根据</w:t>
      </w:r>
      <w:r>
        <w:rPr>
          <w:rFonts w:ascii="宋体" w:eastAsia="宋体" w:hAnsi="SimSun" w:cs="宋体"/>
          <w:sz w:val="28"/>
        </w:rPr>
        <w:t>检测</w:t>
      </w:r>
      <w:r>
        <w:rPr>
          <w:rFonts w:ascii="宋体" w:eastAsia="宋体" w:hAnsi="MS Mincho" w:cs="宋体"/>
          <w:sz w:val="28"/>
        </w:rPr>
        <w:t>情况决定是否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行二次</w:t>
      </w:r>
      <w:r>
        <w:rPr>
          <w:rFonts w:ascii="宋体" w:eastAsia="宋体" w:hAnsi="SimSun" w:cs="宋体"/>
          <w:sz w:val="28"/>
        </w:rPr>
        <w:t>过关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四、教学反思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注重将知</w:t>
      </w:r>
      <w:r>
        <w:rPr>
          <w:rFonts w:ascii="宋体" w:eastAsia="宋体" w:hAnsi="SimSun" w:cs="宋体"/>
          <w:sz w:val="28"/>
        </w:rPr>
        <w:t>识积</w:t>
      </w:r>
      <w:r>
        <w:rPr>
          <w:rFonts w:ascii="宋体" w:eastAsia="宋体" w:hAnsi="MS Mincho" w:cs="宋体"/>
          <w:sz w:val="28"/>
        </w:rPr>
        <w:t>累与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手操作，生活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运用的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合性，灵活性与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践性；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）注重知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的全方位整合与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合运用，分析；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程中，注重培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与反思的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）在学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独立思考与合作交流相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和能力，培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程中；注意能力的培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程中引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学生体会数学的价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勇于探索，勇于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新的科学精神，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未来社会生活点和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步发</w:t>
      </w:r>
      <w:r>
        <w:rPr>
          <w:rFonts w:ascii="宋体" w:eastAsia="宋体" w:hAnsi="MS Mincho" w:cs="宋体"/>
          <w:sz w:val="28"/>
        </w:rPr>
        <w:t>展所必需的重要数学事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和必要的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用技能。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之，本学期我教学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真，任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任怨，不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到、不早退，能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对备</w:t>
      </w:r>
      <w:r>
        <w:rPr>
          <w:rFonts w:ascii="宋体" w:eastAsia="宋体" w:hAnsi="MS Mincho" w:cs="宋体"/>
          <w:sz w:val="28"/>
        </w:rPr>
        <w:t>、教、批、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、各教学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定，努力向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行数学教学改革，努力提高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堂教学效率。当然也有不足之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：个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同学知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掌握不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有待于培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与提高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整体知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整合不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，学生分析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和运用知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的能力有待培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全面培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与个</w:t>
      </w:r>
      <w:r>
        <w:rPr>
          <w:rFonts w:ascii="宋体" w:eastAsia="宋体" w:hAnsi="SimSun" w:cs="宋体"/>
          <w:sz w:val="28"/>
        </w:rPr>
        <w:t>别辅导</w:t>
      </w:r>
      <w:r>
        <w:rPr>
          <w:rFonts w:ascii="宋体" w:eastAsia="宋体" w:hAnsi="MS Mincho" w:cs="宋体"/>
          <w:sz w:val="28"/>
        </w:rPr>
        <w:t>。在以后的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教育教学工作中，需再接再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，不断努力，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教育事</w:t>
      </w:r>
      <w:r>
        <w:rPr>
          <w:rFonts w:ascii="宋体" w:eastAsia="宋体" w:hAnsi="SimSun" w:cs="宋体"/>
          <w:sz w:val="28"/>
        </w:rPr>
        <w:t>业贡</w:t>
      </w:r>
      <w:r>
        <w:rPr>
          <w:rFonts w:ascii="宋体" w:eastAsia="宋体" w:hAnsi="MS Mincho" w:cs="宋体"/>
          <w:sz w:val="28"/>
        </w:rPr>
        <w:t>献出自己的一份力量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一．加</w:t>
      </w:r>
      <w:r>
        <w:rPr>
          <w:rFonts w:ascii="宋体" w:eastAsia="宋体" w:hAnsi="SimSun" w:cs="宋体"/>
          <w:b/>
          <w:bCs/>
          <w:sz w:val="28"/>
        </w:rPr>
        <w:t>强业务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，切</w:t>
      </w:r>
      <w:r>
        <w:rPr>
          <w:rFonts w:ascii="宋体" w:eastAsia="宋体" w:hAnsi="SimSun" w:cs="宋体"/>
          <w:b/>
          <w:bCs/>
          <w:sz w:val="28"/>
        </w:rPr>
        <w:t>实转变</w:t>
      </w:r>
      <w:r>
        <w:rPr>
          <w:rFonts w:ascii="宋体" w:eastAsia="宋体" w:hAnsi="MS Mincho" w:cs="宋体"/>
          <w:b/>
          <w:bCs/>
          <w:sz w:val="28"/>
        </w:rPr>
        <w:t>教育教学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一个教育工作者只有通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，不断接受新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完善自己的教育教学思想，才能有不竭的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新的源泉。新的一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教学改革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运而生，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教育注入了新的生机。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重要内容，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阅读书</w:t>
      </w:r>
      <w:r>
        <w:rPr>
          <w:rFonts w:ascii="宋体" w:eastAsia="宋体" w:hAnsi="MS Mincho" w:cs="宋体"/>
          <w:sz w:val="28"/>
        </w:rPr>
        <w:t>籍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刊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志，不断地学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代化教学方法，通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，不断充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立新的教学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极探索新的教学路子，努力提高自己的教学水平。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二、以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</w:t>
      </w:r>
      <w:r>
        <w:rPr>
          <w:rFonts w:ascii="宋体" w:eastAsia="宋体" w:hAnsi="SimSun" w:cs="宋体"/>
          <w:b/>
          <w:bCs/>
          <w:sz w:val="28"/>
        </w:rPr>
        <w:t>为载</w:t>
      </w:r>
      <w:r>
        <w:rPr>
          <w:rFonts w:ascii="宋体" w:eastAsia="宋体" w:hAnsi="MS Mincho" w:cs="宋体"/>
          <w:b/>
          <w:bCs/>
          <w:sz w:val="28"/>
        </w:rPr>
        <w:t>体，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施新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程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准精神。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备课认</w:t>
      </w:r>
      <w:r>
        <w:rPr>
          <w:rFonts w:ascii="宋体" w:eastAsia="宋体" w:hAnsi="MS Mincho" w:cs="宋体"/>
          <w:sz w:val="28"/>
        </w:rPr>
        <w:t>真仔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，尽力做到科学、准确、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备课时</w:t>
      </w:r>
      <w:r>
        <w:rPr>
          <w:rFonts w:ascii="宋体" w:eastAsia="宋体" w:hAnsi="MS Mincho" w:cs="宋体"/>
          <w:sz w:val="28"/>
        </w:rPr>
        <w:t>力求深入理解教材，准确把握重点和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写教案，力争突出新教材、新思路、新方法。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．教学工作中，我立足于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堂，努力将新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的精神体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中。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程中，以自主教学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的教学思路，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不同的数学内容和孩子的年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特点，灵活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教法，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学生在主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探究、合作交流数学知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悟和掌握数学思想方法，注重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学生数学能力的培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学生的独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性。独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往往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含于求异与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散之中，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诱导</w:t>
      </w:r>
      <w:r>
        <w:rPr>
          <w:rFonts w:ascii="宋体" w:eastAsia="宋体" w:hAnsi="MS Mincho" w:cs="宋体"/>
          <w:sz w:val="28"/>
        </w:rPr>
        <w:t>学生思</w:t>
      </w:r>
      <w:r>
        <w:rPr>
          <w:rFonts w:ascii="宋体" w:eastAsia="宋体" w:hAnsi="SimSun" w:cs="宋体"/>
          <w:sz w:val="28"/>
        </w:rPr>
        <w:t>维发</w:t>
      </w:r>
      <w:r>
        <w:rPr>
          <w:rFonts w:ascii="宋体" w:eastAsia="宋体" w:hAnsi="MS Mincho" w:cs="宋体"/>
          <w:sz w:val="28"/>
        </w:rPr>
        <w:t>散，才有可能出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超出常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的独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；反之，独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性又丰富了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散思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，促使思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不断地向横向与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三．教学管理系</w:t>
      </w:r>
      <w:r>
        <w:rPr>
          <w:rFonts w:ascii="宋体" w:eastAsia="宋体" w:hAnsi="SimSun" w:cs="宋体"/>
          <w:b/>
          <w:bCs/>
          <w:sz w:val="28"/>
        </w:rPr>
        <w:t>统</w:t>
      </w:r>
      <w:r>
        <w:rPr>
          <w:rFonts w:ascii="宋体" w:eastAsia="宋体" w:hAnsi="MS Mincho" w:cs="宋体"/>
          <w:b/>
          <w:bCs/>
          <w:sz w:val="28"/>
        </w:rPr>
        <w:t>化，学生</w:t>
      </w:r>
      <w:r>
        <w:rPr>
          <w:rFonts w:ascii="宋体" w:eastAsia="宋体" w:hAnsi="SimSun" w:cs="宋体"/>
          <w:b/>
          <w:bCs/>
          <w:sz w:val="28"/>
        </w:rPr>
        <w:t>每单</w:t>
      </w:r>
      <w:r>
        <w:rPr>
          <w:rFonts w:ascii="宋体" w:eastAsia="宋体" w:hAnsi="MS Mincho" w:cs="宋体"/>
          <w:b/>
          <w:bCs/>
          <w:sz w:val="28"/>
        </w:rPr>
        <w:t>元的</w:t>
      </w:r>
      <w:r>
        <w:rPr>
          <w:rFonts w:ascii="宋体" w:eastAsia="宋体" w:hAnsi="SimSun" w:cs="宋体"/>
          <w:b/>
          <w:bCs/>
          <w:sz w:val="28"/>
        </w:rPr>
        <w:t>测试</w:t>
      </w:r>
      <w:r>
        <w:rPr>
          <w:rFonts w:ascii="宋体" w:eastAsia="宋体" w:hAnsi="MS Mincho" w:cs="宋体"/>
          <w:b/>
          <w:bCs/>
          <w:sz w:val="28"/>
        </w:rPr>
        <w:t>成</w:t>
      </w:r>
      <w:r>
        <w:rPr>
          <w:rFonts w:ascii="宋体" w:eastAsia="宋体" w:hAnsi="SimSun" w:cs="宋体"/>
          <w:b/>
          <w:bCs/>
          <w:sz w:val="28"/>
        </w:rPr>
        <w:t>绩</w:t>
      </w:r>
      <w:r>
        <w:rPr>
          <w:rFonts w:ascii="宋体" w:eastAsia="宋体" w:hAnsi="MS Mincho" w:cs="宋体"/>
          <w:b/>
          <w:bCs/>
          <w:sz w:val="28"/>
        </w:rPr>
        <w:t>及一些重要的能力指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都及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加以</w:t>
      </w:r>
      <w:r>
        <w:rPr>
          <w:rFonts w:ascii="宋体" w:eastAsia="宋体" w:hAnsi="SimSun" w:cs="宋体"/>
          <w:b/>
          <w:bCs/>
          <w:sz w:val="28"/>
        </w:rPr>
        <w:t>记录</w:t>
      </w:r>
      <w:r>
        <w:rPr>
          <w:rFonts w:ascii="宋体" w:eastAsia="宋体" w:hAnsi="MS Mincho" w:cs="宋体"/>
          <w:b/>
          <w:bCs/>
          <w:sz w:val="28"/>
        </w:rPr>
        <w:t>，并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学生的知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的掌握和能力提高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行理性的分析。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从分析中得出，本学期学生数学基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算能力有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大幅度的上升，而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能力也有一定程度的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，在校</w:t>
      </w:r>
      <w:r>
        <w:rPr>
          <w:rFonts w:ascii="宋体" w:eastAsia="宋体" w:hAnsi="SimSun" w:cs="宋体"/>
          <w:sz w:val="28"/>
        </w:rPr>
        <w:t>检测</w:t>
      </w:r>
      <w:r>
        <w:rPr>
          <w:rFonts w:ascii="宋体" w:eastAsia="宋体" w:hAnsi="MS Mincho" w:cs="宋体"/>
          <w:sz w:val="28"/>
        </w:rPr>
        <w:t>中，三年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cs="宋体"/>
          <w:sz w:val="28"/>
        </w:rPr>
        <w:t>61</w:t>
      </w:r>
      <w:r>
        <w:rPr>
          <w:rFonts w:ascii="宋体" w:eastAsia="宋体" w:hAnsi="MS Mincho" w:cs="宋体"/>
          <w:sz w:val="28"/>
        </w:rPr>
        <w:t>人参加考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，最高分</w:t>
      </w:r>
      <w:r>
        <w:rPr>
          <w:rFonts w:ascii="宋体" w:eastAsia="宋体" w:cs="宋体"/>
          <w:sz w:val="28"/>
        </w:rPr>
        <w:t>98</w:t>
      </w:r>
      <w:r>
        <w:rPr>
          <w:rFonts w:ascii="宋体" w:eastAsia="宋体" w:hAnsi="MS Mincho" w:cs="宋体"/>
          <w:sz w:val="28"/>
        </w:rPr>
        <w:t>，最低分</w:t>
      </w:r>
      <w:r>
        <w:rPr>
          <w:rFonts w:ascii="宋体" w:eastAsia="宋体" w:cs="宋体"/>
          <w:sz w:val="28"/>
        </w:rPr>
        <w:t>52</w:t>
      </w:r>
      <w:r>
        <w:rPr>
          <w:rFonts w:ascii="宋体" w:eastAsia="宋体" w:hAnsi="MS Mincho" w:cs="宋体"/>
          <w:sz w:val="28"/>
        </w:rPr>
        <w:t>，平均</w:t>
      </w:r>
      <w:r>
        <w:rPr>
          <w:rFonts w:ascii="宋体" w:eastAsia="宋体" w:cs="宋体"/>
          <w:sz w:val="28"/>
        </w:rPr>
        <w:t>78</w:t>
      </w:r>
      <w:r>
        <w:rPr>
          <w:rFonts w:ascii="宋体" w:eastAsia="宋体" w:hAnsi="MS Mincho" w:cs="宋体"/>
          <w:sz w:val="28"/>
        </w:rPr>
        <w:t>分，及格率</w:t>
      </w:r>
      <w:r>
        <w:rPr>
          <w:rFonts w:ascii="宋体" w:eastAsia="宋体" w:cs="宋体"/>
          <w:sz w:val="28"/>
        </w:rPr>
        <w:t>96</w:t>
      </w:r>
      <w:r>
        <w:rPr>
          <w:rFonts w:ascii="宋体" w:eastAsia="宋体" w:hAnsi="Arial Unicode MS" w:cs="宋体"/>
          <w:sz w:val="28"/>
        </w:rPr>
        <w:t>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秀率</w:t>
      </w:r>
      <w:r>
        <w:rPr>
          <w:rFonts w:ascii="宋体" w:eastAsia="宋体" w:cs="宋体"/>
          <w:sz w:val="28"/>
        </w:rPr>
        <w:t>70</w:t>
      </w:r>
      <w:r>
        <w:rPr>
          <w:rFonts w:ascii="宋体" w:eastAsia="宋体" w:hAnsi="Arial Unicode MS" w:cs="宋体"/>
          <w:sz w:val="28"/>
        </w:rPr>
        <w:t>﹪</w:t>
      </w:r>
      <w:r>
        <w:rPr>
          <w:rFonts w:ascii="宋体" w:eastAsia="宋体" w:hAnsi="MS Mincho" w:cs="宋体"/>
          <w:sz w:val="28"/>
        </w:rPr>
        <w:t>，相比上学期平均分增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分，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不容易，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们师</w:t>
      </w:r>
      <w:r>
        <w:rPr>
          <w:rFonts w:ascii="宋体" w:eastAsia="宋体" w:hAnsi="MS Mincho" w:cs="宋体"/>
          <w:sz w:val="28"/>
        </w:rPr>
        <w:t>生共同努力的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</w:t>
      </w:r>
      <w:r>
        <w:rPr>
          <w:rFonts w:ascii="宋体" w:eastAsia="宋体" w:hAnsi="SimSun" w:cs="宋体"/>
          <w:sz w:val="28"/>
        </w:rPr>
        <w:t>试题</w:t>
      </w:r>
      <w:r>
        <w:rPr>
          <w:rFonts w:ascii="宋体" w:eastAsia="宋体" w:hAnsi="MS Mincho" w:cs="宋体"/>
          <w:sz w:val="28"/>
        </w:rPr>
        <w:t>中填空、判断、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方面学生做的都很好，就是作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方面失分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明学生在数学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散思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薄弱，今后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强练习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四．加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作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完成的管理。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每组设</w:t>
      </w:r>
      <w:r>
        <w:rPr>
          <w:rFonts w:ascii="宋体" w:eastAsia="宋体" w:hAnsi="MS Mincho" w:cs="宋体"/>
          <w:sz w:val="28"/>
        </w:rPr>
        <w:t>数学小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一名，</w:t>
      </w:r>
      <w:r>
        <w:rPr>
          <w:rFonts w:ascii="宋体" w:eastAsia="宋体" w:hAnsi="SimSun" w:cs="宋体"/>
          <w:sz w:val="28"/>
        </w:rPr>
        <w:t>负责检查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、督促本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同学完成作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批改中，均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存在</w:t>
      </w:r>
      <w:r>
        <w:rPr>
          <w:rFonts w:ascii="宋体" w:eastAsia="宋体" w:hAnsi="SimSun" w:cs="宋体"/>
          <w:sz w:val="28"/>
        </w:rPr>
        <w:t>问题进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学生的薄弱</w:t>
      </w:r>
      <w:r>
        <w:rPr>
          <w:rFonts w:ascii="宋体" w:eastAsia="宋体" w:hAnsi="SimSun" w:cs="宋体"/>
          <w:sz w:val="28"/>
        </w:rPr>
        <w:t>环节进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跟踪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立即表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五．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自己的教学</w:t>
      </w:r>
      <w:r>
        <w:rPr>
          <w:rFonts w:ascii="宋体" w:eastAsia="宋体" w:hAnsi="SimSun" w:cs="宋体"/>
          <w:b/>
          <w:bCs/>
          <w:sz w:val="28"/>
        </w:rPr>
        <w:t>经</w:t>
      </w:r>
      <w:r>
        <w:rPr>
          <w:rFonts w:ascii="宋体" w:eastAsia="宋体" w:hAnsi="MS Mincho" w:cs="宋体"/>
          <w:b/>
          <w:bCs/>
          <w:sz w:val="28"/>
        </w:rPr>
        <w:t>常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</w:t>
      </w:r>
      <w:r>
        <w:rPr>
          <w:rFonts w:ascii="宋体" w:eastAsia="宋体" w:hAnsi="SimSun" w:cs="宋体"/>
          <w:b/>
          <w:bCs/>
          <w:sz w:val="28"/>
        </w:rPr>
        <w:t>总结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学生的</w:t>
      </w:r>
      <w:r>
        <w:rPr>
          <w:rFonts w:ascii="宋体" w:eastAsia="宋体" w:hAnsi="SimSun" w:cs="宋体"/>
          <w:b/>
          <w:bCs/>
          <w:sz w:val="28"/>
        </w:rPr>
        <w:t>每</w:t>
      </w:r>
      <w:r>
        <w:rPr>
          <w:rFonts w:ascii="宋体" w:eastAsia="宋体" w:hAnsi="MS Mincho" w:cs="宋体"/>
          <w:b/>
          <w:bCs/>
          <w:sz w:val="28"/>
        </w:rPr>
        <w:t>个知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点的掌握情况均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</w:t>
      </w:r>
      <w:r>
        <w:rPr>
          <w:rFonts w:ascii="宋体" w:eastAsia="宋体" w:hAnsi="SimSun" w:cs="宋体"/>
          <w:b/>
          <w:bCs/>
          <w:sz w:val="28"/>
        </w:rPr>
        <w:t>动态记录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之，本人教学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真，任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任怨，不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到、不早退，能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对备</w:t>
      </w:r>
      <w:r>
        <w:rPr>
          <w:rFonts w:ascii="宋体" w:eastAsia="宋体" w:hAnsi="MS Mincho" w:cs="宋体"/>
          <w:sz w:val="28"/>
        </w:rPr>
        <w:t>、教、批、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、各教学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定，努力向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量。当然也有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的地方和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得吸取的教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再接再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，再</w:t>
      </w:r>
      <w:r>
        <w:rPr>
          <w:rFonts w:ascii="宋体" w:eastAsia="宋体" w:hAnsi="SimSun" w:cs="宋体"/>
          <w:sz w:val="28"/>
        </w:rPr>
        <w:t>创辉</w:t>
      </w:r>
      <w:r>
        <w:rPr>
          <w:rFonts w:ascii="宋体" w:eastAsia="宋体" w:hAnsi="MS Mincho" w:cs="宋体"/>
          <w:sz w:val="28"/>
        </w:rPr>
        <w:t>煌！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平等、和</w:t>
      </w:r>
      <w:r>
        <w:rPr>
          <w:rFonts w:ascii="宋体" w:eastAsia="宋体" w:hAnsi="SimSun" w:cs="宋体"/>
          <w:b/>
          <w:bCs/>
          <w:sz w:val="28"/>
        </w:rPr>
        <w:t>谐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堂氛</w:t>
      </w:r>
      <w:r>
        <w:rPr>
          <w:rFonts w:ascii="宋体" w:eastAsia="宋体" w:hAnsi="SimSun" w:cs="宋体"/>
          <w:b/>
          <w:bCs/>
          <w:sz w:val="28"/>
        </w:rPr>
        <w:t>围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程中最大的是角色的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将不再只是知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授者和管理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者，更是学生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者和引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者。在新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程中，学生的学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方式从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的接受学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向探究学</w:t>
      </w:r>
      <w:r>
        <w:rPr>
          <w:rFonts w:ascii="宋体" w:eastAsia="宋体" w:hAnsi="SimSun" w:cs="宋体"/>
          <w:sz w:val="28"/>
        </w:rPr>
        <w:t>习转变</w:t>
      </w:r>
      <w:r>
        <w:rPr>
          <w:rFonts w:ascii="宋体" w:eastAsia="宋体" w:hAnsi="MS Mincho" w:cs="宋体"/>
          <w:sz w:val="28"/>
        </w:rPr>
        <w:t>，而教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的工作就在于帮助孩子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确定适当的学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，并确定和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达到目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的最佳途径；知道学生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，掌握学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的策略和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展能力；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丰富的教学情境，激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习动</w:t>
      </w:r>
      <w:r>
        <w:rPr>
          <w:rFonts w:ascii="宋体" w:eastAsia="宋体" w:hAnsi="MS Mincho" w:cs="宋体"/>
          <w:sz w:val="28"/>
        </w:rPr>
        <w:t>机和学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与学生是平等的，不是服从与被服从的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系，教</w:t>
      </w:r>
      <w:r>
        <w:rPr>
          <w:rFonts w:ascii="宋体" w:eastAsia="宋体" w:hAnsi="SimSun" w:cs="宋体"/>
          <w:sz w:val="28"/>
        </w:rPr>
        <w:t>师应</w:t>
      </w:r>
      <w:r>
        <w:rPr>
          <w:rFonts w:ascii="宋体" w:eastAsia="宋体" w:hAnsi="MS Mincho" w:cs="宋体"/>
          <w:sz w:val="28"/>
        </w:rPr>
        <w:t>尊重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一个学生，多一些鼓励，促使他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。只有在平等、和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的气氛里，学生的思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才可能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，才能把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成愉快的学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堂教学气氛具有很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的感染力，它易于造成一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具有感染性的催人</w:t>
      </w:r>
      <w:r>
        <w:rPr>
          <w:rFonts w:ascii="宋体" w:eastAsia="宋体" w:hAnsi="SimSun" w:cs="宋体"/>
          <w:sz w:val="28"/>
        </w:rPr>
        <w:t>奋发</w:t>
      </w:r>
      <w:r>
        <w:rPr>
          <w:rFonts w:ascii="宋体" w:eastAsia="宋体" w:hAnsi="MS Mincho" w:cs="宋体"/>
          <w:sz w:val="28"/>
        </w:rPr>
        <w:t>向上的教学情境，使学生从中受到感化和熏陶，从而激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的无限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造愿望，使他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全力以赴地投入学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二、采用富有生活气息的教学手法。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富有儿童趣味的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言和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景，是激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求知欲望的有效途径。在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字量大量增加的背景下，利用生活的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景，来</w:t>
      </w:r>
      <w:r>
        <w:rPr>
          <w:rFonts w:ascii="宋体" w:eastAsia="宋体" w:hAnsi="SimSun" w:cs="宋体"/>
          <w:sz w:val="28"/>
        </w:rPr>
        <w:t>开发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孩子的潜在能力效果可以大大增加。我在教学古</w:t>
      </w:r>
      <w:r>
        <w:rPr>
          <w:rFonts w:ascii="宋体" w:eastAsia="宋体" w:hAnsi="SimSun" w:cs="宋体"/>
          <w:sz w:val="28"/>
        </w:rPr>
        <w:t>诗时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学生把自己融入到文本的内容中去体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、感悟，把自己的角色定位成学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的主人。自然而然感受作者的心情，体</w:t>
      </w:r>
      <w:r>
        <w:rPr>
          <w:rFonts w:ascii="宋体" w:eastAsia="宋体" w:hAnsi="SimSun" w:cs="宋体"/>
          <w:sz w:val="28"/>
        </w:rPr>
        <w:t>验诗</w:t>
      </w:r>
      <w:r>
        <w:rPr>
          <w:rFonts w:ascii="宋体" w:eastAsia="宋体" w:hAnsi="MS Mincho" w:cs="宋体"/>
          <w:sz w:val="28"/>
        </w:rPr>
        <w:t>歌的意境。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合多元智能更好理解文本。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智力作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一个整体，是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合能力。通常人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并非一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而是几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智力在相互作用。学生的学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也是各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智力相互影响、相互作用的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程。因此，不能只用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智力去衡量学生的能力，而要切切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地去培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学生的多元智力，使教育教学真正地面向全体学生，培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新型人才。而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堂教学大多以教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传递为</w:t>
      </w:r>
      <w:r>
        <w:rPr>
          <w:rFonts w:ascii="宋体" w:eastAsia="宋体" w:hAnsi="MS Mincho" w:cs="宋体"/>
          <w:sz w:val="28"/>
        </w:rPr>
        <w:t>主，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合听</w:t>
      </w:r>
      <w:r>
        <w:rPr>
          <w:rFonts w:ascii="宋体" w:eastAsia="宋体" w:hAnsi="SimSun" w:cs="宋体"/>
          <w:sz w:val="28"/>
        </w:rPr>
        <w:t>说读</w:t>
      </w:r>
      <w:r>
        <w:rPr>
          <w:rFonts w:ascii="宋体" w:eastAsia="宋体" w:hAnsi="MS Mincho" w:cs="宋体"/>
          <w:sz w:val="28"/>
        </w:rPr>
        <w:t>写，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做容易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作用，在短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里使学生掌握系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的文化科学基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，形成基本技能技巧，并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行思想品德教育，促</w:t>
      </w:r>
      <w:r>
        <w:rPr>
          <w:rFonts w:ascii="宋体" w:eastAsia="宋体" w:hAnsi="SimSun" w:cs="宋体"/>
          <w:sz w:val="28"/>
        </w:rPr>
        <w:t>进语</w:t>
      </w:r>
      <w:r>
        <w:rPr>
          <w:rFonts w:ascii="宋体" w:eastAsia="宋体" w:hAnsi="MS Mincho" w:cs="宋体"/>
          <w:sz w:val="28"/>
        </w:rPr>
        <w:t>言、数学智能的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展，但容易忽略其它几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智能，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如学生个性素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、潜能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一直受到忽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受到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的高度重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了了几个做法，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效果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挺好的。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堂上，把肢体运作学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文科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系起来，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学生搭一搭、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、演一演、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，将使学生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文也是容易的事。在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文教学中，三年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，一方面我利用生活中的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事例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解，化</w:t>
      </w:r>
      <w:r>
        <w:rPr>
          <w:rFonts w:ascii="宋体" w:eastAsia="宋体" w:hAnsi="SimSun" w:cs="宋体"/>
          <w:sz w:val="28"/>
        </w:rPr>
        <w:t>难为</w:t>
      </w:r>
      <w:r>
        <w:rPr>
          <w:rFonts w:ascii="宋体" w:eastAsia="宋体" w:hAnsi="MS Mincho" w:cs="宋体"/>
          <w:sz w:val="28"/>
        </w:rPr>
        <w:t>易。另一方面大胆的运用肢体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言，形象而又夸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行表演，从而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学生既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，又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。学生不</w:t>
      </w:r>
      <w:r>
        <w:rPr>
          <w:rFonts w:ascii="宋体" w:eastAsia="宋体" w:hAnsi="SimSun" w:cs="宋体"/>
          <w:sz w:val="28"/>
        </w:rPr>
        <w:t>仅兴</w:t>
      </w:r>
      <w:r>
        <w:rPr>
          <w:rFonts w:ascii="宋体" w:eastAsia="宋体" w:hAnsi="MS Mincho" w:cs="宋体"/>
          <w:sz w:val="28"/>
        </w:rPr>
        <w:t>致盎然，而且也容易掌握。学完一篇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的形式在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堂上表演，不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加深了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文的理解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，从中也加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了肢体运作智能、交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智能和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言智能。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、几千年来，知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歌唱和吟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的方式代代流</w:t>
      </w:r>
      <w:r>
        <w:rPr>
          <w:rFonts w:ascii="宋体" w:eastAsia="宋体" w:hAnsi="SimSun" w:cs="宋体"/>
          <w:sz w:val="28"/>
        </w:rPr>
        <w:t>传说</w:t>
      </w:r>
      <w:r>
        <w:rPr>
          <w:rFonts w:ascii="宋体" w:eastAsia="宋体" w:hAnsi="MS Mincho" w:cs="宋体"/>
          <w:sz w:val="28"/>
        </w:rPr>
        <w:t>明音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可以帮助人</w:t>
      </w:r>
      <w:r>
        <w:rPr>
          <w:rFonts w:ascii="宋体" w:eastAsia="宋体" w:hAnsi="SimSun" w:cs="宋体"/>
          <w:sz w:val="28"/>
        </w:rPr>
        <w:t>们记忆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一味地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解将使学生感到枯燥乏味，而适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地穿插些音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情境，引起学生共</w:t>
      </w:r>
      <w:r>
        <w:rPr>
          <w:rFonts w:ascii="宋体" w:eastAsia="宋体" w:hAnsi="SimSun" w:cs="宋体"/>
          <w:sz w:val="28"/>
        </w:rPr>
        <w:t>鸣</w:t>
      </w:r>
      <w:r>
        <w:rPr>
          <w:rFonts w:ascii="宋体" w:eastAsia="宋体" w:hAnsi="MS Mincho" w:cs="宋体"/>
          <w:sz w:val="28"/>
        </w:rPr>
        <w:t>，而且便于学生学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因斯坦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提出一个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，往往比解决一个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更重要。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和提出，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常意味着一个新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文教学中，老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可以提些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，如：学了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文，你有什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？懂得了什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？你会怎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做？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系自身回答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，提高内省智能，同</w:t>
      </w:r>
      <w:r>
        <w:rPr>
          <w:rFonts w:ascii="宋体" w:eastAsia="宋体" w:hAnsi="SimSun" w:cs="宋体"/>
          <w:sz w:val="28"/>
        </w:rPr>
        <w:t>时让</w:t>
      </w:r>
      <w:r>
        <w:rPr>
          <w:rFonts w:ascii="宋体" w:eastAsia="宋体" w:hAnsi="MS Mincho" w:cs="宋体"/>
          <w:sz w:val="28"/>
        </w:rPr>
        <w:t>学生善于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、提出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程中，学生的内省智能、交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智能得到了培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以上只是我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多元智能的粗浅、片面的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有待于在以后的教学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程中不断更新，提高。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一学科的培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，并不能培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出高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量的人才，只有学科的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合，在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化，才可能提高效率，完成整个基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小学三年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教</w:t>
      </w:r>
      <w:r>
        <w:rPr>
          <w:rFonts w:ascii="宋体" w:eastAsia="宋体" w:hAnsi="SimSun" w:cs="宋体"/>
          <w:i w:val="0"/>
          <w:iCs w:val="0"/>
          <w:sz w:val="28"/>
        </w:rPr>
        <w:t>师</w:t>
      </w:r>
      <w:r>
        <w:rPr>
          <w:rFonts w:ascii="宋体" w:eastAsia="宋体" w:hAnsi="MS Mincho" w:cs="宋体"/>
          <w:i w:val="0"/>
          <w:iCs w:val="0"/>
          <w:sz w:val="28"/>
        </w:rPr>
        <w:t>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本学期已近尾声，在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一学期的教学中，我采取了多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的教学形式。学生学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的数学，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生活、服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生活的数学。从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，在教学中，我着力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近生活的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学生良好的数学素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在，我将本学期的数学工作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堂是一个小的生活空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，生活是一个巨大的数学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学生，已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具有一定的生活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事物和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着好奇。我在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堂教学中，善于挖掘生活中数学素材，从学生身</w:t>
      </w:r>
      <w:r>
        <w:rPr>
          <w:rFonts w:ascii="宋体" w:eastAsia="宋体" w:hAnsi="SimSun" w:cs="宋体"/>
          <w:sz w:val="28"/>
        </w:rPr>
        <w:t>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熟悉的事物出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趣，引入所学的数学知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，使学生把我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本册所学的知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掌握的比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好。如在教学年、月、日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元的内容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，我先向学生展示了</w:t>
      </w:r>
      <w:r>
        <w:rPr>
          <w:rFonts w:ascii="宋体" w:eastAsia="宋体" w:cs="宋体"/>
          <w:sz w:val="28"/>
        </w:rPr>
        <w:t>20—</w:t>
      </w:r>
      <w:r>
        <w:rPr>
          <w:rFonts w:ascii="宋体" w:eastAsia="宋体" w:hAnsi="MS Mincho" w:cs="宋体"/>
          <w:sz w:val="28"/>
        </w:rPr>
        <w:t>年和</w:t>
      </w:r>
      <w:r>
        <w:rPr>
          <w:rFonts w:ascii="宋体" w:eastAsia="宋体" w:cs="宋体"/>
          <w:sz w:val="28"/>
        </w:rPr>
        <w:t>20—</w:t>
      </w:r>
      <w:r>
        <w:rPr>
          <w:rFonts w:ascii="宋体" w:eastAsia="宋体" w:hAnsi="MS Mincho" w:cs="宋体"/>
          <w:sz w:val="28"/>
        </w:rPr>
        <w:t>年的年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，然后根据年</w:t>
      </w:r>
      <w:r>
        <w:rPr>
          <w:rFonts w:ascii="宋体" w:eastAsia="宋体" w:hAnsi="SimSun" w:cs="宋体"/>
          <w:sz w:val="28"/>
        </w:rPr>
        <w:t>历讲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于年月日的相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，最后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人制作一个年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表，或是月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表，使学生在快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，在快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生活是数学知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源泉，数学知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是生活的提</w:t>
      </w:r>
      <w:r>
        <w:rPr>
          <w:rFonts w:ascii="宋体" w:eastAsia="宋体" w:hAnsi="SimSun" w:cs="宋体"/>
          <w:sz w:val="28"/>
        </w:rPr>
        <w:t>炼</w:t>
      </w:r>
      <w:r>
        <w:rPr>
          <w:rFonts w:ascii="宋体" w:eastAsia="宋体" w:hAnsi="MS Mincho" w:cs="宋体"/>
          <w:sz w:val="28"/>
        </w:rPr>
        <w:t>括。学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是在具体生活情境中探索的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堂教学中，我教学生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密切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，努力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造生活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情境，尽量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察、操作、感知、猜想、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想，把学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拓展到日常生活中去，在日常生活中学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数学，探究数学。如在教学混合运算、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题这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元的内容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解决所学知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，把生活中的</w:t>
      </w:r>
      <w:r>
        <w:rPr>
          <w:rFonts w:ascii="宋体" w:eastAsia="宋体" w:hAnsi="SimSun" w:cs="宋体"/>
          <w:sz w:val="28"/>
        </w:rPr>
        <w:t>问题编</w:t>
      </w:r>
      <w:r>
        <w:rPr>
          <w:rFonts w:ascii="宋体" w:eastAsia="宋体" w:hAnsi="MS Mincho" w:cs="宋体"/>
          <w:sz w:val="28"/>
        </w:rPr>
        <w:t>成数学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目，然后分析解决。从而，培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了学生数学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堂教学中，我努力把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本上的知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生活相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系起来，把枯燥无味的数学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生活化，工作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篇生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化，以培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学生的数学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和能力。运用数学，解决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，我不只是想在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子中，更是落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程中，我不看学生能解决多少道数学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，而是看他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能否把把所学的数学知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、数学思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方法迁移到解决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中去。通</w:t>
      </w:r>
      <w:r>
        <w:rPr>
          <w:rFonts w:ascii="宋体" w:eastAsia="宋体" w:hAnsi="SimSun" w:cs="宋体"/>
          <w:sz w:val="28"/>
        </w:rPr>
        <w:t>过过</w:t>
      </w:r>
      <w:r>
        <w:rPr>
          <w:rFonts w:ascii="宋体" w:eastAsia="宋体" w:hAnsi="MS Mincho" w:cs="宋体"/>
          <w:sz w:val="28"/>
        </w:rPr>
        <w:t>去四余月的学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自己的学生已能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利用所学的数学知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解决生活的相</w:t>
      </w:r>
      <w:r>
        <w:rPr>
          <w:rFonts w:ascii="宋体" w:eastAsia="宋体" w:hAnsi="SimSun" w:cs="宋体"/>
          <w:sz w:val="28"/>
        </w:rPr>
        <w:t>关问题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是一个很了不起的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得肯定和鼓励的，也是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挖掘生活，激</w:t>
      </w:r>
      <w:r>
        <w:rPr>
          <w:rFonts w:ascii="宋体" w:eastAsia="宋体" w:hAnsi="SimSun" w:cs="宋体"/>
          <w:sz w:val="28"/>
        </w:rPr>
        <w:t>发兴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系生活，探究数学，运用数学，解决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三大措施，提高了学生学以致用的能力和水平。培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了学生数学生活化的意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https://d.book118.com/207023114126006035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0702311412600603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小学三年级教师工作总结(15篇)</dc:title>
  <dc:subject>总结是指对某一阶段的工作、学习或思想中的经验或情况加以总结和概括的书面材料，它有助于我们寻找工作和事物发展的规律，从而掌握并运用这些规律，是时候写一份总结了。我们该怎么去写总结呢？下面是小编整理的小学</dc:subject>
  <cp:keywords>小学三年级教师工作总结</cp:keywords>
  <cp:revision>0</cp:revision>
</cp:coreProperties>
</file>