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44"/>
          <w:szCs w:val="28"/>
        </w:rPr>
      </w:pPr>
      <w:r>
        <w:rPr>
          <w:rFonts w:ascii="黑体" w:eastAsia="黑体" w:hAnsi="黑体" w:cs="黑体" w:hint="eastAsia"/>
          <w:b/>
          <w:bCs/>
          <w:sz w:val="44"/>
          <w:szCs w:val="28"/>
        </w:rPr>
        <w:t>Python大数据分析工具NumPy用法</w:t>
      </w: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  <w:bookmarkStart w:id="0" w:name="_GoBack"/>
      <w:bookmarkEnd w:id="0"/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  <w:sectPr>
          <w:type w:val="continuous"/>
          <w:pgSz w:w="12240" w:h="15840"/>
          <w:pgMar w:top="1440" w:right="1320" w:bottom="280" w:left="1340" w:header="720" w:footer="720" w:gutter="0"/>
          <w:cols w:num="1" w:space="720"/>
        </w:sectPr>
      </w:pPr>
    </w:p>
    <w:p>
      <w:pPr>
        <w:spacing w:before="44"/>
        <w:ind w:left="0" w:right="194" w:firstLine="0"/>
        <w:jc w:val="center"/>
        <w:rPr>
          <w:rFonts w:ascii="宋体" w:eastAsia="宋体" w:hint="eastAsia"/>
          <w:sz w:val="39"/>
        </w:rPr>
      </w:pPr>
    </w:p>
    <w:sdt>
      <w:sdtPr>
        <w:rPr>
          <w:rFonts w:ascii="宋体" w:eastAsia="宋体" w:hAnsi="宋体" w:cs="Courier New"/>
          <w:sz w:val="21"/>
          <w:szCs w:val="22"/>
          <w:lang w:val="en-US" w:eastAsia="en-US" w:bidi="ar-SA"/>
        </w:rPr>
        <w:id w:val="147466978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Courier New" w:cs="Courier New" w:hint="eastAsia"/>
          <w:sz w:val="22"/>
          <w:szCs w:val="22"/>
          <w:lang w:val="en-US" w:eastAsia="en-US" w:bidi="ar-SA"/>
        </w:rPr>
      </w:sdtEndPr>
      <w:sdtContent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rFonts w:ascii="宋体" w:eastAsia="宋体" w:hAnsi="宋体"/>
              <w:sz w:val="21"/>
            </w:rPr>
          </w:pPr>
        </w:p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  <w:rPr>
              <w:b/>
              <w:bCs/>
              <w:sz w:val="36"/>
              <w:szCs w:val="36"/>
            </w:rPr>
          </w:pPr>
          <w:r>
            <w:rPr>
              <w:rFonts w:ascii="宋体" w:eastAsia="宋体" w:hAnsi="宋体"/>
              <w:b/>
              <w:bCs/>
              <w:sz w:val="32"/>
              <w:szCs w:val="36"/>
            </w:rPr>
            <w:t>目录</w:t>
          </w:r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r>
            <w:rPr>
              <w:rFonts w:ascii="宋体" w:eastAsia="宋体" w:hint="eastAsia"/>
              <w:sz w:val="52"/>
              <w:szCs w:val="28"/>
            </w:rPr>
            <w:fldChar w:fldCharType="begin"/>
          </w:r>
          <w:r>
            <w:rPr>
              <w:rFonts w:ascii="宋体" w:eastAsia="宋体" w:hint="eastAsia"/>
              <w:sz w:val="52"/>
              <w:szCs w:val="28"/>
            </w:rPr>
            <w:instrText xml:space="preserve">TOC \o "1-1" \h \u </w:instrText>
          </w:r>
          <w:r>
            <w:rPr>
              <w:rFonts w:ascii="宋体" w:eastAsia="宋体" w:hint="eastAsia"/>
              <w:sz w:val="52"/>
              <w:szCs w:val="28"/>
            </w:rPr>
            <w:fldChar w:fldCharType="separate"/>
          </w:r>
          <w:hyperlink w:anchor="_Toc661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1.1 </w:t>
            </w:r>
            <w:r>
              <w:rPr>
                <w:sz w:val="28"/>
                <w:szCs w:val="28"/>
              </w:rPr>
              <w:t>NumPy</w:t>
            </w:r>
            <w:r>
              <w:rPr>
                <w:rFonts w:ascii="宋体" w:eastAsia="宋体" w:hint="eastAsia"/>
                <w:spacing w:val="3"/>
                <w:sz w:val="28"/>
                <w:szCs w:val="28"/>
              </w:rPr>
              <w:t>简介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_Toc661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8237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1.2 </w:t>
            </w:r>
            <w:r>
              <w:rPr>
                <w:sz w:val="28"/>
                <w:szCs w:val="28"/>
              </w:rPr>
              <w:t>NumPy</w:t>
            </w:r>
            <w:r>
              <w:rPr>
                <w:rFonts w:ascii="宋体" w:eastAsia="宋体" w:hint="eastAsia"/>
                <w:spacing w:val="5"/>
                <w:sz w:val="28"/>
                <w:szCs w:val="28"/>
              </w:rPr>
              <w:t>环境安装配置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_Toc8237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9602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1.3 </w:t>
            </w:r>
            <w:r>
              <w:rPr>
                <w:sz w:val="28"/>
                <w:szCs w:val="28"/>
              </w:rPr>
              <w:t>ndarray</w:t>
            </w:r>
            <w:r>
              <w:rPr>
                <w:rFonts w:ascii="宋体" w:eastAsia="宋体" w:hint="eastAsia"/>
                <w:spacing w:val="3"/>
                <w:sz w:val="28"/>
                <w:szCs w:val="28"/>
              </w:rPr>
              <w:t>对象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_Toc29602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11065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1.4 </w:t>
            </w:r>
            <w:r>
              <w:rPr>
                <w:spacing w:val="4"/>
                <w:sz w:val="28"/>
                <w:szCs w:val="28"/>
              </w:rPr>
              <w:t>数据类型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_Toc11065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690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1.5 </w:t>
            </w:r>
            <w:r>
              <w:rPr>
                <w:spacing w:val="4"/>
                <w:sz w:val="28"/>
                <w:szCs w:val="28"/>
              </w:rPr>
              <w:t>数组属性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_Toc2690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18094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1.6 </w:t>
            </w:r>
            <w:r>
              <w:rPr>
                <w:spacing w:val="5"/>
                <w:sz w:val="28"/>
                <w:szCs w:val="28"/>
              </w:rPr>
              <w:t>数组创建例程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_Toc18094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13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32641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1.7 </w:t>
            </w:r>
            <w:r>
              <w:rPr>
                <w:spacing w:val="4"/>
                <w:sz w:val="28"/>
                <w:szCs w:val="28"/>
              </w:rPr>
              <w:t>切片和索引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_Toc32641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18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3217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1.8 </w:t>
            </w:r>
            <w:r>
              <w:rPr>
                <w:spacing w:val="3"/>
                <w:sz w:val="28"/>
                <w:szCs w:val="28"/>
              </w:rPr>
              <w:t>广播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_Toc23217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3862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1.9 </w:t>
            </w:r>
            <w:r>
              <w:rPr>
                <w:spacing w:val="5"/>
                <w:sz w:val="28"/>
                <w:szCs w:val="28"/>
              </w:rPr>
              <w:t>数组与元素操作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_Toc3862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23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3352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1.10 </w:t>
            </w:r>
            <w:r>
              <w:rPr>
                <w:spacing w:val="5"/>
                <w:sz w:val="28"/>
                <w:szCs w:val="28"/>
              </w:rPr>
              <w:t>位操作与字符串函数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_Toc23352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47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18768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1.11 </w:t>
            </w:r>
            <w:r>
              <w:rPr>
                <w:spacing w:val="5"/>
                <w:sz w:val="28"/>
                <w:szCs w:val="28"/>
              </w:rPr>
              <w:t>数学运算函数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_Toc18768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50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7232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1.12 </w:t>
            </w:r>
            <w:r>
              <w:rPr>
                <w:spacing w:val="4"/>
                <w:sz w:val="28"/>
                <w:szCs w:val="28"/>
              </w:rPr>
              <w:t>算术运算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_Toc7232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53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19898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1.13 </w:t>
            </w:r>
            <w:r>
              <w:rPr>
                <w:spacing w:val="4"/>
                <w:sz w:val="28"/>
                <w:szCs w:val="28"/>
              </w:rPr>
              <w:t>统计函数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_Toc19898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56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9857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1.14 </w:t>
            </w:r>
            <w:r>
              <w:rPr>
                <w:spacing w:val="5"/>
                <w:sz w:val="28"/>
                <w:szCs w:val="28"/>
              </w:rPr>
              <w:t>排序、搜索和计数函数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_Toc29857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60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4411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1.15 </w:t>
            </w:r>
            <w:r>
              <w:rPr>
                <w:spacing w:val="4"/>
                <w:sz w:val="28"/>
                <w:szCs w:val="28"/>
              </w:rPr>
              <w:t>字节交换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_Toc24411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63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3214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1.16 </w:t>
            </w:r>
            <w:r>
              <w:rPr>
                <w:spacing w:val="4"/>
                <w:sz w:val="28"/>
                <w:szCs w:val="28"/>
              </w:rPr>
              <w:t>副本和视图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_Toc3214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64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2975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1.17 </w:t>
            </w:r>
            <w:r>
              <w:rPr>
                <w:spacing w:val="3"/>
                <w:sz w:val="28"/>
                <w:szCs w:val="28"/>
              </w:rPr>
              <w:t>矩阵库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_Toc22975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66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3811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1.18 </w:t>
            </w:r>
            <w:r>
              <w:rPr>
                <w:spacing w:val="5"/>
                <w:sz w:val="28"/>
                <w:szCs w:val="28"/>
              </w:rPr>
              <w:t>线性代数模块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_Toc23811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68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5923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1.19 </w:t>
            </w:r>
            <w:r>
              <w:rPr>
                <w:sz w:val="28"/>
                <w:szCs w:val="28"/>
              </w:rPr>
              <w:t>Matplotlib</w:t>
            </w:r>
            <w:r>
              <w:rPr>
                <w:rFonts w:ascii="宋体" w:eastAsia="宋体" w:hint="eastAsia"/>
                <w:sz w:val="28"/>
                <w:szCs w:val="28"/>
              </w:rPr>
              <w:t>库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_Toc5923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71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pos="2800"/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0397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1.20 </w:t>
            </w:r>
            <w:r>
              <w:rPr>
                <w:sz w:val="28"/>
                <w:szCs w:val="28"/>
              </w:rPr>
              <w:t>Matplotlib</w:t>
            </w:r>
            <w:r>
              <w:rPr>
                <w:sz w:val="28"/>
                <w:szCs w:val="28"/>
              </w:rPr>
              <w:tab/>
            </w:r>
            <w:r>
              <w:rPr>
                <w:rFonts w:ascii="宋体" w:eastAsia="宋体" w:hint="eastAsia"/>
                <w:spacing w:val="4"/>
                <w:sz w:val="28"/>
                <w:szCs w:val="28"/>
              </w:rPr>
              <w:t>绘制直方图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_Toc20397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74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6467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1.21 </w:t>
            </w:r>
            <w:r>
              <w:rPr>
                <w:sz w:val="28"/>
                <w:szCs w:val="28"/>
              </w:rPr>
              <w:t>IO</w:t>
            </w:r>
            <w:r>
              <w:rPr>
                <w:rFonts w:ascii="宋体" w:eastAsia="宋体" w:hint="eastAsia"/>
                <w:spacing w:val="4"/>
                <w:sz w:val="28"/>
                <w:szCs w:val="28"/>
              </w:rPr>
              <w:t>文件操作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_Toc6467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75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11026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1.22 </w:t>
            </w:r>
            <w:r>
              <w:rPr>
                <w:sz w:val="28"/>
                <w:szCs w:val="28"/>
              </w:rPr>
              <w:t>NumPy</w:t>
            </w:r>
            <w:r>
              <w:rPr>
                <w:rFonts w:ascii="宋体" w:eastAsia="宋体" w:hint="eastAsia"/>
                <w:spacing w:val="3"/>
                <w:sz w:val="28"/>
                <w:szCs w:val="28"/>
              </w:rPr>
              <w:t>实例：</w:t>
            </w:r>
            <w:r>
              <w:rPr>
                <w:sz w:val="28"/>
                <w:szCs w:val="28"/>
              </w:rPr>
              <w:t>GPS</w:t>
            </w:r>
            <w:r>
              <w:rPr>
                <w:rFonts w:ascii="宋体" w:eastAsia="宋体" w:hint="eastAsia"/>
                <w:spacing w:val="3"/>
                <w:sz w:val="28"/>
                <w:szCs w:val="28"/>
              </w:rPr>
              <w:t>定位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_Toc11026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76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  <w:sectPr>
              <w:type w:val="nextPage"/>
              <w:pgSz w:w="12240" w:h="15840"/>
              <w:pgMar w:top="1440" w:right="1320" w:bottom="280" w:left="1340" w:header="720" w:footer="720" w:gutter="0"/>
              <w:pgNumType w:start="2"/>
              <w:cols w:num="1" w:space="720"/>
              <w:titlePg w:val="0"/>
            </w:sectPr>
          </w:pPr>
          <w:hyperlink w:anchor="_Toc4446" w:history="1">
            <w:r>
              <w:rPr>
                <w:rFonts w:ascii="宋体" w:eastAsia="宋体" w:hAnsi="宋体" w:cs="宋体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1.23 </w:t>
            </w:r>
            <w:r>
              <w:rPr>
                <w:rFonts w:ascii="宋体" w:eastAsia="宋体" w:hint="eastAsia"/>
                <w:spacing w:val="4"/>
                <w:sz w:val="28"/>
                <w:szCs w:val="28"/>
              </w:rPr>
              <w:t>小结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_Toc4446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80</w:t>
            </w:r>
            <w:r>
              <w:rPr>
                <w:sz w:val="28"/>
                <w:szCs w:val="28"/>
              </w:rPr>
              <w:fldChar w:fldCharType="end"/>
            </w:r>
          </w:hyperlink>
        </w:p>
      </w:sdtContent>
    </w:sdt>
    <w:sdt>
      <w:sdtPr>
        <w:rPr>
          <w:rFonts w:ascii="宋体" w:eastAsia="宋体" w:hAnsi="宋体" w:cs="Courier New"/>
          <w:sz w:val="21"/>
          <w:szCs w:val="22"/>
          <w:lang w:val="en-US" w:eastAsia="en-US" w:bidi="ar-SA"/>
        </w:rPr>
        <w:id w:val="900374412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Courier New" w:cs="Courier New" w:hint="eastAsia"/>
          <w:sz w:val="22"/>
          <w:szCs w:val="22"/>
          <w:lang w:val="en-US" w:eastAsia="en-US" w:bidi="ar-SA"/>
        </w:rPr>
      </w:sdtEndPr>
      <w:sdtContent>
        <w:p>
          <w:pPr>
            <w:spacing w:before="44"/>
            <w:ind w:left="0" w:right="194" w:firstLine="0"/>
            <w:jc w:val="center"/>
            <w:rPr>
              <w:rFonts w:ascii="宋体" w:eastAsia="宋体" w:hint="eastAsia"/>
              <w:sz w:val="39"/>
            </w:rPr>
          </w:pPr>
          <w:r>
            <w:rPr>
              <w:rFonts w:ascii="宋体" w:eastAsia="宋体" w:hint="eastAsia"/>
              <w:sz w:val="36"/>
              <w:szCs w:val="36"/>
            </w:rPr>
            <w:fldChar w:fldCharType="end"/>
          </w:r>
        </w:p>
      </w:sdtContent>
    </w:sdt>
    <w:p>
      <w:pPr>
        <w:spacing w:before="44"/>
        <w:ind w:left="0" w:right="194" w:firstLine="0"/>
        <w:jc w:val="center"/>
        <w:outlineLvl w:val="0"/>
        <w:rPr>
          <w:rFonts w:ascii="黑体" w:eastAsia="黑体" w:hAnsi="黑体" w:cs="黑体" w:hint="eastAsia"/>
          <w:b/>
          <w:bCs/>
          <w:sz w:val="39"/>
        </w:rPr>
      </w:pPr>
      <w:r>
        <w:rPr>
          <w:rFonts w:ascii="黑体" w:eastAsia="黑体" w:hAnsi="黑体" w:cs="黑体" w:hint="eastAsia"/>
          <w:b/>
          <w:bCs/>
          <w:sz w:val="39"/>
        </w:rPr>
        <w:t xml:space="preserve"> </w:t>
      </w:r>
      <w:bookmarkStart w:id="1" w:name="_Toc23774"/>
      <w:r>
        <w:rPr>
          <w:rFonts w:ascii="黑体" w:eastAsia="黑体" w:hAnsi="黑体" w:cs="黑体" w:hint="eastAsia"/>
          <w:b/>
          <w:bCs/>
          <w:sz w:val="39"/>
        </w:rPr>
        <w:t>Python大数据分析工具NumPy用法</w:t>
      </w:r>
      <w:bookmarkEnd w:id="1"/>
    </w:p>
    <w:p>
      <w:pPr>
        <w:pStyle w:val="BodyText"/>
        <w:spacing w:before="12"/>
        <w:ind w:left="0"/>
        <w:rPr>
          <w:rFonts w:ascii="宋体"/>
          <w:sz w:val="54"/>
        </w:rPr>
      </w:pPr>
    </w:p>
    <w:p>
      <w:pPr>
        <w:spacing w:before="0" w:line="280" w:lineRule="auto"/>
        <w:ind w:left="100" w:right="158" w:firstLine="480"/>
        <w:jc w:val="both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是数据处理常用的工具，可以处理数量级从几千字节至几太字节不等的数据， 具有较高的开发效率和可维护性，还具有较强的通用性和跨平台性。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可用于数据分析，但其单纯依赖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本身自带的库进行数据分析还是具有一定的局限性的，需要安装第三方扩展库来增强分析和挖掘能力。</w:t>
      </w:r>
    </w:p>
    <w:p>
      <w:pPr>
        <w:spacing w:before="121" w:line="280" w:lineRule="auto"/>
        <w:ind w:left="100" w:right="292" w:firstLine="48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数据分析需要安装的第三方扩展库有：</w:t>
      </w: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Pandas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SciPy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Matplotlib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Scikit-Learn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Keras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Gensim</w:t>
      </w:r>
      <w:r>
        <w:rPr>
          <w:rFonts w:ascii="宋体" w:eastAsia="宋体" w:hint="eastAsia"/>
          <w:sz w:val="24"/>
        </w:rPr>
        <w:t>等。</w:t>
      </w:r>
    </w:p>
    <w:p>
      <w:pPr>
        <w:pStyle w:val="BodyText"/>
        <w:spacing w:before="8"/>
        <w:ind w:left="0"/>
        <w:rPr>
          <w:rFonts w:ascii="宋体"/>
          <w:sz w:val="28"/>
        </w:rPr>
      </w:pPr>
    </w:p>
    <w:p>
      <w:pPr>
        <w:pStyle w:val="ListParagraph"/>
        <w:numPr>
          <w:ilvl w:val="1"/>
          <w:numId w:val="1"/>
        </w:numPr>
        <w:tabs>
          <w:tab w:val="left" w:pos="855"/>
          <w:tab w:val="left" w:pos="856"/>
        </w:tabs>
        <w:spacing w:before="0" w:after="0" w:line="240" w:lineRule="auto"/>
        <w:ind w:left="856" w:right="0" w:hanging="756" w:leftChars="0" w:firstLineChars="0"/>
        <w:jc w:val="left"/>
        <w:outlineLvl w:val="0"/>
        <w:rPr>
          <w:rFonts w:ascii="宋体" w:eastAsia="宋体" w:hint="eastAsia"/>
          <w:sz w:val="33"/>
        </w:rPr>
      </w:pPr>
      <w:bookmarkStart w:id="2" w:name="_Toc661"/>
      <w:r>
        <w:rPr>
          <w:b/>
          <w:sz w:val="33"/>
        </w:rPr>
        <w:t>NumPy</w:t>
      </w:r>
      <w:r>
        <w:rPr>
          <w:rFonts w:ascii="宋体" w:eastAsia="宋体" w:hint="eastAsia"/>
          <w:spacing w:val="3"/>
          <w:sz w:val="33"/>
        </w:rPr>
        <w:t>简介</w:t>
      </w:r>
      <w:bookmarkEnd w:id="2"/>
    </w:p>
    <w:p>
      <w:pPr>
        <w:pStyle w:val="BodyText"/>
        <w:ind w:left="0"/>
        <w:rPr>
          <w:rFonts w:ascii="宋体"/>
          <w:sz w:val="33"/>
        </w:rPr>
      </w:pPr>
    </w:p>
    <w:p>
      <w:pPr>
        <w:spacing w:before="0" w:line="280" w:lineRule="auto"/>
        <w:ind w:left="100" w:right="159" w:firstLine="48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是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的一个科学计算的库，提供了矩阵运算的功能，其一般与</w:t>
      </w:r>
      <w:r>
        <w:rPr>
          <w:rFonts w:ascii="Times New Roman" w:eastAsia="Times New Roman"/>
          <w:sz w:val="24"/>
        </w:rPr>
        <w:t>SciPy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Matplotlib</w:t>
      </w:r>
      <w:r>
        <w:rPr>
          <w:rFonts w:ascii="宋体" w:eastAsia="宋体" w:hint="eastAsia"/>
          <w:sz w:val="24"/>
        </w:rPr>
        <w:t>一起使用。其实，</w:t>
      </w:r>
      <w:r>
        <w:rPr>
          <w:rFonts w:ascii="Times New Roman" w:eastAsia="Times New Roman"/>
          <w:sz w:val="24"/>
        </w:rPr>
        <w:t>List</w:t>
      </w:r>
      <w:r>
        <w:rPr>
          <w:rFonts w:ascii="宋体" w:eastAsia="宋体" w:hint="eastAsia"/>
          <w:sz w:val="24"/>
        </w:rPr>
        <w:t>已经提供了类似于矩阵的表示形式，不过</w:t>
      </w: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为我们提供了更多的函数。如果接触过</w:t>
      </w:r>
      <w:r>
        <w:rPr>
          <w:rFonts w:ascii="Times New Roman" w:eastAsia="Times New Roman"/>
          <w:sz w:val="24"/>
        </w:rPr>
        <w:t>Matlab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Scilab</w:t>
      </w:r>
      <w:r>
        <w:rPr>
          <w:rFonts w:ascii="宋体" w:eastAsia="宋体" w:hint="eastAsia"/>
          <w:sz w:val="24"/>
        </w:rPr>
        <w:t>，那么</w:t>
      </w: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很好入手。</w:t>
      </w:r>
    </w:p>
    <w:p>
      <w:pPr>
        <w:spacing w:before="121" w:line="280" w:lineRule="auto"/>
        <w:ind w:left="100" w:right="125" w:firstLine="48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是一个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包。它代表</w:t>
      </w:r>
      <w:r>
        <w:rPr>
          <w:rFonts w:ascii="Times New Roman" w:eastAsia="Times New Roman"/>
          <w:sz w:val="24"/>
        </w:rPr>
        <w:t>Numeric Python</w:t>
      </w:r>
      <w:r>
        <w:rPr>
          <w:rFonts w:ascii="宋体" w:eastAsia="宋体" w:hint="eastAsia"/>
          <w:sz w:val="24"/>
        </w:rPr>
        <w:t>。它是一个由多维数组对象和用于处理数组的例程集合组成的库。</w:t>
      </w:r>
    </w:p>
    <w:p>
      <w:pPr>
        <w:spacing w:before="120" w:line="280" w:lineRule="auto"/>
        <w:ind w:left="100" w:right="119" w:firstLine="480"/>
        <w:jc w:val="both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Numeric</w:t>
      </w:r>
      <w:r>
        <w:rPr>
          <w:rFonts w:ascii="宋体" w:eastAsia="宋体" w:hint="eastAsia"/>
          <w:sz w:val="24"/>
        </w:rPr>
        <w:t>是</w:t>
      </w: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的前身，是由</w:t>
      </w:r>
      <w:r>
        <w:rPr>
          <w:rFonts w:ascii="Times New Roman" w:eastAsia="Times New Roman"/>
          <w:sz w:val="24"/>
        </w:rPr>
        <w:t>Jim</w:t>
      </w:r>
      <w:r>
        <w:rPr>
          <w:rFonts w:ascii="Times New Roman" w:eastAsia="Times New Roman"/>
          <w:spacing w:val="31"/>
          <w:sz w:val="24"/>
        </w:rPr>
        <w:t xml:space="preserve"> </w:t>
      </w:r>
      <w:r>
        <w:rPr>
          <w:rFonts w:ascii="Times New Roman" w:eastAsia="Times New Roman"/>
          <w:sz w:val="24"/>
        </w:rPr>
        <w:t>Hugunin</w:t>
      </w:r>
      <w:r>
        <w:rPr>
          <w:rFonts w:ascii="宋体" w:eastAsia="宋体" w:hint="eastAsia"/>
          <w:sz w:val="24"/>
        </w:rPr>
        <w:t>开发的。他还开发了另一个包</w:t>
      </w:r>
      <w:r>
        <w:rPr>
          <w:rFonts w:ascii="Times New Roman" w:eastAsia="Times New Roman"/>
          <w:sz w:val="24"/>
        </w:rPr>
        <w:t>Numarray</w:t>
      </w:r>
      <w:r>
        <w:rPr>
          <w:rFonts w:ascii="宋体" w:eastAsia="宋体" w:hint="eastAsia"/>
          <w:sz w:val="24"/>
        </w:rPr>
        <w:t>， 拥有一些额外的功能。</w:t>
      </w:r>
      <w:r>
        <w:rPr>
          <w:rFonts w:ascii="Times New Roman" w:eastAsia="Times New Roman"/>
          <w:sz w:val="24"/>
        </w:rPr>
        <w:t>2005</w:t>
      </w:r>
      <w:r>
        <w:rPr>
          <w:rFonts w:ascii="宋体" w:eastAsia="宋体" w:hint="eastAsia"/>
          <w:sz w:val="24"/>
        </w:rPr>
        <w:t>年，</w:t>
      </w:r>
      <w:r>
        <w:rPr>
          <w:rFonts w:ascii="Times New Roman" w:eastAsia="Times New Roman"/>
          <w:sz w:val="24"/>
        </w:rPr>
        <w:t>Travis</w:t>
      </w:r>
      <w:r>
        <w:rPr>
          <w:rFonts w:ascii="Times New Roman" w:eastAsia="Times New Roman"/>
          <w:spacing w:val="19"/>
          <w:sz w:val="24"/>
        </w:rPr>
        <w:t xml:space="preserve"> </w:t>
      </w:r>
      <w:r>
        <w:rPr>
          <w:rFonts w:ascii="Times New Roman" w:eastAsia="Times New Roman"/>
          <w:sz w:val="24"/>
        </w:rPr>
        <w:t>Oliphant</w:t>
      </w:r>
      <w:r>
        <w:rPr>
          <w:rFonts w:ascii="宋体" w:eastAsia="宋体" w:hint="eastAsia"/>
          <w:sz w:val="24"/>
        </w:rPr>
        <w:t>通过将</w:t>
      </w:r>
      <w:r>
        <w:rPr>
          <w:rFonts w:ascii="Times New Roman" w:eastAsia="Times New Roman"/>
          <w:sz w:val="24"/>
        </w:rPr>
        <w:t>Numarray</w:t>
      </w:r>
      <w:r>
        <w:rPr>
          <w:rFonts w:ascii="宋体" w:eastAsia="宋体" w:hint="eastAsia"/>
          <w:sz w:val="24"/>
        </w:rPr>
        <w:t>的功能集成到</w:t>
      </w:r>
      <w:r>
        <w:rPr>
          <w:rFonts w:ascii="Times New Roman" w:eastAsia="Times New Roman"/>
          <w:sz w:val="24"/>
        </w:rPr>
        <w:t>Numeric</w:t>
      </w:r>
      <w:r>
        <w:rPr>
          <w:rFonts w:ascii="宋体" w:eastAsia="宋体" w:hint="eastAsia"/>
          <w:sz w:val="24"/>
        </w:rPr>
        <w:t>包中来创建</w:t>
      </w: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包。这个开源项目有很多贡献者。</w:t>
      </w:r>
    </w:p>
    <w:p>
      <w:pPr>
        <w:spacing w:before="121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pacing w:val="-1"/>
          <w:sz w:val="24"/>
        </w:rPr>
        <w:t>使用</w:t>
      </w:r>
      <w:r>
        <w:rPr>
          <w:rFonts w:ascii="Times New Roman" w:eastAsia="Times New Roman"/>
          <w:spacing w:val="-1"/>
          <w:sz w:val="24"/>
        </w:rPr>
        <w:t>NumPy</w:t>
      </w:r>
      <w:r>
        <w:rPr>
          <w:rFonts w:ascii="宋体" w:eastAsia="宋体" w:hint="eastAsia"/>
          <w:spacing w:val="-1"/>
          <w:sz w:val="24"/>
        </w:rPr>
        <w:t>，开发人员可以执行以下操作：</w:t>
      </w:r>
    </w:p>
    <w:p>
      <w:pPr>
        <w:spacing w:before="172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026" o:spid="_x0000_s1025" style="width:4.2pt;height:4.2pt;margin-top:14.9pt;margin-left:96.3pt;mso-height-relative:page;mso-position-horizontal-relative:page;mso-width-relative:page;position:absolute;z-index:251658240" coordorigin="1926,298" coordsize="84,84">
            <v:shape id="_x0000_s1027" o:spid="_x0000_s1026" style="width:72;height:72;left:1932;position:absolute;top:304" coordorigin="1932,304" coordsize="72,72" path="m1968,376l1954,373,1943,365,1935,354,1932,340,1935,326,1943,315,1954,307,1968,304,1982,307,1993,315,2001,326,2004,340,2001,354,1993,365,1982,373,1968,376xe" filled="t" fillcolor="black" stroked="f">
              <v:path arrowok="t"/>
            </v:shape>
            <v:shape id="_x0000_s1028" o:spid="_x0000_s1027" style="width:72;height:72;left:1932;position:absolute;top:304" coordorigin="1932,304" coordsize="72,72" path="m2004,340l2001,354,1993,365,1982,373,1968,376,1954,373,1943,365,1935,354,1932,340,1935,326,1943,315,1954,307,1968,304,1982,307,1993,315,2001,326,2004,340e" filled="f" stroked="t" strokecolor="black">
              <v:path arrowok="t"/>
            </v:shape>
          </v:group>
        </w:pict>
      </w:r>
      <w:r>
        <w:rPr>
          <w:rFonts w:ascii="宋体" w:eastAsia="宋体" w:hint="eastAsia"/>
          <w:sz w:val="24"/>
        </w:rPr>
        <w:t>数组的算术和逻辑运算。</w:t>
      </w:r>
    </w:p>
    <w:p>
      <w:pPr>
        <w:spacing w:before="53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029" o:spid="_x0000_s1028" style="width:4.2pt;height:4.2pt;margin-top:8.9pt;margin-left:96.3pt;mso-height-relative:page;mso-position-horizontal-relative:page;mso-width-relative:page;position:absolute;z-index:251659264" coordorigin="1926,179" coordsize="84,84">
            <v:shape id="_x0000_s1030" o:spid="_x0000_s1029" style="width:72;height:72;left:1932;position:absolute;top:185" coordorigin="1932,185" coordsize="72,72" path="m1968,257l1954,254,1943,246,1935,235,1932,221,1935,207,1943,196,1954,188,1968,185,1982,188,1993,196,2001,207,2004,221,2001,235,1993,246,1982,254,1968,257xe" filled="t" fillcolor="black" stroked="f">
              <v:path arrowok="t"/>
            </v:shape>
            <v:shape id="_x0000_s1031" o:spid="_x0000_s1030" style="width:72;height:72;left:1932;position:absolute;top:185" coordorigin="1932,185" coordsize="72,72" path="m2004,221l2001,235,1993,246,1982,254,1968,257,1954,254,1943,246,1935,235,1932,221,1935,207,1943,196,1954,188,1968,185,1982,188,1993,196,2001,207,2004,221e" filled="f" stroked="t" strokecolor="black">
              <v:path arrowok="t"/>
            </v:shape>
          </v:group>
        </w:pict>
      </w:r>
      <w:r>
        <w:rPr>
          <w:rFonts w:ascii="宋体" w:eastAsia="宋体" w:hint="eastAsia"/>
          <w:sz w:val="24"/>
        </w:rPr>
        <w:t>傅里叶变换和用于图形操作的例程。</w:t>
      </w:r>
    </w:p>
    <w:p>
      <w:pPr>
        <w:spacing w:before="52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032" o:spid="_x0000_s1031" style="width:4.2pt;height:4.2pt;margin-top:8.85pt;margin-left:96.3pt;mso-height-relative:page;mso-position-horizontal-relative:page;mso-width-relative:page;position:absolute;z-index:251660288" coordorigin="1926,178" coordsize="84,84">
            <v:shape id="_x0000_s1033" o:spid="_x0000_s1032" style="width:72;height:72;left:1932;position:absolute;top:184" coordorigin="1932,184" coordsize="72,72" path="m1968,256l1954,253,1943,245,1935,234,1932,220,1935,206,1943,195,1954,187,1968,184,1982,187,1993,195,2001,206,2004,220,2001,234,1993,245,1982,253,1968,256xe" filled="t" fillcolor="black" stroked="f">
              <v:path arrowok="t"/>
            </v:shape>
            <v:shape id="_x0000_s1034" o:spid="_x0000_s1033" style="width:72;height:72;left:1932;position:absolute;top:184" coordorigin="1932,184" coordsize="72,72" path="m2004,220l2001,234,1993,245,1982,253,1968,256,1954,253,1943,245,1935,234,1932,220,1935,206,1943,195,1954,187,1968,184,1982,187,1993,195,2001,206,2004,220e" filled="f" stroked="t" strokecolor="black">
              <v:path arrowok="t"/>
            </v:shape>
          </v:group>
        </w:pict>
      </w:r>
      <w:r>
        <w:rPr>
          <w:rFonts w:ascii="宋体" w:eastAsia="宋体" w:hint="eastAsia"/>
          <w:sz w:val="24"/>
        </w:rPr>
        <w:t>与线性代数有关的操作，</w:t>
      </w: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拥有线性代数和随机数生成的内置函数。</w:t>
      </w:r>
    </w:p>
    <w:p>
      <w:pPr>
        <w:spacing w:before="173" w:line="280" w:lineRule="auto"/>
        <w:ind w:left="100" w:right="125" w:firstLine="48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通常与</w:t>
      </w:r>
      <w:r>
        <w:rPr>
          <w:rFonts w:ascii="Times New Roman" w:eastAsia="Times New Roman"/>
          <w:sz w:val="24"/>
        </w:rPr>
        <w:t>SciPy</w:t>
      </w:r>
      <w:r>
        <w:rPr>
          <w:rFonts w:ascii="宋体" w:eastAsia="宋体" w:hint="eastAsia"/>
          <w:sz w:val="24"/>
        </w:rPr>
        <w:t>（</w:t>
      </w:r>
      <w:r>
        <w:rPr>
          <w:rFonts w:ascii="Times New Roman" w:eastAsia="Times New Roman"/>
          <w:sz w:val="24"/>
        </w:rPr>
        <w:t>Scientific Python</w:t>
      </w:r>
      <w:r>
        <w:rPr>
          <w:rFonts w:ascii="宋体" w:eastAsia="宋体" w:hint="eastAsia"/>
          <w:sz w:val="24"/>
        </w:rPr>
        <w:t>）和</w:t>
      </w:r>
      <w:r>
        <w:rPr>
          <w:rFonts w:ascii="Times New Roman" w:eastAsia="Times New Roman"/>
          <w:sz w:val="24"/>
        </w:rPr>
        <w:t>Matplotlib</w:t>
      </w:r>
      <w:r>
        <w:rPr>
          <w:rFonts w:ascii="宋体" w:eastAsia="宋体" w:hint="eastAsia"/>
          <w:sz w:val="24"/>
        </w:rPr>
        <w:t>（绘图库）一起使用。这种组合广泛用于替代</w:t>
      </w:r>
      <w:r>
        <w:rPr>
          <w:rFonts w:ascii="Times New Roman" w:eastAsia="Times New Roman"/>
          <w:sz w:val="24"/>
        </w:rPr>
        <w:t>Matlab</w:t>
      </w:r>
      <w:r>
        <w:rPr>
          <w:rFonts w:ascii="宋体" w:eastAsia="宋体" w:hint="eastAsia"/>
          <w:sz w:val="24"/>
        </w:rPr>
        <w:t>，是一个流行的技术计算平台。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作为</w:t>
      </w:r>
      <w:r>
        <w:rPr>
          <w:rFonts w:ascii="Times New Roman" w:eastAsia="Times New Roman"/>
          <w:sz w:val="24"/>
        </w:rPr>
        <w:t>Matlab</w:t>
      </w:r>
      <w:r>
        <w:rPr>
          <w:rFonts w:ascii="宋体" w:eastAsia="宋体" w:hint="eastAsia"/>
          <w:sz w:val="24"/>
        </w:rPr>
        <w:t>的替代方案，现在被视为一种更加现代和完整的编程语言。</w:t>
      </w:r>
    </w:p>
    <w:p>
      <w:pPr>
        <w:pStyle w:val="BodyText"/>
        <w:spacing w:before="8"/>
        <w:ind w:left="0"/>
        <w:rPr>
          <w:rFonts w:ascii="宋体"/>
          <w:sz w:val="28"/>
        </w:rPr>
      </w:pPr>
    </w:p>
    <w:p>
      <w:pPr>
        <w:pStyle w:val="ListParagraph"/>
        <w:numPr>
          <w:ilvl w:val="1"/>
          <w:numId w:val="1"/>
        </w:numPr>
        <w:tabs>
          <w:tab w:val="left" w:pos="855"/>
          <w:tab w:val="left" w:pos="856"/>
        </w:tabs>
        <w:spacing w:before="0" w:after="0" w:line="240" w:lineRule="auto"/>
        <w:ind w:left="856" w:right="0" w:hanging="756" w:leftChars="0" w:firstLineChars="0"/>
        <w:jc w:val="left"/>
        <w:outlineLvl w:val="0"/>
        <w:rPr>
          <w:rFonts w:ascii="宋体" w:eastAsia="宋体" w:hint="eastAsia"/>
          <w:sz w:val="33"/>
        </w:rPr>
      </w:pPr>
      <w:bookmarkStart w:id="3" w:name="_Toc8237"/>
      <w:r>
        <w:rPr>
          <w:b/>
          <w:sz w:val="33"/>
        </w:rPr>
        <w:t>NumPy</w:t>
      </w:r>
      <w:r>
        <w:rPr>
          <w:rFonts w:ascii="宋体" w:eastAsia="宋体" w:hint="eastAsia"/>
          <w:spacing w:val="5"/>
          <w:sz w:val="33"/>
        </w:rPr>
        <w:t>环境安装配置</w:t>
      </w:r>
      <w:bookmarkEnd w:id="3"/>
    </w:p>
    <w:p>
      <w:pPr>
        <w:pStyle w:val="BodyText"/>
        <w:ind w:left="0"/>
        <w:rPr>
          <w:rFonts w:ascii="宋体"/>
          <w:sz w:val="33"/>
        </w:rPr>
      </w:pPr>
    </w:p>
    <w:p>
      <w:pPr>
        <w:spacing w:before="0" w:line="280" w:lineRule="auto"/>
        <w:ind w:left="100" w:right="144" w:firstLine="48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标准的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发行版不会与</w:t>
      </w: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模块捆绑在一起。一个轻量级的替代方法是使用流行的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包安装程序</w:t>
      </w:r>
      <w:r>
        <w:rPr>
          <w:rFonts w:ascii="Times New Roman" w:eastAsia="Times New Roman"/>
          <w:sz w:val="24"/>
        </w:rPr>
        <w:t>pip</w:t>
      </w:r>
      <w:r>
        <w:rPr>
          <w:rFonts w:ascii="宋体" w:eastAsia="宋体" w:hint="eastAsia"/>
          <w:sz w:val="24"/>
        </w:rPr>
        <w:t>来安装</w:t>
      </w: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（</w:t>
      </w:r>
      <w:hyperlink r:id="rId5">
        <w:r>
          <w:rPr>
            <w:rFonts w:ascii="Times New Roman" w:eastAsia="Times New Roman"/>
            <w:sz w:val="24"/>
          </w:rPr>
          <w:t>http://www.lfd.uci.edu/</w:t>
        </w:r>
      </w:hyperlink>
      <w:r>
        <w:rPr>
          <w:rFonts w:ascii="宋体" w:eastAsia="宋体" w:hint="eastAsia"/>
          <w:sz w:val="24"/>
        </w:rPr>
        <w:t>～</w:t>
      </w:r>
      <w:r>
        <w:rPr>
          <w:rFonts w:ascii="Times New Roman" w:eastAsia="Times New Roman"/>
          <w:sz w:val="24"/>
        </w:rPr>
        <w:t>gohlke/pythonlibs/</w:t>
      </w:r>
      <w:r>
        <w:rPr>
          <w:rFonts w:ascii="宋体" w:eastAsia="宋体" w:hint="eastAsia"/>
          <w:sz w:val="24"/>
        </w:rPr>
        <w:t>）。</w:t>
      </w:r>
    </w:p>
    <w:p>
      <w:pPr>
        <w:spacing w:after="0" w:line="280" w:lineRule="auto"/>
        <w:jc w:val="left"/>
        <w:rPr>
          <w:rFonts w:ascii="宋体" w:eastAsia="宋体" w:hint="eastAsia"/>
          <w:sz w:val="24"/>
        </w:rPr>
        <w:sectPr>
          <w:type w:val="nextPage"/>
          <w:pgSz w:w="12240" w:h="15840"/>
          <w:pgMar w:top="1440" w:right="1320" w:bottom="280" w:left="1340" w:header="720" w:footer="720" w:gutter="0"/>
          <w:pgNumType w:start="3"/>
          <w:cols w:num="1" w:space="720"/>
          <w:titlePg w:val="0"/>
        </w:sectPr>
      </w:pPr>
    </w:p>
    <w:p>
      <w:pPr>
        <w:pStyle w:val="BodyText"/>
        <w:tabs>
          <w:tab w:val="left" w:pos="445"/>
          <w:tab w:val="left" w:pos="9459"/>
        </w:tabs>
        <w:spacing w:before="78"/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>pip install</w:t>
      </w:r>
      <w:r>
        <w:rPr>
          <w:spacing w:val="8"/>
          <w:shd w:val="clear" w:color="auto" w:fill="DBDBDB"/>
        </w:rPr>
        <w:t xml:space="preserve"> </w:t>
      </w:r>
      <w:r>
        <w:rPr>
          <w:shd w:val="clear" w:color="auto" w:fill="DBDBDB"/>
        </w:rPr>
        <w:t>numpy</w:t>
      </w:r>
      <w:r>
        <w:rPr>
          <w:shd w:val="clear" w:color="auto" w:fill="DBDBDB"/>
        </w:rPr>
        <w:tab/>
      </w:r>
    </w:p>
    <w:p>
      <w:pPr>
        <w:pStyle w:val="BodyText"/>
        <w:spacing w:before="6"/>
        <w:ind w:left="0"/>
        <w:rPr>
          <w:sz w:val="23"/>
        </w:rPr>
      </w:pPr>
    </w:p>
    <w:p>
      <w:pPr>
        <w:spacing w:before="0" w:line="280" w:lineRule="auto"/>
        <w:ind w:left="100" w:right="120" w:firstLine="48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启用</w:t>
      </w: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的方法是使用操作系统的可安装的二进制包。这些二进制包包含完整的</w:t>
      </w:r>
      <w:r>
        <w:rPr>
          <w:rFonts w:ascii="Times New Roman" w:eastAsia="Times New Roman"/>
          <w:sz w:val="24"/>
        </w:rPr>
        <w:t>SciPy</w:t>
      </w:r>
      <w:r>
        <w:rPr>
          <w:rFonts w:ascii="宋体" w:eastAsia="宋体" w:hint="eastAsia"/>
          <w:sz w:val="24"/>
        </w:rPr>
        <w:t>技术栈（包括</w:t>
      </w: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SciPy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Matplotlib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IPython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SymPy</w:t>
      </w:r>
      <w:r>
        <w:rPr>
          <w:rFonts w:ascii="宋体" w:eastAsia="宋体" w:hint="eastAsia"/>
          <w:sz w:val="24"/>
        </w:rPr>
        <w:t>以及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核心自带的其他包）。</w:t>
      </w:r>
    </w:p>
    <w:p>
      <w:pPr>
        <w:pStyle w:val="BodyText"/>
        <w:spacing w:before="2"/>
        <w:ind w:left="0"/>
        <w:rPr>
          <w:rFonts w:ascii="宋体"/>
          <w:sz w:val="20"/>
        </w:rPr>
      </w:pPr>
    </w:p>
    <w:p>
      <w:pPr>
        <w:pStyle w:val="Heading3"/>
        <w:numPr>
          <w:ilvl w:val="2"/>
          <w:numId w:val="16"/>
        </w:numPr>
        <w:tabs>
          <w:tab w:val="left" w:pos="1060"/>
        </w:tabs>
        <w:spacing w:before="0" w:after="0" w:line="240" w:lineRule="auto"/>
        <w:ind w:left="1059" w:right="0" w:hanging="420" w:leftChars="0" w:firstLineChars="0"/>
        <w:jc w:val="left"/>
      </w:pPr>
      <w:r>
        <w:t>Windows</w:t>
      </w:r>
    </w:p>
    <w:p>
      <w:pPr>
        <w:pStyle w:val="BodyText"/>
        <w:spacing w:before="10"/>
        <w:ind w:left="0"/>
        <w:rPr>
          <w:rFonts w:ascii="Times New Roman"/>
          <w:b/>
          <w:sz w:val="27"/>
        </w:rPr>
      </w:pPr>
    </w:p>
    <w:p>
      <w:pPr>
        <w:spacing w:before="0" w:line="280" w:lineRule="auto"/>
        <w:ind w:left="100" w:right="133" w:firstLine="48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Anaconda</w:t>
      </w:r>
      <w:r>
        <w:rPr>
          <w:rFonts w:ascii="宋体" w:eastAsia="宋体" w:hint="eastAsia"/>
          <w:sz w:val="24"/>
        </w:rPr>
        <w:t>（</w:t>
      </w:r>
      <w:hyperlink r:id="rId6">
        <w:r>
          <w:rPr>
            <w:rFonts w:ascii="Times New Roman" w:eastAsia="Times New Roman"/>
            <w:sz w:val="24"/>
          </w:rPr>
          <w:t>www.continuum.io</w:t>
        </w:r>
      </w:hyperlink>
      <w:r>
        <w:rPr>
          <w:rFonts w:ascii="宋体" w:eastAsia="宋体" w:hint="eastAsia"/>
          <w:sz w:val="24"/>
        </w:rPr>
        <w:t>）是一个带有</w:t>
      </w:r>
      <w:r>
        <w:rPr>
          <w:rFonts w:ascii="Times New Roman" w:eastAsia="Times New Roman"/>
          <w:sz w:val="24"/>
        </w:rPr>
        <w:t>SciPy</w:t>
      </w:r>
      <w:r>
        <w:rPr>
          <w:rFonts w:ascii="宋体" w:eastAsia="宋体" w:hint="eastAsia"/>
          <w:sz w:val="24"/>
        </w:rPr>
        <w:t>技术栈的免费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发行版。它可用于</w:t>
      </w:r>
      <w:r>
        <w:rPr>
          <w:rFonts w:ascii="Times New Roman" w:eastAsia="Times New Roman"/>
          <w:sz w:val="24"/>
        </w:rPr>
        <w:t>Linux</w:t>
      </w:r>
      <w:r>
        <w:rPr>
          <w:rFonts w:ascii="宋体" w:eastAsia="宋体" w:hint="eastAsia"/>
          <w:sz w:val="24"/>
        </w:rPr>
        <w:t>和</w:t>
      </w:r>
      <w:r>
        <w:rPr>
          <w:rFonts w:ascii="Times New Roman" w:eastAsia="Times New Roman"/>
          <w:sz w:val="24"/>
        </w:rPr>
        <w:t>Mac</w:t>
      </w:r>
      <w:r>
        <w:rPr>
          <w:rFonts w:ascii="宋体" w:eastAsia="宋体" w:hint="eastAsia"/>
          <w:sz w:val="24"/>
        </w:rPr>
        <w:t>系统。</w:t>
      </w:r>
    </w:p>
    <w:p>
      <w:pPr>
        <w:spacing w:before="120" w:line="280" w:lineRule="auto"/>
        <w:ind w:left="100" w:right="200" w:firstLine="48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Canopy</w:t>
      </w:r>
      <w:r>
        <w:rPr>
          <w:rFonts w:ascii="宋体" w:eastAsia="宋体" w:hint="eastAsia"/>
          <w:sz w:val="24"/>
        </w:rPr>
        <w:t>（</w:t>
      </w:r>
      <w:hyperlink r:id="rId7">
        <w:r>
          <w:rPr>
            <w:rFonts w:ascii="Times New Roman" w:eastAsia="Times New Roman"/>
            <w:sz w:val="24"/>
          </w:rPr>
          <w:t>www.enthought.com/products/canopy/</w:t>
        </w:r>
      </w:hyperlink>
      <w:r>
        <w:rPr>
          <w:rFonts w:ascii="宋体" w:eastAsia="宋体" w:hint="eastAsia"/>
          <w:sz w:val="24"/>
        </w:rPr>
        <w:t>）是可用的免费和商业发行版，带有完整的</w:t>
      </w:r>
      <w:r>
        <w:rPr>
          <w:rFonts w:ascii="Times New Roman" w:eastAsia="Times New Roman"/>
          <w:sz w:val="24"/>
        </w:rPr>
        <w:t>SciPy</w:t>
      </w:r>
      <w:r>
        <w:rPr>
          <w:rFonts w:ascii="宋体" w:eastAsia="宋体" w:hint="eastAsia"/>
          <w:sz w:val="24"/>
        </w:rPr>
        <w:t>技术栈，可用于</w:t>
      </w:r>
      <w:r>
        <w:rPr>
          <w:rFonts w:ascii="Times New Roman" w:eastAsia="Times New Roman"/>
          <w:sz w:val="24"/>
        </w:rPr>
        <w:t>Windows, Linux</w:t>
      </w:r>
      <w:r>
        <w:rPr>
          <w:rFonts w:ascii="宋体" w:eastAsia="宋体" w:hint="eastAsia"/>
          <w:sz w:val="24"/>
        </w:rPr>
        <w:t>和</w:t>
      </w:r>
      <w:r>
        <w:rPr>
          <w:rFonts w:ascii="Times New Roman" w:eastAsia="Times New Roman"/>
          <w:sz w:val="24"/>
        </w:rPr>
        <w:t>Mac</w:t>
      </w:r>
      <w:r>
        <w:rPr>
          <w:rFonts w:ascii="宋体" w:eastAsia="宋体" w:hint="eastAsia"/>
          <w:sz w:val="24"/>
        </w:rPr>
        <w:t>系统。</w:t>
      </w:r>
    </w:p>
    <w:p>
      <w:pPr>
        <w:spacing w:before="121" w:line="280" w:lineRule="auto"/>
        <w:ind w:left="100" w:right="118" w:firstLine="48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Python (x,y)</w:t>
      </w:r>
      <w:r>
        <w:rPr>
          <w:rFonts w:ascii="宋体" w:eastAsia="宋体" w:hint="eastAsia"/>
          <w:sz w:val="24"/>
        </w:rPr>
        <w:t>（</w:t>
      </w:r>
      <w:hyperlink r:id="rId8">
        <w:r>
          <w:rPr>
            <w:rFonts w:ascii="Times New Roman" w:eastAsia="Times New Roman"/>
            <w:sz w:val="24"/>
          </w:rPr>
          <w:t>www.python-xy.github.io/</w:t>
        </w:r>
      </w:hyperlink>
      <w:r>
        <w:rPr>
          <w:rFonts w:ascii="宋体" w:eastAsia="宋体" w:hint="eastAsia"/>
          <w:sz w:val="24"/>
        </w:rPr>
        <w:t>）是一个免费的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发行版，带有</w:t>
      </w:r>
      <w:r>
        <w:rPr>
          <w:rFonts w:ascii="Times New Roman" w:eastAsia="Times New Roman"/>
          <w:sz w:val="24"/>
        </w:rPr>
        <w:t>SciPy</w:t>
      </w:r>
      <w:r>
        <w:rPr>
          <w:rFonts w:ascii="宋体" w:eastAsia="宋体" w:hint="eastAsia"/>
          <w:sz w:val="24"/>
        </w:rPr>
        <w:t>技术栈和</w:t>
      </w:r>
      <w:r>
        <w:rPr>
          <w:rFonts w:ascii="Times New Roman" w:eastAsia="Times New Roman"/>
          <w:sz w:val="24"/>
        </w:rPr>
        <w:t>Spyder IDE</w:t>
      </w:r>
      <w:r>
        <w:rPr>
          <w:rFonts w:ascii="宋体" w:eastAsia="宋体" w:hint="eastAsia"/>
          <w:sz w:val="24"/>
        </w:rPr>
        <w:t>，可用于</w:t>
      </w:r>
      <w:r>
        <w:rPr>
          <w:rFonts w:ascii="Times New Roman" w:eastAsia="Times New Roman"/>
          <w:sz w:val="24"/>
        </w:rPr>
        <w:t>Windows</w:t>
      </w:r>
      <w:r>
        <w:rPr>
          <w:rFonts w:ascii="宋体" w:eastAsia="宋体" w:hint="eastAsia"/>
          <w:sz w:val="24"/>
        </w:rPr>
        <w:t>。</w:t>
      </w:r>
    </w:p>
    <w:p>
      <w:pPr>
        <w:pStyle w:val="BodyText"/>
        <w:spacing w:before="3"/>
        <w:ind w:left="0"/>
        <w:rPr>
          <w:rFonts w:ascii="宋体"/>
        </w:rPr>
      </w:pPr>
    </w:p>
    <w:p>
      <w:pPr>
        <w:pStyle w:val="Heading3"/>
        <w:numPr>
          <w:ilvl w:val="2"/>
          <w:numId w:val="16"/>
        </w:numPr>
        <w:tabs>
          <w:tab w:val="left" w:pos="1060"/>
        </w:tabs>
        <w:spacing w:before="0" w:after="0" w:line="240" w:lineRule="auto"/>
        <w:ind w:left="1059" w:right="0" w:hanging="420" w:leftChars="0" w:firstLineChars="0"/>
        <w:jc w:val="left"/>
      </w:pPr>
      <w:r>
        <w:t>Linux</w:t>
      </w:r>
    </w:p>
    <w:p>
      <w:pPr>
        <w:pStyle w:val="BodyText"/>
        <w:spacing w:before="9"/>
        <w:ind w:left="0"/>
        <w:rPr>
          <w:rFonts w:ascii="Times New Roman"/>
          <w:b/>
          <w:sz w:val="27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Linux</w:t>
      </w:r>
      <w:r>
        <w:rPr>
          <w:rFonts w:ascii="宋体" w:eastAsia="宋体" w:hint="eastAsia"/>
          <w:sz w:val="24"/>
        </w:rPr>
        <w:t>发行版的相应软件包管理器可用于安装一个或多个</w:t>
      </w:r>
      <w:r>
        <w:rPr>
          <w:rFonts w:ascii="Times New Roman" w:eastAsia="Times New Roman"/>
          <w:sz w:val="24"/>
        </w:rPr>
        <w:t>SciPy</w:t>
      </w:r>
      <w:r>
        <w:rPr>
          <w:rFonts w:ascii="宋体" w:eastAsia="宋体" w:hint="eastAsia"/>
          <w:sz w:val="24"/>
        </w:rPr>
        <w:t>技术栈中的软件包。</w:t>
      </w:r>
    </w:p>
    <w:p>
      <w:pPr>
        <w:pStyle w:val="BodyText"/>
        <w:spacing w:before="3"/>
        <w:ind w:left="0"/>
        <w:rPr>
          <w:rFonts w:ascii="宋体"/>
          <w:sz w:val="24"/>
        </w:rPr>
      </w:pPr>
    </w:p>
    <w:p>
      <w:pPr>
        <w:pStyle w:val="Heading3"/>
        <w:numPr>
          <w:ilvl w:val="2"/>
          <w:numId w:val="16"/>
        </w:numPr>
        <w:tabs>
          <w:tab w:val="left" w:pos="1060"/>
        </w:tabs>
        <w:spacing w:before="0" w:after="0" w:line="240" w:lineRule="auto"/>
        <w:ind w:left="1059" w:right="0" w:hanging="420" w:leftChars="0" w:firstLineChars="0"/>
        <w:jc w:val="left"/>
      </w:pPr>
      <w:r>
        <w:t>Ubuntu</w:t>
      </w:r>
    </w:p>
    <w:p>
      <w:pPr>
        <w:pStyle w:val="BodyText"/>
        <w:spacing w:before="8"/>
        <w:ind w:left="0"/>
        <w:rPr>
          <w:rFonts w:ascii="Times New Roman"/>
          <w:b/>
          <w:sz w:val="2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o:spid="_x0000_s1034" type="#_x0000_t202" style="width:468pt;height:32.4pt;margin-top:14.8pt;margin-left:1in;mso-height-relative:page;mso-position-horizontal-relative:page;mso-width-relative:page;mso-wrap-distance-bottom:0;mso-wrap-distance-top:0;position:absolute;z-index:-251655168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sudo apt-get install python-numpy</w:t>
                  </w:r>
                </w:p>
                <w:p>
                  <w:pPr>
                    <w:pStyle w:val="BodyText"/>
                    <w:ind w:right="1414"/>
                  </w:pPr>
                  <w:r>
                    <w:t>python-scipy python-matplotlibipythonipythonnotebook python-pandas python-sympy python-nose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6"/>
        <w:ind w:left="0"/>
        <w:rPr>
          <w:rFonts w:ascii="Times New Roman"/>
          <w:b/>
          <w:sz w:val="15"/>
        </w:rPr>
      </w:pPr>
    </w:p>
    <w:p>
      <w:pPr>
        <w:pStyle w:val="ListParagraph"/>
        <w:numPr>
          <w:ilvl w:val="2"/>
          <w:numId w:val="16"/>
        </w:numPr>
        <w:tabs>
          <w:tab w:val="left" w:pos="1060"/>
        </w:tabs>
        <w:spacing w:before="76" w:after="0" w:line="240" w:lineRule="auto"/>
        <w:ind w:left="1059" w:right="0" w:hanging="420" w:leftChars="0" w:firstLineChars="0"/>
        <w:jc w:val="left"/>
        <w:rPr>
          <w:b/>
          <w:sz w:val="27"/>
        </w:rPr>
      </w:pPr>
      <w:r>
        <w:rPr>
          <w:b/>
          <w:sz w:val="27"/>
        </w:rPr>
        <w:t>Fedora</w:t>
      </w:r>
    </w:p>
    <w:p>
      <w:pPr>
        <w:pStyle w:val="BodyText"/>
        <w:spacing w:before="8"/>
        <w:ind w:left="0"/>
        <w:rPr>
          <w:rFonts w:ascii="Times New Roman"/>
          <w:b/>
          <w:sz w:val="23"/>
        </w:rPr>
      </w:pPr>
      <w:r>
        <w:pict>
          <v:shape id="_x0000_s1036" o:spid="_x0000_s1035" type="#_x0000_t202" style="width:468pt;height:21.6pt;margin-top:14.8pt;margin-left:1in;mso-height-relative:page;mso-position-horizontal-relative:page;mso-width-relative:page;mso-wrap-distance-bottom:0;mso-wrap-distance-top:0;position:absolute;z-index:-251654144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ind w:right="3026"/>
                  </w:pPr>
                  <w:r>
                    <w:t>sudo yum install numpyscipy python-matplotlibipython python-pandas sympy python-nose atlas-devel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ind w:left="0"/>
        <w:rPr>
          <w:rFonts w:ascii="Times New Roman"/>
          <w:b/>
          <w:sz w:val="16"/>
        </w:rPr>
      </w:pPr>
    </w:p>
    <w:p>
      <w:pPr>
        <w:pStyle w:val="Heading4"/>
        <w:numPr>
          <w:ilvl w:val="2"/>
          <w:numId w:val="16"/>
        </w:numPr>
        <w:tabs>
          <w:tab w:val="left" w:pos="1060"/>
        </w:tabs>
        <w:spacing w:before="76" w:after="0" w:line="240" w:lineRule="auto"/>
        <w:ind w:left="1059" w:right="0" w:hanging="420" w:leftChars="0" w:firstLineChars="0"/>
        <w:jc w:val="left"/>
      </w:pPr>
      <w:r>
        <w:rPr>
          <w:spacing w:val="4"/>
        </w:rPr>
        <w:t>从源码构建</w:t>
      </w:r>
    </w:p>
    <w:p>
      <w:pPr>
        <w:pStyle w:val="BodyText"/>
        <w:spacing w:before="12"/>
        <w:ind w:left="0"/>
        <w:rPr>
          <w:rFonts w:ascii="宋体"/>
          <w:sz w:val="24"/>
        </w:rPr>
      </w:pPr>
    </w:p>
    <w:p>
      <w:pPr>
        <w:spacing w:before="0" w:line="280" w:lineRule="auto"/>
        <w:ind w:left="100" w:right="139" w:firstLine="48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核心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（</w:t>
      </w:r>
      <w:r>
        <w:rPr>
          <w:rFonts w:ascii="Times New Roman" w:eastAsia="Times New Roman"/>
          <w:sz w:val="24"/>
        </w:rPr>
        <w:t>2.6.x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2.7.x</w:t>
      </w:r>
      <w:r>
        <w:rPr>
          <w:rFonts w:ascii="宋体" w:eastAsia="宋体" w:hint="eastAsia"/>
          <w:sz w:val="24"/>
        </w:rPr>
        <w:t>和</w:t>
      </w:r>
      <w:r>
        <w:rPr>
          <w:rFonts w:ascii="Times New Roman" w:eastAsia="Times New Roman"/>
          <w:sz w:val="24"/>
        </w:rPr>
        <w:t>3.2.x</w:t>
      </w:r>
      <w:r>
        <w:rPr>
          <w:rFonts w:ascii="宋体" w:eastAsia="宋体" w:hint="eastAsia"/>
          <w:sz w:val="24"/>
        </w:rPr>
        <w:t>起）必须安装</w:t>
      </w:r>
      <w:r>
        <w:rPr>
          <w:rFonts w:ascii="Times New Roman" w:eastAsia="Times New Roman"/>
          <w:sz w:val="24"/>
        </w:rPr>
        <w:t>distutils</w:t>
      </w:r>
      <w:r>
        <w:rPr>
          <w:rFonts w:ascii="宋体" w:eastAsia="宋体" w:hint="eastAsia"/>
          <w:sz w:val="24"/>
        </w:rPr>
        <w:t>，</w:t>
      </w:r>
      <w:r>
        <w:rPr>
          <w:rFonts w:ascii="Times New Roman" w:eastAsia="Times New Roman"/>
          <w:sz w:val="24"/>
        </w:rPr>
        <w:t>zlib</w:t>
      </w:r>
      <w:r>
        <w:rPr>
          <w:rFonts w:ascii="宋体" w:eastAsia="宋体" w:hint="eastAsia"/>
          <w:sz w:val="24"/>
        </w:rPr>
        <w:t>模块应该启用。</w:t>
      </w:r>
      <w:r>
        <w:rPr>
          <w:rFonts w:ascii="Times New Roman" w:eastAsia="Times New Roman"/>
          <w:sz w:val="24"/>
        </w:rPr>
        <w:t>GNU</w:t>
      </w:r>
      <w:r>
        <w:rPr>
          <w:rFonts w:ascii="宋体" w:eastAsia="宋体" w:hint="eastAsia"/>
          <w:sz w:val="24"/>
        </w:rPr>
        <w:t>（</w:t>
      </w:r>
      <w:r>
        <w:rPr>
          <w:rFonts w:ascii="Times New Roman" w:eastAsia="Times New Roman"/>
          <w:sz w:val="24"/>
        </w:rPr>
        <w:t xml:space="preserve">4.2 </w:t>
      </w:r>
      <w:r>
        <w:rPr>
          <w:rFonts w:ascii="宋体" w:eastAsia="宋体" w:hint="eastAsia"/>
          <w:sz w:val="24"/>
        </w:rPr>
        <w:t>及以上）</w:t>
      </w:r>
      <w:r>
        <w:rPr>
          <w:rFonts w:ascii="Times New Roman" w:eastAsia="Times New Roman"/>
          <w:sz w:val="24"/>
        </w:rPr>
        <w:t>C</w:t>
      </w:r>
      <w:r>
        <w:rPr>
          <w:rFonts w:ascii="宋体" w:eastAsia="宋体" w:hint="eastAsia"/>
          <w:sz w:val="24"/>
        </w:rPr>
        <w:t>编译器（</w:t>
      </w:r>
      <w:r>
        <w:rPr>
          <w:rFonts w:ascii="Times New Roman" w:eastAsia="Times New Roman"/>
          <w:sz w:val="24"/>
        </w:rPr>
        <w:t>GCC</w:t>
      </w:r>
      <w:r>
        <w:rPr>
          <w:rFonts w:ascii="宋体" w:eastAsia="宋体" w:hint="eastAsia"/>
          <w:sz w:val="24"/>
        </w:rPr>
        <w:t>）必须可用。要安装</w:t>
      </w: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，请运行以下命令。</w:t>
      </w:r>
    </w:p>
    <w:p>
      <w:pPr>
        <w:pStyle w:val="BodyText"/>
        <w:tabs>
          <w:tab w:val="left" w:pos="445"/>
          <w:tab w:val="left" w:pos="9459"/>
        </w:tabs>
        <w:spacing w:before="215"/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>Python setup.py</w:t>
      </w:r>
      <w:r>
        <w:rPr>
          <w:spacing w:val="9"/>
          <w:shd w:val="clear" w:color="auto" w:fill="DBDBDB"/>
        </w:rPr>
        <w:t xml:space="preserve"> </w:t>
      </w:r>
      <w:r>
        <w:rPr>
          <w:shd w:val="clear" w:color="auto" w:fill="DBDBDB"/>
        </w:rPr>
        <w:t>install</w:t>
      </w:r>
      <w:r>
        <w:rPr>
          <w:shd w:val="clear" w:color="auto" w:fill="DBDBDB"/>
        </w:rPr>
        <w:tab/>
      </w:r>
    </w:p>
    <w:p>
      <w:pPr>
        <w:pStyle w:val="BodyText"/>
        <w:spacing w:before="6"/>
        <w:ind w:left="0"/>
        <w:rPr>
          <w:sz w:val="23"/>
        </w:rPr>
      </w:pPr>
    </w:p>
    <w:p>
      <w:pPr>
        <w:spacing w:before="0" w:line="280" w:lineRule="auto"/>
        <w:ind w:left="100" w:right="146" w:firstLine="48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要测试</w:t>
      </w: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模块是否正确安装，可尝试从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提示符导入它。如果未安装，那么将显示以下错误消息：</w:t>
      </w:r>
    </w:p>
    <w:p>
      <w:pPr>
        <w:spacing w:after="0" w:line="280" w:lineRule="auto"/>
        <w:jc w:val="left"/>
        <w:rPr>
          <w:rFonts w:ascii="宋体" w:eastAsia="宋体" w:hint="eastAsia"/>
          <w:sz w:val="24"/>
        </w:rPr>
        <w:sectPr>
          <w:pgSz w:w="12240" w:h="15840"/>
          <w:pgMar w:top="1360" w:right="1320" w:bottom="280" w:left="1340" w:header="720" w:footer="720" w:gutter="0"/>
          <w:pgNumType w:start="4"/>
          <w:cols w:num="1" w:space="720"/>
        </w:sectPr>
      </w:pPr>
    </w:p>
    <w:p>
      <w:pPr>
        <w:pStyle w:val="BodyText"/>
        <w:ind w:left="100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931535" cy="72961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1991" cy="730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ind w:left="0"/>
        <w:rPr>
          <w:rFonts w:ascii="宋体"/>
          <w:sz w:val="25"/>
        </w:rPr>
      </w:pPr>
    </w:p>
    <w:p>
      <w:pPr>
        <w:pStyle w:val="ListParagraph"/>
        <w:numPr>
          <w:ilvl w:val="1"/>
          <w:numId w:val="1"/>
        </w:numPr>
        <w:tabs>
          <w:tab w:val="left" w:pos="855"/>
          <w:tab w:val="left" w:pos="856"/>
        </w:tabs>
        <w:spacing w:before="69" w:after="0" w:line="240" w:lineRule="auto"/>
        <w:ind w:left="856" w:right="0" w:hanging="756" w:leftChars="0" w:firstLineChars="0"/>
        <w:jc w:val="left"/>
        <w:outlineLvl w:val="0"/>
        <w:rPr>
          <w:rFonts w:ascii="宋体" w:eastAsia="宋体" w:hint="eastAsia"/>
          <w:sz w:val="33"/>
        </w:rPr>
      </w:pPr>
      <w:bookmarkStart w:id="4" w:name="_Toc29602"/>
      <w:r>
        <w:rPr>
          <w:b/>
          <w:sz w:val="33"/>
        </w:rPr>
        <w:t>ndarray</w:t>
      </w:r>
      <w:r>
        <w:rPr>
          <w:rFonts w:ascii="宋体" w:eastAsia="宋体" w:hint="eastAsia"/>
          <w:spacing w:val="3"/>
          <w:sz w:val="33"/>
        </w:rPr>
        <w:t>对象</w:t>
      </w:r>
      <w:bookmarkEnd w:id="4"/>
    </w:p>
    <w:p>
      <w:pPr>
        <w:pStyle w:val="BodyText"/>
        <w:spacing w:before="1"/>
        <w:ind w:left="0"/>
        <w:rPr>
          <w:rFonts w:ascii="宋体"/>
          <w:sz w:val="33"/>
        </w:rPr>
      </w:pPr>
    </w:p>
    <w:p>
      <w:pPr>
        <w:spacing w:before="0" w:line="280" w:lineRule="auto"/>
        <w:ind w:left="100" w:right="158" w:firstLine="48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中定义的最重要的对象是称为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的</w:t>
      </w:r>
      <w:r>
        <w:rPr>
          <w:rFonts w:ascii="Times New Roman" w:eastAsia="Times New Roman"/>
          <w:sz w:val="24"/>
        </w:rPr>
        <w:t>N</w:t>
      </w:r>
      <w:r>
        <w:rPr>
          <w:rFonts w:ascii="宋体" w:eastAsia="宋体" w:hint="eastAsia"/>
          <w:sz w:val="24"/>
        </w:rPr>
        <w:t>维数组类型。它描述相同类型的元素集合，可以使用基于零的索引访问集合中的项目。</w:t>
      </w:r>
    </w:p>
    <w:p>
      <w:pPr>
        <w:spacing w:before="120" w:line="280" w:lineRule="auto"/>
        <w:ind w:left="100" w:right="332" w:firstLine="48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中的每个元素在内存中使用相同大小的块。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中的每个元素是数据类型对象的对象（称为</w: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）。</w:t>
      </w:r>
    </w:p>
    <w:p>
      <w:pPr>
        <w:spacing w:before="121" w:line="280" w:lineRule="auto"/>
        <w:ind w:left="100" w:right="145" w:firstLine="48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从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对象提取的任何元素（通过切片）由一个数组标量类型的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对象表示。图</w:t>
      </w:r>
      <w:r>
        <w:rPr>
          <w:rFonts w:ascii="Times New Roman" w:eastAsia="Times New Roman"/>
          <w:sz w:val="24"/>
        </w:rPr>
        <w:t>3.1</w:t>
      </w:r>
      <w:r>
        <w:rPr>
          <w:rFonts w:ascii="宋体" w:eastAsia="宋体" w:hint="eastAsia"/>
          <w:sz w:val="24"/>
        </w:rPr>
        <w:t>显示了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数据类型对象（</w: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）和数组标量类型之间的关系。</w:t>
      </w:r>
    </w:p>
    <w:p>
      <w:pPr>
        <w:pStyle w:val="BodyText"/>
        <w:spacing w:before="10"/>
        <w:ind w:left="0"/>
        <w:rPr>
          <w:rFonts w:ascii="宋体"/>
          <w:sz w:val="13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1363980</wp:posOffset>
            </wp:positionH>
            <wp:positionV relativeFrom="paragraph">
              <wp:posOffset>137160</wp:posOffset>
            </wp:positionV>
            <wp:extent cx="5096510" cy="188341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6652" cy="18833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3"/>
        <w:ind w:left="0" w:right="19" w:firstLine="0"/>
        <w:jc w:val="center"/>
        <w:rPr>
          <w:rFonts w:ascii="宋体" w:eastAsia="宋体" w:hint="eastAsia"/>
          <w:sz w:val="18"/>
        </w:rPr>
      </w:pPr>
      <w:r>
        <w:rPr>
          <w:rFonts w:ascii="宋体" w:eastAsia="宋体" w:hint="eastAsia"/>
          <w:sz w:val="18"/>
        </w:rPr>
        <w:t>图</w:t>
      </w:r>
      <w:r>
        <w:rPr>
          <w:rFonts w:ascii="Times New Roman" w:eastAsia="Times New Roman"/>
          <w:sz w:val="18"/>
        </w:rPr>
        <w:t>3.1 ndarray</w:t>
      </w:r>
      <w:r>
        <w:rPr>
          <w:rFonts w:ascii="宋体" w:eastAsia="宋体" w:hint="eastAsia"/>
          <w:sz w:val="18"/>
        </w:rPr>
        <w:t>数据类型对象（</w:t>
      </w:r>
      <w:r>
        <w:rPr>
          <w:rFonts w:ascii="Times New Roman" w:eastAsia="Times New Roman"/>
          <w:sz w:val="18"/>
        </w:rPr>
        <w:t>dtype</w:t>
      </w:r>
      <w:r>
        <w:rPr>
          <w:rFonts w:ascii="宋体" w:eastAsia="宋体" w:hint="eastAsia"/>
          <w:sz w:val="18"/>
        </w:rPr>
        <w:t>）和数组标量类型之间的关系</w:t>
      </w:r>
    </w:p>
    <w:p>
      <w:pPr>
        <w:pStyle w:val="BodyText"/>
        <w:spacing w:before="3"/>
        <w:ind w:left="0"/>
        <w:rPr>
          <w:rFonts w:ascii="宋体"/>
          <w:sz w:val="22"/>
        </w:rPr>
      </w:pPr>
    </w:p>
    <w:p>
      <w:pPr>
        <w:spacing w:before="0"/>
        <w:ind w:left="580" w:right="0" w:firstLine="0"/>
        <w:jc w:val="left"/>
        <w:rPr>
          <w:rFonts w:ascii="Times New Roman" w:eastAsia="Times New Roman"/>
          <w:sz w:val="24"/>
        </w:rPr>
      </w:pP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类的实例可以通过不同的数组创建例程来构造。基本的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是使用</w:t>
      </w:r>
      <w:r>
        <w:rPr>
          <w:rFonts w:ascii="Times New Roman" w:eastAsia="Times New Roman"/>
          <w:sz w:val="24"/>
        </w:rPr>
        <w:t>NumPy</w:t>
      </w:r>
    </w:p>
    <w:p>
      <w:pPr>
        <w:spacing w:before="53"/>
        <w:ind w:left="10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中的数组函数创建的，如下所示：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>numpy.array</w:t>
      </w:r>
      <w:r>
        <w:rPr>
          <w:shd w:val="clear" w:color="auto" w:fill="DBDBDB"/>
        </w:rPr>
        <w:tab/>
      </w:r>
    </w:p>
    <w:p>
      <w:pPr>
        <w:pStyle w:val="BodyText"/>
        <w:spacing w:before="6"/>
        <w:ind w:left="0"/>
        <w:rPr>
          <w:sz w:val="23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它从任何暴露数组接口的对象或从返回数组的任何方法创建一个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。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037" o:spid="_x0000_s1036" type="#_x0000_t202" style="width:468pt;height:21.6pt;margin-top:13.45pt;margin-left:1in;mso-height-relative:page;mso-position-horizontal-relative:page;mso-width-relative:page;mso-wrap-distance-bottom:0;mso-wrap-distance-top:0;position:absolute;z-index:-251649024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numpy.array(object, dtype = None, copy = True, order = None, subok = False, nd</w:t>
                  </w:r>
                </w:p>
                <w:p>
                  <w:pPr>
                    <w:pStyle w:val="BodyText"/>
                    <w:ind w:left="-1"/>
                  </w:pPr>
                  <w:r>
                    <w:t>= 0)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上面的构造器接收以下参数：</w:t>
      </w:r>
    </w:p>
    <w:p>
      <w:pPr>
        <w:spacing w:before="173" w:line="280" w:lineRule="auto"/>
        <w:ind w:left="1060" w:right="251" w:firstLine="0"/>
        <w:jc w:val="left"/>
        <w:rPr>
          <w:rFonts w:ascii="宋体" w:eastAsia="宋体" w:hint="eastAsia"/>
          <w:sz w:val="24"/>
        </w:rPr>
      </w:pPr>
      <w:r>
        <w:pict>
          <v:group id="_x0000_s1038" o:spid="_x0000_s1037" style="width:4.2pt;height:4.2pt;margin-top:14.95pt;margin-left:96.3pt;mso-height-relative:page;mso-position-horizontal-relative:page;mso-width-relative:page;position:absolute;z-index:251664384" coordorigin="1926,299" coordsize="84,84">
            <v:shape id="_x0000_s1039" o:spid="_x0000_s1038" style="width:72;height:72;left:1932;position:absolute;top:305" coordorigin="1932,305" coordsize="72,72" path="m1968,377l1954,374,1943,366,1935,355,1932,341,1935,327,1943,316,1954,308,1968,305,1982,308,1993,316,2001,327,2004,341,2001,355,1993,366,1982,374,1968,377xe" filled="t" fillcolor="black" stroked="f">
              <v:path arrowok="t"/>
            </v:shape>
            <v:shape id="_x0000_s1040" o:spid="_x0000_s1039" style="width:72;height:72;left:1932;position:absolute;top:305" coordorigin="1932,305" coordsize="72,72" path="m2004,341l2001,355,1993,366,1982,374,1968,377,1954,374,1943,366,1935,355,1932,341,1935,327,1943,316,1954,308,1968,305,1982,308,1993,316,2001,327,2004,341e" filled="f" stroked="t" strokecolor="black">
              <v:path arrowok="t"/>
            </v:shape>
          </v:group>
        </w:pict>
      </w:r>
      <w:r>
        <w:pict>
          <v:group id="_x0000_s1041" o:spid="_x0000_s1040" style="width:4.2pt;height:4.2pt;margin-top:32.95pt;margin-left:96.3pt;mso-height-relative:page;mso-position-horizontal-relative:page;mso-width-relative:page;position:absolute;z-index:251665408" coordorigin="1926,659" coordsize="84,84">
            <v:shape id="_x0000_s1042" o:spid="_x0000_s1041" style="width:72;height:72;left:1932;position:absolute;top:665" coordorigin="1932,665" coordsize="72,72" path="m1968,737l1954,734,1943,726,1935,715,1932,701,1935,687,1943,676,1954,668,1968,665,1982,668,1993,676,2001,687,2004,701,2001,715,1993,726,1982,734,1968,737xe" filled="t" fillcolor="black" stroked="f">
              <v:path arrowok="t"/>
            </v:shape>
            <v:shape id="_x0000_s1043" o:spid="_x0000_s1042" style="width:72;height:72;left:1932;position:absolute;top:665" coordorigin="1932,665" coordsize="72,72" path="m2004,701l2001,715,1993,726,1982,734,1968,737,1954,734,1943,726,1935,715,1932,701,1935,687,1943,676,1954,668,1968,665,1982,668,1993,676,2001,687,2004,701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object</w:t>
      </w:r>
      <w:r>
        <w:rPr>
          <w:rFonts w:ascii="宋体" w:eastAsia="宋体" w:hint="eastAsia"/>
          <w:sz w:val="24"/>
        </w:rPr>
        <w:t>：任何暴露数组接口方法的对象都会返回一个数组或任何（嵌套）序列。</w: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：数组所需的数据类型，可选。</w:t>
      </w:r>
    </w:p>
    <w:p>
      <w:pPr>
        <w:spacing w:before="0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044" o:spid="_x0000_s1043" style="width:4.2pt;height:4.2pt;margin-top:6.3pt;margin-left:96.3pt;mso-height-relative:page;mso-position-horizontal-relative:page;mso-width-relative:page;position:absolute;z-index:251666432" coordorigin="1926,126" coordsize="84,84">
            <v:shape id="_x0000_s1045" o:spid="_x0000_s1044" style="width:72;height:72;left:1932;position:absolute;top:132" coordorigin="1932,132" coordsize="72,72" path="m1968,204l1954,201,1943,193,1935,182,1932,168,1935,154,1943,143,1954,135,1968,132,1982,135,1993,143,2001,154,2004,168,2001,182,1993,193,1982,201,1968,204xe" filled="t" fillcolor="black" stroked="f">
              <v:path arrowok="t"/>
            </v:shape>
            <v:shape id="_x0000_s1046" o:spid="_x0000_s1045" style="width:72;height:72;left:1932;position:absolute;top:132" coordorigin="1932,132" coordsize="72,72" path="m2004,168l2001,182,1993,193,1982,201,1968,204,1954,201,1943,193,1935,182,1932,168,1935,154,1943,143,1954,135,1968,132,1982,135,1993,143,2001,154,2004,168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copy</w:t>
      </w:r>
      <w:r>
        <w:rPr>
          <w:rFonts w:ascii="宋体" w:eastAsia="宋体" w:hint="eastAsia"/>
          <w:sz w:val="24"/>
        </w:rPr>
        <w:t>：可选，默认为</w:t>
      </w:r>
      <w:r>
        <w:rPr>
          <w:rFonts w:ascii="Times New Roman" w:eastAsia="Times New Roman"/>
          <w:sz w:val="24"/>
        </w:rPr>
        <w:t>true</w:t>
      </w:r>
      <w:r>
        <w:rPr>
          <w:rFonts w:ascii="宋体" w:eastAsia="宋体" w:hint="eastAsia"/>
          <w:sz w:val="24"/>
        </w:rPr>
        <w:t>，对象是否被复制。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pgSz w:w="12240" w:h="15840"/>
          <w:pgMar w:top="1440" w:right="1320" w:bottom="280" w:left="1340" w:header="720" w:footer="720" w:gutter="0"/>
          <w:pgNumType w:start="5"/>
          <w:cols w:num="1" w:space="720"/>
        </w:sectPr>
      </w:pPr>
    </w:p>
    <w:p>
      <w:pPr>
        <w:spacing w:before="44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047" o:spid="_x0000_s1046" style="width:4.2pt;height:4.2pt;margin-top:8.45pt;margin-left:96.3pt;mso-height-relative:page;mso-position-horizontal-relative:page;mso-width-relative:page;position:absolute;z-index:251668480" coordorigin="1926,170" coordsize="84,84">
            <v:shape id="_x0000_s1048" o:spid="_x0000_s1047" style="width:72;height:72;left:1932;position:absolute;top:176" coordorigin="1932,176" coordsize="72,72" path="m1968,248l1954,245,1943,237,1935,226,1932,212,1935,198,1943,187,1954,179,1968,176,1982,179,1993,187,2001,198,2004,212,2001,226,1993,237,1982,245,1968,248xe" filled="t" fillcolor="black" stroked="f">
              <v:path arrowok="t"/>
            </v:shape>
            <v:shape id="_x0000_s1049" o:spid="_x0000_s1048" style="width:72;height:72;left:1932;position:absolute;top:176" coordorigin="1932,176" coordsize="72,72" path="m2004,212l2001,226,1993,237,1982,245,1968,248,1954,245,1943,237,1935,226,1932,212,1935,198,1943,187,1954,179,1968,176,1982,179,1993,187,2001,198,2004,212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order</w:t>
      </w:r>
      <w:r>
        <w:rPr>
          <w:rFonts w:ascii="宋体" w:eastAsia="宋体" w:hint="eastAsia"/>
          <w:sz w:val="24"/>
        </w:rPr>
        <w:t>：</w:t>
      </w:r>
      <w:r>
        <w:rPr>
          <w:rFonts w:ascii="Times New Roman" w:eastAsia="Times New Roman"/>
          <w:sz w:val="24"/>
        </w:rPr>
        <w:t>C</w:t>
      </w:r>
      <w:r>
        <w:rPr>
          <w:rFonts w:ascii="宋体" w:eastAsia="宋体" w:hint="eastAsia"/>
          <w:sz w:val="24"/>
        </w:rPr>
        <w:t>（按行）、</w:t>
      </w:r>
      <w:r>
        <w:rPr>
          <w:rFonts w:ascii="Times New Roman" w:eastAsia="Times New Roman"/>
          <w:sz w:val="24"/>
        </w:rPr>
        <w:t>F</w:t>
      </w:r>
      <w:r>
        <w:rPr>
          <w:rFonts w:ascii="宋体" w:eastAsia="宋体" w:hint="eastAsia"/>
          <w:sz w:val="24"/>
        </w:rPr>
        <w:t>（按列）或</w:t>
      </w:r>
      <w:r>
        <w:rPr>
          <w:rFonts w:ascii="Times New Roman" w:eastAsia="Times New Roman"/>
          <w:sz w:val="24"/>
        </w:rPr>
        <w:t>A</w:t>
      </w:r>
      <w:r>
        <w:rPr>
          <w:rFonts w:ascii="宋体" w:eastAsia="宋体" w:hint="eastAsia"/>
          <w:sz w:val="24"/>
        </w:rPr>
        <w:t>（任意，默认）。</w:t>
      </w:r>
    </w:p>
    <w:p>
      <w:pPr>
        <w:spacing w:before="52" w:line="280" w:lineRule="auto"/>
        <w:ind w:left="1060" w:right="371" w:firstLine="0"/>
        <w:jc w:val="left"/>
        <w:rPr>
          <w:rFonts w:ascii="宋体" w:eastAsia="宋体" w:hint="eastAsia"/>
          <w:sz w:val="24"/>
        </w:rPr>
      </w:pPr>
      <w:r>
        <w:pict>
          <v:group id="_x0000_s1050" o:spid="_x0000_s1049" style="width:4.2pt;height:4.2pt;margin-top:8.85pt;margin-left:96.3pt;mso-height-relative:page;mso-position-horizontal-relative:page;mso-width-relative:page;position:absolute;z-index:251669504" coordorigin="1926,178" coordsize="84,84">
            <v:shape id="_x0000_s1051" o:spid="_x0000_s1050" style="width:72;height:72;left:1932;position:absolute;top:184" coordorigin="1932,184" coordsize="72,72" path="m1968,256l1954,253,1943,245,1935,234,1932,220,1935,206,1943,195,1954,187,1968,184,1982,187,1993,195,2001,206,2004,220,2001,234,1993,245,1982,253,1968,256xe" filled="t" fillcolor="black" stroked="f">
              <v:path arrowok="t"/>
            </v:shape>
            <v:shape id="_x0000_s1052" o:spid="_x0000_s1051" style="width:72;height:72;left:1932;position:absolute;top:184" coordorigin="1932,184" coordsize="72,72" path="m2004,220l2001,234,1993,245,1982,253,1968,256,1954,253,1943,245,1935,234,1932,220,1935,206,1943,195,1954,187,1968,184,1982,187,1993,195,2001,206,2004,220e" filled="f" stroked="t" strokecolor="black">
              <v:path arrowok="t"/>
            </v:shape>
          </v:group>
        </w:pict>
      </w:r>
      <w:r>
        <w:pict>
          <v:group id="_x0000_s1053" o:spid="_x0000_s1052" style="width:4.2pt;height:4.2pt;margin-top:26.85pt;margin-left:96.3pt;mso-height-relative:page;mso-position-horizontal-relative:page;mso-width-relative:page;position:absolute;z-index:251670528" coordorigin="1926,538" coordsize="84,84">
            <v:shape id="_x0000_s1054" o:spid="_x0000_s1053" style="width:72;height:72;left:1932;position:absolute;top:544" coordorigin="1932,544" coordsize="72,72" path="m1968,616l1954,613,1943,605,1935,594,1932,580,1935,566,1943,555,1954,547,1968,544,1982,547,1993,555,2001,566,2004,580,2001,594,1993,605,1982,613,1968,616xe" filled="t" fillcolor="black" stroked="f">
              <v:path arrowok="t"/>
            </v:shape>
            <v:shape id="_x0000_s1055" o:spid="_x0000_s1054" style="width:72;height:72;left:1932;position:absolute;top:544" coordorigin="1932,544" coordsize="72,72" path="m2004,580l2001,594,1993,605,1982,613,1968,616,1954,613,1943,605,1935,594,1932,580,1935,566,1943,555,1954,547,1968,544,1982,547,1993,555,2001,566,2004,580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subok</w:t>
      </w:r>
      <w:r>
        <w:rPr>
          <w:rFonts w:ascii="宋体" w:eastAsia="宋体" w:hint="eastAsia"/>
          <w:sz w:val="24"/>
        </w:rPr>
        <w:t>：默认情况下，返回的数组强制为基类数组。如果为</w:t>
      </w:r>
      <w:r>
        <w:rPr>
          <w:rFonts w:ascii="Times New Roman" w:eastAsia="Times New Roman"/>
          <w:sz w:val="24"/>
        </w:rPr>
        <w:t>true</w:t>
      </w:r>
      <w:r>
        <w:rPr>
          <w:rFonts w:ascii="宋体" w:eastAsia="宋体" w:hint="eastAsia"/>
          <w:sz w:val="24"/>
        </w:rPr>
        <w:t>，就返回子类。</w:t>
      </w:r>
      <w:r>
        <w:rPr>
          <w:rFonts w:ascii="Times New Roman" w:eastAsia="Times New Roman"/>
          <w:sz w:val="24"/>
        </w:rPr>
        <w:t>ndmin</w:t>
      </w:r>
      <w:r>
        <w:rPr>
          <w:rFonts w:ascii="宋体" w:eastAsia="宋体" w:hint="eastAsia"/>
          <w:sz w:val="24"/>
        </w:rPr>
        <w:t>：指定返回数组的最小维数。</w:t>
      </w:r>
    </w:p>
    <w:p>
      <w:pPr>
        <w:spacing w:before="121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3.1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056" o:spid="_x0000_s1055" type="#_x0000_t202" style="width:468pt;height:32.4pt;margin-top:13.4pt;margin-left:1in;mso-height-relative:page;mso-position-horizontal-relative:page;mso-width-relative:page;mso-wrap-distance-bottom:0;mso-wrap-distance-top:0;position:absolute;z-index:-251644928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import numpy as np</w:t>
                  </w:r>
                </w:p>
                <w:p>
                  <w:pPr>
                    <w:pStyle w:val="BodyText"/>
                    <w:ind w:right="6241"/>
                  </w:pPr>
                  <w:r>
                    <w:t>a = np.array([1,2,3]) print a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>[1, 2,</w:t>
      </w:r>
      <w:r>
        <w:rPr>
          <w:spacing w:val="6"/>
          <w:shd w:val="clear" w:color="auto" w:fill="DBDBDB"/>
        </w:rPr>
        <w:t xml:space="preserve"> </w:t>
      </w:r>
      <w:r>
        <w:rPr>
          <w:shd w:val="clear" w:color="auto" w:fill="DBDBDB"/>
        </w:rPr>
        <w:t>3]</w:t>
      </w:r>
      <w:r>
        <w:rPr>
          <w:shd w:val="clear" w:color="auto" w:fill="DBDBDB"/>
        </w:rPr>
        <w:tab/>
      </w:r>
    </w:p>
    <w:p>
      <w:pPr>
        <w:pStyle w:val="BodyText"/>
        <w:spacing w:before="7"/>
        <w:ind w:left="0"/>
        <w:rPr>
          <w:sz w:val="23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3.2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057" o:spid="_x0000_s1056" type="#_x0000_t202" style="width:468pt;height:43.2pt;margin-top:13.4pt;margin-left:1in;mso-height-relative:page;mso-position-horizontal-relative:page;mso-width-relative:page;mso-wrap-distance-bottom:0;mso-wrap-distance-top:0;position:absolute;z-index:-251643904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rPr>
                      <w:rFonts w:ascii="宋体" w:eastAsia="宋体" w:hint="eastAsia"/>
                    </w:rPr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>多于一个维度</w:t>
                  </w:r>
                </w:p>
                <w:p>
                  <w:pPr>
                    <w:pStyle w:val="BodyText"/>
                  </w:pPr>
                  <w:r>
                    <w:t>import numpy as np</w:t>
                  </w:r>
                </w:p>
                <w:p>
                  <w:pPr>
                    <w:pStyle w:val="BodyText"/>
                    <w:spacing w:before="1"/>
                    <w:ind w:right="5044"/>
                  </w:pPr>
                  <w:r>
                    <w:t>a = np.array([[1, 2], [3, 4]]) print a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058" o:spid="_x0000_s1057" type="#_x0000_t202" style="width:468pt;height:21.6pt;margin-top:13.45pt;margin-left:1in;mso-height-relative:page;mso-position-horizontal-relative:page;mso-width-relative:page;mso-wrap-distance-bottom:0;mso-wrap-distance-top:0;position:absolute;z-index:-251642880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[[1, 2]</w:t>
                  </w:r>
                </w:p>
                <w:p>
                  <w:pPr>
                    <w:pStyle w:val="BodyText"/>
                    <w:ind w:left="460"/>
                  </w:pPr>
                  <w:r>
                    <w:t>[3, 4]]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ind w:left="0"/>
        <w:rPr>
          <w:rFonts w:ascii="宋体"/>
          <w:sz w:val="13"/>
        </w:rPr>
      </w:pPr>
    </w:p>
    <w:p>
      <w:pPr>
        <w:spacing w:before="74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3.3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059" o:spid="_x0000_s1058" type="#_x0000_t202" style="width:468pt;height:43.2pt;margin-top:13.4pt;margin-left:1in;mso-height-relative:page;mso-position-horizontal-relative:page;mso-width-relative:page;mso-wrap-distance-bottom:0;mso-wrap-distance-top:0;position:absolute;z-index:-251641856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rPr>
                      <w:rFonts w:ascii="宋体" w:eastAsia="宋体" w:hint="eastAsia"/>
                    </w:rPr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>最小维度</w:t>
                  </w:r>
                </w:p>
                <w:p>
                  <w:pPr>
                    <w:pStyle w:val="BodyText"/>
                  </w:pPr>
                  <w:r>
                    <w:t>import numpy as np</w:t>
                  </w:r>
                </w:p>
                <w:p>
                  <w:pPr>
                    <w:pStyle w:val="BodyText"/>
                    <w:spacing w:before="1"/>
                    <w:ind w:right="4170"/>
                  </w:pPr>
                  <w:r>
                    <w:t>a = np.array([1, 2, 3,4,5], ndmin = 2) print a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>[[1, 2, 3, 4,</w:t>
      </w:r>
      <w:r>
        <w:rPr>
          <w:spacing w:val="11"/>
          <w:shd w:val="clear" w:color="auto" w:fill="DBDBDB"/>
        </w:rPr>
        <w:t xml:space="preserve"> </w:t>
      </w:r>
      <w:r>
        <w:rPr>
          <w:shd w:val="clear" w:color="auto" w:fill="DBDBDB"/>
        </w:rPr>
        <w:t>5]]</w:t>
      </w:r>
      <w:r>
        <w:rPr>
          <w:shd w:val="clear" w:color="auto" w:fill="DBDBDB"/>
        </w:rPr>
        <w:tab/>
      </w:r>
    </w:p>
    <w:p>
      <w:pPr>
        <w:pStyle w:val="BodyText"/>
        <w:spacing w:before="7"/>
        <w:ind w:left="0"/>
        <w:rPr>
          <w:sz w:val="23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3.4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060" o:spid="_x0000_s1059" type="#_x0000_t202" style="width:468pt;height:43.2pt;margin-top:13.4pt;margin-left:1in;mso-height-relative:page;mso-position-horizontal-relative:page;mso-width-relative:page;mso-wrap-distance-bottom:0;mso-wrap-distance-top:0;position:absolute;z-index:-251640832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rPr>
                      <w:rFonts w:ascii="宋体" w:eastAsia="宋体" w:hint="eastAsia"/>
                    </w:rPr>
                  </w:pPr>
                  <w:r>
                    <w:t xml:space="preserve"># dtype </w:t>
                  </w:r>
                  <w:r>
                    <w:rPr>
                      <w:rFonts w:ascii="宋体" w:eastAsia="宋体" w:hint="eastAsia"/>
                    </w:rPr>
                    <w:t>参数</w:t>
                  </w:r>
                </w:p>
                <w:p>
                  <w:pPr>
                    <w:pStyle w:val="BodyText"/>
                  </w:pPr>
                  <w:r>
                    <w:t>import numpy as np</w:t>
                  </w:r>
                </w:p>
                <w:p>
                  <w:pPr>
                    <w:pStyle w:val="BodyText"/>
                    <w:spacing w:before="1"/>
                    <w:ind w:right="4170"/>
                  </w:pPr>
                  <w:r>
                    <w:t>a = np.array([1, 2, 3], dtype = complex) print a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 xml:space="preserve">[ 1.+0.j,  2.+0.j, </w:t>
      </w:r>
      <w:r>
        <w:rPr>
          <w:spacing w:val="13"/>
          <w:shd w:val="clear" w:color="auto" w:fill="DBDBDB"/>
        </w:rPr>
        <w:t xml:space="preserve"> </w:t>
      </w:r>
      <w:r>
        <w:rPr>
          <w:shd w:val="clear" w:color="auto" w:fill="DBDBDB"/>
        </w:rPr>
        <w:t>3.+0.j]</w:t>
      </w:r>
      <w:r>
        <w:rPr>
          <w:shd w:val="clear" w:color="auto" w:fill="DBDBDB"/>
        </w:rPr>
        <w:tab/>
      </w:r>
    </w:p>
    <w:p>
      <w:pPr>
        <w:pStyle w:val="BodyText"/>
        <w:spacing w:before="7"/>
        <w:ind w:left="0"/>
        <w:rPr>
          <w:sz w:val="23"/>
        </w:rPr>
      </w:pPr>
    </w:p>
    <w:p>
      <w:pPr>
        <w:spacing w:before="0" w:line="280" w:lineRule="auto"/>
        <w:ind w:left="100" w:right="159" w:firstLine="48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对象由计算机内存中的一维连续区域组成，带有将每个元素映射到内存块中某个位置的索引方案。内存块以按行（</w:t>
      </w:r>
      <w:r>
        <w:rPr>
          <w:rFonts w:ascii="Times New Roman" w:eastAsia="Times New Roman"/>
          <w:sz w:val="24"/>
        </w:rPr>
        <w:t>C</w:t>
      </w:r>
      <w:r>
        <w:rPr>
          <w:rFonts w:ascii="宋体" w:eastAsia="宋体" w:hint="eastAsia"/>
          <w:sz w:val="24"/>
        </w:rPr>
        <w:t>风格）或按列（</w:t>
      </w:r>
      <w:r>
        <w:rPr>
          <w:rFonts w:ascii="Times New Roman" w:eastAsia="Times New Roman"/>
          <w:sz w:val="24"/>
        </w:rPr>
        <w:t>Fortran</w:t>
      </w:r>
      <w:r>
        <w:rPr>
          <w:rFonts w:ascii="宋体" w:eastAsia="宋体" w:hint="eastAsia"/>
          <w:sz w:val="24"/>
        </w:rPr>
        <w:t>或</w:t>
      </w:r>
      <w:r>
        <w:rPr>
          <w:rFonts w:ascii="Times New Roman" w:eastAsia="Times New Roman"/>
          <w:sz w:val="24"/>
        </w:rPr>
        <w:t>MATLAB</w:t>
      </w:r>
      <w:r>
        <w:rPr>
          <w:rFonts w:ascii="宋体" w:eastAsia="宋体" w:hint="eastAsia"/>
          <w:sz w:val="24"/>
        </w:rPr>
        <w:t>风格）的方式</w:t>
      </w:r>
    </w:p>
    <w:p>
      <w:pPr>
        <w:spacing w:after="0" w:line="280" w:lineRule="auto"/>
        <w:jc w:val="left"/>
        <w:rPr>
          <w:rFonts w:ascii="宋体" w:eastAsia="宋体" w:hint="eastAsia"/>
          <w:sz w:val="24"/>
        </w:rPr>
        <w:sectPr>
          <w:pgSz w:w="12240" w:h="15840"/>
          <w:pgMar w:top="1420" w:right="1320" w:bottom="280" w:left="1340" w:header="720" w:footer="720" w:gutter="0"/>
          <w:pgNumType w:start="6"/>
          <w:cols w:num="1" w:space="720"/>
        </w:sectPr>
      </w:pPr>
    </w:p>
    <w:p>
      <w:pPr>
        <w:spacing w:before="44"/>
        <w:ind w:left="10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保存元素。</w:t>
      </w:r>
    </w:p>
    <w:p>
      <w:pPr>
        <w:pStyle w:val="BodyText"/>
        <w:spacing w:before="8"/>
        <w:ind w:left="0"/>
        <w:rPr>
          <w:rFonts w:ascii="宋体"/>
          <w:sz w:val="32"/>
        </w:rPr>
      </w:pPr>
    </w:p>
    <w:p>
      <w:pPr>
        <w:pStyle w:val="Heading2"/>
        <w:numPr>
          <w:ilvl w:val="1"/>
          <w:numId w:val="1"/>
        </w:numPr>
        <w:tabs>
          <w:tab w:val="left" w:pos="855"/>
          <w:tab w:val="left" w:pos="856"/>
        </w:tabs>
        <w:spacing w:before="0" w:after="0" w:line="240" w:lineRule="auto"/>
        <w:ind w:left="856" w:right="0" w:hanging="756" w:leftChars="0" w:firstLineChars="0"/>
        <w:jc w:val="left"/>
      </w:pPr>
      <w:bookmarkStart w:id="5" w:name="_Toc11065"/>
      <w:r>
        <w:rPr>
          <w:spacing w:val="4"/>
        </w:rPr>
        <w:t>数据类型</w:t>
      </w:r>
      <w:bookmarkEnd w:id="5"/>
    </w:p>
    <w:p>
      <w:pPr>
        <w:pStyle w:val="BodyText"/>
        <w:spacing w:before="10"/>
        <w:ind w:left="0"/>
        <w:rPr>
          <w:rFonts w:ascii="宋体"/>
          <w:sz w:val="29"/>
        </w:rPr>
      </w:pPr>
    </w:p>
    <w:p>
      <w:pPr>
        <w:pStyle w:val="ListParagraph"/>
        <w:numPr>
          <w:ilvl w:val="2"/>
          <w:numId w:val="1"/>
        </w:numPr>
        <w:tabs>
          <w:tab w:val="left" w:pos="1060"/>
        </w:tabs>
        <w:spacing w:before="0" w:after="0" w:line="240" w:lineRule="auto"/>
        <w:ind w:left="1059" w:right="0" w:hanging="420" w:leftChars="0" w:firstLineChars="0"/>
        <w:jc w:val="left"/>
        <w:rPr>
          <w:rFonts w:ascii="宋体" w:eastAsia="宋体" w:hint="eastAsia"/>
          <w:sz w:val="27"/>
        </w:rPr>
      </w:pPr>
      <w:r>
        <w:rPr>
          <w:b/>
          <w:sz w:val="27"/>
        </w:rPr>
        <w:t>NumPy</w:t>
      </w:r>
      <w:r>
        <w:rPr>
          <w:rFonts w:ascii="宋体" w:eastAsia="宋体" w:hint="eastAsia"/>
          <w:spacing w:val="3"/>
          <w:sz w:val="27"/>
        </w:rPr>
        <w:t>数据类型</w:t>
      </w:r>
    </w:p>
    <w:p>
      <w:pPr>
        <w:pStyle w:val="BodyText"/>
        <w:spacing w:before="12"/>
        <w:ind w:left="0"/>
        <w:rPr>
          <w:rFonts w:ascii="宋体"/>
          <w:sz w:val="24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支持比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更多种类的数据类型。表</w:t>
      </w:r>
      <w:r>
        <w:rPr>
          <w:rFonts w:ascii="Times New Roman" w:eastAsia="Times New Roman"/>
          <w:sz w:val="24"/>
        </w:rPr>
        <w:t>3.1</w:t>
      </w:r>
      <w:r>
        <w:rPr>
          <w:rFonts w:ascii="宋体" w:eastAsia="宋体" w:hint="eastAsia"/>
          <w:sz w:val="24"/>
        </w:rPr>
        <w:t>定义了不同标量的数据类型。</w:t>
      </w:r>
    </w:p>
    <w:p>
      <w:pPr>
        <w:pStyle w:val="BodyText"/>
        <w:spacing w:before="12"/>
        <w:ind w:left="0"/>
        <w:rPr>
          <w:rFonts w:ascii="宋体"/>
          <w:sz w:val="21"/>
        </w:rPr>
      </w:pPr>
    </w:p>
    <w:p>
      <w:pPr>
        <w:spacing w:before="0"/>
        <w:ind w:left="560" w:right="581" w:firstLine="0"/>
        <w:jc w:val="center"/>
        <w:rPr>
          <w:rFonts w:ascii="宋体" w:eastAsia="宋体" w:hint="eastAsia"/>
          <w:sz w:val="18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223520</wp:posOffset>
            </wp:positionV>
            <wp:extent cx="5924550" cy="5420995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4751" cy="5421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18"/>
        </w:rPr>
        <w:t>表</w:t>
      </w:r>
      <w:r>
        <w:rPr>
          <w:rFonts w:ascii="Times New Roman" w:eastAsia="Times New Roman"/>
          <w:b/>
          <w:sz w:val="18"/>
        </w:rPr>
        <w:t xml:space="preserve">3.1 </w:t>
      </w:r>
      <w:r>
        <w:rPr>
          <w:rFonts w:ascii="宋体" w:eastAsia="宋体" w:hint="eastAsia"/>
          <w:sz w:val="18"/>
        </w:rPr>
        <w:t>不同标量的数据类型</w:t>
      </w:r>
    </w:p>
    <w:p>
      <w:pPr>
        <w:pStyle w:val="BodyText"/>
        <w:spacing w:before="5"/>
        <w:ind w:left="0"/>
        <w:rPr>
          <w:rFonts w:ascii="宋体"/>
        </w:rPr>
      </w:pPr>
    </w:p>
    <w:p>
      <w:pPr>
        <w:spacing w:before="1" w:line="280" w:lineRule="auto"/>
        <w:ind w:left="100" w:right="291" w:firstLine="48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数值类型是</w: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（数据类型）对象的实例，每个对象具有唯一的特征。这些类型可以是</w:t>
      </w:r>
      <w:r>
        <w:rPr>
          <w:rFonts w:ascii="Times New Roman" w:eastAsia="Times New Roman"/>
          <w:sz w:val="24"/>
        </w:rPr>
        <w:t>np.bool_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np.float32</w:t>
      </w:r>
      <w:r>
        <w:rPr>
          <w:rFonts w:ascii="宋体" w:eastAsia="宋体" w:hint="eastAsia"/>
          <w:sz w:val="24"/>
        </w:rPr>
        <w:t>等。</w:t>
      </w:r>
    </w:p>
    <w:p>
      <w:pPr>
        <w:spacing w:after="0" w:line="280" w:lineRule="auto"/>
        <w:jc w:val="left"/>
        <w:rPr>
          <w:rFonts w:ascii="宋体" w:eastAsia="宋体" w:hint="eastAsia"/>
          <w:sz w:val="24"/>
        </w:rPr>
        <w:sectPr>
          <w:pgSz w:w="12240" w:h="15840"/>
          <w:pgMar w:top="1420" w:right="1320" w:bottom="280" w:left="1340" w:header="720" w:footer="720" w:gutter="0"/>
          <w:pgNumType w:start="7"/>
          <w:cols w:num="1" w:space="720"/>
        </w:sectPr>
      </w:pPr>
    </w:p>
    <w:p>
      <w:pPr>
        <w:pStyle w:val="ListParagraph"/>
        <w:numPr>
          <w:ilvl w:val="2"/>
          <w:numId w:val="1"/>
        </w:numPr>
        <w:tabs>
          <w:tab w:val="left" w:pos="1060"/>
        </w:tabs>
        <w:spacing w:before="62" w:after="0" w:line="240" w:lineRule="auto"/>
        <w:ind w:left="1059" w:right="0" w:hanging="420" w:leftChars="0" w:firstLineChars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pacing w:val="5"/>
          <w:sz w:val="27"/>
        </w:rPr>
        <w:t>数据类型对象</w:t>
      </w:r>
      <w:r>
        <w:rPr>
          <w:rFonts w:ascii="宋体" w:eastAsia="宋体" w:hint="eastAsia"/>
          <w:sz w:val="27"/>
        </w:rPr>
        <w:t>（</w:t>
      </w:r>
      <w:r>
        <w:rPr>
          <w:b/>
          <w:sz w:val="27"/>
        </w:rPr>
        <w:t>dtype</w:t>
      </w:r>
      <w:r>
        <w:rPr>
          <w:rFonts w:ascii="宋体" w:eastAsia="宋体" w:hint="eastAsia"/>
          <w:sz w:val="27"/>
        </w:rPr>
        <w:t>）</w:t>
      </w:r>
    </w:p>
    <w:p>
      <w:pPr>
        <w:spacing w:before="147" w:line="480" w:lineRule="atLeast"/>
        <w:ind w:left="1060" w:right="959" w:hanging="480"/>
        <w:jc w:val="left"/>
        <w:rPr>
          <w:rFonts w:ascii="宋体" w:eastAsia="宋体" w:hint="eastAsia"/>
          <w:sz w:val="24"/>
        </w:rPr>
      </w:pPr>
      <w:r>
        <w:pict>
          <v:group id="_x0000_s1061" o:spid="_x0000_s1060" style="width:4.2pt;height:4.2pt;margin-top:46.25pt;margin-left:96.3pt;mso-height-relative:page;mso-position-horizontal-relative:page;mso-width-relative:page;position:absolute;z-index:-251631616" coordorigin="1926,925" coordsize="84,84">
            <v:shape id="_x0000_s1062" o:spid="_x0000_s1061" style="width:72;height:72;left:1932;position:absolute;top:931" coordorigin="1932,931" coordsize="72,72" path="m1968,1003l1954,1001,1943,993,1935,982,1932,967,1935,953,1943,942,1954,934,1968,931,1982,934,1993,942,2001,953,2004,967,2001,982,1993,993,1982,1001,1968,1003xe" filled="t" fillcolor="black" stroked="f">
              <v:path arrowok="t"/>
            </v:shape>
            <v:shape id="_x0000_s1063" o:spid="_x0000_s1062" style="width:72;height:72;left:1932;position:absolute;top:931" coordorigin="1932,931" coordsize="72,72" path="m2004,967l2001,982,1993,993,1982,1001,1968,1003,1954,1001,1943,993,1935,982,1932,967,1935,953,1943,942,1954,934,1968,931,1982,934,1993,942,2001,953,2004,967e" filled="f" stroked="t" strokecolor="black">
              <v:path arrowok="t"/>
            </v:shape>
          </v:group>
        </w:pict>
      </w:r>
      <w:r>
        <w:rPr>
          <w:rFonts w:ascii="宋体" w:eastAsia="宋体" w:hint="eastAsia"/>
          <w:sz w:val="24"/>
        </w:rPr>
        <w:t>数据类型对象描述了对应于数组的固定内存块的解释，取决于以下</w:t>
      </w:r>
      <w:r>
        <w:rPr>
          <w:rFonts w:ascii="Times New Roman" w:eastAsia="Times New Roman"/>
          <w:sz w:val="24"/>
        </w:rPr>
        <w:t>5</w:t>
      </w:r>
      <w:r>
        <w:rPr>
          <w:rFonts w:ascii="宋体" w:eastAsia="宋体" w:hint="eastAsia"/>
          <w:sz w:val="24"/>
        </w:rPr>
        <w:t>个方面： 数据类型（整数、浮点数或者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对象）。</w:t>
      </w:r>
    </w:p>
    <w:p>
      <w:pPr>
        <w:spacing w:before="53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064" o:spid="_x0000_s1063" style="width:4.2pt;height:4.2pt;margin-top:8.9pt;margin-left:96.3pt;mso-height-relative:page;mso-position-horizontal-relative:page;mso-width-relative:page;position:absolute;z-index:251677696" coordorigin="1926,179" coordsize="84,84">
            <v:shape id="_x0000_s1065" o:spid="_x0000_s1064" style="width:72;height:72;left:1932;position:absolute;top:185" coordorigin="1932,185" coordsize="72,72" path="m1968,257l1954,254,1943,246,1935,235,1932,221,1935,207,1943,196,1954,188,1968,185,1982,188,1993,196,2001,207,2004,221,2001,235,1993,246,1982,254,1968,257xe" filled="t" fillcolor="black" stroked="f">
              <v:path arrowok="t"/>
            </v:shape>
            <v:shape id="_x0000_s1066" o:spid="_x0000_s1065" style="width:72;height:72;left:1932;position:absolute;top:185" coordorigin="1932,185" coordsize="72,72" path="m2004,221l2001,235,1993,246,1982,254,1968,257,1954,254,1943,246,1935,235,1932,221,1935,207,1943,196,1954,188,1968,185,1982,188,1993,196,2001,207,2004,221e" filled="f" stroked="t" strokecolor="black">
              <v:path arrowok="t"/>
            </v:shape>
          </v:group>
        </w:pict>
      </w:r>
      <w:r>
        <w:rPr>
          <w:rFonts w:ascii="宋体" w:eastAsia="宋体" w:hint="eastAsia"/>
          <w:sz w:val="24"/>
        </w:rPr>
        <w:t>数据大小。</w:t>
      </w:r>
    </w:p>
    <w:p>
      <w:pPr>
        <w:spacing w:before="52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067" o:spid="_x0000_s1066" style="width:4.2pt;height:4.2pt;margin-top:8.85pt;margin-left:96.3pt;mso-height-relative:page;mso-position-horizontal-relative:page;mso-width-relative:page;position:absolute;z-index:251678720" coordorigin="1926,178" coordsize="84,84">
            <v:shape id="_x0000_s1068" o:spid="_x0000_s1067" style="width:72;height:72;left:1932;position:absolute;top:184" coordorigin="1932,184" coordsize="72,72" path="m1968,256l1954,253,1943,245,1935,234,1932,220,1935,206,1943,195,1954,187,1968,184,1982,187,1993,195,2001,206,2004,220,2001,234,1993,245,1982,253,1968,256xe" filled="t" fillcolor="black" stroked="f">
              <v:path arrowok="t"/>
            </v:shape>
            <v:shape id="_x0000_s1069" o:spid="_x0000_s1068" style="width:72;height:72;left:1932;position:absolute;top:184" coordorigin="1932,184" coordsize="72,72" path="m2004,220l2001,234,1993,245,1982,253,1968,256,1954,253,1943,245,1935,234,1932,220,1935,206,1943,195,1954,187,1968,184,1982,187,1993,195,2001,206,2004,220e" filled="f" stroked="t" strokecolor="black">
              <v:path arrowok="t"/>
            </v:shape>
          </v:group>
        </w:pict>
      </w:r>
      <w:r>
        <w:rPr>
          <w:rFonts w:ascii="宋体" w:eastAsia="宋体" w:hint="eastAsia"/>
          <w:sz w:val="24"/>
        </w:rPr>
        <w:t>字节序（小端或大端）。</w:t>
      </w:r>
    </w:p>
    <w:p>
      <w:pPr>
        <w:spacing w:before="53" w:line="280" w:lineRule="auto"/>
        <w:ind w:left="820" w:right="119" w:firstLine="240"/>
        <w:jc w:val="left"/>
        <w:rPr>
          <w:rFonts w:ascii="宋体" w:eastAsia="宋体" w:hint="eastAsia"/>
          <w:sz w:val="24"/>
        </w:rPr>
      </w:pPr>
      <w:r>
        <w:pict>
          <v:group id="_x0000_s1070" o:spid="_x0000_s1069" style="width:4.2pt;height:4.2pt;margin-top:8.9pt;margin-left:96.3pt;mso-height-relative:page;mso-position-horizontal-relative:page;mso-width-relative:page;position:absolute;z-index:251679744" coordorigin="1926,179" coordsize="84,84">
            <v:shape id="_x0000_s1071" o:spid="_x0000_s1070" style="width:72;height:72;left:1932;position:absolute;top:185" coordorigin="1932,185" coordsize="72,72" path="m1968,257l1954,254,1943,246,1935,235,1932,221,1935,207,1943,196,1954,188,1968,185,1982,188,1993,196,2001,207,2004,221,2001,235,1993,246,1982,254,1968,257xe" filled="t" fillcolor="black" stroked="f">
              <v:path arrowok="t"/>
            </v:shape>
            <v:shape id="_x0000_s1072" o:spid="_x0000_s1071" style="width:72;height:72;left:1932;position:absolute;top:185" coordorigin="1932,185" coordsize="72,72" path="m2004,221l2001,235,1993,246,1982,254,1968,257,1954,254,1943,246,1935,235,1932,221,1935,207,1943,196,1954,188,1968,185,1982,188,1993,196,2001,207,2004,221e" filled="f" stroked="t" strokecolor="black">
              <v:path arrowok="t"/>
            </v:shape>
          </v:group>
        </w:pict>
      </w:r>
      <w:r>
        <w:rPr>
          <w:rFonts w:ascii="宋体" w:eastAsia="宋体" w:hint="eastAsia"/>
          <w:sz w:val="24"/>
        </w:rPr>
        <w:t>在结构化类型的情况下，字段的名称、每个字段的数据类型和每个字段占用的内存块部分。</w:t>
      </w:r>
    </w:p>
    <w:p>
      <w:pPr>
        <w:spacing w:before="0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073" o:spid="_x0000_s1072" style="width:4.2pt;height:4.2pt;margin-top:6.25pt;margin-left:96.3pt;mso-height-relative:page;mso-position-horizontal-relative:page;mso-width-relative:page;position:absolute;z-index:251680768" coordorigin="1926,126" coordsize="84,84">
            <v:shape id="_x0000_s1074" o:spid="_x0000_s1073" style="width:72;height:72;left:1932;position:absolute;top:132" coordorigin="1932,132" coordsize="72,72" path="m1968,204l1954,201,1943,193,1935,182,1932,168,1935,154,1943,143,1954,135,1968,132,1982,135,1993,143,2001,154,2004,168,2001,182,1993,193,1982,201,1968,204xe" filled="t" fillcolor="black" stroked="f">
              <v:path arrowok="t"/>
            </v:shape>
            <v:shape id="_x0000_s1075" o:spid="_x0000_s1074" style="width:72;height:72;left:1932;position:absolute;top:132" coordorigin="1932,132" coordsize="72,72" path="m2004,168l2001,182,1993,193,1982,201,1968,204,1954,201,1943,193,1935,182,1932,168,1935,154,1943,143,1954,135,1968,132,1982,135,1993,143,2001,154,2004,168e" filled="f" stroked="t" strokecolor="black">
              <v:path arrowok="t"/>
            </v:shape>
          </v:group>
        </w:pict>
      </w:r>
      <w:r>
        <w:rPr>
          <w:rFonts w:ascii="宋体" w:eastAsia="宋体" w:hint="eastAsia"/>
          <w:sz w:val="24"/>
        </w:rPr>
        <w:t>数据类型是子序列的形状和数据类型。</w:t>
      </w:r>
    </w:p>
    <w:p>
      <w:pPr>
        <w:spacing w:before="173" w:line="280" w:lineRule="auto"/>
        <w:ind w:left="100" w:right="246" w:firstLine="480"/>
        <w:jc w:val="left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字节顺序取决于数据类型的前缀</w:t>
      </w:r>
      <w:r>
        <w:rPr>
          <w:rFonts w:ascii="Times New Roman" w:eastAsia="Times New Roman" w:hAnsi="Times New Roman"/>
          <w:sz w:val="24"/>
        </w:rPr>
        <w:t>“&lt;”</w:t>
      </w:r>
      <w:r>
        <w:rPr>
          <w:rFonts w:ascii="宋体" w:eastAsia="宋体" w:hAnsi="宋体" w:hint="eastAsia"/>
          <w:sz w:val="24"/>
        </w:rPr>
        <w:t>或</w:t>
      </w:r>
      <w:r>
        <w:rPr>
          <w:rFonts w:ascii="Times New Roman" w:eastAsia="Times New Roman" w:hAnsi="Times New Roman"/>
          <w:sz w:val="24"/>
        </w:rPr>
        <w:t>“&gt;”</w:t>
      </w:r>
      <w:r>
        <w:rPr>
          <w:rFonts w:ascii="宋体" w:eastAsia="宋体" w:hAnsi="宋体" w:hint="eastAsia"/>
          <w:sz w:val="24"/>
        </w:rPr>
        <w:t>。</w:t>
      </w:r>
      <w:r>
        <w:rPr>
          <w:rFonts w:ascii="Times New Roman" w:eastAsia="Times New Roman" w:hAnsi="Times New Roman"/>
          <w:sz w:val="24"/>
        </w:rPr>
        <w:t>&lt;</w:t>
      </w:r>
      <w:r>
        <w:rPr>
          <w:rFonts w:ascii="宋体" w:eastAsia="宋体" w:hAnsi="宋体" w:hint="eastAsia"/>
          <w:sz w:val="24"/>
        </w:rPr>
        <w:t>意味着编码是小端（最小有效字节存储在最小地址中），</w:t>
      </w:r>
      <w:r>
        <w:rPr>
          <w:rFonts w:ascii="Times New Roman" w:eastAsia="Times New Roman" w:hAnsi="Times New Roman"/>
          <w:sz w:val="24"/>
        </w:rPr>
        <w:t>&gt;</w:t>
      </w:r>
      <w:r>
        <w:rPr>
          <w:rFonts w:ascii="宋体" w:eastAsia="宋体" w:hAnsi="宋体" w:hint="eastAsia"/>
          <w:sz w:val="24"/>
        </w:rPr>
        <w:t>意味着编码是大端（最大有效字节存储在最小地址中）。</w:t>
      </w:r>
    </w:p>
    <w:p>
      <w:pPr>
        <w:spacing w:before="12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可由以下语法构造：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>numpy.dtype(object, align,</w:t>
      </w:r>
      <w:r>
        <w:rPr>
          <w:spacing w:val="11"/>
          <w:shd w:val="clear" w:color="auto" w:fill="DBDBDB"/>
        </w:rPr>
        <w:t xml:space="preserve"> </w:t>
      </w:r>
      <w:r>
        <w:rPr>
          <w:shd w:val="clear" w:color="auto" w:fill="DBDBDB"/>
        </w:rPr>
        <w:t>copy)</w:t>
      </w:r>
      <w:r>
        <w:rPr>
          <w:shd w:val="clear" w:color="auto" w:fill="DBDBDB"/>
        </w:rPr>
        <w:tab/>
      </w:r>
    </w:p>
    <w:p>
      <w:pPr>
        <w:pStyle w:val="BodyText"/>
        <w:spacing w:before="6"/>
        <w:ind w:left="0"/>
        <w:rPr>
          <w:sz w:val="23"/>
        </w:rPr>
      </w:pPr>
    </w:p>
    <w:p>
      <w:pPr>
        <w:spacing w:before="1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参数说明如下：</w:t>
      </w:r>
    </w:p>
    <w:p>
      <w:pPr>
        <w:spacing w:before="172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076" o:spid="_x0000_s1075" style="width:4.2pt;height:4.2pt;margin-top:14.9pt;margin-left:96.3pt;mso-height-relative:page;mso-position-horizontal-relative:page;mso-width-relative:page;position:absolute;z-index:251681792" coordorigin="1926,298" coordsize="84,84">
            <v:shape id="_x0000_s1077" o:spid="_x0000_s1076" style="width:72;height:72;left:1932;position:absolute;top:304" coordorigin="1932,304" coordsize="72,72" path="m1968,376l1954,373,1943,365,1935,354,1932,340,1935,326,1943,315,1954,307,1968,304,1982,307,1993,315,2001,326,2004,340,2001,354,1993,365,1982,373,1968,376xe" filled="t" fillcolor="black" stroked="f">
              <v:path arrowok="t"/>
            </v:shape>
            <v:shape id="_x0000_s1078" o:spid="_x0000_s1077" style="width:72;height:72;left:1932;position:absolute;top:304" coordorigin="1932,304" coordsize="72,72" path="m2004,340l2001,354,1993,365,1982,373,1968,376,1954,373,1943,365,1935,354,1932,340,1935,326,1943,315,1954,307,1968,304,1982,307,1993,315,2001,326,2004,340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object</w:t>
      </w:r>
      <w:r>
        <w:rPr>
          <w:rFonts w:ascii="宋体" w:eastAsia="宋体" w:hint="eastAsia"/>
          <w:sz w:val="24"/>
        </w:rPr>
        <w:t>：被转换为数据类型的对象。</w:t>
      </w:r>
    </w:p>
    <w:p>
      <w:pPr>
        <w:spacing w:before="53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079" o:spid="_x0000_s1078" style="width:4.2pt;height:4.2pt;margin-top:8.95pt;margin-left:96.3pt;mso-height-relative:page;mso-position-horizontal-relative:page;mso-width-relative:page;position:absolute;z-index:251682816" coordorigin="1926,179" coordsize="84,84">
            <v:shape id="_x0000_s1080" o:spid="_x0000_s1079" style="width:72;height:72;left:1932;position:absolute;top:185" coordorigin="1932,185" coordsize="72,72" path="m1968,257l1954,254,1943,246,1935,235,1932,221,1935,207,1943,196,1954,188,1968,185,1982,188,1993,196,2001,207,2004,221,2001,235,1993,246,1982,254,1968,257xe" filled="t" fillcolor="black" stroked="f">
              <v:path arrowok="t"/>
            </v:shape>
            <v:shape id="_x0000_s1081" o:spid="_x0000_s1080" style="width:72;height:72;left:1932;position:absolute;top:185" coordorigin="1932,185" coordsize="72,72" path="m2004,221l2001,235,1993,246,1982,254,1968,257,1954,254,1943,246,1935,235,1932,221,1935,207,1943,196,1954,188,1968,185,1982,188,1993,196,2001,207,2004,221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align</w:t>
      </w:r>
      <w:r>
        <w:rPr>
          <w:rFonts w:ascii="宋体" w:eastAsia="宋体" w:hint="eastAsia"/>
          <w:sz w:val="24"/>
        </w:rPr>
        <w:t>：如果为</w:t>
      </w:r>
      <w:r>
        <w:rPr>
          <w:rFonts w:ascii="Times New Roman" w:eastAsia="Times New Roman"/>
          <w:sz w:val="24"/>
        </w:rPr>
        <w:t>true</w:t>
      </w:r>
      <w:r>
        <w:rPr>
          <w:rFonts w:ascii="宋体" w:eastAsia="宋体" w:hint="eastAsia"/>
          <w:sz w:val="24"/>
        </w:rPr>
        <w:t>，就向字段添加间隔，使其类似</w:t>
      </w:r>
      <w:r>
        <w:rPr>
          <w:rFonts w:ascii="Times New Roman" w:eastAsia="Times New Roman"/>
          <w:sz w:val="24"/>
        </w:rPr>
        <w:t>C</w:t>
      </w:r>
      <w:r>
        <w:rPr>
          <w:rFonts w:ascii="宋体" w:eastAsia="宋体" w:hint="eastAsia"/>
          <w:sz w:val="24"/>
        </w:rPr>
        <w:t>的结构体。</w:t>
      </w:r>
    </w:p>
    <w:p>
      <w:pPr>
        <w:spacing w:before="52" w:line="280" w:lineRule="auto"/>
        <w:ind w:left="820" w:right="345" w:firstLine="240"/>
        <w:jc w:val="left"/>
        <w:rPr>
          <w:rFonts w:ascii="宋体" w:eastAsia="宋体" w:hint="eastAsia"/>
          <w:sz w:val="24"/>
        </w:rPr>
      </w:pPr>
      <w:r>
        <w:pict>
          <v:group id="_x0000_s1082" o:spid="_x0000_s1081" style="width:4.2pt;height:4.2pt;margin-top:8.9pt;margin-left:96.3pt;mso-height-relative:page;mso-position-horizontal-relative:page;mso-width-relative:page;position:absolute;z-index:251683840" coordorigin="1926,178" coordsize="84,84">
            <v:shape id="_x0000_s1083" o:spid="_x0000_s1082" style="width:72;height:72;left:1932;position:absolute;top:184" coordorigin="1932,184" coordsize="72,72" path="m1968,256l1954,253,1943,245,1935,234,1932,220,1935,206,1943,195,1954,187,1968,184,1982,187,1993,195,2001,206,2004,220,2001,234,1993,245,1982,253,1968,256xe" filled="t" fillcolor="black" stroked="f">
              <v:path arrowok="t"/>
            </v:shape>
            <v:shape id="_x0000_s1084" o:spid="_x0000_s1083" style="width:72;height:72;left:1932;position:absolute;top:184" coordorigin="1932,184" coordsize="72,72" path="m2004,220l2001,234,1993,245,1982,253,1968,256,1954,253,1943,245,1935,234,1932,220,1935,206,1943,195,1954,187,1968,184,1982,187,1993,195,2001,206,2004,220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copy</w:t>
      </w:r>
      <w:r>
        <w:rPr>
          <w:rFonts w:ascii="宋体" w:eastAsia="宋体" w:hint="eastAsia"/>
          <w:sz w:val="24"/>
        </w:rPr>
        <w:t>：生成</w: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对象的新副本，如果为</w:t>
      </w:r>
      <w:r>
        <w:rPr>
          <w:rFonts w:ascii="Times New Roman" w:eastAsia="Times New Roman"/>
          <w:sz w:val="24"/>
        </w:rPr>
        <w:t>false</w:t>
      </w:r>
      <w:r>
        <w:rPr>
          <w:rFonts w:ascii="宋体" w:eastAsia="宋体" w:hint="eastAsia"/>
          <w:sz w:val="24"/>
        </w:rPr>
        <w:t>，结果就是内建数据类型对象的引用。</w:t>
      </w:r>
    </w:p>
    <w:p>
      <w:pPr>
        <w:spacing w:before="121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3.5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ind w:left="0"/>
        <w:rPr>
          <w:rFonts w:ascii="宋体"/>
        </w:rPr>
      </w:pPr>
      <w:r>
        <w:pict>
          <v:shape id="_x0000_s1085" o:spid="_x0000_s1084" type="#_x0000_t202" style="width:468pt;height:43.2pt;margin-top:13.4pt;margin-left:1in;mso-height-relative:page;mso-position-horizontal-relative:page;mso-width-relative:page;mso-wrap-distance-bottom:0;mso-wrap-distance-top:0;position:absolute;z-index:-251630592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rPr>
                      <w:rFonts w:ascii="宋体" w:eastAsia="宋体" w:hint="eastAsia"/>
                    </w:rPr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>使用数组标量类型</w:t>
                  </w:r>
                </w:p>
                <w:p>
                  <w:pPr>
                    <w:pStyle w:val="BodyText"/>
                  </w:pPr>
                  <w:r>
                    <w:t>import numpy as np</w:t>
                  </w:r>
                </w:p>
                <w:p>
                  <w:pPr>
                    <w:pStyle w:val="BodyText"/>
                    <w:spacing w:before="1"/>
                    <w:ind w:right="6241"/>
                  </w:pPr>
                  <w:r>
                    <w:t>dt = np.dtype(np.int32) print dt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>int32</w:t>
      </w:r>
      <w:r>
        <w:rPr>
          <w:shd w:val="clear" w:color="auto" w:fill="DBDBDB"/>
        </w:rPr>
        <w:tab/>
      </w:r>
    </w:p>
    <w:p>
      <w:pPr>
        <w:pStyle w:val="BodyText"/>
        <w:spacing w:before="7"/>
        <w:ind w:left="0"/>
        <w:rPr>
          <w:sz w:val="23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3.6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086" o:spid="_x0000_s1085" type="#_x0000_t202" style="width:468pt;height:43.2pt;margin-top:13.4pt;margin-left:1in;mso-height-relative:page;mso-position-horizontal-relative:page;mso-width-relative:page;mso-wrap-distance-bottom:0;mso-wrap-distance-top:0;position:absolute;z-index:-251629568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rPr>
                      <w:rFonts w:ascii="宋体" w:eastAsia="宋体" w:hint="eastAsia"/>
                    </w:rPr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>首先创建结构化数据类型</w:t>
                  </w:r>
                </w:p>
                <w:p>
                  <w:pPr>
                    <w:pStyle w:val="BodyText"/>
                  </w:pPr>
                  <w:r>
                    <w:t>import numpy as np</w:t>
                  </w:r>
                </w:p>
                <w:p>
                  <w:pPr>
                    <w:pStyle w:val="BodyText"/>
                    <w:spacing w:before="1"/>
                    <w:ind w:right="5044"/>
                  </w:pPr>
                  <w:r>
                    <w:t>dt = np.dtype([('age',np.int8)]) print dt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>[('age',</w:t>
      </w:r>
      <w:r>
        <w:rPr>
          <w:spacing w:val="5"/>
          <w:shd w:val="clear" w:color="auto" w:fill="DBDBDB"/>
        </w:rPr>
        <w:t xml:space="preserve"> </w:t>
      </w:r>
      <w:r>
        <w:rPr>
          <w:shd w:val="clear" w:color="auto" w:fill="DBDBDB"/>
        </w:rPr>
        <w:t>'i1')]</w:t>
      </w:r>
      <w:r>
        <w:rPr>
          <w:shd w:val="clear" w:color="auto" w:fill="DBDBDB"/>
        </w:rPr>
        <w:tab/>
      </w:r>
    </w:p>
    <w:p>
      <w:pPr>
        <w:spacing w:after="0"/>
        <w:sectPr>
          <w:pgSz w:w="12240" w:h="15840"/>
          <w:pgMar w:top="1360" w:right="1320" w:bottom="280" w:left="1340" w:header="720" w:footer="720" w:gutter="0"/>
          <w:pgNumType w:start="8"/>
          <w:cols w:num="1" w:space="720"/>
        </w:sectPr>
      </w:pPr>
    </w:p>
    <w:p>
      <w:pPr>
        <w:spacing w:before="44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3.7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087" o:spid="_x0000_s1086" type="#_x0000_t202" style="width:468pt;height:64.8pt;margin-top:13.4pt;margin-left:1in;mso-height-relative:page;mso-position-horizontal-relative:page;mso-width-relative:page;mso-wrap-distance-bottom:0;mso-wrap-distance-top:0;position:absolute;z-index:-251617280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rPr>
                      <w:rFonts w:ascii="宋体" w:eastAsia="宋体" w:hint="eastAsia"/>
                    </w:rPr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 xml:space="preserve">现在将其应用于 </w:t>
                  </w:r>
                  <w:r>
                    <w:t xml:space="preserve">ndarray </w:t>
                  </w:r>
                  <w:r>
                    <w:rPr>
                      <w:rFonts w:ascii="宋体" w:eastAsia="宋体" w:hint="eastAsia"/>
                    </w:rPr>
                    <w:t>对象</w:t>
                  </w:r>
                </w:p>
                <w:p>
                  <w:pPr>
                    <w:pStyle w:val="BodyText"/>
                  </w:pPr>
                  <w:r>
                    <w:t>import numpy as np</w:t>
                  </w:r>
                </w:p>
                <w:p>
                  <w:pPr>
                    <w:pStyle w:val="BodyText"/>
                    <w:spacing w:before="2"/>
                    <w:ind w:left="0"/>
                  </w:pPr>
                </w:p>
                <w:p>
                  <w:pPr>
                    <w:pStyle w:val="BodyText"/>
                  </w:pPr>
                  <w:r>
                    <w:t>dt = np.dtype([('age',np.int8)])</w:t>
                  </w:r>
                </w:p>
                <w:p>
                  <w:pPr>
                    <w:pStyle w:val="BodyText"/>
                    <w:spacing w:before="1"/>
                    <w:ind w:right="3334"/>
                  </w:pPr>
                  <w:r>
                    <w:t>a = np.array([(10,),(20,),(30,)], dtype = dt) print a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>[(10,) (20,)</w:t>
      </w:r>
      <w:r>
        <w:rPr>
          <w:spacing w:val="8"/>
          <w:shd w:val="clear" w:color="auto" w:fill="DBDBDB"/>
        </w:rPr>
        <w:t xml:space="preserve"> </w:t>
      </w:r>
      <w:r>
        <w:rPr>
          <w:shd w:val="clear" w:color="auto" w:fill="DBDBDB"/>
        </w:rPr>
        <w:t>(30,)]</w:t>
      </w:r>
      <w:r>
        <w:rPr>
          <w:shd w:val="clear" w:color="auto" w:fill="DBDBDB"/>
        </w:rPr>
        <w:tab/>
      </w:r>
    </w:p>
    <w:p>
      <w:pPr>
        <w:pStyle w:val="BodyText"/>
        <w:spacing w:before="7"/>
        <w:ind w:left="0"/>
        <w:rPr>
          <w:sz w:val="23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每个内建类型都有一个唯一定义它的字符代码：</w:t>
      </w:r>
    </w:p>
    <w:p>
      <w:pPr>
        <w:spacing w:before="172" w:line="280" w:lineRule="auto"/>
        <w:ind w:left="1060" w:right="6618" w:firstLine="0"/>
        <w:jc w:val="left"/>
        <w:rPr>
          <w:rFonts w:ascii="宋体" w:eastAsia="宋体" w:hint="eastAsia"/>
          <w:sz w:val="24"/>
        </w:rPr>
      </w:pPr>
      <w:r>
        <w:pict>
          <v:group id="_x0000_s1088" o:spid="_x0000_s1087" style="width:4.2pt;height:4.2pt;margin-top:14.9pt;margin-left:96.3pt;mso-height-relative:page;mso-position-horizontal-relative:page;mso-width-relative:page;position:absolute;z-index:251687936" coordorigin="1926,298" coordsize="84,84">
            <v:shape id="_x0000_s1089" o:spid="_x0000_s1088" style="width:72;height:72;left:1932;position:absolute;top:304" coordorigin="1932,304" coordsize="72,72" path="m1968,376l1954,373,1943,365,1935,354,1932,340,1935,326,1943,315,1954,307,1968,304,1982,307,1993,315,2001,326,2004,340,2001,354,1993,365,1982,373,1968,376xe" filled="t" fillcolor="black" stroked="f">
              <v:path arrowok="t"/>
            </v:shape>
            <v:shape id="_x0000_s1090" o:spid="_x0000_s1089" style="width:72;height:72;left:1932;position:absolute;top:304" coordorigin="1932,304" coordsize="72,72" path="m2004,340l2001,354,1993,365,1982,373,1968,376,1954,373,1943,365,1935,354,1932,340,1935,326,1943,315,1954,307,1968,304,1982,307,1993,315,2001,326,2004,340e" filled="f" stroked="t" strokecolor="black">
              <v:path arrowok="t"/>
            </v:shape>
          </v:group>
        </w:pict>
      </w:r>
      <w:r>
        <w:pict>
          <v:group id="_x0000_s1091" o:spid="_x0000_s1090" style="width:4.2pt;height:4.2pt;margin-top:32.9pt;margin-left:96.3pt;mso-height-relative:page;mso-position-horizontal-relative:page;mso-width-relative:page;position:absolute;z-index:251688960" coordorigin="1926,658" coordsize="84,84">
            <v:shape id="_x0000_s1092" o:spid="_x0000_s1091" style="width:72;height:72;left:1932;position:absolute;top:664" coordorigin="1932,664" coordsize="72,72" path="m1968,736l1954,733,1943,725,1935,714,1932,700,1935,686,1943,675,1954,667,1968,664,1982,667,1993,675,2001,686,2004,700,2001,714,1993,725,1982,733,1968,736xe" filled="t" fillcolor="black" stroked="f">
              <v:path arrowok="t"/>
            </v:shape>
            <v:shape id="_x0000_s1093" o:spid="_x0000_s1092" style="width:72;height:72;left:1932;position:absolute;top:664" coordorigin="1932,664" coordsize="72,72" path="m2004,700l2001,714,1993,725,1982,733,1968,736,1954,733,1943,725,1935,714,1932,700,1935,686,1943,675,1954,667,1968,664,1982,667,1993,675,2001,686,2004,700e" filled="f" stroked="t" strokecolor="black">
              <v:path arrowok="t"/>
            </v:shape>
          </v:group>
        </w:pict>
      </w:r>
      <w:r>
        <w:pict>
          <v:group id="_x0000_s1094" o:spid="_x0000_s1093" style="width:4.2pt;height:4.2pt;margin-top:50.9pt;margin-left:96.3pt;mso-height-relative:page;mso-position-horizontal-relative:page;mso-width-relative:page;position:absolute;z-index:251689984" coordorigin="1926,1018" coordsize="84,84">
            <v:shape id="_x0000_s1095" o:spid="_x0000_s1094" style="width:72;height:72;left:1932;position:absolute;top:1024" coordorigin="1932,1024" coordsize="72,72" path="m1968,1096l1954,1093,1943,1085,1935,1074,1932,1060,1935,1046,1943,1035,1954,1027,1968,1024,1982,1027,1993,1035,2001,1046,2004,1060,2001,1074,1993,1085,1982,1093,1968,1096xe" filled="t" fillcolor="black" stroked="f">
              <v:path arrowok="t"/>
            </v:shape>
            <v:shape id="_x0000_s1096" o:spid="_x0000_s1095" style="width:72;height:72;left:1932;position:absolute;top:1024" coordorigin="1932,1024" coordsize="72,72" path="m2004,1060l2001,1074,1993,1085,1982,1093,1968,1096,1954,1093,1943,1085,1935,1074,1932,1060,1935,1046,1943,1035,1954,1027,1968,1024,1982,1027,1993,1035,2001,1046,2004,1060e" filled="f" stroked="t" strokecolor="black">
              <v:path arrowok="t"/>
            </v:shape>
          </v:group>
        </w:pict>
      </w:r>
      <w:r>
        <w:pict>
          <v:group id="_x0000_s1097" o:spid="_x0000_s1096" style="width:4.2pt;height:4.2pt;margin-top:68.9pt;margin-left:96.3pt;mso-height-relative:page;mso-position-horizontal-relative:page;mso-width-relative:page;position:absolute;z-index:251691008" coordorigin="1926,1378" coordsize="84,84">
            <v:shape id="_x0000_s1098" o:spid="_x0000_s1097" style="width:72;height:72;left:1932;position:absolute;top:1384" coordorigin="1932,1384" coordsize="72,72" path="m1968,1456l1954,1453,1943,1445,1935,1434,1932,1420,1935,1406,1943,1395,1954,1387,1968,1384,1982,1387,1993,1395,2001,1406,2004,1420,2001,1434,1993,1445,1982,1453,1968,1456xe" filled="t" fillcolor="black" stroked="f">
              <v:path arrowok="t"/>
            </v:shape>
            <v:shape id="_x0000_s1099" o:spid="_x0000_s1098" style="width:72;height:72;left:1932;position:absolute;top:1384" coordorigin="1932,1384" coordsize="72,72" path="m2004,1420l2001,1434,1993,1445,1982,1453,1968,1456,1954,1453,1943,1445,1935,1434,1932,1420,1935,1406,1943,1395,1954,1387,1968,1384,1982,1387,1993,1395,2001,1406,2004,1420e" filled="f" stroked="t" strokecolor="black">
              <v:path arrowok="t"/>
            </v:shape>
          </v:group>
        </w:pict>
      </w:r>
      <w:r>
        <w:pict>
          <v:group id="_x0000_s1100" o:spid="_x0000_s1099" style="width:4.2pt;height:4.2pt;margin-top:86.9pt;margin-left:96.3pt;mso-height-relative:page;mso-position-horizontal-relative:page;mso-width-relative:page;position:absolute;z-index:251692032" coordorigin="1926,1738" coordsize="84,84">
            <v:shape id="_x0000_s1101" o:spid="_x0000_s1100" style="width:72;height:72;left:1932;position:absolute;top:1744" coordorigin="1932,1744" coordsize="72,72" path="m1968,1816l1954,1813,1943,1805,1935,1794,1932,1780,1935,1766,1943,1755,1954,1747,1968,1744,1982,1747,1993,1755,2001,1766,2004,1780,2001,1794,1993,1805,1982,1813,1968,1816xe" filled="t" fillcolor="black" stroked="f">
              <v:path arrowok="t"/>
            </v:shape>
            <v:shape id="_x0000_s1102" o:spid="_x0000_s1101" style="width:72;height:72;left:1932;position:absolute;top:1744" coordorigin="1932,1744" coordsize="72,72" path="m2004,1780l2001,1794,1993,1805,1982,1813,1968,1816,1954,1813,1943,1805,1935,1794,1932,1780,1935,1766,1943,1755,1954,1747,1968,1744,1982,1747,1993,1755,2001,1766,2004,1780e" filled="f" stroked="t" strokecolor="black">
              <v:path arrowok="t"/>
            </v:shape>
          </v:group>
        </w:pict>
      </w:r>
      <w:r>
        <w:pict>
          <v:group id="_x0000_s1103" o:spid="_x0000_s1102" style="width:4.2pt;height:4.2pt;margin-top:104.9pt;margin-left:96.3pt;mso-height-relative:page;mso-position-horizontal-relative:page;mso-width-relative:page;position:absolute;z-index:251693056" coordorigin="1926,2098" coordsize="84,84">
            <v:shape id="_x0000_s1104" o:spid="_x0000_s1103" style="width:72;height:72;left:1932;position:absolute;top:2104" coordorigin="1932,2104" coordsize="72,72" path="m1968,2176l1954,2173,1943,2165,1935,2154,1932,2140,1935,2126,1943,2115,1954,2107,1968,2104,1982,2107,1993,2115,2001,2126,2004,2140,2001,2154,1993,2165,1982,2173,1968,2176xe" filled="t" fillcolor="black" stroked="f">
              <v:path arrowok="t"/>
            </v:shape>
            <v:shape id="_x0000_s1105" o:spid="_x0000_s1104" style="width:72;height:72;left:1932;position:absolute;top:2104" coordorigin="1932,2104" coordsize="72,72" path="m2004,2140l2001,2154,1993,2165,1982,2173,1968,2176,1954,2173,1943,2165,1935,2154,1932,2140,1935,2126,1943,2115,1954,2107,1968,2104,1982,2107,1993,2115,2001,2126,2004,2140e" filled="f" stroked="t" strokecolor="black">
              <v:path arrowok="t"/>
            </v:shape>
          </v:group>
        </w:pict>
      </w:r>
      <w:r>
        <w:pict>
          <v:group id="_x0000_s1106" o:spid="_x0000_s1105" style="width:4.2pt;height:4.2pt;margin-top:122.9pt;margin-left:96.3pt;mso-height-relative:page;mso-position-horizontal-relative:page;mso-width-relative:page;position:absolute;z-index:251694080" coordorigin="1926,2458" coordsize="84,84">
            <v:shape id="_x0000_s1107" o:spid="_x0000_s1106" style="width:72;height:72;left:1932;position:absolute;top:2464" coordorigin="1932,2464" coordsize="72,72" path="m1968,2536l1954,2533,1943,2525,1935,2514,1932,2500,1935,2486,1943,2475,1954,2467,1968,2464,1982,2467,1993,2475,2001,2486,2004,2500,2001,2514,1993,2525,1982,2533,1968,2536xe" filled="t" fillcolor="black" stroked="f">
              <v:path arrowok="t"/>
            </v:shape>
            <v:shape id="_x0000_s1108" o:spid="_x0000_s1107" style="width:72;height:72;left:1932;position:absolute;top:2464" coordorigin="1932,2464" coordsize="72,72" path="m2004,2500l2001,2514,1993,2525,1982,2533,1968,2536,1954,2533,1943,2525,1935,2514,1932,2500,1935,2486,1943,2475,1954,2467,1968,2464,1982,2467,1993,2475,2001,2486,2004,2500e" filled="f" stroked="t" strokecolor="black">
              <v:path arrowok="t"/>
            </v:shape>
          </v:group>
        </w:pict>
      </w:r>
      <w:r>
        <w:pict>
          <v:group id="_x0000_s1109" o:spid="_x0000_s1108" style="width:4.2pt;height:4.2pt;margin-top:140.9pt;margin-left:96.3pt;mso-height-relative:page;mso-position-horizontal-relative:page;mso-width-relative:page;position:absolute;z-index:251695104" coordorigin="1926,2818" coordsize="84,84">
            <v:shape id="_x0000_s1110" o:spid="_x0000_s1109" style="width:72;height:72;left:1932;position:absolute;top:2824" coordorigin="1932,2824" coordsize="72,72" path="m1968,2896l1954,2893,1943,2885,1935,2874,1932,2860,1935,2846,1943,2835,1954,2827,1968,2824,1982,2827,1993,2835,2001,2846,2004,2860,2001,2874,1993,2885,1982,2893,1968,2896xe" filled="t" fillcolor="black" stroked="f">
              <v:path arrowok="t"/>
            </v:shape>
            <v:shape id="_x0000_s1111" o:spid="_x0000_s1110" style="width:72;height:72;left:1932;position:absolute;top:2824" coordorigin="1932,2824" coordsize="72,72" path="m2004,2860l2001,2874,1993,2885,1982,2893,1968,2896,1954,2893,1943,2885,1935,2874,1932,2860,1935,2846,1943,2835,1954,2827,1968,2824,1982,2827,1993,2835,2001,2846,2004,2860e" filled="f" stroked="t" strokecolor="black">
              <v:path arrowok="t"/>
            </v:shape>
          </v:group>
        </w:pict>
      </w:r>
      <w:r>
        <w:pict>
          <v:group id="_x0000_s1112" o:spid="_x0000_s1111" style="width:4.2pt;height:4.2pt;margin-top:158.9pt;margin-left:96.3pt;mso-height-relative:page;mso-position-horizontal-relative:page;mso-width-relative:page;position:absolute;z-index:251696128" coordorigin="1926,3178" coordsize="84,84">
            <v:shape id="_x0000_s1113" o:spid="_x0000_s1112" style="width:72;height:72;left:1932;position:absolute;top:3184" coordorigin="1932,3184" coordsize="72,72" path="m1968,3256l1954,3253,1943,3245,1935,3234,1932,3220,1935,3206,1943,3195,1954,3187,1968,3184,1982,3187,1993,3195,2001,3206,2004,3220,2001,3234,1993,3245,1982,3253,1968,3256xe" filled="t" fillcolor="black" stroked="f">
              <v:path arrowok="t"/>
            </v:shape>
            <v:shape id="_x0000_s1114" o:spid="_x0000_s1113" style="width:72;height:72;left:1932;position:absolute;top:3184" coordorigin="1932,3184" coordsize="72,72" path="m2004,3220l2001,3234,1993,3245,1982,3253,1968,3256,1954,3253,1943,3245,1935,3234,1932,3220,1935,3206,1943,3195,1954,3187,1968,3184,1982,3187,1993,3195,2001,3206,2004,3220e" filled="f" stroked="t" strokecolor="black">
              <v:path arrowok="t"/>
            </v:shape>
          </v:group>
        </w:pict>
      </w:r>
      <w:r>
        <w:pict>
          <v:group id="_x0000_s1115" o:spid="_x0000_s1114" style="width:4.2pt;height:4.2pt;margin-top:176.9pt;margin-left:96.3pt;mso-height-relative:page;mso-position-horizontal-relative:page;mso-width-relative:page;position:absolute;z-index:251697152" coordorigin="1926,3538" coordsize="84,84">
            <v:shape id="_x0000_s1116" o:spid="_x0000_s1115" style="width:72;height:72;left:1932;position:absolute;top:3544" coordorigin="1932,3544" coordsize="72,72" path="m1968,3616l1954,3613,1943,3605,1935,3594,1932,3580,1935,3566,1943,3555,1954,3547,1968,3544,1982,3547,1993,3555,2001,3566,2004,3580,2001,3594,1993,3605,1982,3613,1968,3616xe" filled="t" fillcolor="black" stroked="f">
              <v:path arrowok="t"/>
            </v:shape>
            <v:shape id="_x0000_s1117" o:spid="_x0000_s1116" style="width:72;height:72;left:1932;position:absolute;top:3544" coordorigin="1932,3544" coordsize="72,72" path="m2004,3580l2001,3594,1993,3605,1982,3613,1968,3616,1954,3613,1943,3605,1935,3594,1932,3580,1935,3566,1943,3555,1954,3547,1968,3544,1982,3547,1993,3555,2001,3566,2004,3580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'b'</w:t>
      </w:r>
      <w:r>
        <w:rPr>
          <w:rFonts w:ascii="宋体" w:eastAsia="宋体" w:hint="eastAsia"/>
          <w:sz w:val="24"/>
        </w:rPr>
        <w:t xml:space="preserve">：布尔值。 </w:t>
      </w:r>
      <w:r>
        <w:rPr>
          <w:rFonts w:ascii="Times New Roman" w:eastAsia="Times New Roman"/>
          <w:sz w:val="24"/>
        </w:rPr>
        <w:t>'i'</w:t>
      </w:r>
      <w:r>
        <w:rPr>
          <w:rFonts w:ascii="宋体" w:eastAsia="宋体" w:hint="eastAsia"/>
          <w:sz w:val="24"/>
        </w:rPr>
        <w:t>：符号整数。</w:t>
      </w:r>
      <w:r>
        <w:rPr>
          <w:rFonts w:ascii="Times New Roman" w:eastAsia="Times New Roman"/>
          <w:sz w:val="24"/>
        </w:rPr>
        <w:t>'u'</w:t>
      </w:r>
      <w:r>
        <w:rPr>
          <w:rFonts w:ascii="宋体" w:eastAsia="宋体" w:hint="eastAsia"/>
          <w:sz w:val="24"/>
        </w:rPr>
        <w:t>：无符号整数。</w:t>
      </w:r>
      <w:r>
        <w:rPr>
          <w:rFonts w:ascii="Times New Roman" w:eastAsia="Times New Roman"/>
          <w:sz w:val="24"/>
        </w:rPr>
        <w:t>'f'</w:t>
      </w:r>
      <w:r>
        <w:rPr>
          <w:rFonts w:ascii="宋体" w:eastAsia="宋体" w:hint="eastAsia"/>
          <w:sz w:val="24"/>
        </w:rPr>
        <w:t xml:space="preserve">：浮点数。 </w:t>
      </w:r>
      <w:r>
        <w:rPr>
          <w:rFonts w:ascii="Times New Roman" w:eastAsia="Times New Roman"/>
          <w:sz w:val="24"/>
        </w:rPr>
        <w:t>'c'</w:t>
      </w:r>
      <w:r>
        <w:rPr>
          <w:rFonts w:ascii="宋体" w:eastAsia="宋体" w:hint="eastAsia"/>
          <w:sz w:val="24"/>
        </w:rPr>
        <w:t>：复数浮点数。</w:t>
      </w:r>
      <w:r>
        <w:rPr>
          <w:rFonts w:ascii="Times New Roman" w:eastAsia="Times New Roman"/>
          <w:sz w:val="24"/>
        </w:rPr>
        <w:t>'m'</w:t>
      </w:r>
      <w:r>
        <w:rPr>
          <w:rFonts w:ascii="宋体" w:eastAsia="宋体" w:hint="eastAsia"/>
          <w:sz w:val="24"/>
        </w:rPr>
        <w:t>：时间间隔。</w:t>
      </w:r>
      <w:r>
        <w:rPr>
          <w:rFonts w:ascii="Times New Roman" w:eastAsia="Times New Roman"/>
          <w:sz w:val="24"/>
        </w:rPr>
        <w:t>'M'</w:t>
      </w:r>
      <w:r>
        <w:rPr>
          <w:rFonts w:ascii="宋体" w:eastAsia="宋体" w:hint="eastAsia"/>
          <w:sz w:val="24"/>
        </w:rPr>
        <w:t>：日期时间。</w:t>
      </w:r>
      <w:r>
        <w:rPr>
          <w:rFonts w:ascii="Times New Roman" w:eastAsia="Times New Roman"/>
          <w:sz w:val="24"/>
        </w:rPr>
        <w:t>'O'</w:t>
      </w:r>
      <w:r>
        <w:rPr>
          <w:rFonts w:ascii="宋体" w:eastAsia="宋体" w:hint="eastAsia"/>
          <w:sz w:val="24"/>
        </w:rPr>
        <w:t>：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pacing w:val="-5"/>
          <w:sz w:val="24"/>
        </w:rPr>
        <w:t>对象。</w:t>
      </w:r>
      <w:r>
        <w:rPr>
          <w:rFonts w:ascii="Times New Roman" w:eastAsia="Times New Roman"/>
          <w:sz w:val="24"/>
        </w:rPr>
        <w:t>'S'</w:t>
      </w:r>
      <w:r>
        <w:rPr>
          <w:rFonts w:ascii="Times New Roman" w:eastAsia="Times New Roman"/>
          <w:spacing w:val="-1"/>
          <w:sz w:val="24"/>
        </w:rPr>
        <w:t xml:space="preserve">, </w:t>
      </w:r>
      <w:r>
        <w:rPr>
          <w:rFonts w:ascii="Times New Roman" w:eastAsia="Times New Roman"/>
          <w:sz w:val="24"/>
        </w:rPr>
        <w:t>'a'</w:t>
      </w:r>
      <w:r>
        <w:rPr>
          <w:rFonts w:ascii="宋体" w:eastAsia="宋体" w:hint="eastAsia"/>
          <w:sz w:val="24"/>
        </w:rPr>
        <w:t>：字节串。</w:t>
      </w:r>
      <w:r>
        <w:rPr>
          <w:rFonts w:ascii="Times New Roman" w:eastAsia="Times New Roman"/>
          <w:sz w:val="24"/>
        </w:rPr>
        <w:t>'U'</w:t>
      </w:r>
      <w:r>
        <w:rPr>
          <w:rFonts w:ascii="宋体" w:eastAsia="宋体" w:hint="eastAsia"/>
          <w:sz w:val="24"/>
        </w:rPr>
        <w:t>：</w:t>
      </w:r>
      <w:r>
        <w:rPr>
          <w:rFonts w:ascii="Times New Roman" w:eastAsia="Times New Roman"/>
          <w:sz w:val="24"/>
        </w:rPr>
        <w:t>Unicode</w:t>
      </w:r>
      <w:r>
        <w:rPr>
          <w:rFonts w:ascii="宋体" w:eastAsia="宋体" w:hint="eastAsia"/>
          <w:sz w:val="24"/>
        </w:rPr>
        <w:t>。</w:t>
      </w:r>
    </w:p>
    <w:p>
      <w:pPr>
        <w:spacing w:before="3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118" o:spid="_x0000_s1117" style="width:4.2pt;height:4.2pt;margin-top:6.45pt;margin-left:96.3pt;mso-height-relative:page;mso-position-horizontal-relative:page;mso-width-relative:page;position:absolute;z-index:251698176" coordorigin="1926,129" coordsize="84,84">
            <v:shape id="_x0000_s1119" o:spid="_x0000_s1118" style="width:72;height:72;left:1932;position:absolute;top:135" coordorigin="1932,135" coordsize="72,72" path="m1968,207l1954,204,1943,196,1935,185,1932,171,1935,157,1943,146,1954,138,1968,135,1982,138,1993,146,2001,157,2004,171,2001,185,1993,196,1982,204,1968,207xe" filled="t" fillcolor="black" stroked="f">
              <v:path arrowok="t"/>
            </v:shape>
            <v:shape id="_x0000_s1120" o:spid="_x0000_s1119" style="width:72;height:72;left:1932;position:absolute;top:135" coordorigin="1932,135" coordsize="72,72" path="m2004,171l2001,185,1993,196,1982,204,1968,207,1954,204,1943,196,1935,185,1932,171,1935,157,1943,146,1954,138,1968,135,1982,138,1993,146,2001,157,2004,171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'V'</w:t>
      </w:r>
      <w:r>
        <w:rPr>
          <w:rFonts w:ascii="宋体" w:eastAsia="宋体" w:hint="eastAsia"/>
          <w:sz w:val="24"/>
        </w:rPr>
        <w:t>：原始数据（</w:t>
      </w:r>
      <w:r>
        <w:rPr>
          <w:rFonts w:ascii="Times New Roman" w:eastAsia="Times New Roman"/>
          <w:sz w:val="24"/>
        </w:rPr>
        <w:t>void</w:t>
      </w:r>
      <w:r>
        <w:rPr>
          <w:rFonts w:ascii="宋体" w:eastAsia="宋体" w:hint="eastAsia"/>
          <w:sz w:val="24"/>
        </w:rPr>
        <w:t>）。</w:t>
      </w:r>
    </w:p>
    <w:p>
      <w:pPr>
        <w:pStyle w:val="BodyText"/>
        <w:spacing w:before="8"/>
        <w:ind w:left="0"/>
        <w:rPr>
          <w:rFonts w:ascii="宋体"/>
          <w:sz w:val="32"/>
        </w:rPr>
      </w:pPr>
    </w:p>
    <w:p>
      <w:pPr>
        <w:pStyle w:val="Heading2"/>
        <w:numPr>
          <w:ilvl w:val="1"/>
          <w:numId w:val="1"/>
        </w:numPr>
        <w:tabs>
          <w:tab w:val="left" w:pos="855"/>
          <w:tab w:val="left" w:pos="856"/>
        </w:tabs>
        <w:spacing w:before="0" w:after="0" w:line="240" w:lineRule="auto"/>
        <w:ind w:left="856" w:right="0" w:hanging="756" w:leftChars="0" w:firstLineChars="0"/>
        <w:jc w:val="left"/>
      </w:pPr>
      <w:bookmarkStart w:id="6" w:name="_Toc2690"/>
      <w:r>
        <w:rPr>
          <w:spacing w:val="4"/>
        </w:rPr>
        <w:t>数组属性</w:t>
      </w:r>
      <w:bookmarkEnd w:id="6"/>
    </w:p>
    <w:p>
      <w:pPr>
        <w:pStyle w:val="BodyText"/>
        <w:ind w:left="0"/>
        <w:rPr>
          <w:rFonts w:ascii="宋体"/>
          <w:sz w:val="33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这一节讨论</w:t>
      </w: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的多种数组属性。</w:t>
      </w:r>
    </w:p>
    <w:p>
      <w:pPr>
        <w:pStyle w:val="ListParagraph"/>
        <w:numPr>
          <w:ilvl w:val="0"/>
          <w:numId w:val="2"/>
        </w:numPr>
        <w:tabs>
          <w:tab w:val="left" w:pos="1181"/>
        </w:tabs>
        <w:spacing w:before="173" w:after="0" w:line="240" w:lineRule="auto"/>
        <w:ind w:left="1181" w:right="0" w:hanging="601"/>
        <w:jc w:val="left"/>
        <w:rPr>
          <w:sz w:val="24"/>
        </w:rPr>
      </w:pPr>
      <w:r>
        <w:rPr>
          <w:sz w:val="24"/>
        </w:rPr>
        <w:t>shape</w:t>
      </w:r>
    </w:p>
    <w:p>
      <w:pPr>
        <w:spacing w:before="172"/>
        <w:ind w:left="580" w:right="0" w:firstLine="0"/>
        <w:jc w:val="left"/>
        <w:rPr>
          <w:rFonts w:ascii="Times New Roman" w:eastAsia="Times New Roman"/>
          <w:sz w:val="24"/>
        </w:rPr>
      </w:pPr>
      <w:r>
        <w:rPr>
          <w:rFonts w:ascii="宋体" w:eastAsia="宋体" w:hint="eastAsia"/>
          <w:sz w:val="24"/>
        </w:rPr>
        <w:t>语法：</w:t>
      </w:r>
      <w:r>
        <w:rPr>
          <w:rFonts w:ascii="Times New Roman" w:eastAsia="Times New Roman"/>
          <w:sz w:val="24"/>
        </w:rPr>
        <w:t>ndarray.shape</w:t>
      </w:r>
    </w:p>
    <w:p>
      <w:pPr>
        <w:spacing w:before="173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这一数组属性返回一个包含数组维度的元组，它也可以用于调整数组大小。</w:t>
      </w:r>
    </w:p>
    <w:p>
      <w:pPr>
        <w:spacing w:before="172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3.8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21" o:spid="_x0000_s1120" type="#_x0000_t202" style="width:468pt;height:32.4pt;margin-top:13.45pt;margin-left:1in;mso-height-relative:page;mso-position-horizontal-relative:page;mso-width-relative:page;mso-wrap-distance-bottom:0;mso-wrap-distance-top:0;position:absolute;z-index:-251616256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import numpy as np</w:t>
                  </w:r>
                </w:p>
                <w:p>
                  <w:pPr>
                    <w:pStyle w:val="BodyText"/>
                  </w:pPr>
                  <w:r>
                    <w:t>a = np.array([[1,2,3],[4,5,6]])</w:t>
                  </w:r>
                </w:p>
                <w:p>
                  <w:pPr>
                    <w:pStyle w:val="BodyText"/>
                    <w:spacing w:before="1"/>
                  </w:pPr>
                  <w:r>
                    <w:t>print a.shape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pgSz w:w="12240" w:h="15840"/>
          <w:pgMar w:top="1420" w:right="1320" w:bottom="280" w:left="1340" w:header="720" w:footer="720" w:gutter="0"/>
          <w:pgNumType w:start="9"/>
          <w:cols w:num="1" w:space="720"/>
        </w:sectPr>
      </w:pPr>
    </w:p>
    <w:p>
      <w:pPr>
        <w:pStyle w:val="BodyText"/>
        <w:spacing w:line="216" w:lineRule="exact"/>
        <w:ind w:left="100"/>
        <w:rPr>
          <w:rFonts w:ascii="宋体"/>
          <w:sz w:val="20"/>
        </w:rPr>
      </w:pPr>
      <w:r>
        <w:rPr>
          <w:rFonts w:ascii="宋体"/>
          <w:position w:val="-3"/>
          <w:sz w:val="20"/>
        </w:rPr>
        <w:pict>
          <v:shape id="_x0000_s1122" o:spid="_x0000_i1121" type="#_x0000_t202" style="width:468pt;height:10.8pt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(2, 3)</w:t>
                  </w:r>
                </w:p>
              </w:txbxContent>
            </v:textbox>
            <w10:anchorlock/>
          </v:shape>
        </w:pict>
      </w:r>
    </w:p>
    <w:p>
      <w:pPr>
        <w:pStyle w:val="BodyText"/>
        <w:spacing w:before="10"/>
        <w:ind w:left="0"/>
        <w:rPr>
          <w:rFonts w:ascii="宋体"/>
          <w:sz w:val="14"/>
        </w:rPr>
      </w:pPr>
    </w:p>
    <w:p>
      <w:pPr>
        <w:spacing w:before="74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3.9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23" o:spid="_x0000_s1122" type="#_x0000_t202" style="width:468pt;height:43.2pt;margin-top:13.45pt;margin-left:1in;mso-height-relative:page;mso-position-horizontal-relative:page;mso-width-relative:page;mso-wrap-distance-bottom:0;mso-wrap-distance-top:0;position:absolute;z-index:-251615232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rPr>
                      <w:rFonts w:ascii="宋体" w:eastAsia="宋体" w:hint="eastAsia"/>
                    </w:rPr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>这会调整数组大小</w:t>
                  </w:r>
                </w:p>
                <w:p>
                  <w:pPr>
                    <w:pStyle w:val="BodyText"/>
                  </w:pPr>
                  <w:r>
                    <w:t>import numpy as np</w:t>
                  </w:r>
                </w:p>
                <w:p>
                  <w:pPr>
                    <w:pStyle w:val="BodyText"/>
                    <w:spacing w:before="1"/>
                    <w:ind w:right="3334"/>
                  </w:pPr>
                  <w:r>
                    <w:t>a = np.array([[1,2,3],[4,5,6]]) a.shape = (3,2) print a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24" o:spid="_x0000_s1123" type="#_x0000_t202" style="width:468pt;height:32.4pt;margin-top:13.45pt;margin-left:1in;mso-height-relative:page;mso-position-horizontal-relative:page;mso-width-relative:page;mso-wrap-distance-bottom:0;mso-wrap-distance-top:0;position:absolute;z-index:-251614208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[[1,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2]</w:t>
                  </w:r>
                </w:p>
                <w:p>
                  <w:pPr>
                    <w:pStyle w:val="BodyText"/>
                    <w:ind w:left="460"/>
                  </w:pPr>
                  <w:r>
                    <w:t>[3,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4]</w:t>
                  </w:r>
                </w:p>
                <w:p>
                  <w:pPr>
                    <w:pStyle w:val="BodyText"/>
                    <w:spacing w:before="1"/>
                    <w:ind w:left="460"/>
                  </w:pPr>
                  <w:r>
                    <w:t>[5, 6]]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ind w:left="0"/>
        <w:rPr>
          <w:rFonts w:ascii="宋体"/>
          <w:sz w:val="13"/>
        </w:rPr>
      </w:pPr>
    </w:p>
    <w:p>
      <w:pPr>
        <w:spacing w:before="74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3.10</w:t>
      </w:r>
      <w:r>
        <w:rPr>
          <w:rFonts w:ascii="宋体" w:eastAsia="宋体" w:hint="eastAsia"/>
          <w:sz w:val="24"/>
        </w:rPr>
        <w:t>】</w:t>
      </w:r>
    </w:p>
    <w:p>
      <w:pPr>
        <w:spacing w:before="173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NumPy</w:t>
      </w:r>
      <w:r>
        <w:rPr>
          <w:rFonts w:ascii="宋体" w:eastAsia="宋体" w:hint="eastAsia"/>
          <w:sz w:val="24"/>
        </w:rPr>
        <w:t>还提供了</w:t>
      </w:r>
      <w:r>
        <w:rPr>
          <w:rFonts w:ascii="Times New Roman" w:eastAsia="Times New Roman"/>
          <w:sz w:val="24"/>
        </w:rPr>
        <w:t>reshape</w:t>
      </w:r>
      <w:r>
        <w:rPr>
          <w:rFonts w:ascii="宋体" w:eastAsia="宋体" w:hint="eastAsia"/>
          <w:sz w:val="24"/>
        </w:rPr>
        <w:t>函数来调整数组大小。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25" o:spid="_x0000_s1124" type="#_x0000_t202" style="width:468pt;height:43.2pt;margin-top:13.4pt;margin-left:1in;mso-height-relative:page;mso-position-horizontal-relative:page;mso-width-relative:page;mso-wrap-distance-bottom:0;mso-wrap-distance-top:0;position:absolute;z-index:-251613184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import numpy as np</w:t>
                  </w:r>
                </w:p>
                <w:p>
                  <w:pPr>
                    <w:pStyle w:val="BodyText"/>
                  </w:pPr>
                  <w:r>
                    <w:t>a = np.array([[1,2,3],[4,5,6]])</w:t>
                  </w:r>
                </w:p>
                <w:p>
                  <w:pPr>
                    <w:pStyle w:val="BodyText"/>
                    <w:spacing w:before="1"/>
                    <w:ind w:right="6868"/>
                  </w:pPr>
                  <w:r>
                    <w:t>b = a.reshape(3,2) print b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26" o:spid="_x0000_s1125" type="#_x0000_t202" style="width:468pt;height:32.4pt;margin-top:13.45pt;margin-left:1in;mso-height-relative:page;mso-position-horizontal-relative:page;mso-width-relative:page;mso-wrap-distance-bottom:0;mso-wrap-distance-top:0;position:absolute;z-index:-251612160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[[1,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2]</w:t>
                  </w:r>
                </w:p>
                <w:p>
                  <w:pPr>
                    <w:pStyle w:val="BodyText"/>
                    <w:ind w:left="460"/>
                  </w:pPr>
                  <w:r>
                    <w:t>[3,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4]</w:t>
                  </w:r>
                </w:p>
                <w:p>
                  <w:pPr>
                    <w:pStyle w:val="BodyText"/>
                    <w:spacing w:before="1"/>
                    <w:ind w:left="460"/>
                  </w:pPr>
                  <w:r>
                    <w:t>[5, 6]]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ind w:left="0"/>
        <w:rPr>
          <w:rFonts w:ascii="宋体"/>
          <w:sz w:val="13"/>
        </w:rPr>
      </w:pPr>
    </w:p>
    <w:p>
      <w:pPr>
        <w:pStyle w:val="ListParagraph"/>
        <w:numPr>
          <w:ilvl w:val="0"/>
          <w:numId w:val="17"/>
        </w:numPr>
        <w:tabs>
          <w:tab w:val="left" w:pos="1181"/>
        </w:tabs>
        <w:spacing w:before="74" w:after="0" w:line="240" w:lineRule="auto"/>
        <w:ind w:left="1181" w:right="0" w:hanging="601"/>
        <w:jc w:val="left"/>
        <w:rPr>
          <w:sz w:val="24"/>
        </w:rPr>
      </w:pPr>
      <w:r>
        <w:rPr>
          <w:sz w:val="24"/>
        </w:rPr>
        <w:t>ndim</w:t>
      </w:r>
    </w:p>
    <w:p>
      <w:pPr>
        <w:spacing w:before="173"/>
        <w:ind w:left="580" w:right="0" w:firstLine="0"/>
        <w:jc w:val="left"/>
        <w:rPr>
          <w:rFonts w:ascii="Times New Roman" w:eastAsia="Times New Roman"/>
          <w:sz w:val="24"/>
        </w:rPr>
      </w:pPr>
      <w:r>
        <w:rPr>
          <w:rFonts w:ascii="宋体" w:eastAsia="宋体" w:hint="eastAsia"/>
          <w:sz w:val="24"/>
        </w:rPr>
        <w:t>语法：</w:t>
      </w:r>
      <w:r>
        <w:rPr>
          <w:rFonts w:ascii="Times New Roman" w:eastAsia="Times New Roman"/>
          <w:sz w:val="24"/>
        </w:rPr>
        <w:t>ndarray. ndim</w:t>
      </w:r>
    </w:p>
    <w:p>
      <w:pPr>
        <w:spacing w:before="172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这一数组属性返回数组的维数。</w:t>
      </w:r>
    </w:p>
    <w:p>
      <w:pPr>
        <w:spacing w:before="173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3.11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27" o:spid="_x0000_s1126" type="#_x0000_t202" style="width:468pt;height:43.2pt;margin-top:13.4pt;margin-left:1in;mso-height-relative:page;mso-position-horizontal-relative:page;mso-width-relative:page;mso-wrap-distance-bottom:0;mso-wrap-distance-top:0;position:absolute;z-index:-251611136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rPr>
                      <w:rFonts w:ascii="宋体" w:eastAsia="宋体" w:hint="eastAsia"/>
                    </w:rPr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>等间隔数字的数组</w:t>
                  </w:r>
                </w:p>
                <w:p>
                  <w:pPr>
                    <w:pStyle w:val="BodyText"/>
                    <w:ind w:right="6868"/>
                  </w:pPr>
                  <w:r>
                    <w:t>import numpy as np a = np.arange(24) print a.ndim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28" o:spid="_x0000_s1127" type="#_x0000_t202" style="width:468pt;height:10.8pt;margin-top:13.45pt;margin-left:1in;mso-height-relative:page;mso-position-horizontal-relative:page;mso-width-relative:page;mso-wrap-distance-bottom:0;mso-wrap-distance-top:0;position:absolute;z-index:-251610112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[0 1 2 3 4 5 6 7 8 9 10 11 12 13 14 15 16 17 18 19 20 21 22</w:t>
                  </w:r>
                  <w:r>
                    <w:rPr>
                      <w:spacing w:val="69"/>
                    </w:rPr>
                    <w:t xml:space="preserve"> </w:t>
                  </w:r>
                  <w:r>
                    <w:t>23]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ind w:left="0"/>
        <w:rPr>
          <w:rFonts w:ascii="宋体"/>
          <w:sz w:val="13"/>
        </w:rPr>
      </w:pPr>
    </w:p>
    <w:p>
      <w:pPr>
        <w:spacing w:before="74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3.12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29" o:spid="_x0000_s1128" type="#_x0000_t202" style="width:468pt;height:42pt;margin-top:13.4pt;margin-left:1in;mso-height-relative:page;mso-position-horizontal-relative:page;mso-width-relative:page;mso-wrap-distance-bottom:0;mso-wrap-distance-top:0;position:absolute;z-index:-251609088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rPr>
                      <w:rFonts w:ascii="宋体" w:eastAsia="宋体" w:hint="eastAsia"/>
                    </w:rPr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>一维数组</w:t>
                  </w:r>
                </w:p>
                <w:p>
                  <w:pPr>
                    <w:pStyle w:val="BodyText"/>
                  </w:pPr>
                  <w:r>
                    <w:t>import numpy as np</w:t>
                  </w:r>
                </w:p>
                <w:p>
                  <w:pPr>
                    <w:pStyle w:val="BodyText"/>
                    <w:spacing w:before="1"/>
                  </w:pPr>
                  <w:r>
                    <w:t>a = np.arange(24) a.ndim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rFonts w:ascii="宋体"/>
        </w:rPr>
        <w:sectPr>
          <w:pgSz w:w="12240" w:h="15840"/>
          <w:pgMar w:top="1440" w:right="1320" w:bottom="280" w:left="1340" w:header="720" w:footer="720" w:gutter="0"/>
          <w:pgNumType w:start="10"/>
          <w:cols w:num="1" w:space="720"/>
        </w:sectPr>
      </w:pPr>
    </w:p>
    <w:p>
      <w:pPr>
        <w:pStyle w:val="BodyText"/>
        <w:ind w:left="100"/>
        <w:rPr>
          <w:rFonts w:ascii="宋体"/>
          <w:sz w:val="20"/>
        </w:rPr>
      </w:pPr>
      <w:r>
        <w:rPr>
          <w:rFonts w:ascii="宋体"/>
          <w:sz w:val="20"/>
        </w:rPr>
        <w:pict>
          <v:shape id="_x0000_s1130" o:spid="_x0000_i1129" type="#_x0000_t202" style="width:468pt;height:43.2pt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rPr>
                      <w:rFonts w:ascii="宋体" w:eastAsia="宋体" w:hint="eastAsia"/>
                    </w:rPr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>现在调整其大小</w:t>
                  </w:r>
                </w:p>
                <w:p>
                  <w:pPr>
                    <w:pStyle w:val="BodyText"/>
                    <w:ind w:right="6241"/>
                  </w:pPr>
                  <w:r>
                    <w:t>b = a.reshape(2,4,3) print b</w:t>
                  </w:r>
                </w:p>
                <w:p>
                  <w:pPr>
                    <w:pStyle w:val="BodyText"/>
                    <w:spacing w:line="217" w:lineRule="exact"/>
                    <w:rPr>
                      <w:rFonts w:ascii="宋体" w:eastAsia="宋体" w:hint="eastAsia"/>
                    </w:rPr>
                  </w:pPr>
                  <w:r>
                    <w:t xml:space="preserve"># b </w:t>
                  </w:r>
                  <w:r>
                    <w:rPr>
                      <w:rFonts w:ascii="宋体" w:eastAsia="宋体" w:hint="eastAsia"/>
                    </w:rPr>
                    <w:t>现在拥有</w:t>
                  </w:r>
                  <w:r>
                    <w:t>3</w:t>
                  </w:r>
                  <w:r>
                    <w:rPr>
                      <w:rFonts w:ascii="宋体" w:eastAsia="宋体" w:hint="eastAsia"/>
                    </w:rPr>
                    <w:t>个维度</w:t>
                  </w:r>
                </w:p>
              </w:txbxContent>
            </v:textbox>
            <w10:anchorlock/>
          </v:shape>
        </w:pict>
      </w:r>
    </w:p>
    <w:p>
      <w:pPr>
        <w:pStyle w:val="BodyText"/>
        <w:spacing w:before="10"/>
        <w:ind w:left="0"/>
        <w:rPr>
          <w:rFonts w:ascii="宋体"/>
          <w:sz w:val="13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31" o:spid="_x0000_s1130" type="#_x0000_t202" style="width:468pt;height:86.4pt;margin-top:13.4pt;margin-left:1in;mso-height-relative:page;mso-position-horizontal-relative:page;mso-width-relative:page;mso-wrap-distance-bottom:0;mso-wrap-distance-top:0;position:absolute;z-index:-251608064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 xml:space="preserve">[[[ 0,  1, 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2]</w:t>
                  </w:r>
                </w:p>
                <w:p>
                  <w:pPr>
                    <w:pStyle w:val="BodyText"/>
                    <w:ind w:left="575"/>
                  </w:pPr>
                  <w:r>
                    <w:t xml:space="preserve">[ 3,  4, 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5]</w:t>
                  </w:r>
                </w:p>
                <w:p>
                  <w:pPr>
                    <w:pStyle w:val="BodyText"/>
                    <w:spacing w:before="1"/>
                    <w:ind w:left="575"/>
                  </w:pPr>
                  <w:r>
                    <w:t xml:space="preserve">[ 6,  7, 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8]</w:t>
                  </w:r>
                </w:p>
                <w:p>
                  <w:pPr>
                    <w:pStyle w:val="BodyText"/>
                    <w:spacing w:before="1"/>
                    <w:ind w:left="575"/>
                  </w:pPr>
                  <w:r>
                    <w:t>[ 9, 10,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t>11]]</w:t>
                  </w:r>
                </w:p>
                <w:p>
                  <w:pPr>
                    <w:pStyle w:val="BodyText"/>
                    <w:spacing w:before="1"/>
                    <w:ind w:left="575"/>
                  </w:pPr>
                  <w:r>
                    <w:t>[[12, 13,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t>14]</w:t>
                  </w:r>
                </w:p>
                <w:p>
                  <w:pPr>
                    <w:pStyle w:val="BodyText"/>
                    <w:spacing w:before="1"/>
                    <w:ind w:left="575"/>
                  </w:pPr>
                  <w:r>
                    <w:t>[15, 16,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t>17]</w:t>
                  </w:r>
                </w:p>
                <w:p>
                  <w:pPr>
                    <w:pStyle w:val="BodyText"/>
                    <w:ind w:left="575"/>
                  </w:pPr>
                  <w:r>
                    <w:t>[18, 19,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t>20]</w:t>
                  </w:r>
                </w:p>
                <w:p>
                  <w:pPr>
                    <w:pStyle w:val="BodyText"/>
                    <w:spacing w:before="1"/>
                    <w:ind w:left="575"/>
                  </w:pPr>
                  <w:r>
                    <w:t>[21, 22, 23]]]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ind w:left="0"/>
        <w:rPr>
          <w:rFonts w:ascii="宋体"/>
          <w:sz w:val="13"/>
        </w:rPr>
      </w:pPr>
    </w:p>
    <w:p>
      <w:pPr>
        <w:pStyle w:val="ListParagraph"/>
        <w:numPr>
          <w:ilvl w:val="0"/>
          <w:numId w:val="18"/>
        </w:numPr>
        <w:tabs>
          <w:tab w:val="left" w:pos="1181"/>
        </w:tabs>
        <w:spacing w:before="74" w:after="0" w:line="240" w:lineRule="auto"/>
        <w:ind w:left="1181" w:right="0" w:hanging="601"/>
        <w:jc w:val="left"/>
        <w:rPr>
          <w:sz w:val="24"/>
        </w:rPr>
      </w:pPr>
      <w:r>
        <w:rPr>
          <w:sz w:val="24"/>
        </w:rPr>
        <w:t>itemsize</w:t>
      </w:r>
    </w:p>
    <w:p>
      <w:pPr>
        <w:spacing w:before="173"/>
        <w:ind w:left="580" w:right="0" w:firstLine="0"/>
        <w:jc w:val="left"/>
        <w:rPr>
          <w:rFonts w:ascii="Times New Roman" w:eastAsia="Times New Roman"/>
          <w:sz w:val="24"/>
        </w:rPr>
      </w:pPr>
      <w:r>
        <w:rPr>
          <w:rFonts w:ascii="宋体" w:eastAsia="宋体" w:hint="eastAsia"/>
          <w:sz w:val="24"/>
        </w:rPr>
        <w:t>语法：</w:t>
      </w:r>
      <w:r>
        <w:rPr>
          <w:rFonts w:ascii="Times New Roman" w:eastAsia="Times New Roman"/>
          <w:sz w:val="24"/>
        </w:rPr>
        <w:t>numpy. itemsize</w:t>
      </w:r>
    </w:p>
    <w:p>
      <w:pPr>
        <w:spacing w:before="172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这一数组属性返回数组中每个元素的字节单位长度。</w:t>
      </w:r>
    </w:p>
    <w:p>
      <w:pPr>
        <w:spacing w:before="173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3.13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32" o:spid="_x0000_s1131" type="#_x0000_t202" style="width:468pt;height:43.2pt;margin-top:13.4pt;margin-left:1in;mso-height-relative:page;mso-position-horizontal-relative:page;mso-width-relative:page;mso-wrap-distance-bottom:0;mso-wrap-distance-top:0;position:absolute;z-index:-251607040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 xml:space="preserve">数组的 </w:t>
                  </w:r>
                  <w:r>
                    <w:t xml:space="preserve">dtype </w:t>
                  </w:r>
                  <w:r>
                    <w:rPr>
                      <w:rFonts w:ascii="宋体" w:eastAsia="宋体" w:hint="eastAsia"/>
                    </w:rPr>
                    <w:t xml:space="preserve">为 </w:t>
                  </w:r>
                  <w:r>
                    <w:t>int8(</w:t>
                  </w:r>
                  <w:r>
                    <w:rPr>
                      <w:rFonts w:ascii="宋体" w:eastAsia="宋体" w:hint="eastAsia"/>
                    </w:rPr>
                    <w:t>一字节</w:t>
                  </w:r>
                  <w:r>
                    <w:t>)</w:t>
                  </w:r>
                </w:p>
                <w:p>
                  <w:pPr>
                    <w:pStyle w:val="BodyText"/>
                  </w:pPr>
                  <w:r>
                    <w:t>import numpy as np</w:t>
                  </w:r>
                </w:p>
                <w:p>
                  <w:pPr>
                    <w:pStyle w:val="BodyText"/>
                    <w:spacing w:before="1"/>
                    <w:ind w:right="4170"/>
                  </w:pPr>
                  <w:r>
                    <w:t>x = np.array([1,2,3,4,5], dtype = np.int8) print x.itemsize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>1</w:t>
      </w:r>
      <w:r>
        <w:rPr>
          <w:shd w:val="clear" w:color="auto" w:fill="DBDBDB"/>
        </w:rPr>
        <w:tab/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ListParagraph"/>
        <w:numPr>
          <w:ilvl w:val="0"/>
          <w:numId w:val="18"/>
        </w:numPr>
        <w:tabs>
          <w:tab w:val="left" w:pos="1181"/>
        </w:tabs>
        <w:spacing w:before="0" w:after="0" w:line="240" w:lineRule="auto"/>
        <w:ind w:left="1181" w:right="0" w:hanging="601"/>
        <w:jc w:val="left"/>
        <w:rPr>
          <w:sz w:val="24"/>
        </w:rPr>
      </w:pPr>
      <w:r>
        <w:rPr>
          <w:sz w:val="24"/>
        </w:rPr>
        <w:t>flags</w:t>
      </w:r>
    </w:p>
    <w:p>
      <w:pPr>
        <w:spacing w:before="172"/>
        <w:ind w:left="580" w:right="0" w:firstLine="0"/>
        <w:jc w:val="left"/>
        <w:rPr>
          <w:rFonts w:ascii="Times New Roman" w:eastAsia="Times New Roman"/>
          <w:sz w:val="24"/>
        </w:rPr>
      </w:pPr>
      <w:r>
        <w:rPr>
          <w:rFonts w:ascii="宋体" w:eastAsia="宋体" w:hint="eastAsia"/>
          <w:sz w:val="24"/>
        </w:rPr>
        <w:t>语法：</w:t>
      </w:r>
      <w:r>
        <w:rPr>
          <w:rFonts w:ascii="Times New Roman" w:eastAsia="Times New Roman"/>
          <w:sz w:val="24"/>
        </w:rPr>
        <w:t>numpy. flags</w:t>
      </w:r>
    </w:p>
    <w:p>
      <w:pPr>
        <w:spacing w:before="173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对象拥有以下属性。这个函数返回了它们的当前值。</w:t>
      </w:r>
    </w:p>
    <w:p>
      <w:pPr>
        <w:spacing w:before="172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3.14</w:t>
      </w:r>
      <w:r>
        <w:rPr>
          <w:rFonts w:ascii="宋体" w:eastAsia="宋体" w:hint="eastAsia"/>
          <w:sz w:val="24"/>
        </w:rPr>
        <w:t>】</w:t>
      </w:r>
    </w:p>
    <w:p>
      <w:pPr>
        <w:spacing w:before="173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展示当前的标志。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33" o:spid="_x0000_s1132" type="#_x0000_t202" style="width:468pt;height:32.4pt;margin-top:13.4pt;margin-left:1in;mso-height-relative:page;mso-position-horizontal-relative:page;mso-width-relative:page;mso-wrap-distance-bottom:0;mso-wrap-distance-top:0;position:absolute;z-index:-251606016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import numpy as np</w:t>
                  </w:r>
                </w:p>
                <w:p>
                  <w:pPr>
                    <w:pStyle w:val="BodyText"/>
                    <w:ind w:right="5941"/>
                  </w:pPr>
                  <w:r>
                    <w:t>x = np.array([1,2,3,4,5]) print x.flags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34" o:spid="_x0000_s1133" type="#_x0000_t202" style="width:468pt;height:54pt;margin-top:13.4pt;margin-left:1in;mso-height-relative:page;mso-position-horizontal-relative:page;mso-width-relative:page;mso-wrap-distance-bottom:0;mso-wrap-distance-top:0;position:absolute;z-index:-251604992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ind w:right="6440"/>
                  </w:pPr>
                  <w:r>
                    <w:t>C_CONTIGUOUS : True F_CONTIGUOUS : True OWNDATA : True WRITEABLE : True ALIGNED : True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rFonts w:ascii="宋体"/>
        </w:rPr>
        <w:sectPr>
          <w:pgSz w:w="12240" w:h="15840"/>
          <w:pgMar w:top="1440" w:right="1320" w:bottom="280" w:left="1340" w:header="720" w:footer="720" w:gutter="0"/>
          <w:pgNumType w:start="11"/>
          <w:cols w:num="1" w:space="720"/>
        </w:sectPr>
      </w:pPr>
    </w:p>
    <w:p>
      <w:pPr>
        <w:pStyle w:val="BodyText"/>
        <w:tabs>
          <w:tab w:val="left" w:pos="345"/>
          <w:tab w:val="left" w:pos="9359"/>
        </w:tabs>
        <w:spacing w:before="78"/>
        <w:ind w:left="0" w:right="19"/>
        <w:jc w:val="center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>UPDATEIFCOPY :</w:t>
      </w:r>
      <w:r>
        <w:rPr>
          <w:spacing w:val="8"/>
          <w:shd w:val="clear" w:color="auto" w:fill="DBDBDB"/>
        </w:rPr>
        <w:t xml:space="preserve"> </w:t>
      </w:r>
      <w:r>
        <w:rPr>
          <w:shd w:val="clear" w:color="auto" w:fill="DBDBDB"/>
        </w:rPr>
        <w:t>False</w:t>
      </w:r>
      <w:r>
        <w:rPr>
          <w:shd w:val="clear" w:color="auto" w:fill="DBDBDB"/>
        </w:rPr>
        <w:tab/>
      </w:r>
    </w:p>
    <w:p>
      <w:pPr>
        <w:pStyle w:val="BodyText"/>
        <w:spacing w:before="6"/>
        <w:ind w:left="0"/>
        <w:rPr>
          <w:sz w:val="23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表</w:t>
      </w:r>
      <w:r>
        <w:rPr>
          <w:rFonts w:ascii="Times New Roman" w:eastAsia="Times New Roman"/>
          <w:sz w:val="24"/>
        </w:rPr>
        <w:t>3.2</w:t>
      </w:r>
      <w:r>
        <w:rPr>
          <w:rFonts w:ascii="宋体" w:eastAsia="宋体" w:hint="eastAsia"/>
          <w:sz w:val="24"/>
        </w:rPr>
        <w:t>列出了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对象的属性及描述。</w:t>
      </w:r>
    </w:p>
    <w:p>
      <w:pPr>
        <w:pStyle w:val="BodyText"/>
        <w:spacing w:before="11"/>
        <w:ind w:left="0"/>
        <w:rPr>
          <w:rFonts w:ascii="宋体"/>
          <w:sz w:val="21"/>
        </w:rPr>
      </w:pPr>
    </w:p>
    <w:p>
      <w:pPr>
        <w:spacing w:before="0"/>
        <w:ind w:left="560" w:right="581" w:firstLine="0"/>
        <w:jc w:val="center"/>
        <w:rPr>
          <w:rFonts w:ascii="宋体" w:eastAsia="宋体" w:hint="eastAsia"/>
          <w:sz w:val="18"/>
        </w:rPr>
      </w:pPr>
      <w:r>
        <w:rPr>
          <w:rFonts w:ascii="宋体" w:eastAsia="宋体" w:hint="eastAsia"/>
          <w:sz w:val="18"/>
        </w:rPr>
        <w:t>表</w:t>
      </w:r>
      <w:r>
        <w:rPr>
          <w:rFonts w:ascii="Times New Roman" w:eastAsia="Times New Roman"/>
          <w:b/>
          <w:sz w:val="18"/>
        </w:rPr>
        <w:t>3.2 ndarray</w:t>
      </w:r>
      <w:r>
        <w:rPr>
          <w:rFonts w:ascii="宋体" w:eastAsia="宋体" w:hint="eastAsia"/>
          <w:sz w:val="18"/>
        </w:rPr>
        <w:t>对象属性</w:t>
      </w:r>
    </w:p>
    <w:p>
      <w:pPr>
        <w:pStyle w:val="BodyText"/>
        <w:spacing w:before="6"/>
        <w:ind w:left="0"/>
        <w:rPr>
          <w:rFonts w:ascii="宋体"/>
          <w:sz w:val="9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941070</wp:posOffset>
            </wp:positionH>
            <wp:positionV relativeFrom="paragraph">
              <wp:posOffset>101600</wp:posOffset>
            </wp:positionV>
            <wp:extent cx="5923280" cy="2084705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2999" cy="2084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宋体"/>
          <w:sz w:val="20"/>
        </w:rPr>
      </w:pPr>
    </w:p>
    <w:p>
      <w:pPr>
        <w:pStyle w:val="Heading2"/>
        <w:numPr>
          <w:ilvl w:val="1"/>
          <w:numId w:val="19"/>
        </w:numPr>
        <w:tabs>
          <w:tab w:val="left" w:pos="855"/>
          <w:tab w:val="left" w:pos="856"/>
        </w:tabs>
        <w:spacing w:before="162" w:after="0" w:line="240" w:lineRule="auto"/>
        <w:ind w:left="856" w:right="0" w:hanging="756" w:leftChars="0" w:firstLineChars="0"/>
        <w:jc w:val="left"/>
      </w:pPr>
      <w:bookmarkStart w:id="7" w:name="_Toc18094"/>
      <w:r>
        <w:rPr>
          <w:spacing w:val="5"/>
        </w:rPr>
        <w:t>数组创建例程</w:t>
      </w:r>
      <w:bookmarkEnd w:id="7"/>
    </w:p>
    <w:p>
      <w:pPr>
        <w:pStyle w:val="BodyText"/>
        <w:spacing w:before="10"/>
        <w:ind w:left="0"/>
        <w:rPr>
          <w:rFonts w:ascii="宋体"/>
          <w:sz w:val="29"/>
        </w:rPr>
      </w:pPr>
    </w:p>
    <w:p>
      <w:pPr>
        <w:pStyle w:val="ListParagraph"/>
        <w:numPr>
          <w:ilvl w:val="2"/>
          <w:numId w:val="19"/>
        </w:numPr>
        <w:tabs>
          <w:tab w:val="left" w:pos="1060"/>
        </w:tabs>
        <w:spacing w:before="0" w:after="0" w:line="240" w:lineRule="auto"/>
        <w:ind w:left="1059" w:right="0" w:hanging="420" w:leftChars="0" w:firstLineChars="0"/>
        <w:jc w:val="left"/>
        <w:rPr>
          <w:rFonts w:ascii="宋体" w:eastAsia="宋体" w:hint="eastAsia"/>
          <w:sz w:val="27"/>
        </w:rPr>
      </w:pPr>
      <w:r>
        <w:rPr>
          <w:b/>
          <w:sz w:val="27"/>
        </w:rPr>
        <w:t>NumPy</w:t>
      </w:r>
      <w:r>
        <w:rPr>
          <w:rFonts w:ascii="宋体" w:eastAsia="宋体" w:hint="eastAsia"/>
          <w:spacing w:val="4"/>
          <w:sz w:val="27"/>
        </w:rPr>
        <w:t>数组创建例程</w:t>
      </w:r>
    </w:p>
    <w:p>
      <w:pPr>
        <w:pStyle w:val="BodyText"/>
        <w:ind w:left="0"/>
        <w:rPr>
          <w:rFonts w:ascii="宋体"/>
          <w:sz w:val="24"/>
        </w:rPr>
      </w:pPr>
    </w:p>
    <w:p>
      <w:pPr>
        <w:spacing w:before="1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新的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对象可以通过下列数组创建例程或使用低级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构造函数构造。</w:t>
      </w:r>
    </w:p>
    <w:p>
      <w:pPr>
        <w:pStyle w:val="ListParagraph"/>
        <w:numPr>
          <w:ilvl w:val="0"/>
          <w:numId w:val="3"/>
        </w:numPr>
        <w:tabs>
          <w:tab w:val="left" w:pos="1181"/>
        </w:tabs>
        <w:spacing w:before="172" w:after="0" w:line="240" w:lineRule="auto"/>
        <w:ind w:left="1181" w:right="0" w:hanging="601"/>
        <w:jc w:val="left"/>
        <w:rPr>
          <w:sz w:val="24"/>
        </w:rPr>
      </w:pPr>
      <w:r>
        <w:rPr>
          <w:rFonts w:ascii="宋体" w:eastAsia="宋体" w:hint="eastAsia"/>
          <w:sz w:val="24"/>
        </w:rPr>
        <w:t>语法：</w:t>
      </w:r>
      <w:r>
        <w:rPr>
          <w:sz w:val="24"/>
        </w:rPr>
        <w:t>numpy.empty</w:t>
      </w:r>
    </w:p>
    <w:p>
      <w:pPr>
        <w:spacing w:before="173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创建指定形状和</w: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的未初始化数组。该函数的用法如下：</w:t>
      </w:r>
    </w:p>
    <w:p>
      <w:pPr>
        <w:spacing w:before="188"/>
        <w:ind w:left="58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numpy.empty(shape, dtype = float, order = 'C')</w:t>
      </w:r>
    </w:p>
    <w:p>
      <w:pPr>
        <w:spacing w:before="188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构造器接收下列参数：</w:t>
      </w:r>
    </w:p>
    <w:p>
      <w:pPr>
        <w:spacing w:before="173" w:line="280" w:lineRule="auto"/>
        <w:ind w:left="1060" w:right="4131" w:firstLine="0"/>
        <w:jc w:val="left"/>
        <w:rPr>
          <w:rFonts w:ascii="宋体" w:eastAsia="宋体" w:hint="eastAsia"/>
          <w:sz w:val="24"/>
        </w:rPr>
      </w:pPr>
      <w:r>
        <w:pict>
          <v:group id="_x0000_s1135" o:spid="_x0000_s1134" style="width:4.2pt;height:4.2pt;margin-top:14.95pt;margin-left:96.3pt;mso-height-relative:page;mso-position-horizontal-relative:page;mso-width-relative:page;position:absolute;z-index:251713536" coordorigin="1926,299" coordsize="84,84">
            <v:shape id="_x0000_s1136" o:spid="_x0000_s1135" style="width:72;height:72;left:1932;position:absolute;top:305" coordorigin="1932,305" coordsize="72,72" path="m1968,377l1954,374,1943,366,1935,355,1932,341,1935,327,1943,316,1954,308,1968,305,1982,308,1993,316,2001,327,2004,341,2001,355,1993,366,1982,374,1968,377xe" filled="t" fillcolor="black" stroked="f">
              <v:path arrowok="t"/>
            </v:shape>
            <v:shape id="_x0000_s1137" o:spid="_x0000_s1136" style="width:72;height:72;left:1932;position:absolute;top:305" coordorigin="1932,305" coordsize="72,72" path="m2004,341l2001,355,1993,366,1982,374,1968,377,1954,374,1943,366,1935,355,1932,341,1935,327,1943,316,1954,308,1968,305,1982,308,1993,316,2001,327,2004,341e" filled="f" stroked="t" strokecolor="black">
              <v:path arrowok="t"/>
            </v:shape>
          </v:group>
        </w:pict>
      </w:r>
      <w:r>
        <w:pict>
          <v:group id="_x0000_s1138" o:spid="_x0000_s1137" style="width:4.2pt;height:4.2pt;margin-top:32.95pt;margin-left:96.3pt;mso-height-relative:page;mso-position-horizontal-relative:page;mso-width-relative:page;position:absolute;z-index:251714560" coordorigin="1926,659" coordsize="84,84">
            <v:shape id="_x0000_s1139" o:spid="_x0000_s1138" style="width:72;height:72;left:1932;position:absolute;top:665" coordorigin="1932,665" coordsize="72,72" path="m1968,737l1954,734,1943,726,1935,715,1932,701,1935,687,1943,676,1954,668,1968,665,1982,668,1993,676,2001,687,2004,701,2001,715,1993,726,1982,734,1968,737xe" filled="t" fillcolor="black" stroked="f">
              <v:path arrowok="t"/>
            </v:shape>
            <v:shape id="_x0000_s1140" o:spid="_x0000_s1139" style="width:72;height:72;left:1932;position:absolute;top:665" coordorigin="1932,665" coordsize="72,72" path="m2004,701l2001,715,1993,726,1982,734,1968,737,1954,734,1943,726,1935,715,1932,701,1935,687,1943,676,1954,668,1968,665,1982,668,1993,676,2001,687,2004,701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shape</w:t>
      </w:r>
      <w:r>
        <w:rPr>
          <w:rFonts w:ascii="宋体" w:eastAsia="宋体" w:hint="eastAsia"/>
          <w:sz w:val="24"/>
        </w:rPr>
        <w:t>：空数组的形状，整数或整数元组。</w: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：所需的输出数组类型，可选。</w:t>
      </w:r>
    </w:p>
    <w:p>
      <w:pPr>
        <w:spacing w:before="0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141" o:spid="_x0000_s1140" style="width:4.2pt;height:4.2pt;margin-top:6.3pt;margin-left:96.3pt;mso-height-relative:page;mso-position-horizontal-relative:page;mso-width-relative:page;position:absolute;z-index:251715584" coordorigin="1926,126" coordsize="84,84">
            <v:shape id="_x0000_s1142" o:spid="_x0000_s1141" style="width:72;height:72;left:1932;position:absolute;top:132" coordorigin="1932,132" coordsize="72,72" path="m1968,204l1954,201,1943,193,1935,182,1932,168,1935,154,1943,143,1954,135,1968,132,1982,135,1993,143,2001,154,2004,168,2001,182,1993,193,1982,201,1968,204xe" filled="t" fillcolor="black" stroked="f">
              <v:path arrowok="t"/>
            </v:shape>
            <v:shape id="_x0000_s1143" o:spid="_x0000_s1142" style="width:72;height:72;left:1932;position:absolute;top:132" coordorigin="1932,132" coordsize="72,72" path="m2004,168l2001,182,1993,193,1982,201,1968,204,1954,201,1943,193,1935,182,1932,168,1935,154,1943,143,1954,135,1968,132,1982,135,1993,143,2001,154,2004,168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order</w:t>
      </w:r>
      <w:r>
        <w:rPr>
          <w:rFonts w:ascii="宋体" w:eastAsia="宋体" w:hint="eastAsia"/>
          <w:sz w:val="24"/>
        </w:rPr>
        <w:t>：</w:t>
      </w:r>
      <w:r>
        <w:rPr>
          <w:rFonts w:ascii="Times New Roman" w:eastAsia="Times New Roman"/>
          <w:sz w:val="24"/>
        </w:rPr>
        <w:t>'C'</w:t>
      </w:r>
      <w:r>
        <w:rPr>
          <w:rFonts w:ascii="宋体" w:eastAsia="宋体" w:hint="eastAsia"/>
          <w:sz w:val="24"/>
        </w:rPr>
        <w:t>为按行的</w:t>
      </w:r>
      <w:r>
        <w:rPr>
          <w:rFonts w:ascii="Times New Roman" w:eastAsia="Times New Roman"/>
          <w:sz w:val="24"/>
        </w:rPr>
        <w:t>C</w:t>
      </w:r>
      <w:r>
        <w:rPr>
          <w:rFonts w:ascii="宋体" w:eastAsia="宋体" w:hint="eastAsia"/>
          <w:sz w:val="24"/>
        </w:rPr>
        <w:t>风格数组，</w:t>
      </w:r>
      <w:r>
        <w:rPr>
          <w:rFonts w:ascii="Times New Roman" w:eastAsia="Times New Roman"/>
          <w:sz w:val="24"/>
        </w:rPr>
        <w:t>'F'</w:t>
      </w:r>
      <w:r>
        <w:rPr>
          <w:rFonts w:ascii="宋体" w:eastAsia="宋体" w:hint="eastAsia"/>
          <w:sz w:val="24"/>
        </w:rPr>
        <w:t>为按列的</w:t>
      </w:r>
      <w:r>
        <w:rPr>
          <w:rFonts w:ascii="Times New Roman" w:eastAsia="Times New Roman"/>
          <w:sz w:val="24"/>
        </w:rPr>
        <w:t>Fortran</w:t>
      </w:r>
      <w:r>
        <w:rPr>
          <w:rFonts w:ascii="宋体" w:eastAsia="宋体" w:hint="eastAsia"/>
          <w:sz w:val="24"/>
        </w:rPr>
        <w:t>风格数组。</w:t>
      </w:r>
    </w:p>
    <w:p>
      <w:pPr>
        <w:spacing w:before="173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3.15</w:t>
      </w:r>
      <w:r>
        <w:rPr>
          <w:rFonts w:ascii="宋体" w:eastAsia="宋体" w:hint="eastAsia"/>
          <w:sz w:val="24"/>
        </w:rPr>
        <w:t>】</w:t>
      </w:r>
    </w:p>
    <w:p>
      <w:pPr>
        <w:spacing w:before="172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下面是一个展示空数组的例子：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44" o:spid="_x0000_s1143" type="#_x0000_t202" style="width:468pt;height:32.4pt;margin-top:13.4pt;margin-left:1in;mso-height-relative:page;mso-position-horizontal-relative:page;mso-width-relative:page;mso-wrap-distance-bottom:0;mso-wrap-distance-top:0;position:absolute;z-index:-251599872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import numpy as np</w:t>
                  </w:r>
                </w:p>
                <w:p>
                  <w:pPr>
                    <w:pStyle w:val="BodyText"/>
                    <w:ind w:right="5044"/>
                  </w:pPr>
                  <w:r>
                    <w:t>x = np.empty([3,2], dtype = int) print x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pgSz w:w="12240" w:h="15840"/>
          <w:pgMar w:top="1360" w:right="1320" w:bottom="280" w:left="1340" w:header="720" w:footer="720" w:gutter="0"/>
          <w:pgNumType w:start="12"/>
          <w:cols w:num="1" w:space="720"/>
        </w:sectPr>
      </w:pPr>
    </w:p>
    <w:p>
      <w:pPr>
        <w:pStyle w:val="BodyText"/>
        <w:ind w:left="100"/>
        <w:rPr>
          <w:rFonts w:ascii="宋体"/>
          <w:sz w:val="20"/>
        </w:rPr>
      </w:pPr>
      <w:r>
        <w:rPr>
          <w:rFonts w:ascii="宋体"/>
          <w:sz w:val="20"/>
        </w:rPr>
        <w:pict>
          <v:shape id="_x0000_s1145" o:spid="_x0000_i1144" type="#_x0000_t202" style="width:468pt;height:32.4pt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tabs>
                      <w:tab w:val="left" w:pos="1611"/>
                    </w:tabs>
                    <w:spacing w:line="213" w:lineRule="exact"/>
                    <w:ind w:left="0" w:right="6134"/>
                    <w:jc w:val="right"/>
                  </w:pPr>
                  <w:r>
                    <w:t>[[22649312</w:t>
                  </w:r>
                  <w:r>
                    <w:tab/>
                  </w:r>
                  <w:r>
                    <w:t>1701344351]</w:t>
                  </w:r>
                </w:p>
                <w:p>
                  <w:pPr>
                    <w:pStyle w:val="BodyText"/>
                    <w:ind w:left="0" w:right="6134"/>
                    <w:jc w:val="right"/>
                  </w:pPr>
                  <w:r>
                    <w:t xml:space="preserve">[1818321759 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t>1885959276]</w:t>
                  </w:r>
                </w:p>
                <w:p>
                  <w:pPr>
                    <w:pStyle w:val="BodyText"/>
                    <w:tabs>
                      <w:tab w:val="left" w:pos="1496"/>
                    </w:tabs>
                    <w:spacing w:before="1"/>
                    <w:ind w:left="0" w:right="6134"/>
                    <w:jc w:val="right"/>
                  </w:pPr>
                  <w:r>
                    <w:t>[16779776</w:t>
                  </w:r>
                  <w:r>
                    <w:tab/>
                  </w:r>
                  <w:r>
                    <w:t>156368896]]</w:t>
                  </w:r>
                </w:p>
              </w:txbxContent>
            </v:textbox>
            <w10:anchorlock/>
          </v:shape>
        </w:pict>
      </w:r>
    </w:p>
    <w:p>
      <w:pPr>
        <w:pStyle w:val="BodyText"/>
        <w:spacing w:before="4"/>
        <w:ind w:left="0"/>
        <w:rPr>
          <w:rFonts w:ascii="宋体"/>
          <w:sz w:val="13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注意：数组元素为随机值，因为它们未初始化。</w:t>
      </w:r>
    </w:p>
    <w:p>
      <w:pPr>
        <w:pStyle w:val="ListParagraph"/>
        <w:numPr>
          <w:ilvl w:val="0"/>
          <w:numId w:val="3"/>
        </w:numPr>
        <w:tabs>
          <w:tab w:val="left" w:pos="1181"/>
        </w:tabs>
        <w:spacing w:before="173" w:after="0" w:line="240" w:lineRule="auto"/>
        <w:ind w:left="1181" w:right="0" w:hanging="601"/>
        <w:jc w:val="left"/>
        <w:rPr>
          <w:sz w:val="24"/>
        </w:rPr>
      </w:pPr>
      <w:r>
        <w:rPr>
          <w:rFonts w:ascii="宋体" w:eastAsia="宋体" w:hint="eastAsia"/>
          <w:sz w:val="24"/>
        </w:rPr>
        <w:t>语法：</w:t>
      </w:r>
      <w:r>
        <w:rPr>
          <w:sz w:val="24"/>
        </w:rPr>
        <w:t>numpy.zeros</w:t>
      </w:r>
    </w:p>
    <w:p>
      <w:pPr>
        <w:spacing w:before="172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返回特定大小，以</w:t>
      </w:r>
      <w:r>
        <w:rPr>
          <w:rFonts w:ascii="Times New Roman" w:eastAsia="Times New Roman"/>
          <w:sz w:val="24"/>
        </w:rPr>
        <w:t>0</w:t>
      </w:r>
      <w:r>
        <w:rPr>
          <w:rFonts w:ascii="宋体" w:eastAsia="宋体" w:hint="eastAsia"/>
          <w:sz w:val="24"/>
        </w:rPr>
        <w:t>填充的新数组。该函数的用法如下：</w:t>
      </w:r>
    </w:p>
    <w:p>
      <w:pPr>
        <w:spacing w:before="189"/>
        <w:ind w:left="58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numpy.zeros(shape, dtype = float, order = 'C')</w:t>
      </w:r>
    </w:p>
    <w:p>
      <w:pPr>
        <w:spacing w:before="188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构造器接收下列参数：</w:t>
      </w:r>
    </w:p>
    <w:p>
      <w:pPr>
        <w:spacing w:before="172" w:line="280" w:lineRule="auto"/>
        <w:ind w:left="1060" w:right="4131" w:firstLine="0"/>
        <w:jc w:val="left"/>
        <w:rPr>
          <w:rFonts w:ascii="宋体" w:eastAsia="宋体" w:hint="eastAsia"/>
          <w:sz w:val="24"/>
        </w:rPr>
      </w:pPr>
      <w:r>
        <w:pict>
          <v:group id="_x0000_s1146" o:spid="_x0000_s1145" style="width:4.2pt;height:4.2pt;margin-top:14.9pt;margin-left:96.3pt;mso-height-relative:page;mso-position-horizontal-relative:page;mso-width-relative:page;position:absolute;z-index:251717632" coordorigin="1926,298" coordsize="84,84">
            <v:shape id="_x0000_s1147" o:spid="_x0000_s1146" style="width:72;height:72;left:1932;position:absolute;top:304" coordorigin="1932,304" coordsize="72,72" path="m1968,376l1954,373,1943,365,1935,354,1932,340,1935,326,1943,315,1954,307,1968,304,1982,307,1993,315,2001,326,2004,340,2001,354,1993,365,1982,373,1968,376xe" filled="t" fillcolor="black" stroked="f">
              <v:path arrowok="t"/>
            </v:shape>
            <v:shape id="_x0000_s1148" o:spid="_x0000_s1147" style="width:72;height:72;left:1932;position:absolute;top:304" coordorigin="1932,304" coordsize="72,72" path="m2004,340l2001,354,1993,365,1982,373,1968,376,1954,373,1943,365,1935,354,1932,340,1935,326,1943,315,1954,307,1968,304,1982,307,1993,315,2001,326,2004,340e" filled="f" stroked="t" strokecolor="black">
              <v:path arrowok="t"/>
            </v:shape>
          </v:group>
        </w:pict>
      </w:r>
      <w:r>
        <w:pict>
          <v:group id="_x0000_s1149" o:spid="_x0000_s1148" style="width:4.2pt;height:4.2pt;margin-top:32.9pt;margin-left:96.3pt;mso-height-relative:page;mso-position-horizontal-relative:page;mso-width-relative:page;position:absolute;z-index:251718656" coordorigin="1926,658" coordsize="84,84">
            <v:shape id="_x0000_s1150" o:spid="_x0000_s1149" style="width:72;height:72;left:1932;position:absolute;top:664" coordorigin="1932,664" coordsize="72,72" path="m1968,736l1954,733,1943,725,1935,714,1932,700,1935,686,1943,675,1954,667,1968,664,1982,667,1993,675,2001,686,2004,700,2001,714,1993,725,1982,733,1968,736xe" filled="t" fillcolor="black" stroked="f">
              <v:path arrowok="t"/>
            </v:shape>
            <v:shape id="_x0000_s1151" o:spid="_x0000_s1150" style="width:72;height:72;left:1932;position:absolute;top:664" coordorigin="1932,664" coordsize="72,72" path="m2004,700l2001,714,1993,725,1982,733,1968,736,1954,733,1943,725,1935,714,1932,700,1935,686,1943,675,1954,667,1968,664,1982,667,1993,675,2001,686,2004,700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shape</w:t>
      </w:r>
      <w:r>
        <w:rPr>
          <w:rFonts w:ascii="宋体" w:eastAsia="宋体" w:hint="eastAsia"/>
          <w:sz w:val="24"/>
        </w:rPr>
        <w:t>：空数组的形状，整数或整数元组。</w: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：所需的输出数组类型，可选。</w:t>
      </w:r>
    </w:p>
    <w:p>
      <w:pPr>
        <w:spacing w:before="1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152" o:spid="_x0000_s1151" style="width:4.2pt;height:4.2pt;margin-top:6.35pt;margin-left:96.3pt;mso-height-relative:page;mso-position-horizontal-relative:page;mso-width-relative:page;position:absolute;z-index:251719680" coordorigin="1926,127" coordsize="84,84">
            <v:shape id="_x0000_s1153" o:spid="_x0000_s1152" style="width:72;height:72;left:1932;position:absolute;top:133" coordorigin="1932,133" coordsize="72,72" path="m1968,205l1954,202,1943,194,1935,183,1932,169,1935,155,1943,144,1954,136,1968,133,1982,136,1993,144,2001,155,2004,169,2001,183,1993,194,1982,202,1968,205xe" filled="t" fillcolor="black" stroked="f">
              <v:path arrowok="t"/>
            </v:shape>
            <v:shape id="_x0000_s1154" o:spid="_x0000_s1153" style="width:72;height:72;left:1932;position:absolute;top:133" coordorigin="1932,133" coordsize="72,72" path="m2004,169l2001,183,1993,194,1982,202,1968,205,1954,202,1943,194,1935,183,1932,169,1935,155,1943,144,1954,136,1968,133,1982,136,1993,144,2001,155,2004,169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order</w:t>
      </w:r>
      <w:r>
        <w:rPr>
          <w:rFonts w:ascii="宋体" w:eastAsia="宋体" w:hint="eastAsia"/>
          <w:sz w:val="24"/>
        </w:rPr>
        <w:t>：</w:t>
      </w:r>
      <w:r>
        <w:rPr>
          <w:rFonts w:ascii="Times New Roman" w:eastAsia="Times New Roman"/>
          <w:sz w:val="24"/>
        </w:rPr>
        <w:t>'C'</w:t>
      </w:r>
      <w:r>
        <w:rPr>
          <w:rFonts w:ascii="宋体" w:eastAsia="宋体" w:hint="eastAsia"/>
          <w:sz w:val="24"/>
        </w:rPr>
        <w:t>为按行的</w:t>
      </w:r>
      <w:r>
        <w:rPr>
          <w:rFonts w:ascii="Times New Roman" w:eastAsia="Times New Roman"/>
          <w:sz w:val="24"/>
        </w:rPr>
        <w:t>C</w:t>
      </w:r>
      <w:r>
        <w:rPr>
          <w:rFonts w:ascii="宋体" w:eastAsia="宋体" w:hint="eastAsia"/>
          <w:sz w:val="24"/>
        </w:rPr>
        <w:t>风格数组，</w:t>
      </w:r>
      <w:r>
        <w:rPr>
          <w:rFonts w:ascii="Times New Roman" w:eastAsia="Times New Roman"/>
          <w:sz w:val="24"/>
        </w:rPr>
        <w:t>'F'</w:t>
      </w:r>
      <w:r>
        <w:rPr>
          <w:rFonts w:ascii="宋体" w:eastAsia="宋体" w:hint="eastAsia"/>
          <w:sz w:val="24"/>
        </w:rPr>
        <w:t>为按列的</w:t>
      </w:r>
      <w:r>
        <w:rPr>
          <w:rFonts w:ascii="Times New Roman" w:eastAsia="Times New Roman"/>
          <w:sz w:val="24"/>
        </w:rPr>
        <w:t>Fortran</w:t>
      </w:r>
      <w:r>
        <w:rPr>
          <w:rFonts w:ascii="宋体" w:eastAsia="宋体" w:hint="eastAsia"/>
          <w:sz w:val="24"/>
        </w:rPr>
        <w:t>风格数组。</w:t>
      </w:r>
    </w:p>
    <w:p>
      <w:pPr>
        <w:spacing w:before="172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3.16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55" o:spid="_x0000_s1154" type="#_x0000_t202" style="width:468pt;height:43.2pt;margin-top:13.4pt;margin-left:1in;mso-height-relative:page;mso-position-horizontal-relative:page;mso-width-relative:page;mso-wrap-distance-bottom:0;mso-wrap-distance-top:0;position:absolute;z-index:-251592704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 xml:space="preserve">含有 </w:t>
                  </w:r>
                  <w:r>
                    <w:t xml:space="preserve">5 </w:t>
                  </w:r>
                  <w:r>
                    <w:rPr>
                      <w:rFonts w:ascii="宋体" w:eastAsia="宋体" w:hint="eastAsia"/>
                    </w:rPr>
                    <w:t xml:space="preserve">个 </w:t>
                  </w:r>
                  <w:r>
                    <w:t xml:space="preserve">0 </w:t>
                  </w:r>
                  <w:r>
                    <w:rPr>
                      <w:rFonts w:ascii="宋体" w:eastAsia="宋体" w:hint="eastAsia"/>
                    </w:rPr>
                    <w:t xml:space="preserve">的数组，默认类型为 </w:t>
                  </w:r>
                  <w:r>
                    <w:t>float</w:t>
                  </w:r>
                </w:p>
                <w:p>
                  <w:pPr>
                    <w:pStyle w:val="BodyText"/>
                    <w:ind w:right="6868"/>
                  </w:pPr>
                  <w:r>
                    <w:t>import numpy as np x = np.zeros(5) print x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56" o:spid="_x0000_s1155" type="#_x0000_t202" style="width:468pt;height:10.8pt;margin-top:13.45pt;margin-left:1in;mso-height-relative:page;mso-position-horizontal-relative:page;mso-width-relative:page;mso-wrap-distance-bottom:0;mso-wrap-distance-top:0;position:absolute;z-index:-251591680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[ 0. 0. 0. 0. 0.]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ind w:left="0"/>
        <w:rPr>
          <w:rFonts w:ascii="宋体"/>
          <w:sz w:val="13"/>
        </w:rPr>
      </w:pPr>
    </w:p>
    <w:p>
      <w:pPr>
        <w:pStyle w:val="ListParagraph"/>
        <w:numPr>
          <w:ilvl w:val="0"/>
          <w:numId w:val="3"/>
        </w:numPr>
        <w:tabs>
          <w:tab w:val="left" w:pos="1181"/>
        </w:tabs>
        <w:spacing w:before="74" w:after="0" w:line="240" w:lineRule="auto"/>
        <w:ind w:left="1181" w:right="0" w:hanging="601"/>
        <w:jc w:val="left"/>
        <w:rPr>
          <w:sz w:val="24"/>
        </w:rPr>
      </w:pPr>
      <w:r>
        <w:rPr>
          <w:rFonts w:ascii="宋体" w:eastAsia="宋体" w:hint="eastAsia"/>
          <w:sz w:val="24"/>
        </w:rPr>
        <w:t>语法：</w:t>
      </w:r>
      <w:r>
        <w:rPr>
          <w:sz w:val="24"/>
        </w:rPr>
        <w:t>numpy.ones</w:t>
      </w:r>
    </w:p>
    <w:p>
      <w:pPr>
        <w:spacing w:before="173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返回特定大小，以</w:t>
      </w:r>
      <w:r>
        <w:rPr>
          <w:rFonts w:ascii="Times New Roman" w:eastAsia="Times New Roman"/>
          <w:sz w:val="24"/>
        </w:rPr>
        <w:t>1</w:t>
      </w:r>
      <w:r>
        <w:rPr>
          <w:rFonts w:ascii="宋体" w:eastAsia="宋体" w:hint="eastAsia"/>
          <w:sz w:val="24"/>
        </w:rPr>
        <w:t>填充的新数组。该函数的用法如下：</w:t>
      </w:r>
    </w:p>
    <w:p>
      <w:pPr>
        <w:spacing w:before="188"/>
        <w:ind w:left="58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numpy.ones(shape, dtype = None, order = 'C')</w:t>
      </w:r>
    </w:p>
    <w:p>
      <w:pPr>
        <w:spacing w:before="188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构造器接收下列参数：</w:t>
      </w:r>
    </w:p>
    <w:p>
      <w:pPr>
        <w:spacing w:before="173" w:line="280" w:lineRule="auto"/>
        <w:ind w:left="1060" w:right="4131" w:firstLine="0"/>
        <w:jc w:val="left"/>
        <w:rPr>
          <w:rFonts w:ascii="宋体" w:eastAsia="宋体" w:hint="eastAsia"/>
          <w:sz w:val="24"/>
        </w:rPr>
      </w:pPr>
      <w:r>
        <w:pict>
          <v:group id="_x0000_s1157" o:spid="_x0000_s1156" style="width:4.2pt;height:4.2pt;margin-top:14.95pt;margin-left:96.3pt;mso-height-relative:page;mso-position-horizontal-relative:page;mso-width-relative:page;position:absolute;z-index:251720704" coordorigin="1926,299" coordsize="84,84">
            <v:shape id="_x0000_s1158" o:spid="_x0000_s1157" style="width:72;height:72;left:1932;position:absolute;top:305" coordorigin="1932,305" coordsize="72,72" path="m1968,377l1954,374,1943,366,1935,355,1932,341,1935,327,1943,316,1954,308,1968,305,1982,308,1993,316,2001,327,2004,341,2001,355,1993,366,1982,374,1968,377xe" filled="t" fillcolor="black" stroked="f">
              <v:path arrowok="t"/>
            </v:shape>
            <v:shape id="_x0000_s1159" o:spid="_x0000_s1158" style="width:72;height:72;left:1932;position:absolute;top:305" coordorigin="1932,305" coordsize="72,72" path="m2004,341l2001,355,1993,366,1982,374,1968,377,1954,374,1943,366,1935,355,1932,341,1935,327,1943,316,1954,308,1968,305,1982,308,1993,316,2001,327,2004,341e" filled="f" stroked="t" strokecolor="black">
              <v:path arrowok="t"/>
            </v:shape>
          </v:group>
        </w:pict>
      </w:r>
      <w:r>
        <w:pict>
          <v:group id="_x0000_s1160" o:spid="_x0000_s1159" style="width:4.2pt;height:4.2pt;margin-top:32.95pt;margin-left:96.3pt;mso-height-relative:page;mso-position-horizontal-relative:page;mso-width-relative:page;position:absolute;z-index:251721728" coordorigin="1926,659" coordsize="84,84">
            <v:shape id="_x0000_s1161" o:spid="_x0000_s1160" style="width:72;height:72;left:1932;position:absolute;top:665" coordorigin="1932,665" coordsize="72,72" path="m1968,737l1954,734,1943,726,1935,715,1932,701,1935,687,1943,676,1954,668,1968,665,1982,668,1993,676,2001,687,2004,701,2001,715,1993,726,1982,734,1968,737xe" filled="t" fillcolor="black" stroked="f">
              <v:path arrowok="t"/>
            </v:shape>
            <v:shape id="_x0000_s1162" o:spid="_x0000_s1161" style="width:72;height:72;left:1932;position:absolute;top:665" coordorigin="1932,665" coordsize="72,72" path="m2004,701l2001,715,1993,726,1982,734,1968,737,1954,734,1943,726,1935,715,1932,701,1935,687,1943,676,1954,668,1968,665,1982,668,1993,676,2001,687,2004,701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shape</w:t>
      </w:r>
      <w:r>
        <w:rPr>
          <w:rFonts w:ascii="宋体" w:eastAsia="宋体" w:hint="eastAsia"/>
          <w:sz w:val="24"/>
        </w:rPr>
        <w:t>：空数组的形状，整数或整数元组。</w: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：所需的输出数组类型，可选。</w:t>
      </w:r>
    </w:p>
    <w:p>
      <w:pPr>
        <w:spacing w:before="0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163" o:spid="_x0000_s1162" style="width:4.2pt;height:4.2pt;margin-top:6.3pt;margin-left:96.3pt;mso-height-relative:page;mso-position-horizontal-relative:page;mso-width-relative:page;position:absolute;z-index:251722752" coordorigin="1926,126" coordsize="84,84">
            <v:shape id="_x0000_s1164" o:spid="_x0000_s1163" style="width:72;height:72;left:1932;position:absolute;top:132" coordorigin="1932,132" coordsize="72,72" path="m1968,204l1954,201,1943,193,1935,182,1932,168,1935,154,1943,143,1954,135,1968,132,1982,135,1993,143,2001,154,2004,168,2001,182,1993,193,1982,201,1968,204xe" filled="t" fillcolor="black" stroked="f">
              <v:path arrowok="t"/>
            </v:shape>
            <v:shape id="_x0000_s1165" o:spid="_x0000_s1164" style="width:72;height:72;left:1932;position:absolute;top:132" coordorigin="1932,132" coordsize="72,72" path="m2004,168l2001,182,1993,193,1982,201,1968,204,1954,201,1943,193,1935,182,1932,168,1935,154,1943,143,1954,135,1968,132,1982,135,1993,143,2001,154,2004,168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order</w:t>
      </w:r>
      <w:r>
        <w:rPr>
          <w:rFonts w:ascii="宋体" w:eastAsia="宋体" w:hint="eastAsia"/>
          <w:sz w:val="24"/>
        </w:rPr>
        <w:t>：</w:t>
      </w:r>
      <w:r>
        <w:rPr>
          <w:rFonts w:ascii="Times New Roman" w:eastAsia="Times New Roman"/>
          <w:sz w:val="24"/>
        </w:rPr>
        <w:t>'C'</w:t>
      </w:r>
      <w:r>
        <w:rPr>
          <w:rFonts w:ascii="宋体" w:eastAsia="宋体" w:hint="eastAsia"/>
          <w:sz w:val="24"/>
        </w:rPr>
        <w:t>为按行的</w:t>
      </w:r>
      <w:r>
        <w:rPr>
          <w:rFonts w:ascii="Times New Roman" w:eastAsia="Times New Roman"/>
          <w:sz w:val="24"/>
        </w:rPr>
        <w:t>C</w:t>
      </w:r>
      <w:r>
        <w:rPr>
          <w:rFonts w:ascii="宋体" w:eastAsia="宋体" w:hint="eastAsia"/>
          <w:sz w:val="24"/>
        </w:rPr>
        <w:t>风格数组，</w:t>
      </w:r>
      <w:r>
        <w:rPr>
          <w:rFonts w:ascii="Times New Roman" w:eastAsia="Times New Roman"/>
          <w:sz w:val="24"/>
        </w:rPr>
        <w:t>'F'</w:t>
      </w:r>
      <w:r>
        <w:rPr>
          <w:rFonts w:ascii="宋体" w:eastAsia="宋体" w:hint="eastAsia"/>
          <w:sz w:val="24"/>
        </w:rPr>
        <w:t>为按列的</w:t>
      </w:r>
      <w:r>
        <w:rPr>
          <w:rFonts w:ascii="Times New Roman" w:eastAsia="Times New Roman"/>
          <w:sz w:val="24"/>
        </w:rPr>
        <w:t>Fortran</w:t>
      </w:r>
      <w:r>
        <w:rPr>
          <w:rFonts w:ascii="宋体" w:eastAsia="宋体" w:hint="eastAsia"/>
          <w:sz w:val="24"/>
        </w:rPr>
        <w:t>风格数组。</w:t>
      </w:r>
    </w:p>
    <w:p>
      <w:pPr>
        <w:spacing w:before="173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3.17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ind w:left="0"/>
        <w:rPr>
          <w:rFonts w:ascii="宋体"/>
        </w:rPr>
      </w:pPr>
      <w:r>
        <w:pict>
          <v:shape id="_x0000_s1166" o:spid="_x0000_s1165" type="#_x0000_t202" style="width:468pt;height:32.4pt;margin-top:13.4pt;margin-left:1in;mso-height-relative:page;mso-position-horizontal-relative:page;mso-width-relative:page;mso-wrap-distance-bottom:0;mso-wrap-distance-top:0;position:absolute;z-index:-251590656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 xml:space="preserve">含有 </w:t>
                  </w:r>
                  <w:r>
                    <w:t xml:space="preserve">5 </w:t>
                  </w:r>
                  <w:r>
                    <w:rPr>
                      <w:rFonts w:ascii="宋体" w:eastAsia="宋体" w:hint="eastAsia"/>
                    </w:rPr>
                    <w:t xml:space="preserve">个 </w:t>
                  </w:r>
                  <w:r>
                    <w:t xml:space="preserve">1 </w:t>
                  </w:r>
                  <w:r>
                    <w:rPr>
                      <w:rFonts w:ascii="宋体" w:eastAsia="宋体" w:hint="eastAsia"/>
                    </w:rPr>
                    <w:t xml:space="preserve">的数组，默认类型为 </w:t>
                  </w:r>
                  <w:r>
                    <w:t>float</w:t>
                  </w:r>
                </w:p>
                <w:p>
                  <w:pPr>
                    <w:pStyle w:val="BodyText"/>
                  </w:pPr>
                  <w:r>
                    <w:t>import numpy as np</w:t>
                  </w:r>
                </w:p>
                <w:p>
                  <w:pPr>
                    <w:pStyle w:val="BodyText"/>
                    <w:spacing w:before="1"/>
                  </w:pPr>
                  <w:r>
                    <w:t>x = np.ones(5) print x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67" o:spid="_x0000_s1166" type="#_x0000_t202" style="width:468pt;height:10.8pt;margin-top:13.4pt;margin-left:1in;mso-height-relative:page;mso-position-horizontal-relative:page;mso-width-relative:page;mso-wrap-distance-bottom:0;mso-wrap-distance-top:0;position:absolute;z-index:-251589632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[ 1. 1. 1. 1. 1.]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rFonts w:ascii="宋体"/>
        </w:rPr>
        <w:sectPr>
          <w:pgSz w:w="12240" w:h="15840"/>
          <w:pgMar w:top="1440" w:right="1320" w:bottom="280" w:left="1340" w:header="720" w:footer="720" w:gutter="0"/>
          <w:pgNumType w:start="13"/>
          <w:cols w:num="1" w:space="720"/>
        </w:sectPr>
      </w:pPr>
    </w:p>
    <w:p>
      <w:pPr>
        <w:pStyle w:val="ListParagraph"/>
        <w:numPr>
          <w:ilvl w:val="2"/>
          <w:numId w:val="1"/>
        </w:numPr>
        <w:tabs>
          <w:tab w:val="left" w:pos="1060"/>
        </w:tabs>
        <w:spacing w:before="62" w:after="0" w:line="240" w:lineRule="auto"/>
        <w:ind w:left="1059" w:right="0" w:hanging="420" w:leftChars="0" w:firstLineChars="0"/>
        <w:jc w:val="left"/>
        <w:rPr>
          <w:rFonts w:ascii="宋体" w:eastAsia="宋体" w:hint="eastAsia"/>
          <w:sz w:val="27"/>
        </w:rPr>
      </w:pPr>
      <w:r>
        <w:rPr>
          <w:b/>
          <w:sz w:val="27"/>
        </w:rPr>
        <w:t>NumPy</w:t>
      </w:r>
      <w:r>
        <w:rPr>
          <w:rFonts w:ascii="宋体" w:eastAsia="宋体" w:hint="eastAsia"/>
          <w:spacing w:val="4"/>
          <w:sz w:val="27"/>
        </w:rPr>
        <w:t>现有数据数组</w:t>
      </w:r>
    </w:p>
    <w:p>
      <w:pPr>
        <w:pStyle w:val="BodyText"/>
        <w:spacing w:before="12"/>
        <w:ind w:left="0"/>
        <w:rPr>
          <w:rFonts w:ascii="宋体"/>
          <w:sz w:val="24"/>
        </w:rPr>
      </w:pPr>
    </w:p>
    <w:p>
      <w:pPr>
        <w:pStyle w:val="ListParagraph"/>
        <w:numPr>
          <w:ilvl w:val="0"/>
          <w:numId w:val="4"/>
        </w:numPr>
        <w:tabs>
          <w:tab w:val="left" w:pos="1181"/>
        </w:tabs>
        <w:spacing w:before="0" w:after="0" w:line="240" w:lineRule="auto"/>
        <w:ind w:left="1181" w:right="0" w:hanging="601"/>
        <w:jc w:val="left"/>
        <w:rPr>
          <w:sz w:val="24"/>
        </w:rPr>
      </w:pPr>
      <w:r>
        <w:rPr>
          <w:rFonts w:ascii="宋体" w:eastAsia="宋体" w:hint="eastAsia"/>
          <w:sz w:val="24"/>
        </w:rPr>
        <w:t>语法：</w:t>
      </w:r>
      <w:r>
        <w:rPr>
          <w:sz w:val="24"/>
        </w:rPr>
        <w:t>numpy.asarray</w:t>
      </w:r>
    </w:p>
    <w:p>
      <w:pPr>
        <w:spacing w:before="173" w:line="280" w:lineRule="auto"/>
        <w:ind w:left="100" w:right="138" w:firstLine="48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该函数类似于</w:t>
      </w:r>
      <w:r>
        <w:rPr>
          <w:rFonts w:ascii="Times New Roman" w:eastAsia="Times New Roman"/>
          <w:sz w:val="24"/>
        </w:rPr>
        <w:t>numpy.array</w:t>
      </w:r>
      <w:r>
        <w:rPr>
          <w:rFonts w:ascii="宋体" w:eastAsia="宋体" w:hint="eastAsia"/>
          <w:sz w:val="24"/>
        </w:rPr>
        <w:t>，除了它有较少的参数外。这个例程对于将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序列转换为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非常有用。该函数的用法如下：</w:t>
      </w:r>
    </w:p>
    <w:p>
      <w:pPr>
        <w:spacing w:before="136"/>
        <w:ind w:left="58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numpy.asarray(a, dtype = None, order = None)</w:t>
      </w:r>
    </w:p>
    <w:p>
      <w:pPr>
        <w:spacing w:before="188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构造器接收下列参数：</w:t>
      </w:r>
    </w:p>
    <w:p>
      <w:pPr>
        <w:spacing w:before="173" w:line="280" w:lineRule="auto"/>
        <w:ind w:left="820" w:right="251" w:firstLine="240"/>
        <w:jc w:val="left"/>
        <w:rPr>
          <w:rFonts w:ascii="宋体" w:eastAsia="宋体" w:hint="eastAsia"/>
          <w:sz w:val="24"/>
        </w:rPr>
      </w:pPr>
      <w:r>
        <w:pict>
          <v:group id="_x0000_s1168" o:spid="_x0000_s1167" style="width:4.2pt;height:4.2pt;margin-top:14.9pt;margin-left:96.3pt;mso-height-relative:page;mso-position-horizontal-relative:page;mso-width-relative:page;position:absolute;z-index:251727872" coordorigin="1926,299" coordsize="84,84">
            <v:shape id="_x0000_s1169" o:spid="_x0000_s1168" style="width:72;height:72;left:1932;position:absolute;top:305" coordorigin="1932,305" coordsize="72,72" path="m1968,377l1954,374,1943,366,1935,355,1932,341,1935,327,1943,316,1954,308,1968,305,1982,308,1993,316,2001,327,2004,341,2001,355,1993,366,1982,374,1968,377xe" filled="t" fillcolor="black" stroked="f">
              <v:path arrowok="t"/>
            </v:shape>
            <v:shape id="_x0000_s1170" o:spid="_x0000_s1169" style="width:72;height:72;left:1932;position:absolute;top:305" coordorigin="1932,305" coordsize="72,72" path="m2004,341l2001,355,1993,366,1982,374,1968,377,1954,374,1943,366,1935,355,1932,341,1935,327,1943,316,1954,308,1968,305,1982,308,1993,316,2001,327,2004,341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a</w:t>
      </w:r>
      <w:r>
        <w:rPr>
          <w:rFonts w:ascii="宋体" w:eastAsia="宋体" w:hint="eastAsia"/>
          <w:sz w:val="24"/>
        </w:rPr>
        <w:t>：任意形式的输入参数，比如列表、列表的元组、元组、元组的元组、元组的列表。</w:t>
      </w:r>
    </w:p>
    <w:p>
      <w:pPr>
        <w:spacing w:before="0" w:line="280" w:lineRule="auto"/>
        <w:ind w:left="1060" w:right="2119" w:firstLine="0"/>
        <w:jc w:val="left"/>
        <w:rPr>
          <w:rFonts w:ascii="宋体" w:eastAsia="宋体" w:hint="eastAsia"/>
          <w:sz w:val="24"/>
        </w:rPr>
      </w:pPr>
      <w:r>
        <w:pict>
          <v:group id="_x0000_s1171" o:spid="_x0000_s1170" style="width:4.2pt;height:4.2pt;margin-top:6.25pt;margin-left:96.3pt;mso-height-relative:page;mso-position-horizontal-relative:page;mso-width-relative:page;position:absolute;z-index:251728896" coordorigin="1926,126" coordsize="84,84">
            <v:shape id="_x0000_s1172" o:spid="_x0000_s1171" style="width:72;height:72;left:1932;position:absolute;top:132" coordorigin="1932,132" coordsize="72,72" path="m1968,204l1954,201,1943,193,1935,182,1932,168,1935,154,1943,143,1954,135,1968,132,1982,135,1993,143,2001,154,2004,168,2001,182,1993,193,1982,201,1968,204xe" filled="t" fillcolor="black" stroked="f">
              <v:path arrowok="t"/>
            </v:shape>
            <v:shape id="_x0000_s1173" o:spid="_x0000_s1172" style="width:72;height:72;left:1932;position:absolute;top:132" coordorigin="1932,132" coordsize="72,72" path="m2004,168l2001,182,1993,193,1982,201,1968,204,1954,201,1943,193,1935,182,1932,168,1935,154,1943,143,1954,135,1968,132,1982,135,1993,143,2001,154,2004,168e" filled="f" stroked="t" strokecolor="black">
              <v:path arrowok="t"/>
            </v:shape>
          </v:group>
        </w:pict>
      </w:r>
      <w:r>
        <w:pict>
          <v:group id="_x0000_s1174" o:spid="_x0000_s1173" style="width:4.2pt;height:4.2pt;margin-top:24.25pt;margin-left:96.3pt;mso-height-relative:page;mso-position-horizontal-relative:page;mso-width-relative:page;position:absolute;z-index:251729920" coordorigin="1926,486" coordsize="84,84">
            <v:shape id="_x0000_s1175" o:spid="_x0000_s1174" style="width:72;height:72;left:1932;position:absolute;top:492" coordorigin="1932,492" coordsize="72,72" path="m1968,564l1954,561,1943,553,1935,542,1932,528,1935,514,1943,503,1954,495,1968,492,1982,495,1993,503,2001,514,2004,528,2001,542,1993,553,1982,561,1968,564xe" filled="t" fillcolor="black" stroked="f">
              <v:path arrowok="t"/>
            </v:shape>
            <v:shape id="_x0000_s1176" o:spid="_x0000_s1175" style="width:72;height:72;left:1932;position:absolute;top:492" coordorigin="1932,492" coordsize="72,72" path="m2004,528l2001,542,1993,553,1982,561,1968,564,1954,561,1943,553,1935,542,1932,528,1935,514,1943,503,1954,495,1968,492,1982,495,1993,503,2001,514,2004,528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：通常输入数据的类型会应用到返回的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。</w:t>
      </w:r>
      <w:r>
        <w:rPr>
          <w:rFonts w:ascii="Times New Roman" w:eastAsia="Times New Roman"/>
          <w:sz w:val="24"/>
        </w:rPr>
        <w:t>order</w:t>
      </w:r>
      <w:r>
        <w:rPr>
          <w:rFonts w:ascii="宋体" w:eastAsia="宋体" w:hint="eastAsia"/>
          <w:sz w:val="24"/>
        </w:rPr>
        <w:t>：</w:t>
      </w:r>
      <w:r>
        <w:rPr>
          <w:rFonts w:ascii="Times New Roman" w:eastAsia="Times New Roman"/>
          <w:sz w:val="24"/>
        </w:rPr>
        <w:t>'C'</w:t>
      </w:r>
      <w:r>
        <w:rPr>
          <w:rFonts w:ascii="宋体" w:eastAsia="宋体" w:hint="eastAsia"/>
          <w:sz w:val="24"/>
        </w:rPr>
        <w:t>为按行的</w:t>
      </w:r>
      <w:r>
        <w:rPr>
          <w:rFonts w:ascii="Times New Roman" w:eastAsia="Times New Roman"/>
          <w:sz w:val="24"/>
        </w:rPr>
        <w:t>C</w:t>
      </w:r>
      <w:r>
        <w:rPr>
          <w:rFonts w:ascii="宋体" w:eastAsia="宋体" w:hint="eastAsia"/>
          <w:sz w:val="24"/>
        </w:rPr>
        <w:t>风格数组，</w:t>
      </w:r>
      <w:r>
        <w:rPr>
          <w:rFonts w:ascii="Times New Roman" w:eastAsia="Times New Roman"/>
          <w:sz w:val="24"/>
        </w:rPr>
        <w:t>'F'</w:t>
      </w:r>
      <w:r>
        <w:rPr>
          <w:rFonts w:ascii="宋体" w:eastAsia="宋体" w:hint="eastAsia"/>
          <w:sz w:val="24"/>
        </w:rPr>
        <w:t>为按列的</w:t>
      </w:r>
      <w:r>
        <w:rPr>
          <w:rFonts w:ascii="Times New Roman" w:eastAsia="Times New Roman"/>
          <w:sz w:val="24"/>
        </w:rPr>
        <w:t>Fortran</w:t>
      </w:r>
      <w:r>
        <w:rPr>
          <w:rFonts w:ascii="宋体" w:eastAsia="宋体" w:hint="eastAsia"/>
          <w:sz w:val="24"/>
        </w:rPr>
        <w:t>风格数组。</w:t>
      </w:r>
    </w:p>
    <w:p>
      <w:pPr>
        <w:spacing w:before="121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3.18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77" o:spid="_x0000_s1176" type="#_x0000_t202" style="width:468pt;height:64.8pt;margin-top:13.4pt;margin-left:1in;mso-height-relative:page;mso-position-horizontal-relative:page;mso-width-relative:page;mso-wrap-distance-bottom:0;mso-wrap-distance-top:0;position:absolute;z-index:-251585536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 xml:space="preserve">将列表转换为 </w:t>
                  </w:r>
                  <w:r>
                    <w:t>ndarray</w:t>
                  </w:r>
                </w:p>
                <w:p>
                  <w:pPr>
                    <w:pStyle w:val="BodyText"/>
                  </w:pPr>
                  <w:r>
                    <w:t>import numpy as np</w:t>
                  </w:r>
                </w:p>
                <w:p>
                  <w:pPr>
                    <w:pStyle w:val="BodyText"/>
                    <w:spacing w:before="2"/>
                    <w:ind w:left="0"/>
                  </w:pPr>
                </w:p>
                <w:p>
                  <w:pPr>
                    <w:pStyle w:val="BodyText"/>
                  </w:pPr>
                  <w:r>
                    <w:t>x = [1,2,3]</w:t>
                  </w:r>
                </w:p>
                <w:p>
                  <w:pPr>
                    <w:pStyle w:val="BodyText"/>
                    <w:spacing w:before="1"/>
                    <w:ind w:right="6868"/>
                  </w:pPr>
                  <w:r>
                    <w:t>a = np.asarray(x) print a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 xml:space="preserve">[1  2 </w:t>
      </w:r>
      <w:r>
        <w:rPr>
          <w:spacing w:val="8"/>
          <w:shd w:val="clear" w:color="auto" w:fill="DBDBDB"/>
        </w:rPr>
        <w:t xml:space="preserve"> </w:t>
      </w:r>
      <w:r>
        <w:rPr>
          <w:shd w:val="clear" w:color="auto" w:fill="DBDBDB"/>
        </w:rPr>
        <w:t>3]</w:t>
      </w:r>
      <w:r>
        <w:rPr>
          <w:shd w:val="clear" w:color="auto" w:fill="DBDBDB"/>
        </w:rPr>
        <w:tab/>
      </w:r>
    </w:p>
    <w:p>
      <w:pPr>
        <w:pStyle w:val="BodyText"/>
        <w:spacing w:before="7"/>
        <w:ind w:left="0"/>
        <w:rPr>
          <w:sz w:val="23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3.19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178" o:spid="_x0000_s1177" type="#_x0000_t202" style="width:468pt;height:64.8pt;margin-top:13.4pt;margin-left:1in;mso-height-relative:page;mso-position-horizontal-relative:page;mso-width-relative:page;mso-wrap-distance-bottom:0;mso-wrap-distance-top:0;position:absolute;z-index:-251584512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 xml:space="preserve">设置了 </w:t>
                  </w:r>
                  <w:r>
                    <w:t>dtype</w:t>
                  </w:r>
                </w:p>
                <w:p>
                  <w:pPr>
                    <w:pStyle w:val="BodyText"/>
                  </w:pPr>
                  <w:r>
                    <w:t>import numpy as np</w:t>
                  </w:r>
                </w:p>
                <w:p>
                  <w:pPr>
                    <w:pStyle w:val="BodyText"/>
                    <w:spacing w:before="2"/>
                    <w:ind w:left="0"/>
                  </w:pPr>
                </w:p>
                <w:p>
                  <w:pPr>
                    <w:pStyle w:val="BodyText"/>
                  </w:pPr>
                  <w:r>
                    <w:t>x = [1,2,3]</w:t>
                  </w:r>
                </w:p>
                <w:p>
                  <w:pPr>
                    <w:pStyle w:val="BodyText"/>
                    <w:spacing w:before="1"/>
                    <w:ind w:right="5044"/>
                  </w:pPr>
                  <w:r>
                    <w:t>a = np.asarray(x, dtype = float) print a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 xml:space="preserve">[ 1.  2. </w:t>
      </w:r>
      <w:r>
        <w:rPr>
          <w:spacing w:val="10"/>
          <w:shd w:val="clear" w:color="auto" w:fill="DBDBDB"/>
        </w:rPr>
        <w:t xml:space="preserve"> </w:t>
      </w:r>
      <w:r>
        <w:rPr>
          <w:shd w:val="clear" w:color="auto" w:fill="DBDBDB"/>
        </w:rPr>
        <w:t>3.]</w:t>
      </w:r>
      <w:r>
        <w:rPr>
          <w:shd w:val="clear" w:color="auto" w:fill="DBDBDB"/>
        </w:rPr>
        <w:tab/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ListParagraph"/>
        <w:numPr>
          <w:ilvl w:val="0"/>
          <w:numId w:val="4"/>
        </w:numPr>
        <w:tabs>
          <w:tab w:val="left" w:pos="1181"/>
        </w:tabs>
        <w:spacing w:before="0" w:after="0" w:line="240" w:lineRule="auto"/>
        <w:ind w:left="1181" w:right="0" w:hanging="601"/>
        <w:jc w:val="left"/>
        <w:rPr>
          <w:sz w:val="24"/>
        </w:rPr>
      </w:pPr>
      <w:r>
        <w:rPr>
          <w:rFonts w:ascii="宋体" w:eastAsia="宋体" w:hint="eastAsia"/>
          <w:sz w:val="24"/>
        </w:rPr>
        <w:t>语法：</w:t>
      </w:r>
      <w:r>
        <w:rPr>
          <w:sz w:val="24"/>
        </w:rPr>
        <w:t>numpy.frombuffer</w:t>
      </w:r>
    </w:p>
    <w:p>
      <w:pPr>
        <w:spacing w:before="172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此函数将缓冲区解释为一维数组。暴露缓冲区接口的任何对象都用作参数来返回</w:t>
      </w:r>
    </w:p>
    <w:p>
      <w:pPr>
        <w:spacing w:before="53"/>
        <w:ind w:left="100" w:right="0" w:firstLine="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。该函数的用法如下：</w:t>
      </w:r>
    </w:p>
    <w:p>
      <w:pPr>
        <w:spacing w:before="188"/>
        <w:ind w:left="58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numpy.frombuffer(buffer, dtype=float, count=-1, offset=0)</w:t>
      </w:r>
    </w:p>
    <w:p>
      <w:pPr>
        <w:spacing w:after="0"/>
        <w:jc w:val="left"/>
        <w:rPr>
          <w:rFonts w:ascii="Times New Roman"/>
          <w:sz w:val="24"/>
        </w:rPr>
        <w:sectPr>
          <w:pgSz w:w="12240" w:h="15840"/>
          <w:pgMar w:top="1360" w:right="1320" w:bottom="280" w:left="1340" w:header="720" w:footer="720" w:gutter="0"/>
          <w:pgNumType w:start="14"/>
          <w:cols w:num="1" w:space="720"/>
        </w:sectPr>
      </w:pPr>
    </w:p>
    <w:p>
      <w:pPr>
        <w:spacing w:before="44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构造器接收下列参数：</w:t>
      </w:r>
    </w:p>
    <w:p>
      <w:pPr>
        <w:spacing w:before="172" w:line="280" w:lineRule="auto"/>
        <w:ind w:left="1060" w:right="3945" w:firstLine="0"/>
        <w:jc w:val="left"/>
        <w:rPr>
          <w:rFonts w:ascii="宋体" w:eastAsia="宋体" w:hint="eastAsia"/>
          <w:sz w:val="24"/>
        </w:rPr>
      </w:pPr>
      <w:r>
        <w:pict>
          <v:group id="_x0000_s1179" o:spid="_x0000_s1178" style="width:4.2pt;height:4.2pt;margin-top:14.85pt;margin-left:96.3pt;mso-height-relative:page;mso-position-horizontal-relative:page;mso-width-relative:page;position:absolute;z-index:251732992" coordorigin="1926,298" coordsize="84,84">
            <v:shape id="_x0000_s1180" o:spid="_x0000_s1179" style="width:72;height:72;left:1932;position:absolute;top:304" coordorigin="1932,304" coordsize="72,72" path="m1968,376l1954,373,1943,365,1935,354,1932,340,1935,326,1943,315,1954,307,1968,304,1982,307,1993,315,2001,326,2004,340,2001,354,1993,365,1982,373,1968,376xe" filled="t" fillcolor="black" stroked="f">
              <v:path arrowok="t"/>
            </v:shape>
            <v:shape id="_x0000_s1181" o:spid="_x0000_s1180" style="width:72;height:72;left:1932;position:absolute;top:304" coordorigin="1932,304" coordsize="72,72" path="m2004,340l2001,354,1993,365,1982,373,1968,376,1954,373,1943,365,1935,354,1932,340,1935,326,1943,315,1954,307,1968,304,1982,307,1993,315,2001,326,2004,340e" filled="f" stroked="t" strokecolor="black">
              <v:path arrowok="t"/>
            </v:shape>
          </v:group>
        </w:pict>
      </w:r>
      <w:r>
        <w:pict>
          <v:group id="_x0000_s1182" o:spid="_x0000_s1181" style="width:4.2pt;height:4.2pt;margin-top:32.85pt;margin-left:96.3pt;mso-height-relative:page;mso-position-horizontal-relative:page;mso-width-relative:page;position:absolute;z-index:251734016" coordorigin="1926,658" coordsize="84,84">
            <v:shape id="_x0000_s1183" o:spid="_x0000_s1182" style="width:72;height:72;left:1932;position:absolute;top:664" coordorigin="1932,664" coordsize="72,72" path="m1968,736l1954,733,1943,725,1935,714,1932,700,1935,686,1943,675,1954,667,1968,664,1982,667,1993,675,2001,686,2004,700,2001,714,1993,725,1982,733,1968,736xe" filled="t" fillcolor="black" stroked="f">
              <v:path arrowok="t"/>
            </v:shape>
            <v:shape id="_x0000_s1184" o:spid="_x0000_s1183" style="width:72;height:72;left:1932;position:absolute;top:664" coordorigin="1932,664" coordsize="72,72" path="m2004,700l2001,714,1993,725,1982,733,1968,736,1954,733,1943,725,1935,714,1932,700,1935,686,1943,675,1954,667,1968,664,1982,667,1993,675,2001,686,2004,700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buffer</w:t>
      </w:r>
      <w:r>
        <w:rPr>
          <w:rFonts w:ascii="宋体" w:eastAsia="宋体" w:hint="eastAsia"/>
          <w:sz w:val="24"/>
        </w:rPr>
        <w:t>：任何暴露缓冲区接口的对象。</w: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：返回数组的数据类型，默认为</w:t>
      </w:r>
      <w:r>
        <w:rPr>
          <w:rFonts w:ascii="Times New Roman" w:eastAsia="Times New Roman"/>
          <w:sz w:val="24"/>
        </w:rPr>
        <w:t>float</w:t>
      </w:r>
      <w:r>
        <w:rPr>
          <w:rFonts w:ascii="宋体" w:eastAsia="宋体" w:hint="eastAsia"/>
          <w:sz w:val="24"/>
        </w:rPr>
        <w:t>。</w:t>
      </w:r>
    </w:p>
    <w:p>
      <w:pPr>
        <w:spacing w:before="1" w:line="280" w:lineRule="auto"/>
        <w:ind w:left="1060" w:right="2505" w:firstLine="0"/>
        <w:jc w:val="left"/>
        <w:rPr>
          <w:rFonts w:ascii="宋体" w:eastAsia="宋体" w:hint="eastAsia"/>
          <w:sz w:val="24"/>
        </w:rPr>
      </w:pPr>
      <w:r>
        <w:pict>
          <v:group id="_x0000_s1185" o:spid="_x0000_s1184" style="width:4.2pt;height:4.2pt;margin-top:6.3pt;margin-left:96.3pt;mso-height-relative:page;mso-position-horizontal-relative:page;mso-width-relative:page;position:absolute;z-index:251735040" coordorigin="1926,127" coordsize="84,84">
            <v:shape id="_x0000_s1186" o:spid="_x0000_s1185" style="width:72;height:72;left:1932;position:absolute;top:133" coordorigin="1932,133" coordsize="72,72" path="m1968,205l1954,202,1943,194,1935,183,1932,169,1935,155,1943,144,1954,136,1968,133,1982,136,1993,144,2001,155,2004,169,2001,183,1993,194,1982,202,1968,205xe" filled="t" fillcolor="black" stroked="f">
              <v:path arrowok="t"/>
            </v:shape>
            <v:shape id="_x0000_s1187" o:spid="_x0000_s1186" style="width:72;height:72;left:1932;position:absolute;top:133" coordorigin="1932,133" coordsize="72,72" path="m2004,169l2001,183,1993,194,1982,202,1968,205,1954,202,1943,194,1935,183,1932,169,1935,155,1943,144,1954,136,1968,133,1982,136,1993,144,2001,155,2004,169e" filled="f" stroked="t" strokecolor="black">
              <v:path arrowok="t"/>
            </v:shape>
          </v:group>
        </w:pict>
      </w:r>
      <w:r>
        <w:pict>
          <v:group id="_x0000_s1188" o:spid="_x0000_s1187" style="width:4.2pt;height:4.2pt;margin-top:24.3pt;margin-left:96.3pt;mso-height-relative:page;mso-position-horizontal-relative:page;mso-width-relative:page;position:absolute;z-index:251736064" coordorigin="1926,487" coordsize="84,84">
            <v:shape id="_x0000_s1189" o:spid="_x0000_s1188" style="width:72;height:72;left:1932;position:absolute;top:493" coordorigin="1932,493" coordsize="72,72" path="m1968,565l1954,562,1943,554,1935,543,1932,529,1935,515,1943,504,1954,496,1968,493,1982,496,1993,504,2001,515,2004,529,2001,543,1993,554,1982,562,1968,565xe" filled="t" fillcolor="black" stroked="f">
              <v:path arrowok="t"/>
            </v:shape>
            <v:shape id="_x0000_s1190" o:spid="_x0000_s1189" style="width:72;height:72;left:1932;position:absolute;top:493" coordorigin="1932,493" coordsize="72,72" path="m2004,529l2001,543,1993,554,1982,562,1968,565,1954,562,1943,554,1935,543,1932,529,1935,515,1943,504,1954,496,1968,493,1982,496,1993,504,2001,515,2004,529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count</w:t>
      </w:r>
      <w:r>
        <w:rPr>
          <w:rFonts w:ascii="宋体" w:eastAsia="宋体" w:hint="eastAsia"/>
          <w:sz w:val="24"/>
        </w:rPr>
        <w:t>：需要读取的数据数量，默认为</w:t>
      </w:r>
      <w:r>
        <w:rPr>
          <w:rFonts w:ascii="Times New Roman" w:eastAsia="Times New Roman"/>
          <w:sz w:val="24"/>
        </w:rPr>
        <w:t>-1</w:t>
      </w:r>
      <w:r>
        <w:rPr>
          <w:rFonts w:ascii="宋体" w:eastAsia="宋体" w:hint="eastAsia"/>
          <w:sz w:val="24"/>
        </w:rPr>
        <w:t>，读取所有数据。</w:t>
      </w:r>
      <w:r>
        <w:rPr>
          <w:rFonts w:ascii="Times New Roman" w:eastAsia="Times New Roman"/>
          <w:sz w:val="24"/>
        </w:rPr>
        <w:t>offset</w:t>
      </w:r>
      <w:r>
        <w:rPr>
          <w:rFonts w:ascii="宋体" w:eastAsia="宋体" w:hint="eastAsia"/>
          <w:sz w:val="24"/>
        </w:rPr>
        <w:t>：需要读取的起始位置，默认为</w:t>
      </w:r>
      <w:r>
        <w:rPr>
          <w:rFonts w:ascii="Times New Roman" w:eastAsia="Times New Roman"/>
          <w:sz w:val="24"/>
        </w:rPr>
        <w:t>0</w:t>
      </w:r>
      <w:r>
        <w:rPr>
          <w:rFonts w:ascii="宋体" w:eastAsia="宋体" w:hint="eastAsia"/>
          <w:sz w:val="24"/>
        </w:rPr>
        <w:t>。</w:t>
      </w:r>
    </w:p>
    <w:p>
      <w:pPr>
        <w:spacing w:before="12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3.20</w:t>
      </w:r>
      <w:r>
        <w:rPr>
          <w:rFonts w:ascii="宋体" w:eastAsia="宋体" w:hint="eastAsia"/>
          <w:sz w:val="24"/>
        </w:rPr>
        <w:t>】</w:t>
      </w:r>
    </w:p>
    <w:p>
      <w:pPr>
        <w:spacing w:before="173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frombuffer</w:t>
      </w:r>
      <w:r>
        <w:rPr>
          <w:rFonts w:ascii="宋体" w:eastAsia="宋体" w:hint="eastAsia"/>
          <w:sz w:val="24"/>
        </w:rPr>
        <w:t>函数的用法：</w:t>
      </w:r>
    </w:p>
    <w:p>
      <w:pPr>
        <w:pStyle w:val="BodyText"/>
        <w:ind w:left="0"/>
        <w:rPr>
          <w:rFonts w:ascii="宋体"/>
        </w:rPr>
      </w:pPr>
      <w:r>
        <w:pict>
          <v:shape id="_x0000_s1191" o:spid="_x0000_s1190" type="#_x0000_t202" style="width:468pt;height:43.2pt;margin-top:13.4pt;margin-left:1in;mso-height-relative:page;mso-position-horizontal-relative:page;mso-width-relative:page;mso-wrap-distance-bottom:0;mso-wrap-distance-top:0;position:absolute;z-index:-251576320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ind w:right="6868"/>
                  </w:pPr>
                  <w:r>
                    <w:t>import numpy as np s = 'Hello World'</w:t>
                  </w:r>
                </w:p>
                <w:p>
                  <w:pPr>
                    <w:pStyle w:val="BodyText"/>
                    <w:ind w:right="5044"/>
                  </w:pPr>
                  <w:r>
                    <w:t>a = np.frombuffer(s, dtype = 'S1') print a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 xml:space="preserve">['H'  'e'  'l'  'l'  'o'  ' '  'W'  'o'  'r'  'l' </w:t>
      </w:r>
      <w:r>
        <w:rPr>
          <w:spacing w:val="39"/>
          <w:shd w:val="clear" w:color="auto" w:fill="DBDBDB"/>
        </w:rPr>
        <w:t xml:space="preserve"> </w:t>
      </w:r>
      <w:r>
        <w:rPr>
          <w:shd w:val="clear" w:color="auto" w:fill="DBDBDB"/>
        </w:rPr>
        <w:t>'d']</w:t>
      </w:r>
      <w:r>
        <w:rPr>
          <w:shd w:val="clear" w:color="auto" w:fill="DBDBDB"/>
        </w:rPr>
        <w:tab/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ListParagraph"/>
        <w:numPr>
          <w:ilvl w:val="0"/>
          <w:numId w:val="20"/>
        </w:numPr>
        <w:tabs>
          <w:tab w:val="left" w:pos="1181"/>
        </w:tabs>
        <w:spacing w:before="0" w:after="0" w:line="240" w:lineRule="auto"/>
        <w:ind w:left="1181" w:right="0" w:hanging="601"/>
        <w:jc w:val="left"/>
        <w:rPr>
          <w:sz w:val="24"/>
        </w:rPr>
      </w:pPr>
      <w:r>
        <w:rPr>
          <w:rFonts w:ascii="宋体" w:eastAsia="宋体" w:hint="eastAsia"/>
          <w:sz w:val="24"/>
        </w:rPr>
        <w:t>语法：</w:t>
      </w:r>
      <w:r>
        <w:rPr>
          <w:sz w:val="24"/>
        </w:rPr>
        <w:t>numpy.fromiter</w:t>
      </w:r>
    </w:p>
    <w:p>
      <w:pPr>
        <w:spacing w:before="172" w:line="280" w:lineRule="auto"/>
        <w:ind w:left="100" w:right="345" w:firstLine="48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此函数从任何可迭代对象构建一个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对象，返回一个新的一维数组。该函数的用法如下：</w:t>
      </w:r>
    </w:p>
    <w:p>
      <w:pPr>
        <w:spacing w:before="137"/>
        <w:ind w:left="58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numpy.fromiter(iterable, dtype, count=-1)</w:t>
      </w:r>
    </w:p>
    <w:p>
      <w:pPr>
        <w:spacing w:before="188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构造器接收下列参数：</w:t>
      </w:r>
    </w:p>
    <w:p>
      <w:pPr>
        <w:spacing w:before="172" w:line="280" w:lineRule="auto"/>
        <w:ind w:left="1060" w:right="5344" w:firstLine="0"/>
        <w:jc w:val="left"/>
        <w:rPr>
          <w:rFonts w:ascii="宋体" w:eastAsia="宋体" w:hint="eastAsia"/>
          <w:sz w:val="24"/>
        </w:rPr>
      </w:pPr>
      <w:r>
        <w:pict>
          <v:group id="_x0000_s1192" o:spid="_x0000_s1191" style="width:4.2pt;height:4.2pt;margin-top:14.9pt;margin-left:96.3pt;mso-height-relative:page;mso-position-horizontal-relative:page;mso-width-relative:page;position:absolute;z-index:251737088" coordorigin="1926,298" coordsize="84,84">
            <v:shape id="_x0000_s1193" o:spid="_x0000_s1192" style="width:72;height:72;left:1932;position:absolute;top:304" coordorigin="1932,304" coordsize="72,72" path="m1968,376l1954,373,1943,365,1935,354,1932,340,1935,326,1943,315,1954,307,1968,304,1982,307,1993,315,2001,326,2004,340,2001,354,1993,365,1982,373,1968,376xe" filled="t" fillcolor="black" stroked="f">
              <v:path arrowok="t"/>
            </v:shape>
            <v:shape id="_x0000_s1194" o:spid="_x0000_s1193" style="width:72;height:72;left:1932;position:absolute;top:304" coordorigin="1932,304" coordsize="72,72" path="m2004,340l2001,354,1993,365,1982,373,1968,376,1954,373,1943,365,1935,354,1932,340,1935,326,1943,315,1954,307,1968,304,1982,307,1993,315,2001,326,2004,340e" filled="f" stroked="t" strokecolor="black">
              <v:path arrowok="t"/>
            </v:shape>
          </v:group>
        </w:pict>
      </w:r>
      <w:r>
        <w:pict>
          <v:group id="_x0000_s1195" o:spid="_x0000_s1194" style="width:4.2pt;height:4.2pt;margin-top:32.9pt;margin-left:96.3pt;mso-height-relative:page;mso-position-horizontal-relative:page;mso-width-relative:page;position:absolute;z-index:251738112" coordorigin="1926,658" coordsize="84,84">
            <v:shape id="_x0000_s1196" o:spid="_x0000_s1195" style="width:72;height:72;left:1932;position:absolute;top:664" coordorigin="1932,664" coordsize="72,72" path="m1968,736l1954,733,1943,725,1935,714,1932,700,1935,686,1943,675,1954,667,1968,664,1982,667,1993,675,2001,686,2004,700,2001,714,1993,725,1982,733,1968,736xe" filled="t" fillcolor="black" stroked="f">
              <v:path arrowok="t"/>
            </v:shape>
            <v:shape id="_x0000_s1197" o:spid="_x0000_s1196" style="width:72;height:72;left:1932;position:absolute;top:664" coordorigin="1932,664" coordsize="72,72" path="m2004,700l2001,714,1993,725,1982,733,1968,736,1954,733,1943,725,1935,714,1932,700,1935,686,1943,675,1954,667,1968,664,1982,667,1993,675,2001,686,2004,700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iterable</w:t>
      </w:r>
      <w:r>
        <w:rPr>
          <w:rFonts w:ascii="宋体" w:eastAsia="宋体" w:hint="eastAsia"/>
          <w:sz w:val="24"/>
        </w:rPr>
        <w:t>：任何可迭代对象。</w: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：返回数组的数据类型。</w:t>
      </w:r>
    </w:p>
    <w:p>
      <w:pPr>
        <w:spacing w:before="1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198" o:spid="_x0000_s1197" style="width:4.2pt;height:4.2pt;margin-top:6.35pt;margin-left:96.3pt;mso-height-relative:page;mso-position-horizontal-relative:page;mso-width-relative:page;position:absolute;z-index:251739136" coordorigin="1926,127" coordsize="84,84">
            <v:shape id="_x0000_s1199" o:spid="_x0000_s1198" style="width:72;height:72;left:1932;position:absolute;top:133" coordorigin="1932,133" coordsize="72,72" path="m1968,205l1954,202,1943,194,1935,183,1932,169,1935,155,1943,144,1954,136,1968,133,1982,136,1993,144,2001,155,2004,169,2001,183,1993,194,1982,202,1968,205xe" filled="t" fillcolor="black" stroked="f">
              <v:path arrowok="t"/>
            </v:shape>
            <v:shape id="_x0000_s1200" o:spid="_x0000_s1199" style="width:72;height:72;left:1932;position:absolute;top:133" coordorigin="1932,133" coordsize="72,72" path="m2004,169l2001,183,1993,194,1982,202,1968,205,1954,202,1943,194,1935,183,1932,169,1935,155,1943,144,1954,136,1968,133,1982,136,1993,144,2001,155,2004,169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count</w:t>
      </w:r>
      <w:r>
        <w:rPr>
          <w:rFonts w:ascii="宋体" w:eastAsia="宋体" w:hint="eastAsia"/>
          <w:sz w:val="24"/>
        </w:rPr>
        <w:t>：需要读取的数据数量，默认为</w:t>
      </w:r>
      <w:r>
        <w:rPr>
          <w:rFonts w:ascii="Times New Roman" w:eastAsia="Times New Roman"/>
          <w:sz w:val="24"/>
        </w:rPr>
        <w:t>-1</w:t>
      </w:r>
      <w:r>
        <w:rPr>
          <w:rFonts w:ascii="宋体" w:eastAsia="宋体" w:hint="eastAsia"/>
          <w:sz w:val="24"/>
        </w:rPr>
        <w:t>，读取所有数据。</w:t>
      </w:r>
    </w:p>
    <w:p>
      <w:pPr>
        <w:spacing w:before="172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3.21</w:t>
      </w:r>
      <w:r>
        <w:rPr>
          <w:rFonts w:ascii="宋体" w:eastAsia="宋体" w:hint="eastAsia"/>
          <w:sz w:val="24"/>
        </w:rPr>
        <w:t>】</w:t>
      </w:r>
    </w:p>
    <w:p>
      <w:pPr>
        <w:spacing w:before="173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使用内置的</w:t>
      </w:r>
      <w:r>
        <w:rPr>
          <w:rFonts w:ascii="Times New Roman" w:eastAsia="Times New Roman"/>
          <w:sz w:val="24"/>
        </w:rPr>
        <w:t>range()</w:t>
      </w:r>
      <w:r>
        <w:rPr>
          <w:rFonts w:ascii="宋体" w:eastAsia="宋体" w:hint="eastAsia"/>
          <w:sz w:val="24"/>
        </w:rPr>
        <w:t>函数返回列表对象，此列表的迭代器用于形成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对象。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201" o:spid="_x0000_s1200" type="#_x0000_t202" style="width:468pt;height:43.2pt;margin-top:13.4pt;margin-left:1in;mso-height-relative:page;mso-position-horizontal-relative:page;mso-width-relative:page;mso-wrap-distance-bottom:0;mso-wrap-distance-top:0;position:absolute;z-index:-251575296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rPr>
                      <w:rFonts w:ascii="宋体" w:eastAsia="宋体" w:hint="eastAsia"/>
                    </w:rPr>
                  </w:pPr>
                  <w:r>
                    <w:t xml:space="preserve"># </w:t>
                  </w:r>
                  <w:r>
                    <w:rPr>
                      <w:rFonts w:ascii="宋体" w:eastAsia="宋体" w:hint="eastAsia"/>
                    </w:rPr>
                    <w:t xml:space="preserve">使用 </w:t>
                  </w:r>
                  <w:r>
                    <w:t xml:space="preserve">range </w:t>
                  </w:r>
                  <w:r>
                    <w:rPr>
                      <w:rFonts w:ascii="宋体" w:eastAsia="宋体" w:hint="eastAsia"/>
                    </w:rPr>
                    <w:t>函数创建列表对象</w:t>
                  </w:r>
                </w:p>
                <w:p>
                  <w:pPr>
                    <w:pStyle w:val="BodyText"/>
                    <w:ind w:right="6868"/>
                  </w:pPr>
                  <w:r>
                    <w:t>import numpy as np list = range(5) print list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 xml:space="preserve">[0,  1,  2,  3, </w:t>
      </w:r>
      <w:r>
        <w:rPr>
          <w:spacing w:val="15"/>
          <w:shd w:val="clear" w:color="auto" w:fill="DBDBDB"/>
        </w:rPr>
        <w:t xml:space="preserve"> </w:t>
      </w:r>
      <w:r>
        <w:rPr>
          <w:shd w:val="clear" w:color="auto" w:fill="DBDBDB"/>
        </w:rPr>
        <w:t>4]</w:t>
      </w:r>
      <w:r>
        <w:rPr>
          <w:shd w:val="clear" w:color="auto" w:fill="DBDBDB"/>
        </w:rPr>
        <w:tab/>
      </w:r>
    </w:p>
    <w:p>
      <w:pPr>
        <w:pStyle w:val="BodyText"/>
        <w:spacing w:before="2"/>
        <w:ind w:left="0"/>
        <w:rPr>
          <w:sz w:val="25"/>
        </w:rPr>
      </w:pPr>
    </w:p>
    <w:p>
      <w:pPr>
        <w:pStyle w:val="ListParagraph"/>
        <w:numPr>
          <w:ilvl w:val="2"/>
          <w:numId w:val="1"/>
        </w:numPr>
        <w:tabs>
          <w:tab w:val="left" w:pos="1060"/>
        </w:tabs>
        <w:spacing w:before="0" w:after="0" w:line="240" w:lineRule="auto"/>
        <w:ind w:left="1059" w:right="0" w:hanging="420" w:leftChars="0" w:firstLineChars="0"/>
        <w:jc w:val="left"/>
        <w:rPr>
          <w:rFonts w:ascii="宋体" w:eastAsia="宋体" w:hint="eastAsia"/>
          <w:sz w:val="27"/>
        </w:rPr>
      </w:pPr>
      <w:r>
        <w:rPr>
          <w:b/>
          <w:sz w:val="27"/>
        </w:rPr>
        <w:t>NumPy</w:t>
      </w:r>
      <w:r>
        <w:rPr>
          <w:rFonts w:ascii="宋体" w:eastAsia="宋体" w:hint="eastAsia"/>
          <w:spacing w:val="4"/>
          <w:sz w:val="27"/>
        </w:rPr>
        <w:t>数值范围数组</w:t>
      </w:r>
    </w:p>
    <w:p>
      <w:pPr>
        <w:spacing w:after="0" w:line="240" w:lineRule="auto"/>
        <w:jc w:val="left"/>
        <w:rPr>
          <w:rFonts w:ascii="宋体" w:eastAsia="宋体" w:hint="eastAsia"/>
          <w:sz w:val="27"/>
        </w:rPr>
        <w:sectPr>
          <w:pgSz w:w="12240" w:h="15840"/>
          <w:pgMar w:top="1420" w:right="1320" w:bottom="280" w:left="1340" w:header="720" w:footer="720" w:gutter="0"/>
          <w:pgNumType w:start="15"/>
          <w:cols w:num="1" w:space="720"/>
        </w:sectPr>
      </w:pPr>
    </w:p>
    <w:p>
      <w:pPr>
        <w:pStyle w:val="ListParagraph"/>
        <w:numPr>
          <w:ilvl w:val="0"/>
          <w:numId w:val="5"/>
        </w:numPr>
        <w:tabs>
          <w:tab w:val="left" w:pos="1181"/>
        </w:tabs>
        <w:spacing w:before="44" w:after="0" w:line="240" w:lineRule="auto"/>
        <w:ind w:left="1181" w:right="0" w:hanging="601"/>
        <w:jc w:val="left"/>
        <w:rPr>
          <w:sz w:val="24"/>
        </w:rPr>
      </w:pPr>
      <w:r>
        <w:rPr>
          <w:rFonts w:ascii="宋体" w:eastAsia="宋体" w:hint="eastAsia"/>
          <w:sz w:val="24"/>
        </w:rPr>
        <w:t>语法：</w:t>
      </w:r>
      <w:r>
        <w:rPr>
          <w:sz w:val="24"/>
        </w:rPr>
        <w:t>numpy.arange</w:t>
      </w:r>
    </w:p>
    <w:p>
      <w:pPr>
        <w:spacing w:before="172" w:line="280" w:lineRule="auto"/>
        <w:ind w:left="100" w:right="345" w:firstLine="48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该函数从数值范围创建数组，返回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对象，包含给定范围内的等间隔值。该函数的用法如下：</w:t>
      </w:r>
    </w:p>
    <w:p>
      <w:pPr>
        <w:spacing w:before="137"/>
        <w:ind w:left="58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numpy.arange(start, stop, step, dtype)</w:t>
      </w:r>
    </w:p>
    <w:p>
      <w:pPr>
        <w:spacing w:before="188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构造器接收下列参数：</w:t>
      </w:r>
    </w:p>
    <w:p>
      <w:pPr>
        <w:spacing w:before="172" w:line="280" w:lineRule="auto"/>
        <w:ind w:left="1060" w:right="4998" w:firstLine="0"/>
        <w:jc w:val="left"/>
        <w:rPr>
          <w:rFonts w:ascii="宋体" w:eastAsia="宋体" w:hint="eastAsia"/>
          <w:sz w:val="24"/>
        </w:rPr>
      </w:pPr>
      <w:r>
        <w:pict>
          <v:group id="_x0000_s1202" o:spid="_x0000_s1201" style="width:4.2pt;height:4.2pt;margin-top:14.85pt;margin-left:96.3pt;mso-height-relative:page;mso-position-horizontal-relative:page;mso-width-relative:page;position:absolute;z-index:251742208" coordorigin="1926,298" coordsize="84,84">
            <v:shape id="_x0000_s1203" o:spid="_x0000_s1202" style="width:72;height:72;left:1932;position:absolute;top:304" coordorigin="1932,304" coordsize="72,72" path="m1968,376l1954,373,1943,365,1935,354,1932,340,1935,326,1943,315,1954,307,1968,304,1982,307,1993,315,2001,326,2004,340,2001,354,1993,365,1982,373,1968,376xe" filled="t" fillcolor="black" stroked="f">
              <v:path arrowok="t"/>
            </v:shape>
            <v:shape id="_x0000_s1204" o:spid="_x0000_s1203" style="width:72;height:72;left:1932;position:absolute;top:304" coordorigin="1932,304" coordsize="72,72" path="m2004,340l2001,354,1993,365,1982,373,1968,376,1954,373,1943,365,1935,354,1932,340,1935,326,1943,315,1954,307,1968,304,1982,307,1993,315,2001,326,2004,340e" filled="f" stroked="t" strokecolor="black">
              <v:path arrowok="t"/>
            </v:shape>
          </v:group>
        </w:pict>
      </w:r>
      <w:r>
        <w:pict>
          <v:group id="_x0000_s1205" o:spid="_x0000_s1204" style="width:4.2pt;height:4.2pt;margin-top:32.85pt;margin-left:96.3pt;mso-height-relative:page;mso-position-horizontal-relative:page;mso-width-relative:page;position:absolute;z-index:251743232" coordorigin="1926,658" coordsize="84,84">
            <v:shape id="_x0000_s1206" o:spid="_x0000_s1205" style="width:72;height:72;left:1932;position:absolute;top:664" coordorigin="1932,664" coordsize="72,72" path="m1968,736l1954,733,1943,725,1935,714,1932,700,1935,686,1943,675,1954,667,1968,664,1982,667,1993,675,2001,686,2004,700,2001,714,1993,725,1982,733,1968,736xe" filled="t" fillcolor="black" stroked="f">
              <v:path arrowok="t"/>
            </v:shape>
            <v:shape id="_x0000_s1207" o:spid="_x0000_s1206" style="width:72;height:72;left:1932;position:absolute;top:664" coordorigin="1932,664" coordsize="72,72" path="m2004,700l2001,714,1993,725,1982,733,1968,736,1954,733,1943,725,1935,714,1932,700,1935,686,1943,675,1954,667,1968,664,1982,667,1993,675,2001,686,2004,700e" filled="f" stroked="t" strokecolor="black">
              <v:path arrowok="t"/>
            </v:shape>
          </v:group>
        </w:pict>
      </w:r>
      <w:r>
        <w:pict>
          <v:group id="_x0000_s1208" o:spid="_x0000_s1207" style="width:4.2pt;height:4.2pt;margin-top:50.85pt;margin-left:96.3pt;mso-height-relative:page;mso-position-horizontal-relative:page;mso-width-relative:page;position:absolute;z-index:251744256" coordorigin="1926,1018" coordsize="84,84">
            <v:shape id="_x0000_s1209" o:spid="_x0000_s1208" style="width:72;height:72;left:1932;position:absolute;top:1024" coordorigin="1932,1024" coordsize="72,72" path="m1968,1096l1954,1093,1943,1085,1935,1074,1932,1060,1935,1046,1943,1035,1954,1027,1968,1024,1982,1027,1993,1035,2001,1046,2004,1060,2001,1074,1993,1085,1982,1093,1968,1096xe" filled="t" fillcolor="black" stroked="f">
              <v:path arrowok="t"/>
            </v:shape>
            <v:shape id="_x0000_s1210" o:spid="_x0000_s1209" style="width:72;height:72;left:1932;position:absolute;top:1024" coordorigin="1932,1024" coordsize="72,72" path="m2004,1060l2001,1074,1993,1085,1982,1093,1968,1096,1954,1093,1943,1085,1935,1074,1932,1060,1935,1046,1943,1035,1954,1027,1968,1024,1982,1027,1993,1035,2001,1046,2004,1060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start</w:t>
      </w:r>
      <w:r>
        <w:rPr>
          <w:rFonts w:ascii="宋体" w:eastAsia="宋体" w:hint="eastAsia"/>
          <w:sz w:val="24"/>
        </w:rPr>
        <w:t>：范围的起始值，默认为</w:t>
      </w:r>
      <w:r>
        <w:rPr>
          <w:rFonts w:ascii="Times New Roman" w:eastAsia="Times New Roman"/>
          <w:sz w:val="24"/>
        </w:rPr>
        <w:t>0</w:t>
      </w:r>
      <w:r>
        <w:rPr>
          <w:rFonts w:ascii="宋体" w:eastAsia="宋体" w:hint="eastAsia"/>
          <w:sz w:val="24"/>
        </w:rPr>
        <w:t>。</w:t>
      </w:r>
      <w:r>
        <w:rPr>
          <w:rFonts w:ascii="Times New Roman" w:eastAsia="Times New Roman"/>
          <w:sz w:val="24"/>
        </w:rPr>
        <w:t>stop</w:t>
      </w:r>
      <w:r>
        <w:rPr>
          <w:rFonts w:ascii="宋体" w:eastAsia="宋体" w:hint="eastAsia"/>
          <w:sz w:val="24"/>
        </w:rPr>
        <w:t>：范围的终止值（不包含）。</w:t>
      </w:r>
      <w:r>
        <w:rPr>
          <w:rFonts w:ascii="Times New Roman" w:eastAsia="Times New Roman"/>
          <w:sz w:val="24"/>
        </w:rPr>
        <w:t>step</w:t>
      </w:r>
      <w:r>
        <w:rPr>
          <w:rFonts w:ascii="宋体" w:eastAsia="宋体" w:hint="eastAsia"/>
          <w:sz w:val="24"/>
        </w:rPr>
        <w:t>：两个值的间隔，默认为</w:t>
      </w:r>
      <w:r>
        <w:rPr>
          <w:rFonts w:ascii="Times New Roman" w:eastAsia="Times New Roman"/>
          <w:sz w:val="24"/>
        </w:rPr>
        <w:t>1</w:t>
      </w:r>
      <w:r>
        <w:rPr>
          <w:rFonts w:ascii="宋体" w:eastAsia="宋体" w:hint="eastAsia"/>
          <w:sz w:val="24"/>
        </w:rPr>
        <w:t>。</w:t>
      </w:r>
    </w:p>
    <w:p>
      <w:pPr>
        <w:spacing w:before="1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211" o:spid="_x0000_s1210" style="width:4.2pt;height:4.2pt;margin-top:6.3pt;margin-left:96.3pt;mso-height-relative:page;mso-position-horizontal-relative:page;mso-width-relative:page;position:absolute;z-index:251745280" coordorigin="1926,127" coordsize="84,84">
            <v:shape id="_x0000_s1212" o:spid="_x0000_s1211" style="width:72;height:72;left:1932;position:absolute;top:133" coordorigin="1932,133" coordsize="72,72" path="m1968,205l1954,202,1943,194,1935,183,1932,169,1935,155,1943,144,1954,136,1968,133,1982,136,1993,144,2001,155,2004,169,2001,183,1993,194,1982,202,1968,205xe" filled="t" fillcolor="black" stroked="f">
              <v:path arrowok="t"/>
            </v:shape>
            <v:shape id="_x0000_s1213" o:spid="_x0000_s1212" style="width:72;height:72;left:1932;position:absolute;top:133" coordorigin="1932,133" coordsize="72,72" path="m2004,169l2001,183,1993,194,1982,202,1968,205,1954,202,1943,194,1935,183,1932,169,1935,155,1943,144,1954,136,1968,133,1982,136,1993,144,2001,155,2004,169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：返回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的数据类型，如果没有提供，就会使用输入数据的类型。</w:t>
      </w:r>
    </w:p>
    <w:p>
      <w:pPr>
        <w:spacing w:before="172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3.22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214" o:spid="_x0000_s1213" type="#_x0000_t202" style="width:468pt;height:32.4pt;margin-top:13.45pt;margin-left:1in;mso-height-relative:page;mso-position-horizontal-relative:page;mso-width-relative:page;mso-wrap-distance-bottom:0;mso-wrap-distance-top:0;position:absolute;z-index:-251564032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ind w:right="6868"/>
                  </w:pPr>
                  <w:r>
                    <w:t>import numpy as np x = np.arange(5) print x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pStyle w:val="BodyText"/>
        <w:spacing w:before="10"/>
        <w:ind w:left="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 xml:space="preserve">[0  1  2  3 </w:t>
      </w:r>
      <w:r>
        <w:rPr>
          <w:spacing w:val="14"/>
          <w:shd w:val="clear" w:color="auto" w:fill="DBDBDB"/>
        </w:rPr>
        <w:t xml:space="preserve"> </w:t>
      </w:r>
      <w:r>
        <w:rPr>
          <w:shd w:val="clear" w:color="auto" w:fill="DBDBDB"/>
        </w:rPr>
        <w:t>4]</w:t>
      </w:r>
      <w:r>
        <w:rPr>
          <w:shd w:val="clear" w:color="auto" w:fill="DBDBDB"/>
        </w:rPr>
        <w:tab/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ListParagraph"/>
        <w:numPr>
          <w:ilvl w:val="0"/>
          <w:numId w:val="5"/>
        </w:numPr>
        <w:tabs>
          <w:tab w:val="left" w:pos="1181"/>
        </w:tabs>
        <w:spacing w:before="0" w:after="0" w:line="240" w:lineRule="auto"/>
        <w:ind w:left="1181" w:right="0" w:hanging="601"/>
        <w:jc w:val="left"/>
        <w:rPr>
          <w:sz w:val="24"/>
        </w:rPr>
      </w:pPr>
      <w:r>
        <w:rPr>
          <w:rFonts w:ascii="宋体" w:eastAsia="宋体" w:hint="eastAsia"/>
          <w:sz w:val="24"/>
        </w:rPr>
        <w:t>语法：</w:t>
      </w:r>
      <w:r>
        <w:rPr>
          <w:sz w:val="24"/>
        </w:rPr>
        <w:t>numpy.linspace</w:t>
      </w:r>
    </w:p>
    <w:p>
      <w:pPr>
        <w:spacing w:before="172" w:line="280" w:lineRule="auto"/>
        <w:ind w:left="100" w:right="278" w:firstLine="48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该函数类似于</w:t>
      </w:r>
      <w:r>
        <w:rPr>
          <w:rFonts w:ascii="Times New Roman" w:eastAsia="Times New Roman"/>
          <w:sz w:val="24"/>
        </w:rPr>
        <w:t>arange()</w:t>
      </w:r>
      <w:r>
        <w:rPr>
          <w:rFonts w:ascii="宋体" w:eastAsia="宋体" w:hint="eastAsia"/>
          <w:sz w:val="24"/>
        </w:rPr>
        <w:t>函数。在此函数中，指定了范围之间的均匀间隔数量，而不是步长。该函数的用法如下：</w:t>
      </w:r>
    </w:p>
    <w:p>
      <w:pPr>
        <w:spacing w:before="137"/>
        <w:ind w:left="58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numpy.linspace(start, stop, num, endpoint, retstep, dtype)</w:t>
      </w:r>
    </w:p>
    <w:p>
      <w:pPr>
        <w:spacing w:before="188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构造器接收下列参数：</w:t>
      </w:r>
    </w:p>
    <w:p>
      <w:pPr>
        <w:spacing w:before="172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215" o:spid="_x0000_s1214" style="width:4.2pt;height:4.2pt;margin-top:14.9pt;margin-left:96.3pt;mso-height-relative:page;mso-position-horizontal-relative:page;mso-width-relative:page;position:absolute;z-index:251746304" coordorigin="1926,298" coordsize="84,84">
            <v:shape id="_x0000_s1216" o:spid="_x0000_s1215" style="width:72;height:72;left:1932;position:absolute;top:304" coordorigin="1932,304" coordsize="72,72" path="m1968,376l1954,373,1943,365,1935,354,1932,340,1935,326,1943,315,1954,307,1968,304,1982,307,1993,315,2001,326,2004,340,2001,354,1993,365,1982,373,1968,376xe" filled="t" fillcolor="black" stroked="f">
              <v:path arrowok="t"/>
            </v:shape>
            <v:shape id="_x0000_s1217" o:spid="_x0000_s1216" style="width:72;height:72;left:1932;position:absolute;top:304" coordorigin="1932,304" coordsize="72,72" path="m2004,340l2001,354,1993,365,1982,373,1968,376,1954,373,1943,365,1935,354,1932,340,1935,326,1943,315,1954,307,1968,304,1982,307,1993,315,2001,326,2004,340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start</w:t>
      </w:r>
      <w:r>
        <w:rPr>
          <w:rFonts w:ascii="宋体" w:eastAsia="宋体" w:hint="eastAsia"/>
          <w:sz w:val="24"/>
        </w:rPr>
        <w:t>：序列的起始值。</w:t>
      </w:r>
    </w:p>
    <w:p>
      <w:pPr>
        <w:spacing w:before="53" w:line="280" w:lineRule="auto"/>
        <w:ind w:left="1060" w:right="1625" w:firstLine="0"/>
        <w:jc w:val="left"/>
        <w:rPr>
          <w:rFonts w:ascii="宋体" w:eastAsia="宋体" w:hint="eastAsia"/>
          <w:sz w:val="24"/>
        </w:rPr>
      </w:pPr>
      <w:r>
        <w:pict>
          <v:group id="_x0000_s1218" o:spid="_x0000_s1217" style="width:4.2pt;height:4.2pt;margin-top:8.95pt;margin-left:96.3pt;mso-height-relative:page;mso-position-horizontal-relative:page;mso-width-relative:page;position:absolute;z-index:251747328" coordorigin="1926,179" coordsize="84,84">
            <v:shape id="_x0000_s1219" o:spid="_x0000_s1218" style="width:72;height:72;left:1932;position:absolute;top:185" coordorigin="1932,185" coordsize="72,72" path="m1968,257l1954,254,1943,246,1935,235,1932,221,1935,207,1943,196,1954,188,1968,185,1982,188,1993,196,2001,207,2004,221,2001,235,1993,246,1982,254,1968,257xe" filled="t" fillcolor="black" stroked="f">
              <v:path arrowok="t"/>
            </v:shape>
            <v:shape id="_x0000_s1220" o:spid="_x0000_s1219" style="width:72;height:72;left:1932;position:absolute;top:185" coordorigin="1932,185" coordsize="72,72" path="m2004,221l2001,235,1993,246,1982,254,1968,257,1954,254,1943,246,1935,235,1932,221,1935,207,1943,196,1954,188,1968,185,1982,188,1993,196,2001,207,2004,221e" filled="f" stroked="t" strokecolor="black">
              <v:path arrowok="t"/>
            </v:shape>
          </v:group>
        </w:pict>
      </w:r>
      <w:r>
        <w:pict>
          <v:group id="_x0000_s1221" o:spid="_x0000_s1220" style="width:4.2pt;height:4.2pt;margin-top:26.95pt;margin-left:96.3pt;mso-height-relative:page;mso-position-horizontal-relative:page;mso-width-relative:page;position:absolute;z-index:251748352" coordorigin="1926,539" coordsize="84,84">
            <v:shape id="_x0000_s1222" o:spid="_x0000_s1221" style="width:72;height:72;left:1932;position:absolute;top:545" coordorigin="1932,545" coordsize="72,72" path="m1968,617l1954,614,1943,606,1935,595,1932,581,1935,567,1943,556,1954,548,1968,545,1982,548,1993,556,2001,567,2004,581,2001,595,1993,606,1982,614,1968,617xe" filled="t" fillcolor="black" stroked="f">
              <v:path arrowok="t"/>
            </v:shape>
            <v:shape id="_x0000_s1223" o:spid="_x0000_s1222" style="width:72;height:72;left:1932;position:absolute;top:545" coordorigin="1932,545" coordsize="72,72" path="m2004,581l2001,595,1993,606,1982,614,1968,617,1954,614,1943,606,1935,595,1932,581,1935,567,1943,556,1954,548,1968,545,1982,548,1993,556,2001,567,2004,581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stop</w:t>
      </w:r>
      <w:r>
        <w:rPr>
          <w:rFonts w:ascii="宋体" w:eastAsia="宋体" w:hint="eastAsia"/>
          <w:sz w:val="24"/>
        </w:rPr>
        <w:t>：序列的终止值，如果</w:t>
      </w:r>
      <w:r>
        <w:rPr>
          <w:rFonts w:ascii="Times New Roman" w:eastAsia="Times New Roman"/>
          <w:sz w:val="24"/>
        </w:rPr>
        <w:t>endpoint</w:t>
      </w:r>
      <w:r>
        <w:rPr>
          <w:rFonts w:ascii="宋体" w:eastAsia="宋体" w:hint="eastAsia"/>
          <w:sz w:val="24"/>
        </w:rPr>
        <w:t>为</w:t>
      </w:r>
      <w:r>
        <w:rPr>
          <w:rFonts w:ascii="Times New Roman" w:eastAsia="Times New Roman"/>
          <w:sz w:val="24"/>
        </w:rPr>
        <w:t>true</w:t>
      </w:r>
      <w:r>
        <w:rPr>
          <w:rFonts w:ascii="宋体" w:eastAsia="宋体" w:hint="eastAsia"/>
          <w:sz w:val="24"/>
        </w:rPr>
        <w:t>，该值就包含于序列中。</w:t>
      </w:r>
      <w:r>
        <w:rPr>
          <w:rFonts w:ascii="Times New Roman" w:eastAsia="Times New Roman"/>
          <w:sz w:val="24"/>
        </w:rPr>
        <w:t>num</w:t>
      </w:r>
      <w:r>
        <w:rPr>
          <w:rFonts w:ascii="宋体" w:eastAsia="宋体" w:hint="eastAsia"/>
          <w:sz w:val="24"/>
        </w:rPr>
        <w:t>：要生成的等间隔样例数量，默认为</w:t>
      </w:r>
      <w:r>
        <w:rPr>
          <w:rFonts w:ascii="Times New Roman" w:eastAsia="Times New Roman"/>
          <w:sz w:val="24"/>
        </w:rPr>
        <w:t>50</w:t>
      </w:r>
      <w:r>
        <w:rPr>
          <w:rFonts w:ascii="宋体" w:eastAsia="宋体" w:hint="eastAsia"/>
          <w:sz w:val="24"/>
        </w:rPr>
        <w:t>。</w:t>
      </w:r>
    </w:p>
    <w:p>
      <w:pPr>
        <w:spacing w:before="0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224" o:spid="_x0000_s1223" style="width:4.2pt;height:4.2pt;margin-top:6.3pt;margin-left:96.3pt;mso-height-relative:page;mso-position-horizontal-relative:page;mso-width-relative:page;position:absolute;z-index:251749376" coordorigin="1926,126" coordsize="84,84">
            <v:shape id="_x0000_s1225" o:spid="_x0000_s1224" style="width:72;height:72;left:1932;position:absolute;top:132" coordorigin="1932,132" coordsize="72,72" path="m1968,204l1954,201,1943,193,1935,182,1932,168,1935,154,1943,143,1954,135,1968,132,1982,135,1993,143,2001,154,2004,168,2001,182,1993,193,1982,201,1968,204xe" filled="t" fillcolor="black" stroked="f">
              <v:path arrowok="t"/>
            </v:shape>
            <v:shape id="_x0000_s1226" o:spid="_x0000_s1225" style="width:72;height:72;left:1932;position:absolute;top:132" coordorigin="1932,132" coordsize="72,72" path="m2004,168l2001,182,1993,193,1982,201,1968,204,1954,201,1943,193,1935,182,1932,168,1935,154,1943,143,1954,135,1968,132,1982,135,1993,143,2001,154,2004,168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endpoint</w:t>
      </w:r>
      <w:r>
        <w:rPr>
          <w:rFonts w:ascii="宋体" w:eastAsia="宋体" w:hint="eastAsia"/>
          <w:sz w:val="24"/>
        </w:rPr>
        <w:t>：序列中是否包含</w:t>
      </w:r>
      <w:r>
        <w:rPr>
          <w:rFonts w:ascii="Times New Roman" w:eastAsia="Times New Roman"/>
          <w:sz w:val="24"/>
        </w:rPr>
        <w:t>stop</w:t>
      </w:r>
      <w:r>
        <w:rPr>
          <w:rFonts w:ascii="宋体" w:eastAsia="宋体" w:hint="eastAsia"/>
          <w:sz w:val="24"/>
        </w:rPr>
        <w:t>值，默认为</w:t>
      </w:r>
      <w:r>
        <w:rPr>
          <w:rFonts w:ascii="Times New Roman" w:eastAsia="Times New Roman"/>
          <w:sz w:val="24"/>
        </w:rPr>
        <w:t>ture</w:t>
      </w:r>
      <w:r>
        <w:rPr>
          <w:rFonts w:ascii="宋体" w:eastAsia="宋体" w:hint="eastAsia"/>
          <w:sz w:val="24"/>
        </w:rPr>
        <w:t>。</w:t>
      </w:r>
    </w:p>
    <w:p>
      <w:pPr>
        <w:spacing w:before="53" w:line="280" w:lineRule="auto"/>
        <w:ind w:left="1060" w:right="2225" w:firstLine="0"/>
        <w:jc w:val="left"/>
        <w:rPr>
          <w:rFonts w:ascii="宋体" w:eastAsia="宋体" w:hint="eastAsia"/>
          <w:sz w:val="24"/>
        </w:rPr>
      </w:pPr>
      <w:r>
        <w:pict>
          <v:group id="_x0000_s1227" o:spid="_x0000_s1226" style="width:4.2pt;height:4.2pt;margin-top:8.95pt;margin-left:96.3pt;mso-height-relative:page;mso-position-horizontal-relative:page;mso-width-relative:page;position:absolute;z-index:251750400" coordorigin="1926,179" coordsize="84,84">
            <v:shape id="_x0000_s1228" o:spid="_x0000_s1227" style="width:72;height:72;left:1932;position:absolute;top:185" coordorigin="1932,185" coordsize="72,72" path="m1968,257l1954,254,1943,246,1935,235,1932,221,1935,207,1943,196,1954,188,1968,185,1982,188,1993,196,2001,207,2004,221,2001,235,1993,246,1982,254,1968,257xe" filled="t" fillcolor="black" stroked="f">
              <v:path arrowok="t"/>
            </v:shape>
            <v:shape id="_x0000_s1229" o:spid="_x0000_s1228" style="width:72;height:72;left:1932;position:absolute;top:185" coordorigin="1932,185" coordsize="72,72" path="m2004,221l2001,235,1993,246,1982,254,1968,257,1954,254,1943,246,1935,235,1932,221,1935,207,1943,196,1954,188,1968,185,1982,188,1993,196,2001,207,2004,221e" filled="f" stroked="t" strokecolor="black">
              <v:path arrowok="t"/>
            </v:shape>
          </v:group>
        </w:pict>
      </w:r>
      <w:r>
        <w:pict>
          <v:group id="_x0000_s1230" o:spid="_x0000_s1229" style="width:4.2pt;height:4.2pt;margin-top:26.95pt;margin-left:96.3pt;mso-height-relative:page;mso-position-horizontal-relative:page;mso-width-relative:page;position:absolute;z-index:251751424" coordorigin="1926,539" coordsize="84,84">
            <v:shape id="_x0000_s1231" o:spid="_x0000_s1230" style="width:72;height:72;left:1932;position:absolute;top:545" coordorigin="1932,545" coordsize="72,72" path="m1968,617l1954,614,1943,606,1935,595,1932,581,1935,567,1943,556,1954,548,1968,545,1982,548,1993,556,2001,567,2004,581,2001,595,1993,606,1982,614,1968,617xe" filled="t" fillcolor="black" stroked="f">
              <v:path arrowok="t"/>
            </v:shape>
            <v:shape id="_x0000_s1232" o:spid="_x0000_s1231" style="width:72;height:72;left:1932;position:absolute;top:545" coordorigin="1932,545" coordsize="72,72" path="m2004,581l2001,595,1993,606,1982,614,1968,617,1954,614,1943,606,1935,595,1932,581,1935,567,1943,556,1954,548,1968,545,1982,548,1993,556,2001,567,2004,581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retstep</w:t>
      </w:r>
      <w:r>
        <w:rPr>
          <w:rFonts w:ascii="宋体" w:eastAsia="宋体" w:hint="eastAsia"/>
          <w:sz w:val="24"/>
        </w:rPr>
        <w:t>：如果为</w:t>
      </w:r>
      <w:r>
        <w:rPr>
          <w:rFonts w:ascii="Times New Roman" w:eastAsia="Times New Roman"/>
          <w:sz w:val="24"/>
        </w:rPr>
        <w:t>true</w:t>
      </w:r>
      <w:r>
        <w:rPr>
          <w:rFonts w:ascii="宋体" w:eastAsia="宋体" w:hint="eastAsia"/>
          <w:sz w:val="24"/>
        </w:rPr>
        <w:t>，就返回样例以及连续数字之间的步长。</w: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：输出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的数据类型。</w:t>
      </w:r>
    </w:p>
    <w:p>
      <w:pPr>
        <w:spacing w:before="12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3.23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ind w:left="0"/>
        <w:rPr>
          <w:rFonts w:ascii="宋体"/>
        </w:rPr>
      </w:pPr>
      <w:r>
        <w:pict>
          <v:shape id="_x0000_s1233" o:spid="_x0000_s1232" type="#_x0000_t202" style="width:468pt;height:32.4pt;margin-top:13.4pt;margin-left:1in;mso-height-relative:page;mso-position-horizontal-relative:page;mso-width-relative:page;mso-wrap-distance-bottom:0;mso-wrap-distance-top:0;position:absolute;z-index:-251563008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</w:pPr>
                  <w:r>
                    <w:t>import numpy as np</w:t>
                  </w:r>
                </w:p>
                <w:p>
                  <w:pPr>
                    <w:pStyle w:val="BodyText"/>
                    <w:ind w:right="6241"/>
                  </w:pPr>
                  <w:r>
                    <w:t>x = np.linspace(10,20,5) print x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输出如下：</w:t>
      </w:r>
    </w:p>
    <w:p>
      <w:pPr>
        <w:spacing w:after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br/>
      </w:r>
      <w:r>
        <w:rPr>
          <w:rFonts w:ascii="宋体" w:eastAsia="宋体" w:hint="eastAsia"/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https://d.book118.com/208070064015006040</w:t>
        </w:r>
      </w:hyperlink>
    </w:p>
    <w:p>
      <w:pPr>
        <w:spacing w:after="0"/>
        <w:jc w:val="left"/>
        <w:rPr>
          <w:rFonts w:ascii="宋体" w:eastAsia="宋体" w:hint="eastAsia"/>
          <w:sz w:val="24"/>
        </w:rPr>
      </w:pPr>
    </w:p>
    <w:sectPr>
      <w:pgSz w:w="12240" w:h="15840"/>
      <w:pgMar w:top="1420" w:right="1320" w:bottom="280" w:left="1340" w:header="720" w:footer="720" w:gutter="0"/>
      <w:pgNumType w:start="16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4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239341B"/>
    <w:multiLevelType w:val="multilevel"/>
    <w:tmpl w:val="9239341B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1">
    <w:nsid w:val="B5E306ED"/>
    <w:multiLevelType w:val="multilevel"/>
    <w:tmpl w:val="B5E306ED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2">
    <w:nsid w:val="BF205925"/>
    <w:multiLevelType w:val="multilevel"/>
    <w:tmpl w:val="BF205925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3">
    <w:nsid w:val="C8879AEF"/>
    <w:multiLevelType w:val="multilevel"/>
    <w:tmpl w:val="C8879AEF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4">
    <w:nsid w:val="CF092B84"/>
    <w:multiLevelType w:val="multilevel"/>
    <w:tmpl w:val="CF092B84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5">
    <w:nsid w:val="DFF5051C"/>
    <w:multiLevelType w:val="multilevel"/>
    <w:tmpl w:val="DFF5051C"/>
    <w:lvl w:ilvl="0">
      <w:start w:val="1"/>
      <w:numFmt w:val="decimal"/>
      <w:lvlText w:val="%1"/>
      <w:lvlJc w:val="left"/>
      <w:pPr>
        <w:ind w:left="856" w:hanging="756"/>
        <w:jc w:val="left"/>
      </w:pPr>
      <w:rPr>
        <w:rFonts w:ascii="宋体" w:eastAsia="宋体" w:hAnsi="宋体" w:cs="宋体"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56" w:hanging="756"/>
        <w:jc w:val="left"/>
      </w:pPr>
      <w:rPr>
        <w:rFonts w:ascii="宋体" w:eastAsia="宋体" w:hAnsi="宋体" w:cs="宋体" w:hint="default"/>
        <w:b/>
        <w:bCs/>
        <w:w w:val="101"/>
        <w:sz w:val="33"/>
        <w:szCs w:val="33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059" w:hanging="420"/>
        <w:jc w:val="left"/>
      </w:pPr>
      <w:rPr>
        <w:rFonts w:ascii="Times New Roman" w:eastAsia="Times New Roman" w:hAnsi="Times New Roman" w:cs="Times New Roman" w:hint="default"/>
        <w:b/>
        <w:bCs/>
        <w:w w:val="102"/>
        <w:sz w:val="25"/>
        <w:szCs w:val="25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0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6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3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40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86" w:hanging="420"/>
      </w:pPr>
      <w:rPr>
        <w:rFonts w:hint="default"/>
        <w:lang w:val="en-US" w:eastAsia="en-US" w:bidi="ar-SA"/>
      </w:rPr>
    </w:lvl>
  </w:abstractNum>
  <w:abstractNum w:abstractNumId="6">
    <w:nsid w:val="F4B5D9F5"/>
    <w:multiLevelType w:val="multilevel"/>
    <w:tmpl w:val="F4B5D9F5"/>
    <w:lvl w:ilvl="0">
      <w:start w:val="1"/>
      <w:numFmt w:val="lowerLetter"/>
      <w:lvlText w:val="%1"/>
      <w:lvlJc w:val="left"/>
      <w:pPr>
        <w:ind w:left="345" w:hanging="231"/>
        <w:jc w:val="left"/>
      </w:pPr>
      <w:rPr>
        <w:rFonts w:ascii="Courier New" w:eastAsia="Courier New" w:hAnsi="Courier New" w:cs="Courier New" w:hint="default"/>
        <w:w w:val="101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2" w:hanging="23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44" w:hanging="23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3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47" w:hanging="23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9" w:hanging="23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51" w:hanging="23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3" w:hanging="23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55" w:hanging="231"/>
      </w:pPr>
      <w:rPr>
        <w:rFonts w:hint="default"/>
        <w:lang w:val="en-US" w:eastAsia="en-US" w:bidi="ar-SA"/>
      </w:rPr>
    </w:lvl>
  </w:abstractNum>
  <w:abstractNum w:abstractNumId="7">
    <w:nsid w:val="0248C179"/>
    <w:multiLevelType w:val="multilevel"/>
    <w:tmpl w:val="0248C179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8">
    <w:nsid w:val="03D62ECE"/>
    <w:multiLevelType w:val="multilevel"/>
    <w:tmpl w:val="03D62ECE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9">
    <w:nsid w:val="0FE7B01A"/>
    <w:multiLevelType w:val="multilevel"/>
    <w:tmpl w:val="DFF5051C"/>
    <w:lvl w:ilvl="0">
      <w:start w:val="1"/>
      <w:numFmt w:val="decimal"/>
      <w:lvlText w:val="%1"/>
      <w:lvlJc w:val="left"/>
      <w:pPr>
        <w:ind w:left="856" w:hanging="756"/>
        <w:jc w:val="left"/>
      </w:pPr>
      <w:rPr>
        <w:rFonts w:ascii="宋体" w:eastAsia="宋体" w:hAnsi="宋体" w:cs="宋体"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56" w:hanging="756"/>
        <w:jc w:val="left"/>
      </w:pPr>
      <w:rPr>
        <w:rFonts w:ascii="宋体" w:eastAsia="宋体" w:hAnsi="宋体" w:cs="宋体" w:hint="default"/>
        <w:b/>
        <w:bCs/>
        <w:w w:val="101"/>
        <w:sz w:val="33"/>
        <w:szCs w:val="33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059" w:hanging="420"/>
        <w:jc w:val="left"/>
      </w:pPr>
      <w:rPr>
        <w:rFonts w:ascii="Times New Roman" w:eastAsia="Times New Roman" w:hAnsi="Times New Roman" w:cs="Times New Roman" w:hint="default"/>
        <w:b/>
        <w:bCs/>
        <w:w w:val="102"/>
        <w:sz w:val="25"/>
        <w:szCs w:val="25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0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6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3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40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86" w:hanging="420"/>
      </w:pPr>
      <w:rPr>
        <w:rFonts w:hint="default"/>
        <w:lang w:val="en-US" w:eastAsia="en-US" w:bidi="ar-SA"/>
      </w:rPr>
    </w:lvl>
  </w:abstractNum>
  <w:abstractNum w:abstractNumId="10">
    <w:nsid w:val="184C8DE2"/>
    <w:multiLevelType w:val="multilevel"/>
    <w:tmpl w:val="DFF5051C"/>
    <w:lvl w:ilvl="0">
      <w:start w:val="1"/>
      <w:numFmt w:val="decimal"/>
      <w:lvlText w:val="%1"/>
      <w:lvlJc w:val="left"/>
      <w:pPr>
        <w:ind w:left="856" w:hanging="756"/>
        <w:jc w:val="left"/>
      </w:pPr>
      <w:rPr>
        <w:rFonts w:ascii="宋体" w:eastAsia="宋体" w:hAnsi="宋体" w:cs="宋体"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56" w:hanging="756"/>
        <w:jc w:val="left"/>
      </w:pPr>
      <w:rPr>
        <w:rFonts w:ascii="宋体" w:eastAsia="宋体" w:hAnsi="宋体" w:cs="宋体" w:hint="default"/>
        <w:b/>
        <w:bCs/>
        <w:w w:val="101"/>
        <w:sz w:val="33"/>
        <w:szCs w:val="33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059" w:hanging="420"/>
        <w:jc w:val="left"/>
      </w:pPr>
      <w:rPr>
        <w:rFonts w:ascii="Times New Roman" w:eastAsia="Times New Roman" w:hAnsi="Times New Roman" w:cs="Times New Roman" w:hint="default"/>
        <w:b/>
        <w:bCs/>
        <w:w w:val="102"/>
        <w:sz w:val="25"/>
        <w:szCs w:val="25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0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6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3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40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86" w:hanging="420"/>
      </w:pPr>
      <w:rPr>
        <w:rFonts w:hint="default"/>
        <w:lang w:val="en-US" w:eastAsia="en-US" w:bidi="ar-SA"/>
      </w:rPr>
    </w:lvl>
  </w:abstractNum>
  <w:abstractNum w:abstractNumId="11">
    <w:nsid w:val="25B654F3"/>
    <w:multiLevelType w:val="multilevel"/>
    <w:tmpl w:val="25B654F3"/>
    <w:lvl w:ilvl="0">
      <w:start w:val="3"/>
      <w:numFmt w:val="decimal"/>
      <w:lvlText w:val="%1"/>
      <w:lvlJc w:val="left"/>
      <w:pPr>
        <w:ind w:left="928" w:hanging="828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928" w:hanging="828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928" w:hanging="828"/>
        <w:jc w:val="left"/>
      </w:pPr>
      <w:rPr>
        <w:rFonts w:ascii="Times New Roman" w:eastAsia="Times New Roman" w:hAnsi="Times New Roman" w:cs="Times New Roman" w:hint="default"/>
        <w:b/>
        <w:bCs/>
        <w:w w:val="102"/>
        <w:sz w:val="27"/>
        <w:szCs w:val="27"/>
        <w:lang w:val="en-US" w:eastAsia="en-US" w:bidi="ar-SA"/>
      </w:rPr>
    </w:lvl>
    <w:lvl w:ilvl="3">
      <w:start w:val="1"/>
      <w:numFmt w:val="decimal"/>
      <w:lvlText w:val="（%4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13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46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8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13" w:hanging="601"/>
      </w:pPr>
      <w:rPr>
        <w:rFonts w:hint="default"/>
        <w:lang w:val="en-US" w:eastAsia="en-US" w:bidi="ar-SA"/>
      </w:rPr>
    </w:lvl>
  </w:abstractNum>
  <w:abstractNum w:abstractNumId="12">
    <w:nsid w:val="2A8F537B"/>
    <w:multiLevelType w:val="multilevel"/>
    <w:tmpl w:val="2A8F537B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13">
    <w:nsid w:val="31328EB1"/>
    <w:multiLevelType w:val="multilevel"/>
    <w:tmpl w:val="CF092B84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14">
    <w:nsid w:val="4D4DC07F"/>
    <w:multiLevelType w:val="multilevel"/>
    <w:tmpl w:val="4D4DC07F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15">
    <w:nsid w:val="59ADCABA"/>
    <w:multiLevelType w:val="multilevel"/>
    <w:tmpl w:val="59ADCABA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16">
    <w:nsid w:val="5A241D34"/>
    <w:multiLevelType w:val="multilevel"/>
    <w:tmpl w:val="5A241D34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17">
    <w:nsid w:val="68C3971C"/>
    <w:multiLevelType w:val="multilevel"/>
    <w:tmpl w:val="CF092B84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18">
    <w:nsid w:val="72183CF9"/>
    <w:multiLevelType w:val="multilevel"/>
    <w:tmpl w:val="72183CF9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abstractNum w:abstractNumId="19">
    <w:nsid w:val="7E343A82"/>
    <w:multiLevelType w:val="multilevel"/>
    <w:tmpl w:val="BF205925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4"/>
  </w:num>
  <w:num w:numId="3">
    <w:abstractNumId w:val="15"/>
  </w:num>
  <w:num w:numId="4">
    <w:abstractNumId w:val="2"/>
  </w:num>
  <w:num w:numId="5">
    <w:abstractNumId w:val="1"/>
  </w:num>
  <w:num w:numId="6">
    <w:abstractNumId w:val="8"/>
  </w:num>
  <w:num w:numId="7">
    <w:abstractNumId w:val="11"/>
  </w:num>
  <w:num w:numId="8">
    <w:abstractNumId w:val="18"/>
  </w:num>
  <w:num w:numId="9">
    <w:abstractNumId w:val="7"/>
  </w:num>
  <w:num w:numId="10">
    <w:abstractNumId w:val="0"/>
  </w:num>
  <w:num w:numId="11">
    <w:abstractNumId w:val="12"/>
  </w:num>
  <w:num w:numId="12">
    <w:abstractNumId w:val="16"/>
  </w:num>
  <w:num w:numId="13">
    <w:abstractNumId w:val="3"/>
  </w:num>
  <w:num w:numId="14">
    <w:abstractNumId w:val="14"/>
  </w:num>
  <w:num w:numId="15">
    <w:abstractNumId w:val="6"/>
  </w:num>
  <w:num w:numId="16">
    <w:abstractNumId w:val="10"/>
  </w:num>
  <w:num w:numId="17">
    <w:abstractNumId w:val="13"/>
  </w:num>
  <w:num w:numId="18">
    <w:abstractNumId w:val="17"/>
  </w:num>
  <w:num w:numId="19">
    <w:abstractNumId w:val="9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081615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ourier New" w:eastAsia="Courier New" w:hAnsi="Courier New" w:cs="Courier New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uiPriority w:val="1"/>
    <w:qFormat/>
    <w:pPr>
      <w:ind w:left="100" w:hanging="924"/>
      <w:outlineLvl w:val="0"/>
    </w:pPr>
    <w:rPr>
      <w:rFonts w:ascii="Times New Roman" w:eastAsia="Times New Roman" w:hAnsi="Times New Roman" w:cs="Times New Roman"/>
      <w:b/>
      <w:bCs/>
      <w:sz w:val="33"/>
      <w:szCs w:val="33"/>
      <w:lang w:val="en-US" w:eastAsia="en-US" w:bidi="ar-SA"/>
    </w:rPr>
  </w:style>
  <w:style w:type="paragraph" w:styleId="Heading2">
    <w:name w:val="heading 2"/>
    <w:basedOn w:val="Normal"/>
    <w:next w:val="Normal"/>
    <w:uiPriority w:val="1"/>
    <w:qFormat/>
    <w:pPr>
      <w:ind w:left="1024" w:hanging="924"/>
      <w:outlineLvl w:val="1"/>
    </w:pPr>
    <w:rPr>
      <w:rFonts w:ascii="宋体" w:eastAsia="宋体" w:hAnsi="宋体" w:cs="宋体"/>
      <w:sz w:val="33"/>
      <w:szCs w:val="33"/>
      <w:lang w:val="en-US" w:eastAsia="en-US" w:bidi="ar-SA"/>
    </w:rPr>
  </w:style>
  <w:style w:type="paragraph" w:styleId="Heading3">
    <w:name w:val="heading 3"/>
    <w:basedOn w:val="Normal"/>
    <w:next w:val="Normal"/>
    <w:uiPriority w:val="1"/>
    <w:qFormat/>
    <w:pPr>
      <w:spacing w:before="76"/>
      <w:ind w:left="1059" w:hanging="420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 w:eastAsia="en-US" w:bidi="ar-SA"/>
    </w:rPr>
  </w:style>
  <w:style w:type="paragraph" w:styleId="Heading4">
    <w:name w:val="heading 4"/>
    <w:basedOn w:val="Normal"/>
    <w:next w:val="Normal"/>
    <w:uiPriority w:val="1"/>
    <w:qFormat/>
    <w:pPr>
      <w:spacing w:before="76"/>
      <w:ind w:left="1059" w:hanging="420"/>
      <w:outlineLvl w:val="3"/>
    </w:pPr>
    <w:rPr>
      <w:rFonts w:ascii="宋体" w:eastAsia="宋体" w:hAnsi="宋体" w:cs="宋体"/>
      <w:sz w:val="27"/>
      <w:szCs w:val="27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pPr>
      <w:ind w:left="345"/>
    </w:pPr>
    <w:rPr>
      <w:rFonts w:ascii="Courier New" w:eastAsia="Courier New" w:hAnsi="Courier New" w:cs="Courier New"/>
      <w:sz w:val="19"/>
      <w:szCs w:val="19"/>
      <w:lang w:val="en-US" w:eastAsia="en-US" w:bidi="ar-SA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ind w:left="1059" w:hanging="420"/>
    </w:pPr>
    <w:rPr>
      <w:rFonts w:ascii="Times New Roman" w:eastAsia="Times New Roman" w:hAnsi="Times New Roman" w:cs="Times New Roman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Courier New" w:eastAsia="Courier New" w:hAnsi="Courier New" w:cs="Courier New"/>
      <w:lang w:val="en-US" w:eastAsia="en-US" w:bidi="ar-SA"/>
    </w:rPr>
  </w:style>
  <w:style w:type="paragraph" w:customStyle="1" w:styleId="WPSOffice1">
    <w:name w:val="WPSOffice手动目录 1"/>
    <w:pPr>
      <w:ind w:leftChars="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jpeg" /><Relationship Id="rId11" Type="http://schemas.openxmlformats.org/officeDocument/2006/relationships/image" Target="media/image3.jpeg" /><Relationship Id="rId12" Type="http://schemas.openxmlformats.org/officeDocument/2006/relationships/image" Target="media/image4.jpeg" /><Relationship Id="rId13" Type="http://schemas.openxmlformats.org/officeDocument/2006/relationships/hyperlink" Target="https://d.book118.com/208070064015006040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://www.lfd.uci.edu/" TargetMode="External" /><Relationship Id="rId6" Type="http://schemas.openxmlformats.org/officeDocument/2006/relationships/hyperlink" Target="http://www.continuum.io/" TargetMode="External" /><Relationship Id="rId7" Type="http://schemas.openxmlformats.org/officeDocument/2006/relationships/hyperlink" Target="http://www.enthought.com/products/canopy/" TargetMode="External" /><Relationship Id="rId8" Type="http://schemas.openxmlformats.org/officeDocument/2006/relationships/hyperlink" Target="http://www.python-xy.github.io/" TargetMode="External" /><Relationship Id="rId9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6"/>
    <customShpInfo spid="_x0000_s1030"/>
    <customShpInfo spid="_x0000_s1031"/>
    <customShpInfo spid="_x0000_s1029"/>
    <customShpInfo spid="_x0000_s1033"/>
    <customShpInfo spid="_x0000_s1034"/>
    <customShpInfo spid="_x0000_s1032"/>
    <customShpInfo spid="_x0000_s1035"/>
    <customShpInfo spid="_x0000_s1036"/>
    <customShpInfo spid="_x0000_s1037"/>
    <customShpInfo spid="_x0000_s1039"/>
    <customShpInfo spid="_x0000_s1040"/>
    <customShpInfo spid="_x0000_s1038"/>
    <customShpInfo spid="_x0000_s1042"/>
    <customShpInfo spid="_x0000_s1043"/>
    <customShpInfo spid="_x0000_s1041"/>
    <customShpInfo spid="_x0000_s1045"/>
    <customShpInfo spid="_x0000_s1046"/>
    <customShpInfo spid="_x0000_s1044"/>
    <customShpInfo spid="_x0000_s1048"/>
    <customShpInfo spid="_x0000_s1049"/>
    <customShpInfo spid="_x0000_s1047"/>
    <customShpInfo spid="_x0000_s1051"/>
    <customShpInfo spid="_x0000_s1052"/>
    <customShpInfo spid="_x0000_s1050"/>
    <customShpInfo spid="_x0000_s1054"/>
    <customShpInfo spid="_x0000_s1055"/>
    <customShpInfo spid="_x0000_s1053"/>
    <customShpInfo spid="_x0000_s1056"/>
    <customShpInfo spid="_x0000_s1057"/>
    <customShpInfo spid="_x0000_s1058"/>
    <customShpInfo spid="_x0000_s1059"/>
    <customShpInfo spid="_x0000_s1060"/>
    <customShpInfo spid="_x0000_s1062"/>
    <customShpInfo spid="_x0000_s1063"/>
    <customShpInfo spid="_x0000_s1061"/>
    <customShpInfo spid="_x0000_s1065"/>
    <customShpInfo spid="_x0000_s1066"/>
    <customShpInfo spid="_x0000_s1064"/>
    <customShpInfo spid="_x0000_s1068"/>
    <customShpInfo spid="_x0000_s1069"/>
    <customShpInfo spid="_x0000_s1067"/>
    <customShpInfo spid="_x0000_s1071"/>
    <customShpInfo spid="_x0000_s1072"/>
    <customShpInfo spid="_x0000_s1070"/>
    <customShpInfo spid="_x0000_s1074"/>
    <customShpInfo spid="_x0000_s1075"/>
    <customShpInfo spid="_x0000_s1073"/>
    <customShpInfo spid="_x0000_s1077"/>
    <customShpInfo spid="_x0000_s1078"/>
    <customShpInfo spid="_x0000_s1076"/>
    <customShpInfo spid="_x0000_s1080"/>
    <customShpInfo spid="_x0000_s1081"/>
    <customShpInfo spid="_x0000_s1079"/>
    <customShpInfo spid="_x0000_s1083"/>
    <customShpInfo spid="_x0000_s1084"/>
    <customShpInfo spid="_x0000_s1082"/>
    <customShpInfo spid="_x0000_s1085"/>
    <customShpInfo spid="_x0000_s1086"/>
    <customShpInfo spid="_x0000_s1087"/>
    <customShpInfo spid="_x0000_s1089"/>
    <customShpInfo spid="_x0000_s1090"/>
    <customShpInfo spid="_x0000_s1088"/>
    <customShpInfo spid="_x0000_s1092"/>
    <customShpInfo spid="_x0000_s1093"/>
    <customShpInfo spid="_x0000_s1091"/>
    <customShpInfo spid="_x0000_s1095"/>
    <customShpInfo spid="_x0000_s1096"/>
    <customShpInfo spid="_x0000_s1094"/>
    <customShpInfo spid="_x0000_s1098"/>
    <customShpInfo spid="_x0000_s1099"/>
    <customShpInfo spid="_x0000_s1097"/>
    <customShpInfo spid="_x0000_s1101"/>
    <customShpInfo spid="_x0000_s1102"/>
    <customShpInfo spid="_x0000_s1100"/>
    <customShpInfo spid="_x0000_s1104"/>
    <customShpInfo spid="_x0000_s1105"/>
    <customShpInfo spid="_x0000_s1103"/>
    <customShpInfo spid="_x0000_s1107"/>
    <customShpInfo spid="_x0000_s1108"/>
    <customShpInfo spid="_x0000_s1106"/>
    <customShpInfo spid="_x0000_s1110"/>
    <customShpInfo spid="_x0000_s1111"/>
    <customShpInfo spid="_x0000_s1109"/>
    <customShpInfo spid="_x0000_s1113"/>
    <customShpInfo spid="_x0000_s1114"/>
    <customShpInfo spid="_x0000_s1112"/>
    <customShpInfo spid="_x0000_s1116"/>
    <customShpInfo spid="_x0000_s1117"/>
    <customShpInfo spid="_x0000_s1115"/>
    <customShpInfo spid="_x0000_s1119"/>
    <customShpInfo spid="_x0000_s1120"/>
    <customShpInfo spid="_x0000_s1118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6"/>
    <customShpInfo spid="_x0000_s1137"/>
    <customShpInfo spid="_x0000_s1135"/>
    <customShpInfo spid="_x0000_s1139"/>
    <customShpInfo spid="_x0000_s1140"/>
    <customShpInfo spid="_x0000_s1138"/>
    <customShpInfo spid="_x0000_s1142"/>
    <customShpInfo spid="_x0000_s1143"/>
    <customShpInfo spid="_x0000_s1141"/>
    <customShpInfo spid="_x0000_s1144"/>
    <customShpInfo spid="_x0000_s1145"/>
    <customShpInfo spid="_x0000_s1147"/>
    <customShpInfo spid="_x0000_s1148"/>
    <customShpInfo spid="_x0000_s1146"/>
    <customShpInfo spid="_x0000_s1150"/>
    <customShpInfo spid="_x0000_s1151"/>
    <customShpInfo spid="_x0000_s1149"/>
    <customShpInfo spid="_x0000_s1153"/>
    <customShpInfo spid="_x0000_s1154"/>
    <customShpInfo spid="_x0000_s1152"/>
    <customShpInfo spid="_x0000_s1155"/>
    <customShpInfo spid="_x0000_s1156"/>
    <customShpInfo spid="_x0000_s1158"/>
    <customShpInfo spid="_x0000_s1159"/>
    <customShpInfo spid="_x0000_s1157"/>
    <customShpInfo spid="_x0000_s1161"/>
    <customShpInfo spid="_x0000_s1162"/>
    <customShpInfo spid="_x0000_s1160"/>
    <customShpInfo spid="_x0000_s1164"/>
    <customShpInfo spid="_x0000_s1165"/>
    <customShpInfo spid="_x0000_s1163"/>
    <customShpInfo spid="_x0000_s1166"/>
    <customShpInfo spid="_x0000_s1167"/>
    <customShpInfo spid="_x0000_s1169"/>
    <customShpInfo spid="_x0000_s1170"/>
    <customShpInfo spid="_x0000_s1168"/>
    <customShpInfo spid="_x0000_s1172"/>
    <customShpInfo spid="_x0000_s1173"/>
    <customShpInfo spid="_x0000_s1171"/>
    <customShpInfo spid="_x0000_s1175"/>
    <customShpInfo spid="_x0000_s1176"/>
    <customShpInfo spid="_x0000_s1174"/>
    <customShpInfo spid="_x0000_s1177"/>
    <customShpInfo spid="_x0000_s1178"/>
    <customShpInfo spid="_x0000_s1180"/>
    <customShpInfo spid="_x0000_s1181"/>
    <customShpInfo spid="_x0000_s1179"/>
    <customShpInfo spid="_x0000_s1183"/>
    <customShpInfo spid="_x0000_s1184"/>
    <customShpInfo spid="_x0000_s1182"/>
    <customShpInfo spid="_x0000_s1186"/>
    <customShpInfo spid="_x0000_s1187"/>
    <customShpInfo spid="_x0000_s1185"/>
    <customShpInfo spid="_x0000_s1189"/>
    <customShpInfo spid="_x0000_s1190"/>
    <customShpInfo spid="_x0000_s1188"/>
    <customShpInfo spid="_x0000_s1191"/>
    <customShpInfo spid="_x0000_s1193"/>
    <customShpInfo spid="_x0000_s1194"/>
    <customShpInfo spid="_x0000_s1192"/>
    <customShpInfo spid="_x0000_s1196"/>
    <customShpInfo spid="_x0000_s1197"/>
    <customShpInfo spid="_x0000_s1195"/>
    <customShpInfo spid="_x0000_s1199"/>
    <customShpInfo spid="_x0000_s1200"/>
    <customShpInfo spid="_x0000_s1198"/>
    <customShpInfo spid="_x0000_s1201"/>
    <customShpInfo spid="_x0000_s1203"/>
    <customShpInfo spid="_x0000_s1204"/>
    <customShpInfo spid="_x0000_s1202"/>
    <customShpInfo spid="_x0000_s1206"/>
    <customShpInfo spid="_x0000_s1207"/>
    <customShpInfo spid="_x0000_s1205"/>
    <customShpInfo spid="_x0000_s1209"/>
    <customShpInfo spid="_x0000_s1210"/>
    <customShpInfo spid="_x0000_s1208"/>
    <customShpInfo spid="_x0000_s1212"/>
    <customShpInfo spid="_x0000_s1213"/>
    <customShpInfo spid="_x0000_s1211"/>
    <customShpInfo spid="_x0000_s1214"/>
    <customShpInfo spid="_x0000_s1216"/>
    <customShpInfo spid="_x0000_s1217"/>
    <customShpInfo spid="_x0000_s1215"/>
    <customShpInfo spid="_x0000_s1219"/>
    <customShpInfo spid="_x0000_s1220"/>
    <customShpInfo spid="_x0000_s1218"/>
    <customShpInfo spid="_x0000_s1222"/>
    <customShpInfo spid="_x0000_s1223"/>
    <customShpInfo spid="_x0000_s1221"/>
    <customShpInfo spid="_x0000_s1225"/>
    <customShpInfo spid="_x0000_s1226"/>
    <customShpInfo spid="_x0000_s1224"/>
    <customShpInfo spid="_x0000_s1228"/>
    <customShpInfo spid="_x0000_s1229"/>
    <customShpInfo spid="_x0000_s1227"/>
    <customShpInfo spid="_x0000_s1231"/>
    <customShpInfo spid="_x0000_s1232"/>
    <customShpInfo spid="_x0000_s1230"/>
    <customShpInfo spid="_x0000_s1233"/>
    <customShpInfo spid="_x0000_s1235"/>
    <customShpInfo spid="_x0000_s1236"/>
    <customShpInfo spid="_x0000_s1234"/>
    <customShpInfo spid="_x0000_s1238"/>
    <customShpInfo spid="_x0000_s1239"/>
    <customShpInfo spid="_x0000_s1237"/>
    <customShpInfo spid="_x0000_s1241"/>
    <customShpInfo spid="_x0000_s1242"/>
    <customShpInfo spid="_x0000_s1240"/>
    <customShpInfo spid="_x0000_s1244"/>
    <customShpInfo spid="_x0000_s1245"/>
    <customShpInfo spid="_x0000_s1243"/>
    <customShpInfo spid="_x0000_s1247"/>
    <customShpInfo spid="_x0000_s1248"/>
    <customShpInfo spid="_x0000_s1246"/>
    <customShpInfo spid="_x0000_s1250"/>
    <customShpInfo spid="_x0000_s1251"/>
    <customShpInfo spid="_x0000_s1249"/>
    <customShpInfo spid="_x0000_s1252"/>
    <customShpInfo spid="_x0000_s1253"/>
    <customShpInfo spid="_x0000_s1254"/>
    <customShpInfo spid="_x0000_s1255"/>
    <customShpInfo spid="_x0000_s1256"/>
    <customShpInfo spid="_x0000_s1257"/>
    <customShpInfo spid="_x0000_s1258"/>
    <customShpInfo spid="_x0000_s1259"/>
    <customShpInfo spid="_x0000_s1260"/>
    <customShpInfo spid="_x0000_s1261"/>
    <customShpInfo spid="_x0000_s1262"/>
    <customShpInfo spid="_x0000_s1263"/>
    <customShpInfo spid="_x0000_s1265"/>
    <customShpInfo spid="_x0000_s1266"/>
    <customShpInfo spid="_x0000_s1264"/>
    <customShpInfo spid="_x0000_s1268"/>
    <customShpInfo spid="_x0000_s1269"/>
    <customShpInfo spid="_x0000_s1267"/>
    <customShpInfo spid="_x0000_s1271"/>
    <customShpInfo spid="_x0000_s1272"/>
    <customShpInfo spid="_x0000_s1270"/>
    <customShpInfo spid="_x0000_s1274"/>
    <customShpInfo spid="_x0000_s1275"/>
    <customShpInfo spid="_x0000_s1273"/>
    <customShpInfo spid="_x0000_s1277"/>
    <customShpInfo spid="_x0000_s1278"/>
    <customShpInfo spid="_x0000_s1276"/>
    <customShpInfo spid="_x0000_s1280"/>
    <customShpInfo spid="_x0000_s1281"/>
    <customShpInfo spid="_x0000_s1279"/>
    <customShpInfo spid="_x0000_s1283"/>
    <customShpInfo spid="_x0000_s1284"/>
    <customShpInfo spid="_x0000_s1282"/>
    <customShpInfo spid="_x0000_s1285"/>
    <customShpInfo spid="_x0000_s1286"/>
    <customShpInfo spid="_x0000_s1287"/>
    <customShpInfo spid="_x0000_s1288"/>
    <customShpInfo spid="_x0000_s128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7"/>
    <customShpInfo spid="_x0000_s1298"/>
    <customShpInfo spid="_x0000_s1296"/>
    <customShpInfo spid="_x0000_s1300"/>
    <customShpInfo spid="_x0000_s1301"/>
    <customShpInfo spid="_x0000_s1299"/>
    <customShpInfo spid="_x0000_s1303"/>
    <customShpInfo spid="_x0000_s1304"/>
    <customShpInfo spid="_x0000_s1302"/>
    <customShpInfo spid="_x0000_s1306"/>
    <customShpInfo spid="_x0000_s1307"/>
    <customShpInfo spid="_x0000_s1305"/>
    <customShpInfo spid="_x0000_s1308"/>
    <customShpInfo spid="_x0000_s1309"/>
    <customShpInfo spid="_x0000_s1310"/>
    <customShpInfo spid="_x0000_s1311"/>
    <customShpInfo spid="_x0000_s1313"/>
    <customShpInfo spid="_x0000_s1314"/>
    <customShpInfo spid="_x0000_s1312"/>
    <customShpInfo spid="_x0000_s1316"/>
    <customShpInfo spid="_x0000_s1317"/>
    <customShpInfo spid="_x0000_s1315"/>
    <customShpInfo spid="_x0000_s1319"/>
    <customShpInfo spid="_x0000_s1320"/>
    <customShpInfo spid="_x0000_s1318"/>
    <customShpInfo spid="_x0000_s1322"/>
    <customShpInfo spid="_x0000_s1323"/>
    <customShpInfo spid="_x0000_s1321"/>
    <customShpInfo spid="_x0000_s1325"/>
    <customShpInfo spid="_x0000_s1326"/>
    <customShpInfo spid="_x0000_s1324"/>
    <customShpInfo spid="_x0000_s1328"/>
    <customShpInfo spid="_x0000_s1329"/>
    <customShpInfo spid="_x0000_s1327"/>
    <customShpInfo spid="_x0000_s1331"/>
    <customShpInfo spid="_x0000_s1332"/>
    <customShpInfo spid="_x0000_s1330"/>
    <customShpInfo spid="_x0000_s1333"/>
    <customShpInfo spid="_x0000_s1334"/>
    <customShpInfo spid="_x0000_s1335"/>
    <customShpInfo spid="_x0000_s1336"/>
    <customShpInfo spid="_x0000_s1338"/>
    <customShpInfo spid="_x0000_s1339"/>
    <customShpInfo spid="_x0000_s1337"/>
    <customShpInfo spid="_x0000_s1340"/>
    <customShpInfo spid="_x0000_s1341"/>
    <customShpInfo spid="_x0000_s1343"/>
    <customShpInfo spid="_x0000_s1344"/>
    <customShpInfo spid="_x0000_s1342"/>
    <customShpInfo spid="_x0000_s1346"/>
    <customShpInfo spid="_x0000_s1347"/>
    <customShpInfo spid="_x0000_s1345"/>
    <customShpInfo spid="_x0000_s1348"/>
    <customShpInfo spid="_x0000_s1349"/>
    <customShpInfo spid="_x0000_s1350"/>
    <customShpInfo spid="_x0000_s1352"/>
    <customShpInfo spid="_x0000_s1353"/>
    <customShpInfo spid="_x0000_s1351"/>
    <customShpInfo spid="_x0000_s1355"/>
    <customShpInfo spid="_x0000_s1356"/>
    <customShpInfo spid="_x0000_s1354"/>
    <customShpInfo spid="_x0000_s1358"/>
    <customShpInfo spid="_x0000_s1359"/>
    <customShpInfo spid="_x0000_s1357"/>
    <customShpInfo spid="_x0000_s1361"/>
    <customShpInfo spid="_x0000_s1362"/>
    <customShpInfo spid="_x0000_s1360"/>
    <customShpInfo spid="_x0000_s1364"/>
    <customShpInfo spid="_x0000_s1365"/>
    <customShpInfo spid="_x0000_s1363"/>
    <customShpInfo spid="_x0000_s1367"/>
    <customShpInfo spid="_x0000_s1368"/>
    <customShpInfo spid="_x0000_s1366"/>
    <customShpInfo spid="_x0000_s1369"/>
    <customShpInfo spid="_x0000_s1370"/>
    <customShpInfo spid="_x0000_s1371"/>
    <customShpInfo spid="_x0000_s1372"/>
    <customShpInfo spid="_x0000_s1374"/>
    <customShpInfo spid="_x0000_s1375"/>
    <customShpInfo spid="_x0000_s1373"/>
    <customShpInfo spid="_x0000_s1377"/>
    <customShpInfo spid="_x0000_s1378"/>
    <customShpInfo spid="_x0000_s1376"/>
    <customShpInfo spid="_x0000_s1380"/>
    <customShpInfo spid="_x0000_s1381"/>
    <customShpInfo spid="_x0000_s1379"/>
    <customShpInfo spid="_x0000_s1382"/>
    <customShpInfo spid="_x0000_s1383"/>
    <customShpInfo spid="_x0000_s1385"/>
    <customShpInfo spid="_x0000_s1386"/>
    <customShpInfo spid="_x0000_s1384"/>
    <customShpInfo spid="_x0000_s1388"/>
    <customShpInfo spid="_x0000_s1389"/>
    <customShpInfo spid="_x0000_s1387"/>
    <customShpInfo spid="_x0000_s1391"/>
    <customShpInfo spid="_x0000_s1392"/>
    <customShpInfo spid="_x0000_s1390"/>
    <customShpInfo spid="_x0000_s1393"/>
    <customShpInfo spid="_x0000_s1394"/>
    <customShpInfo spid="_x0000_s1396"/>
    <customShpInfo spid="_x0000_s1397"/>
    <customShpInfo spid="_x0000_s1395"/>
    <customShpInfo spid="_x0000_s1399"/>
    <customShpInfo spid="_x0000_s1400"/>
    <customShpInfo spid="_x0000_s1398"/>
    <customShpInfo spid="_x0000_s1402"/>
    <customShpInfo spid="_x0000_s1403"/>
    <customShpInfo spid="_x0000_s1401"/>
    <customShpInfo spid="_x0000_s1405"/>
    <customShpInfo spid="_x0000_s1406"/>
    <customShpInfo spid="_x0000_s1404"/>
    <customShpInfo spid="_x0000_s1407"/>
    <customShpInfo spid="_x0000_s1408"/>
    <customShpInfo spid="_x0000_s1409"/>
    <customShpInfo spid="_x0000_s1410"/>
    <customShpInfo spid="_x0000_s1411"/>
    <customShpInfo spid="_x0000_s1413"/>
    <customShpInfo spid="_x0000_s1414"/>
    <customShpInfo spid="_x0000_s1412"/>
    <customShpInfo spid="_x0000_s1416"/>
    <customShpInfo spid="_x0000_s1417"/>
    <customShpInfo spid="_x0000_s1415"/>
    <customShpInfo spid="_x0000_s1418"/>
    <customShpInfo spid="_x0000_s1419"/>
    <customShpInfo spid="_x0000_s1420"/>
    <customShpInfo spid="_x0000_s1422"/>
    <customShpInfo spid="_x0000_s1423"/>
    <customShpInfo spid="_x0000_s1421"/>
    <customShpInfo spid="_x0000_s1425"/>
    <customShpInfo spid="_x0000_s1426"/>
    <customShpInfo spid="_x0000_s1424"/>
    <customShpInfo spid="_x0000_s1427"/>
    <customShpInfo spid="_x0000_s1428"/>
    <customShpInfo spid="_x0000_s1429"/>
    <customShpInfo spid="_x0000_s1431"/>
    <customShpInfo spid="_x0000_s1432"/>
    <customShpInfo spid="_x0000_s1430"/>
    <customShpInfo spid="_x0000_s1434"/>
    <customShpInfo spid="_x0000_s1435"/>
    <customShpInfo spid="_x0000_s1433"/>
    <customShpInfo spid="_x0000_s1437"/>
    <customShpInfo spid="_x0000_s1438"/>
    <customShpInfo spid="_x0000_s1436"/>
    <customShpInfo spid="_x0000_s1440"/>
    <customShpInfo spid="_x0000_s1441"/>
    <customShpInfo spid="_x0000_s1439"/>
    <customShpInfo spid="_x0000_s1443"/>
    <customShpInfo spid="_x0000_s1444"/>
    <customShpInfo spid="_x0000_s1442"/>
    <customShpInfo spid="_x0000_s1446"/>
    <customShpInfo spid="_x0000_s1447"/>
    <customShpInfo spid="_x0000_s1445"/>
    <customShpInfo spid="_x0000_s1448"/>
    <customShpInfo spid="_x0000_s1449"/>
    <customShpInfo spid="_x0000_s1450"/>
    <customShpInfo spid="_x0000_s1452"/>
    <customShpInfo spid="_x0000_s1453"/>
    <customShpInfo spid="_x0000_s1451"/>
    <customShpInfo spid="_x0000_s1455"/>
    <customShpInfo spid="_x0000_s1456"/>
    <customShpInfo spid="_x0000_s1454"/>
    <customShpInfo spid="_x0000_s1457"/>
    <customShpInfo spid="_x0000_s1458"/>
    <customShpInfo spid="_x0000_s1459"/>
    <customShpInfo spid="_x0000_s1460"/>
    <customShpInfo spid="_x0000_s1461"/>
    <customShpInfo spid="_x0000_s1462"/>
    <customShpInfo spid="_x0000_s1463"/>
    <customShpInfo spid="_x0000_s1465"/>
    <customShpInfo spid="_x0000_s1466"/>
    <customShpInfo spid="_x0000_s1464"/>
    <customShpInfo spid="_x0000_s1468"/>
    <customShpInfo spid="_x0000_s1469"/>
    <customShpInfo spid="_x0000_s1467"/>
    <customShpInfo spid="_x0000_s1471"/>
    <customShpInfo spid="_x0000_s1472"/>
    <customShpInfo spid="_x0000_s1470"/>
    <customShpInfo spid="_x0000_s1474"/>
    <customShpInfo spid="_x0000_s1475"/>
    <customShpInfo spid="_x0000_s1473"/>
    <customShpInfo spid="_x0000_s1477"/>
    <customShpInfo spid="_x0000_s1478"/>
    <customShpInfo spid="_x0000_s1476"/>
    <customShpInfo spid="_x0000_s1480"/>
    <customShpInfo spid="_x0000_s1481"/>
    <customShpInfo spid="_x0000_s1479"/>
    <customShpInfo spid="_x0000_s1482"/>
    <customShpInfo spid="_x0000_s1483"/>
    <customShpInfo spid="_x0000_s1484"/>
    <customShpInfo spid="_x0000_s1485"/>
    <customShpInfo spid="_x0000_s1486"/>
    <customShpInfo spid="_x0000_s1488"/>
    <customShpInfo spid="_x0000_s1489"/>
    <customShpInfo spid="_x0000_s1487"/>
    <customShpInfo spid="_x0000_s1491"/>
    <customShpInfo spid="_x0000_s1492"/>
    <customShpInfo spid="_x0000_s1490"/>
    <customShpInfo spid="_x0000_s1494"/>
    <customShpInfo spid="_x0000_s1495"/>
    <customShpInfo spid="_x0000_s1493"/>
    <customShpInfo spid="_x0000_s1497"/>
    <customShpInfo spid="_x0000_s1498"/>
    <customShpInfo spid="_x0000_s1496"/>
    <customShpInfo spid="_x0000_s1500"/>
    <customShpInfo spid="_x0000_s1501"/>
    <customShpInfo spid="_x0000_s1499"/>
    <customShpInfo spid="_x0000_s1503"/>
    <customShpInfo spid="_x0000_s1504"/>
    <customShpInfo spid="_x0000_s1502"/>
    <customShpInfo spid="_x0000_s1506"/>
    <customShpInfo spid="_x0000_s1507"/>
    <customShpInfo spid="_x0000_s1505"/>
    <customShpInfo spid="_x0000_s1508"/>
    <customShpInfo spid="_x0000_s1509"/>
    <customShpInfo spid="_x0000_s1510"/>
    <customShpInfo spid="_x0000_s1512"/>
    <customShpInfo spid="_x0000_s1513"/>
    <customShpInfo spid="_x0000_s1511"/>
    <customShpInfo spid="_x0000_s1515"/>
    <customShpInfo spid="_x0000_s1516"/>
    <customShpInfo spid="_x0000_s1514"/>
    <customShpInfo spid="_x0000_s1518"/>
    <customShpInfo spid="_x0000_s1519"/>
    <customShpInfo spid="_x0000_s1517"/>
    <customShpInfo spid="_x0000_s1520"/>
    <customShpInfo spid="_x0000_s1521"/>
    <customShpInfo spid="_x0000_s1522"/>
    <customShpInfo spid="_x0000_s1524"/>
    <customShpInfo spid="_x0000_s1525"/>
    <customShpInfo spid="_x0000_s1523"/>
    <customShpInfo spid="_x0000_s1527"/>
    <customShpInfo spid="_x0000_s1528"/>
    <customShpInfo spid="_x0000_s1526"/>
    <customShpInfo spid="_x0000_s1530"/>
    <customShpInfo spid="_x0000_s1531"/>
    <customShpInfo spid="_x0000_s1529"/>
    <customShpInfo spid="_x0000_s1533"/>
    <customShpInfo spid="_x0000_s1534"/>
    <customShpInfo spid="_x0000_s1532"/>
    <customShpInfo spid="_x0000_s1536"/>
    <customShpInfo spid="_x0000_s1537"/>
    <customShpInfo spid="_x0000_s1535"/>
    <customShpInfo spid="_x0000_s1539"/>
    <customShpInfo spid="_x0000_s1540"/>
    <customShpInfo spid="_x0000_s1538"/>
    <customShpInfo spid="_x0000_s1542"/>
    <customShpInfo spid="_x0000_s1543"/>
    <customShpInfo spid="_x0000_s1541"/>
    <customShpInfo spid="_x0000_s1544"/>
    <customShpInfo spid="_x0000_s1545"/>
    <customShpInfo spid="_x0000_s1547"/>
    <customShpInfo spid="_x0000_s1548"/>
    <customShpInfo spid="_x0000_s1546"/>
    <customShpInfo spid="_x0000_s1550"/>
    <customShpInfo spid="_x0000_s1551"/>
    <customShpInfo spid="_x0000_s1549"/>
    <customShpInfo spid="_x0000_s1553"/>
    <customShpInfo spid="_x0000_s1554"/>
    <customShpInfo spid="_x0000_s1552"/>
    <customShpInfo spid="_x0000_s1556"/>
    <customShpInfo spid="_x0000_s1557"/>
    <customShpInfo spid="_x0000_s1555"/>
    <customShpInfo spid="_x0000_s1558"/>
    <customShpInfo spid="_x0000_s1559"/>
    <customShpInfo spid="_x0000_s1561"/>
    <customShpInfo spid="_x0000_s1562"/>
    <customShpInfo spid="_x0000_s1563"/>
    <customShpInfo spid="_x0000_s1560"/>
    <customShpInfo spid="_x0000_s1565"/>
    <customShpInfo spid="_x0000_s1566"/>
    <customShpInfo spid="_x0000_s1564"/>
    <customShpInfo spid="_x0000_s1568"/>
    <customShpInfo spid="_x0000_s1569"/>
    <customShpInfo spid="_x0000_s1567"/>
    <customShpInfo spid="_x0000_s1571"/>
    <customShpInfo spid="_x0000_s1572"/>
    <customShpInfo spid="_x0000_s1570"/>
    <customShpInfo spid="_x0000_s1574"/>
    <customShpInfo spid="_x0000_s1575"/>
    <customShpInfo spid="_x0000_s1573"/>
    <customShpInfo spid="_x0000_s1577"/>
    <customShpInfo spid="_x0000_s1578"/>
    <customShpInfo spid="_x0000_s1576"/>
    <customShpInfo spid="_x0000_s1579"/>
    <customShpInfo spid="_x0000_s1580"/>
    <customShpInfo spid="_x0000_s1581"/>
    <customShpInfo spid="_x0000_s1582"/>
    <customShpInfo spid="_x0000_s1583"/>
    <customShpInfo spid="_x0000_s1584"/>
    <customShpInfo spid="_x0000_s1585"/>
    <customShpInfo spid="_x0000_s1586"/>
    <customShpInfo spid="_x0000_s1588"/>
    <customShpInfo spid="_x0000_s1589"/>
    <customShpInfo spid="_x0000_s1587"/>
    <customShpInfo spid="_x0000_s1591"/>
    <customShpInfo spid="_x0000_s1592"/>
    <customShpInfo spid="_x0000_s1590"/>
    <customShpInfo spid="_x0000_s1594"/>
    <customShpInfo spid="_x0000_s1595"/>
    <customShpInfo spid="_x0000_s1593"/>
    <customShpInfo spid="_x0000_s1597"/>
    <customShpInfo spid="_x0000_s1598"/>
    <customShpInfo spid="_x0000_s1596"/>
    <customShpInfo spid="_x0000_s1600"/>
    <customShpInfo spid="_x0000_s1601"/>
    <customShpInfo spid="_x0000_s1599"/>
    <customShpInfo spid="_x0000_s1603"/>
    <customShpInfo spid="_x0000_s1604"/>
    <customShpInfo spid="_x0000_s1602"/>
    <customShpInfo spid="_x0000_s1606"/>
    <customShpInfo spid="_x0000_s1607"/>
    <customShpInfo spid="_x0000_s1605"/>
    <customShpInfo spid="_x0000_s1609"/>
    <customShpInfo spid="_x0000_s1610"/>
    <customShpInfo spid="_x0000_s1608"/>
    <customShpInfo spid="_x0000_s1612"/>
    <customShpInfo spid="_x0000_s1613"/>
    <customShpInfo spid="_x0000_s1611"/>
    <customShpInfo spid="_x0000_s1615"/>
    <customShpInfo spid="_x0000_s1616"/>
    <customShpInfo spid="_x0000_s1614"/>
    <customShpInfo spid="_x0000_s1618"/>
    <customShpInfo spid="_x0000_s1619"/>
    <customShpInfo spid="_x0000_s1617"/>
    <customShpInfo spid="_x0000_s1621"/>
    <customShpInfo spid="_x0000_s1622"/>
    <customShpInfo spid="_x0000_s1620"/>
    <customShpInfo spid="_x0000_s1624"/>
    <customShpInfo spid="_x0000_s1625"/>
    <customShpInfo spid="_x0000_s1623"/>
    <customShpInfo spid="_x0000_s1627"/>
    <customShpInfo spid="_x0000_s1628"/>
    <customShpInfo spid="_x0000_s1626"/>
    <customShpInfo spid="_x0000_s1629"/>
    <customShpInfo spid="_x0000_s1630"/>
    <customShpInfo spid="_x0000_s1631"/>
    <customShpInfo spid="_x0000_s1632"/>
    <customShpInfo spid="_x0000_s1633"/>
    <customShpInfo spid="_x0000_s1634"/>
    <customShpInfo spid="_x0000_s1636"/>
    <customShpInfo spid="_x0000_s1637"/>
    <customShpInfo spid="_x0000_s1635"/>
    <customShpInfo spid="_x0000_s1639"/>
    <customShpInfo spid="_x0000_s1640"/>
    <customShpInfo spid="_x0000_s1638"/>
    <customShpInfo spid="_x0000_s1641"/>
    <customShpInfo spid="_x0000_s1642"/>
    <customShpInfo spid="_x0000_s1643"/>
    <customShpInfo spid="_x0000_s1644"/>
    <customShpInfo spid="_x0000_s1645"/>
    <customShpInfo spid="_x0000_s1646"/>
    <customShpInfo spid="_x0000_s1647"/>
    <customShpInfo spid="_x0000_s1648"/>
    <customShpInfo spid="_x0000_s1649"/>
    <customShpInfo spid="_x0000_s1650"/>
    <customShpInfo spid="_x0000_s1651"/>
    <customShpInfo spid="_x0000_s1652"/>
    <customShpInfo spid="_x0000_s1653"/>
    <customShpInfo spid="_x0000_s1654"/>
    <customShpInfo spid="_x0000_s1655"/>
    <customShpInfo spid="_x0000_s1657"/>
    <customShpInfo spid="_x0000_s1658"/>
    <customShpInfo spid="_x0000_s1656"/>
    <customShpInfo spid="_x0000_s1660"/>
    <customShpInfo spid="_x0000_s1661"/>
    <customShpInfo spid="_x0000_s1659"/>
    <customShpInfo spid="_x0000_s1663"/>
    <customShpInfo spid="_x0000_s1664"/>
    <customShpInfo spid="_x0000_s1662"/>
    <customShpInfo spid="_x0000_s1666"/>
    <customShpInfo spid="_x0000_s1667"/>
    <customShpInfo spid="_x0000_s1665"/>
    <customShpInfo spid="_x0000_s1668"/>
    <customShpInfo spid="_x0000_s1669"/>
    <customShpInfo spid="_x0000_s1670"/>
    <customShpInfo spid="_x0000_s1671"/>
    <customShpInfo spid="_x0000_s1672"/>
    <customShpInfo spid="_x0000_s1674"/>
    <customShpInfo spid="_x0000_s1675"/>
    <customShpInfo spid="_x0000_s1673"/>
    <customShpInfo spid="_x0000_s1677"/>
    <customShpInfo spid="_x0000_s1678"/>
    <customShpInfo spid="_x0000_s1676"/>
    <customShpInfo spid="_x0000_s1680"/>
    <customShpInfo spid="_x0000_s1681"/>
    <customShpInfo spid="_x0000_s1679"/>
    <customShpInfo spid="_x0000_s1682"/>
    <customShpInfo spid="_x0000_s1683"/>
    <customShpInfo spid="_x0000_s1684"/>
    <customShpInfo spid="_x0000_s1685"/>
    <customShpInfo spid="_x0000_s1686"/>
    <customShpInfo spid="_x0000_s1688"/>
    <customShpInfo spid="_x0000_s1689"/>
    <customShpInfo spid="_x0000_s1687"/>
    <customShpInfo spid="_x0000_s1691"/>
    <customShpInfo spid="_x0000_s1692"/>
    <customShpInfo spid="_x0000_s1690"/>
    <customShpInfo spid="_x0000_s1694"/>
    <customShpInfo spid="_x0000_s1695"/>
    <customShpInfo spid="_x0000_s1693"/>
    <customShpInfo spid="_x0000_s1697"/>
    <customShpInfo spid="_x0000_s1698"/>
    <customShpInfo spid="_x0000_s1696"/>
    <customShpInfo spid="_x0000_s1699"/>
    <customShpInfo spid="_x0000_s1700"/>
    <customShpInfo spid="_x0000_s1701"/>
    <customShpInfo spid="_x0000_s1702"/>
    <customShpInfo spid="_x0000_s1703"/>
    <customShpInfo spid="_x0000_s1704"/>
    <customShpInfo spid="_x0000_s1706"/>
    <customShpInfo spid="_x0000_s1707"/>
    <customShpInfo spid="_x0000_s1705"/>
    <customShpInfo spid="_x0000_s1709"/>
    <customShpInfo spid="_x0000_s1710"/>
    <customShpInfo spid="_x0000_s1708"/>
    <customShpInfo spid="_x0000_s1712"/>
    <customShpInfo spid="_x0000_s1713"/>
    <customShpInfo spid="_x0000_s1711"/>
    <customShpInfo spid="_x0000_s1714"/>
    <customShpInfo spid="_x0000_s1715"/>
    <customShpInfo spid="_x0000_s1716"/>
    <customShpInfo spid="_x0000_s1717"/>
    <customShpInfo spid="_x0000_s1718"/>
    <customShpInfo spid="_x0000_s1719"/>
    <customShpInfo spid="_x0000_s1720"/>
    <customShpInfo spid="_x0000_s1721"/>
    <customShpInfo spid="_x0000_s1722"/>
    <customShpInfo spid="_x0000_s1724"/>
    <customShpInfo spid="_x0000_s1725"/>
    <customShpInfo spid="_x0000_s1723"/>
    <customShpInfo spid="_x0000_s1727"/>
    <customShpInfo spid="_x0000_s1728"/>
    <customShpInfo spid="_x0000_s1726"/>
    <customShpInfo spid="_x0000_s1730"/>
    <customShpInfo spid="_x0000_s1731"/>
    <customShpInfo spid="_x0000_s1729"/>
    <customShpInfo spid="_x0000_s1732"/>
    <customShpInfo spid="_x0000_s1733"/>
    <customShpInfo spid="_x0000_s1734"/>
    <customShpInfo spid="_x0000_s1735"/>
    <customShpInfo spid="_x0000_s1736"/>
    <customShpInfo spid="_x0000_s1737"/>
    <customShpInfo spid="_x0000_s1739"/>
    <customShpInfo spid="_x0000_s1740"/>
    <customShpInfo spid="_x0000_s1738"/>
    <customShpInfo spid="_x0000_s1742"/>
    <customShpInfo spid="_x0000_s1743"/>
    <customShpInfo spid="_x0000_s1741"/>
    <customShpInfo spid="_x0000_s1745"/>
    <customShpInfo spid="_x0000_s1746"/>
    <customShpInfo spid="_x0000_s1744"/>
    <customShpInfo spid="_x0000_s1748"/>
    <customShpInfo spid="_x0000_s1749"/>
    <customShpInfo spid="_x0000_s1747"/>
    <customShpInfo spid="_x0000_s1750"/>
    <customShpInfo spid="_x0000_s1751"/>
    <customShpInfo spid="_x0000_s1752"/>
    <customShpInfo spid="_x0000_s1753"/>
    <customShpInfo spid="_x0000_s1754"/>
    <customShpInfo spid="_x0000_s1755"/>
    <customShpInfo spid="_x0000_s1757"/>
    <customShpInfo spid="_x0000_s1758"/>
    <customShpInfo spid="_x0000_s1756"/>
    <customShpInfo spid="_x0000_s1760"/>
    <customShpInfo spid="_x0000_s1761"/>
    <customShpInfo spid="_x0000_s1759"/>
    <customShpInfo spid="_x0000_s1763"/>
    <customShpInfo spid="_x0000_s1764"/>
    <customShpInfo spid="_x0000_s1762"/>
    <customShpInfo spid="_x0000_s1766"/>
    <customShpInfo spid="_x0000_s1767"/>
    <customShpInfo spid="_x0000_s1765"/>
    <customShpInfo spid="_x0000_s1769"/>
    <customShpInfo spid="_x0000_s1770"/>
    <customShpInfo spid="_x0000_s1768"/>
    <customShpInfo spid="_x0000_s1772"/>
    <customShpInfo spid="_x0000_s1773"/>
    <customShpInfo spid="_x0000_s1771"/>
    <customShpInfo spid="_x0000_s1775"/>
    <customShpInfo spid="_x0000_s1776"/>
    <customShpInfo spid="_x0000_s1774"/>
    <customShpInfo spid="_x0000_s1777"/>
    <customShpInfo spid="_x0000_s1778"/>
    <customShpInfo spid="_x0000_s1779"/>
    <customShpInfo spid="_x0000_s1780"/>
    <customShpInfo spid="_x0000_s1781"/>
    <customShpInfo spid="_x0000_s1782"/>
    <customShpInfo spid="_x0000_s1783"/>
    <customShpInfo spid="_x0000_s1784"/>
    <customShpInfo spid="_x0000_s1785"/>
    <customShpInfo spid="_x0000_s1786"/>
    <customShpInfo spid="_x0000_s1787"/>
    <customShpInfo spid="_x0000_s1788"/>
    <customShpInfo spid="_x0000_s1790"/>
    <customShpInfo spid="_x0000_s1791"/>
    <customShpInfo spid="_x0000_s1789"/>
    <customShpInfo spid="_x0000_s1793"/>
    <customShpInfo spid="_x0000_s1794"/>
    <customShpInfo spid="_x0000_s1792"/>
    <customShpInfo spid="_x0000_s1796"/>
    <customShpInfo spid="_x0000_s1797"/>
    <customShpInfo spid="_x0000_s1795"/>
    <customShpInfo spid="_x0000_s1799"/>
    <customShpInfo spid="_x0000_s1800"/>
    <customShpInfo spid="_x0000_s1798"/>
    <customShpInfo spid="_x0000_s1802"/>
    <customShpInfo spid="_x0000_s1803"/>
    <customShpInfo spid="_x0000_s1801"/>
    <customShpInfo spid="_x0000_s1805"/>
    <customShpInfo spid="_x0000_s1806"/>
    <customShpInfo spid="_x0000_s1804"/>
    <customShpInfo spid="_x0000_s1808"/>
    <customShpInfo spid="_x0000_s1809"/>
    <customShpInfo spid="_x0000_s1807"/>
    <customShpInfo spid="_x0000_s1811"/>
    <customShpInfo spid="_x0000_s1812"/>
    <customShpInfo spid="_x0000_s1810"/>
    <customShpInfo spid="_x0000_s1814"/>
    <customShpInfo spid="_x0000_s1815"/>
    <customShpInfo spid="_x0000_s1813"/>
    <customShpInfo spid="_x0000_s1817"/>
    <customShpInfo spid="_x0000_s1818"/>
    <customShpInfo spid="_x0000_s1816"/>
    <customShpInfo spid="_x0000_s1820"/>
    <customShpInfo spid="_x0000_s1821"/>
    <customShpInfo spid="_x0000_s1819"/>
    <customShpInfo spid="_x0000_s1823"/>
    <customShpInfo spid="_x0000_s1824"/>
    <customShpInfo spid="_x0000_s1822"/>
    <customShpInfo spid="_x0000_s1826"/>
    <customShpInfo spid="_x0000_s1827"/>
    <customShpInfo spid="_x0000_s1825"/>
    <customShpInfo spid="_x0000_s1829"/>
    <customShpInfo spid="_x0000_s1830"/>
    <customShpInfo spid="_x0000_s1828"/>
    <customShpInfo spid="_x0000_s1832"/>
    <customShpInfo spid="_x0000_s1833"/>
    <customShpInfo spid="_x0000_s1831"/>
    <customShpInfo spid="_x0000_s1835"/>
    <customShpInfo spid="_x0000_s1836"/>
    <customShpInfo spid="_x0000_s1834"/>
    <customShpInfo spid="_x0000_s1838"/>
    <customShpInfo spid="_x0000_s1839"/>
    <customShpInfo spid="_x0000_s1837"/>
    <customShpInfo spid="_x0000_s1841"/>
    <customShpInfo spid="_x0000_s1842"/>
    <customShpInfo spid="_x0000_s1840"/>
    <customShpInfo spid="_x0000_s1844"/>
    <customShpInfo spid="_x0000_s1845"/>
    <customShpInfo spid="_x0000_s1843"/>
    <customShpInfo spid="_x0000_s1847"/>
    <customShpInfo spid="_x0000_s1848"/>
    <customShpInfo spid="_x0000_s1846"/>
    <customShpInfo spid="_x0000_s1850"/>
    <customShpInfo spid="_x0000_s1851"/>
    <customShpInfo spid="_x0000_s1849"/>
    <customShpInfo spid="_x0000_s1853"/>
    <customShpInfo spid="_x0000_s1854"/>
    <customShpInfo spid="_x0000_s1852"/>
    <customShpInfo spid="_x0000_s1856"/>
    <customShpInfo spid="_x0000_s1857"/>
    <customShpInfo spid="_x0000_s1855"/>
    <customShpInfo spid="_x0000_s1859"/>
    <customShpInfo spid="_x0000_s1860"/>
    <customShpInfo spid="_x0000_s1858"/>
    <customShpInfo spid="_x0000_s1862"/>
    <customShpInfo spid="_x0000_s1863"/>
    <customShpInfo spid="_x0000_s1861"/>
    <customShpInfo spid="_x0000_s1865"/>
    <customShpInfo spid="_x0000_s1866"/>
    <customShpInfo spid="_x0000_s1864"/>
    <customShpInfo spid="_x0000_s1868"/>
    <customShpInfo spid="_x0000_s1869"/>
    <customShpInfo spid="_x0000_s1867"/>
    <customShpInfo spid="_x0000_s1871"/>
    <customShpInfo spid="_x0000_s1872"/>
    <customShpInfo spid="_x0000_s1870"/>
    <customShpInfo spid="_x0000_s1874"/>
    <customShpInfo spid="_x0000_s1875"/>
    <customShpInfo spid="_x0000_s1873"/>
    <customShpInfo spid="_x0000_s1877"/>
    <customShpInfo spid="_x0000_s1878"/>
    <customShpInfo spid="_x0000_s1876"/>
    <customShpInfo spid="_x0000_s1880"/>
    <customShpInfo spid="_x0000_s1881"/>
    <customShpInfo spid="_x0000_s1879"/>
    <customShpInfo spid="_x0000_s1883"/>
    <customShpInfo spid="_x0000_s1884"/>
    <customShpInfo spid="_x0000_s1882"/>
    <customShpInfo spid="_x0000_s1886"/>
    <customShpInfo spid="_x0000_s1887"/>
    <customShpInfo spid="_x0000_s1885"/>
    <customShpInfo spid="_x0000_s1889"/>
    <customShpInfo spid="_x0000_s1890"/>
    <customShpInfo spid="_x0000_s1888"/>
    <customShpInfo spid="_x0000_s1891"/>
    <customShpInfo spid="_x0000_s1892"/>
    <customShpInfo spid="_x0000_s1893"/>
    <customShpInfo spid="_x0000_s1895"/>
    <customShpInfo spid="_x0000_s1896"/>
    <customShpInfo spid="_x0000_s1894"/>
    <customShpInfo spid="_x0000_s1898"/>
    <customShpInfo spid="_x0000_s1899"/>
    <customShpInfo spid="_x0000_s1897"/>
    <customShpInfo spid="_x0000_s1900"/>
    <customShpInfo spid="_x0000_s1901"/>
    <customShpInfo spid="_x0000_s1902"/>
    <customShpInfo spid="_x0000_s1904"/>
    <customShpInfo spid="_x0000_s1905"/>
    <customShpInfo spid="_x0000_s1903"/>
    <customShpInfo spid="_x0000_s1907"/>
    <customShpInfo spid="_x0000_s1908"/>
    <customShpInfo spid="_x0000_s1906"/>
    <customShpInfo spid="_x0000_s1910"/>
    <customShpInfo spid="_x0000_s1911"/>
    <customShpInfo spid="_x0000_s1909"/>
    <customShpInfo spid="_x0000_s1913"/>
    <customShpInfo spid="_x0000_s1914"/>
    <customShpInfo spid="_x0000_s1912"/>
    <customShpInfo spid="_x0000_s1916"/>
    <customShpInfo spid="_x0000_s1917"/>
    <customShpInfo spid="_x0000_s191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Python数据分析与算法指南（套装共8册）</dc:title>
  <dc:creator>江雪松</dc:creator>
  <cp:lastModifiedBy>Administrator</cp:lastModifiedBy>
  <cp:revision>0</cp:revision>
  <dcterms:created xsi:type="dcterms:W3CDTF">2024-02-24T17:40:00Z</dcterms:created>
  <dcterms:modified xsi:type="dcterms:W3CDTF">2024-02-24T17:44:23Z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2024-02-16T00:00:00Z</vt:filetime>
  </property>
  <property fmtid="{D5CDD505-2E9C-101B-9397-08002B2CF9AE}" pid="3" name="Creator">
    <vt:lpwstr>calibre 3.48.0 [https://calibre-ebook.com]</vt:lpwstr>
  </property>
  <property fmtid="{D5CDD505-2E9C-101B-9397-08002B2CF9AE}" pid="4" name="ICV">
    <vt:lpwstr>28E0BE9473784AE1BCDA0A135D4B5855</vt:lpwstr>
  </property>
  <property fmtid="{D5CDD505-2E9C-101B-9397-08002B2CF9AE}" pid="5" name="KSOProductBuildVer">
    <vt:lpwstr>2052-11.8.2.11718</vt:lpwstr>
  </property>
  <property fmtid="{D5CDD505-2E9C-101B-9397-08002B2CF9AE}" pid="6" name="LastSaved">
    <vt:filetime>2024-02-24T00:00:00Z</vt:filetime>
  </property>
</Properties>
</file>