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班主任工作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经验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交流会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发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言稿</w:t>
      </w:r>
      <w:r>
        <w:rPr>
          <w:rFonts w:ascii="宋体" w:eastAsia="黑体" w:cs="宋体"/>
          <w:b/>
          <w:sz w:val="40"/>
          <w:bdr w:val="none" w:sz="0" w:space="0" w:color="auto"/>
        </w:rPr>
        <w:t>(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集合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在社会，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的作用越来越大，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言稿的写法比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灵活，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构形式要求也不像演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稿那</w:t>
      </w:r>
      <w:r>
        <w:rPr>
          <w:rFonts w:ascii="宋体" w:eastAsia="宋体" w:hAnsi="SimSun" w:cs="宋体"/>
          <w:sz w:val="28"/>
          <w:bdr w:val="none" w:sz="0" w:space="0" w:color="auto"/>
        </w:rPr>
        <w:t>么严</w:t>
      </w:r>
      <w:r>
        <w:rPr>
          <w:rFonts w:ascii="宋体" w:eastAsia="宋体" w:hAnsi="MS Mincho" w:cs="宋体"/>
          <w:sz w:val="28"/>
          <w:bdr w:val="none" w:sz="0" w:space="0" w:color="auto"/>
        </w:rPr>
        <w:t>格，可以根据会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的内容、一件事事后的感想、需要等情况而有所区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。相信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多人会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写吧，以下是小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收集整理的班主任工作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，希望大家能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很感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的信任，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交流的机会。自从接到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，我既是欣喜又是惶恐，欣喜的是我可以借此机会系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地反思一下自己的班主任工作了，但又十分惶恐，我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是班主任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伍中的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在摸索探索中，哪有什</w:t>
      </w:r>
      <w:r>
        <w:rPr>
          <w:rFonts w:ascii="宋体" w:eastAsia="宋体" w:hAnsi="SimSun" w:cs="宋体"/>
          <w:sz w:val="28"/>
          <w:bdr w:val="none" w:sz="0" w:space="0" w:color="auto"/>
        </w:rPr>
        <w:t>么经验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呀。但是，暗中我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是在不停鼓励自己：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系，我是来学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得不当之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秀的同仁帮助我指点嘛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今天我分享的是个人不成熟的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点，因此，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希望得到大家的支持和理解。我今天打算从以下几个方面来粗浅地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班主任工作的理解以及自己的班主任工作：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一是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化身份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同。二是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，明确自身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。三是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如何做好班主任工作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，确保教育成效。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一、首先，我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我是如何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个工作的，在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的教育管理中，班主任是最小的主任，但班主任扮演了很多角色：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当家的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一家之主，班主任就是班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家庭中的父母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间发</w:t>
      </w:r>
      <w:r>
        <w:rPr>
          <w:rFonts w:ascii="宋体" w:eastAsia="宋体" w:hAnsi="MS Mincho" w:cs="宋体"/>
          <w:sz w:val="28"/>
          <w:bdr w:val="none" w:sz="0" w:space="0" w:color="auto"/>
        </w:rPr>
        <w:t>生矛盾了，班主任要能</w:t>
      </w:r>
      <w:r>
        <w:rPr>
          <w:rFonts w:ascii="宋体" w:eastAsia="宋体" w:hAnsi="SimSun" w:cs="宋体"/>
          <w:sz w:val="28"/>
          <w:bdr w:val="none" w:sz="0" w:space="0" w:color="auto"/>
        </w:rPr>
        <w:t>够发现</w:t>
      </w:r>
      <w:r>
        <w:rPr>
          <w:rFonts w:ascii="宋体" w:eastAsia="宋体" w:hAnsi="MS Mincho" w:cs="宋体"/>
          <w:sz w:val="28"/>
          <w:bdr w:val="none" w:sz="0" w:space="0" w:color="auto"/>
        </w:rPr>
        <w:t>并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解，能</w:t>
      </w:r>
      <w:r>
        <w:rPr>
          <w:rFonts w:ascii="宋体" w:eastAsia="宋体" w:hAnsi="SimSun" w:cs="宋体"/>
          <w:sz w:val="28"/>
          <w:bdr w:val="none" w:sz="0" w:space="0" w:color="auto"/>
        </w:rPr>
        <w:t>够让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于好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心理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学生出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心理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，班主任要能走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学生内心，用心理治</w:t>
      </w:r>
      <w:r>
        <w:rPr>
          <w:rFonts w:ascii="宋体" w:eastAsia="宋体" w:hAnsi="SimSun" w:cs="宋体"/>
          <w:sz w:val="28"/>
          <w:bdr w:val="none" w:sz="0" w:space="0" w:color="auto"/>
        </w:rPr>
        <w:t>疗</w:t>
      </w:r>
      <w:r>
        <w:rPr>
          <w:rFonts w:ascii="宋体" w:eastAsia="宋体" w:hAnsi="MS Mincho" w:cs="宋体"/>
          <w:sz w:val="28"/>
          <w:bdr w:val="none" w:sz="0" w:space="0" w:color="auto"/>
        </w:rPr>
        <w:t>法，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学生心理健康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传话</w:t>
      </w:r>
      <w:r>
        <w:rPr>
          <w:rFonts w:ascii="宋体" w:eastAsia="宋体" w:hAnsi="MS Mincho" w:cs="宋体"/>
          <w:sz w:val="28"/>
          <w:bdr w:val="none" w:sz="0" w:space="0" w:color="auto"/>
        </w:rPr>
        <w:t>筒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、学校有要求，需要通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班主任来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达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医生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学生病了，小病要能医，大病要能察，不能耽</w:t>
      </w:r>
      <w:r>
        <w:rPr>
          <w:rFonts w:ascii="宋体" w:eastAsia="宋体" w:hAnsi="SimSun" w:cs="宋体"/>
          <w:sz w:val="28"/>
          <w:bdr w:val="none" w:sz="0" w:space="0" w:color="auto"/>
        </w:rPr>
        <w:t>搁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警察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学生失窃了，班主任要能</w:t>
      </w:r>
      <w:r>
        <w:rPr>
          <w:rFonts w:ascii="宋体" w:eastAsia="宋体" w:hAnsi="SimSun" w:cs="宋体"/>
          <w:sz w:val="28"/>
          <w:bdr w:val="none" w:sz="0" w:space="0" w:color="auto"/>
        </w:rPr>
        <w:t>侦</w:t>
      </w:r>
      <w:r>
        <w:rPr>
          <w:rFonts w:ascii="宋体" w:eastAsia="宋体" w:hAnsi="MS Mincho" w:cs="宋体"/>
          <w:sz w:val="28"/>
          <w:bdr w:val="none" w:sz="0" w:space="0" w:color="auto"/>
        </w:rPr>
        <w:t>案、破案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当然，扮演的角色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有很多很多。可能看到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会有一个共同的想法，那就是班主任是个苦差事儿。的确不可否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，班主任的工作是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碎的。但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多事情要做，恰巧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明了班主任工作的重要性，班主任的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任重大。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任重大，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我做一个不恰当的比</w:t>
      </w:r>
      <w:r>
        <w:rPr>
          <w:rFonts w:ascii="宋体" w:eastAsia="宋体" w:hAnsi="SimSun" w:cs="宋体"/>
          <w:sz w:val="28"/>
          <w:bdr w:val="none" w:sz="0" w:space="0" w:color="auto"/>
        </w:rPr>
        <w:t>喻</w:t>
      </w:r>
      <w:r>
        <w:rPr>
          <w:rFonts w:ascii="宋体" w:eastAsia="宋体" w:hAnsi="MS Mincho" w:cs="宋体"/>
          <w:sz w:val="28"/>
          <w:bdr w:val="none" w:sz="0" w:space="0" w:color="auto"/>
        </w:rPr>
        <w:t>：把班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的几十个孩子，比作教室的一</w:t>
      </w:r>
      <w:r>
        <w:rPr>
          <w:rFonts w:ascii="宋体" w:eastAsia="宋体" w:hAnsi="SimSun" w:cs="宋体"/>
          <w:sz w:val="28"/>
          <w:bdr w:val="none" w:sz="0" w:space="0" w:color="auto"/>
        </w:rPr>
        <w:t>盏盏</w:t>
      </w:r>
      <w:r>
        <w:rPr>
          <w:rFonts w:ascii="宋体" w:eastAsia="宋体" w:hAnsi="MS Mincho" w:cs="宋体"/>
          <w:sz w:val="28"/>
          <w:bdr w:val="none" w:sz="0" w:space="0" w:color="auto"/>
        </w:rPr>
        <w:t>灯。如果某一</w:t>
      </w:r>
      <w:r>
        <w:rPr>
          <w:rFonts w:ascii="宋体" w:eastAsia="宋体" w:hAnsi="SimSun" w:cs="宋体"/>
          <w:sz w:val="28"/>
          <w:bdr w:val="none" w:sz="0" w:space="0" w:color="auto"/>
        </w:rPr>
        <w:t>盏</w:t>
      </w:r>
      <w:r>
        <w:rPr>
          <w:rFonts w:ascii="宋体" w:eastAsia="宋体" w:hAnsi="MS Mincho" w:cs="宋体"/>
          <w:sz w:val="28"/>
          <w:bdr w:val="none" w:sz="0" w:space="0" w:color="auto"/>
        </w:rPr>
        <w:t>灯出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了，可能不会特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影响教室的明亮程度。可是</w:t>
      </w:r>
      <w:r>
        <w:rPr>
          <w:rFonts w:ascii="宋体" w:eastAsia="宋体" w:hAnsi="SimSun" w:cs="宋体"/>
          <w:sz w:val="28"/>
          <w:bdr w:val="none" w:sz="0" w:space="0" w:color="auto"/>
        </w:rPr>
        <w:t>这盏</w:t>
      </w:r>
      <w:r>
        <w:rPr>
          <w:rFonts w:ascii="宋体" w:eastAsia="宋体" w:hAnsi="MS Mincho" w:cs="宋体"/>
          <w:sz w:val="28"/>
          <w:bdr w:val="none" w:sz="0" w:space="0" w:color="auto"/>
        </w:rPr>
        <w:t>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于一个家庭来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，却是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来光明的唯一一</w:t>
      </w:r>
      <w:r>
        <w:rPr>
          <w:rFonts w:ascii="宋体" w:eastAsia="宋体" w:hAnsi="SimSun" w:cs="宋体"/>
          <w:sz w:val="28"/>
          <w:bdr w:val="none" w:sz="0" w:space="0" w:color="auto"/>
        </w:rPr>
        <w:t>盏</w:t>
      </w:r>
      <w:r>
        <w:rPr>
          <w:rFonts w:ascii="宋体" w:eastAsia="宋体" w:hAnsi="MS Mincho" w:cs="宋体"/>
          <w:sz w:val="28"/>
          <w:bdr w:val="none" w:sz="0" w:space="0" w:color="auto"/>
        </w:rPr>
        <w:t>灯。因此，班主任工作成效如何，将直接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系到学校、学生、家庭、社会的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展，乃至国家、民族的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衰。因此我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，班主任工作是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碎的，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任也是重大的，但意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却是非凡的。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二、接下来，我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班主任的常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工作，我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班主任常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工作可以分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一学期的常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工作和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天的常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工作。了解了班主任常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工作，才能明确自己的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任所在，有条不紊地推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班主任工作。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学期常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工作包括：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学初制定工作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划，学期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束写好工作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利用学生信息采集表，做好班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学生情况分析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排好</w:t>
      </w:r>
      <w:r>
        <w:rPr>
          <w:rFonts w:ascii="宋体" w:eastAsia="宋体" w:hAnsi="SimSun" w:cs="宋体"/>
          <w:sz w:val="28"/>
          <w:bdr w:val="none" w:sz="0" w:space="0" w:color="auto"/>
        </w:rPr>
        <w:t>临时</w:t>
      </w:r>
      <w:r>
        <w:rPr>
          <w:rFonts w:ascii="宋体" w:eastAsia="宋体" w:hAnsi="MS Mincho" w:cs="宋体"/>
          <w:sz w:val="28"/>
          <w:bdr w:val="none" w:sz="0" w:space="0" w:color="auto"/>
        </w:rPr>
        <w:t>座位，安排好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日生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与任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沟通，做好学生成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材料收集，写好成</w:t>
      </w:r>
      <w:r>
        <w:rPr>
          <w:rFonts w:ascii="宋体" w:eastAsia="宋体" w:hAnsi="SimSun" w:cs="宋体"/>
          <w:sz w:val="28"/>
          <w:bdr w:val="none" w:sz="0" w:space="0" w:color="auto"/>
        </w:rPr>
        <w:t>长记录</w:t>
      </w:r>
      <w:r>
        <w:rPr>
          <w:rFonts w:ascii="宋体" w:eastAsia="宋体" w:hAnsi="MS Mincho" w:cs="宋体"/>
          <w:sz w:val="28"/>
          <w:bdr w:val="none" w:sz="0" w:space="0" w:color="auto"/>
        </w:rPr>
        <w:t>手册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抓好学生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生、文明礼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cs="宋体"/>
          <w:sz w:val="28"/>
          <w:bdr w:val="none" w:sz="0" w:space="0" w:color="auto"/>
        </w:rPr>
        <w:t>);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极配合德体</w:t>
      </w:r>
      <w:r>
        <w:rPr>
          <w:rFonts w:ascii="宋体" w:eastAsia="宋体" w:hAnsi="SimSun" w:cs="宋体"/>
          <w:sz w:val="28"/>
          <w:bdr w:val="none" w:sz="0" w:space="0" w:color="auto"/>
        </w:rPr>
        <w:t>艺卫处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展多方面活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常与家</w:t>
      </w:r>
      <w:r>
        <w:rPr>
          <w:rFonts w:ascii="宋体" w:eastAsia="宋体" w:hAnsi="SimSun" w:cs="宋体"/>
          <w:sz w:val="28"/>
          <w:bdr w:val="none" w:sz="0" w:space="0" w:color="auto"/>
        </w:rPr>
        <w:t>长联</w:t>
      </w:r>
      <w:r>
        <w:rPr>
          <w:rFonts w:ascii="宋体" w:eastAsia="宋体" w:hAnsi="MS Mincho" w:cs="宋体"/>
          <w:sz w:val="28"/>
          <w:bdr w:val="none" w:sz="0" w:space="0" w:color="auto"/>
        </w:rPr>
        <w:t>系，做好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好第一次家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抓好后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化工作，善于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肯定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参加班主任例会和班主任培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展心理、安全教育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学期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束写好学生</w:t>
      </w:r>
      <w:r>
        <w:rPr>
          <w:rFonts w:ascii="宋体" w:eastAsia="宋体" w:hAnsi="SimSun" w:cs="宋体"/>
          <w:sz w:val="28"/>
          <w:bdr w:val="none" w:sz="0" w:space="0" w:color="auto"/>
        </w:rPr>
        <w:t>评语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日常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工作包括：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天上下午上班提前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到班上，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出勤情况，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察学生身体情况，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学生着装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表情况是否符合学校要求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公共区域和教室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生情况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公物保管状况，</w:t>
      </w:r>
      <w:r>
        <w:rPr>
          <w:rFonts w:ascii="宋体" w:eastAsia="宋体" w:hAnsi="SimSun" w:cs="宋体"/>
          <w:sz w:val="28"/>
          <w:bdr w:val="none" w:sz="0" w:space="0" w:color="auto"/>
        </w:rPr>
        <w:t>发现损</w:t>
      </w:r>
      <w:r>
        <w:rPr>
          <w:rFonts w:ascii="宋体" w:eastAsia="宋体" w:hAnsi="MS Mincho" w:cs="宋体"/>
          <w:sz w:val="28"/>
          <w:bdr w:val="none" w:sz="0" w:space="0" w:color="auto"/>
        </w:rPr>
        <w:t>坏及</w:t>
      </w:r>
      <w:r>
        <w:rPr>
          <w:rFonts w:ascii="宋体" w:eastAsia="宋体" w:hAnsi="SimSun" w:cs="宋体"/>
          <w:sz w:val="28"/>
          <w:bdr w:val="none" w:sz="0" w:space="0" w:color="auto"/>
        </w:rPr>
        <w:t>时调查</w:t>
      </w:r>
      <w:r>
        <w:rPr>
          <w:rFonts w:ascii="宋体" w:eastAsia="宋体" w:hAnsi="MS Mincho" w:cs="宋体"/>
          <w:sz w:val="28"/>
          <w:bdr w:val="none" w:sz="0" w:space="0" w:color="auto"/>
        </w:rPr>
        <w:t>、教育和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学生上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及完成作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情况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多待教室</w:t>
      </w:r>
      <w:r>
        <w:rPr>
          <w:rFonts w:ascii="宋体" w:eastAsia="宋体" w:cs="宋体"/>
          <w:sz w:val="28"/>
          <w:bdr w:val="none" w:sz="0" w:space="0" w:color="auto"/>
        </w:rPr>
        <w:t>);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学生眼保健操以及学生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文明休息的状况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督促学生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真参加大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和学校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注意和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事件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了解班中的先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事迹或不良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象，及</w:t>
      </w:r>
      <w:r>
        <w:rPr>
          <w:rFonts w:ascii="宋体" w:eastAsia="宋体" w:hAnsi="SimSun" w:cs="宋体"/>
          <w:sz w:val="28"/>
          <w:bdr w:val="none" w:sz="0" w:space="0" w:color="auto"/>
        </w:rPr>
        <w:t>时进</w:t>
      </w:r>
      <w:r>
        <w:rPr>
          <w:rFonts w:ascii="宋体" w:eastAsia="宋体" w:hAnsi="MS Mincho" w:cs="宋体"/>
          <w:sz w:val="28"/>
          <w:bdr w:val="none" w:sz="0" w:space="0" w:color="auto"/>
        </w:rPr>
        <w:t>行表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或批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教室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级卫</w:t>
      </w:r>
      <w:r>
        <w:rPr>
          <w:rFonts w:ascii="宋体" w:eastAsia="宋体" w:hAnsi="MS Mincho" w:cs="宋体"/>
          <w:sz w:val="28"/>
          <w:bdr w:val="none" w:sz="0" w:space="0" w:color="auto"/>
        </w:rPr>
        <w:t>生情况以及三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、窗</w:t>
      </w:r>
      <w:r>
        <w:rPr>
          <w:rFonts w:ascii="宋体" w:eastAsia="宋体" w:cs="宋体"/>
          <w:sz w:val="28"/>
          <w:bdr w:val="none" w:sz="0" w:space="0" w:color="auto"/>
        </w:rPr>
        <w:t>);</w:t>
      </w:r>
      <w:r>
        <w:rPr>
          <w:rFonts w:ascii="宋体" w:eastAsia="宋体" w:hAnsi="MS Mincho" w:cs="宋体"/>
          <w:sz w:val="28"/>
          <w:bdr w:val="none" w:sz="0" w:space="0" w:color="auto"/>
        </w:rPr>
        <w:t>将学生在校情况及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馈给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只有明确了班主任的常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工作，才能有的放矢干好班主任工作。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三、那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接下来我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，如何做好班主任工作，我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做好班主任工作最重要的一点就是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，把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任落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中。我将从常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文化建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学生、家校沟通来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如何把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任落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成教育：首先一定要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学生提出高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准一定要明确，如清</w:t>
      </w:r>
      <w:r>
        <w:rPr>
          <w:rFonts w:ascii="宋体" w:eastAsia="宋体" w:hAnsi="SimSun" w:cs="宋体"/>
          <w:sz w:val="28"/>
          <w:bdr w:val="none" w:sz="0" w:space="0" w:color="auto"/>
        </w:rPr>
        <w:t>洁卫</w:t>
      </w:r>
      <w:r>
        <w:rPr>
          <w:rFonts w:ascii="宋体" w:eastAsia="宋体" w:hAnsi="MS Mincho" w:cs="宋体"/>
          <w:sz w:val="28"/>
          <w:bdr w:val="none" w:sz="0" w:space="0" w:color="auto"/>
        </w:rPr>
        <w:t>生要一</w:t>
      </w:r>
      <w:r>
        <w:rPr>
          <w:rFonts w:ascii="宋体" w:eastAsia="宋体" w:hAnsi="SimSun" w:cs="宋体"/>
          <w:sz w:val="28"/>
          <w:bdr w:val="none" w:sz="0" w:space="0" w:color="auto"/>
        </w:rPr>
        <w:t>尘</w:t>
      </w:r>
      <w:r>
        <w:rPr>
          <w:rFonts w:ascii="宋体" w:eastAsia="宋体" w:hAnsi="MS Mincho" w:cs="宋体"/>
          <w:sz w:val="28"/>
          <w:bdr w:val="none" w:sz="0" w:space="0" w:color="auto"/>
        </w:rPr>
        <w:t>不染，就餐</w:t>
      </w:r>
      <w:r>
        <w:rPr>
          <w:rFonts w:ascii="宋体" w:eastAsia="宋体" w:hAnsi="SimSun" w:cs="宋体"/>
          <w:sz w:val="28"/>
          <w:bdr w:val="none" w:sz="0" w:space="0" w:color="auto"/>
        </w:rPr>
        <w:t>时绝对</w:t>
      </w:r>
      <w:r>
        <w:rPr>
          <w:rFonts w:ascii="宋体" w:eastAsia="宋体" w:hAnsi="MS Mincho" w:cs="宋体"/>
          <w:sz w:val="28"/>
          <w:bdr w:val="none" w:sz="0" w:space="0" w:color="auto"/>
        </w:rPr>
        <w:t>安静，桌椅整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程度，到校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00</w:t>
      </w:r>
      <w:r>
        <w:rPr>
          <w:rFonts w:ascii="宋体" w:eastAsia="宋体" w:hAnsi="MS Mincho" w:cs="宋体"/>
          <w:sz w:val="28"/>
          <w:bdr w:val="none" w:sz="0" w:space="0" w:color="auto"/>
        </w:rPr>
        <w:t>。提出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准后，若没有做到，一定要做到达到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天，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成。美国科学家研究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，一个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成需要</w:t>
      </w: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天的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，如果真是如此，从效率的角度分析，</w:t>
      </w:r>
      <w:r>
        <w:rPr>
          <w:rFonts w:ascii="宋体" w:eastAsia="宋体" w:hAnsi="SimSun" w:cs="宋体"/>
          <w:sz w:val="28"/>
          <w:bdr w:val="none" w:sz="0" w:space="0" w:color="auto"/>
        </w:rPr>
        <w:t>习惯应该</w:t>
      </w:r>
      <w:r>
        <w:rPr>
          <w:rFonts w:ascii="宋体" w:eastAsia="宋体" w:hAnsi="MS Mincho" w:cs="宋体"/>
          <w:sz w:val="28"/>
          <w:bdr w:val="none" w:sz="0" w:space="0" w:color="auto"/>
        </w:rPr>
        <w:t>是投入、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出比最高的了，因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一旦你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成某个好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，就意味着你将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身享用它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来的好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。但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成后也会有反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段，班主任一定不能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毫放松，一定要反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抓。利用好学校的五星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比方案，逐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逐</w:t>
      </w:r>
      <w:r>
        <w:rPr>
          <w:rFonts w:ascii="宋体" w:eastAsia="宋体" w:hAnsi="SimSun" w:cs="宋体"/>
          <w:sz w:val="28"/>
          <w:bdr w:val="none" w:sz="0" w:space="0" w:color="auto"/>
        </w:rPr>
        <w:t>项强</w:t>
      </w:r>
      <w:r>
        <w:rPr>
          <w:rFonts w:ascii="宋体" w:eastAsia="宋体" w:hAnsi="MS Mincho" w:cs="宋体"/>
          <w:sz w:val="28"/>
          <w:bdr w:val="none" w:sz="0" w:space="0" w:color="auto"/>
        </w:rPr>
        <w:t>化常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：班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文化是全体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生共有的信念、价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度的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合体，是一个班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的灵魂。班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是班主任日常工作中不可或缺的内容，不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可以美化教室，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有育人的功能。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霍姆林斯基曾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植花草，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悬</w:t>
      </w:r>
      <w:r>
        <w:rPr>
          <w:rFonts w:ascii="宋体" w:eastAsia="宋体" w:hAnsi="MS Mincho" w:cs="宋体"/>
          <w:sz w:val="28"/>
          <w:bdr w:val="none" w:sz="0" w:space="0" w:color="auto"/>
        </w:rPr>
        <w:t>挂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</w:t>
      </w:r>
      <w:r>
        <w:rPr>
          <w:rFonts w:ascii="宋体" w:eastAsia="宋体" w:hAnsi="SimSun" w:cs="宋体"/>
          <w:sz w:val="28"/>
          <w:bdr w:val="none" w:sz="0" w:space="0" w:color="auto"/>
        </w:rPr>
        <w:t>标语</w:t>
      </w:r>
      <w:r>
        <w:rPr>
          <w:rFonts w:ascii="宋体" w:eastAsia="宋体" w:hAnsi="MS Mincho" w:cs="宋体"/>
          <w:sz w:val="28"/>
          <w:bdr w:val="none" w:sz="0" w:space="0" w:color="auto"/>
        </w:rPr>
        <w:t>，或是利用</w:t>
      </w:r>
      <w:r>
        <w:rPr>
          <w:rFonts w:ascii="宋体" w:eastAsia="宋体" w:hAnsi="SimSun" w:cs="宋体"/>
          <w:sz w:val="28"/>
          <w:bdr w:val="none" w:sz="0" w:space="0" w:color="auto"/>
        </w:rPr>
        <w:t>墙报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都将从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美的高度深入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划，以便挖掘其潜移默化的育人功能，并最</w:t>
      </w:r>
      <w:r>
        <w:rPr>
          <w:rFonts w:ascii="宋体" w:eastAsia="宋体" w:hAnsi="SimSun" w:cs="宋体"/>
          <w:sz w:val="28"/>
          <w:bdr w:val="none" w:sz="0" w:space="0" w:color="auto"/>
        </w:rPr>
        <w:t>终连</w:t>
      </w:r>
      <w:r>
        <w:rPr>
          <w:rFonts w:ascii="宋体" w:eastAsia="宋体" w:hAnsi="MS Mincho" w:cs="宋体"/>
          <w:sz w:val="28"/>
          <w:bdr w:val="none" w:sz="0" w:space="0" w:color="auto"/>
        </w:rPr>
        <w:t>学校的</w:t>
      </w:r>
      <w:r>
        <w:rPr>
          <w:rFonts w:ascii="宋体" w:eastAsia="宋体" w:hAnsi="SimSun" w:cs="宋体"/>
          <w:sz w:val="28"/>
          <w:bdr w:val="none" w:sz="0" w:space="0" w:color="auto"/>
        </w:rPr>
        <w:t>墙</w:t>
      </w:r>
      <w:r>
        <w:rPr>
          <w:rFonts w:ascii="宋体" w:eastAsia="宋体" w:hAnsi="MS Mincho" w:cs="宋体"/>
          <w:sz w:val="28"/>
          <w:bdr w:val="none" w:sz="0" w:space="0" w:color="auto"/>
        </w:rPr>
        <w:t>壁也在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因此，班主任在班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上要下苦功夫，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行文化引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学生成</w:t>
      </w:r>
      <w:r>
        <w:rPr>
          <w:rFonts w:ascii="宋体" w:eastAsia="宋体" w:hAnsi="SimSun" w:cs="宋体"/>
          <w:sz w:val="28"/>
          <w:bdr w:val="none" w:sz="0" w:space="0" w:color="auto"/>
        </w:rPr>
        <w:t>为爱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的天使。以咱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班的小蜜蜂班</w:t>
      </w:r>
      <w:r>
        <w:rPr>
          <w:rFonts w:ascii="宋体" w:eastAsia="宋体" w:hAnsi="SimSun" w:cs="宋体"/>
          <w:sz w:val="28"/>
          <w:bdr w:val="none" w:sz="0" w:space="0" w:color="auto"/>
        </w:rPr>
        <w:t>级为</w:t>
      </w:r>
      <w:r>
        <w:rPr>
          <w:rFonts w:ascii="宋体" w:eastAsia="宋体" w:hAnsi="MS Mincho" w:cs="宋体"/>
          <w:sz w:val="28"/>
          <w:bdr w:val="none" w:sz="0" w:space="0" w:color="auto"/>
        </w:rPr>
        <w:t>例：我想自己所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要勤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，于是我就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找一个能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理念物化的象征物</w:t>
      </w:r>
      <w:r>
        <w:rPr>
          <w:rFonts w:ascii="宋体" w:eastAsia="宋体" w:cs="宋体"/>
          <w:sz w:val="28"/>
          <w:bdr w:val="none" w:sz="0" w:space="0" w:color="auto"/>
        </w:rPr>
        <w:t>――</w:t>
      </w:r>
      <w:r>
        <w:rPr>
          <w:rFonts w:ascii="宋体" w:eastAsia="宋体" w:hAnsi="MS Mincho" w:cs="宋体"/>
          <w:sz w:val="28"/>
          <w:bdr w:val="none" w:sz="0" w:space="0" w:color="auto"/>
        </w:rPr>
        <w:t>小蜜蜂，然后</w:t>
      </w:r>
      <w:r>
        <w:rPr>
          <w:rFonts w:ascii="宋体" w:eastAsia="宋体" w:hAnsi="SimSun" w:cs="宋体"/>
          <w:sz w:val="28"/>
          <w:bdr w:val="none" w:sz="0" w:space="0" w:color="auto"/>
        </w:rPr>
        <w:t>围绕这</w:t>
      </w:r>
      <w:r>
        <w:rPr>
          <w:rFonts w:ascii="宋体" w:eastAsia="宋体" w:hAnsi="MS Mincho" w:cs="宋体"/>
          <w:sz w:val="28"/>
          <w:bdr w:val="none" w:sz="0" w:space="0" w:color="auto"/>
        </w:rPr>
        <w:t>个物化的象征物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文化建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化教室。放好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生清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工具，保持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窗、玻璃、黑板、桌椅、地面、花盆等干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教室窗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，保持室内外空气流通。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化教室。在教室空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的情况下，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学生拿一些适宜于室内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放的盆景、花草等，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放在教室的前面、后面、窗台等地方，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教室充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青春的气息。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、美化教室。美化教室包括：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一分耕耘一分收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墙</w:t>
      </w:r>
      <w:r>
        <w:rPr>
          <w:rFonts w:ascii="宋体" w:eastAsia="宋体" w:hAnsi="MS Mincho" w:cs="宋体"/>
          <w:sz w:val="28"/>
          <w:bdr w:val="none" w:sz="0" w:space="0" w:color="auto"/>
        </w:rPr>
        <w:t>的黑板，建</w:t>
      </w:r>
      <w:r>
        <w:rPr>
          <w:rFonts w:ascii="宋体" w:eastAsia="宋体" w:hAnsi="SimSun" w:cs="宋体"/>
          <w:sz w:val="28"/>
          <w:bdr w:val="none" w:sz="0" w:space="0" w:color="auto"/>
        </w:rPr>
        <w:t>议设计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周要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精品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屋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学法交流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画作品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践感悟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栏</w:t>
      </w:r>
      <w:r>
        <w:rPr>
          <w:rFonts w:ascii="宋体" w:eastAsia="宋体" w:hAnsi="MS Mincho" w:cs="宋体"/>
          <w:sz w:val="28"/>
          <w:bdr w:val="none" w:sz="0" w:space="0" w:color="auto"/>
        </w:rPr>
        <w:t>目，要做到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文并茂、定期更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、展示成果、交流思想的作用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级荣</w:t>
      </w:r>
      <w:r>
        <w:rPr>
          <w:rFonts w:ascii="宋体" w:eastAsia="宋体" w:hAnsi="MS Mincho" w:cs="宋体"/>
          <w:sz w:val="28"/>
          <w:bdr w:val="none" w:sz="0" w:space="0" w:color="auto"/>
        </w:rPr>
        <w:t>誉，将班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参加各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比的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张贴</w:t>
      </w:r>
      <w:r>
        <w:rPr>
          <w:rFonts w:ascii="宋体" w:eastAsia="宋体" w:hAnsi="MS Mincho" w:cs="宋体"/>
          <w:sz w:val="28"/>
          <w:bdr w:val="none" w:sz="0" w:space="0" w:color="auto"/>
        </w:rPr>
        <w:t>在后面黑板上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(4)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栏</w:t>
      </w:r>
      <w:r>
        <w:rPr>
          <w:rFonts w:ascii="宋体" w:eastAsia="宋体" w:hAnsi="MS Mincho" w:cs="宋体"/>
          <w:sz w:val="28"/>
          <w:bdr w:val="none" w:sz="0" w:space="0" w:color="auto"/>
        </w:rPr>
        <w:t>和事</w:t>
      </w:r>
      <w:r>
        <w:rPr>
          <w:rFonts w:ascii="宋体" w:eastAsia="宋体" w:hAnsi="SimSun" w:cs="宋体"/>
          <w:sz w:val="28"/>
          <w:bdr w:val="none" w:sz="0" w:space="0" w:color="auto"/>
        </w:rPr>
        <w:t>务栏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栏</w:t>
      </w:r>
      <w:r>
        <w:rPr>
          <w:rFonts w:ascii="宋体" w:eastAsia="宋体" w:hAnsi="MS Mincho" w:cs="宋体"/>
          <w:sz w:val="28"/>
          <w:bdr w:val="none" w:sz="0" w:space="0" w:color="auto"/>
        </w:rPr>
        <w:t>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或者个人</w:t>
      </w:r>
      <w:r>
        <w:rPr>
          <w:rFonts w:ascii="宋体" w:eastAsia="宋体" w:hAnsi="SimSun" w:cs="宋体"/>
          <w:sz w:val="28"/>
          <w:bdr w:val="none" w:sz="0" w:space="0" w:color="auto"/>
        </w:rPr>
        <w:t>为单</w:t>
      </w:r>
      <w:r>
        <w:rPr>
          <w:rFonts w:ascii="宋体" w:eastAsia="宋体" w:hAnsi="MS Mincho" w:cs="宋体"/>
          <w:sz w:val="28"/>
          <w:bdr w:val="none" w:sz="0" w:space="0" w:color="auto"/>
        </w:rPr>
        <w:t>位，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生等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比，班</w:t>
      </w:r>
      <w:r>
        <w:rPr>
          <w:rFonts w:ascii="宋体" w:eastAsia="宋体" w:hAnsi="SimSun" w:cs="宋体"/>
          <w:sz w:val="28"/>
          <w:bdr w:val="none" w:sz="0" w:space="0" w:color="auto"/>
        </w:rPr>
        <w:t>务栏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张贴</w:t>
      </w:r>
      <w:r>
        <w:rPr>
          <w:rFonts w:ascii="宋体" w:eastAsia="宋体" w:hAnsi="MS Mincho" w:cs="宋体"/>
          <w:sz w:val="28"/>
          <w:bdr w:val="none" w:sz="0" w:space="0" w:color="auto"/>
        </w:rPr>
        <w:t>学校制度、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程表等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(5)</w:t>
      </w:r>
      <w:r>
        <w:rPr>
          <w:rFonts w:ascii="宋体" w:eastAsia="宋体" w:hAnsi="MS Mincho" w:cs="宋体"/>
          <w:sz w:val="28"/>
          <w:bdr w:val="none" w:sz="0" w:space="0" w:color="auto"/>
        </w:rPr>
        <w:t>名人挂像或字画，可挂于教室窗子之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墙</w:t>
      </w:r>
      <w:r>
        <w:rPr>
          <w:rFonts w:ascii="宋体" w:eastAsia="宋体" w:hAnsi="MS Mincho" w:cs="宋体"/>
          <w:sz w:val="28"/>
          <w:bdr w:val="none" w:sz="0" w:space="0" w:color="auto"/>
        </w:rPr>
        <w:t>面上，起到榜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示范或激励学生的作用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(6)</w:t>
      </w:r>
      <w:r>
        <w:rPr>
          <w:rFonts w:ascii="宋体" w:eastAsia="宋体" w:hAnsi="MS Mincho" w:cs="宋体"/>
          <w:sz w:val="28"/>
          <w:bdr w:val="none" w:sz="0" w:space="0" w:color="auto"/>
        </w:rPr>
        <w:t>心愿</w:t>
      </w:r>
      <w:r>
        <w:rPr>
          <w:rFonts w:ascii="宋体" w:eastAsia="宋体" w:hAnsi="SimSun" w:cs="宋体"/>
          <w:sz w:val="28"/>
          <w:bdr w:val="none" w:sz="0" w:space="0" w:color="auto"/>
        </w:rPr>
        <w:t>墙</w:t>
      </w:r>
      <w:r>
        <w:rPr>
          <w:rFonts w:ascii="宋体" w:eastAsia="宋体" w:hAnsi="MS Mincho" w:cs="宋体"/>
          <w:sz w:val="28"/>
          <w:bdr w:val="none" w:sz="0" w:space="0" w:color="auto"/>
        </w:rPr>
        <w:t>、文明窗。所有的物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文化建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不能形同虚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，要起到教育作用，且可以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有小蜜蜂班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制度文化建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清</w:t>
      </w:r>
      <w:r>
        <w:rPr>
          <w:rFonts w:ascii="宋体" w:eastAsia="宋体" w:hAnsi="SimSun" w:cs="宋体"/>
          <w:sz w:val="28"/>
          <w:bdr w:val="none" w:sz="0" w:space="0" w:color="auto"/>
        </w:rPr>
        <w:t>洁卫</w:t>
      </w:r>
      <w:r>
        <w:rPr>
          <w:rFonts w:ascii="宋体" w:eastAsia="宋体" w:hAnsi="MS Mincho" w:cs="宋体"/>
          <w:sz w:val="28"/>
          <w:bdr w:val="none" w:sz="0" w:space="0" w:color="auto"/>
        </w:rPr>
        <w:t>生、文明礼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、两操、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的可以用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或者儿歌形式来展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制服，并且要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解制度，不能只上</w:t>
      </w:r>
      <w:r>
        <w:rPr>
          <w:rFonts w:ascii="宋体" w:eastAsia="宋体" w:hAnsi="SimSun" w:cs="宋体"/>
          <w:sz w:val="28"/>
          <w:bdr w:val="none" w:sz="0" w:space="0" w:color="auto"/>
        </w:rPr>
        <w:t>墙</w:t>
      </w:r>
      <w:r>
        <w:rPr>
          <w:rFonts w:ascii="宋体" w:eastAsia="宋体" w:hAnsi="MS Mincho" w:cs="宋体"/>
          <w:sz w:val="28"/>
          <w:bdr w:val="none" w:sz="0" w:space="0" w:color="auto"/>
        </w:rPr>
        <w:t>不入心。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精神文化建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制定班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班徽、确定班歌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孩子参与制作，高年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级还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创办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刊物。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文化展示一个班主任的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，班主任需要不断提高自身素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教室的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一面</w:t>
      </w:r>
      <w:r>
        <w:rPr>
          <w:rFonts w:ascii="宋体" w:eastAsia="宋体" w:hAnsi="SimSun" w:cs="宋体"/>
          <w:sz w:val="28"/>
          <w:bdr w:val="none" w:sz="0" w:space="0" w:color="auto"/>
        </w:rPr>
        <w:t>墙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学生：遇到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学生，在所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班主任一定不能放弃。首先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的原因：首先是家庭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境原因，如父母离异、父母生病、没人管教，或管教方法不</w:t>
      </w:r>
      <w:r>
        <w:rPr>
          <w:rFonts w:ascii="宋体" w:eastAsia="宋体" w:hAnsi="SimSun" w:cs="宋体"/>
          <w:sz w:val="28"/>
          <w:bdr w:val="none" w:sz="0" w:space="0" w:color="auto"/>
        </w:rPr>
        <w:t>对头</w:t>
      </w:r>
      <w:r>
        <w:rPr>
          <w:rFonts w:ascii="宋体" w:eastAsia="宋体" w:hAnsi="MS Mincho" w:cs="宋体"/>
          <w:sz w:val="28"/>
          <w:bdr w:val="none" w:sz="0" w:space="0" w:color="auto"/>
        </w:rPr>
        <w:t>，或缺乏生活来源，吃穿都有困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，因而小孩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人生缺乏信心。有的是父母外出打工，只交代老一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属照料一下，只要不</w:t>
      </w:r>
      <w:r>
        <w:rPr>
          <w:rFonts w:ascii="宋体" w:eastAsia="宋体" w:hAnsi="SimSun" w:cs="宋体"/>
          <w:sz w:val="28"/>
          <w:bdr w:val="none" w:sz="0" w:space="0" w:color="auto"/>
        </w:rPr>
        <w:t>闯祸</w:t>
      </w:r>
      <w:r>
        <w:rPr>
          <w:rFonts w:ascii="宋体" w:eastAsia="宋体" w:hAnsi="MS Mincho" w:cs="宋体"/>
          <w:sz w:val="28"/>
          <w:bdr w:val="none" w:sz="0" w:space="0" w:color="auto"/>
        </w:rPr>
        <w:t>就行。其次，是学校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境造成的，包括三方面：一是所在班里同学影响，跟着不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一起吵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度日，功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掉下了，没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法了。二是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不公正，把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的同学的</w:t>
      </w:r>
      <w:r>
        <w:rPr>
          <w:rFonts w:ascii="宋体" w:eastAsia="宋体" w:hAnsi="SimSun" w:cs="宋体"/>
          <w:sz w:val="28"/>
          <w:bdr w:val="none" w:sz="0" w:space="0" w:color="auto"/>
        </w:rPr>
        <w:t>错说</w:t>
      </w:r>
      <w:r>
        <w:rPr>
          <w:rFonts w:ascii="宋体" w:eastAsia="宋体" w:hAnsi="MS Mincho" w:cs="宋体"/>
          <w:sz w:val="28"/>
          <w:bdr w:val="none" w:sz="0" w:space="0" w:color="auto"/>
        </w:rPr>
        <w:t>成他的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，学生是容不下半点冤屈的，于是就恨老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，放弃学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有的是老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批</w:t>
      </w:r>
      <w:r>
        <w:rPr>
          <w:rFonts w:ascii="宋体" w:eastAsia="宋体" w:hAnsi="SimSun" w:cs="宋体"/>
          <w:sz w:val="28"/>
          <w:bdr w:val="none" w:sz="0" w:space="0" w:color="auto"/>
        </w:rPr>
        <w:t>评过</w:t>
      </w:r>
      <w:r>
        <w:rPr>
          <w:rFonts w:ascii="宋体" w:eastAsia="宋体" w:hAnsi="MS Mincho" w:cs="宋体"/>
          <w:sz w:val="28"/>
          <w:bdr w:val="none" w:sz="0" w:space="0" w:color="auto"/>
        </w:rPr>
        <w:t>火了，他没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法接受，于是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生抵触情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。第三，是社会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境的影响，如有的社会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境形成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不如打工</w:t>
      </w:r>
      <w:r>
        <w:rPr>
          <w:rFonts w:ascii="宋体" w:eastAsia="宋体" w:hAnsi="SimSun" w:cs="宋体"/>
          <w:sz w:val="28"/>
          <w:bdr w:val="none" w:sz="0" w:space="0" w:color="auto"/>
        </w:rPr>
        <w:t>挣钱</w:t>
      </w:r>
      <w:r>
        <w:rPr>
          <w:rFonts w:ascii="宋体" w:eastAsia="宋体" w:hAnsi="MS Mincho" w:cs="宋体"/>
          <w:sz w:val="28"/>
          <w:bdr w:val="none" w:sz="0" w:space="0" w:color="auto"/>
        </w:rPr>
        <w:t>、不如随意游玩等等影响。找到病因就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症下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属于家庭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境造成的，找家</w:t>
      </w:r>
      <w:r>
        <w:rPr>
          <w:rFonts w:ascii="宋体" w:eastAsia="宋体" w:hAnsi="SimSun" w:cs="宋体"/>
          <w:sz w:val="28"/>
          <w:bdr w:val="none" w:sz="0" w:space="0" w:color="auto"/>
        </w:rPr>
        <w:t>长见</w:t>
      </w:r>
      <w:r>
        <w:rPr>
          <w:rFonts w:ascii="宋体" w:eastAsia="宋体" w:hAnsi="MS Mincho" w:cs="宋体"/>
          <w:sz w:val="28"/>
          <w:bdr w:val="none" w:sz="0" w:space="0" w:color="auto"/>
        </w:rPr>
        <w:t>面，商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一起改</w:t>
      </w:r>
      <w:r>
        <w:rPr>
          <w:rFonts w:ascii="宋体" w:eastAsia="宋体" w:hAnsi="SimSun" w:cs="宋体"/>
          <w:sz w:val="28"/>
          <w:bdr w:val="none" w:sz="0" w:space="0" w:color="auto"/>
        </w:rPr>
        <w:t>变环</w:t>
      </w:r>
      <w:r>
        <w:rPr>
          <w:rFonts w:ascii="宋体" w:eastAsia="宋体" w:hAnsi="MS Mincho" w:cs="宋体"/>
          <w:sz w:val="28"/>
          <w:bdr w:val="none" w:sz="0" w:space="0" w:color="auto"/>
        </w:rPr>
        <w:t>境的可能条件，使学生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思想情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属于缺乏温暖的，一定要改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条件，以暖学生的心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属于缺乏教育要求的，要一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提高要求。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(4)</w:t>
      </w:r>
      <w:r>
        <w:rPr>
          <w:rFonts w:ascii="宋体" w:eastAsia="宋体" w:hAnsi="MS Mincho" w:cs="宋体"/>
          <w:sz w:val="28"/>
          <w:bdr w:val="none" w:sz="0" w:space="0" w:color="auto"/>
        </w:rPr>
        <w:t>属于没人管教，心情孤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的，而且几年无法改</w:t>
      </w:r>
      <w:r>
        <w:rPr>
          <w:rFonts w:ascii="宋体" w:eastAsia="宋体" w:hAnsi="SimSun" w:cs="宋体"/>
          <w:sz w:val="28"/>
          <w:bdr w:val="none" w:sz="0" w:space="0" w:color="auto"/>
        </w:rPr>
        <w:t>变现</w:t>
      </w:r>
      <w:r>
        <w:rPr>
          <w:rFonts w:ascii="宋体" w:eastAsia="宋体" w:hAnsi="MS Mincho" w:cs="宋体"/>
          <w:sz w:val="28"/>
          <w:bdr w:val="none" w:sz="0" w:space="0" w:color="auto"/>
        </w:rPr>
        <w:t>状的，要激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自立，</w:t>
      </w:r>
      <w:r>
        <w:rPr>
          <w:rFonts w:ascii="宋体" w:eastAsia="宋体" w:hAnsi="SimSun" w:cs="宋体"/>
          <w:sz w:val="28"/>
          <w:bdr w:val="none" w:sz="0" w:space="0" w:color="auto"/>
        </w:rPr>
        <w:t>奋发图强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(5)</w:t>
      </w:r>
      <w:r>
        <w:rPr>
          <w:rFonts w:ascii="宋体" w:eastAsia="宋体" w:hAnsi="MS Mincho" w:cs="宋体"/>
          <w:sz w:val="28"/>
          <w:bdr w:val="none" w:sz="0" w:space="0" w:color="auto"/>
        </w:rPr>
        <w:t>属于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某老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而放弃学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的，要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缺乏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火了、搞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了，而学生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度不是怨恨，而是理解老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的苦衷，采取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改之，无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加勉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(6)</w:t>
      </w:r>
      <w:r>
        <w:rPr>
          <w:rFonts w:ascii="宋体" w:eastAsia="宋体" w:hAnsi="MS Mincho" w:cs="宋体"/>
          <w:sz w:val="28"/>
          <w:bdr w:val="none" w:sz="0" w:space="0" w:color="auto"/>
        </w:rPr>
        <w:t>属于班内同学影响的，要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法改</w:t>
      </w:r>
      <w:r>
        <w:rPr>
          <w:rFonts w:ascii="宋体" w:eastAsia="宋体" w:hAnsi="SimSun" w:cs="宋体"/>
          <w:sz w:val="28"/>
          <w:bdr w:val="none" w:sz="0" w:space="0" w:color="auto"/>
        </w:rPr>
        <w:t>变处</w:t>
      </w:r>
      <w:r>
        <w:rPr>
          <w:rFonts w:ascii="宋体" w:eastAsia="宋体" w:hAnsi="MS Mincho" w:cs="宋体"/>
          <w:sz w:val="28"/>
          <w:bdr w:val="none" w:sz="0" w:space="0" w:color="auto"/>
        </w:rPr>
        <w:t>境，包括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桌位。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(7)</w:t>
      </w:r>
      <w:r>
        <w:rPr>
          <w:rFonts w:ascii="宋体" w:eastAsia="宋体" w:hAnsi="MS Mincho" w:cs="宋体"/>
          <w:sz w:val="28"/>
          <w:bdr w:val="none" w:sz="0" w:space="0" w:color="auto"/>
        </w:rPr>
        <w:t>肯定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的点滴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和良好表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，如指定同学写表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稿，比如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得干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，比如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人坦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假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就承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，知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能改。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一点温暖，使他感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到班里同学在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心着他。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(8)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减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业负</w:t>
      </w:r>
      <w:r>
        <w:rPr>
          <w:rFonts w:ascii="宋体" w:eastAsia="宋体" w:hAnsi="MS Mincho" w:cs="宋体"/>
          <w:sz w:val="28"/>
          <w:bdr w:val="none" w:sz="0" w:space="0" w:color="auto"/>
        </w:rPr>
        <w:t>担，是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他学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极性的一个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法。在教学上的做法是，与任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师统</w:t>
      </w:r>
      <w:r>
        <w:rPr>
          <w:rFonts w:ascii="宋体" w:eastAsia="宋体" w:hAnsi="MS Mincho" w:cs="宋体"/>
          <w:sz w:val="28"/>
          <w:bdr w:val="none" w:sz="0" w:space="0" w:color="auto"/>
        </w:rPr>
        <w:t>一想法、做法，只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学生做一部分或一半甚至三分之一的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，只做基</w:t>
      </w:r>
      <w:r>
        <w:rPr>
          <w:rFonts w:ascii="宋体" w:eastAsia="宋体" w:hAnsi="SimSun" w:cs="宋体"/>
          <w:sz w:val="28"/>
          <w:bdr w:val="none" w:sz="0" w:space="0" w:color="auto"/>
        </w:rPr>
        <w:t>础题</w:t>
      </w:r>
      <w:r>
        <w:rPr>
          <w:rFonts w:ascii="宋体" w:eastAsia="宋体" w:hAnsi="MS Mincho" w:cs="宋体"/>
          <w:sz w:val="28"/>
          <w:bdr w:val="none" w:sz="0" w:space="0" w:color="auto"/>
        </w:rPr>
        <w:t>，甚至基</w:t>
      </w:r>
      <w:r>
        <w:rPr>
          <w:rFonts w:ascii="宋体" w:eastAsia="宋体" w:hAnsi="SimSun" w:cs="宋体"/>
          <w:sz w:val="28"/>
          <w:bdr w:val="none" w:sz="0" w:space="0" w:color="auto"/>
        </w:rPr>
        <w:t>础题</w:t>
      </w:r>
      <w:r>
        <w:rPr>
          <w:rFonts w:ascii="宋体" w:eastAsia="宋体" w:hAnsi="MS Mincho" w:cs="宋体"/>
          <w:sz w:val="28"/>
          <w:bdr w:val="none" w:sz="0" w:space="0" w:color="auto"/>
        </w:rPr>
        <w:t>也不全做，等他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极性了，再提高要求。</w:t>
      </w:r>
      <w:r>
        <w:rPr>
          <w:rFonts w:ascii="宋体" w:eastAsia="宋体" w:hAnsi="SimSun" w:cs="宋体"/>
          <w:sz w:val="28"/>
          <w:bdr w:val="none" w:sz="0" w:space="0" w:color="auto"/>
        </w:rPr>
        <w:t>这样对调动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极性有利。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(9)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有一个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法，叫他担当一个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，没有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官位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官位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，比如</w:t>
      </w:r>
      <w:r>
        <w:rPr>
          <w:rFonts w:ascii="宋体" w:eastAsia="宋体" w:hAnsi="SimSun" w:cs="宋体"/>
          <w:sz w:val="28"/>
          <w:bdr w:val="none" w:sz="0" w:space="0" w:color="auto"/>
        </w:rPr>
        <w:t>记录迟</w:t>
      </w:r>
      <w:r>
        <w:rPr>
          <w:rFonts w:ascii="宋体" w:eastAsia="宋体" w:hAnsi="MS Mincho" w:cs="宋体"/>
          <w:sz w:val="28"/>
          <w:bdr w:val="none" w:sz="0" w:space="0" w:color="auto"/>
        </w:rPr>
        <w:t>到者，登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乱</w:t>
      </w:r>
      <w:r>
        <w:rPr>
          <w:rFonts w:ascii="宋体" w:eastAsia="宋体" w:hAnsi="SimSun" w:cs="宋体"/>
          <w:sz w:val="28"/>
          <w:bdr w:val="none" w:sz="0" w:space="0" w:color="auto"/>
        </w:rPr>
        <w:t>丢纸</w:t>
      </w:r>
      <w:r>
        <w:rPr>
          <w:rFonts w:ascii="宋体" w:eastAsia="宋体" w:hAnsi="MS Mincho" w:cs="宋体"/>
          <w:sz w:val="28"/>
          <w:bdr w:val="none" w:sz="0" w:space="0" w:color="auto"/>
        </w:rPr>
        <w:t>屑者，要在他能接受、能出工作成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官位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上，在他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当官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有成</w:t>
      </w:r>
      <w:r>
        <w:rPr>
          <w:rFonts w:ascii="宋体" w:eastAsia="宋体" w:hAnsi="SimSun" w:cs="宋体"/>
          <w:sz w:val="28"/>
          <w:bdr w:val="none" w:sz="0" w:space="0" w:color="auto"/>
        </w:rPr>
        <w:t>绩时</w:t>
      </w:r>
      <w:r>
        <w:rPr>
          <w:rFonts w:ascii="宋体" w:eastAsia="宋体" w:hAnsi="MS Mincho" w:cs="宋体"/>
          <w:sz w:val="28"/>
          <w:bdr w:val="none" w:sz="0" w:space="0" w:color="auto"/>
        </w:rPr>
        <w:t>，表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他，肯定他，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他信心。使班里同学改</w:t>
      </w:r>
      <w:r>
        <w:rPr>
          <w:rFonts w:ascii="宋体" w:eastAsia="宋体" w:hAnsi="SimSun" w:cs="宋体"/>
          <w:sz w:val="28"/>
          <w:bdr w:val="none" w:sz="0" w:space="0" w:color="auto"/>
        </w:rPr>
        <w:t>变对</w:t>
      </w:r>
      <w:r>
        <w:rPr>
          <w:rFonts w:ascii="宋体" w:eastAsia="宋体" w:hAnsi="MS Mincho" w:cs="宋体"/>
          <w:sz w:val="28"/>
          <w:bdr w:val="none" w:sz="0" w:space="0" w:color="auto"/>
        </w:rPr>
        <w:t>他的印象。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做，也能使同学理解。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不放弃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一个孩子，不抛弃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问题寻</w:t>
      </w:r>
      <w:r>
        <w:rPr>
          <w:rFonts w:ascii="宋体" w:eastAsia="宋体" w:hAnsi="MS Mincho" w:cs="宋体"/>
          <w:sz w:val="28"/>
          <w:bdr w:val="none" w:sz="0" w:space="0" w:color="auto"/>
        </w:rPr>
        <w:t>求解决之道，是班主任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的重要体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家校沟通：以自己与家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沟通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例子，我会采取以下的沟通方式：家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阐</w:t>
      </w:r>
      <w:r>
        <w:rPr>
          <w:rFonts w:ascii="宋体" w:eastAsia="宋体" w:hAnsi="MS Mincho" w:cs="宋体"/>
          <w:sz w:val="28"/>
          <w:bdr w:val="none" w:sz="0" w:space="0" w:color="auto"/>
        </w:rPr>
        <w:t>明愿景、基本要求、听取意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、意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cs="宋体"/>
          <w:sz w:val="28"/>
          <w:bdr w:val="none" w:sz="0" w:space="0" w:color="auto"/>
        </w:rPr>
        <w:t>);</w:t>
      </w:r>
      <w:r>
        <w:rPr>
          <w:rFonts w:ascii="宋体" w:eastAsia="宋体" w:hAnsi="MS Mincho" w:cs="宋体"/>
          <w:sz w:val="28"/>
          <w:bdr w:val="none" w:sz="0" w:space="0" w:color="auto"/>
        </w:rPr>
        <w:t>座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突出重点、解决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cs="宋体"/>
          <w:sz w:val="28"/>
          <w:bdr w:val="none" w:sz="0" w:space="0" w:color="auto"/>
        </w:rPr>
        <w:t>);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了解特殊学生情况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沟通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cs="宋体"/>
          <w:sz w:val="28"/>
          <w:bdr w:val="none" w:sz="0" w:space="0" w:color="auto"/>
        </w:rPr>
        <w:t>);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天写家校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沟通注意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上不急不躁、不卑不亢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孩子情况后，看家</w:t>
      </w:r>
      <w:r>
        <w:rPr>
          <w:rFonts w:ascii="宋体" w:eastAsia="宋体" w:hAnsi="SimSun" w:cs="宋体"/>
          <w:sz w:val="28"/>
          <w:bdr w:val="none" w:sz="0" w:space="0" w:color="auto"/>
        </w:rPr>
        <w:t>长态</w:t>
      </w:r>
      <w:r>
        <w:rPr>
          <w:rFonts w:ascii="宋体" w:eastAsia="宋体" w:hAnsi="MS Mincho" w:cs="宋体"/>
          <w:sz w:val="28"/>
          <w:bdr w:val="none" w:sz="0" w:space="0" w:color="auto"/>
        </w:rPr>
        <w:t>度，耐心听取家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，把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到学校方面来，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到共同教育、培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方面来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、力争有好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措施，形成共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、班主任在沟通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要了解相</w:t>
      </w:r>
      <w:r>
        <w:rPr>
          <w:rFonts w:ascii="宋体" w:eastAsia="宋体" w:hAnsi="SimSun" w:cs="宋体"/>
          <w:sz w:val="28"/>
          <w:bdr w:val="none" w:sz="0" w:space="0" w:color="auto"/>
        </w:rPr>
        <w:t>关问题</w:t>
      </w:r>
      <w:r>
        <w:rPr>
          <w:rFonts w:ascii="宋体" w:eastAsia="宋体" w:hAnsi="MS Mincho" w:cs="宋体"/>
          <w:sz w:val="28"/>
          <w:bdr w:val="none" w:sz="0" w:space="0" w:color="auto"/>
        </w:rPr>
        <w:t>的政策，表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要符合政策，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出去的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要算数。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家校共育才能取得教育的最好成效，家校共育需要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位思考，携手共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事件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理：校内意外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害最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典型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、不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cs="宋体"/>
          <w:sz w:val="28"/>
          <w:bdr w:val="none" w:sz="0" w:space="0" w:color="auto"/>
        </w:rPr>
        <w:t>→</w:t>
      </w:r>
      <w:r>
        <w:rPr>
          <w:rFonts w:ascii="宋体" w:eastAsia="宋体" w:hAnsi="MS Mincho" w:cs="宋体"/>
          <w:sz w:val="28"/>
          <w:bdr w:val="none" w:sz="0" w:space="0" w:color="auto"/>
        </w:rPr>
        <w:t>了解情况</w:t>
      </w:r>
      <w:r>
        <w:rPr>
          <w:rFonts w:ascii="宋体" w:eastAsia="宋体" w:cs="宋体"/>
          <w:sz w:val="28"/>
          <w:bdr w:val="none" w:sz="0" w:space="0" w:color="auto"/>
        </w:rPr>
        <w:t>→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cs="宋体"/>
          <w:sz w:val="28"/>
          <w:bdr w:val="none" w:sz="0" w:space="0" w:color="auto"/>
        </w:rPr>
        <w:t>→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急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cs="宋体"/>
          <w:sz w:val="28"/>
          <w:bdr w:val="none" w:sz="0" w:space="0" w:color="auto"/>
        </w:rPr>
        <w:t>→</w:t>
      </w:r>
      <w:r>
        <w:rPr>
          <w:rFonts w:ascii="宋体" w:eastAsia="宋体" w:hAnsi="MS Mincho" w:cs="宋体"/>
          <w:sz w:val="28"/>
          <w:bdr w:val="none" w:sz="0" w:space="0" w:color="auto"/>
        </w:rPr>
        <w:t>班主任送医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室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cs="宋体"/>
          <w:sz w:val="28"/>
          <w:bdr w:val="none" w:sz="0" w:space="0" w:color="auto"/>
        </w:rPr>
        <w:t>→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交流</w:t>
      </w:r>
      <w:r>
        <w:rPr>
          <w:rFonts w:ascii="宋体" w:eastAsia="宋体" w:cs="宋体"/>
          <w:sz w:val="28"/>
          <w:bdr w:val="none" w:sz="0" w:space="0" w:color="auto"/>
        </w:rPr>
        <w:t>→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反思</w:t>
      </w:r>
      <w:r>
        <w:rPr>
          <w:rFonts w:ascii="宋体" w:eastAsia="宋体" w:cs="宋体"/>
          <w:sz w:val="28"/>
          <w:bdr w:val="none" w:sz="0" w:space="0" w:color="auto"/>
        </w:rPr>
        <w:t>→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续关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询问</w:t>
      </w:r>
      <w:r>
        <w:rPr>
          <w:rFonts w:ascii="宋体" w:eastAsia="宋体" w:hAnsi="MS Mincho" w:cs="宋体"/>
          <w:sz w:val="28"/>
          <w:bdr w:val="none" w:sz="0" w:space="0" w:color="auto"/>
        </w:rPr>
        <w:t>孩子的情况，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落下的功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重第一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cs="宋体"/>
          <w:sz w:val="28"/>
          <w:bdr w:val="none" w:sz="0" w:space="0" w:color="auto"/>
        </w:rPr>
        <w:t>→</w:t>
      </w:r>
      <w:r>
        <w:rPr>
          <w:rFonts w:ascii="宋体" w:eastAsia="宋体" w:hAnsi="MS Mincho" w:cs="宋体"/>
          <w:sz w:val="28"/>
          <w:bdr w:val="none" w:sz="0" w:space="0" w:color="auto"/>
        </w:rPr>
        <w:t>了解情况</w:t>
      </w:r>
      <w:r>
        <w:rPr>
          <w:rFonts w:ascii="宋体" w:eastAsia="宋体" w:cs="宋体"/>
          <w:sz w:val="28"/>
          <w:bdr w:val="none" w:sz="0" w:space="0" w:color="auto"/>
        </w:rPr>
        <w:t>→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cs="宋体"/>
          <w:sz w:val="28"/>
          <w:bdr w:val="none" w:sz="0" w:space="0" w:color="auto"/>
        </w:rPr>
        <w:t>→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急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cs="宋体"/>
          <w:sz w:val="28"/>
          <w:bdr w:val="none" w:sz="0" w:space="0" w:color="auto"/>
        </w:rPr>
        <w:t>→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主任</w:t>
      </w:r>
      <w:r>
        <w:rPr>
          <w:rFonts w:ascii="宋体" w:eastAsia="宋体" w:cs="宋体"/>
          <w:sz w:val="28"/>
          <w:bdr w:val="none" w:sz="0" w:space="0" w:color="auto"/>
        </w:rPr>
        <w:t>→</w:t>
      </w:r>
      <w:r>
        <w:rPr>
          <w:rFonts w:ascii="宋体" w:eastAsia="宋体" w:hAnsi="MS Mincho" w:cs="宋体"/>
          <w:sz w:val="28"/>
          <w:bdr w:val="none" w:sz="0" w:space="0" w:color="auto"/>
        </w:rPr>
        <w:t>送医院或打</w:t>
      </w:r>
      <w:r>
        <w:rPr>
          <w:rFonts w:ascii="宋体" w:eastAsia="宋体" w:cs="宋体"/>
          <w:sz w:val="28"/>
          <w:bdr w:val="none" w:sz="0" w:space="0" w:color="auto"/>
        </w:rPr>
        <w:t>120→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cs="宋体"/>
          <w:sz w:val="28"/>
          <w:bdr w:val="none" w:sz="0" w:space="0" w:color="auto"/>
        </w:rPr>
        <w:t>→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交流</w:t>
      </w:r>
      <w:r>
        <w:rPr>
          <w:rFonts w:ascii="宋体" w:eastAsia="宋体" w:cs="宋体"/>
          <w:sz w:val="28"/>
          <w:bdr w:val="none" w:sz="0" w:space="0" w:color="auto"/>
        </w:rPr>
        <w:t>→</w:t>
      </w:r>
      <w:r>
        <w:rPr>
          <w:rFonts w:ascii="宋体" w:eastAsia="宋体" w:hAnsi="MS Mincho" w:cs="宋体"/>
          <w:sz w:val="28"/>
          <w:bdr w:val="none" w:sz="0" w:space="0" w:color="auto"/>
        </w:rPr>
        <w:t>班主任看望</w:t>
      </w:r>
      <w:r>
        <w:rPr>
          <w:rFonts w:ascii="宋体" w:eastAsia="宋体" w:cs="宋体"/>
          <w:sz w:val="28"/>
          <w:bdr w:val="none" w:sz="0" w:space="0" w:color="auto"/>
        </w:rPr>
        <w:t>→</w:t>
      </w:r>
      <w:r>
        <w:rPr>
          <w:rFonts w:ascii="宋体" w:eastAsia="宋体" w:hAnsi="MS Mincho" w:cs="宋体"/>
          <w:sz w:val="28"/>
          <w:bdr w:val="none" w:sz="0" w:space="0" w:color="auto"/>
        </w:rPr>
        <w:t>达成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cs="宋体"/>
          <w:sz w:val="28"/>
          <w:bdr w:val="none" w:sz="0" w:space="0" w:color="auto"/>
        </w:rPr>
        <w:t>→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反思</w:t>
      </w:r>
      <w:r>
        <w:rPr>
          <w:rFonts w:ascii="宋体" w:eastAsia="宋体" w:cs="宋体"/>
          <w:sz w:val="28"/>
          <w:bdr w:val="none" w:sz="0" w:space="0" w:color="auto"/>
        </w:rPr>
        <w:t>→</w:t>
      </w:r>
      <w:r>
        <w:rPr>
          <w:rFonts w:ascii="宋体" w:eastAsia="宋体" w:hAnsi="MS Mincho" w:cs="宋体"/>
          <w:sz w:val="28"/>
          <w:bdr w:val="none" w:sz="0" w:space="0" w:color="auto"/>
        </w:rPr>
        <w:t>班主任后</w:t>
      </w:r>
      <w:r>
        <w:rPr>
          <w:rFonts w:ascii="宋体" w:eastAsia="宋体" w:hAnsi="SimSun" w:cs="宋体"/>
          <w:sz w:val="28"/>
          <w:bdr w:val="none" w:sz="0" w:space="0" w:color="auto"/>
        </w:rPr>
        <w:t>续关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弄清保</w:t>
      </w:r>
      <w:r>
        <w:rPr>
          <w:rFonts w:ascii="宋体" w:eastAsia="宋体" w:hAnsi="SimSun" w:cs="宋体"/>
          <w:sz w:val="28"/>
          <w:bdr w:val="none" w:sz="0" w:space="0" w:color="auto"/>
        </w:rPr>
        <w:t>险报销问题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落下的功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事件，一定要主</w:t>
      </w:r>
      <w:r>
        <w:rPr>
          <w:rFonts w:ascii="宋体" w:eastAsia="宋体" w:hAnsi="SimSun" w:cs="宋体"/>
          <w:sz w:val="28"/>
          <w:bdr w:val="none" w:sz="0" w:space="0" w:color="auto"/>
        </w:rPr>
        <w:t>动联</w:t>
      </w:r>
      <w:r>
        <w:rPr>
          <w:rFonts w:ascii="宋体" w:eastAsia="宋体" w:hAnsi="MS Mincho" w:cs="宋体"/>
          <w:sz w:val="28"/>
          <w:bdr w:val="none" w:sz="0" w:space="0" w:color="auto"/>
        </w:rPr>
        <w:t>系家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，控制</w:t>
      </w:r>
      <w:r>
        <w:rPr>
          <w:rFonts w:ascii="宋体" w:eastAsia="宋体" w:hAnsi="SimSun" w:cs="宋体"/>
          <w:sz w:val="28"/>
          <w:bdr w:val="none" w:sz="0" w:space="0" w:color="auto"/>
        </w:rPr>
        <w:t>舆论势态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以上所有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点都是自己的片面的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点，我今天在此分享也如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野人献曝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：宋国有个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民，不知道天下有高大舒适温暖的住房，也不知道有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棉、狐皮之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的衣服，他冬天在地里干活，太阳照在身上，感到特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舒服。于是，他就决定，把自己的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国君，相信会得到重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《列子</w:t>
      </w:r>
      <w:r>
        <w:rPr>
          <w:rFonts w:ascii="宋体" w:eastAsia="宋体" w:cs="宋体"/>
          <w:sz w:val="28"/>
          <w:bdr w:val="none" w:sz="0" w:space="0" w:color="auto"/>
        </w:rPr>
        <w:t>·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朱》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里的我不相信会得到重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，都是自己粗浅的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我希望做一名内心充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大，受学生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迎且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戴，能在学生的成</w:t>
      </w:r>
      <w:r>
        <w:rPr>
          <w:rFonts w:ascii="宋体" w:eastAsia="宋体" w:hAnsi="SimSun" w:cs="宋体"/>
          <w:sz w:val="28"/>
          <w:bdr w:val="none" w:sz="0" w:space="0" w:color="auto"/>
        </w:rPr>
        <w:t>长历</w:t>
      </w:r>
      <w:r>
        <w:rPr>
          <w:rFonts w:ascii="宋体" w:eastAsia="宋体" w:hAnsi="MS Mincho" w:cs="宋体"/>
          <w:sz w:val="28"/>
          <w:bdr w:val="none" w:sz="0" w:space="0" w:color="auto"/>
        </w:rPr>
        <w:t>程中留下一点有意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的痕迹的老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，我将努力学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、努力思考、努力践行，思行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合、求真求善，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去改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堂和我的班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。与君共勉。我的分享完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，希望大家批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指正，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，各位班主任老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上好！很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一名班主任代表在此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之前，我看到有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丰富的老班主任，有精力旺盛、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取的年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言着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有些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。但坐下来，一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心又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而沉静下来。因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我相信通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次交流会，我肯定会学到、悟到更多的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自从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年当班主任以来，走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太多的弯路，有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太多的教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也算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淀了一点，也都是因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和兄弟姐妹同事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的交流而取得的。下面我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一下自己在班主任成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管理中的一些感受和做法，希望得到大家的指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是浮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海中的第一个</w:t>
      </w:r>
      <w:r>
        <w:rPr>
          <w:rFonts w:ascii="宋体" w:eastAsia="宋体" w:hAnsi="SimSun" w:cs="宋体"/>
          <w:sz w:val="28"/>
          <w:bdr w:val="none" w:sz="0" w:space="0" w:color="auto"/>
        </w:rPr>
        <w:t>关键词</w:t>
      </w:r>
      <w:r>
        <w:rPr>
          <w:rFonts w:ascii="宋体" w:eastAsia="宋体" w:hAnsi="MS Mincho" w:cs="宋体"/>
          <w:sz w:val="28"/>
          <w:bdr w:val="none" w:sz="0" w:space="0" w:color="auto"/>
        </w:rPr>
        <w:t>。学无止境，学以致用，班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管理中出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难时</w:t>
      </w:r>
      <w:r>
        <w:rPr>
          <w:rFonts w:ascii="宋体" w:eastAsia="宋体" w:hAnsi="MS Mincho" w:cs="宋体"/>
          <w:sz w:val="28"/>
          <w:bdr w:val="none" w:sz="0" w:space="0" w:color="auto"/>
        </w:rPr>
        <w:t>，我没有退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，而是使自己沉静下来，研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习冯</w:t>
      </w:r>
      <w:r>
        <w:rPr>
          <w:rFonts w:ascii="宋体" w:eastAsia="宋体" w:hAnsi="MS Mincho" w:cs="宋体"/>
          <w:sz w:val="28"/>
          <w:bdr w:val="none" w:sz="0" w:space="0" w:color="auto"/>
        </w:rPr>
        <w:t>恩</w:t>
      </w:r>
      <w:r>
        <w:rPr>
          <w:rFonts w:ascii="宋体" w:eastAsia="宋体" w:hAnsi="SimSun" w:cs="宋体"/>
          <w:sz w:val="28"/>
          <w:bdr w:val="none" w:sz="0" w:space="0" w:color="auto"/>
        </w:rPr>
        <w:t>鸿</w:t>
      </w:r>
      <w:r>
        <w:rPr>
          <w:rFonts w:ascii="宋体" w:eastAsia="宋体" w:hAnsi="MS Mincho" w:cs="宋体"/>
          <w:sz w:val="28"/>
          <w:bdr w:val="none" w:sz="0" w:space="0" w:color="auto"/>
        </w:rPr>
        <w:t>、魏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生等教育大家，学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秀班主任。自我感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应练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化功大法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，广泛汲取各</w:t>
      </w:r>
      <w:r>
        <w:rPr>
          <w:rFonts w:ascii="宋体" w:eastAsia="宋体" w:hAnsi="SimSun" w:cs="宋体"/>
          <w:sz w:val="28"/>
          <w:bdr w:val="none" w:sz="0" w:space="0" w:color="auto"/>
        </w:rPr>
        <w:t>种经验</w:t>
      </w:r>
      <w:r>
        <w:rPr>
          <w:rFonts w:ascii="宋体" w:eastAsia="宋体" w:hAnsi="MS Mincho" w:cs="宋体"/>
          <w:sz w:val="28"/>
          <w:bdr w:val="none" w:sz="0" w:space="0" w:color="auto"/>
        </w:rPr>
        <w:t>和做法，然后灵活整合，使之成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符合自己班集体特点的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西。班主任既要有毅然自信孤傲独行的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着，又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谦</w:t>
      </w:r>
      <w:r>
        <w:rPr>
          <w:rFonts w:ascii="宋体" w:eastAsia="宋体" w:hAnsi="MS Mincho" w:cs="宋体"/>
          <w:sz w:val="28"/>
          <w:bdr w:val="none" w:sz="0" w:space="0" w:color="auto"/>
        </w:rPr>
        <w:t>虚有度，博采众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的灵活。来三中以后，周校</w:t>
      </w:r>
      <w:r>
        <w:rPr>
          <w:rFonts w:ascii="宋体" w:eastAsia="宋体" w:hAnsi="SimSun" w:cs="宋体"/>
          <w:sz w:val="28"/>
          <w:bdr w:val="none" w:sz="0" w:space="0" w:color="auto"/>
        </w:rPr>
        <w:t>长带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把不抬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当成一</w:t>
      </w:r>
      <w:r>
        <w:rPr>
          <w:rFonts w:ascii="宋体" w:eastAsia="宋体" w:hAnsi="SimSun" w:cs="宋体"/>
          <w:sz w:val="28"/>
          <w:bdr w:val="none" w:sz="0" w:space="0" w:color="auto"/>
        </w:rPr>
        <w:t>项铁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持下去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长带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六条</w:t>
      </w:r>
      <w:r>
        <w:rPr>
          <w:rFonts w:ascii="宋体" w:eastAsia="宋体" w:hAnsi="SimSun" w:cs="宋体"/>
          <w:sz w:val="28"/>
          <w:bdr w:val="none" w:sz="0" w:space="0" w:color="auto"/>
        </w:rPr>
        <w:t>红线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及鬼惊神怕的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，听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感受的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道珍主任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的室内文化氛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等等，都在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海中留下深深的烙印！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年和葛福俊主任等同事一行去参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洋思中学的管理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范，窗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疑，伸手</w:t>
      </w:r>
      <w:r>
        <w:rPr>
          <w:rFonts w:ascii="宋体" w:eastAsia="宋体" w:hAnsi="SimSun" w:cs="宋体"/>
          <w:sz w:val="28"/>
          <w:bdr w:val="none" w:sz="0" w:space="0" w:color="auto"/>
        </w:rPr>
        <w:t>验证</w:t>
      </w:r>
      <w:r>
        <w:rPr>
          <w:rFonts w:ascii="宋体" w:eastAsia="宋体" w:hAnsi="MS Mincho" w:cs="宋体"/>
          <w:sz w:val="28"/>
          <w:bdr w:val="none" w:sz="0" w:space="0" w:color="auto"/>
        </w:rPr>
        <w:t>到底有没有玻璃；石家庄精英中学的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双操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；昌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二中的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中、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；青</w:t>
      </w:r>
      <w:r>
        <w:rPr>
          <w:rFonts w:ascii="宋体" w:eastAsia="宋体" w:hAnsi="SimSun" w:cs="宋体"/>
          <w:sz w:val="28"/>
          <w:bdr w:val="none" w:sz="0" w:space="0" w:color="auto"/>
        </w:rPr>
        <w:t>岛</w:t>
      </w:r>
      <w:r>
        <w:rPr>
          <w:rFonts w:ascii="宋体" w:eastAsia="宋体" w:hAnsi="MS Mincho" w:cs="宋体"/>
          <w:sz w:val="28"/>
          <w:bdr w:val="none" w:sz="0" w:space="0" w:color="auto"/>
        </w:rPr>
        <w:t>海洋大学的自我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定理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及偶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从毛瑞</w:t>
      </w:r>
      <w:r>
        <w:rPr>
          <w:rFonts w:ascii="宋体" w:eastAsia="宋体" w:hAnsi="SimSun" w:cs="宋体"/>
          <w:sz w:val="28"/>
          <w:bdr w:val="none" w:sz="0" w:space="0" w:color="auto"/>
        </w:rPr>
        <w:t>库</w:t>
      </w:r>
      <w:r>
        <w:rPr>
          <w:rFonts w:ascii="宋体" w:eastAsia="宋体" w:hAnsi="MS Mincho" w:cs="宋体"/>
          <w:sz w:val="28"/>
          <w:bdr w:val="none" w:sz="0" w:space="0" w:color="auto"/>
        </w:rPr>
        <w:t>主任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收集到的衡中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九法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等等，都使我倍感功力大增，同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立了信心，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定了争做一名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秀的高中班主任的决心。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洗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，第二个</w:t>
      </w:r>
      <w:r>
        <w:rPr>
          <w:rFonts w:ascii="宋体" w:eastAsia="宋体" w:hAnsi="SimSun" w:cs="宋体"/>
          <w:sz w:val="28"/>
          <w:bdr w:val="none" w:sz="0" w:space="0" w:color="auto"/>
        </w:rPr>
        <w:t>关键词</w:t>
      </w:r>
      <w:r>
        <w:rPr>
          <w:rFonts w:ascii="宋体" w:eastAsia="宋体" w:hAnsi="MS Mincho" w:cs="宋体"/>
          <w:sz w:val="28"/>
          <w:bdr w:val="none" w:sz="0" w:space="0" w:color="auto"/>
        </w:rPr>
        <w:t>。学生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科重新洗牌以后，各个班的学生</w:t>
      </w:r>
      <w:r>
        <w:rPr>
          <w:rFonts w:ascii="宋体" w:eastAsia="宋体" w:hAnsi="SimSun" w:cs="宋体"/>
          <w:sz w:val="28"/>
          <w:bdr w:val="none" w:sz="0" w:space="0" w:color="auto"/>
        </w:rPr>
        <w:t>汇</w:t>
      </w:r>
      <w:r>
        <w:rPr>
          <w:rFonts w:ascii="宋体" w:eastAsia="宋体" w:hAnsi="MS Mincho" w:cs="宋体"/>
          <w:sz w:val="28"/>
          <w:bdr w:val="none" w:sz="0" w:space="0" w:color="auto"/>
        </w:rPr>
        <w:t>成一个新的集体。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候，学生的个性特点尤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突出，急需班主任采取一系列的措施和手段，恩威并施，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柔并</w:t>
      </w:r>
      <w:r>
        <w:rPr>
          <w:rFonts w:ascii="宋体" w:eastAsia="宋体" w:hAnsi="SimSun" w:cs="宋体"/>
          <w:sz w:val="28"/>
          <w:bdr w:val="none" w:sz="0" w:space="0" w:color="auto"/>
        </w:rPr>
        <w:t>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一思想，形成符合本班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特点的</w:t>
      </w: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sz w:val="28"/>
          <w:bdr w:val="none" w:sz="0" w:space="0" w:color="auto"/>
        </w:rPr>
        <w:t>和制度，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集体来一个整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或思想的洗礼。我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高二</w:t>
      </w: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了班名、班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，制定了独有的班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口号，并且在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双操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、宿舍及班</w:t>
      </w:r>
      <w:r>
        <w:rPr>
          <w:rFonts w:ascii="宋体" w:eastAsia="宋体" w:hAnsi="SimSun" w:cs="宋体"/>
          <w:sz w:val="28"/>
          <w:bdr w:val="none" w:sz="0" w:space="0" w:color="auto"/>
        </w:rPr>
        <w:t>级纪</w:t>
      </w:r>
      <w:r>
        <w:rPr>
          <w:rFonts w:ascii="宋体" w:eastAsia="宋体" w:hAnsi="MS Mincho" w:cs="宋体"/>
          <w:sz w:val="28"/>
          <w:bdr w:val="none" w:sz="0" w:space="0" w:color="auto"/>
        </w:rPr>
        <w:t>律方面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范和要求，令行禁止，</w:t>
      </w:r>
      <w:r>
        <w:rPr>
          <w:rFonts w:ascii="宋体" w:eastAsia="宋体" w:hAnsi="SimSun" w:cs="宋体"/>
          <w:sz w:val="28"/>
          <w:bdr w:val="none" w:sz="0" w:space="0" w:color="auto"/>
        </w:rPr>
        <w:t>执规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违规</w:t>
      </w:r>
      <w:r>
        <w:rPr>
          <w:rFonts w:ascii="宋体" w:eastAsia="宋体" w:hAnsi="MS Mincho" w:cs="宋体"/>
          <w:sz w:val="28"/>
          <w:bdr w:val="none" w:sz="0" w:space="0" w:color="auto"/>
        </w:rPr>
        <w:t>必究。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，若被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云洗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，你会是阿里巴巴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十八</w:t>
      </w:r>
      <w:r>
        <w:rPr>
          <w:rFonts w:ascii="宋体" w:eastAsia="宋体" w:hAnsi="SimSun" w:cs="宋体"/>
          <w:sz w:val="28"/>
          <w:bdr w:val="none" w:sz="0" w:space="0" w:color="auto"/>
        </w:rPr>
        <w:t>罗汉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之一，功成名就，富甲一方；若被比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盖茨洗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，你会成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盖西，比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盖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，也会叱咤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云，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名遐迩；而若接受老班我的洗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，汲取正能量，也会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不止，学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有成，前途</w:t>
      </w:r>
      <w:r>
        <w:rPr>
          <w:rFonts w:ascii="宋体" w:eastAsia="宋体" w:hAnsi="SimSun" w:cs="宋体"/>
          <w:sz w:val="28"/>
          <w:bdr w:val="none" w:sz="0" w:space="0" w:color="auto"/>
        </w:rPr>
        <w:t>锦绣</w:t>
      </w:r>
      <w:r>
        <w:rPr>
          <w:rFonts w:ascii="宋体" w:eastAsia="宋体" w:hAnsi="MS Mincho" w:cs="宋体"/>
          <w:sz w:val="28"/>
          <w:bdr w:val="none" w:sz="0" w:space="0" w:color="auto"/>
        </w:rPr>
        <w:t>。要想成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学霸，先学会思考着听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！静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生智，定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生慧，干好一切事的前提是先静定收心，端正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度，培</w:t>
      </w:r>
      <w:r>
        <w:rPr>
          <w:rFonts w:ascii="宋体" w:eastAsia="宋体" w:hAnsi="SimSun" w:cs="宋体"/>
          <w:sz w:val="28"/>
          <w:bdr w:val="none" w:sz="0" w:space="0" w:color="auto"/>
        </w:rPr>
        <w:t>养习惯</w:t>
      </w:r>
      <w:r>
        <w:rPr>
          <w:rFonts w:ascii="宋体" w:eastAsia="宋体" w:hAnsi="MS Mincho" w:cs="宋体"/>
          <w:sz w:val="28"/>
          <w:bdr w:val="none" w:sz="0" w:space="0" w:color="auto"/>
        </w:rPr>
        <w:t>。我希望自己的学生能像野草一</w:t>
      </w:r>
      <w:r>
        <w:rPr>
          <w:rFonts w:ascii="宋体" w:eastAsia="宋体" w:hAnsi="SimSun" w:cs="宋体"/>
          <w:sz w:val="28"/>
          <w:bdr w:val="none" w:sz="0" w:space="0" w:color="auto"/>
        </w:rPr>
        <w:t>样顽强</w:t>
      </w:r>
      <w:r>
        <w:rPr>
          <w:rFonts w:ascii="宋体" w:eastAsia="宋体" w:hAnsi="MS Mincho" w:cs="宋体"/>
          <w:sz w:val="28"/>
          <w:bdr w:val="none" w:sz="0" w:space="0" w:color="auto"/>
        </w:rPr>
        <w:t>，落地生根，不</w:t>
      </w:r>
      <w:r>
        <w:rPr>
          <w:rFonts w:ascii="宋体" w:eastAsia="宋体" w:hAnsi="SimSun" w:cs="宋体"/>
          <w:sz w:val="28"/>
          <w:bdr w:val="none" w:sz="0" w:space="0" w:color="auto"/>
        </w:rPr>
        <w:t>娇</w:t>
      </w:r>
      <w:r>
        <w:rPr>
          <w:rFonts w:ascii="宋体" w:eastAsia="宋体" w:hAnsi="MS Mincho" w:cs="宋体"/>
          <w:sz w:val="28"/>
          <w:bdr w:val="none" w:sz="0" w:space="0" w:color="auto"/>
        </w:rPr>
        <w:t>气，有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大的心理素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，能刻苦，会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持，知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争，懂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第三个</w:t>
      </w:r>
      <w:r>
        <w:rPr>
          <w:rFonts w:ascii="宋体" w:eastAsia="宋体" w:hAnsi="SimSun" w:cs="宋体"/>
          <w:sz w:val="28"/>
          <w:bdr w:val="none" w:sz="0" w:space="0" w:color="auto"/>
        </w:rPr>
        <w:t>关键词</w:t>
      </w:r>
      <w:r>
        <w:rPr>
          <w:rFonts w:ascii="宋体" w:eastAsia="宋体" w:hAnsi="MS Mincho" w:cs="宋体"/>
          <w:sz w:val="28"/>
          <w:bdr w:val="none" w:sz="0" w:space="0" w:color="auto"/>
        </w:rPr>
        <w:t>，借力。班主任工作繁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，管理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多多，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班主任需懂得借力，若自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力量，就不能什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事都自己扛。班主任需要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化功大法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之后，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而修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乾坤大挪移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神功，学会适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地放低姿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，虚心求教，借他山之石以攻玉，移花接木，四两</w:t>
      </w:r>
      <w:r>
        <w:rPr>
          <w:rFonts w:ascii="宋体" w:eastAsia="宋体" w:hAnsi="SimSun" w:cs="宋体"/>
          <w:sz w:val="28"/>
          <w:bdr w:val="none" w:sz="0" w:space="0" w:color="auto"/>
        </w:rPr>
        <w:t>拨</w:t>
      </w:r>
      <w:r>
        <w:rPr>
          <w:rFonts w:ascii="宋体" w:eastAsia="宋体" w:hAnsi="MS Mincho" w:cs="宋体"/>
          <w:sz w:val="28"/>
          <w:bdr w:val="none" w:sz="0" w:space="0" w:color="auto"/>
        </w:rPr>
        <w:t>千斤。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、老教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、同事、家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乃至自己的学生，都能提供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必要的帮助。高二</w:t>
      </w: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墙</w:t>
      </w:r>
      <w:r>
        <w:rPr>
          <w:rFonts w:ascii="宋体" w:eastAsia="宋体" w:hAnsi="MS Mincho" w:cs="宋体"/>
          <w:sz w:val="28"/>
          <w:bdr w:val="none" w:sz="0" w:space="0" w:color="auto"/>
        </w:rPr>
        <w:t>上挂着一个名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《榜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的力量》的厚厚的本子，里面是自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年至今我一直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累收藏的已成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研究生、博士、博士后的近百号老学生的部分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片及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要的介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极的影响。三中最牛学生</w:t>
      </w:r>
      <w:r>
        <w:rPr>
          <w:rFonts w:ascii="宋体" w:eastAsia="宋体" w:hAnsi="SimSun" w:cs="宋体"/>
          <w:sz w:val="28"/>
          <w:bdr w:val="none" w:sz="0" w:space="0" w:color="auto"/>
        </w:rPr>
        <w:t>赵强强</w:t>
      </w:r>
      <w:r>
        <w:rPr>
          <w:rFonts w:ascii="宋体" w:eastAsia="宋体" w:hAnsi="MS Mincho" w:cs="宋体"/>
          <w:sz w:val="28"/>
          <w:bdr w:val="none" w:sz="0" w:space="0" w:color="auto"/>
        </w:rPr>
        <w:t>等的故事，教会我的学生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来自于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烈的学</w:t>
      </w:r>
      <w:r>
        <w:rPr>
          <w:rFonts w:ascii="宋体" w:eastAsia="宋体" w:hAnsi="SimSun" w:cs="宋体"/>
          <w:sz w:val="28"/>
          <w:bdr w:val="none" w:sz="0" w:space="0" w:color="auto"/>
        </w:rPr>
        <w:t>习动</w:t>
      </w:r>
      <w:r>
        <w:rPr>
          <w:rFonts w:ascii="宋体" w:eastAsia="宋体" w:hAnsi="MS Mincho" w:cs="宋体"/>
          <w:sz w:val="28"/>
          <w:bdr w:val="none" w:sz="0" w:space="0" w:color="auto"/>
        </w:rPr>
        <w:t>机和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年文科状元王欣的《高中三年英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感想》和手拿小本排</w:t>
      </w:r>
      <w:r>
        <w:rPr>
          <w:rFonts w:ascii="宋体" w:eastAsia="宋体" w:hAnsi="SimSun" w:cs="宋体"/>
          <w:sz w:val="28"/>
          <w:bdr w:val="none" w:sz="0" w:space="0" w:color="auto"/>
        </w:rPr>
        <w:t>队买饭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使大家懂得了英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背</w:t>
      </w:r>
      <w:r>
        <w:rPr>
          <w:rFonts w:ascii="宋体" w:eastAsia="宋体" w:hAnsi="SimSun" w:cs="宋体"/>
          <w:sz w:val="28"/>
          <w:bdr w:val="none" w:sz="0" w:space="0" w:color="auto"/>
        </w:rPr>
        <w:t>诵积</w:t>
      </w:r>
      <w:r>
        <w:rPr>
          <w:rFonts w:ascii="宋体" w:eastAsia="宋体" w:hAnsi="MS Mincho" w:cs="宋体"/>
          <w:sz w:val="28"/>
          <w:bdr w:val="none" w:sz="0" w:space="0" w:color="auto"/>
        </w:rPr>
        <w:t>累与刻苦用心之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度的重要性。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济</w:t>
      </w:r>
      <w:r>
        <w:rPr>
          <w:rFonts w:ascii="宋体" w:eastAsia="宋体" w:hAnsi="MS Mincho" w:cs="宋体"/>
          <w:sz w:val="28"/>
          <w:bdr w:val="none" w:sz="0" w:space="0" w:color="auto"/>
        </w:rPr>
        <w:t>宁七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金花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之一</w:t>
      </w:r>
      <w:r>
        <w:rPr>
          <w:rFonts w:ascii="宋体" w:eastAsia="宋体" w:hAnsi="SimSun" w:cs="宋体"/>
          <w:sz w:val="28"/>
          <w:bdr w:val="none" w:sz="0" w:space="0" w:color="auto"/>
        </w:rPr>
        <w:t>马腾</w:t>
      </w:r>
      <w:r>
        <w:rPr>
          <w:rFonts w:ascii="宋体" w:eastAsia="宋体" w:hAnsi="MS Mincho" w:cs="宋体"/>
          <w:sz w:val="28"/>
          <w:bdr w:val="none" w:sz="0" w:space="0" w:color="auto"/>
        </w:rPr>
        <w:t>蛟同宿舍七姐妹相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励志考研全部成功的故事教会</w:t>
      </w: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班什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才是最牛宿舍！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春大学一本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员现</w:t>
      </w:r>
      <w:r>
        <w:rPr>
          <w:rFonts w:ascii="宋体" w:eastAsia="宋体" w:hAnsi="MS Mincho" w:cs="宋体"/>
          <w:sz w:val="28"/>
          <w:bdr w:val="none" w:sz="0" w:space="0" w:color="auto"/>
        </w:rPr>
        <w:t>成都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机</w:t>
      </w:r>
      <w:r>
        <w:rPr>
          <w:rFonts w:ascii="宋体" w:eastAsia="宋体" w:hAnsi="SimSun" w:cs="宋体"/>
          <w:sz w:val="28"/>
          <w:bdr w:val="none" w:sz="0" w:space="0" w:color="auto"/>
        </w:rPr>
        <w:t>场营长</w:t>
      </w:r>
      <w:r>
        <w:rPr>
          <w:rFonts w:ascii="宋体" w:eastAsia="宋体" w:hAnsi="MS Mincho" w:cs="宋体"/>
          <w:sz w:val="28"/>
          <w:bdr w:val="none" w:sz="0" w:space="0" w:color="auto"/>
        </w:rPr>
        <w:t>焦学浩大一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的故事，启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我学会如何游刃有余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松而成功地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底根除学生手机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等等。我借力他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教会我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个班主任从年</w:t>
      </w:r>
      <w:r>
        <w:rPr>
          <w:rFonts w:ascii="宋体" w:eastAsia="宋体" w:hAnsi="SimSun" w:cs="宋体"/>
          <w:sz w:val="28"/>
          <w:bdr w:val="none" w:sz="0" w:space="0" w:color="auto"/>
        </w:rPr>
        <w:t>轻鲁</w:t>
      </w:r>
      <w:r>
        <w:rPr>
          <w:rFonts w:ascii="宋体" w:eastAsia="宋体" w:hAnsi="MS Mincho" w:cs="宋体"/>
          <w:sz w:val="28"/>
          <w:bdr w:val="none" w:sz="0" w:space="0" w:color="auto"/>
        </w:rPr>
        <w:t>莽逐</w:t>
      </w:r>
      <w:r>
        <w:rPr>
          <w:rFonts w:ascii="宋体" w:eastAsia="宋体" w:hAnsi="SimSun" w:cs="宋体"/>
          <w:sz w:val="28"/>
          <w:bdr w:val="none" w:sz="0" w:space="0" w:color="auto"/>
        </w:rPr>
        <w:t>步过</w:t>
      </w:r>
      <w:r>
        <w:rPr>
          <w:rFonts w:ascii="宋体" w:eastAsia="宋体" w:hAnsi="MS Mincho" w:cs="宋体"/>
          <w:sz w:val="28"/>
          <w:bdr w:val="none" w:sz="0" w:space="0" w:color="auto"/>
        </w:rPr>
        <w:t>渡到成熟和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另外，我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可以利用好教室里的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控、手机微信等。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得一个月前，早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之后我没急着去餐</w:t>
      </w:r>
      <w:r>
        <w:rPr>
          <w:rFonts w:ascii="宋体" w:eastAsia="宋体" w:hAnsi="SimSun" w:cs="宋体"/>
          <w:sz w:val="28"/>
          <w:bdr w:val="none" w:sz="0" w:space="0" w:color="auto"/>
        </w:rPr>
        <w:t>厅</w:t>
      </w:r>
      <w:r>
        <w:rPr>
          <w:rFonts w:ascii="宋体" w:eastAsia="宋体" w:hAnsi="MS Mincho" w:cs="宋体"/>
          <w:sz w:val="28"/>
          <w:bdr w:val="none" w:sz="0" w:space="0" w:color="auto"/>
        </w:rPr>
        <w:t>，而是在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主任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公室利用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控，用手机拍了一段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的小</w:t>
      </w:r>
      <w:r>
        <w:rPr>
          <w:rFonts w:ascii="宋体" w:eastAsia="宋体" w:hAnsi="SimSun" w:cs="宋体"/>
          <w:sz w:val="28"/>
          <w:bdr w:val="none" w:sz="0" w:space="0" w:color="auto"/>
        </w:rPr>
        <w:t>视频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发现门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、周珂妍、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志豪等同学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教室以后心无旁</w:t>
      </w:r>
      <w:r>
        <w:rPr>
          <w:rFonts w:ascii="宋体" w:eastAsia="宋体" w:hAnsi="SimSun" w:cs="宋体"/>
          <w:sz w:val="28"/>
          <w:bdr w:val="none" w:sz="0" w:space="0" w:color="auto"/>
        </w:rPr>
        <w:t>骛</w:t>
      </w:r>
      <w:r>
        <w:rPr>
          <w:rFonts w:ascii="宋体" w:eastAsia="宋体" w:hAnsi="MS Mincho" w:cs="宋体"/>
          <w:sz w:val="28"/>
          <w:bdr w:val="none" w:sz="0" w:space="0" w:color="auto"/>
        </w:rPr>
        <w:t>，入室即静，入座即学。然而也有几个学生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教室之后十分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静不下来学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。然后我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一个小</w:t>
      </w:r>
      <w:r>
        <w:rPr>
          <w:rFonts w:ascii="宋体" w:eastAsia="宋体" w:hAnsi="SimSun" w:cs="宋体"/>
          <w:sz w:val="28"/>
          <w:bdr w:val="none" w:sz="0" w:space="0" w:color="auto"/>
        </w:rPr>
        <w:t>视频对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、批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和教育引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。所以</w:t>
      </w:r>
      <w:r>
        <w:rPr>
          <w:rFonts w:ascii="宋体" w:eastAsia="宋体" w:hAnsi="SimSun" w:cs="宋体"/>
          <w:sz w:val="28"/>
          <w:bdr w:val="none" w:sz="0" w:space="0" w:color="auto"/>
        </w:rPr>
        <w:t>说优</w:t>
      </w:r>
      <w:r>
        <w:rPr>
          <w:rFonts w:ascii="宋体" w:eastAsia="宋体" w:hAnsi="MS Mincho" w:cs="宋体"/>
          <w:sz w:val="28"/>
          <w:bdr w:val="none" w:sz="0" w:space="0" w:color="auto"/>
        </w:rPr>
        <w:t>秀生有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秀的理由，而成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差的学生也肯定有差的原因。因此，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控、微信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西都可以成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管理的抓手。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反思，是我要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的第四个</w:t>
      </w:r>
      <w:r>
        <w:rPr>
          <w:rFonts w:ascii="宋体" w:eastAsia="宋体" w:hAnsi="SimSun" w:cs="宋体"/>
          <w:sz w:val="28"/>
          <w:bdr w:val="none" w:sz="0" w:space="0" w:color="auto"/>
        </w:rPr>
        <w:t>关键词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学生反思</w:t>
      </w:r>
      <w:r>
        <w:rPr>
          <w:rFonts w:ascii="宋体" w:eastAsia="宋体" w:hAnsi="SimSun" w:cs="宋体"/>
          <w:sz w:val="28"/>
          <w:bdr w:val="none" w:sz="0" w:space="0" w:color="auto"/>
        </w:rPr>
        <w:t>纠错</w:t>
      </w:r>
      <w:r>
        <w:rPr>
          <w:rFonts w:ascii="宋体" w:eastAsia="宋体" w:hAnsi="MS Mincho" w:cs="宋体"/>
          <w:sz w:val="28"/>
          <w:bdr w:val="none" w:sz="0" w:space="0" w:color="auto"/>
        </w:rPr>
        <w:t>，而作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班主任，又何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不是如此呢。早操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如何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范？三言两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不清。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在于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心与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注力的培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！听准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奏，双拳与双脚都</w:t>
      </w:r>
      <w:r>
        <w:rPr>
          <w:rFonts w:ascii="宋体" w:eastAsia="宋体" w:hAnsi="SimSun" w:cs="宋体"/>
          <w:sz w:val="28"/>
          <w:bdr w:val="none" w:sz="0" w:space="0" w:color="auto"/>
        </w:rPr>
        <w:t>踩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奏点上，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小排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距使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凑和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如一人。如何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整排面，必</w:t>
      </w:r>
      <w:r>
        <w:rPr>
          <w:rFonts w:ascii="宋体" w:eastAsia="宋体" w:hAnsi="SimSun" w:cs="宋体"/>
          <w:sz w:val="28"/>
          <w:bdr w:val="none" w:sz="0" w:space="0" w:color="auto"/>
        </w:rPr>
        <w:t>须寻</w:t>
      </w:r>
      <w:r>
        <w:rPr>
          <w:rFonts w:ascii="宋体" w:eastAsia="宋体" w:hAnsi="MS Mincho" w:cs="宋体"/>
          <w:sz w:val="28"/>
          <w:bdr w:val="none" w:sz="0" w:space="0" w:color="auto"/>
        </w:rPr>
        <w:t>找参照物，用眼睛的余光去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注排面；如何抬脚而又不</w:t>
      </w:r>
      <w:r>
        <w:rPr>
          <w:rFonts w:ascii="宋体" w:eastAsia="宋体" w:hAnsi="SimSun" w:cs="宋体"/>
          <w:sz w:val="28"/>
          <w:bdr w:val="none" w:sz="0" w:space="0" w:color="auto"/>
        </w:rPr>
        <w:t>踩</w:t>
      </w:r>
      <w:r>
        <w:rPr>
          <w:rFonts w:ascii="宋体" w:eastAsia="宋体" w:hAnsi="MS Mincho" w:cs="宋体"/>
          <w:sz w:val="28"/>
          <w:bdr w:val="none" w:sz="0" w:space="0" w:color="auto"/>
        </w:rPr>
        <w:t>鞋，更需要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会注意脚尖的角度和抬脚的高度及位置。如何才能做好？体委很重要，配合很重要，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注力最重要。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注力的培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不正是提高学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效率的</w:t>
      </w:r>
      <w:r>
        <w:rPr>
          <w:rFonts w:ascii="宋体" w:eastAsia="宋体" w:hAnsi="SimSun" w:cs="宋体"/>
          <w:sz w:val="28"/>
          <w:bdr w:val="none" w:sz="0" w:space="0" w:color="auto"/>
        </w:rPr>
        <w:t>关键吗</w:t>
      </w:r>
      <w:r>
        <w:rPr>
          <w:rFonts w:ascii="宋体" w:eastAsia="宋体" w:hAnsi="MS Mincho" w:cs="宋体"/>
          <w:sz w:val="28"/>
          <w:bdr w:val="none" w:sz="0" w:space="0" w:color="auto"/>
        </w:rPr>
        <w:t>？！很多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候，要干好工作，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靠眼睛，更多的是要用心做事，用心感受，用心体会，用心不断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整才能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心有多大，舞台就有多大！向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秀者学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，与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秀者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伍，我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就能逐</w:t>
      </w:r>
      <w:r>
        <w:rPr>
          <w:rFonts w:ascii="宋体" w:eastAsia="宋体" w:hAnsi="SimSun" w:cs="宋体"/>
          <w:sz w:val="28"/>
          <w:bdr w:val="none" w:sz="0" w:space="0" w:color="auto"/>
        </w:rPr>
        <w:t>步优</w:t>
      </w:r>
      <w:r>
        <w:rPr>
          <w:rFonts w:ascii="宋体" w:eastAsia="宋体" w:hAnsi="MS Mincho" w:cs="宋体"/>
          <w:sz w:val="28"/>
          <w:bdr w:val="none" w:sz="0" w:space="0" w:color="auto"/>
        </w:rPr>
        <w:t>秀，愈加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秀！快速失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，快速出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，然而能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底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整和快速提高。作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一名已不再年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的老班主任，我明白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，它助我更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利地去完成工作；我更深知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也是包袱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，若一味的墨守成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、因循守旧，是断然不会有所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的。不反思，不用心，老</w:t>
      </w:r>
      <w:r>
        <w:rPr>
          <w:rFonts w:ascii="宋体" w:eastAsia="宋体" w:hAnsi="SimSun" w:cs="宋体"/>
          <w:sz w:val="28"/>
          <w:bdr w:val="none" w:sz="0" w:space="0" w:color="auto"/>
        </w:rPr>
        <w:t>马识</w:t>
      </w:r>
      <w:r>
        <w:rPr>
          <w:rFonts w:ascii="宋体" w:eastAsia="宋体" w:hAnsi="MS Mincho" w:cs="宋体"/>
          <w:sz w:val="28"/>
          <w:bdr w:val="none" w:sz="0" w:space="0" w:color="auto"/>
        </w:rPr>
        <w:t>途，也会落得个只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旧途的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局。好在我青春的尾巴已逝，但心依然富有激情，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抱有不断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取的希望。班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管理，我一直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在路上！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盼望大家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予指正。希望和大家一起学</w:t>
      </w:r>
      <w:r>
        <w:rPr>
          <w:rFonts w:ascii="宋体" w:eastAsia="宋体" w:hAnsi="SimSun" w:cs="宋体"/>
          <w:sz w:val="28"/>
          <w:bdr w:val="none" w:sz="0" w:space="0" w:color="auto"/>
        </w:rPr>
        <w:t>习进步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大家下午好，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学至今，在各位班主任老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的努力下，的工作都得以的。从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H1N1</w:t>
      </w:r>
      <w:r>
        <w:rPr>
          <w:rFonts w:ascii="宋体" w:eastAsia="宋体" w:hAnsi="MS Mincho" w:cs="宋体"/>
          <w:sz w:val="28"/>
          <w:bdr w:val="none" w:sz="0" w:space="0" w:color="auto"/>
        </w:rPr>
        <w:t>的防控工作，从校园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生到两操管理，从班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日常管理到校园文化建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等，无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不体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情与付出。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天早晨老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披星戴月，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00</w:t>
      </w:r>
      <w:r>
        <w:rPr>
          <w:rFonts w:ascii="宋体" w:eastAsia="宋体" w:hAnsi="MS Mincho" w:cs="宋体"/>
          <w:sz w:val="28"/>
          <w:bdr w:val="none" w:sz="0" w:space="0" w:color="auto"/>
        </w:rPr>
        <w:t>左右就到校和学生一起出操，普班的班主任老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40</w:t>
      </w:r>
      <w:r>
        <w:rPr>
          <w:rFonts w:ascii="宋体" w:eastAsia="宋体" w:hAnsi="MS Mincho" w:cs="宋体"/>
          <w:sz w:val="28"/>
          <w:bdr w:val="none" w:sz="0" w:space="0" w:color="auto"/>
        </w:rPr>
        <w:t>前也都能到校，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40</w:t>
      </w:r>
      <w:r>
        <w:rPr>
          <w:rFonts w:ascii="宋体" w:eastAsia="宋体" w:hAnsi="MS Mincho" w:cs="宋体"/>
          <w:sz w:val="28"/>
          <w:bdr w:val="none" w:sz="0" w:space="0" w:color="auto"/>
        </w:rPr>
        <w:t>才能到家。可以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不上家里的老人和孩子，心里装的全学生。老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忙着、累着，嘴上却从来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一句怨言。着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精神感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着。里我向老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道一声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辛苦了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班主任的工作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班集体有着决定性的作用。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秀的班主任，是一面，是一</w:t>
      </w:r>
      <w:r>
        <w:rPr>
          <w:rFonts w:ascii="宋体" w:eastAsia="宋体" w:hAnsi="SimSun" w:cs="宋体"/>
          <w:sz w:val="28"/>
          <w:bdr w:val="none" w:sz="0" w:space="0" w:color="auto"/>
        </w:rPr>
        <w:t>盏</w:t>
      </w:r>
      <w:r>
        <w:rPr>
          <w:rFonts w:ascii="宋体" w:eastAsia="宋体" w:hAnsi="MS Mincho" w:cs="宋体"/>
          <w:sz w:val="28"/>
          <w:bdr w:val="none" w:sz="0" w:space="0" w:color="auto"/>
        </w:rPr>
        <w:t>明灯，引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学生健康成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心、耐心、真心教育和感化了无数学生。但有一点需要明白，地学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、反思、交流，的班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管理工作才能更。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管理，班主任的管理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，互相学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行德育建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有幸邀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名班主任老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与分享的育人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与教育智慧。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在共有</w:t>
      </w: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MS Mincho" w:cs="宋体"/>
          <w:sz w:val="28"/>
          <w:bdr w:val="none" w:sz="0" w:space="0" w:color="auto"/>
        </w:rPr>
        <w:t>个普班，普班能</w:t>
      </w:r>
      <w:r>
        <w:rPr>
          <w:rFonts w:ascii="宋体" w:eastAsia="宋体" w:hAnsi="SimSun" w:cs="宋体"/>
          <w:sz w:val="28"/>
          <w:bdr w:val="none" w:sz="0" w:space="0" w:color="auto"/>
        </w:rPr>
        <w:t>够稳</w:t>
      </w:r>
      <w:r>
        <w:rPr>
          <w:rFonts w:ascii="宋体" w:eastAsia="宋体" w:hAnsi="MS Mincho" w:cs="宋体"/>
          <w:sz w:val="28"/>
          <w:bdr w:val="none" w:sz="0" w:space="0" w:color="auto"/>
        </w:rPr>
        <w:t>定有序整个学校的工作来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至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。可以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普班的班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管理工作很不好，比如家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学生的期望</w:t>
      </w:r>
      <w:r>
        <w:rPr>
          <w:rFonts w:ascii="宋体" w:eastAsia="宋体" w:hAnsi="SimSun" w:cs="宋体"/>
          <w:sz w:val="28"/>
          <w:bdr w:val="none" w:sz="0" w:space="0" w:color="auto"/>
        </w:rPr>
        <w:t>值较</w:t>
      </w:r>
      <w:r>
        <w:rPr>
          <w:rFonts w:ascii="宋体" w:eastAsia="宋体" w:hAnsi="MS Mincho" w:cs="宋体"/>
          <w:sz w:val="28"/>
          <w:bdr w:val="none" w:sz="0" w:space="0" w:color="auto"/>
        </w:rPr>
        <w:t>低、学生思想不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定、缺少好的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赵</w:t>
      </w:r>
      <w:r>
        <w:rPr>
          <w:rFonts w:ascii="宋体" w:eastAsia="宋体" w:hAnsi="MS Mincho" w:cs="宋体"/>
          <w:sz w:val="28"/>
          <w:bdr w:val="none" w:sz="0" w:space="0" w:color="auto"/>
        </w:rPr>
        <w:t>蕾老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几年一直担任普班的年</w:t>
      </w:r>
      <w:r>
        <w:rPr>
          <w:rFonts w:ascii="宋体" w:eastAsia="宋体" w:hAnsi="SimSun" w:cs="宋体"/>
          <w:sz w:val="28"/>
          <w:bdr w:val="none" w:sz="0" w:space="0" w:color="auto"/>
        </w:rPr>
        <w:t>级组长</w:t>
      </w:r>
      <w:r>
        <w:rPr>
          <w:rFonts w:ascii="宋体" w:eastAsia="宋体" w:hAnsi="MS Mincho" w:cs="宋体"/>
          <w:sz w:val="28"/>
          <w:bdr w:val="none" w:sz="0" w:space="0" w:color="auto"/>
        </w:rPr>
        <w:t>和班主任工作。在普班的学生管理、班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上有的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和思想。有</w:t>
      </w:r>
      <w:r>
        <w:rPr>
          <w:rFonts w:ascii="宋体" w:eastAsia="宋体" w:hAnsi="SimSun" w:cs="宋体"/>
          <w:sz w:val="28"/>
          <w:bdr w:val="none" w:sz="0" w:space="0" w:color="auto"/>
        </w:rPr>
        <w:t>请赵</w:t>
      </w:r>
      <w:r>
        <w:rPr>
          <w:rFonts w:ascii="宋体" w:eastAsia="宋体" w:hAnsi="MS Mincho" w:cs="宋体"/>
          <w:sz w:val="28"/>
          <w:bdr w:val="none" w:sz="0" w:space="0" w:color="auto"/>
        </w:rPr>
        <w:t>蕾老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谢赵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的精彩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才</w:t>
      </w:r>
      <w:r>
        <w:rPr>
          <w:rFonts w:ascii="宋体" w:eastAsia="宋体" w:hAnsi="SimSun" w:cs="宋体"/>
          <w:sz w:val="28"/>
          <w:bdr w:val="none" w:sz="0" w:space="0" w:color="auto"/>
        </w:rPr>
        <w:t>赵</w:t>
      </w:r>
      <w:r>
        <w:rPr>
          <w:rFonts w:ascii="宋体" w:eastAsia="宋体" w:hAnsi="MS Mincho" w:cs="宋体"/>
          <w:sz w:val="28"/>
          <w:bdr w:val="none" w:sz="0" w:space="0" w:color="auto"/>
        </w:rPr>
        <w:t>蕾老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从普班班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管理、学生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、班会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、如何学生个性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、如何与家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沟通等毫无保留的与分享了的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帮助。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有一句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得好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学生的教育无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不在，只是看你。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下面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用掌声有</w:t>
      </w:r>
      <w:r>
        <w:rPr>
          <w:rFonts w:ascii="宋体" w:eastAsia="宋体" w:hAnsi="SimSun" w:cs="宋体"/>
          <w:sz w:val="28"/>
          <w:bdr w:val="none" w:sz="0" w:space="0" w:color="auto"/>
        </w:rPr>
        <w:t>请杨</w:t>
      </w:r>
      <w:r>
        <w:rPr>
          <w:rFonts w:ascii="宋体" w:eastAsia="宋体" w:hAnsi="MS Mincho" w:cs="宋体"/>
          <w:sz w:val="28"/>
          <w:bdr w:val="none" w:sz="0" w:space="0" w:color="auto"/>
        </w:rPr>
        <w:t>毅老</w:t>
      </w:r>
      <w:r>
        <w:rPr>
          <w:rFonts w:ascii="宋体" w:eastAsia="宋体" w:hAnsi="SimSun" w:cs="宋体"/>
          <w:sz w:val="28"/>
          <w:bdr w:val="none" w:sz="0" w:space="0" w:color="auto"/>
        </w:rPr>
        <w:t>师谈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她是如何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致的工作，平等的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一位学生，教会学生做人的道理的。下面有</w:t>
      </w:r>
      <w:r>
        <w:rPr>
          <w:rFonts w:ascii="宋体" w:eastAsia="宋体" w:hAnsi="SimSun" w:cs="宋体"/>
          <w:sz w:val="28"/>
          <w:bdr w:val="none" w:sz="0" w:space="0" w:color="auto"/>
        </w:rPr>
        <w:t>请杨</w:t>
      </w:r>
      <w:r>
        <w:rPr>
          <w:rFonts w:ascii="宋体" w:eastAsia="宋体" w:hAnsi="MS Mincho" w:cs="宋体"/>
          <w:sz w:val="28"/>
          <w:bdr w:val="none" w:sz="0" w:space="0" w:color="auto"/>
        </w:rPr>
        <w:t>毅老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谢杨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的精彩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毅老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言正好印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了陶行知先生所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就教育好学生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心是班主任走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学生的法宝。其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心、微笑去征服学生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也被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心、微笑感化了。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的教学相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吧！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毅老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</w:t>
      </w:r>
      <w:r>
        <w:rPr>
          <w:rFonts w:ascii="宋体" w:eastAsia="宋体" w:hAnsi="SimSun" w:cs="宋体"/>
          <w:sz w:val="28"/>
          <w:bdr w:val="none" w:sz="0" w:space="0" w:color="auto"/>
        </w:rPr>
        <w:t>语给</w:t>
      </w:r>
      <w:r>
        <w:rPr>
          <w:rFonts w:ascii="宋体" w:eastAsia="宋体" w:hAnsi="MS Mincho" w:cs="宋体"/>
          <w:sz w:val="28"/>
          <w:bdr w:val="none" w:sz="0" w:space="0" w:color="auto"/>
        </w:rPr>
        <w:t>我留下了的印象。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依我微薄的力量，未必能孩子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的一生，但我努力了，就不后悔，我教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了最善的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是最善的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西？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得在座的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个人深思。我想改造学生的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程，重新塑造教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自我的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是社会衡量学校好坏的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准。可以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做再多的工作，考不出几个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一中，人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平的窗口校，承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了太多。在上次期中考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中刘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）班和李志侠老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）班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幅度，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和两位老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注重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累、注重反思与学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是分不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的。下面就有</w:t>
      </w:r>
      <w:r>
        <w:rPr>
          <w:rFonts w:ascii="宋体" w:eastAsia="宋体" w:hAnsi="SimSun" w:cs="宋体"/>
          <w:sz w:val="28"/>
          <w:bdr w:val="none" w:sz="0" w:space="0" w:color="auto"/>
        </w:rPr>
        <w:t>请这</w:t>
      </w:r>
      <w:r>
        <w:rPr>
          <w:rFonts w:ascii="宋体" w:eastAsia="宋体" w:hAnsi="MS Mincho" w:cs="宋体"/>
          <w:sz w:val="28"/>
          <w:bdr w:val="none" w:sz="0" w:space="0" w:color="auto"/>
        </w:rPr>
        <w:t>两位老</w:t>
      </w:r>
      <w:r>
        <w:rPr>
          <w:rFonts w:ascii="宋体" w:eastAsia="宋体" w:hAnsi="SimSun" w:cs="宋体"/>
          <w:sz w:val="28"/>
          <w:bdr w:val="none" w:sz="0" w:space="0" w:color="auto"/>
        </w:rPr>
        <w:t>师谈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谈优</w:t>
      </w:r>
      <w:r>
        <w:rPr>
          <w:rFonts w:ascii="宋体" w:eastAsia="宋体" w:hAnsi="MS Mincho" w:cs="宋体"/>
          <w:sz w:val="28"/>
          <w:bdr w:val="none" w:sz="0" w:space="0" w:color="auto"/>
        </w:rPr>
        <w:t>生培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。有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刘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刘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的精彩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教学工作我个人不太懂，但刘老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所做的工作我体会着打造本班的尖子生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，烘托学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。注重培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，督促学生做事要，要有始有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。我想正是刘老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把工作落到了</w:t>
      </w:r>
      <w:r>
        <w:rPr>
          <w:rFonts w:ascii="宋体" w:eastAsia="宋体" w:hAnsi="SimSun" w:cs="宋体"/>
          <w:sz w:val="28"/>
          <w:bdr w:val="none" w:sz="0" w:space="0" w:color="auto"/>
        </w:rPr>
        <w:t>实处</w:t>
      </w:r>
      <w:r>
        <w:rPr>
          <w:rFonts w:ascii="宋体" w:eastAsia="宋体" w:hAnsi="MS Mincho" w:cs="宋体"/>
          <w:sz w:val="28"/>
          <w:bdr w:val="none" w:sz="0" w:space="0" w:color="auto"/>
        </w:rPr>
        <w:t>，才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距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年中考</w:t>
      </w:r>
      <w:r>
        <w:rPr>
          <w:rFonts w:ascii="宋体" w:eastAsia="宋体" w:cs="宋体"/>
          <w:sz w:val="28"/>
          <w:bdr w:val="none" w:sz="0" w:space="0" w:color="auto"/>
        </w:rPr>
        <w:t>180</w:t>
      </w:r>
      <w:r>
        <w:rPr>
          <w:rFonts w:ascii="宋体" w:eastAsia="宋体" w:hAnsi="MS Mincho" w:cs="宋体"/>
          <w:sz w:val="28"/>
          <w:bdr w:val="none" w:sz="0" w:space="0" w:color="auto"/>
        </w:rPr>
        <w:t>多天了，可以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九年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。如何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尖子生？如何的帮助那些唐一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界生？下面有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李志侠老</w:t>
      </w:r>
      <w:r>
        <w:rPr>
          <w:rFonts w:ascii="宋体" w:eastAsia="宋体" w:hAnsi="SimSun" w:cs="宋体"/>
          <w:sz w:val="28"/>
          <w:bdr w:val="none" w:sz="0" w:space="0" w:color="auto"/>
        </w:rPr>
        <w:t>师谈谈</w:t>
      </w:r>
      <w:r>
        <w:rPr>
          <w:rFonts w:ascii="宋体" w:eastAsia="宋体" w:hAnsi="MS Mincho" w:cs="宋体"/>
          <w:sz w:val="28"/>
          <w:bdr w:val="none" w:sz="0" w:space="0" w:color="auto"/>
        </w:rPr>
        <w:t>她的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李志侠老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言。听了李老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言，我就有感受，政教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全力九年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年中考保</w:t>
      </w:r>
      <w:r>
        <w:rPr>
          <w:rFonts w:ascii="宋体" w:eastAsia="宋体" w:hAnsi="SimSun" w:cs="宋体"/>
          <w:sz w:val="28"/>
          <w:bdr w:val="none" w:sz="0" w:space="0" w:color="auto"/>
        </w:rPr>
        <w:t>驾护</w:t>
      </w:r>
      <w:r>
        <w:rPr>
          <w:rFonts w:ascii="宋体" w:eastAsia="宋体" w:hAnsi="MS Mincho" w:cs="宋体"/>
          <w:sz w:val="28"/>
          <w:bdr w:val="none" w:sz="0" w:space="0" w:color="auto"/>
        </w:rPr>
        <w:t>航，的一份力量。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上面四位老</w:t>
      </w:r>
      <w:r>
        <w:rPr>
          <w:rFonts w:ascii="宋体" w:eastAsia="宋体" w:hAnsi="SimSun" w:cs="宋体"/>
          <w:sz w:val="28"/>
          <w:bdr w:val="none" w:sz="0" w:space="0" w:color="auto"/>
        </w:rPr>
        <w:t>师为实实</w:t>
      </w:r>
      <w:r>
        <w:rPr>
          <w:rFonts w:ascii="宋体" w:eastAsia="宋体" w:hAnsi="MS Mincho" w:cs="宋体"/>
          <w:sz w:val="28"/>
          <w:bdr w:val="none" w:sz="0" w:space="0" w:color="auto"/>
        </w:rPr>
        <w:t>在在地介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了的工作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和方法，听了之后，在座的各位老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一点点的启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我想只要心中装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学生，一切的教育都于学生的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我相信都能出色的班主任。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携起手来，取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短，汲取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，反思工作的，</w:t>
      </w:r>
      <w:r>
        <w:rPr>
          <w:rFonts w:ascii="宋体" w:eastAsia="宋体" w:hAnsi="SimSun" w:cs="宋体"/>
          <w:sz w:val="28"/>
          <w:bdr w:val="none" w:sz="0" w:space="0" w:color="auto"/>
        </w:rPr>
        <w:t>开创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下面有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刘校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做最后的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我从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以来一直担任班主任至今，我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班主任占了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大多数，我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青年班主任思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敏捷、精力充沛，加之与学生之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差距小，不存在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念上的隔</w:t>
      </w:r>
      <w:r>
        <w:rPr>
          <w:rFonts w:ascii="宋体" w:eastAsia="宋体" w:hAnsi="SimSun" w:cs="宋体"/>
          <w:sz w:val="28"/>
          <w:bdr w:val="none" w:sz="0" w:space="0" w:color="auto"/>
        </w:rPr>
        <w:t>阂</w:t>
      </w:r>
      <w:r>
        <w:rPr>
          <w:rFonts w:ascii="宋体" w:eastAsia="宋体" w:hAnsi="MS Mincho" w:cs="宋体"/>
          <w:sz w:val="28"/>
          <w:bdr w:val="none" w:sz="0" w:space="0" w:color="auto"/>
        </w:rPr>
        <w:t>，因而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受学生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迎，一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新型的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系正日</w:t>
      </w:r>
      <w:r>
        <w:rPr>
          <w:rFonts w:ascii="宋体" w:eastAsia="宋体" w:hAnsi="SimSun" w:cs="宋体"/>
          <w:sz w:val="28"/>
          <w:bdr w:val="none" w:sz="0" w:space="0" w:color="auto"/>
        </w:rPr>
        <w:t>趋</w:t>
      </w:r>
      <w:r>
        <w:rPr>
          <w:rFonts w:ascii="宋体" w:eastAsia="宋体" w:hAnsi="MS Mincho" w:cs="宋体"/>
          <w:sz w:val="28"/>
          <w:bdr w:val="none" w:sz="0" w:space="0" w:color="auto"/>
        </w:rPr>
        <w:t>形成。但不可否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，由于青年教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踏上教育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短，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不足，因而在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由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渡的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存在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多不适。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管理中要完成以下三个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（一）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靠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”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放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”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化学生自我管理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走上教育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位的青年教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胸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大志，往往将全部心血和精力都投注在学生身上，早出</w:t>
      </w:r>
      <w:r>
        <w:rPr>
          <w:rFonts w:ascii="宋体" w:eastAsia="宋体" w:hAnsi="SimSun" w:cs="宋体"/>
          <w:sz w:val="28"/>
          <w:bdr w:val="none" w:sz="0" w:space="0" w:color="auto"/>
        </w:rPr>
        <w:t>晚归</w:t>
      </w:r>
      <w:r>
        <w:rPr>
          <w:rFonts w:ascii="宋体" w:eastAsia="宋体" w:hAnsi="MS Mincho" w:cs="宋体"/>
          <w:sz w:val="28"/>
          <w:bdr w:val="none" w:sz="0" w:space="0" w:color="auto"/>
        </w:rPr>
        <w:t>地泡在班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里，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学生自学、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生、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情况，甚至有的班主任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教室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</w:t>
      </w:r>
      <w:r>
        <w:rPr>
          <w:rFonts w:ascii="宋体" w:eastAsia="宋体" w:hAnsi="SimSun" w:cs="宋体"/>
          <w:sz w:val="28"/>
          <w:bdr w:val="none" w:sz="0" w:space="0" w:color="auto"/>
        </w:rPr>
        <w:t>开门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锁门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于形成并巩固良好的班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，固然起了一定的作用，但用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展的眼光看，却存在着明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的弊端。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真正的教育是学生的自我教育。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的学生将来所要面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的是日新月异的新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代需要他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自己去努力、去拼搏。如果班主任一味地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下去，一味地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不放心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下去，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又有何不同呢？所以我</w:t>
      </w:r>
      <w:r>
        <w:rPr>
          <w:rFonts w:ascii="宋体" w:eastAsia="宋体" w:hAnsi="SimSun" w:cs="宋体"/>
          <w:sz w:val="28"/>
          <w:bdr w:val="none" w:sz="0" w:space="0" w:color="auto"/>
        </w:rPr>
        <w:t>们应变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学生自己去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翔。班主任</w:t>
      </w:r>
      <w:r>
        <w:rPr>
          <w:rFonts w:ascii="宋体" w:eastAsia="宋体" w:hAnsi="SimSun" w:cs="宋体"/>
          <w:sz w:val="28"/>
          <w:bdr w:val="none" w:sz="0" w:space="0" w:color="auto"/>
        </w:rPr>
        <w:t>应该组</w:t>
      </w:r>
      <w:r>
        <w:rPr>
          <w:rFonts w:ascii="宋体" w:eastAsia="宋体" w:hAnsi="MS Mincho" w:cs="宋体"/>
          <w:sz w:val="28"/>
          <w:bdr w:val="none" w:sz="0" w:space="0" w:color="auto"/>
        </w:rPr>
        <w:t>建一个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秀的班干部集体，班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的大事由班主任解决，至于日常的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生、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律等事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完全可以指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班干部来管理，既减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了班主任的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担，又培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了班干部的管理能力全体学生的自我教育能力。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（二）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”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”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，塑造学生美好心灵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任感，上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，而又血气方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，易感情用事，当他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被学生的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打断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，当他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辛勤的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得不到学生承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、付出了一腔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血得不到学生的回</w:t>
      </w:r>
      <w:r>
        <w:rPr>
          <w:rFonts w:ascii="宋体" w:eastAsia="宋体" w:hAnsi="SimSun" w:cs="宋体"/>
          <w:sz w:val="28"/>
          <w:bdr w:val="none" w:sz="0" w:space="0" w:color="auto"/>
        </w:rPr>
        <w:t>报时</w:t>
      </w:r>
      <w:r>
        <w:rPr>
          <w:rFonts w:ascii="宋体" w:eastAsia="宋体" w:hAnsi="MS Mincho" w:cs="宋体"/>
          <w:sz w:val="28"/>
          <w:bdr w:val="none" w:sz="0" w:space="0" w:color="auto"/>
        </w:rPr>
        <w:t>，往往会大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肝火，</w:t>
      </w:r>
      <w:r>
        <w:rPr>
          <w:rFonts w:ascii="宋体" w:eastAsia="宋体" w:hAnsi="SimSun" w:cs="宋体"/>
          <w:sz w:val="28"/>
          <w:bdr w:val="none" w:sz="0" w:space="0" w:color="auto"/>
        </w:rPr>
        <w:t>轻则严厉训</w:t>
      </w:r>
      <w:r>
        <w:rPr>
          <w:rFonts w:ascii="宋体" w:eastAsia="宋体" w:hAnsi="MS Mincho" w:cs="宋体"/>
          <w:sz w:val="28"/>
          <w:bdr w:val="none" w:sz="0" w:space="0" w:color="auto"/>
        </w:rPr>
        <w:t>斥，重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学生。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做法不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会使教学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量受到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重的影响，而且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必会加</w:t>
      </w:r>
      <w:r>
        <w:rPr>
          <w:rFonts w:ascii="宋体" w:eastAsia="宋体" w:hAnsi="SimSun" w:cs="宋体"/>
          <w:sz w:val="28"/>
          <w:bdr w:val="none" w:sz="0" w:space="0" w:color="auto"/>
        </w:rPr>
        <w:t>剧师</w:t>
      </w:r>
      <w:r>
        <w:rPr>
          <w:rFonts w:ascii="宋体" w:eastAsia="宋体" w:hAnsi="MS Mincho" w:cs="宋体"/>
          <w:sz w:val="28"/>
          <w:bdr w:val="none" w:sz="0" w:space="0" w:color="auto"/>
        </w:rPr>
        <w:t>生感情的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立，而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生感情的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立，又成了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事件</w:t>
      </w:r>
      <w:r>
        <w:rPr>
          <w:rFonts w:ascii="宋体" w:eastAsia="宋体" w:hAnsi="SimSun" w:cs="宋体"/>
          <w:sz w:val="28"/>
          <w:bdr w:val="none" w:sz="0" w:space="0" w:color="auto"/>
        </w:rPr>
        <w:t>频</w:t>
      </w:r>
      <w:r>
        <w:rPr>
          <w:rFonts w:ascii="宋体" w:eastAsia="宋体" w:hAnsi="MS Mincho" w:cs="宋体"/>
          <w:sz w:val="28"/>
          <w:bdr w:val="none" w:sz="0" w:space="0" w:color="auto"/>
        </w:rPr>
        <w:t>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生的原因之一，如此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性循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下去，教育效果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可想而知。年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的事件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，要善于控制自己，力戒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粗暴；要将</w:t>
      </w:r>
      <w:r>
        <w:rPr>
          <w:rFonts w:ascii="宋体" w:eastAsia="宋体" w:hAnsi="SimSun" w:cs="宋体"/>
          <w:sz w:val="28"/>
          <w:bdr w:val="none" w:sz="0" w:space="0" w:color="auto"/>
        </w:rPr>
        <w:t>绵绵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，注入学生的心田，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之以情，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之以理，用真情感化学生，用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心塑造美好心灵。在多年的班主任工作中，我也多次体</w:t>
      </w:r>
      <w:r>
        <w:rPr>
          <w:rFonts w:ascii="宋体" w:eastAsia="宋体" w:hAnsi="SimSun" w:cs="宋体"/>
          <w:sz w:val="28"/>
          <w:bdr w:val="none" w:sz="0" w:space="0" w:color="auto"/>
        </w:rPr>
        <w:t>罚过</w:t>
      </w:r>
      <w:r>
        <w:rPr>
          <w:rFonts w:ascii="宋体" w:eastAsia="宋体" w:hAnsi="MS Mincho" w:cs="宋体"/>
          <w:sz w:val="28"/>
          <w:bdr w:val="none" w:sz="0" w:space="0" w:color="auto"/>
        </w:rPr>
        <w:t>学生，但事后想想，效果并不理想，有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甚至适得其反。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（三）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冷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”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”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立教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的崇高威信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学生可能有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：他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怕我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？我必</w:t>
      </w:r>
      <w:r>
        <w:rPr>
          <w:rFonts w:ascii="宋体" w:eastAsia="宋体" w:hAnsi="SimSun" w:cs="宋体"/>
          <w:sz w:val="28"/>
          <w:bdr w:val="none" w:sz="0" w:space="0" w:color="auto"/>
        </w:rPr>
        <w:t>须严厉</w:t>
      </w:r>
      <w:r>
        <w:rPr>
          <w:rFonts w:ascii="宋体" w:eastAsia="宋体" w:hAnsi="MS Mincho" w:cs="宋体"/>
          <w:sz w:val="28"/>
          <w:bdr w:val="none" w:sz="0" w:space="0" w:color="auto"/>
        </w:rPr>
        <w:t>点，要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住他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。于是就想用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的面孔、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的批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惩罚</w:t>
      </w:r>
      <w:r>
        <w:rPr>
          <w:rFonts w:ascii="宋体" w:eastAsia="宋体" w:hAnsi="MS Mincho" w:cs="宋体"/>
          <w:sz w:val="28"/>
          <w:bdr w:val="none" w:sz="0" w:space="0" w:color="auto"/>
        </w:rPr>
        <w:t>来使学生折服。殊不知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冷面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的管束方法，反而会引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一些学生玩两面派，一些个性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生逆反心理和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抗行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立自己的威信，首先要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学生、尊重学生、了解学生，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腔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忱、公平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待，即使学生犯了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，也要冷静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理，而不要不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青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皂白，大加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斥，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了学生的自尊心。其次，我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要借助网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教育，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刊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志等方式来提高自己的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水平，丰富班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，唯有那些学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渊博、多才多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，才会使学生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听君一席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胜读</w:t>
      </w:r>
      <w:r>
        <w:rPr>
          <w:rFonts w:ascii="宋体" w:eastAsia="宋体" w:hAnsi="MS Mincho" w:cs="宋体"/>
          <w:sz w:val="28"/>
          <w:bdr w:val="none" w:sz="0" w:space="0" w:color="auto"/>
        </w:rPr>
        <w:t>十年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的感受，才能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得学生的</w:t>
      </w:r>
      <w:r>
        <w:rPr>
          <w:rFonts w:ascii="宋体" w:eastAsia="宋体" w:hAnsi="SimSun" w:cs="宋体"/>
          <w:sz w:val="28"/>
          <w:bdr w:val="none" w:sz="0" w:space="0" w:color="auto"/>
        </w:rPr>
        <w:t>钦</w:t>
      </w:r>
      <w:r>
        <w:rPr>
          <w:rFonts w:ascii="宋体" w:eastAsia="宋体" w:hAnsi="MS Mincho" w:cs="宋体"/>
          <w:sz w:val="28"/>
          <w:bdr w:val="none" w:sz="0" w:space="0" w:color="auto"/>
        </w:rPr>
        <w:t>佩和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心；譬如，暑假我在网上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看了《</w:t>
      </w: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hAnsi="MS Mincho" w:cs="宋体"/>
          <w:sz w:val="28"/>
          <w:bdr w:val="none" w:sz="0" w:space="0" w:color="auto"/>
        </w:rPr>
        <w:t>子兵法与三十六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》和《班主任兵法二十六篇》受益匪浅，大家有空可以上网看看。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，我自知不是一个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秀的班主任，跟在座的很多班主任相比，无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精神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是管理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我都自愧不如。上述所言只是我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管理的一部分做法，相信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些不成熟的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，是无法与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丰富的老班主任相比的，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出来只是希望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不吝</w:t>
      </w:r>
      <w:r>
        <w:rPr>
          <w:rFonts w:ascii="宋体" w:eastAsia="宋体" w:hAnsi="SimSun" w:cs="宋体"/>
          <w:sz w:val="28"/>
          <w:bdr w:val="none" w:sz="0" w:space="0" w:color="auto"/>
        </w:rPr>
        <w:t>赐</w:t>
      </w:r>
      <w:r>
        <w:rPr>
          <w:rFonts w:ascii="宋体" w:eastAsia="宋体" w:hAnsi="MS Mincho" w:cs="宋体"/>
          <w:sz w:val="28"/>
          <w:bdr w:val="none" w:sz="0" w:space="0" w:color="auto"/>
        </w:rPr>
        <w:t>教。以期今后的工作做得更好。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各位同仁：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今天，要我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大家作班主任工作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，我感到有点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惶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恐，因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在座的有比我工作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丰富的老教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、老班主任，有掌握着代教育教学理念年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的富有朝气的新教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不上什</w:t>
      </w:r>
      <w:r>
        <w:rPr>
          <w:rFonts w:ascii="宋体" w:eastAsia="宋体" w:hAnsi="SimSun" w:cs="宋体"/>
          <w:sz w:val="28"/>
          <w:bdr w:val="none" w:sz="0" w:space="0" w:color="auto"/>
        </w:rPr>
        <w:t>么经验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，更多的是粗浅地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班主任工作中的点滴做法。不当之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大家批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指正。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班主任工作是一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非常辛苦和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碎的工作，班主任不但要教好所任教的学科，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一个健康向上的班集体，使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个学生德、智、体、美、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等方面都得到充分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展，形成良好的个性品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。不付出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和辛苦的汗水是不会收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要有一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颗爱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就没有教育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的教育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程中，我要求自己以一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之心平等地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站在他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的角度去体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的内心感受，走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的情感世界。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形式往往是通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具体的小事反映出来。例如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天早晨走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教室，我先看看学生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有没有到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，遇到天冷或天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候，提醒同学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增减衣服，早上上学路上是不是注意安全了。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天做操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，我看到学生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巾没有戴正，我会提醒他系好或帮他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系好，有学生衣服不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，我会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地帮他拉一拉，有人广播操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作不到位，我会在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操后叫他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做好，学生感受到老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他的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学生体会到老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很在意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有一个好心情投入到一天的学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中去。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些事看起来很平常，因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是作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一个班主任最基本的工作，其</w:t>
      </w:r>
      <w:r>
        <w:rPr>
          <w:rFonts w:ascii="宋体" w:eastAsia="宋体" w:hAnsi="SimSun" w:cs="宋体"/>
          <w:sz w:val="28"/>
          <w:bdr w:val="none" w:sz="0" w:space="0" w:color="auto"/>
        </w:rPr>
        <w:t>实这</w:t>
      </w:r>
      <w:r>
        <w:rPr>
          <w:rFonts w:ascii="宋体" w:eastAsia="宋体" w:hAnsi="MS Mincho" w:cs="宋体"/>
          <w:sz w:val="28"/>
          <w:bdr w:val="none" w:sz="0" w:space="0" w:color="auto"/>
        </w:rPr>
        <w:t>正是一个班主任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心的具体体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班主任，除了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心学生的生活，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、身心的健康和思想状况，在精神上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鼓励和支持。那些学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的，考</w:t>
      </w:r>
      <w:r>
        <w:rPr>
          <w:rFonts w:ascii="宋体" w:eastAsia="宋体" w:hAnsi="SimSun" w:cs="宋体"/>
          <w:sz w:val="28"/>
          <w:bdr w:val="none" w:sz="0" w:space="0" w:color="auto"/>
        </w:rPr>
        <w:t>试发挥</w:t>
      </w:r>
      <w:r>
        <w:rPr>
          <w:rFonts w:ascii="宋体" w:eastAsia="宋体" w:hAnsi="MS Mincho" w:cs="宋体"/>
          <w:sz w:val="28"/>
          <w:bdr w:val="none" w:sz="0" w:space="0" w:color="auto"/>
        </w:rPr>
        <w:t>不好的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缺少母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的等等。我常常用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开导</w:t>
      </w:r>
      <w:r>
        <w:rPr>
          <w:rFonts w:ascii="宋体" w:eastAsia="宋体" w:hAnsi="MS Mincho" w:cs="宋体"/>
          <w:sz w:val="28"/>
          <w:bdr w:val="none" w:sz="0" w:space="0" w:color="auto"/>
        </w:rPr>
        <w:t>、鼓励、教育他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，不断与他</w:t>
      </w:r>
      <w:r>
        <w:rPr>
          <w:rFonts w:ascii="宋体" w:eastAsia="宋体" w:hAnsi="SimSun" w:cs="宋体"/>
          <w:sz w:val="28"/>
          <w:bdr w:val="none" w:sz="0" w:space="0" w:color="auto"/>
        </w:rPr>
        <w:t>们谈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既掌握了他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的心理活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，又消除了他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的精神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取得了他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的信任。在学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上不偏袒、不歧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、不放弃任何一名学生。要求自己做到不以家庭出身高低、智力好坏定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疏，不以成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好坏分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劣。尊重学生的人格，做到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中有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中有章，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中有信，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中有度。及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地把握学生的思想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，找准</w:t>
      </w:r>
      <w:r>
        <w:rPr>
          <w:rFonts w:ascii="宋体" w:eastAsia="宋体" w:hAnsi="SimSun" w:cs="宋体"/>
          <w:sz w:val="28"/>
          <w:bdr w:val="none" w:sz="0" w:space="0" w:color="auto"/>
        </w:rPr>
        <w:t>谈话时</w:t>
      </w:r>
      <w:r>
        <w:rPr>
          <w:rFonts w:ascii="宋体" w:eastAsia="宋体" w:hAnsi="MS Mincho" w:cs="宋体"/>
          <w:sz w:val="28"/>
          <w:bdr w:val="none" w:sz="0" w:space="0" w:color="auto"/>
        </w:rPr>
        <w:t>机，作好学生的思想工作。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2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表，率先垂范，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行思想品德教育。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班主任是全班学生的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者、教育者和指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者，</w:t>
      </w:r>
      <w:r>
        <w:rPr>
          <w:rFonts w:ascii="宋体" w:eastAsia="宋体" w:hAnsi="SimSun" w:cs="宋体"/>
          <w:sz w:val="28"/>
          <w:bdr w:val="none" w:sz="0" w:space="0" w:color="auto"/>
        </w:rPr>
        <w:t>对创</w:t>
      </w:r>
      <w:r>
        <w:rPr>
          <w:rFonts w:ascii="宋体" w:eastAsia="宋体" w:hAnsi="MS Mincho" w:cs="宋体"/>
          <w:sz w:val="28"/>
          <w:bdr w:val="none" w:sz="0" w:space="0" w:color="auto"/>
        </w:rPr>
        <w:t>建良好的班集体，提高学生素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，陶治学生的情操，培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展的人才，具有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足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重的地位和作用。班主任和学生接触的</w:t>
      </w:r>
      <w:r>
        <w:rPr>
          <w:rFonts w:ascii="宋体" w:eastAsia="宋体" w:hAnsi="SimSun" w:cs="宋体"/>
          <w:sz w:val="28"/>
          <w:bdr w:val="none" w:sz="0" w:space="0" w:color="auto"/>
        </w:rPr>
        <w:t>时间长</w:t>
      </w:r>
      <w:r>
        <w:rPr>
          <w:rFonts w:ascii="宋体" w:eastAsia="宋体" w:hAnsi="MS Mincho" w:cs="宋体"/>
          <w:sz w:val="28"/>
          <w:bdr w:val="none" w:sz="0" w:space="0" w:color="auto"/>
        </w:rPr>
        <w:t>，在学生面前是一面</w:t>
      </w:r>
      <w:r>
        <w:rPr>
          <w:rFonts w:ascii="宋体" w:eastAsia="宋体" w:hAnsi="SimSun" w:cs="宋体"/>
          <w:sz w:val="28"/>
          <w:bdr w:val="none" w:sz="0" w:space="0" w:color="auto"/>
        </w:rPr>
        <w:t>镜</w:t>
      </w:r>
      <w:r>
        <w:rPr>
          <w:rFonts w:ascii="宋体" w:eastAsia="宋体" w:hAnsi="MS Mincho" w:cs="宋体"/>
          <w:sz w:val="28"/>
          <w:bdr w:val="none" w:sz="0" w:space="0" w:color="auto"/>
        </w:rPr>
        <w:t>子、一本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。因此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范学生的行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，首先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范自己的行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，在工作中要求学生做到的，自己首先做到，尊重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一个学生的人格。我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，我最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的是三个方面，一是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个学生都要注意安全，不注意安全其他的都是空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。二是品行端正，俗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，海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不如心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，地厚不如德厚，一个人，要成才，必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先成人，你的学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再大，如果没有德，也就是缺德，那他也不可能成</w:t>
      </w:r>
      <w:r>
        <w:rPr>
          <w:rFonts w:ascii="宋体" w:eastAsia="宋体" w:hAnsi="SimSun" w:cs="宋体"/>
          <w:sz w:val="28"/>
          <w:bdr w:val="none" w:sz="0" w:space="0" w:color="auto"/>
        </w:rPr>
        <w:t>为对</w:t>
      </w:r>
      <w:r>
        <w:rPr>
          <w:rFonts w:ascii="宋体" w:eastAsia="宋体" w:hAnsi="MS Mincho" w:cs="宋体"/>
          <w:sz w:val="28"/>
          <w:bdr w:val="none" w:sz="0" w:space="0" w:color="auto"/>
        </w:rPr>
        <w:t>社会有用的人，所以我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要多做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德的事，不做缺德的事。我利用晨会</w:t>
      </w:r>
      <w:r>
        <w:rPr>
          <w:rFonts w:ascii="宋体" w:eastAsia="宋体" w:hAnsi="SimSun" w:cs="宋体"/>
          <w:sz w:val="28"/>
          <w:bdr w:val="none" w:sz="0" w:space="0" w:color="auto"/>
        </w:rPr>
        <w:t>课对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行道德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范的教育，小学生日常行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范的教育，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明白什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事能做，什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事不能做，提高他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明辨是非的能力。三是学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真，我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说说</w:t>
      </w:r>
      <w:r>
        <w:rPr>
          <w:rFonts w:ascii="宋体" w:eastAsia="宋体" w:hAnsi="MS Mincho" w:cs="宋体"/>
          <w:sz w:val="28"/>
          <w:bdr w:val="none" w:sz="0" w:space="0" w:color="auto"/>
        </w:rPr>
        <w:t>自己的父母是如何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心自己成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，父母</w:t>
      </w:r>
      <w:r>
        <w:rPr>
          <w:rFonts w:ascii="宋体" w:eastAsia="宋体" w:hAnsi="SimSun" w:cs="宋体"/>
          <w:sz w:val="28"/>
          <w:bdr w:val="none" w:sz="0" w:space="0" w:color="auto"/>
        </w:rPr>
        <w:t>挣钱</w:t>
      </w:r>
      <w:r>
        <w:rPr>
          <w:rFonts w:ascii="宋体" w:eastAsia="宋体" w:hAnsi="MS Mincho" w:cs="宋体"/>
          <w:sz w:val="28"/>
          <w:bdr w:val="none" w:sz="0" w:space="0" w:color="auto"/>
        </w:rPr>
        <w:t>不容易，把你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养长</w:t>
      </w:r>
      <w:r>
        <w:rPr>
          <w:rFonts w:ascii="宋体" w:eastAsia="宋体" w:hAnsi="MS Mincho" w:cs="宋体"/>
          <w:sz w:val="28"/>
          <w:bdr w:val="none" w:sz="0" w:space="0" w:color="auto"/>
        </w:rPr>
        <w:t>大更不容易，父母在培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成材的道路上不但花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钱财</w:t>
      </w:r>
      <w:r>
        <w:rPr>
          <w:rFonts w:ascii="宋体" w:eastAsia="宋体" w:hAnsi="MS Mincho" w:cs="宋体"/>
          <w:sz w:val="28"/>
          <w:bdr w:val="none" w:sz="0" w:space="0" w:color="auto"/>
        </w:rPr>
        <w:t>，更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注了他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的心血，你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要懂得感恩，用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来回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父母。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3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完善班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管理。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班主任必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善于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和管理学生，作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班主任，要做的工作多而繁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。例如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天督促学生打</w:t>
      </w:r>
      <w:r>
        <w:rPr>
          <w:rFonts w:ascii="宋体" w:eastAsia="宋体" w:hAnsi="SimSun" w:cs="宋体"/>
          <w:sz w:val="28"/>
          <w:bdr w:val="none" w:sz="0" w:space="0" w:color="auto"/>
        </w:rPr>
        <w:t>扫卫</w:t>
      </w:r>
      <w:r>
        <w:rPr>
          <w:rFonts w:ascii="宋体" w:eastAsia="宋体" w:hAnsi="MS Mincho" w:cs="宋体"/>
          <w:sz w:val="28"/>
          <w:bdr w:val="none" w:sz="0" w:space="0" w:color="auto"/>
        </w:rPr>
        <w:t>生，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学生大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除，早上提前到校，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家庭作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早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等。上早操，做眼保操，各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集体活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等，班主任都得到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划，期末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天晨会，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周班会，平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不定期的班干会，学生会，布置教室，出黑板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班会，广播操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，文</w:t>
      </w:r>
      <w:r>
        <w:rPr>
          <w:rFonts w:ascii="宋体" w:eastAsia="宋体" w:hAnsi="SimSun" w:cs="宋体"/>
          <w:sz w:val="28"/>
          <w:bdr w:val="none" w:sz="0" w:space="0" w:color="auto"/>
        </w:rPr>
        <w:t>娱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、班主任手册的填写、各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等工作都要到位。加上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生的偶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事件，家庭</w:t>
      </w:r>
      <w:r>
        <w:rPr>
          <w:rFonts w:ascii="宋体" w:eastAsia="宋体" w:hAnsi="SimSun" w:cs="宋体"/>
          <w:sz w:val="28"/>
          <w:bdr w:val="none" w:sz="0" w:space="0" w:color="auto"/>
        </w:rPr>
        <w:t>访问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事，耗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无法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才能比</w:t>
      </w:r>
      <w:r>
        <w:rPr>
          <w:rFonts w:ascii="宋体" w:eastAsia="宋体" w:hAnsi="SimSun" w:cs="宋体"/>
          <w:sz w:val="28"/>
          <w:bdr w:val="none" w:sz="0" w:space="0" w:color="auto"/>
        </w:rPr>
        <w:t>较轻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松而又出色地做好班主任工作呢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具有一定的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管理学生的能力，要注意培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'</w:t>
      </w:r>
      <w:r>
        <w:rPr>
          <w:rFonts w:ascii="宋体" w:eastAsia="宋体" w:hAnsi="MS Mincho" w:cs="宋体"/>
          <w:sz w:val="28"/>
          <w:bdr w:val="none" w:sz="0" w:space="0" w:color="auto"/>
        </w:rPr>
        <w:t>骨干力量，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学生自己管理自己。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松，而且可以培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班干部的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能力。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在我班的一般事情都由班</w:t>
      </w:r>
      <w:r>
        <w:rPr>
          <w:rFonts w:ascii="宋体" w:eastAsia="宋体" w:hAnsi="SimSun" w:cs="宋体"/>
          <w:sz w:val="28"/>
          <w:bdr w:val="none" w:sz="0" w:space="0" w:color="auto"/>
        </w:rPr>
        <w:t>长负责</w:t>
      </w:r>
      <w:r>
        <w:rPr>
          <w:rFonts w:ascii="宋体" w:eastAsia="宋体" w:hAnsi="MS Mincho" w:cs="宋体"/>
          <w:sz w:val="28"/>
          <w:bdr w:val="none" w:sz="0" w:space="0" w:color="auto"/>
        </w:rPr>
        <w:t>，但各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具体工作分工到各个班委。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、数、英早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各安排人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、早操由体育委</w:t>
      </w:r>
      <w:r>
        <w:rPr>
          <w:rFonts w:ascii="宋体" w:eastAsia="宋体" w:hAnsi="SimSun" w:cs="宋体"/>
          <w:sz w:val="28"/>
          <w:bdr w:val="none" w:sz="0" w:space="0" w:color="auto"/>
        </w:rPr>
        <w:t>员负责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和各科代表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。当然班主任要随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随地作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，大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除把任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分工到人，</w:t>
      </w:r>
      <w:r>
        <w:rPr>
          <w:rFonts w:ascii="宋体" w:eastAsia="宋体" w:hAnsi="SimSun" w:cs="宋体"/>
          <w:sz w:val="28"/>
          <w:bdr w:val="none" w:sz="0" w:space="0" w:color="auto"/>
        </w:rPr>
        <w:t>张贴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员负责检查</w:t>
      </w:r>
      <w:r>
        <w:rPr>
          <w:rFonts w:ascii="宋体" w:eastAsia="宋体" w:hAnsi="MS Mincho" w:cs="宋体"/>
          <w:sz w:val="28"/>
          <w:bdr w:val="none" w:sz="0" w:space="0" w:color="auto"/>
        </w:rPr>
        <w:t>。哪里不干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，找到当事人立即</w:t>
      </w:r>
      <w:r>
        <w:rPr>
          <w:rFonts w:ascii="宋体" w:eastAsia="宋体" w:hAnsi="SimSun" w:cs="宋体"/>
          <w:sz w:val="28"/>
          <w:bdr w:val="none" w:sz="0" w:space="0" w:color="auto"/>
        </w:rPr>
        <w:t>补课</w:t>
      </w:r>
      <w:r>
        <w:rPr>
          <w:rFonts w:ascii="宋体" w:eastAsia="宋体" w:hAnsi="MS Mincho" w:cs="宋体"/>
          <w:sz w:val="28"/>
          <w:bdr w:val="none" w:sz="0" w:space="0" w:color="auto"/>
        </w:rPr>
        <w:t>。大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除后及</w:t>
      </w:r>
      <w:r>
        <w:rPr>
          <w:rFonts w:ascii="宋体" w:eastAsia="宋体" w:hAnsi="SimSun" w:cs="宋体"/>
          <w:sz w:val="28"/>
          <w:bdr w:val="none" w:sz="0" w:space="0" w:color="auto"/>
        </w:rPr>
        <w:t>时总结</w:t>
      </w:r>
      <w:r>
        <w:rPr>
          <w:rFonts w:ascii="宋体" w:eastAsia="宋体" w:hAnsi="MS Mincho" w:cs="宋体"/>
          <w:sz w:val="28"/>
          <w:bdr w:val="none" w:sz="0" w:space="0" w:color="auto"/>
        </w:rPr>
        <w:t>，表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，指出不足。我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班上有些成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好的学生不</w:t>
      </w:r>
      <w:r>
        <w:rPr>
          <w:rFonts w:ascii="宋体" w:eastAsia="宋体" w:hAnsi="SimSun" w:cs="宋体"/>
          <w:sz w:val="28"/>
          <w:bdr w:val="none" w:sz="0" w:space="0" w:color="auto"/>
        </w:rPr>
        <w:t>爱劳动</w:t>
      </w:r>
      <w:r>
        <w:rPr>
          <w:rFonts w:ascii="宋体" w:eastAsia="宋体" w:hAnsi="MS Mincho" w:cs="宋体"/>
          <w:sz w:val="28"/>
          <w:bdr w:val="none" w:sz="0" w:space="0" w:color="auto"/>
        </w:rPr>
        <w:t>，做事一副</w:t>
      </w:r>
      <w:r>
        <w:rPr>
          <w:rFonts w:ascii="宋体" w:eastAsia="宋体" w:hAnsi="SimSun" w:cs="宋体"/>
          <w:sz w:val="28"/>
          <w:bdr w:val="none" w:sz="0" w:space="0" w:color="auto"/>
        </w:rPr>
        <w:t>娇</w:t>
      </w:r>
      <w:r>
        <w:rPr>
          <w:rFonts w:ascii="宋体" w:eastAsia="宋体" w:hAnsi="MS Mincho" w:cs="宋体"/>
          <w:sz w:val="28"/>
          <w:bdr w:val="none" w:sz="0" w:space="0" w:color="auto"/>
        </w:rPr>
        <w:t>滴滴的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子，我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将来想做大事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想，那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一屋不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何以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天下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意思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的理解能力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是比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的，都能理解。我乘机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行教育：一个人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教室都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不好，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能干什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要想干大事，必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从小事做起，一件小事上往往能看到一个人思想深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要踏踏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地做好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一件小事，不能浮躁，何况你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是班干部，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良好班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的形成起着重要作用，己不正，何以正人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学生在我的教育下，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热爱劳动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次大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除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动领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。如今，一个良好的班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形成。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4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善于挖掘学生身上的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光点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人都喜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被表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等生需要表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，学困生更需要表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学困生身上也存在着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点，需要我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、去挖掘。作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班主任，要善于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光点，要善于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以信任，引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地去</w:t>
      </w:r>
      <w:r>
        <w:rPr>
          <w:rFonts w:ascii="宋体" w:eastAsia="宋体" w:hAnsi="SimSun" w:cs="宋体"/>
          <w:sz w:val="28"/>
          <w:bdr w:val="none" w:sz="0" w:space="0" w:color="auto"/>
        </w:rPr>
        <w:t>发扬优</w:t>
      </w:r>
      <w:r>
        <w:rPr>
          <w:rFonts w:ascii="宋体" w:eastAsia="宋体" w:hAnsi="MS Mincho" w:cs="宋体"/>
          <w:sz w:val="28"/>
          <w:bdr w:val="none" w:sz="0" w:space="0" w:color="auto"/>
        </w:rPr>
        <w:t>点，克服缺点，</w:t>
      </w:r>
      <w:r>
        <w:rPr>
          <w:rFonts w:ascii="宋体" w:eastAsia="宋体" w:hAnsi="SimSun" w:cs="宋体"/>
          <w:sz w:val="28"/>
          <w:bdr w:val="none" w:sz="0" w:space="0" w:color="auto"/>
        </w:rPr>
        <w:t>扬长</w:t>
      </w:r>
      <w:r>
        <w:rPr>
          <w:rFonts w:ascii="宋体" w:eastAsia="宋体" w:hAnsi="MS Mincho" w:cs="宋体"/>
          <w:sz w:val="28"/>
          <w:bdr w:val="none" w:sz="0" w:space="0" w:color="auto"/>
        </w:rPr>
        <w:t>避短，从而向好的方面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展。我班姜杰、唐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升学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不好，可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非常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次学校大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除他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拖地、檫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窗排桌椅，忙得</w:t>
      </w:r>
      <w:r>
        <w:rPr>
          <w:rFonts w:ascii="宋体" w:eastAsia="宋体" w:hAnsi="SimSun" w:cs="宋体"/>
          <w:sz w:val="28"/>
          <w:bdr w:val="none" w:sz="0" w:space="0" w:color="auto"/>
        </w:rPr>
        <w:t>满头</w:t>
      </w:r>
      <w:r>
        <w:rPr>
          <w:rFonts w:ascii="宋体" w:eastAsia="宋体" w:hAnsi="MS Mincho" w:cs="宋体"/>
          <w:sz w:val="28"/>
          <w:bdr w:val="none" w:sz="0" w:space="0" w:color="auto"/>
        </w:rPr>
        <w:t>大汗，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不停地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事要干</w:t>
      </w:r>
      <w:r>
        <w:rPr>
          <w:rFonts w:ascii="宋体" w:eastAsia="宋体" w:cs="宋体"/>
          <w:sz w:val="28"/>
          <w:bdr w:val="none" w:sz="0" w:space="0" w:color="auto"/>
        </w:rPr>
        <w:t>?”</w:t>
      </w:r>
      <w:r>
        <w:rPr>
          <w:rFonts w:ascii="宋体" w:eastAsia="宋体" w:hAnsi="MS Mincho" w:cs="宋体"/>
          <w:sz w:val="28"/>
          <w:bdr w:val="none" w:sz="0" w:space="0" w:color="auto"/>
        </w:rPr>
        <w:t>我乘机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们现</w:t>
      </w:r>
      <w:r>
        <w:rPr>
          <w:rFonts w:ascii="宋体" w:eastAsia="宋体" w:hAnsi="MS Mincho" w:cs="宋体"/>
          <w:sz w:val="28"/>
          <w:bdr w:val="none" w:sz="0" w:space="0" w:color="auto"/>
        </w:rPr>
        <w:t>在的表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，如果你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上再下点功夫。就会成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一名品学兼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的好学生。到那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你刮目相看的。老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和父母也就更加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心了。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听了我的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也比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，接下来我有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找他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公室做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时让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安排同学帮他</w:t>
      </w:r>
      <w:r>
        <w:rPr>
          <w:rFonts w:ascii="宋体" w:eastAsia="宋体" w:hAnsi="SimSun" w:cs="宋体"/>
          <w:sz w:val="28"/>
          <w:bdr w:val="none" w:sz="0" w:space="0" w:color="auto"/>
        </w:rPr>
        <w:t>们辅导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有了改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浩以前作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写得很不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真，甚至不做作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在就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了，字迹也清楚了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律了，作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也做得非常快，都想第一个做好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看，我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都及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，他学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极性有了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大提高，尽管他的理解能力不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，但是学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度有了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，因此，我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班主任不要吝</w:t>
      </w:r>
      <w:r>
        <w:rPr>
          <w:rFonts w:ascii="宋体" w:eastAsia="宋体" w:hAnsi="SimSun" w:cs="宋体"/>
          <w:sz w:val="28"/>
          <w:bdr w:val="none" w:sz="0" w:space="0" w:color="auto"/>
        </w:rPr>
        <w:t>啬对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。要多激励学生。其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候，我也会当着全班同学的面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火，但事后想一想，自己当着全班同学的面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火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子是不是很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看，是不是有</w:t>
      </w:r>
      <w:r>
        <w:rPr>
          <w:rFonts w:ascii="宋体" w:eastAsia="宋体" w:hAnsi="SimSun" w:cs="宋体"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sz w:val="28"/>
          <w:bdr w:val="none" w:sz="0" w:space="0" w:color="auto"/>
        </w:rPr>
        <w:t>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的形象，如果能通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其他方式教育学生，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火，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斥学生呢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既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身体，又使班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抑。其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学生有着不同的教育基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，来自不同的家庭，智力水平不一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，因而学生的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展是多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面的，只要他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在原有的基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上有所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就可以了，我想，所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蹲下来看学生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，大概就是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一个角度看学生吧。不能用同一个模式去要求学生，学生的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展是多方面的，多考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学生自身的特点，因材施教。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大家好！我受初二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全体班主任的推荐，在此作班主任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言。下面，我就根据自已的一些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，在此与大家一起探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。如有不当之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大家提出宝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第一个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：如何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的学生？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律一定要受到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分，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是天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国有国法、校有校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、班有班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矩不成方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。但是怎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才能使受到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分的学生心悦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服的接受</w:t>
      </w:r>
      <w:r>
        <w:rPr>
          <w:rFonts w:ascii="宋体" w:eastAsia="宋体" w:hAnsi="SimSun" w:cs="宋体"/>
          <w:sz w:val="28"/>
          <w:bdr w:val="none" w:sz="0" w:space="0" w:color="auto"/>
        </w:rPr>
        <w:t>处罚</w:t>
      </w:r>
      <w:r>
        <w:rPr>
          <w:rFonts w:ascii="宋体" w:eastAsia="宋体" w:hAnsi="MS Mincho" w:cs="宋体"/>
          <w:sz w:val="28"/>
          <w:bdr w:val="none" w:sz="0" w:space="0" w:color="auto"/>
        </w:rPr>
        <w:t>而不至于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生消极的抵触情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呢？学生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律本身就是一件不好的事情，我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班主任怎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些不好的事情巧妙的</w:t>
      </w:r>
      <w:r>
        <w:rPr>
          <w:rFonts w:ascii="宋体" w:eastAsia="宋体" w:hAnsi="SimSun" w:cs="宋体"/>
          <w:sz w:val="28"/>
          <w:bdr w:val="none" w:sz="0" w:space="0" w:color="auto"/>
        </w:rPr>
        <w:t>转变为</w:t>
      </w:r>
      <w:r>
        <w:rPr>
          <w:rFonts w:ascii="宋体" w:eastAsia="宋体" w:hAnsi="MS Mincho" w:cs="宋体"/>
          <w:sz w:val="28"/>
          <w:bdr w:val="none" w:sz="0" w:space="0" w:color="auto"/>
        </w:rPr>
        <w:t>好事？我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种处罚</w:t>
      </w:r>
      <w:r>
        <w:rPr>
          <w:rFonts w:ascii="宋体" w:eastAsia="宋体" w:hAnsi="MS Mincho" w:cs="宋体"/>
          <w:sz w:val="28"/>
          <w:bdr w:val="none" w:sz="0" w:space="0" w:color="auto"/>
        </w:rPr>
        <w:t>方式：</w:t>
      </w:r>
      <w:r>
        <w:rPr>
          <w:rFonts w:ascii="宋体" w:eastAsia="宋体" w:hAnsi="SimSun" w:cs="宋体"/>
          <w:sz w:val="28"/>
          <w:bdr w:val="none" w:sz="0" w:space="0" w:color="auto"/>
        </w:rPr>
        <w:t>对违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律情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较轻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的学生，我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他画一幅画或做手工等等。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律情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较严</w:t>
      </w:r>
      <w:r>
        <w:rPr>
          <w:rFonts w:ascii="宋体" w:eastAsia="宋体" w:hAnsi="MS Mincho" w:cs="宋体"/>
          <w:sz w:val="28"/>
          <w:bdr w:val="none" w:sz="0" w:space="0" w:color="auto"/>
        </w:rPr>
        <w:t>重的学生，我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他做好事，如修路等，通常采用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的方法使其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行，如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：你是去修路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是向全班作</w:t>
      </w:r>
      <w:r>
        <w:rPr>
          <w:rFonts w:ascii="宋体" w:eastAsia="宋体" w:hAnsi="SimSun" w:cs="宋体"/>
          <w:sz w:val="28"/>
          <w:bdr w:val="none" w:sz="0" w:space="0" w:color="auto"/>
        </w:rPr>
        <w:t>检讨</w:t>
      </w:r>
      <w:r>
        <w:rPr>
          <w:rFonts w:ascii="宋体" w:eastAsia="宋体" w:hAnsi="MS Mincho" w:cs="宋体"/>
          <w:sz w:val="28"/>
          <w:bdr w:val="none" w:sz="0" w:space="0" w:color="auto"/>
        </w:rPr>
        <w:t>？我</w:t>
      </w:r>
      <w:r>
        <w:rPr>
          <w:rFonts w:ascii="宋体" w:eastAsia="宋体" w:hAnsi="SimSun" w:cs="宋体"/>
          <w:sz w:val="28"/>
          <w:bdr w:val="none" w:sz="0" w:space="0" w:color="auto"/>
        </w:rPr>
        <w:t>发现这种处罚</w:t>
      </w:r>
      <w:r>
        <w:rPr>
          <w:rFonts w:ascii="宋体" w:eastAsia="宋体" w:hAnsi="MS Mincho" w:cs="宋体"/>
          <w:sz w:val="28"/>
          <w:bdr w:val="none" w:sz="0" w:space="0" w:color="auto"/>
        </w:rPr>
        <w:t>方式的效果比其它方式明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好得多。第一：受</w:t>
      </w:r>
      <w:r>
        <w:rPr>
          <w:rFonts w:ascii="宋体" w:eastAsia="宋体" w:hAnsi="SimSun" w:cs="宋体"/>
          <w:sz w:val="28"/>
          <w:bdr w:val="none" w:sz="0" w:space="0" w:color="auto"/>
        </w:rPr>
        <w:t>这种处罚</w:t>
      </w:r>
      <w:r>
        <w:rPr>
          <w:rFonts w:ascii="宋体" w:eastAsia="宋体" w:hAnsi="MS Mincho" w:cs="宋体"/>
          <w:sz w:val="28"/>
          <w:bdr w:val="none" w:sz="0" w:space="0" w:color="auto"/>
        </w:rPr>
        <w:t>方式的学生一般不会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师产</w:t>
      </w:r>
      <w:r>
        <w:rPr>
          <w:rFonts w:ascii="宋体" w:eastAsia="宋体" w:hAnsi="MS Mincho" w:cs="宋体"/>
          <w:sz w:val="28"/>
          <w:bdr w:val="none" w:sz="0" w:space="0" w:color="auto"/>
        </w:rPr>
        <w:t>生心理上的抵触情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。第二：可以使到学生的心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更加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极、挖掘到一部分学生的潜能。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第二个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：如何批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学生，怎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令学生虚心接受批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得有句格言</w:t>
      </w:r>
      <w:r>
        <w:rPr>
          <w:rFonts w:ascii="宋体" w:eastAsia="宋体" w:hAnsi="SimSun" w:cs="宋体"/>
          <w:sz w:val="28"/>
          <w:bdr w:val="none" w:sz="0" w:space="0" w:color="auto"/>
        </w:rPr>
        <w:t>这样说</w:t>
      </w:r>
      <w:r>
        <w:rPr>
          <w:rFonts w:ascii="宋体" w:eastAsia="宋体" w:hAnsi="MS Mincho" w:cs="宋体"/>
          <w:sz w:val="28"/>
          <w:bdr w:val="none" w:sz="0" w:space="0" w:color="auto"/>
        </w:rPr>
        <w:t>：批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，要象春春雨一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，既滋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枝叶，又不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根系。我用的招数叫做：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退三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，即批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学生一个缺点的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候先表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他的三个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点，此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退三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一个学生都有自己的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善于捕捉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一个学生身上的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然可能只是一个小小的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光点，但很有可能你通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个小小的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光点可以挖掘出埋藏在他心里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的大金</w:t>
      </w:r>
      <w:r>
        <w:rPr>
          <w:rFonts w:ascii="宋体" w:eastAsia="宋体" w:hAnsi="SimSun" w:cs="宋体"/>
          <w:sz w:val="28"/>
          <w:bdr w:val="none" w:sz="0" w:space="0" w:color="auto"/>
        </w:rPr>
        <w:t>矿</w:t>
      </w:r>
      <w:r>
        <w:rPr>
          <w:rFonts w:ascii="宋体" w:eastAsia="宋体" w:hAnsi="MS Mincho" w:cs="宋体"/>
          <w:sz w:val="28"/>
          <w:bdr w:val="none" w:sz="0" w:space="0" w:color="auto"/>
        </w:rPr>
        <w:t>。前</w:t>
      </w:r>
      <w:r>
        <w:rPr>
          <w:rFonts w:ascii="宋体" w:eastAsia="宋体" w:hAnsi="SimSun" w:cs="宋体"/>
          <w:sz w:val="28"/>
          <w:bdr w:val="none" w:sz="0" w:space="0" w:color="auto"/>
        </w:rPr>
        <w:t>苏联</w:t>
      </w:r>
      <w:r>
        <w:rPr>
          <w:rFonts w:ascii="宋体" w:eastAsia="宋体" w:hAnsi="MS Mincho" w:cs="宋体"/>
          <w:sz w:val="28"/>
          <w:bdr w:val="none" w:sz="0" w:space="0" w:color="auto"/>
        </w:rPr>
        <w:t>著名教育家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卡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科曾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用放大</w:t>
      </w:r>
      <w:r>
        <w:rPr>
          <w:rFonts w:ascii="宋体" w:eastAsia="宋体" w:hAnsi="SimSun" w:cs="宋体"/>
          <w:sz w:val="28"/>
          <w:bdr w:val="none" w:sz="0" w:space="0" w:color="auto"/>
        </w:rPr>
        <w:t>镜</w:t>
      </w:r>
      <w:r>
        <w:rPr>
          <w:rFonts w:ascii="宋体" w:eastAsia="宋体" w:hAnsi="MS Mincho" w:cs="宋体"/>
          <w:sz w:val="28"/>
          <w:bdr w:val="none" w:sz="0" w:space="0" w:color="auto"/>
        </w:rPr>
        <w:t>看学生的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点，用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镜</w:t>
      </w:r>
      <w:r>
        <w:rPr>
          <w:rFonts w:ascii="宋体" w:eastAsia="宋体" w:hAnsi="MS Mincho" w:cs="宋体"/>
          <w:sz w:val="28"/>
          <w:bdr w:val="none" w:sz="0" w:space="0" w:color="auto"/>
        </w:rPr>
        <w:t>看学生的缺点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，我国著名的文学家刘心武先生在他的一篇作品中也有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一个丑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的罪犯也有他自己的心灵美！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的学生再怎</w:t>
      </w:r>
      <w:r>
        <w:rPr>
          <w:rFonts w:ascii="宋体" w:eastAsia="宋体" w:hAnsi="SimSun" w:cs="宋体"/>
          <w:sz w:val="28"/>
          <w:bdr w:val="none" w:sz="0" w:space="0" w:color="auto"/>
        </w:rPr>
        <w:t>么调</w:t>
      </w:r>
      <w:r>
        <w:rPr>
          <w:rFonts w:ascii="宋体" w:eastAsia="宋体" w:hAnsi="MS Mincho" w:cs="宋体"/>
          <w:sz w:val="28"/>
          <w:bdr w:val="none" w:sz="0" w:space="0" w:color="auto"/>
        </w:rPr>
        <w:t>皮也不至于将他同罪犯等同起来吧？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第三个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：如何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造良好的班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气氛？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理念上，我主</w:t>
      </w:r>
      <w:r>
        <w:rPr>
          <w:rFonts w:ascii="宋体" w:eastAsia="宋体" w:hAnsi="SimSun" w:cs="宋体"/>
          <w:sz w:val="28"/>
          <w:bdr w:val="none" w:sz="0" w:space="0" w:color="auto"/>
        </w:rPr>
        <w:t>张这样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一个理念：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极的人象太阳，照到哪里哪里亮；消极的人象月亮，初一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了配合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个理念，我自己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级设计</w:t>
      </w:r>
      <w:r>
        <w:rPr>
          <w:rFonts w:ascii="宋体" w:eastAsia="宋体" w:hAnsi="MS Mincho" w:cs="宋体"/>
          <w:sz w:val="28"/>
          <w:bdr w:val="none" w:sz="0" w:space="0" w:color="auto"/>
        </w:rPr>
        <w:t>了两套独特的掌声，一套是用来鼓励自己的，一套是用来鼓励他人的，通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些理念和掌声，激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学生的斗志。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律上，我主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cs="宋体"/>
          <w:sz w:val="28"/>
          <w:bdr w:val="none" w:sz="0" w:space="0" w:color="auto"/>
        </w:rPr>
        <w:t xml:space="preserve"> “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政后民主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要有</w:t>
      </w:r>
      <w:r>
        <w:rPr>
          <w:rFonts w:ascii="宋体" w:eastAsia="宋体" w:hAnsi="SimSun" w:cs="宋体"/>
          <w:sz w:val="28"/>
          <w:bdr w:val="none" w:sz="0" w:space="0" w:color="auto"/>
        </w:rPr>
        <w:t>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律，一切行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听指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。凡是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律的学生一定要受到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分，而且班主任一定要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守自己的原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，一旦有一次你没有遵守你自己的原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你将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成一个没有原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的人。在你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程中，必然会有少数学生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理不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班主任在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应该马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行疏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系，法律不外乎人情，我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先将法律在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人情，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是班主任的工作原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。班上有名女生吴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李在上学期被班干部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名之后作出了很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自己不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到了几分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就被班干部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入了黑名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得二（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）班的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在是太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了，甚至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烈要求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到其他班去，我把他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的事情做了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理，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理的当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我就找他出来</w:t>
      </w:r>
      <w:r>
        <w:rPr>
          <w:rFonts w:ascii="宋体" w:eastAsia="宋体" w:hAnsi="SimSun" w:cs="宋体"/>
          <w:sz w:val="28"/>
          <w:bdr w:val="none" w:sz="0" w:space="0" w:color="auto"/>
        </w:rPr>
        <w:t>长谈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行思想上的疏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经过谈话</w:t>
      </w:r>
      <w:r>
        <w:rPr>
          <w:rFonts w:ascii="宋体" w:eastAsia="宋体" w:hAnsi="MS Mincho" w:cs="宋体"/>
          <w:sz w:val="28"/>
          <w:bdr w:val="none" w:sz="0" w:space="0" w:color="auto"/>
        </w:rPr>
        <w:t>后，在我没有要求她</w:t>
      </w:r>
      <w:r>
        <w:rPr>
          <w:rFonts w:ascii="宋体" w:eastAsia="宋体" w:hAnsi="SimSun" w:cs="宋体"/>
          <w:sz w:val="28"/>
          <w:bdr w:val="none" w:sz="0" w:space="0" w:color="auto"/>
        </w:rPr>
        <w:t>赔</w:t>
      </w:r>
      <w:r>
        <w:rPr>
          <w:rFonts w:ascii="宋体" w:eastAsia="宋体" w:hAnsi="MS Mincho" w:cs="宋体"/>
          <w:sz w:val="28"/>
          <w:bdr w:val="none" w:sz="0" w:space="0" w:color="auto"/>
        </w:rPr>
        <w:t>礼道歉的情况下他自己主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向管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律的班干部承</w:t>
      </w:r>
      <w:r>
        <w:rPr>
          <w:rFonts w:ascii="宋体" w:eastAsia="宋体" w:hAnsi="SimSun" w:cs="宋体"/>
          <w:sz w:val="28"/>
          <w:bdr w:val="none" w:sz="0" w:space="0" w:color="auto"/>
        </w:rPr>
        <w:t>认错误</w:t>
      </w:r>
      <w:r>
        <w:rPr>
          <w:rFonts w:ascii="宋体" w:eastAsia="宋体" w:hAnsi="MS Mincho" w:cs="宋体"/>
          <w:sz w:val="28"/>
          <w:bdr w:val="none" w:sz="0" w:space="0" w:color="auto"/>
        </w:rPr>
        <w:t>，并且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在上学期元旦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会上表演《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文明，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礼貌》的快板。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于她的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我今学期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用她担任副班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果她由</w:t>
      </w:r>
      <w:r>
        <w:rPr>
          <w:rFonts w:ascii="宋体" w:eastAsia="宋体" w:hAnsi="SimSun" w:cs="宋体"/>
          <w:sz w:val="28"/>
          <w:bdr w:val="none" w:sz="0" w:space="0" w:color="auto"/>
        </w:rPr>
        <w:t>对纪</w:t>
      </w:r>
      <w:r>
        <w:rPr>
          <w:rFonts w:ascii="宋体" w:eastAsia="宋体" w:hAnsi="MS Mincho" w:cs="宋体"/>
          <w:sz w:val="28"/>
          <w:bdr w:val="none" w:sz="0" w:space="0" w:color="auto"/>
        </w:rPr>
        <w:t>律很不</w:t>
      </w:r>
      <w:r>
        <w:rPr>
          <w:rFonts w:ascii="宋体" w:eastAsia="宋体" w:hAnsi="SimSun" w:cs="宋体"/>
          <w:sz w:val="28"/>
          <w:bdr w:val="none" w:sz="0" w:space="0" w:color="auto"/>
        </w:rPr>
        <w:t>满变</w:t>
      </w:r>
      <w:r>
        <w:rPr>
          <w:rFonts w:ascii="宋体" w:eastAsia="宋体" w:hAnsi="MS Mincho" w:cs="宋体"/>
          <w:sz w:val="28"/>
          <w:bdr w:val="none" w:sz="0" w:space="0" w:color="auto"/>
        </w:rPr>
        <w:t>成了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维护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第四个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：如何利用班干部？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做班主任的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天忙得不亦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乎，但效果并不理想，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做班主任的效率是不是太低了。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道做班主任一定要做到鞠躬尽瘁、死而后已？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的症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就在于没有很好的培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利用班干部。班主任、班干部及学生三者之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系如同</w:t>
      </w:r>
      <w:r>
        <w:rPr>
          <w:rFonts w:ascii="宋体" w:eastAsia="宋体" w:hAnsi="SimSun" w:cs="宋体"/>
          <w:sz w:val="28"/>
          <w:bdr w:val="none" w:sz="0" w:space="0" w:color="auto"/>
        </w:rPr>
        <w:t>伞</w:t>
      </w:r>
      <w:r>
        <w:rPr>
          <w:rFonts w:ascii="宋体" w:eastAsia="宋体" w:hAnsi="MS Mincho" w:cs="宋体"/>
          <w:sz w:val="28"/>
          <w:bdr w:val="none" w:sz="0" w:space="0" w:color="auto"/>
        </w:rPr>
        <w:t>柄、支架和布，一个再好的</w:t>
      </w:r>
      <w:r>
        <w:rPr>
          <w:rFonts w:ascii="宋体" w:eastAsia="宋体" w:hAnsi="SimSun" w:cs="宋体"/>
          <w:sz w:val="28"/>
          <w:bdr w:val="none" w:sz="0" w:space="0" w:color="auto"/>
        </w:rPr>
        <w:t>伞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柄如果没有支架的支撑是无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如何也撑不起一片天空的。后来，我在分配搞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生任</w:t>
      </w:r>
      <w:r>
        <w:rPr>
          <w:rFonts w:ascii="宋体" w:eastAsia="宋体" w:hAnsi="SimSun" w:cs="宋体"/>
          <w:sz w:val="28"/>
          <w:bdr w:val="none" w:sz="0" w:space="0" w:color="auto"/>
        </w:rPr>
        <w:t>务时</w:t>
      </w:r>
      <w:r>
        <w:rPr>
          <w:rFonts w:ascii="宋体" w:eastAsia="宋体" w:hAnsi="MS Mincho" w:cs="宋体"/>
          <w:sz w:val="28"/>
          <w:bdr w:val="none" w:sz="0" w:space="0" w:color="auto"/>
        </w:rPr>
        <w:t>，用由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人挑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果，既促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班干部与同之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系，又能加速任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完成。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利用班干部</w:t>
      </w:r>
      <w:r>
        <w:rPr>
          <w:rFonts w:ascii="宋体" w:eastAsia="宋体" w:hAnsi="SimSun" w:cs="宋体"/>
          <w:sz w:val="28"/>
          <w:bdr w:val="none" w:sz="0" w:space="0" w:color="auto"/>
        </w:rPr>
        <w:t>轮值</w:t>
      </w:r>
      <w:r>
        <w:rPr>
          <w:rFonts w:ascii="宋体" w:eastAsia="宋体" w:hAnsi="MS Mincho" w:cs="宋体"/>
          <w:sz w:val="28"/>
          <w:bdr w:val="none" w:sz="0" w:space="0" w:color="auto"/>
        </w:rPr>
        <w:t>并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时处</w:t>
      </w:r>
      <w:r>
        <w:rPr>
          <w:rFonts w:ascii="宋体" w:eastAsia="宋体" w:hAnsi="MS Mincho" w:cs="宋体"/>
          <w:sz w:val="28"/>
          <w:bdr w:val="none" w:sz="0" w:space="0" w:color="auto"/>
        </w:rPr>
        <w:t>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好了，今天我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是湖光略影、蜻蜓点水般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的点了一下，希望可以起到抛</w:t>
      </w:r>
      <w:r>
        <w:rPr>
          <w:rFonts w:ascii="宋体" w:eastAsia="宋体" w:hAnsi="SimSun" w:cs="宋体"/>
          <w:sz w:val="28"/>
          <w:bdr w:val="none" w:sz="0" w:space="0" w:color="auto"/>
        </w:rPr>
        <w:t>砖</w:t>
      </w:r>
      <w:r>
        <w:rPr>
          <w:rFonts w:ascii="宋体" w:eastAsia="宋体" w:hAnsi="MS Mincho" w:cs="宋体"/>
          <w:sz w:val="28"/>
          <w:bdr w:val="none" w:sz="0" w:space="0" w:color="auto"/>
        </w:rPr>
        <w:t>引玉的作用。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同志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大家下午好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根据中心校的安排，今天我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了全校教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交流会。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前段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检阅</w:t>
      </w:r>
      <w:r>
        <w:rPr>
          <w:rFonts w:ascii="宋体" w:eastAsia="宋体" w:hAnsi="MS Mincho" w:cs="宋体"/>
          <w:sz w:val="28"/>
          <w:bdr w:val="none" w:sz="0" w:space="0" w:color="auto"/>
        </w:rPr>
        <w:t>会，也是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今后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近几年来，我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香校园</w:t>
      </w:r>
      <w:r>
        <w:rPr>
          <w:rFonts w:ascii="宋体" w:eastAsia="宋体" w:hAnsi="SimSun" w:cs="宋体"/>
          <w:sz w:val="28"/>
          <w:bdr w:val="none" w:sz="0" w:space="0" w:color="auto"/>
        </w:rPr>
        <w:t>为载</w:t>
      </w:r>
      <w:r>
        <w:rPr>
          <w:rFonts w:ascii="宋体" w:eastAsia="宋体" w:hAnsi="MS Mincho" w:cs="宋体"/>
          <w:sz w:val="28"/>
          <w:bdr w:val="none" w:sz="0" w:space="0" w:color="auto"/>
        </w:rPr>
        <w:t>体，在全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各校教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潜心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、丰富内涵、促</w:t>
      </w:r>
      <w:r>
        <w:rPr>
          <w:rFonts w:ascii="宋体" w:eastAsia="宋体" w:hAnsi="SimSun" w:cs="宋体"/>
          <w:sz w:val="28"/>
          <w:bdr w:val="none" w:sz="0" w:space="0" w:color="auto"/>
        </w:rPr>
        <w:t>进发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，各校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组织开</w:t>
      </w:r>
      <w:r>
        <w:rPr>
          <w:rFonts w:ascii="宋体" w:eastAsia="宋体" w:hAnsi="MS Mincho" w:cs="宋体"/>
          <w:sz w:val="28"/>
          <w:bdr w:val="none" w:sz="0" w:space="0" w:color="auto"/>
        </w:rPr>
        <w:t>展了形式多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、各具特色的教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，全面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大的影响。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欲求教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好，先做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人。作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只有不断学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，才能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的要求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才能以渊博的知</w:t>
      </w:r>
      <w:r>
        <w:rPr>
          <w:rFonts w:ascii="宋体" w:eastAsia="宋体" w:hAnsi="SimSun" w:cs="宋体"/>
          <w:sz w:val="28"/>
          <w:bdr w:val="none" w:sz="0" w:space="0" w:color="auto"/>
        </w:rPr>
        <w:t>识赢</w:t>
      </w:r>
      <w:r>
        <w:rPr>
          <w:rFonts w:ascii="宋体" w:eastAsia="宋体" w:hAnsi="MS Mincho" w:cs="宋体"/>
          <w:sz w:val="28"/>
          <w:bdr w:val="none" w:sz="0" w:space="0" w:color="auto"/>
        </w:rPr>
        <w:t>得学生的尊重。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既可以拓展知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面，又可以改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们单调</w:t>
      </w:r>
      <w:r>
        <w:rPr>
          <w:rFonts w:ascii="宋体" w:eastAsia="宋体" w:hAnsi="MS Mincho" w:cs="宋体"/>
          <w:sz w:val="28"/>
          <w:bdr w:val="none" w:sz="0" w:space="0" w:color="auto"/>
        </w:rPr>
        <w:t>的生活状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既可以增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智慧，又可以陶冶教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高尚情操。尤其是在深化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改、大力推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新的今天，如何保持我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的思想之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常青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只有潜心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才能不断丰富内涵、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自我提升，才能担当起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的使命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今天的会上，由各校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出的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手交流了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奖评</w:t>
      </w:r>
      <w:r>
        <w:rPr>
          <w:rFonts w:ascii="宋体" w:eastAsia="宋体" w:hAnsi="MS Mincho" w:cs="宋体"/>
          <w:sz w:val="28"/>
          <w:bdr w:val="none" w:sz="0" w:space="0" w:color="auto"/>
        </w:rPr>
        <w:t>出一、二、三等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别进</w:t>
      </w:r>
      <w:r>
        <w:rPr>
          <w:rFonts w:ascii="宋体" w:eastAsia="宋体" w:hAnsi="MS Mincho" w:cs="宋体"/>
          <w:sz w:val="28"/>
          <w:bdr w:val="none" w:sz="0" w:space="0" w:color="auto"/>
        </w:rPr>
        <w:t>行表彰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果要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入教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年度考核中，各校的</w:t>
      </w:r>
      <w:r>
        <w:rPr>
          <w:rFonts w:ascii="宋体" w:eastAsia="宋体" w:hAnsi="SimSun" w:cs="宋体"/>
          <w:sz w:val="28"/>
          <w:bdr w:val="none" w:sz="0" w:space="0" w:color="auto"/>
        </w:rPr>
        <w:t>团队总</w:t>
      </w:r>
      <w:r>
        <w:rPr>
          <w:rFonts w:ascii="宋体" w:eastAsia="宋体" w:hAnsi="MS Mincho" w:cs="宋体"/>
          <w:sz w:val="28"/>
          <w:bdr w:val="none" w:sz="0" w:space="0" w:color="auto"/>
        </w:rPr>
        <w:t>分也要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入学校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估之中。我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就是要扎扎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阅读进</w:t>
      </w:r>
      <w:r>
        <w:rPr>
          <w:rFonts w:ascii="宋体" w:eastAsia="宋体" w:hAnsi="MS Mincho" w:cs="宋体"/>
          <w:sz w:val="28"/>
          <w:bdr w:val="none" w:sz="0" w:space="0" w:color="auto"/>
        </w:rPr>
        <w:t>行到底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在今后的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中，各校要定期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交流会、</w:t>
      </w:r>
      <w:r>
        <w:rPr>
          <w:rFonts w:ascii="宋体" w:eastAsia="宋体" w:hAnsi="SimSun" w:cs="宋体"/>
          <w:sz w:val="28"/>
          <w:bdr w:val="none" w:sz="0" w:space="0" w:color="auto"/>
        </w:rPr>
        <w:t>专题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会、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沙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等交流研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思想在相互碰撞中擦出火花，从而达到取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短，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互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源共享，形成一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在今后的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中，各校要按照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促学，以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促研，以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促教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的工作思路，制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可行的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让读书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让读书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种乐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让读书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种责</w:t>
      </w:r>
      <w:r>
        <w:rPr>
          <w:rFonts w:ascii="宋体" w:eastAsia="宋体" w:hAnsi="MS Mincho" w:cs="宋体"/>
          <w:sz w:val="28"/>
          <w:bdr w:val="none" w:sz="0" w:space="0" w:color="auto"/>
        </w:rPr>
        <w:t>任，</w:t>
      </w:r>
      <w:r>
        <w:rPr>
          <w:rFonts w:ascii="宋体" w:eastAsia="宋体" w:hAnsi="SimSun" w:cs="宋体"/>
          <w:sz w:val="28"/>
          <w:bdr w:val="none" w:sz="0" w:space="0" w:color="auto"/>
        </w:rPr>
        <w:t>让读书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种时</w:t>
      </w:r>
      <w:r>
        <w:rPr>
          <w:rFonts w:ascii="宋体" w:eastAsia="宋体" w:hAnsi="MS Mincho" w:cs="宋体"/>
          <w:sz w:val="28"/>
          <w:bdr w:val="none" w:sz="0" w:space="0" w:color="auto"/>
        </w:rPr>
        <w:t>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，并且要力求做到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七个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①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合，提倡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问题读书</w:t>
      </w:r>
      <w:r>
        <w:rPr>
          <w:rFonts w:ascii="宋体" w:eastAsia="宋体" w:hAnsi="MS Mincho" w:cs="宋体"/>
          <w:sz w:val="28"/>
          <w:bdr w:val="none" w:sz="0" w:space="0" w:color="auto"/>
        </w:rPr>
        <w:t>，研究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②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合，学以致用，注重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③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与校本教研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化解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践中的</w:t>
      </w:r>
      <w:r>
        <w:rPr>
          <w:rFonts w:ascii="宋体" w:eastAsia="宋体" w:hAnsi="SimSun" w:cs="宋体"/>
          <w:sz w:val="28"/>
          <w:bdr w:val="none" w:sz="0" w:space="0" w:color="auto"/>
        </w:rPr>
        <w:t>难题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④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合，形成自己的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堂教学特色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⑤</w:t>
      </w:r>
      <w:r>
        <w:rPr>
          <w:rFonts w:ascii="宋体" w:eastAsia="宋体" w:hAnsi="MS Mincho" w:cs="宋体"/>
          <w:sz w:val="28"/>
          <w:bdr w:val="none" w:sz="0" w:space="0" w:color="auto"/>
        </w:rPr>
        <w:t>个人自学与集体互</w:t>
      </w:r>
      <w:r>
        <w:rPr>
          <w:rFonts w:ascii="宋体" w:eastAsia="宋体" w:hAnsi="SimSun" w:cs="宋体"/>
          <w:sz w:val="28"/>
          <w:bdr w:val="none" w:sz="0" w:space="0" w:color="auto"/>
        </w:rPr>
        <w:t>动结</w:t>
      </w:r>
      <w:r>
        <w:rPr>
          <w:rFonts w:ascii="宋体" w:eastAsia="宋体" w:hAnsi="MS Mincho" w:cs="宋体"/>
          <w:sz w:val="28"/>
          <w:bdr w:val="none" w:sz="0" w:space="0" w:color="auto"/>
        </w:rPr>
        <w:t>合，广泛交流，相互启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，共同提高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⑥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教育活</w:t>
      </w:r>
      <w:r>
        <w:rPr>
          <w:rFonts w:ascii="宋体" w:eastAsia="宋体" w:hAnsi="SimSun" w:cs="宋体"/>
          <w:sz w:val="28"/>
          <w:bdr w:val="none" w:sz="0" w:space="0" w:color="auto"/>
        </w:rPr>
        <w:t>动结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零不良言行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5"/>
          <w:cols w:space="708"/>
          <w:titlePg w:val="0"/>
        </w:sectPr>
      </w:pPr>
      <w:r>
        <w:rPr>
          <w:rFonts w:ascii="宋体" w:eastAsia="宋体" w:hAnsi="Cambria Math" w:cs="宋体"/>
          <w:sz w:val="28"/>
          <w:bdr w:val="none" w:sz="0" w:space="0" w:color="auto"/>
        </w:rPr>
        <w:t>⑦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理解新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融入新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各校要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建立完善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管理制度，努力形成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效机制，并将教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情况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入年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考核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朱永新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，一个没有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的学校永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不可能有真正的教育。我希望在座的各位多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让读书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为每</w:t>
      </w:r>
      <w:r>
        <w:rPr>
          <w:rFonts w:ascii="宋体" w:eastAsia="宋体" w:hAnsi="MS Mincho" w:cs="宋体"/>
          <w:sz w:val="28"/>
          <w:bdr w:val="none" w:sz="0" w:space="0" w:color="auto"/>
        </w:rPr>
        <w:t>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，做到把</w:t>
      </w:r>
      <w:r>
        <w:rPr>
          <w:rFonts w:ascii="宋体" w:eastAsia="宋体" w:hAnsi="SimSun" w:cs="宋体"/>
          <w:sz w:val="28"/>
          <w:bdr w:val="none" w:sz="0" w:space="0" w:color="auto"/>
        </w:rPr>
        <w:t>书读</w:t>
      </w:r>
      <w:r>
        <w:rPr>
          <w:rFonts w:ascii="宋体" w:eastAsia="宋体" w:hAnsi="MS Mincho" w:cs="宋体"/>
          <w:sz w:val="28"/>
          <w:bdr w:val="none" w:sz="0" w:space="0" w:color="auto"/>
        </w:rPr>
        <w:t>薄，把人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厚，把</w:t>
      </w:r>
      <w:r>
        <w:rPr>
          <w:rFonts w:ascii="宋体" w:eastAsia="宋体" w:hAnsi="SimSun" w:cs="宋体"/>
          <w:sz w:val="28"/>
          <w:bdr w:val="none" w:sz="0" w:space="0" w:color="auto"/>
        </w:rPr>
        <w:t>书读</w:t>
      </w:r>
      <w:r>
        <w:rPr>
          <w:rFonts w:ascii="宋体" w:eastAsia="宋体" w:hAnsi="MS Mincho" w:cs="宋体"/>
          <w:sz w:val="28"/>
          <w:bdr w:val="none" w:sz="0" w:space="0" w:color="auto"/>
        </w:rPr>
        <w:t>旧，把人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新，与智者</w:t>
      </w:r>
      <w:r>
        <w:rPr>
          <w:rFonts w:ascii="宋体" w:eastAsia="宋体" w:hAnsi="SimSun" w:cs="宋体"/>
          <w:sz w:val="28"/>
          <w:bdr w:val="none" w:sz="0" w:space="0" w:color="auto"/>
        </w:rPr>
        <w:t>对话</w:t>
      </w:r>
      <w:r>
        <w:rPr>
          <w:rFonts w:ascii="宋体" w:eastAsia="宋体" w:hAnsi="MS Mincho" w:cs="宋体"/>
          <w:sz w:val="28"/>
          <w:bdr w:val="none" w:sz="0" w:space="0" w:color="auto"/>
        </w:rPr>
        <w:t>，与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自己的大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思想者、智慧者的声音，只有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才会更加善于思考，更加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离浮躁，我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的教育也才会更加智慧，更加美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携起手来，把</w:t>
      </w:r>
      <w:r>
        <w:rPr>
          <w:rFonts w:ascii="宋体" w:eastAsia="宋体" w:hAnsi="SimSun" w:cs="宋体"/>
          <w:sz w:val="28"/>
          <w:bdr w:val="none" w:sz="0" w:space="0" w:color="auto"/>
        </w:rPr>
        <w:t>阅读进</w:t>
      </w:r>
      <w:r>
        <w:rPr>
          <w:rFonts w:ascii="宋体" w:eastAsia="宋体" w:hAnsi="MS Mincho" w:cs="宋体"/>
          <w:sz w:val="28"/>
          <w:bdr w:val="none" w:sz="0" w:space="0" w:color="auto"/>
        </w:rPr>
        <w:t>行到底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、班主任：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大家好，我是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cs="宋体"/>
          <w:sz w:val="28"/>
          <w:bdr w:val="none" w:sz="0" w:space="0" w:color="auto"/>
        </w:rPr>
        <w:t>2102</w:t>
      </w:r>
      <w:r>
        <w:rPr>
          <w:rFonts w:ascii="宋体" w:eastAsia="宋体" w:hAnsi="MS Mincho" w:cs="宋体"/>
          <w:sz w:val="28"/>
          <w:bdr w:val="none" w:sz="0" w:space="0" w:color="auto"/>
        </w:rPr>
        <w:t>班班主任。感</w:t>
      </w:r>
      <w:r>
        <w:rPr>
          <w:rFonts w:ascii="宋体" w:eastAsia="宋体" w:hAnsi="SimSun" w:cs="宋体"/>
          <w:sz w:val="28"/>
          <w:bdr w:val="none" w:sz="0" w:space="0" w:color="auto"/>
        </w:rPr>
        <w:t>谢领导给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言的机会，</w:t>
      </w:r>
      <w:r>
        <w:rPr>
          <w:rFonts w:ascii="宋体" w:eastAsia="宋体" w:hAnsi="SimSun" w:cs="宋体"/>
          <w:sz w:val="28"/>
          <w:bdr w:val="none" w:sz="0" w:space="0" w:color="auto"/>
        </w:rPr>
        <w:t>说实话</w:t>
      </w:r>
      <w:r>
        <w:rPr>
          <w:rFonts w:ascii="宋体" w:eastAsia="宋体" w:hAnsi="MS Mincho" w:cs="宋体"/>
          <w:sz w:val="28"/>
          <w:bdr w:val="none" w:sz="0" w:space="0" w:color="auto"/>
        </w:rPr>
        <w:t>今天我站在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惶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恐，如履薄冰。我是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年来我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校入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，今年是我当老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的第四年，当班主任的才第二年，目前我的班主任年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津</w:t>
      </w:r>
      <w:r>
        <w:rPr>
          <w:rFonts w:ascii="宋体" w:eastAsia="宋体" w:hAnsi="SimSun" w:cs="宋体"/>
          <w:sz w:val="28"/>
          <w:bdr w:val="none" w:sz="0" w:space="0" w:color="auto"/>
        </w:rPr>
        <w:t>贴每</w:t>
      </w:r>
      <w:r>
        <w:rPr>
          <w:rFonts w:ascii="宋体" w:eastAsia="宋体" w:hAnsi="MS Mincho" w:cs="宋体"/>
          <w:sz w:val="28"/>
          <w:bdr w:val="none" w:sz="0" w:space="0" w:color="auto"/>
        </w:rPr>
        <w:t>个月可以拿到四十</w:t>
      </w:r>
      <w:r>
        <w:rPr>
          <w:rFonts w:ascii="宋体" w:eastAsia="宋体" w:hAnsi="SimSun" w:cs="宋体"/>
          <w:sz w:val="28"/>
          <w:bdr w:val="none" w:sz="0" w:space="0" w:color="auto"/>
        </w:rPr>
        <w:t>块钱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前两年家庭原因，没有加入班主任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伍，当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跟着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届高二送至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之后，心里想着是下高一，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始我的班主任生涯。后来，班主任如愿当上了，可是我当上了</w:t>
      </w:r>
      <w:r>
        <w:rPr>
          <w:rFonts w:ascii="宋体" w:eastAsia="宋体" w:cs="宋体"/>
          <w:sz w:val="28"/>
          <w:bdr w:val="none" w:sz="0" w:space="0" w:color="auto"/>
        </w:rPr>
        <w:t>19</w:t>
      </w:r>
      <w:r>
        <w:rPr>
          <w:rFonts w:ascii="宋体" w:eastAsia="宋体" w:hAnsi="MS Mincho" w:cs="宋体"/>
          <w:sz w:val="28"/>
          <w:bdr w:val="none" w:sz="0" w:space="0" w:color="auto"/>
        </w:rPr>
        <w:t>届高三的班主任。</w:t>
      </w:r>
      <w:r>
        <w:rPr>
          <w:rFonts w:ascii="宋体" w:eastAsia="宋体" w:hAnsi="SimSun" w:cs="宋体"/>
          <w:sz w:val="28"/>
          <w:bdr w:val="none" w:sz="0" w:space="0" w:color="auto"/>
        </w:rPr>
        <w:t>说实话</w:t>
      </w:r>
      <w:r>
        <w:rPr>
          <w:rFonts w:ascii="宋体" w:eastAsia="宋体" w:hAnsi="MS Mincho" w:cs="宋体"/>
          <w:sz w:val="28"/>
          <w:bdr w:val="none" w:sz="0" w:space="0" w:color="auto"/>
        </w:rPr>
        <w:t>，当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我心里是拒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的，因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心里没有底气。我知道中途接班的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度，何况我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的新手。好在，在当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cs="宋体"/>
          <w:sz w:val="28"/>
          <w:bdr w:val="none" w:sz="0" w:space="0" w:color="auto"/>
        </w:rPr>
        <w:t>19</w:t>
      </w:r>
      <w:r>
        <w:rPr>
          <w:rFonts w:ascii="宋体" w:eastAsia="宋体" w:hAnsi="MS Mincho" w:cs="宋体"/>
          <w:sz w:val="28"/>
          <w:bdr w:val="none" w:sz="0" w:space="0" w:color="auto"/>
        </w:rPr>
        <w:t>届几位班主任老大哥的帮助下，算是完成了年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和学校的任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19</w:t>
      </w:r>
      <w:r>
        <w:rPr>
          <w:rFonts w:ascii="宋体" w:eastAsia="宋体" w:hAnsi="MS Mincho" w:cs="宋体"/>
          <w:sz w:val="28"/>
          <w:bdr w:val="none" w:sz="0" w:space="0" w:color="auto"/>
        </w:rPr>
        <w:t>届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束后，我的心愿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是从高一的班主任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始干起，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在我又来到了高二。所以，目前我最大的心愿是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届送完后下高一，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始一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完整的班主任生涯，我相信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个机会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https://d.book118.com/208100101007006043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6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0810010100700604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30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班主任工作经验交流会发言稿(集合15篇)</dc:title>
  <dc:subject>在现在社会，发言稿对我们的作用越来越大，发言稿的写法比较灵活，结构形式要求也不像演讲稿那么严格，可以根据会议的内容、一件事事后的感想、需要等情况而有所区别。相信许多人会觉得发言稿很难写吧，以下是小编收</dc:subject>
  <cp:keywords>班主任工作经验交流会发言稿</cp:keywords>
  <cp:revision>0</cp:revision>
</cp:coreProperties>
</file>