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班主任工作事迹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、工作或生活中，大家或多或少都会用到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事迹吧，事迹可以起到引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良好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工作、激励后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事迹需要注意哪些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大家整理的班主任工作事迹，供大家参考借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班主任工作事迹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年前，我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情和向往走上了神圣的三尺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候我最崇拜的人就是老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。崇拜他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，崇敬那</w:t>
      </w:r>
      <w:r>
        <w:rPr>
          <w:rFonts w:ascii="宋体" w:eastAsia="宋体" w:hAnsi="SimSun" w:cs="宋体"/>
          <w:sz w:val="28"/>
          <w:bdr w:val="none" w:sz="0" w:space="0" w:color="auto"/>
        </w:rPr>
        <w:t>种懵</w:t>
      </w:r>
      <w:r>
        <w:rPr>
          <w:rFonts w:ascii="宋体" w:eastAsia="宋体" w:hAnsi="MS Mincho" w:cs="宋体"/>
          <w:sz w:val="28"/>
          <w:bdr w:val="none" w:sz="0" w:space="0" w:color="auto"/>
        </w:rPr>
        <w:t>懂的春蚕吐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般的感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。当我也成了一名梦寐中的教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，我憧憬，我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着我的教</w:t>
      </w:r>
      <w:r>
        <w:rPr>
          <w:rFonts w:ascii="宋体" w:eastAsia="宋体" w:hAnsi="SimSun" w:cs="宋体"/>
          <w:sz w:val="28"/>
          <w:bdr w:val="none" w:sz="0" w:space="0" w:color="auto"/>
        </w:rPr>
        <w:t>师蓝图</w:t>
      </w:r>
      <w:r>
        <w:rPr>
          <w:rFonts w:ascii="宋体" w:eastAsia="宋体" w:hAnsi="MS Mincho" w:cs="宋体"/>
          <w:sz w:val="28"/>
          <w:bdr w:val="none" w:sz="0" w:space="0" w:color="auto"/>
        </w:rPr>
        <w:t>。如今回首，十几年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指而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，想想那些辛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，那些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洒，我欣慰，那十几年的属于我的教育的天空是多彩的。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那里有我教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之路的斑</w:t>
      </w:r>
      <w:r>
        <w:rPr>
          <w:rFonts w:ascii="宋体" w:eastAsia="宋体" w:hAnsi="SimSun" w:cs="宋体"/>
          <w:sz w:val="28"/>
          <w:bdr w:val="none" w:sz="0" w:space="0" w:color="auto"/>
        </w:rPr>
        <w:t>驳</w:t>
      </w:r>
      <w:r>
        <w:rPr>
          <w:rFonts w:ascii="宋体" w:eastAsia="宋体" w:hAnsi="MS Mincho" w:cs="宋体"/>
          <w:sz w:val="28"/>
          <w:bdr w:val="none" w:sz="0" w:space="0" w:color="auto"/>
        </w:rPr>
        <w:t>痕迹，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痕迹中有思考、有智慧、有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心，有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学生的无私的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解惑也，如今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既要教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又要育人。我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是主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，教育一个学生，先要教会他如何做人，然后再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。一个人如果没有健康的向上的品性，没有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心，那</w:t>
      </w:r>
      <w:r>
        <w:rPr>
          <w:rFonts w:ascii="宋体" w:eastAsia="宋体" w:hAnsi="SimSun" w:cs="宋体"/>
          <w:sz w:val="28"/>
          <w:bdr w:val="none" w:sz="0" w:space="0" w:color="auto"/>
        </w:rPr>
        <w:t>么这</w:t>
      </w:r>
      <w:r>
        <w:rPr>
          <w:rFonts w:ascii="宋体" w:eastAsia="宋体" w:hAnsi="MS Mincho" w:cs="宋体"/>
          <w:sz w:val="28"/>
          <w:bdr w:val="none" w:sz="0" w:space="0" w:color="auto"/>
        </w:rPr>
        <w:t>不是一个健全的人才，也称不上祖国的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梁。要想培</w:t>
      </w:r>
      <w:r>
        <w:rPr>
          <w:rFonts w:ascii="宋体" w:eastAsia="宋体" w:hAnsi="SimSun" w:cs="宋体"/>
          <w:sz w:val="28"/>
          <w:bdr w:val="none" w:sz="0" w:space="0" w:color="auto"/>
        </w:rPr>
        <w:t>养这样</w:t>
      </w:r>
      <w:r>
        <w:rPr>
          <w:rFonts w:ascii="宋体" w:eastAsia="宋体" w:hAnsi="MS Mincho" w:cs="宋体"/>
          <w:sz w:val="28"/>
          <w:bdr w:val="none" w:sz="0" w:space="0" w:color="auto"/>
        </w:rPr>
        <w:t>的祖国未来的接班人，首先教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自身要思想境界高尚。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多年来我一向以一个人民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格要求自己。以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德八条作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指南。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我越来越懂得了如何去更好地完成作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的使命。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我的学生，我明白如何才能尽最大的努力，用我的潜力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最好的教育。首先我明白自己要有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的文化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才能不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人子弟，</w:t>
      </w:r>
      <w:r>
        <w:rPr>
          <w:rFonts w:ascii="宋体" w:eastAsia="宋体" w:hAnsi="SimSun" w:cs="宋体"/>
          <w:sz w:val="28"/>
          <w:bdr w:val="none" w:sz="0" w:space="0" w:color="auto"/>
        </w:rPr>
        <w:t>传给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们优</w:t>
      </w:r>
      <w:r>
        <w:rPr>
          <w:rFonts w:ascii="宋体" w:eastAsia="宋体" w:hAnsi="MS Mincho" w:cs="宋体"/>
          <w:sz w:val="28"/>
          <w:bdr w:val="none" w:sz="0" w:space="0" w:color="auto"/>
        </w:rPr>
        <w:t>秀的智慧。在悉心教学的同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休函授班，取得了</w:t>
      </w:r>
      <w:r>
        <w:rPr>
          <w:rFonts w:ascii="宋体" w:eastAsia="宋体" w:hAnsi="SimSun" w:cs="宋体"/>
          <w:sz w:val="28"/>
          <w:bdr w:val="none" w:sz="0" w:space="0" w:color="auto"/>
        </w:rPr>
        <w:t>毕业证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文章，用科学理念指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自己的教学，丰富自己的教学技巧。多年来我一向担任教研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的工作，所幸的是在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起到了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的作用，没有辜</w:t>
      </w:r>
      <w:r>
        <w:rPr>
          <w:rFonts w:ascii="宋体" w:eastAsia="宋体" w:hAnsi="SimSun" w:cs="宋体"/>
          <w:sz w:val="28"/>
          <w:bdr w:val="none" w:sz="0" w:space="0" w:color="auto"/>
        </w:rPr>
        <w:t>负领导</w:t>
      </w:r>
      <w:r>
        <w:rPr>
          <w:rFonts w:ascii="宋体" w:eastAsia="宋体" w:hAnsi="MS Mincho" w:cs="宋体"/>
          <w:sz w:val="28"/>
          <w:bdr w:val="none" w:sz="0" w:space="0" w:color="auto"/>
        </w:rPr>
        <w:t>的期望。所教班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一向名列前茅。受到了家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和同事的一致好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。也受到了一些表彰。一个人成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群众，我明白我是在群众中成</w:t>
      </w:r>
      <w:r>
        <w:rPr>
          <w:rFonts w:ascii="宋体" w:eastAsia="宋体" w:hAnsi="SimSun" w:cs="宋体"/>
          <w:sz w:val="28"/>
          <w:bdr w:val="none" w:sz="0" w:space="0" w:color="auto"/>
        </w:rPr>
        <w:t>长进步</w:t>
      </w:r>
      <w:r>
        <w:rPr>
          <w:rFonts w:ascii="宋体" w:eastAsia="宋体" w:hAnsi="MS Mincho" w:cs="宋体"/>
          <w:sz w:val="28"/>
          <w:bdr w:val="none" w:sz="0" w:space="0" w:color="auto"/>
        </w:rPr>
        <w:t>的。我平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注意向老教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，如果需要我帮忙的老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我便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不容辞。和同事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处让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我感到了大家庭的温暖。一个人走在世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，一个是家庭，一个是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两个人生的寄存点我都会珍惜的。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的生活，没有戳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奉献的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一天的披星戴月，深夜的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笔，如春蚕尽吐情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，如耕牛耕耘于</w:t>
      </w:r>
      <w:r>
        <w:rPr>
          <w:rFonts w:ascii="宋体" w:eastAsia="宋体" w:hAnsi="SimSun" w:cs="宋体"/>
          <w:sz w:val="28"/>
          <w:bdr w:val="none" w:sz="0" w:space="0" w:color="auto"/>
        </w:rPr>
        <w:t>垄亩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就是汗水的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是心血付出的剪影。我亦如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的形象，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了我的学生我在燃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我的青春。没有丰厚的物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，它的性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不是金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交易的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了那些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真的双眸和那一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等待</w:t>
      </w:r>
      <w:r>
        <w:rPr>
          <w:rFonts w:ascii="宋体" w:eastAsia="宋体" w:hAnsi="SimSun" w:cs="宋体"/>
          <w:sz w:val="28"/>
          <w:bdr w:val="none" w:sz="0" w:space="0" w:color="auto"/>
        </w:rPr>
        <w:t>绘图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洒色彩的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白的</w:t>
      </w:r>
      <w:r>
        <w:rPr>
          <w:rFonts w:ascii="宋体" w:eastAsia="宋体" w:hAnsi="SimSun" w:cs="宋体"/>
          <w:sz w:val="28"/>
          <w:bdr w:val="none" w:sz="0" w:space="0" w:color="auto"/>
        </w:rPr>
        <w:t>绢纸</w:t>
      </w:r>
      <w:r>
        <w:rPr>
          <w:rFonts w:ascii="宋体" w:eastAsia="宋体" w:hAnsi="MS Mincho" w:cs="宋体"/>
          <w:sz w:val="28"/>
          <w:bdr w:val="none" w:sz="0" w:space="0" w:color="auto"/>
        </w:rPr>
        <w:t>。金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高尚的行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烟般失去了重量。教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也是富有的，那是心灵的充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和甜美。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一棵棵幼苗在自己的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灌培育下茁壮成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，期盼并明白他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个更能感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人，吸引人的呢？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手心里的宝。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在我心底的一句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我的学生，从心底。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的好学。他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就是有待雕琢的美玉。我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待我的学生，不管是学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好坏都一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我明白他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望温暖、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的期盼是一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的。由于个体的不同，在学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也不会到达一个水平，但是塑造他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的灵魂却接近于一个水平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。在我的班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多年来一向都有一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，那就是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，拼搏上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一个到我班的孩子，我就会告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孩子已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个群众中的一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放心，我会用我的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的方式去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待他，教她如何成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同学到我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个性内向而且自卑，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是她人生的危</w:t>
      </w:r>
      <w:r>
        <w:rPr>
          <w:rFonts w:ascii="宋体" w:eastAsia="宋体" w:hAnsi="SimSun" w:cs="宋体"/>
          <w:sz w:val="28"/>
          <w:bdr w:val="none" w:sz="0" w:space="0" w:color="auto"/>
        </w:rPr>
        <w:t>险阶</w:t>
      </w:r>
      <w:r>
        <w:rPr>
          <w:rFonts w:ascii="宋体" w:eastAsia="宋体" w:hAnsi="MS Mincho" w:cs="宋体"/>
          <w:sz w:val="28"/>
          <w:bdr w:val="none" w:sz="0" w:space="0" w:color="auto"/>
        </w:rPr>
        <w:t>段，如果她的心</w:t>
      </w:r>
      <w:r>
        <w:rPr>
          <w:rFonts w:ascii="宋体" w:eastAsia="宋体" w:hAnsi="SimSun" w:cs="宋体"/>
          <w:sz w:val="28"/>
          <w:bdr w:val="none" w:sz="0" w:space="0" w:color="auto"/>
        </w:rPr>
        <w:t>态继续</w:t>
      </w:r>
      <w:r>
        <w:rPr>
          <w:rFonts w:ascii="宋体" w:eastAsia="宋体" w:hAnsi="MS Mincho" w:cs="宋体"/>
          <w:sz w:val="28"/>
          <w:bdr w:val="none" w:sz="0" w:space="0" w:color="auto"/>
        </w:rPr>
        <w:t>下去那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她的一生也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都是灰暗的。起初我尽力去接近她，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她特殊的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的事情，我要多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她一句冷暖，但是她没有什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，依然表情淡漠的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着一天天。我有点着急了，我静下心来想着</w:t>
      </w:r>
      <w:r>
        <w:rPr>
          <w:rFonts w:ascii="宋体" w:eastAsia="宋体" w:hAnsi="SimSun" w:cs="宋体"/>
          <w:sz w:val="28"/>
          <w:bdr w:val="none" w:sz="0" w:space="0" w:color="auto"/>
        </w:rPr>
        <w:t>陈洁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一段的表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她是一个个性要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的孩子，她不干落后。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上有突破性的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她最大的帮忙。我透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了解到</w:t>
      </w:r>
      <w:r>
        <w:rPr>
          <w:rFonts w:ascii="宋体" w:eastAsia="宋体" w:hAnsi="SimSun" w:cs="宋体"/>
          <w:sz w:val="28"/>
          <w:bdr w:val="none" w:sz="0" w:space="0" w:color="auto"/>
        </w:rPr>
        <w:t>陈洁</w:t>
      </w:r>
      <w:r>
        <w:rPr>
          <w:rFonts w:ascii="宋体" w:eastAsia="宋体" w:hAnsi="MS Mincho" w:cs="宋体"/>
          <w:sz w:val="28"/>
          <w:bdr w:val="none" w:sz="0" w:space="0" w:color="auto"/>
        </w:rPr>
        <w:t>原先是一个品学兼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的好孩子。之后由于一次</w:t>
      </w:r>
      <w:r>
        <w:rPr>
          <w:rFonts w:ascii="宋体" w:eastAsia="宋体" w:hAnsi="SimSun" w:cs="宋体"/>
          <w:sz w:val="28"/>
          <w:bdr w:val="none" w:sz="0" w:space="0" w:color="auto"/>
        </w:rPr>
        <w:t>车祸</w:t>
      </w:r>
      <w:r>
        <w:rPr>
          <w:rFonts w:ascii="宋体" w:eastAsia="宋体" w:hAnsi="MS Mincho" w:cs="宋体"/>
          <w:sz w:val="28"/>
          <w:bdr w:val="none" w:sz="0" w:space="0" w:color="auto"/>
        </w:rPr>
        <w:t>，摔折了腿骨，在家呆了一个月，落下了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也不会儿</w:t>
      </w:r>
      <w:r>
        <w:rPr>
          <w:rFonts w:ascii="宋体" w:eastAsia="宋体" w:hAnsi="SimSun" w:cs="宋体"/>
          <w:sz w:val="28"/>
          <w:bdr w:val="none" w:sz="0" w:space="0" w:color="auto"/>
        </w:rPr>
        <w:t>给补</w:t>
      </w:r>
      <w:r>
        <w:rPr>
          <w:rFonts w:ascii="宋体" w:eastAsia="宋体" w:hAnsi="MS Mincho" w:cs="宋体"/>
          <w:sz w:val="28"/>
          <w:bdr w:val="none" w:sz="0" w:space="0" w:color="auto"/>
        </w:rPr>
        <w:t>。之后又赶上家迁来到了我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的一落千丈，再加上腿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没好，走路一点一点的。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陈洁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能在班里呆下去已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很不易了。我了解到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些，从此下班后我就到</w:t>
      </w:r>
      <w:r>
        <w:rPr>
          <w:rFonts w:ascii="宋体" w:eastAsia="宋体" w:hAnsi="SimSun" w:cs="宋体"/>
          <w:sz w:val="28"/>
          <w:bdr w:val="none" w:sz="0" w:space="0" w:color="auto"/>
        </w:rPr>
        <w:t>陈洁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，决心快点把</w:t>
      </w:r>
      <w:r>
        <w:rPr>
          <w:rFonts w:ascii="宋体" w:eastAsia="宋体" w:hAnsi="SimSun" w:cs="宋体"/>
          <w:sz w:val="28"/>
          <w:bdr w:val="none" w:sz="0" w:space="0" w:color="auto"/>
        </w:rPr>
        <w:t>陈洁</w:t>
      </w:r>
      <w:r>
        <w:rPr>
          <w:rFonts w:ascii="宋体" w:eastAsia="宋体" w:hAnsi="MS Mincho" w:cs="宋体"/>
          <w:sz w:val="28"/>
          <w:bdr w:val="none" w:sz="0" w:space="0" w:color="auto"/>
        </w:rPr>
        <w:t>的落下的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给补</w:t>
      </w:r>
      <w:r>
        <w:rPr>
          <w:rFonts w:ascii="宋体" w:eastAsia="宋体" w:hAnsi="MS Mincho" w:cs="宋体"/>
          <w:sz w:val="28"/>
          <w:bdr w:val="none" w:sz="0" w:space="0" w:color="auto"/>
        </w:rPr>
        <w:t>完。重新帮</w:t>
      </w:r>
      <w:r>
        <w:rPr>
          <w:rFonts w:ascii="宋体" w:eastAsia="宋体" w:hAnsi="SimSun" w:cs="宋体"/>
          <w:sz w:val="28"/>
          <w:bdr w:val="none" w:sz="0" w:space="0" w:color="auto"/>
        </w:rPr>
        <w:t>陈洁树</w:t>
      </w:r>
      <w:r>
        <w:rPr>
          <w:rFonts w:ascii="宋体" w:eastAsia="宋体" w:hAnsi="MS Mincho" w:cs="宋体"/>
          <w:sz w:val="28"/>
          <w:bdr w:val="none" w:sz="0" w:space="0" w:color="auto"/>
        </w:rPr>
        <w:t>立起学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也就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立起了她做人的信心。功夫不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有心人，一个耐心教，一个用心学，十来天的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陈洁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判若两人。</w:t>
      </w:r>
      <w:r>
        <w:rPr>
          <w:rFonts w:ascii="宋体" w:eastAsia="宋体" w:hAnsi="SimSun" w:cs="宋体"/>
          <w:sz w:val="28"/>
          <w:bdr w:val="none" w:sz="0" w:space="0" w:color="auto"/>
        </w:rPr>
        <w:t>陈洁</w:t>
      </w:r>
      <w:r>
        <w:rPr>
          <w:rFonts w:ascii="宋体" w:eastAsia="宋体" w:hAnsi="MS Mincho" w:cs="宋体"/>
          <w:sz w:val="28"/>
          <w:bdr w:val="none" w:sz="0" w:space="0" w:color="auto"/>
        </w:rPr>
        <w:t>很懂事，她很珍惜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的机会。我明白一个活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复苏</w:t>
      </w:r>
      <w:r>
        <w:rPr>
          <w:rFonts w:ascii="宋体" w:eastAsia="宋体" w:hAnsi="MS Mincho" w:cs="宋体"/>
          <w:sz w:val="28"/>
          <w:bdr w:val="none" w:sz="0" w:space="0" w:color="auto"/>
        </w:rPr>
        <w:t>了。望着</w:t>
      </w:r>
      <w:r>
        <w:rPr>
          <w:rFonts w:ascii="宋体" w:eastAsia="宋体" w:hAnsi="SimSun" w:cs="宋体"/>
          <w:sz w:val="28"/>
          <w:bdr w:val="none" w:sz="0" w:space="0" w:color="auto"/>
        </w:rPr>
        <w:t>陈洁灿烂</w:t>
      </w:r>
      <w:r>
        <w:rPr>
          <w:rFonts w:ascii="宋体" w:eastAsia="宋体" w:hAnsi="MS Mincho" w:cs="宋体"/>
          <w:sz w:val="28"/>
          <w:bdr w:val="none" w:sz="0" w:space="0" w:color="auto"/>
        </w:rPr>
        <w:t>的笑容，我感到了自己的生命有了价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只是我以往教育生涯的点滴体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。我在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生命的感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中完成着我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此刻我的感受是，作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一名小学老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真好。孩子</w:t>
      </w:r>
      <w:r>
        <w:rPr>
          <w:rFonts w:ascii="宋体" w:eastAsia="宋体" w:hAnsi="SimSun" w:cs="宋体"/>
          <w:sz w:val="28"/>
          <w:bdr w:val="none" w:sz="0" w:space="0" w:color="auto"/>
        </w:rPr>
        <w:t>们净</w:t>
      </w:r>
      <w:r>
        <w:rPr>
          <w:rFonts w:ascii="宋体" w:eastAsia="宋体" w:hAnsi="MS Mincho" w:cs="宋体"/>
          <w:sz w:val="28"/>
          <w:bdr w:val="none" w:sz="0" w:space="0" w:color="auto"/>
        </w:rPr>
        <w:t>化着我的心灵，我塑造着孩子</w:t>
      </w:r>
      <w:r>
        <w:rPr>
          <w:rFonts w:ascii="宋体" w:eastAsia="宋体" w:hAnsi="SimSun" w:cs="宋体"/>
          <w:sz w:val="28"/>
          <w:bdr w:val="none" w:sz="0" w:space="0" w:color="auto"/>
        </w:rPr>
        <w:t>们纯洁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班主任工作事迹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同志自任教以来，一心扑在教育事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任怨，更是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期的担任着辛苦的班主任工作。多年的班主任工作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了很多，感触了很多，也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一个学生是他班主任工作的首要原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。他把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个学生都当作她的孩子。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当她接手一个班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是多方面去了解学生：走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、和孩子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心、与其他老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交流，完全是她的家常便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注学生的心理、生理的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育，更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心学生在校内的表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心学生在校外的表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生，也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注差生。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学生有异常情况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绞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汁，想尽一切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向正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她才会露出欣慰的笑容。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提倡民主是她管理班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法宝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。她深深地知道，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在的孩子大多是独生子女，思想独特，个性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完全无效。于是她在她的班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大力提倡民主管理，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个孩子都做班上的小主人，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班集体有份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任感。因而她班的学生人人是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如小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由各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流做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生、学</w:t>
      </w:r>
      <w:r>
        <w:rPr>
          <w:rFonts w:ascii="宋体" w:eastAsia="宋体" w:hAnsi="SimSun" w:cs="宋体"/>
          <w:sz w:val="28"/>
          <w:bdr w:val="none" w:sz="0" w:space="0" w:color="auto"/>
        </w:rPr>
        <w:t>习纪</w:t>
      </w:r>
      <w:r>
        <w:rPr>
          <w:rFonts w:ascii="宋体" w:eastAsia="宋体" w:hAnsi="MS Mincho" w:cs="宋体"/>
          <w:sz w:val="28"/>
          <w:bdr w:val="none" w:sz="0" w:space="0" w:color="auto"/>
        </w:rPr>
        <w:t>律、班</w:t>
      </w:r>
      <w:r>
        <w:rPr>
          <w:rFonts w:ascii="宋体" w:eastAsia="宋体" w:hAnsi="SimSun" w:cs="宋体"/>
          <w:sz w:val="28"/>
          <w:bdr w:val="none" w:sz="0" w:space="0" w:color="auto"/>
        </w:rPr>
        <w:t>务杂</w:t>
      </w:r>
      <w:r>
        <w:rPr>
          <w:rFonts w:ascii="宋体" w:eastAsia="宋体" w:hAnsi="MS Mincho" w:cs="宋体"/>
          <w:sz w:val="28"/>
          <w:bdr w:val="none" w:sz="0" w:space="0" w:color="auto"/>
        </w:rPr>
        <w:t>事全有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专职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专职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可随上随下，尽量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更多的学生得到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凝聚力，她更是策划一系列班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孩子在参与中体会集体的快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留守儿童是她心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揪心的肉。新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展促生了新一代的人群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民工，同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也有了新的一代儿童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留守儿童。具有本能母性、慈善的她下意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些父母不在身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的孩子投去了更多的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：用母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的耐心教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的温柔感化他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。既做他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的姐姐，也做他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今天，你有什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不愉快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?”“</w:t>
      </w:r>
      <w:r>
        <w:rPr>
          <w:rFonts w:ascii="宋体" w:eastAsia="宋体" w:hAnsi="MS Mincho" w:cs="宋体"/>
          <w:sz w:val="28"/>
          <w:bdr w:val="none" w:sz="0" w:space="0" w:color="auto"/>
        </w:rPr>
        <w:t>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不用怕，有我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大家在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话语经</w:t>
      </w:r>
      <w:r>
        <w:rPr>
          <w:rFonts w:ascii="宋体" w:eastAsia="宋体" w:hAnsi="MS Mincho" w:cs="宋体"/>
          <w:sz w:val="28"/>
          <w:bdr w:val="none" w:sz="0" w:space="0" w:color="auto"/>
        </w:rPr>
        <w:t>常出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在孩子的耳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。她不但在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践中努力着，而且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从理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上努力提高自己，参与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管理与留守儿童心理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研究，使她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留守儿童的管理上了一个新的台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，就是她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一次内心的喜悦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，就是她的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一次幸福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她会一如既往地做着名副其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”!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班主任工作事迹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，生物教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。自参加工作以来，她始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以高度的社会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任感和献身教育的精神激励自己，以出色的教育教学成果和独特的人格魅力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得了广大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她治学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精湛。曾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，多次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，五次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市教学育成果一等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。《生物五自教学法》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。《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植物知多少》校本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获潍</w:t>
      </w:r>
      <w:r>
        <w:rPr>
          <w:rFonts w:ascii="宋体" w:eastAsia="宋体" w:hAnsi="MS Mincho" w:cs="宋体"/>
          <w:sz w:val="28"/>
          <w:bdr w:val="none" w:sz="0" w:space="0" w:color="auto"/>
        </w:rPr>
        <w:t>坊市精品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程。参与的省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rFonts w:ascii="宋体" w:eastAsia="宋体" w:hAnsi="SimSun" w:cs="宋体"/>
          <w:sz w:val="28"/>
          <w:bdr w:val="none" w:sz="0" w:space="0" w:color="auto"/>
        </w:rPr>
        <w:t>结题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德高尚，勇挑重担。自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年一直担任班主任，先后兼任教研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主任、政教主任等</w:t>
      </w:r>
      <w:r>
        <w:rPr>
          <w:rFonts w:ascii="宋体" w:eastAsia="宋体" w:hAnsi="SimSun" w:cs="宋体"/>
          <w:sz w:val="28"/>
          <w:bdr w:val="none" w:sz="0" w:space="0" w:color="auto"/>
        </w:rPr>
        <w:t>职务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一直居于全校最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。注重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经验总结</w:t>
      </w:r>
      <w:r>
        <w:rPr>
          <w:rFonts w:ascii="宋体" w:eastAsia="宋体" w:hAnsi="MS Mincho" w:cs="宋体"/>
          <w:sz w:val="28"/>
          <w:bdr w:val="none" w:sz="0" w:space="0" w:color="auto"/>
        </w:rPr>
        <w:t>，《合作学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价》多次在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市、</w:t>
      </w:r>
      <w:r>
        <w:rPr>
          <w:rFonts w:ascii="宋体" w:eastAsia="宋体" w:hAnsi="SimSun" w:cs="宋体"/>
          <w:sz w:val="28"/>
          <w:bdr w:val="none" w:sz="0" w:space="0" w:color="auto"/>
        </w:rPr>
        <w:t>潍</w:t>
      </w:r>
      <w:r>
        <w:rPr>
          <w:rFonts w:ascii="宋体" w:eastAsia="宋体" w:hAnsi="MS Mincho" w:cs="宋体"/>
          <w:sz w:val="28"/>
          <w:bdr w:val="none" w:sz="0" w:space="0" w:color="auto"/>
        </w:rPr>
        <w:t>坊市会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上作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邀到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南、青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及新疆、浙江等省内外学校作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无私，甘当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梯。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生物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造了会考成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十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冠的佳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，多次被教体局表彰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。先后</w:t>
      </w:r>
      <w:r>
        <w:rPr>
          <w:rFonts w:ascii="宋体" w:eastAsia="宋体" w:hAnsi="SimSun" w:cs="宋体"/>
          <w:sz w:val="28"/>
          <w:bdr w:val="none" w:sz="0" w:space="0" w:color="auto"/>
        </w:rPr>
        <w:t>荣获潍</w:t>
      </w:r>
      <w:r>
        <w:rPr>
          <w:rFonts w:ascii="宋体" w:eastAsia="宋体" w:hAnsi="MS Mincho" w:cs="宋体"/>
          <w:sz w:val="28"/>
          <w:bdr w:val="none" w:sz="0" w:space="0" w:color="auto"/>
        </w:rPr>
        <w:t>坊市立德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兵、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城名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班主任、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秀教育工作者、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市初中生物首席教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市教学能手、骨干教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班主任工作事迹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，男，中共党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年担任班主任以来，周老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已有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年的班主任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。期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次、校三育人先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次。目前，周老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任能源与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力工程学院</w:t>
      </w:r>
      <w:r>
        <w:rPr>
          <w:rFonts w:ascii="宋体" w:eastAsia="宋体" w:hAnsi="SimSun" w:cs="宋体"/>
          <w:sz w:val="28"/>
          <w:bdr w:val="none" w:sz="0" w:space="0" w:color="auto"/>
        </w:rPr>
        <w:t>热动</w:t>
      </w:r>
      <w:r>
        <w:rPr>
          <w:rFonts w:ascii="宋体" w:eastAsia="宋体" w:cs="宋体"/>
          <w:sz w:val="28"/>
          <w:bdr w:val="none" w:sz="0" w:space="0" w:color="auto"/>
        </w:rPr>
        <w:t>156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班班主任一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。秉持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有理想、有道德、有文化、有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律、身心健康的新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代大学生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的育人理念，周老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心系学生，在生活中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听学生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求，担当学生的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友；在学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，担当学生的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。初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感他的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和以及温暖，如春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拂面。相信，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从内而外的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和力，与其多年担任班主任的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有着密不可分的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学生，会定期与学生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面地交流，了解学生的思想、学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和生活情况，遇到有需要帮助的学生，会毫不犹豫的提供帮助。周老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学生在学校都希望得到班主任的尊重、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、帮助和教育。作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深知良好的学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风对</w:t>
      </w:r>
      <w:r>
        <w:rPr>
          <w:rFonts w:ascii="宋体" w:eastAsia="宋体" w:hAnsi="MS Mincho" w:cs="宋体"/>
          <w:sz w:val="28"/>
          <w:bdr w:val="none" w:sz="0" w:space="0" w:color="auto"/>
        </w:rPr>
        <w:t>于班集体的重要性。一直以来，周老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和自我管理能力的培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。在周老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的不懈努力下，所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异，大一</w:t>
      </w:r>
      <w:r>
        <w:rPr>
          <w:rFonts w:ascii="宋体" w:eastAsia="宋体" w:hAnsi="SimSun" w:cs="宋体"/>
          <w:sz w:val="28"/>
          <w:bdr w:val="none" w:sz="0" w:space="0" w:color="auto"/>
        </w:rPr>
        <w:t>时综测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绩专业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名均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学生，全班有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人次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学金，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比例</w:t>
      </w:r>
      <w:r>
        <w:rPr>
          <w:rFonts w:ascii="宋体" w:eastAsia="宋体" w:cs="宋体"/>
          <w:sz w:val="28"/>
          <w:bdr w:val="none" w:sz="0" w:space="0" w:color="auto"/>
        </w:rPr>
        <w:t>36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8%</w:t>
      </w:r>
      <w:r>
        <w:rPr>
          <w:rFonts w:ascii="宋体" w:eastAsia="宋体" w:hAnsi="MS Mincho" w:cs="宋体"/>
          <w:sz w:val="28"/>
          <w:bdr w:val="none" w:sz="0" w:space="0" w:color="auto"/>
        </w:rPr>
        <w:t>，其中一等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人。目前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班学生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国家助学金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人次，国家励志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人次，校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余次，吉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助学金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人次。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班主任工作事迹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，从事教育事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年，一直十分注重学生的德育教育工作。是各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所公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爱别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胜过</w:t>
      </w:r>
      <w:r>
        <w:rPr>
          <w:rFonts w:ascii="宋体" w:eastAsia="宋体" w:hAnsi="MS Mincho" w:cs="宋体"/>
          <w:sz w:val="28"/>
          <w:bdr w:val="none" w:sz="0" w:space="0" w:color="auto"/>
        </w:rPr>
        <w:t>自己。正是她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就了敢于拼搏敢于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灵魂，塑造出无数的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秀学生。迎来了前所未有的美好前景。如今的学校正是在她的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上了希望的前景。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，从事教育事</w:t>
      </w:r>
      <w:r>
        <w:rPr>
          <w:rFonts w:ascii="宋体" w:eastAsia="宋体" w:hAnsi="SimSun" w:cs="宋体"/>
          <w:sz w:val="28"/>
          <w:bdr w:val="none" w:sz="0" w:space="0" w:color="auto"/>
        </w:rPr>
        <w:t>业这么</w:t>
      </w:r>
      <w:r>
        <w:rPr>
          <w:rFonts w:ascii="宋体" w:eastAsia="宋体" w:hAnsi="MS Mincho" w:cs="宋体"/>
          <w:sz w:val="28"/>
          <w:bdr w:val="none" w:sz="0" w:space="0" w:color="auto"/>
        </w:rPr>
        <w:t>多年，含辛茹苦，日月如年。她，原来的学校，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美，工作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松，又是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信任的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将。本来在自己原来的学校干的很好，可是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却要来到一所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困潦倒的学校任教呢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要从她心中的那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信念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年暑假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学，由于如今的学校原来校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纪过岗</w:t>
      </w:r>
      <w:r>
        <w:rPr>
          <w:rFonts w:ascii="宋体" w:eastAsia="宋体" w:hAnsi="MS Mincho" w:cs="宋体"/>
          <w:sz w:val="28"/>
          <w:bdr w:val="none" w:sz="0" w:space="0" w:color="auto"/>
        </w:rPr>
        <w:t>，需要休息，学校又面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着衰退即将倒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的危机，眼看学生一个个流失，教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也想逃离，老校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心，多次向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提出回家，可是如此破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不堪的学校，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又能来呢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于有一天，在中心校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的多方配合下，在老校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的努力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毅然决定：走出自己的家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造一片不平凡的宏</w:t>
      </w:r>
      <w:r>
        <w:rPr>
          <w:rFonts w:ascii="宋体" w:eastAsia="宋体" w:hAnsi="SimSun" w:cs="宋体"/>
          <w:sz w:val="28"/>
          <w:bdr w:val="none" w:sz="0" w:space="0" w:color="auto"/>
        </w:rPr>
        <w:t>伟蓝图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变贫穷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堂学校，</w:t>
      </w:r>
      <w:r>
        <w:rPr>
          <w:rFonts w:ascii="宋体" w:eastAsia="宋体" w:hAnsi="SimSun" w:cs="宋体"/>
          <w:sz w:val="28"/>
          <w:bdr w:val="none" w:sz="0" w:space="0" w:color="auto"/>
        </w:rPr>
        <w:t>换师</w:t>
      </w:r>
      <w:r>
        <w:rPr>
          <w:rFonts w:ascii="宋体" w:eastAsia="宋体" w:hAnsi="MS Mincho" w:cs="宋体"/>
          <w:sz w:val="28"/>
          <w:bdr w:val="none" w:sz="0" w:space="0" w:color="auto"/>
        </w:rPr>
        <w:t>生一片美好前程。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心点燃心中的那份激情，燃起了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堂学校，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堂村民以及村委会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的那份信念</w:t>
      </w:r>
      <w:r>
        <w:rPr>
          <w:rFonts w:ascii="宋体" w:eastAsia="宋体" w:hAnsi="SimSun" w:cs="宋体"/>
          <w:sz w:val="28"/>
          <w:bdr w:val="none" w:sz="0" w:space="0" w:color="auto"/>
        </w:rPr>
        <w:t>对陈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的无限忠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变环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境，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造未来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得暑假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学的第一个礼拜，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信心充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斗志的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她踏入此地，看到的却是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园狼藉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土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的校园，潮湿、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暗霉气冲鼻的教室、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有那条不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的校园小路，教室内，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壁裂痕很深，而且到</w:t>
      </w:r>
      <w:r>
        <w:rPr>
          <w:rFonts w:ascii="宋体" w:eastAsia="宋体" w:hAnsi="SimSun" w:cs="宋体"/>
          <w:sz w:val="28"/>
          <w:bdr w:val="none" w:sz="0" w:space="0" w:color="auto"/>
        </w:rPr>
        <w:t>处悬</w:t>
      </w:r>
      <w:r>
        <w:rPr>
          <w:rFonts w:ascii="宋体" w:eastAsia="宋体" w:hAnsi="MS Mincho" w:cs="宋体"/>
          <w:sz w:val="28"/>
          <w:bdr w:val="none" w:sz="0" w:space="0" w:color="auto"/>
        </w:rPr>
        <w:t>挂着楚楚吓人的蜘蛛网，心中的怒火霎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冲上眉梢，禁不住瑟瑟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抖，那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努力拼搏的激情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烟消云散。泪水不住的滑落，我的天啊，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哪里是学校，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直是垃圾收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站。老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一双双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求的目光投向她的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抱，她不住的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自己，是走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是留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狂乱不定的心一再告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急，冷静些，再作打算吧！就算是沼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之地，但也不能因此而离去，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的再三嘱托，朋友的善意帮助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不能以此了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经纠结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是留了下来。来就要干好，否</w:t>
      </w:r>
      <w:r>
        <w:rPr>
          <w:rFonts w:ascii="宋体" w:eastAsia="宋体" w:hAnsi="SimSun" w:cs="宋体"/>
          <w:sz w:val="28"/>
          <w:bdr w:val="none" w:sz="0" w:space="0" w:color="auto"/>
        </w:rPr>
        <w:t>则绝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的秉性。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于决心改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造一片新天地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信念在她心中扎下了根。在老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助下不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是校园、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是教室、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都清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的干干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，井然有序。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一个礼拜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去了，她和老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都看到了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利的成果。家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美，村支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，校外的走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生的惊奇。整个校园有了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然一新的面貌。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一个个礼拜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去了，她的心并没有停留在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小小的改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上，既然决心干好，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生是一方面，那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最重要的却是危房改造。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一座座古老而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旧的危房，她心里惶惶不安，日不能食，夜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眠。家里的大大小小的事物，好像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及生活她也没</w:t>
      </w:r>
      <w:r>
        <w:rPr>
          <w:rFonts w:ascii="宋体" w:eastAsia="宋体" w:hAnsi="SimSun" w:cs="宋体"/>
          <w:sz w:val="28"/>
          <w:bdr w:val="none" w:sz="0" w:space="0" w:color="auto"/>
        </w:rPr>
        <w:t>时间问</w:t>
      </w:r>
      <w:r>
        <w:rPr>
          <w:rFonts w:ascii="宋体" w:eastAsia="宋体" w:hAnsi="MS Mincho" w:cs="宋体"/>
          <w:sz w:val="28"/>
          <w:bdr w:val="none" w:sz="0" w:space="0" w:color="auto"/>
        </w:rPr>
        <w:t>津。整天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此事焦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不安。忽然一个念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在她心中想起，既然教育部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早划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危房，何不找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法解决呢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于是，她多次和大</w:t>
      </w:r>
      <w:r>
        <w:rPr>
          <w:rFonts w:ascii="宋体" w:eastAsia="宋体" w:hAnsi="SimSun" w:cs="宋体"/>
          <w:sz w:val="28"/>
          <w:bdr w:val="none" w:sz="0" w:space="0" w:color="auto"/>
        </w:rPr>
        <w:t>队领导结</w:t>
      </w:r>
      <w:r>
        <w:rPr>
          <w:rFonts w:ascii="宋体" w:eastAsia="宋体" w:hAnsi="MS Mincho" w:cs="宋体"/>
          <w:sz w:val="28"/>
          <w:bdr w:val="none" w:sz="0" w:space="0" w:color="auto"/>
        </w:rPr>
        <w:t>合，和中心校</w:t>
      </w:r>
      <w:r>
        <w:rPr>
          <w:rFonts w:ascii="宋体" w:eastAsia="宋体" w:hAnsi="SimSun" w:cs="宋体"/>
          <w:sz w:val="28"/>
          <w:bdr w:val="none" w:sz="0" w:space="0" w:color="auto"/>
        </w:rPr>
        <w:t>领导结</w:t>
      </w:r>
      <w:r>
        <w:rPr>
          <w:rFonts w:ascii="宋体" w:eastAsia="宋体" w:hAnsi="MS Mincho" w:cs="宋体"/>
          <w:sz w:val="28"/>
          <w:bdr w:val="none" w:sz="0" w:space="0" w:color="auto"/>
        </w:rPr>
        <w:t>合，在各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助下，向教育部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，要求改善学校危房，重建学校教室，可是要改造危房，又不是十万八万的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又能一句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能决定的呢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于是，她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的上下求索。不知道向上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反映多少次，跑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多少路，流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多少无人知道的泪。就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求索，无疑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她心灵上更增添了一份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愁和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感。日子一天一天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去了，眼看流失的学生，明知道无力收回却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要努力拯救。此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她来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，却像一根根</w:t>
      </w:r>
      <w:r>
        <w:rPr>
          <w:rFonts w:ascii="宋体" w:eastAsia="宋体" w:hAnsi="SimSun" w:cs="宋体"/>
          <w:sz w:val="28"/>
          <w:bdr w:val="none" w:sz="0" w:space="0" w:color="auto"/>
        </w:rPr>
        <w:t>银针</w:t>
      </w:r>
      <w:r>
        <w:rPr>
          <w:rFonts w:ascii="宋体" w:eastAsia="宋体" w:hAnsi="MS Mincho" w:cs="宋体"/>
          <w:sz w:val="28"/>
          <w:bdr w:val="none" w:sz="0" w:space="0" w:color="auto"/>
        </w:rPr>
        <w:t>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她的心扉，漫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而焦急的等待，无奈的消耗。其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，大</w:t>
      </w:r>
      <w:r>
        <w:rPr>
          <w:rFonts w:ascii="宋体" w:eastAsia="宋体" w:hAnsi="SimSun" w:cs="宋体"/>
          <w:sz w:val="28"/>
          <w:bdr w:val="none" w:sz="0" w:space="0" w:color="auto"/>
        </w:rPr>
        <w:t>队领导</w:t>
      </w:r>
      <w:r>
        <w:rPr>
          <w:rFonts w:ascii="宋体" w:eastAsia="宋体" w:hAnsi="MS Mincho" w:cs="宋体"/>
          <w:sz w:val="28"/>
          <w:bdr w:val="none" w:sz="0" w:space="0" w:color="auto"/>
        </w:rPr>
        <w:t>，中心校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的心情何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月里</w:t>
      </w:r>
      <w:r>
        <w:rPr>
          <w:rFonts w:ascii="宋体" w:eastAsia="宋体" w:hAnsi="SimSun" w:cs="宋体"/>
          <w:sz w:val="28"/>
          <w:bdr w:val="none" w:sz="0" w:space="0" w:color="auto"/>
        </w:rPr>
        <w:t>总归</w:t>
      </w:r>
      <w:r>
        <w:rPr>
          <w:rFonts w:ascii="宋体" w:eastAsia="宋体" w:hAnsi="MS Mincho" w:cs="宋体"/>
          <w:sz w:val="28"/>
          <w:bdr w:val="none" w:sz="0" w:space="0" w:color="auto"/>
        </w:rPr>
        <w:t>有一点希望之光，有一天，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于看到了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暗中的阳光，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天，教育局</w:t>
      </w:r>
      <w:r>
        <w:rPr>
          <w:rFonts w:ascii="宋体" w:eastAsia="宋体" w:hAnsi="SimSun" w:cs="宋体"/>
          <w:sz w:val="28"/>
          <w:bdr w:val="none" w:sz="0" w:space="0" w:color="auto"/>
        </w:rPr>
        <w:t>领导亲</w:t>
      </w:r>
      <w:r>
        <w:rPr>
          <w:rFonts w:ascii="宋体" w:eastAsia="宋体" w:hAnsi="MS Mincho" w:cs="宋体"/>
          <w:sz w:val="28"/>
          <w:bdr w:val="none" w:sz="0" w:space="0" w:color="auto"/>
        </w:rPr>
        <w:t>口告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她，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万的危房改造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金已定，你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做好改造的准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吧。听到此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，她高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的就要跳起来，回到学校，阳光一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</w:t>
      </w:r>
      <w:r>
        <w:rPr>
          <w:rFonts w:ascii="宋体" w:eastAsia="宋体" w:hAnsi="SimSun" w:cs="宋体"/>
          <w:sz w:val="28"/>
          <w:bdr w:val="none" w:sz="0" w:space="0" w:color="auto"/>
        </w:rPr>
        <w:t>给师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了一次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如今，学校危房已拆迁，学生在不久的将来就会住</w:t>
      </w:r>
      <w:r>
        <w:rPr>
          <w:rFonts w:ascii="宋体" w:eastAsia="宋体" w:hAnsi="SimSun" w:cs="宋体"/>
          <w:sz w:val="28"/>
          <w:bdr w:val="none" w:sz="0" w:space="0" w:color="auto"/>
        </w:rPr>
        <w:t>进宽</w:t>
      </w:r>
      <w:r>
        <w:rPr>
          <w:rFonts w:ascii="宋体" w:eastAsia="宋体" w:hAnsi="MS Mincho" w:cs="宋体"/>
          <w:sz w:val="28"/>
          <w:bdr w:val="none" w:sz="0" w:space="0" w:color="auto"/>
        </w:rPr>
        <w:t>敞明亮的新教室，聆听老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潺潺溪水般的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生了巨大的改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，学校建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也逐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改善，家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。学生的回流就是学校最好的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三、双管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下，两手抓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并没有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足，在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，她一手抓校貌，一手抓教育。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自从她来到次校，看到学校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境犹如荒山野</w:t>
      </w:r>
      <w:r>
        <w:rPr>
          <w:rFonts w:ascii="宋体" w:eastAsia="宋体" w:hAnsi="SimSun" w:cs="宋体"/>
          <w:sz w:val="28"/>
          <w:bdr w:val="none" w:sz="0" w:space="0" w:color="auto"/>
        </w:rPr>
        <w:t>岭</w:t>
      </w:r>
      <w:r>
        <w:rPr>
          <w:rFonts w:ascii="宋体" w:eastAsia="宋体" w:hAnsi="MS Mincho" w:cs="宋体"/>
          <w:sz w:val="28"/>
          <w:bdr w:val="none" w:sz="0" w:space="0" w:color="auto"/>
        </w:rPr>
        <w:t>之地后，狠抓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生，苦想一切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天保持清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上去了，教育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量决不能松弛。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抓全校工作，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担任五年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，又是五年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班主任。尽管如此繁重的任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，但她从来没有一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的怨言，依然默默无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的奉献着自己余年的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献。她不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教好自己的学生，而且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培育年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，教好全校的学生，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抓好全校教育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量，她根据自己新学来的管理方法和在网上看到的名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座，制定了教学方案和管理制度，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一个学生，管理好自己的班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立自己美好的教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班主任工作事迹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我当班主任已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有几个春秋，在和天真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漫的孩子朝夕相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的日子里，有辛勤的汗水，也有含泪的微笑，更多的是真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者，工作是繁重且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，管理好他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、日常生活和思想政治工作。培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及正确的人生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大的理想。在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践中，我深深体会到班主任工作的平凡和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大。学生的方方面面，点点滴滴的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，无不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注着班主任的心血和无微不至的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，班主任只有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爱每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位学生感受着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，学着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让爱</w:t>
      </w:r>
      <w:r>
        <w:rPr>
          <w:rFonts w:ascii="宋体" w:eastAsia="宋体" w:hAnsi="MS Mincho" w:cs="宋体"/>
          <w:sz w:val="28"/>
          <w:bdr w:val="none" w:sz="0" w:space="0" w:color="auto"/>
        </w:rPr>
        <w:t>在学生心田里落地生根。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，以我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周一的升旗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式是最好的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当听到雄壮的国歌声，望着冉冉升起，随</w:t>
      </w:r>
      <w:r>
        <w:rPr>
          <w:rFonts w:ascii="宋体" w:eastAsia="宋体" w:hAnsi="SimSun" w:cs="宋体"/>
          <w:sz w:val="28"/>
          <w:bdr w:val="none" w:sz="0" w:space="0" w:color="auto"/>
        </w:rPr>
        <w:t>风飘扬</w:t>
      </w:r>
      <w:r>
        <w:rPr>
          <w:rFonts w:ascii="宋体" w:eastAsia="宋体" w:hAnsi="MS Mincho" w:cs="宋体"/>
          <w:sz w:val="28"/>
          <w:bdr w:val="none" w:sz="0" w:space="0" w:color="auto"/>
        </w:rPr>
        <w:t>的五星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旗，我的心久久不能平静。使人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朴素的民族自豪感由然而生，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情感由此得到升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小学生一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，除了明确告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升旗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感到，我也</w:t>
      </w:r>
      <w:r>
        <w:rPr>
          <w:rFonts w:ascii="宋体" w:eastAsia="宋体" w:hAnsi="SimSun" w:cs="宋体"/>
          <w:sz w:val="28"/>
          <w:bdr w:val="none" w:sz="0" w:space="0" w:color="auto"/>
        </w:rPr>
        <w:t>应该这么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做。所以我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学生在炎炎夏日，任汗流</w:t>
      </w:r>
      <w:r>
        <w:rPr>
          <w:rFonts w:ascii="宋体" w:eastAsia="宋体" w:hAnsi="SimSun" w:cs="宋体"/>
          <w:sz w:val="28"/>
          <w:bdr w:val="none" w:sz="0" w:space="0" w:color="auto"/>
        </w:rPr>
        <w:t>浃</w:t>
      </w:r>
      <w:r>
        <w:rPr>
          <w:rFonts w:ascii="宋体" w:eastAsia="宋体" w:hAnsi="MS Mincho" w:cs="宋体"/>
          <w:sz w:val="28"/>
          <w:bdr w:val="none" w:sz="0" w:space="0" w:color="auto"/>
        </w:rPr>
        <w:t>背，一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，庄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穆，仰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国旗，数九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寒，任寒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刺骨，昂首挺胸，屹立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国旗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立。衣服被汗水打湿了，小手、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蛋被凛冽的寒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吹得通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，大家都不曾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是一次又一次受到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的洗礼，也使学生感受到班主任的无言的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，以我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的生活中的一言一行，一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成不乱扔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地上有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，自己先蹲下去</w:t>
      </w:r>
      <w:r>
        <w:rPr>
          <w:rFonts w:ascii="宋体" w:eastAsia="宋体" w:hAnsi="SimSun" w:cs="宋体"/>
          <w:sz w:val="28"/>
          <w:bdr w:val="none" w:sz="0" w:space="0" w:color="auto"/>
        </w:rPr>
        <w:t>拣</w:t>
      </w:r>
      <w:r>
        <w:rPr>
          <w:rFonts w:ascii="宋体" w:eastAsia="宋体" w:hAnsi="MS Mincho" w:cs="宋体"/>
          <w:sz w:val="28"/>
          <w:bdr w:val="none" w:sz="0" w:space="0" w:color="auto"/>
        </w:rPr>
        <w:t>起来；要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度，我在工作中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写得工工整整，要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首先要做到。我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格要求自己，使学生相信老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表率，争做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二、尊重平等，真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一个学生。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新型的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的首先是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生人格上的平等，要学生尊重老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也要尊重学生。只有心灵的沟通，才能达到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班主任要全心全意地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着自己的学生。全面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爱凤</w:t>
      </w:r>
      <w:r>
        <w:rPr>
          <w:rFonts w:ascii="宋体" w:eastAsia="宋体" w:hAnsi="MS Mincho" w:cs="宋体"/>
          <w:sz w:val="28"/>
          <w:bdr w:val="none" w:sz="0" w:space="0" w:color="auto"/>
        </w:rPr>
        <w:t>凰也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丑小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，才是真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。学生在成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程中，由于各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原因，可能会出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的缺点。俗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，人有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有皮，差生同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也有自尊心，只不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是被自尊心理所掩盖了，那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破罐子破摔，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不在乎的学生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竟是少数的。差生无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在家里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是在学校里都受到不同程度的歧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，因此不免心理上有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力，自卑心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事感到无所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逆反心理。如我班有一位学生刘春博，他不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差，而且</w:t>
      </w:r>
      <w:r>
        <w:rPr>
          <w:rFonts w:ascii="宋体" w:eastAsia="宋体" w:hAnsi="SimSun" w:cs="宋体"/>
          <w:sz w:val="28"/>
          <w:bdr w:val="none" w:sz="0" w:space="0" w:color="auto"/>
        </w:rPr>
        <w:t>还经</w:t>
      </w:r>
      <w:r>
        <w:rPr>
          <w:rFonts w:ascii="宋体" w:eastAsia="宋体" w:hAnsi="MS Mincho" w:cs="宋体"/>
          <w:sz w:val="28"/>
          <w:bdr w:val="none" w:sz="0" w:space="0" w:color="auto"/>
        </w:rPr>
        <w:t>常和同学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打架斗殴，甚至</w:t>
      </w:r>
      <w:r>
        <w:rPr>
          <w:rFonts w:ascii="宋体" w:eastAsia="宋体" w:hAnsi="SimSun" w:cs="宋体"/>
          <w:sz w:val="28"/>
          <w:bdr w:val="none" w:sz="0" w:space="0" w:color="auto"/>
        </w:rPr>
        <w:t>偷东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，我得知他爸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在外地打工，很少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常不及格，</w:t>
      </w:r>
      <w:r>
        <w:rPr>
          <w:rFonts w:ascii="宋体" w:eastAsia="宋体" w:hAnsi="SimSun" w:cs="宋体"/>
          <w:sz w:val="28"/>
          <w:bdr w:val="none" w:sz="0" w:space="0" w:color="auto"/>
        </w:rPr>
        <w:t>时间长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得麻木，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不在乎。</w:t>
      </w:r>
      <w:r>
        <w:rPr>
          <w:rFonts w:ascii="宋体" w:eastAsia="宋体" w:hAnsi="SimSun" w:cs="宋体"/>
          <w:sz w:val="28"/>
          <w:bdr w:val="none" w:sz="0" w:space="0" w:color="auto"/>
        </w:rPr>
        <w:t>针对这</w:t>
      </w:r>
      <w:r>
        <w:rPr>
          <w:rFonts w:ascii="宋体" w:eastAsia="宋体" w:hAnsi="MS Mincho" w:cs="宋体"/>
          <w:sz w:val="28"/>
          <w:bdr w:val="none" w:sz="0" w:space="0" w:color="auto"/>
        </w:rPr>
        <w:t>一情况，我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学生缺少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心与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，于是我从生活中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他。衣服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他拍打身上的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土，手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他去洗手，做了好事及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在班里表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，鼓励他，利用</w:t>
      </w:r>
      <w:r>
        <w:rPr>
          <w:rFonts w:ascii="宋体" w:eastAsia="宋体" w:hAnsi="SimSun" w:cs="宋体"/>
          <w:sz w:val="28"/>
          <w:bdr w:val="none" w:sz="0" w:space="0" w:color="auto"/>
        </w:rPr>
        <w:t>课间时间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心，使他深深明白，老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是他的良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是他的益友，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循循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，他的学</w:t>
      </w:r>
      <w:r>
        <w:rPr>
          <w:rFonts w:ascii="宋体" w:eastAsia="宋体" w:hAnsi="SimSun" w:cs="宋体"/>
          <w:sz w:val="28"/>
          <w:bdr w:val="none" w:sz="0" w:space="0" w:color="auto"/>
        </w:rPr>
        <w:t>习纪</w:t>
      </w:r>
      <w:r>
        <w:rPr>
          <w:rFonts w:ascii="宋体" w:eastAsia="宋体" w:hAnsi="MS Mincho" w:cs="宋体"/>
          <w:sz w:val="28"/>
          <w:bdr w:val="none" w:sz="0" w:space="0" w:color="auto"/>
        </w:rPr>
        <w:t>律比原来有了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健全的班集体，加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民主管理。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班干部是学生的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极分子，是班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的骨干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伍，是班主任的小助手，他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体的建立，健全起着重要的作用。班干部的培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要求品学兼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，并有一定的工作能力，受同学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迎和支持的同学担任。在工作中，我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予班干部一定的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力，在学生心中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立班干部威信，鼓励和指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大胆地、独立地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展各方面的工作，充分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造性。但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期担任，有的班干部会形成一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霸气、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傲、自大。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这类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情况，我利用班会活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习伟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受人尊重的故事，定期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与自我批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，制定可行合理的班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班干部打分，提意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行民主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督和自我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价，提高了班干部工作的能力和学生的自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小与学生的距离，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学生和我越来越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我注意从自己的一言一行，从点滴小事做起，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小与学生的距离，从正面引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主，注意工作的方式、方法及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合。通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形式、丰富多彩的活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，提供各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行自我管理和自我服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。在学校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中，学生都能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极参加，并表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出极高的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了初中女子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跑第一二名，中学生百科知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第一名的好成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合能力，提高了他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理班里事情，教育学生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，学会在学生面前控制自己的情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，用委婉的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的方式来教育学生，努力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自我完善，自我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展。使学生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于接受，和我越来越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几年来的班主任工作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我从繁重辛苦的工作中，体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趣。班集体像一</w:t>
      </w:r>
      <w:r>
        <w:rPr>
          <w:rFonts w:ascii="宋体" w:eastAsia="宋体" w:hAnsi="SimSun" w:cs="宋体"/>
          <w:sz w:val="28"/>
          <w:bdr w:val="none" w:sz="0" w:space="0" w:color="auto"/>
        </w:rPr>
        <w:t>块优质</w:t>
      </w:r>
      <w:r>
        <w:rPr>
          <w:rFonts w:ascii="宋体" w:eastAsia="宋体" w:hAnsi="MS Mincho" w:cs="宋体"/>
          <w:sz w:val="28"/>
          <w:bdr w:val="none" w:sz="0" w:space="0" w:color="auto"/>
        </w:rPr>
        <w:t>、肥沃的土壤，我愿在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地里不断耕作，用科学的技</w:t>
      </w:r>
      <w:r>
        <w:rPr>
          <w:rFonts w:ascii="宋体" w:eastAsia="宋体" w:hAnsi="SimSun" w:cs="宋体"/>
          <w:sz w:val="28"/>
          <w:bdr w:val="none" w:sz="0" w:space="0" w:color="auto"/>
        </w:rPr>
        <w:t>术创</w:t>
      </w:r>
      <w:r>
        <w:rPr>
          <w:rFonts w:ascii="宋体" w:eastAsia="宋体" w:hAnsi="MS Mincho" w:cs="宋体"/>
          <w:sz w:val="28"/>
          <w:bdr w:val="none" w:sz="0" w:space="0" w:color="auto"/>
        </w:rPr>
        <w:t>新的方法，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的阳光下自由自在地舒枝展叶，茁壮成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班主任工作事迹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1998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揣梦想来到宁</w:t>
      </w:r>
      <w:r>
        <w:rPr>
          <w:rFonts w:ascii="宋体" w:eastAsia="宋体" w:hAnsi="SimSun" w:cs="宋体"/>
          <w:sz w:val="28"/>
          <w:bdr w:val="none" w:sz="0" w:space="0" w:color="auto"/>
        </w:rPr>
        <w:t>围这块</w:t>
      </w:r>
      <w:r>
        <w:rPr>
          <w:rFonts w:ascii="宋体" w:eastAsia="宋体" w:hAnsi="MS Mincho" w:cs="宋体"/>
          <w:sz w:val="28"/>
          <w:bdr w:val="none" w:sz="0" w:space="0" w:color="auto"/>
        </w:rPr>
        <w:t>土地上，和很多同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儿完成了人生的两件大事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婚生孩子，十年来，我一向默默无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地做着班主任工作，全心全意地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一届学生。当昔日的学生从四面八方用不同的方式向我表达感激之情的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候，我体会到了做一名班主任特有的幸福感。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一、精耕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作，精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在多年的班主任管理中，我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不苟，要求自己做到面面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到。俗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不以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矩，不成方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接到一个班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，我都会花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大精力抓学生的行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我会充分利用校园礼貌餐桌和三</w:t>
      </w:r>
      <w:r>
        <w:rPr>
          <w:rFonts w:ascii="宋体" w:eastAsia="宋体" w:hAnsi="SimSun" w:cs="宋体"/>
          <w:sz w:val="28"/>
          <w:bdr w:val="none" w:sz="0" w:space="0" w:color="auto"/>
        </w:rPr>
        <w:t>项竞赛评</w:t>
      </w:r>
      <w:r>
        <w:rPr>
          <w:rFonts w:ascii="宋体" w:eastAsia="宋体" w:hAnsi="MS Mincho" w:cs="宋体"/>
          <w:sz w:val="28"/>
          <w:bdr w:val="none" w:sz="0" w:space="0" w:color="auto"/>
        </w:rPr>
        <w:t>比，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律等思想方面的教育。我</w:t>
      </w:r>
      <w:r>
        <w:rPr>
          <w:rFonts w:ascii="宋体" w:eastAsia="宋体" w:hAnsi="SimSun" w:cs="宋体"/>
          <w:sz w:val="28"/>
          <w:bdr w:val="none" w:sz="0" w:space="0" w:color="auto"/>
        </w:rPr>
        <w:t>还动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筋，充分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教室内板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https://d.book118.com/216144151011010055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16144151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班主任工作事迹汇编15篇</dc:title>
  <dc:subject>在日常学习、工作或生活中，大家或多或少都会用到过事迹吧，事迹可以起到引导良好风气、推动工作、激励后进的作用。拟事迹需要注意哪些问题呢？以下是小编为大家整理的班主任工作事迹，供大家参考借鉴，希望可以帮助</dc:subject>
  <cp:keywords>班主任工作事迹</cp:keywords>
  <cp:revision>0</cp:revision>
</cp:coreProperties>
</file>