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adjustRightInd w:val="0"/>
        <w:snapToGrid w:val="0"/>
        <w:spacing w:line="360" w:lineRule="auto"/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/>
          <w:b/>
          <w:bCs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o:spid="_x0000_s1025" type="#_x0000_t75" style="width:34pt;height:39pt;margin-top:998pt;margin-left:997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基础卷-备战2023-2024学年七年级语文上学期期中真题分类汇编</w:t>
      </w:r>
    </w:p>
    <w:p>
      <w:pPr>
        <w:widowControl/>
        <w:adjustRightInd w:val="0"/>
        <w:snapToGrid w:val="0"/>
        <w:spacing w:line="360" w:lineRule="auto"/>
        <w:jc w:val="center"/>
        <w:rPr>
          <w:rFonts w:ascii="宋体" w:hAnsi="宋体" w:cs="宋体"/>
          <w:b/>
          <w:bCs/>
          <w:sz w:val="48"/>
          <w:szCs w:val="48"/>
        </w:rPr>
      </w:pPr>
      <w:r>
        <w:rPr>
          <w:rFonts w:ascii="宋体" w:hAnsi="宋体" w:cs="宋体" w:hint="eastAsia"/>
          <w:color w:val="0000FF"/>
          <w:szCs w:val="21"/>
        </w:rPr>
        <w:t>考试时间150分钟，满分150分</w:t>
      </w:r>
    </w:p>
    <w:p>
      <w:pPr>
        <w:pStyle w:val="BlockText"/>
        <w:adjustRightInd w:val="0"/>
        <w:snapToGrid w:val="0"/>
        <w:spacing w:after="0" w:line="360" w:lineRule="auto"/>
        <w:ind w:left="0" w:right="0" w:leftChars="0" w:rightChars="0"/>
        <w:rPr>
          <w:rFonts w:ascii="宋体" w:hAnsi="宋体" w:cs="宋体"/>
          <w:b/>
          <w:bCs/>
          <w:sz w:val="24"/>
          <w:szCs w:val="28"/>
          <w:shd w:val="clear" w:color="FFFFFF" w:fill="D9D9D9"/>
        </w:rPr>
      </w:pPr>
      <w:r>
        <w:rPr>
          <w:rFonts w:ascii="宋体" w:hAnsi="宋体" w:cs="宋体" w:hint="eastAsia"/>
          <w:b/>
          <w:bCs/>
          <w:sz w:val="24"/>
          <w:szCs w:val="28"/>
          <w:shd w:val="clear" w:color="FFFFFF" w:fill="D9D9D9"/>
        </w:rPr>
        <w:t>一、基础、积累、运用（39分）</w:t>
      </w:r>
    </w:p>
    <w:p>
      <w:pPr>
        <w:adjustRightInd w:val="0"/>
        <w:snapToGrid w:val="0"/>
        <w:spacing w:line="360" w:lineRule="auto"/>
        <w:rPr>
          <w:rFonts w:ascii="宋体" w:hAnsi="宋体" w:cs="宋体"/>
          <w:b/>
          <w:bCs/>
        </w:rPr>
      </w:pPr>
      <w:r>
        <w:rPr>
          <w:rFonts w:ascii="宋体" w:hAnsi="宋体" w:cs="宋体" w:hint="eastAsia"/>
          <w:b/>
          <w:bCs/>
        </w:rPr>
        <w:t>1.书写。（5分）</w:t>
      </w:r>
    </w:p>
    <w:p>
      <w:pPr>
        <w:pStyle w:val="BlockText"/>
        <w:adjustRightInd w:val="0"/>
        <w:snapToGrid w:val="0"/>
        <w:spacing w:after="0" w:line="360" w:lineRule="auto"/>
        <w:ind w:left="0" w:right="0" w:firstLine="420" w:leftChars="0" w:rightChars="0" w:firstLineChars="200"/>
        <w:rPr>
          <w:rFonts w:ascii="宋体" w:hAnsi="宋体" w:cs="宋体"/>
        </w:rPr>
      </w:pPr>
      <w:r>
        <w:rPr>
          <w:rFonts w:ascii="宋体" w:hAnsi="宋体" w:cs="宋体" w:hint="eastAsia"/>
        </w:rPr>
        <w:t>见字如面，写一笔好字，赏心悦目，让我们一起展现汉字之美吧！</w:t>
      </w:r>
    </w:p>
    <w:p>
      <w:pPr>
        <w:pStyle w:val="BlockText"/>
        <w:adjustRightInd w:val="0"/>
        <w:snapToGrid w:val="0"/>
        <w:spacing w:after="0" w:line="360" w:lineRule="auto"/>
        <w:ind w:left="0" w:right="0" w:firstLine="420" w:leftChars="0" w:rightChars="0" w:firstLineChars="200"/>
        <w:rPr>
          <w:rFonts w:ascii="宋体" w:hAnsi="宋体" w:cs="宋体"/>
        </w:rPr>
      </w:pPr>
      <w:r>
        <w:rPr>
          <w:rFonts w:ascii="宋体" w:hAnsi="宋体" w:cs="宋体" w:hint="eastAsia"/>
        </w:rPr>
        <w:t>本题根据卷面的书写情况评分，请你在答题时努力做到书写正确、规范、整洁。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2.阅读下面的文字，完成下面小题。（7分）</w:t>
      </w:r>
    </w:p>
    <w:p>
      <w:pPr>
        <w:adjustRightInd w:val="0"/>
        <w:snapToGrid w:val="0"/>
        <w:spacing w:line="360" w:lineRule="auto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再往上走，严酷的自然环境使那些不惧风霜的</w:t>
      </w:r>
      <w:r>
        <w:rPr>
          <w:rFonts w:ascii="宋体" w:hAnsi="宋体" w:cs="宋体" w:hint="eastAsia"/>
          <w:szCs w:val="21"/>
          <w:em w:val="dot"/>
        </w:rPr>
        <w:t>劲</w:t>
      </w:r>
      <w:r>
        <w:rPr>
          <w:rFonts w:ascii="宋体" w:hAnsi="宋体" w:cs="宋体" w:hint="eastAsia"/>
          <w:szCs w:val="21"/>
        </w:rPr>
        <w:t>松也销声匿迹，只有一片白桦林在这里wán强地生存。走向山顶，视线变得开阔。矮小的灌木和苔藓、地衣交织在一起，形成广阔的地毯式植被。tiào望远处，可以看到天池畔花团锦簇，。</w:t>
      </w:r>
      <w:r>
        <w:rPr>
          <w:rFonts w:ascii="宋体" w:hAnsi="宋体" w:cs="宋体" w:hint="eastAsia"/>
          <w:szCs w:val="21"/>
          <w:u w:val="wave"/>
        </w:rPr>
        <w:t>每当花季来临，各色各样的花朵和树木争相绽放，绚丽迷人。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（1）结合语境，给加点字注音，并根据拼音写出汉字。（3分）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  <w:em w:val="dot"/>
        </w:rPr>
        <w:t>劲</w:t>
      </w:r>
      <w:r>
        <w:rPr>
          <w:rFonts w:ascii="宋体" w:hAnsi="宋体" w:cs="宋体" w:hint="eastAsia"/>
          <w:szCs w:val="21"/>
        </w:rPr>
        <w:t>松（）        wán强（）tiào望（）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（2）在文中横线处填入词语，恰当的是（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）（2分）</w:t>
      </w:r>
    </w:p>
    <w:p>
      <w:pPr>
        <w:tabs>
          <w:tab w:val="left" w:pos="2078"/>
          <w:tab w:val="left" w:pos="4156"/>
          <w:tab w:val="left" w:pos="6234"/>
        </w:tabs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A.美轮美奂</w:t>
      </w:r>
      <w:r>
        <w:rPr>
          <w:rFonts w:ascii="宋体" w:hAnsi="宋体" w:cs="宋体" w:hint="eastAsia"/>
          <w:szCs w:val="21"/>
        </w:rPr>
        <w:tab/>
      </w:r>
      <w:r>
        <w:rPr>
          <w:rFonts w:ascii="宋体" w:hAnsi="宋体" w:cs="宋体" w:hint="eastAsia"/>
          <w:szCs w:val="21"/>
        </w:rPr>
        <w:t>B.耐人寻味</w:t>
      </w:r>
      <w:r>
        <w:rPr>
          <w:rFonts w:ascii="宋体" w:hAnsi="宋体" w:cs="宋体" w:hint="eastAsia"/>
          <w:szCs w:val="21"/>
        </w:rPr>
        <w:tab/>
      </w:r>
      <w:r>
        <w:rPr>
          <w:rFonts w:ascii="宋体" w:hAnsi="宋体" w:cs="宋体" w:hint="eastAsia"/>
          <w:szCs w:val="21"/>
        </w:rPr>
        <w:t>C.美不胜收</w:t>
      </w:r>
      <w:r>
        <w:rPr>
          <w:rFonts w:ascii="宋体" w:hAnsi="宋体" w:cs="宋体" w:hint="eastAsia"/>
          <w:szCs w:val="21"/>
        </w:rPr>
        <w:tab/>
      </w:r>
      <w:r>
        <w:rPr>
          <w:rFonts w:ascii="宋体" w:hAnsi="宋体" w:cs="宋体" w:hint="eastAsia"/>
          <w:szCs w:val="21"/>
        </w:rPr>
        <w:t>D.附庸风雅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（3）文中画波浪线的句子有语病，请你修改。（2分）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3.填写古诗文名句，完成积累卡片。（8分）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71"/>
        <w:gridCol w:w="9015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6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四季美景</w:t>
            </w:r>
          </w:p>
        </w:tc>
        <w:tc>
          <w:tcPr>
            <w:tcW w:w="4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古诗文名句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6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春景</w:t>
            </w:r>
          </w:p>
        </w:tc>
        <w:tc>
          <w:tcPr>
            <w:tcW w:w="4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《钱塘湖春行》中从仰视角度描写禽鸟的优美诗句是①，②。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6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夏景</w:t>
            </w:r>
          </w:p>
        </w:tc>
        <w:tc>
          <w:tcPr>
            <w:tcW w:w="4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郦道元用“③，④”写出三峡夏水洪大凶险的特点。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6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秋景</w:t>
            </w:r>
          </w:p>
        </w:tc>
        <w:tc>
          <w:tcPr>
            <w:tcW w:w="4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《野望》中以动衬静，衬托出秋日晚景的安详与宁静，也写出了符合打猎的人各自随愿而归的句子是⑤，⑥。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6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冬景</w:t>
            </w:r>
          </w:p>
        </w:tc>
        <w:tc>
          <w:tcPr>
            <w:tcW w:w="4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刘桢在《赠从弟中》用冰霜的严酷集中赞颂松柏能够经严寒而不凋的句子是⑦，⑧。</w:t>
            </w:r>
          </w:p>
        </w:tc>
      </w:tr>
    </w:tbl>
    <w:p>
      <w:p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9"/>
          <w:pgMar w:top="1440" w:right="1080" w:bottom="1440" w:left="1080" w:header="708" w:footer="708" w:gutter="0"/>
          <w:cols w:num="1" w:sep="1" w:space="425"/>
        </w:sect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4.语言表达。（6分）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2023年9月23日，杭州2022年第19届亚运会盛大开幕。为了让更多少年儿童关心亚运、了解亚运、参与亚运，请结合杭州亚运会记性物图片和链接材料，谈谈你对这组吉祥物设计理念的理解。要求：结合图文资料，表达清晰，100字左右。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【链接材料】</w:t>
      </w:r>
    </w:p>
    <w:p>
      <w:pPr>
        <w:adjustRightInd w:val="0"/>
        <w:snapToGrid w:val="0"/>
        <w:spacing w:line="360" w:lineRule="auto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2022年杭州亚运会吉祥物是一组名为“江南忆”的机器人。本届亚运会的定位是“中国新时代•杭州新亚运”，目标是“中国特色、浙江风采、杭州韵味，精彩纷呈”。</w:t>
      </w:r>
    </w:p>
    <w:p>
      <w:pPr>
        <w:adjustRightInd w:val="0"/>
        <w:snapToGrid w:val="0"/>
        <w:spacing w:line="360" w:lineRule="auto"/>
        <w:ind w:firstLine="420" w:firstLineChars="20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spacing w:line="360" w:lineRule="auto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/>
          <w:kern w:val="0"/>
          <w:szCs w:val="21"/>
        </w:rPr>
        <w:pict>
          <v:shape id="_x0000_i1026" type="#_x0000_t75" alt="@@@5176b21e-0aca-4992-8406-ef5d0ca4f744" style="width:261.75pt;height:167.25pt" coordsize="21600,21600" o:preferrelative="t" filled="f" stroked="f">
            <v:stroke joinstyle="miter"/>
            <v:imagedata r:id="rId12" o:title=""/>
            <o:lock v:ext="edit" aspectratio="t"/>
            <w10:anchorlock/>
          </v:shape>
        </w:pic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5.根名著选段完成各题。（7分）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选段一</w:t>
      </w:r>
    </w:p>
    <w:p>
      <w:pPr>
        <w:adjustRightInd w:val="0"/>
        <w:snapToGrid w:val="0"/>
        <w:spacing w:line="360" w:lineRule="auto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我很小的时候，读了《精忠传》、《水浒传》、《三国》和《西游记》。</w:t>
      </w:r>
    </w:p>
    <w:p>
      <w:pPr>
        <w:adjustRightInd w:val="0"/>
        <w:snapToGrid w:val="0"/>
        <w:spacing w:line="360" w:lineRule="auto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br/>
      </w:r>
      <w:r>
        <w:rPr>
          <w:rFonts w:ascii="宋体" w:hAnsi="宋体" w:cs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https://d.book118.com/225100242100011110</w:t>
        </w:r>
      </w:hyperlink>
    </w:p>
    <w:p>
      <w:pPr>
        <w:adjustRightInd w:val="0"/>
        <w:snapToGrid w:val="0"/>
        <w:spacing w:line="360" w:lineRule="auto"/>
        <w:ind w:firstLine="420"/>
        <w:jc w:val="left"/>
        <w:textAlignment w:val="center"/>
        <w:rPr>
          <w:rFonts w:ascii="宋体" w:hAnsi="宋体" w:cs="宋体"/>
          <w:szCs w:val="21"/>
        </w:rPr>
      </w:pPr>
    </w:p>
    <w:sectPr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nextPage"/>
      <w:pgSz w:w="11906" w:h="16839"/>
      <w:pgMar w:top="1440" w:right="1080" w:bottom="1440" w:left="1080" w:header="708" w:footer="708" w:gutter="0"/>
      <w:pgNumType w:start="2"/>
      <w:cols w:num="1" w:sep="1" w:space="425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1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2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3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4">
    <w:nsid w:val="FFFFFF80"/>
    <w:multiLevelType w:val="singleLevel"/>
    <w:tmpl w:val="FFFFFF80"/>
    <w:lvl w:ilvl="0">
      <w:start w:val="1"/>
      <w:numFmt w:val="bullet"/>
      <w:pStyle w:val="ListBullet5"/>
      <w:lvlText w:val=""/>
      <w:lvlJc w:val="left"/>
      <w:pPr>
        <w:tabs>
          <w:tab w:val="left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FFFFFF81"/>
    <w:lvl w:ilvl="0">
      <w:start w:val="1"/>
      <w:numFmt w:val="bullet"/>
      <w:pStyle w:val="ListBullet4"/>
      <w:lvlText w:val=""/>
      <w:lvlJc w:val="left"/>
      <w:pPr>
        <w:tabs>
          <w:tab w:val="left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FFFFFF82"/>
    <w:lvl w:ilvl="0">
      <w:start w:val="1"/>
      <w:numFmt w:val="bullet"/>
      <w:pStyle w:val="ListBullet3"/>
      <w:lvlText w:val=""/>
      <w:lvlJc w:val="left"/>
      <w:pPr>
        <w:tabs>
          <w:tab w:val="left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FFFFFF83"/>
    <w:lvl w:ilvl="0">
      <w:start w:val="1"/>
      <w:numFmt w:val="bullet"/>
      <w:pStyle w:val="ListBullet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E42"/>
    <w:rsid w:val="00000451"/>
    <w:rsid w:val="0000125F"/>
    <w:rsid w:val="0000154A"/>
    <w:rsid w:val="0000163D"/>
    <w:rsid w:val="00002A1D"/>
    <w:rsid w:val="000042A8"/>
    <w:rsid w:val="00004BD7"/>
    <w:rsid w:val="000058DD"/>
    <w:rsid w:val="000063F2"/>
    <w:rsid w:val="000120CF"/>
    <w:rsid w:val="0001622A"/>
    <w:rsid w:val="000166EE"/>
    <w:rsid w:val="00016873"/>
    <w:rsid w:val="000253FC"/>
    <w:rsid w:val="000254E1"/>
    <w:rsid w:val="00030C5C"/>
    <w:rsid w:val="000315AF"/>
    <w:rsid w:val="00033092"/>
    <w:rsid w:val="000349B2"/>
    <w:rsid w:val="000354A0"/>
    <w:rsid w:val="00037045"/>
    <w:rsid w:val="00040A7C"/>
    <w:rsid w:val="00042027"/>
    <w:rsid w:val="00043A89"/>
    <w:rsid w:val="00046A02"/>
    <w:rsid w:val="0004765E"/>
    <w:rsid w:val="00050772"/>
    <w:rsid w:val="00050AF3"/>
    <w:rsid w:val="00052927"/>
    <w:rsid w:val="00053DD1"/>
    <w:rsid w:val="00054690"/>
    <w:rsid w:val="00054798"/>
    <w:rsid w:val="00054F56"/>
    <w:rsid w:val="000552AA"/>
    <w:rsid w:val="0005741C"/>
    <w:rsid w:val="00062EC6"/>
    <w:rsid w:val="00063899"/>
    <w:rsid w:val="000638D4"/>
    <w:rsid w:val="00065ABA"/>
    <w:rsid w:val="00066830"/>
    <w:rsid w:val="00070431"/>
    <w:rsid w:val="00073395"/>
    <w:rsid w:val="00073D6D"/>
    <w:rsid w:val="00073F57"/>
    <w:rsid w:val="000767D9"/>
    <w:rsid w:val="0007705C"/>
    <w:rsid w:val="00083DBD"/>
    <w:rsid w:val="00086215"/>
    <w:rsid w:val="00087980"/>
    <w:rsid w:val="000921E4"/>
    <w:rsid w:val="00092704"/>
    <w:rsid w:val="00093326"/>
    <w:rsid w:val="000935A1"/>
    <w:rsid w:val="00097048"/>
    <w:rsid w:val="000A0F7F"/>
    <w:rsid w:val="000A13AC"/>
    <w:rsid w:val="000A4B44"/>
    <w:rsid w:val="000A679A"/>
    <w:rsid w:val="000A7A68"/>
    <w:rsid w:val="000B2275"/>
    <w:rsid w:val="000B4F35"/>
    <w:rsid w:val="000B6018"/>
    <w:rsid w:val="000B6C7C"/>
    <w:rsid w:val="000C2AA7"/>
    <w:rsid w:val="000C6DEF"/>
    <w:rsid w:val="000D2ABE"/>
    <w:rsid w:val="000D630E"/>
    <w:rsid w:val="000D66D0"/>
    <w:rsid w:val="000D70A5"/>
    <w:rsid w:val="000E0370"/>
    <w:rsid w:val="000E05AC"/>
    <w:rsid w:val="000E1DA7"/>
    <w:rsid w:val="000E4FF9"/>
    <w:rsid w:val="000E60AB"/>
    <w:rsid w:val="000E7739"/>
    <w:rsid w:val="000E7A52"/>
    <w:rsid w:val="000F2C80"/>
    <w:rsid w:val="000F555B"/>
    <w:rsid w:val="000F63DA"/>
    <w:rsid w:val="000F7AC3"/>
    <w:rsid w:val="001026E3"/>
    <w:rsid w:val="0010498F"/>
    <w:rsid w:val="00105A04"/>
    <w:rsid w:val="00111A0B"/>
    <w:rsid w:val="00112D98"/>
    <w:rsid w:val="00116A34"/>
    <w:rsid w:val="001175AD"/>
    <w:rsid w:val="00117A63"/>
    <w:rsid w:val="00123BDE"/>
    <w:rsid w:val="0012462A"/>
    <w:rsid w:val="00130740"/>
    <w:rsid w:val="0013112B"/>
    <w:rsid w:val="00133077"/>
    <w:rsid w:val="00133508"/>
    <w:rsid w:val="0013430D"/>
    <w:rsid w:val="00134334"/>
    <w:rsid w:val="0013779F"/>
    <w:rsid w:val="00137E3F"/>
    <w:rsid w:val="0014188C"/>
    <w:rsid w:val="00142502"/>
    <w:rsid w:val="00143092"/>
    <w:rsid w:val="00144CEC"/>
    <w:rsid w:val="00145671"/>
    <w:rsid w:val="0014731E"/>
    <w:rsid w:val="001475B7"/>
    <w:rsid w:val="001515B1"/>
    <w:rsid w:val="00151AF3"/>
    <w:rsid w:val="00152F66"/>
    <w:rsid w:val="001533AC"/>
    <w:rsid w:val="001559CE"/>
    <w:rsid w:val="00160CDB"/>
    <w:rsid w:val="00166B68"/>
    <w:rsid w:val="001700B1"/>
    <w:rsid w:val="001742BC"/>
    <w:rsid w:val="00175C6A"/>
    <w:rsid w:val="00177B2C"/>
    <w:rsid w:val="00180BB0"/>
    <w:rsid w:val="0018179F"/>
    <w:rsid w:val="00182AFA"/>
    <w:rsid w:val="00183F20"/>
    <w:rsid w:val="00185344"/>
    <w:rsid w:val="00190D04"/>
    <w:rsid w:val="00194774"/>
    <w:rsid w:val="00194F72"/>
    <w:rsid w:val="00195AFE"/>
    <w:rsid w:val="00196026"/>
    <w:rsid w:val="001A0393"/>
    <w:rsid w:val="001A03E5"/>
    <w:rsid w:val="001A6899"/>
    <w:rsid w:val="001B0235"/>
    <w:rsid w:val="001B20AC"/>
    <w:rsid w:val="001B2837"/>
    <w:rsid w:val="001B3E98"/>
    <w:rsid w:val="001B4068"/>
    <w:rsid w:val="001B48F3"/>
    <w:rsid w:val="001B4E4B"/>
    <w:rsid w:val="001B5906"/>
    <w:rsid w:val="001B5B6B"/>
    <w:rsid w:val="001B5B70"/>
    <w:rsid w:val="001B7752"/>
    <w:rsid w:val="001C2774"/>
    <w:rsid w:val="001C4B81"/>
    <w:rsid w:val="001C72B1"/>
    <w:rsid w:val="001D09A0"/>
    <w:rsid w:val="001E0D25"/>
    <w:rsid w:val="001E165B"/>
    <w:rsid w:val="001E17F7"/>
    <w:rsid w:val="001E29B6"/>
    <w:rsid w:val="001E4B29"/>
    <w:rsid w:val="001E505A"/>
    <w:rsid w:val="001E6969"/>
    <w:rsid w:val="001F0536"/>
    <w:rsid w:val="001F108D"/>
    <w:rsid w:val="001F10D4"/>
    <w:rsid w:val="001F5CBE"/>
    <w:rsid w:val="001F6C12"/>
    <w:rsid w:val="001F7B25"/>
    <w:rsid w:val="00201D18"/>
    <w:rsid w:val="002034E8"/>
    <w:rsid w:val="00206717"/>
    <w:rsid w:val="00207590"/>
    <w:rsid w:val="002119FE"/>
    <w:rsid w:val="002128A0"/>
    <w:rsid w:val="002137C8"/>
    <w:rsid w:val="00213E8B"/>
    <w:rsid w:val="002161F7"/>
    <w:rsid w:val="00217036"/>
    <w:rsid w:val="00217256"/>
    <w:rsid w:val="0021747D"/>
    <w:rsid w:val="002202F0"/>
    <w:rsid w:val="002303B4"/>
    <w:rsid w:val="002315C6"/>
    <w:rsid w:val="00236004"/>
    <w:rsid w:val="0023700A"/>
    <w:rsid w:val="002407A5"/>
    <w:rsid w:val="002418FB"/>
    <w:rsid w:val="00242236"/>
    <w:rsid w:val="00242C46"/>
    <w:rsid w:val="00243CED"/>
    <w:rsid w:val="00245040"/>
    <w:rsid w:val="0024618F"/>
    <w:rsid w:val="0025123B"/>
    <w:rsid w:val="00252604"/>
    <w:rsid w:val="002527EC"/>
    <w:rsid w:val="00252DFA"/>
    <w:rsid w:val="0025356D"/>
    <w:rsid w:val="0026001A"/>
    <w:rsid w:val="0026054C"/>
    <w:rsid w:val="002620A9"/>
    <w:rsid w:val="00263C6A"/>
    <w:rsid w:val="00270F65"/>
    <w:rsid w:val="002730FA"/>
    <w:rsid w:val="002746A4"/>
    <w:rsid w:val="00274F90"/>
    <w:rsid w:val="0027546C"/>
    <w:rsid w:val="0027755A"/>
    <w:rsid w:val="002821EF"/>
    <w:rsid w:val="00283E22"/>
    <w:rsid w:val="00286A61"/>
    <w:rsid w:val="002875EB"/>
    <w:rsid w:val="00290BD6"/>
    <w:rsid w:val="00292D29"/>
    <w:rsid w:val="0029379F"/>
    <w:rsid w:val="00294023"/>
    <w:rsid w:val="00295522"/>
    <w:rsid w:val="00296276"/>
    <w:rsid w:val="002979C5"/>
    <w:rsid w:val="002B14BF"/>
    <w:rsid w:val="002B46AB"/>
    <w:rsid w:val="002B4EF1"/>
    <w:rsid w:val="002C115B"/>
    <w:rsid w:val="002C1808"/>
    <w:rsid w:val="002C28B8"/>
    <w:rsid w:val="002C2E88"/>
    <w:rsid w:val="002C45C3"/>
    <w:rsid w:val="002C4B55"/>
    <w:rsid w:val="002C4D1B"/>
    <w:rsid w:val="002C4E96"/>
    <w:rsid w:val="002C6021"/>
    <w:rsid w:val="002C715D"/>
    <w:rsid w:val="002D2228"/>
    <w:rsid w:val="002D38A2"/>
    <w:rsid w:val="002D3F3E"/>
    <w:rsid w:val="002D5335"/>
    <w:rsid w:val="002D63D5"/>
    <w:rsid w:val="002E00D5"/>
    <w:rsid w:val="002E0253"/>
    <w:rsid w:val="002E081B"/>
    <w:rsid w:val="002E1184"/>
    <w:rsid w:val="002E41B9"/>
    <w:rsid w:val="002E6714"/>
    <w:rsid w:val="002F3FC1"/>
    <w:rsid w:val="002F6DA1"/>
    <w:rsid w:val="002F7B2E"/>
    <w:rsid w:val="00301066"/>
    <w:rsid w:val="00301254"/>
    <w:rsid w:val="00305D7D"/>
    <w:rsid w:val="00312027"/>
    <w:rsid w:val="003152CF"/>
    <w:rsid w:val="00316573"/>
    <w:rsid w:val="00321C9C"/>
    <w:rsid w:val="003224DC"/>
    <w:rsid w:val="003249AB"/>
    <w:rsid w:val="00330F09"/>
    <w:rsid w:val="003315E0"/>
    <w:rsid w:val="003333C7"/>
    <w:rsid w:val="00334809"/>
    <w:rsid w:val="00334A2C"/>
    <w:rsid w:val="00334B6B"/>
    <w:rsid w:val="0033510E"/>
    <w:rsid w:val="00336CD5"/>
    <w:rsid w:val="0033778D"/>
    <w:rsid w:val="0034177D"/>
    <w:rsid w:val="00341BBA"/>
    <w:rsid w:val="00341FB1"/>
    <w:rsid w:val="00344139"/>
    <w:rsid w:val="003463D9"/>
    <w:rsid w:val="0034683A"/>
    <w:rsid w:val="00347182"/>
    <w:rsid w:val="0035016A"/>
    <w:rsid w:val="00351054"/>
    <w:rsid w:val="00355495"/>
    <w:rsid w:val="00355D57"/>
    <w:rsid w:val="00356C0C"/>
    <w:rsid w:val="00357ECE"/>
    <w:rsid w:val="00361682"/>
    <w:rsid w:val="0036392A"/>
    <w:rsid w:val="00366E9E"/>
    <w:rsid w:val="00370659"/>
    <w:rsid w:val="00375ECF"/>
    <w:rsid w:val="00376B88"/>
    <w:rsid w:val="00383A17"/>
    <w:rsid w:val="0038637E"/>
    <w:rsid w:val="0039070E"/>
    <w:rsid w:val="0039186E"/>
    <w:rsid w:val="00392152"/>
    <w:rsid w:val="003B3B99"/>
    <w:rsid w:val="003B3E91"/>
    <w:rsid w:val="003B4EF8"/>
    <w:rsid w:val="003B525E"/>
    <w:rsid w:val="003B5BB5"/>
    <w:rsid w:val="003B6848"/>
    <w:rsid w:val="003B6983"/>
    <w:rsid w:val="003C365B"/>
    <w:rsid w:val="003C463B"/>
    <w:rsid w:val="003C5080"/>
    <w:rsid w:val="003C5A5F"/>
    <w:rsid w:val="003D4378"/>
    <w:rsid w:val="003D5353"/>
    <w:rsid w:val="003E19FD"/>
    <w:rsid w:val="003E252C"/>
    <w:rsid w:val="003E46BD"/>
    <w:rsid w:val="003E6B41"/>
    <w:rsid w:val="003E6D96"/>
    <w:rsid w:val="003F0920"/>
    <w:rsid w:val="003F23FD"/>
    <w:rsid w:val="003F3203"/>
    <w:rsid w:val="003F4116"/>
    <w:rsid w:val="003F549E"/>
    <w:rsid w:val="003F7544"/>
    <w:rsid w:val="00400480"/>
    <w:rsid w:val="0040225A"/>
    <w:rsid w:val="00410877"/>
    <w:rsid w:val="004114FA"/>
    <w:rsid w:val="00411937"/>
    <w:rsid w:val="00412CBC"/>
    <w:rsid w:val="0041394D"/>
    <w:rsid w:val="00414A46"/>
    <w:rsid w:val="004151FC"/>
    <w:rsid w:val="00415943"/>
    <w:rsid w:val="004179A1"/>
    <w:rsid w:val="00422542"/>
    <w:rsid w:val="00422A86"/>
    <w:rsid w:val="00424EA8"/>
    <w:rsid w:val="0042668F"/>
    <w:rsid w:val="00427CBE"/>
    <w:rsid w:val="004300C5"/>
    <w:rsid w:val="00431AF0"/>
    <w:rsid w:val="00435AB4"/>
    <w:rsid w:val="00436FD3"/>
    <w:rsid w:val="004373CF"/>
    <w:rsid w:val="00437F0F"/>
    <w:rsid w:val="00440AF9"/>
    <w:rsid w:val="004413A7"/>
    <w:rsid w:val="004433E0"/>
    <w:rsid w:val="00444C99"/>
    <w:rsid w:val="00447010"/>
    <w:rsid w:val="00450BD2"/>
    <w:rsid w:val="0045236B"/>
    <w:rsid w:val="004556AD"/>
    <w:rsid w:val="00456ADC"/>
    <w:rsid w:val="00457221"/>
    <w:rsid w:val="004572D0"/>
    <w:rsid w:val="00457E96"/>
    <w:rsid w:val="00467932"/>
    <w:rsid w:val="00470D20"/>
    <w:rsid w:val="004710CB"/>
    <w:rsid w:val="004717B1"/>
    <w:rsid w:val="00471BC0"/>
    <w:rsid w:val="00471FCB"/>
    <w:rsid w:val="00472731"/>
    <w:rsid w:val="00472D69"/>
    <w:rsid w:val="00476EA5"/>
    <w:rsid w:val="004771DB"/>
    <w:rsid w:val="004774A7"/>
    <w:rsid w:val="00480AB2"/>
    <w:rsid w:val="00481D5E"/>
    <w:rsid w:val="00482145"/>
    <w:rsid w:val="0048270F"/>
    <w:rsid w:val="004828B6"/>
    <w:rsid w:val="004834FF"/>
    <w:rsid w:val="00484AD7"/>
    <w:rsid w:val="0048602E"/>
    <w:rsid w:val="0049080A"/>
    <w:rsid w:val="00493BA9"/>
    <w:rsid w:val="004946C8"/>
    <w:rsid w:val="00495F3D"/>
    <w:rsid w:val="004A0552"/>
    <w:rsid w:val="004A283D"/>
    <w:rsid w:val="004A2E74"/>
    <w:rsid w:val="004A3E39"/>
    <w:rsid w:val="004A4F25"/>
    <w:rsid w:val="004B16C3"/>
    <w:rsid w:val="004B3B08"/>
    <w:rsid w:val="004B49BC"/>
    <w:rsid w:val="004B4BA7"/>
    <w:rsid w:val="004B5911"/>
    <w:rsid w:val="004B6372"/>
    <w:rsid w:val="004B652F"/>
    <w:rsid w:val="004C0B3A"/>
    <w:rsid w:val="004C3204"/>
    <w:rsid w:val="004C4CFF"/>
    <w:rsid w:val="004C56C9"/>
    <w:rsid w:val="004C5E29"/>
    <w:rsid w:val="004C6286"/>
    <w:rsid w:val="004C69D0"/>
    <w:rsid w:val="004D03EC"/>
    <w:rsid w:val="004D1A38"/>
    <w:rsid w:val="004D1D0C"/>
    <w:rsid w:val="004D3895"/>
    <w:rsid w:val="004D3E31"/>
    <w:rsid w:val="004D475E"/>
    <w:rsid w:val="004D57EF"/>
    <w:rsid w:val="004D6F40"/>
    <w:rsid w:val="004E48CC"/>
    <w:rsid w:val="004E4DDE"/>
    <w:rsid w:val="004E5293"/>
    <w:rsid w:val="004E5863"/>
    <w:rsid w:val="004E6418"/>
    <w:rsid w:val="004E75BC"/>
    <w:rsid w:val="004F420C"/>
    <w:rsid w:val="004F6A9F"/>
    <w:rsid w:val="005002CF"/>
    <w:rsid w:val="005020B1"/>
    <w:rsid w:val="005028CE"/>
    <w:rsid w:val="00505315"/>
    <w:rsid w:val="00505CE1"/>
    <w:rsid w:val="005079D2"/>
    <w:rsid w:val="005135E3"/>
    <w:rsid w:val="005139DF"/>
    <w:rsid w:val="00514051"/>
    <w:rsid w:val="00514CA0"/>
    <w:rsid w:val="00514E88"/>
    <w:rsid w:val="005154E3"/>
    <w:rsid w:val="00515A2C"/>
    <w:rsid w:val="00516894"/>
    <w:rsid w:val="00516D52"/>
    <w:rsid w:val="005202BC"/>
    <w:rsid w:val="00520AB1"/>
    <w:rsid w:val="00523AA3"/>
    <w:rsid w:val="00523B19"/>
    <w:rsid w:val="005269ED"/>
    <w:rsid w:val="005308E3"/>
    <w:rsid w:val="0053224B"/>
    <w:rsid w:val="00540342"/>
    <w:rsid w:val="00542BF1"/>
    <w:rsid w:val="00543C12"/>
    <w:rsid w:val="00544A8B"/>
    <w:rsid w:val="00551040"/>
    <w:rsid w:val="005529D2"/>
    <w:rsid w:val="005538C6"/>
    <w:rsid w:val="005552C4"/>
    <w:rsid w:val="0055613F"/>
    <w:rsid w:val="00556607"/>
    <w:rsid w:val="005608DD"/>
    <w:rsid w:val="0056172C"/>
    <w:rsid w:val="005620CA"/>
    <w:rsid w:val="0056214D"/>
    <w:rsid w:val="00562F19"/>
    <w:rsid w:val="00563A12"/>
    <w:rsid w:val="00563BE0"/>
    <w:rsid w:val="00564545"/>
    <w:rsid w:val="0056460E"/>
    <w:rsid w:val="00567830"/>
    <w:rsid w:val="00570B81"/>
    <w:rsid w:val="00572D5B"/>
    <w:rsid w:val="00576E15"/>
    <w:rsid w:val="00582027"/>
    <w:rsid w:val="005824A6"/>
    <w:rsid w:val="00582F89"/>
    <w:rsid w:val="0058353C"/>
    <w:rsid w:val="00583FA0"/>
    <w:rsid w:val="005917D8"/>
    <w:rsid w:val="00593194"/>
    <w:rsid w:val="00594903"/>
    <w:rsid w:val="00595BD1"/>
    <w:rsid w:val="00595D2F"/>
    <w:rsid w:val="00595ECD"/>
    <w:rsid w:val="0059685F"/>
    <w:rsid w:val="005A568D"/>
    <w:rsid w:val="005A5726"/>
    <w:rsid w:val="005A6165"/>
    <w:rsid w:val="005A66FA"/>
    <w:rsid w:val="005A71F8"/>
    <w:rsid w:val="005B05A3"/>
    <w:rsid w:val="005B1E71"/>
    <w:rsid w:val="005B3C2A"/>
    <w:rsid w:val="005B4D0A"/>
    <w:rsid w:val="005B6CD4"/>
    <w:rsid w:val="005C3D4A"/>
    <w:rsid w:val="005C4023"/>
    <w:rsid w:val="005C4CE6"/>
    <w:rsid w:val="005C6590"/>
    <w:rsid w:val="005D1037"/>
    <w:rsid w:val="005D2978"/>
    <w:rsid w:val="005D5AFF"/>
    <w:rsid w:val="005D5E91"/>
    <w:rsid w:val="005D6978"/>
    <w:rsid w:val="005D7CD8"/>
    <w:rsid w:val="005E2457"/>
    <w:rsid w:val="005E27F6"/>
    <w:rsid w:val="005E4474"/>
    <w:rsid w:val="005E5347"/>
    <w:rsid w:val="005E6898"/>
    <w:rsid w:val="005F0CA4"/>
    <w:rsid w:val="005F0EEF"/>
    <w:rsid w:val="005F4A2B"/>
    <w:rsid w:val="005F4D2B"/>
    <w:rsid w:val="005F5F5F"/>
    <w:rsid w:val="00600DC9"/>
    <w:rsid w:val="00602471"/>
    <w:rsid w:val="00604A47"/>
    <w:rsid w:val="00605698"/>
    <w:rsid w:val="00605D8F"/>
    <w:rsid w:val="006069E3"/>
    <w:rsid w:val="006074B4"/>
    <w:rsid w:val="00607C72"/>
    <w:rsid w:val="0061117E"/>
    <w:rsid w:val="00611F69"/>
    <w:rsid w:val="00612B60"/>
    <w:rsid w:val="006149E0"/>
    <w:rsid w:val="00616C2B"/>
    <w:rsid w:val="00617771"/>
    <w:rsid w:val="00620387"/>
    <w:rsid w:val="006236A9"/>
    <w:rsid w:val="006279E2"/>
    <w:rsid w:val="00627D39"/>
    <w:rsid w:val="006314C9"/>
    <w:rsid w:val="006351EB"/>
    <w:rsid w:val="006376E4"/>
    <w:rsid w:val="0064276A"/>
    <w:rsid w:val="00642F36"/>
    <w:rsid w:val="00645027"/>
    <w:rsid w:val="006472F6"/>
    <w:rsid w:val="00650FF8"/>
    <w:rsid w:val="00652140"/>
    <w:rsid w:val="00653B7B"/>
    <w:rsid w:val="00655602"/>
    <w:rsid w:val="00656527"/>
    <w:rsid w:val="006610B3"/>
    <w:rsid w:val="00661294"/>
    <w:rsid w:val="00661625"/>
    <w:rsid w:val="0066197B"/>
    <w:rsid w:val="006661D9"/>
    <w:rsid w:val="00670733"/>
    <w:rsid w:val="00672513"/>
    <w:rsid w:val="0067494C"/>
    <w:rsid w:val="00674B0C"/>
    <w:rsid w:val="006757B5"/>
    <w:rsid w:val="00676AFA"/>
    <w:rsid w:val="00683D45"/>
    <w:rsid w:val="00684A1F"/>
    <w:rsid w:val="00686195"/>
    <w:rsid w:val="006876D9"/>
    <w:rsid w:val="00687F96"/>
    <w:rsid w:val="006927C7"/>
    <w:rsid w:val="006930CB"/>
    <w:rsid w:val="006934B8"/>
    <w:rsid w:val="00695EFF"/>
    <w:rsid w:val="00697846"/>
    <w:rsid w:val="006A0464"/>
    <w:rsid w:val="006A56F6"/>
    <w:rsid w:val="006A5817"/>
    <w:rsid w:val="006A5C0D"/>
    <w:rsid w:val="006B5192"/>
    <w:rsid w:val="006B616D"/>
    <w:rsid w:val="006C2A2F"/>
    <w:rsid w:val="006C2CE4"/>
    <w:rsid w:val="006C5CD4"/>
    <w:rsid w:val="006C7856"/>
    <w:rsid w:val="006C7F8E"/>
    <w:rsid w:val="006D3B2D"/>
    <w:rsid w:val="006D3E5E"/>
    <w:rsid w:val="006D3E9F"/>
    <w:rsid w:val="006D62E4"/>
    <w:rsid w:val="006D7750"/>
    <w:rsid w:val="006E0143"/>
    <w:rsid w:val="006E101C"/>
    <w:rsid w:val="006E17E6"/>
    <w:rsid w:val="006E18F8"/>
    <w:rsid w:val="006E1DE1"/>
    <w:rsid w:val="006E2169"/>
    <w:rsid w:val="006E3A31"/>
    <w:rsid w:val="006E524D"/>
    <w:rsid w:val="006E6672"/>
    <w:rsid w:val="006E6855"/>
    <w:rsid w:val="006F1D6D"/>
    <w:rsid w:val="006F5D98"/>
    <w:rsid w:val="00705053"/>
    <w:rsid w:val="0070702C"/>
    <w:rsid w:val="0070770A"/>
    <w:rsid w:val="007110EB"/>
    <w:rsid w:val="00711635"/>
    <w:rsid w:val="00714A59"/>
    <w:rsid w:val="007208DA"/>
    <w:rsid w:val="00720DF8"/>
    <w:rsid w:val="00723CB4"/>
    <w:rsid w:val="00724850"/>
    <w:rsid w:val="00724E08"/>
    <w:rsid w:val="00731265"/>
    <w:rsid w:val="0073334E"/>
    <w:rsid w:val="00735EFB"/>
    <w:rsid w:val="007375C6"/>
    <w:rsid w:val="00737BC4"/>
    <w:rsid w:val="00740D04"/>
    <w:rsid w:val="007455BF"/>
    <w:rsid w:val="00746081"/>
    <w:rsid w:val="00747721"/>
    <w:rsid w:val="00747A95"/>
    <w:rsid w:val="007533A9"/>
    <w:rsid w:val="00753479"/>
    <w:rsid w:val="00756662"/>
    <w:rsid w:val="00756E70"/>
    <w:rsid w:val="007576DB"/>
    <w:rsid w:val="00766793"/>
    <w:rsid w:val="00766824"/>
    <w:rsid w:val="007703DB"/>
    <w:rsid w:val="00770E9C"/>
    <w:rsid w:val="00771BED"/>
    <w:rsid w:val="007720F1"/>
    <w:rsid w:val="007720F3"/>
    <w:rsid w:val="00772581"/>
    <w:rsid w:val="00775A23"/>
    <w:rsid w:val="00776939"/>
    <w:rsid w:val="007775D3"/>
    <w:rsid w:val="00777B57"/>
    <w:rsid w:val="00777DA7"/>
    <w:rsid w:val="00780A22"/>
    <w:rsid w:val="0078269A"/>
    <w:rsid w:val="00784C7E"/>
    <w:rsid w:val="00785154"/>
    <w:rsid w:val="007874C0"/>
    <w:rsid w:val="00787C6A"/>
    <w:rsid w:val="00791D0A"/>
    <w:rsid w:val="00793203"/>
    <w:rsid w:val="007947D6"/>
    <w:rsid w:val="007967F0"/>
    <w:rsid w:val="007A0467"/>
    <w:rsid w:val="007A1324"/>
    <w:rsid w:val="007A3058"/>
    <w:rsid w:val="007A3ED0"/>
    <w:rsid w:val="007A5B90"/>
    <w:rsid w:val="007A5FF5"/>
    <w:rsid w:val="007A707B"/>
    <w:rsid w:val="007B16A0"/>
    <w:rsid w:val="007B1775"/>
    <w:rsid w:val="007B5645"/>
    <w:rsid w:val="007B6EDB"/>
    <w:rsid w:val="007C0F2C"/>
    <w:rsid w:val="007C2049"/>
    <w:rsid w:val="007C56B1"/>
    <w:rsid w:val="007C6777"/>
    <w:rsid w:val="007D326B"/>
    <w:rsid w:val="007D33A8"/>
    <w:rsid w:val="007D4032"/>
    <w:rsid w:val="007D65E1"/>
    <w:rsid w:val="007E760F"/>
    <w:rsid w:val="007F0B19"/>
    <w:rsid w:val="007F0F7D"/>
    <w:rsid w:val="007F15B0"/>
    <w:rsid w:val="007F26C1"/>
    <w:rsid w:val="007F347E"/>
    <w:rsid w:val="007F5C79"/>
    <w:rsid w:val="007F775D"/>
    <w:rsid w:val="008009ED"/>
    <w:rsid w:val="00801F09"/>
    <w:rsid w:val="00802185"/>
    <w:rsid w:val="0080229B"/>
    <w:rsid w:val="00803071"/>
    <w:rsid w:val="0080553B"/>
    <w:rsid w:val="00806BC0"/>
    <w:rsid w:val="00812E5D"/>
    <w:rsid w:val="0081379E"/>
    <w:rsid w:val="0081387C"/>
    <w:rsid w:val="00822139"/>
    <w:rsid w:val="008221CD"/>
    <w:rsid w:val="0082288C"/>
    <w:rsid w:val="008236F8"/>
    <w:rsid w:val="0082468A"/>
    <w:rsid w:val="00824D59"/>
    <w:rsid w:val="00825EE6"/>
    <w:rsid w:val="0082612B"/>
    <w:rsid w:val="00831EA7"/>
    <w:rsid w:val="008341D0"/>
    <w:rsid w:val="008346A3"/>
    <w:rsid w:val="00836EE7"/>
    <w:rsid w:val="00837A25"/>
    <w:rsid w:val="00840FAF"/>
    <w:rsid w:val="00843B58"/>
    <w:rsid w:val="00844E18"/>
    <w:rsid w:val="00852FC6"/>
    <w:rsid w:val="00855950"/>
    <w:rsid w:val="008559EF"/>
    <w:rsid w:val="008579F6"/>
    <w:rsid w:val="00857F6A"/>
    <w:rsid w:val="008606A7"/>
    <w:rsid w:val="00864A46"/>
    <w:rsid w:val="00867E62"/>
    <w:rsid w:val="0088309A"/>
    <w:rsid w:val="00886CD0"/>
    <w:rsid w:val="0088712D"/>
    <w:rsid w:val="00887B38"/>
    <w:rsid w:val="008902BF"/>
    <w:rsid w:val="00890477"/>
    <w:rsid w:val="00892065"/>
    <w:rsid w:val="008930AA"/>
    <w:rsid w:val="00896990"/>
    <w:rsid w:val="008A1A8A"/>
    <w:rsid w:val="008A1E2F"/>
    <w:rsid w:val="008A26CE"/>
    <w:rsid w:val="008A288E"/>
    <w:rsid w:val="008A362D"/>
    <w:rsid w:val="008A66CB"/>
    <w:rsid w:val="008B1C57"/>
    <w:rsid w:val="008B30BB"/>
    <w:rsid w:val="008B539E"/>
    <w:rsid w:val="008B61CE"/>
    <w:rsid w:val="008B6B4F"/>
    <w:rsid w:val="008C189A"/>
    <w:rsid w:val="008C2304"/>
    <w:rsid w:val="008C27F7"/>
    <w:rsid w:val="008C76AC"/>
    <w:rsid w:val="008D284C"/>
    <w:rsid w:val="008D2916"/>
    <w:rsid w:val="008E2AA7"/>
    <w:rsid w:val="008E3C32"/>
    <w:rsid w:val="008E6F6C"/>
    <w:rsid w:val="008E7AE4"/>
    <w:rsid w:val="008F09C8"/>
    <w:rsid w:val="008F1A9C"/>
    <w:rsid w:val="008F4914"/>
    <w:rsid w:val="008F5A2A"/>
    <w:rsid w:val="008F659C"/>
    <w:rsid w:val="008F7A9B"/>
    <w:rsid w:val="008F7AA7"/>
    <w:rsid w:val="00900514"/>
    <w:rsid w:val="00901982"/>
    <w:rsid w:val="00906982"/>
    <w:rsid w:val="00915796"/>
    <w:rsid w:val="009175F2"/>
    <w:rsid w:val="009209C5"/>
    <w:rsid w:val="00921DF6"/>
    <w:rsid w:val="009221B7"/>
    <w:rsid w:val="00923708"/>
    <w:rsid w:val="0092496A"/>
    <w:rsid w:val="00926A02"/>
    <w:rsid w:val="009278D4"/>
    <w:rsid w:val="00934F4E"/>
    <w:rsid w:val="0093793B"/>
    <w:rsid w:val="00940893"/>
    <w:rsid w:val="00942F8C"/>
    <w:rsid w:val="00943CB2"/>
    <w:rsid w:val="00945A62"/>
    <w:rsid w:val="00950336"/>
    <w:rsid w:val="009504F0"/>
    <w:rsid w:val="00950CFE"/>
    <w:rsid w:val="00951413"/>
    <w:rsid w:val="00960DBA"/>
    <w:rsid w:val="0096261E"/>
    <w:rsid w:val="00962656"/>
    <w:rsid w:val="00962776"/>
    <w:rsid w:val="00962857"/>
    <w:rsid w:val="00963E95"/>
    <w:rsid w:val="00965E7A"/>
    <w:rsid w:val="00966E13"/>
    <w:rsid w:val="00967B71"/>
    <w:rsid w:val="00967FD0"/>
    <w:rsid w:val="00970F26"/>
    <w:rsid w:val="00971438"/>
    <w:rsid w:val="009726BB"/>
    <w:rsid w:val="009812D4"/>
    <w:rsid w:val="00981B07"/>
    <w:rsid w:val="009877CA"/>
    <w:rsid w:val="009911C5"/>
    <w:rsid w:val="00991260"/>
    <w:rsid w:val="0099207D"/>
    <w:rsid w:val="00992806"/>
    <w:rsid w:val="009933BC"/>
    <w:rsid w:val="00994A32"/>
    <w:rsid w:val="00996F31"/>
    <w:rsid w:val="00997074"/>
    <w:rsid w:val="009A1584"/>
    <w:rsid w:val="009A185C"/>
    <w:rsid w:val="009A2D21"/>
    <w:rsid w:val="009A3280"/>
    <w:rsid w:val="009A3412"/>
    <w:rsid w:val="009A4FAB"/>
    <w:rsid w:val="009A5C61"/>
    <w:rsid w:val="009A614A"/>
    <w:rsid w:val="009B1F39"/>
    <w:rsid w:val="009B1F64"/>
    <w:rsid w:val="009B38F0"/>
    <w:rsid w:val="009B63DD"/>
    <w:rsid w:val="009C3ED4"/>
    <w:rsid w:val="009C4986"/>
    <w:rsid w:val="009C4C34"/>
    <w:rsid w:val="009C76A7"/>
    <w:rsid w:val="009C76C0"/>
    <w:rsid w:val="009D0CA1"/>
    <w:rsid w:val="009D3612"/>
    <w:rsid w:val="009D38C9"/>
    <w:rsid w:val="009D39E5"/>
    <w:rsid w:val="009D6DFD"/>
    <w:rsid w:val="009F1266"/>
    <w:rsid w:val="00A004EC"/>
    <w:rsid w:val="00A02ED9"/>
    <w:rsid w:val="00A05393"/>
    <w:rsid w:val="00A060BB"/>
    <w:rsid w:val="00A06F2E"/>
    <w:rsid w:val="00A06FCF"/>
    <w:rsid w:val="00A157B7"/>
    <w:rsid w:val="00A15B0C"/>
    <w:rsid w:val="00A15EA9"/>
    <w:rsid w:val="00A2001B"/>
    <w:rsid w:val="00A22418"/>
    <w:rsid w:val="00A32CD6"/>
    <w:rsid w:val="00A35905"/>
    <w:rsid w:val="00A36769"/>
    <w:rsid w:val="00A379D5"/>
    <w:rsid w:val="00A409B5"/>
    <w:rsid w:val="00A40A56"/>
    <w:rsid w:val="00A4206A"/>
    <w:rsid w:val="00A42AB5"/>
    <w:rsid w:val="00A42DC1"/>
    <w:rsid w:val="00A440B2"/>
    <w:rsid w:val="00A4666F"/>
    <w:rsid w:val="00A5651A"/>
    <w:rsid w:val="00A56ECB"/>
    <w:rsid w:val="00A578CF"/>
    <w:rsid w:val="00A57A9A"/>
    <w:rsid w:val="00A60D4F"/>
    <w:rsid w:val="00A61B90"/>
    <w:rsid w:val="00A61E80"/>
    <w:rsid w:val="00A63633"/>
    <w:rsid w:val="00A701C0"/>
    <w:rsid w:val="00A71296"/>
    <w:rsid w:val="00A7344B"/>
    <w:rsid w:val="00A73565"/>
    <w:rsid w:val="00A74CEF"/>
    <w:rsid w:val="00A760C3"/>
    <w:rsid w:val="00A805FF"/>
    <w:rsid w:val="00A92DC0"/>
    <w:rsid w:val="00A9323D"/>
    <w:rsid w:val="00A934A7"/>
    <w:rsid w:val="00A955C8"/>
    <w:rsid w:val="00A9582D"/>
    <w:rsid w:val="00A96F9F"/>
    <w:rsid w:val="00AA29CB"/>
    <w:rsid w:val="00AA6D27"/>
    <w:rsid w:val="00AB00F6"/>
    <w:rsid w:val="00AB1DF9"/>
    <w:rsid w:val="00AB7E4F"/>
    <w:rsid w:val="00AC0BC0"/>
    <w:rsid w:val="00AC132B"/>
    <w:rsid w:val="00AC1A5E"/>
    <w:rsid w:val="00AC5B21"/>
    <w:rsid w:val="00AC77CA"/>
    <w:rsid w:val="00AD0850"/>
    <w:rsid w:val="00AD26DB"/>
    <w:rsid w:val="00AD372B"/>
    <w:rsid w:val="00AD6BB2"/>
    <w:rsid w:val="00AD7CEA"/>
    <w:rsid w:val="00AE08E5"/>
    <w:rsid w:val="00AE0AD4"/>
    <w:rsid w:val="00AE0EF8"/>
    <w:rsid w:val="00AE1307"/>
    <w:rsid w:val="00AE319E"/>
    <w:rsid w:val="00AE3CBC"/>
    <w:rsid w:val="00AE57DF"/>
    <w:rsid w:val="00AE76BA"/>
    <w:rsid w:val="00AF0640"/>
    <w:rsid w:val="00AF2FA7"/>
    <w:rsid w:val="00AF367B"/>
    <w:rsid w:val="00B01DC3"/>
    <w:rsid w:val="00B05E00"/>
    <w:rsid w:val="00B05F51"/>
    <w:rsid w:val="00B12B67"/>
    <w:rsid w:val="00B12B9B"/>
    <w:rsid w:val="00B12BB2"/>
    <w:rsid w:val="00B1353E"/>
    <w:rsid w:val="00B15E59"/>
    <w:rsid w:val="00B160C8"/>
    <w:rsid w:val="00B20B4A"/>
    <w:rsid w:val="00B23998"/>
    <w:rsid w:val="00B24D54"/>
    <w:rsid w:val="00B25744"/>
    <w:rsid w:val="00B25D4F"/>
    <w:rsid w:val="00B265AC"/>
    <w:rsid w:val="00B275FB"/>
    <w:rsid w:val="00B27DD6"/>
    <w:rsid w:val="00B30A65"/>
    <w:rsid w:val="00B35115"/>
    <w:rsid w:val="00B364E2"/>
    <w:rsid w:val="00B37A88"/>
    <w:rsid w:val="00B40793"/>
    <w:rsid w:val="00B43334"/>
    <w:rsid w:val="00B43E7E"/>
    <w:rsid w:val="00B47264"/>
    <w:rsid w:val="00B52C9C"/>
    <w:rsid w:val="00B536EE"/>
    <w:rsid w:val="00B537BF"/>
    <w:rsid w:val="00B566E2"/>
    <w:rsid w:val="00B60249"/>
    <w:rsid w:val="00B615B2"/>
    <w:rsid w:val="00B658D5"/>
    <w:rsid w:val="00B67207"/>
    <w:rsid w:val="00B70F87"/>
    <w:rsid w:val="00B716C3"/>
    <w:rsid w:val="00B72EE0"/>
    <w:rsid w:val="00B73043"/>
    <w:rsid w:val="00B74148"/>
    <w:rsid w:val="00B770F6"/>
    <w:rsid w:val="00B80298"/>
    <w:rsid w:val="00B80AD9"/>
    <w:rsid w:val="00B84315"/>
    <w:rsid w:val="00B85E42"/>
    <w:rsid w:val="00B87876"/>
    <w:rsid w:val="00B93F7F"/>
    <w:rsid w:val="00B95373"/>
    <w:rsid w:val="00B95920"/>
    <w:rsid w:val="00BA0169"/>
    <w:rsid w:val="00BA01C0"/>
    <w:rsid w:val="00BA0FB4"/>
    <w:rsid w:val="00BA3C59"/>
    <w:rsid w:val="00BA6EDE"/>
    <w:rsid w:val="00BB09EA"/>
    <w:rsid w:val="00BB1C0E"/>
    <w:rsid w:val="00BB4D48"/>
    <w:rsid w:val="00BB5F1D"/>
    <w:rsid w:val="00BB5FAC"/>
    <w:rsid w:val="00BB76AA"/>
    <w:rsid w:val="00BB77C7"/>
    <w:rsid w:val="00BC0C2E"/>
    <w:rsid w:val="00BC1C03"/>
    <w:rsid w:val="00BC2A7D"/>
    <w:rsid w:val="00BC3376"/>
    <w:rsid w:val="00BC3C84"/>
    <w:rsid w:val="00BC48D1"/>
    <w:rsid w:val="00BC5EB8"/>
    <w:rsid w:val="00BC70E9"/>
    <w:rsid w:val="00BC76A0"/>
    <w:rsid w:val="00BC7C7F"/>
    <w:rsid w:val="00BC7E41"/>
    <w:rsid w:val="00BD3779"/>
    <w:rsid w:val="00BD4B73"/>
    <w:rsid w:val="00BD52DB"/>
    <w:rsid w:val="00BE1652"/>
    <w:rsid w:val="00BE3AC1"/>
    <w:rsid w:val="00BE3E32"/>
    <w:rsid w:val="00BE792B"/>
    <w:rsid w:val="00BF1116"/>
    <w:rsid w:val="00BF206F"/>
    <w:rsid w:val="00BF2CBE"/>
    <w:rsid w:val="00BF3C3F"/>
    <w:rsid w:val="00BF3E83"/>
    <w:rsid w:val="00C0012E"/>
    <w:rsid w:val="00C0175A"/>
    <w:rsid w:val="00C0183F"/>
    <w:rsid w:val="00C0249F"/>
    <w:rsid w:val="00C024C9"/>
    <w:rsid w:val="00C02FC6"/>
    <w:rsid w:val="00C03EF5"/>
    <w:rsid w:val="00C041D2"/>
    <w:rsid w:val="00C04A55"/>
    <w:rsid w:val="00C04D5E"/>
    <w:rsid w:val="00C04EFE"/>
    <w:rsid w:val="00C1056D"/>
    <w:rsid w:val="00C10928"/>
    <w:rsid w:val="00C120DE"/>
    <w:rsid w:val="00C156F0"/>
    <w:rsid w:val="00C160B6"/>
    <w:rsid w:val="00C16689"/>
    <w:rsid w:val="00C216A0"/>
    <w:rsid w:val="00C2215A"/>
    <w:rsid w:val="00C22DDF"/>
    <w:rsid w:val="00C3080A"/>
    <w:rsid w:val="00C319FD"/>
    <w:rsid w:val="00C32241"/>
    <w:rsid w:val="00C323D3"/>
    <w:rsid w:val="00C338BB"/>
    <w:rsid w:val="00C461A3"/>
    <w:rsid w:val="00C461D4"/>
    <w:rsid w:val="00C50A29"/>
    <w:rsid w:val="00C50EBF"/>
    <w:rsid w:val="00C52981"/>
    <w:rsid w:val="00C52D37"/>
    <w:rsid w:val="00C550D5"/>
    <w:rsid w:val="00C56115"/>
    <w:rsid w:val="00C56AFA"/>
    <w:rsid w:val="00C57A74"/>
    <w:rsid w:val="00C61955"/>
    <w:rsid w:val="00C61A1A"/>
    <w:rsid w:val="00C62507"/>
    <w:rsid w:val="00C63384"/>
    <w:rsid w:val="00C6365D"/>
    <w:rsid w:val="00C63CC2"/>
    <w:rsid w:val="00C657B7"/>
    <w:rsid w:val="00C65DC8"/>
    <w:rsid w:val="00C6626E"/>
    <w:rsid w:val="00C70F32"/>
    <w:rsid w:val="00C74788"/>
    <w:rsid w:val="00C75236"/>
    <w:rsid w:val="00C77645"/>
    <w:rsid w:val="00C802CD"/>
    <w:rsid w:val="00C80F2D"/>
    <w:rsid w:val="00C82061"/>
    <w:rsid w:val="00C83BC7"/>
    <w:rsid w:val="00C84CEF"/>
    <w:rsid w:val="00C8502C"/>
    <w:rsid w:val="00C8527B"/>
    <w:rsid w:val="00C85D7B"/>
    <w:rsid w:val="00C86DEB"/>
    <w:rsid w:val="00C90AD3"/>
    <w:rsid w:val="00C91271"/>
    <w:rsid w:val="00C926E3"/>
    <w:rsid w:val="00C92A0E"/>
    <w:rsid w:val="00C93F45"/>
    <w:rsid w:val="00C94D2D"/>
    <w:rsid w:val="00CA36E1"/>
    <w:rsid w:val="00CA5DE9"/>
    <w:rsid w:val="00CA6726"/>
    <w:rsid w:val="00CB30E3"/>
    <w:rsid w:val="00CB4B21"/>
    <w:rsid w:val="00CB51E2"/>
    <w:rsid w:val="00CC001A"/>
    <w:rsid w:val="00CC01F9"/>
    <w:rsid w:val="00CC38BC"/>
    <w:rsid w:val="00CC40ED"/>
    <w:rsid w:val="00CC571C"/>
    <w:rsid w:val="00CC6BA9"/>
    <w:rsid w:val="00CC7B55"/>
    <w:rsid w:val="00CC7DFE"/>
    <w:rsid w:val="00CD1759"/>
    <w:rsid w:val="00CD1848"/>
    <w:rsid w:val="00CD2FF1"/>
    <w:rsid w:val="00CD5482"/>
    <w:rsid w:val="00CD6401"/>
    <w:rsid w:val="00CD735F"/>
    <w:rsid w:val="00CE006F"/>
    <w:rsid w:val="00CE020A"/>
    <w:rsid w:val="00CE223B"/>
    <w:rsid w:val="00CE2B17"/>
    <w:rsid w:val="00CE374D"/>
    <w:rsid w:val="00CE3B93"/>
    <w:rsid w:val="00CE4F25"/>
    <w:rsid w:val="00CE58ED"/>
    <w:rsid w:val="00CE67DA"/>
    <w:rsid w:val="00CE758F"/>
    <w:rsid w:val="00CE7657"/>
    <w:rsid w:val="00CE7B50"/>
    <w:rsid w:val="00CF1365"/>
    <w:rsid w:val="00CF236B"/>
    <w:rsid w:val="00CF240B"/>
    <w:rsid w:val="00CF336B"/>
    <w:rsid w:val="00CF3B75"/>
    <w:rsid w:val="00CF74D4"/>
    <w:rsid w:val="00CF7B40"/>
    <w:rsid w:val="00CF7FB6"/>
    <w:rsid w:val="00D01755"/>
    <w:rsid w:val="00D02ADC"/>
    <w:rsid w:val="00D02B9F"/>
    <w:rsid w:val="00D049D9"/>
    <w:rsid w:val="00D05B4B"/>
    <w:rsid w:val="00D063C2"/>
    <w:rsid w:val="00D06733"/>
    <w:rsid w:val="00D0737D"/>
    <w:rsid w:val="00D10BEE"/>
    <w:rsid w:val="00D114FA"/>
    <w:rsid w:val="00D11C9E"/>
    <w:rsid w:val="00D1308C"/>
    <w:rsid w:val="00D14B0C"/>
    <w:rsid w:val="00D16208"/>
    <w:rsid w:val="00D215E4"/>
    <w:rsid w:val="00D219D5"/>
    <w:rsid w:val="00D2263F"/>
    <w:rsid w:val="00D24EE2"/>
    <w:rsid w:val="00D2559B"/>
    <w:rsid w:val="00D32AE9"/>
    <w:rsid w:val="00D33AAC"/>
    <w:rsid w:val="00D33BA9"/>
    <w:rsid w:val="00D3435C"/>
    <w:rsid w:val="00D360DA"/>
    <w:rsid w:val="00D37786"/>
    <w:rsid w:val="00D40FFB"/>
    <w:rsid w:val="00D50960"/>
    <w:rsid w:val="00D50AA6"/>
    <w:rsid w:val="00D50E9E"/>
    <w:rsid w:val="00D51DB7"/>
    <w:rsid w:val="00D52746"/>
    <w:rsid w:val="00D52AB3"/>
    <w:rsid w:val="00D54318"/>
    <w:rsid w:val="00D606B1"/>
    <w:rsid w:val="00D617C5"/>
    <w:rsid w:val="00D63AED"/>
    <w:rsid w:val="00D64589"/>
    <w:rsid w:val="00D66F58"/>
    <w:rsid w:val="00D7063C"/>
    <w:rsid w:val="00D709B2"/>
    <w:rsid w:val="00D71381"/>
    <w:rsid w:val="00D7173A"/>
    <w:rsid w:val="00D721EB"/>
    <w:rsid w:val="00D7537C"/>
    <w:rsid w:val="00D75F3C"/>
    <w:rsid w:val="00D77EF4"/>
    <w:rsid w:val="00D80A25"/>
    <w:rsid w:val="00D83412"/>
    <w:rsid w:val="00D854B2"/>
    <w:rsid w:val="00D87CCE"/>
    <w:rsid w:val="00D87DFB"/>
    <w:rsid w:val="00D91325"/>
    <w:rsid w:val="00D947A1"/>
    <w:rsid w:val="00D959E9"/>
    <w:rsid w:val="00D970C3"/>
    <w:rsid w:val="00DA2982"/>
    <w:rsid w:val="00DA39B8"/>
    <w:rsid w:val="00DA4668"/>
    <w:rsid w:val="00DA5840"/>
    <w:rsid w:val="00DA7879"/>
    <w:rsid w:val="00DA7ACB"/>
    <w:rsid w:val="00DB0319"/>
    <w:rsid w:val="00DB2A7E"/>
    <w:rsid w:val="00DB470E"/>
    <w:rsid w:val="00DC0157"/>
    <w:rsid w:val="00DC1EE1"/>
    <w:rsid w:val="00DC260D"/>
    <w:rsid w:val="00DC271C"/>
    <w:rsid w:val="00DC2FC3"/>
    <w:rsid w:val="00DC3C54"/>
    <w:rsid w:val="00DC45E6"/>
    <w:rsid w:val="00DD0C4F"/>
    <w:rsid w:val="00DD33E8"/>
    <w:rsid w:val="00DD4110"/>
    <w:rsid w:val="00DD4D01"/>
    <w:rsid w:val="00DD5095"/>
    <w:rsid w:val="00DD6904"/>
    <w:rsid w:val="00DE0797"/>
    <w:rsid w:val="00DE1AC8"/>
    <w:rsid w:val="00DE429A"/>
    <w:rsid w:val="00DE42C9"/>
    <w:rsid w:val="00DE5D83"/>
    <w:rsid w:val="00DF1D6D"/>
    <w:rsid w:val="00DF26EA"/>
    <w:rsid w:val="00DF3954"/>
    <w:rsid w:val="00DF3C6D"/>
    <w:rsid w:val="00DF7267"/>
    <w:rsid w:val="00E0051C"/>
    <w:rsid w:val="00E00941"/>
    <w:rsid w:val="00E13A85"/>
    <w:rsid w:val="00E1448D"/>
    <w:rsid w:val="00E144EB"/>
    <w:rsid w:val="00E1479A"/>
    <w:rsid w:val="00E204CE"/>
    <w:rsid w:val="00E20E40"/>
    <w:rsid w:val="00E21A8B"/>
    <w:rsid w:val="00E2647C"/>
    <w:rsid w:val="00E32DE2"/>
    <w:rsid w:val="00E3363C"/>
    <w:rsid w:val="00E360BD"/>
    <w:rsid w:val="00E3684E"/>
    <w:rsid w:val="00E36EC7"/>
    <w:rsid w:val="00E437EF"/>
    <w:rsid w:val="00E44649"/>
    <w:rsid w:val="00E46920"/>
    <w:rsid w:val="00E479EA"/>
    <w:rsid w:val="00E47F01"/>
    <w:rsid w:val="00E528E0"/>
    <w:rsid w:val="00E53DC5"/>
    <w:rsid w:val="00E5716E"/>
    <w:rsid w:val="00E6173F"/>
    <w:rsid w:val="00E646D5"/>
    <w:rsid w:val="00E64B44"/>
    <w:rsid w:val="00E6614B"/>
    <w:rsid w:val="00E665BE"/>
    <w:rsid w:val="00E66885"/>
    <w:rsid w:val="00E66BA1"/>
    <w:rsid w:val="00E66F64"/>
    <w:rsid w:val="00E7014D"/>
    <w:rsid w:val="00E73A25"/>
    <w:rsid w:val="00E752F3"/>
    <w:rsid w:val="00E75428"/>
    <w:rsid w:val="00E77CFA"/>
    <w:rsid w:val="00E802E6"/>
    <w:rsid w:val="00E80532"/>
    <w:rsid w:val="00E8091D"/>
    <w:rsid w:val="00E83DED"/>
    <w:rsid w:val="00E85200"/>
    <w:rsid w:val="00E85C87"/>
    <w:rsid w:val="00E87732"/>
    <w:rsid w:val="00E87C1C"/>
    <w:rsid w:val="00E90A28"/>
    <w:rsid w:val="00E914B9"/>
    <w:rsid w:val="00E960D5"/>
    <w:rsid w:val="00EA1302"/>
    <w:rsid w:val="00EA51FF"/>
    <w:rsid w:val="00EA75F0"/>
    <w:rsid w:val="00EB2761"/>
    <w:rsid w:val="00EB771E"/>
    <w:rsid w:val="00EB7726"/>
    <w:rsid w:val="00EB7CC6"/>
    <w:rsid w:val="00EC0BEB"/>
    <w:rsid w:val="00EC16EE"/>
    <w:rsid w:val="00EC2219"/>
    <w:rsid w:val="00EC316F"/>
    <w:rsid w:val="00EC35CC"/>
    <w:rsid w:val="00EC3B5A"/>
    <w:rsid w:val="00EC52AB"/>
    <w:rsid w:val="00EC5BF3"/>
    <w:rsid w:val="00EC701B"/>
    <w:rsid w:val="00ED1475"/>
    <w:rsid w:val="00ED359B"/>
    <w:rsid w:val="00ED35F1"/>
    <w:rsid w:val="00ED6A48"/>
    <w:rsid w:val="00ED6A56"/>
    <w:rsid w:val="00ED6D47"/>
    <w:rsid w:val="00EE0846"/>
    <w:rsid w:val="00EE1E94"/>
    <w:rsid w:val="00EE3E3C"/>
    <w:rsid w:val="00EF05C3"/>
    <w:rsid w:val="00EF0AF3"/>
    <w:rsid w:val="00EF2E06"/>
    <w:rsid w:val="00EF50CA"/>
    <w:rsid w:val="00EF7FBB"/>
    <w:rsid w:val="00F01025"/>
    <w:rsid w:val="00F01674"/>
    <w:rsid w:val="00F01A2A"/>
    <w:rsid w:val="00F0338B"/>
    <w:rsid w:val="00F036C1"/>
    <w:rsid w:val="00F03F97"/>
    <w:rsid w:val="00F0465B"/>
    <w:rsid w:val="00F05DA7"/>
    <w:rsid w:val="00F05E62"/>
    <w:rsid w:val="00F07DFE"/>
    <w:rsid w:val="00F118B9"/>
    <w:rsid w:val="00F1277B"/>
    <w:rsid w:val="00F12A98"/>
    <w:rsid w:val="00F1396E"/>
    <w:rsid w:val="00F144CE"/>
    <w:rsid w:val="00F20107"/>
    <w:rsid w:val="00F20C55"/>
    <w:rsid w:val="00F223E0"/>
    <w:rsid w:val="00F22BB2"/>
    <w:rsid w:val="00F237EE"/>
    <w:rsid w:val="00F251B2"/>
    <w:rsid w:val="00F251B4"/>
    <w:rsid w:val="00F260F2"/>
    <w:rsid w:val="00F26355"/>
    <w:rsid w:val="00F272EA"/>
    <w:rsid w:val="00F32470"/>
    <w:rsid w:val="00F35120"/>
    <w:rsid w:val="00F35CE6"/>
    <w:rsid w:val="00F35CFB"/>
    <w:rsid w:val="00F406CD"/>
    <w:rsid w:val="00F42218"/>
    <w:rsid w:val="00F46895"/>
    <w:rsid w:val="00F50461"/>
    <w:rsid w:val="00F52BE1"/>
    <w:rsid w:val="00F53267"/>
    <w:rsid w:val="00F55E37"/>
    <w:rsid w:val="00F573B2"/>
    <w:rsid w:val="00F57777"/>
    <w:rsid w:val="00F61CA2"/>
    <w:rsid w:val="00F62538"/>
    <w:rsid w:val="00F62FE6"/>
    <w:rsid w:val="00F6444F"/>
    <w:rsid w:val="00F652C5"/>
    <w:rsid w:val="00F667E0"/>
    <w:rsid w:val="00F70935"/>
    <w:rsid w:val="00F70FAB"/>
    <w:rsid w:val="00F721FA"/>
    <w:rsid w:val="00F73A76"/>
    <w:rsid w:val="00F73F46"/>
    <w:rsid w:val="00F740E1"/>
    <w:rsid w:val="00F75974"/>
    <w:rsid w:val="00F76A87"/>
    <w:rsid w:val="00F80684"/>
    <w:rsid w:val="00F8189C"/>
    <w:rsid w:val="00F81F6F"/>
    <w:rsid w:val="00F82782"/>
    <w:rsid w:val="00F8417E"/>
    <w:rsid w:val="00F90230"/>
    <w:rsid w:val="00F90F9E"/>
    <w:rsid w:val="00F94CDF"/>
    <w:rsid w:val="00F96F5A"/>
    <w:rsid w:val="00FA35E1"/>
    <w:rsid w:val="00FA3A09"/>
    <w:rsid w:val="00FA3DB5"/>
    <w:rsid w:val="00FA42B6"/>
    <w:rsid w:val="00FA5132"/>
    <w:rsid w:val="00FB287D"/>
    <w:rsid w:val="00FB3138"/>
    <w:rsid w:val="00FB3E05"/>
    <w:rsid w:val="00FB680A"/>
    <w:rsid w:val="00FC09B1"/>
    <w:rsid w:val="00FC1657"/>
    <w:rsid w:val="00FC5305"/>
    <w:rsid w:val="00FC5875"/>
    <w:rsid w:val="00FD2E36"/>
    <w:rsid w:val="00FD2E5C"/>
    <w:rsid w:val="00FD6589"/>
    <w:rsid w:val="00FD6E6F"/>
    <w:rsid w:val="00FE07A9"/>
    <w:rsid w:val="00FE1891"/>
    <w:rsid w:val="00FE4010"/>
    <w:rsid w:val="00FE41FD"/>
    <w:rsid w:val="00FE4DD6"/>
    <w:rsid w:val="00FE5DBB"/>
    <w:rsid w:val="00FE74FE"/>
    <w:rsid w:val="00FE78D3"/>
    <w:rsid w:val="00FE7915"/>
    <w:rsid w:val="00FF02C1"/>
    <w:rsid w:val="00FF049E"/>
    <w:rsid w:val="00FF094B"/>
    <w:rsid w:val="00FF0AB0"/>
    <w:rsid w:val="00FF1BEA"/>
    <w:rsid w:val="00FF242F"/>
    <w:rsid w:val="00FF2F79"/>
    <w:rsid w:val="00FF3DDB"/>
    <w:rsid w:val="00FF5EBF"/>
    <w:rsid w:val="01127E56"/>
    <w:rsid w:val="01143EF7"/>
    <w:rsid w:val="01BA1255"/>
    <w:rsid w:val="01F924E3"/>
    <w:rsid w:val="02CE0832"/>
    <w:rsid w:val="02F3316B"/>
    <w:rsid w:val="03A21848"/>
    <w:rsid w:val="04046C8D"/>
    <w:rsid w:val="041908FB"/>
    <w:rsid w:val="04510922"/>
    <w:rsid w:val="045647CC"/>
    <w:rsid w:val="048F4BA8"/>
    <w:rsid w:val="05A80897"/>
    <w:rsid w:val="05B15E1B"/>
    <w:rsid w:val="05ED1BE1"/>
    <w:rsid w:val="06010D95"/>
    <w:rsid w:val="06840A3D"/>
    <w:rsid w:val="06E4550D"/>
    <w:rsid w:val="076E02B0"/>
    <w:rsid w:val="08E85C36"/>
    <w:rsid w:val="08FE4339"/>
    <w:rsid w:val="090D2828"/>
    <w:rsid w:val="09451A37"/>
    <w:rsid w:val="09C860AB"/>
    <w:rsid w:val="0A982E07"/>
    <w:rsid w:val="0C1B0167"/>
    <w:rsid w:val="0CEF73A2"/>
    <w:rsid w:val="0D0E24B5"/>
    <w:rsid w:val="0D924B0E"/>
    <w:rsid w:val="0DD076E5"/>
    <w:rsid w:val="0E312050"/>
    <w:rsid w:val="0E7E1FBA"/>
    <w:rsid w:val="0E8373C2"/>
    <w:rsid w:val="0EA64444"/>
    <w:rsid w:val="0F48172E"/>
    <w:rsid w:val="0F64775C"/>
    <w:rsid w:val="0FB640FB"/>
    <w:rsid w:val="0FDD499F"/>
    <w:rsid w:val="0FF47E31"/>
    <w:rsid w:val="100B1AE7"/>
    <w:rsid w:val="102B0279"/>
    <w:rsid w:val="10777DDD"/>
    <w:rsid w:val="111A2924"/>
    <w:rsid w:val="11274C19"/>
    <w:rsid w:val="112C24FB"/>
    <w:rsid w:val="11431086"/>
    <w:rsid w:val="118210D0"/>
    <w:rsid w:val="11AB40B9"/>
    <w:rsid w:val="12832A20"/>
    <w:rsid w:val="12BA36C4"/>
    <w:rsid w:val="13E07180"/>
    <w:rsid w:val="13FD5D10"/>
    <w:rsid w:val="14025F31"/>
    <w:rsid w:val="14302302"/>
    <w:rsid w:val="14991C55"/>
    <w:rsid w:val="154354BD"/>
    <w:rsid w:val="156547AE"/>
    <w:rsid w:val="15962275"/>
    <w:rsid w:val="161B669A"/>
    <w:rsid w:val="164200CB"/>
    <w:rsid w:val="16DA29E7"/>
    <w:rsid w:val="170F462C"/>
    <w:rsid w:val="17127112"/>
    <w:rsid w:val="185803DA"/>
    <w:rsid w:val="188561D5"/>
    <w:rsid w:val="18E41DBB"/>
    <w:rsid w:val="196B2233"/>
    <w:rsid w:val="19B94B48"/>
    <w:rsid w:val="1A093935"/>
    <w:rsid w:val="1A3B390F"/>
    <w:rsid w:val="1AA2512C"/>
    <w:rsid w:val="1BD8246D"/>
    <w:rsid w:val="1C29506F"/>
    <w:rsid w:val="1C3A7925"/>
    <w:rsid w:val="1C6010F7"/>
    <w:rsid w:val="1C64757C"/>
    <w:rsid w:val="1C8B1654"/>
    <w:rsid w:val="1C9047CF"/>
    <w:rsid w:val="1D0050F5"/>
    <w:rsid w:val="1D831972"/>
    <w:rsid w:val="1E641206"/>
    <w:rsid w:val="1F4A6F44"/>
    <w:rsid w:val="1FDC6E28"/>
    <w:rsid w:val="20224C7A"/>
    <w:rsid w:val="20F73AE4"/>
    <w:rsid w:val="217006F6"/>
    <w:rsid w:val="219C6B37"/>
    <w:rsid w:val="21C706C4"/>
    <w:rsid w:val="23720215"/>
    <w:rsid w:val="23783048"/>
    <w:rsid w:val="23987CC0"/>
    <w:rsid w:val="246947FC"/>
    <w:rsid w:val="249D408B"/>
    <w:rsid w:val="24D011A5"/>
    <w:rsid w:val="253A7225"/>
    <w:rsid w:val="25543490"/>
    <w:rsid w:val="2591375D"/>
    <w:rsid w:val="25C17C26"/>
    <w:rsid w:val="25D045BA"/>
    <w:rsid w:val="26450677"/>
    <w:rsid w:val="266E6BAA"/>
    <w:rsid w:val="26D15219"/>
    <w:rsid w:val="27E36A18"/>
    <w:rsid w:val="289B5891"/>
    <w:rsid w:val="291B121C"/>
    <w:rsid w:val="294E26CD"/>
    <w:rsid w:val="29A033F0"/>
    <w:rsid w:val="2A6F4FD5"/>
    <w:rsid w:val="2B0471F8"/>
    <w:rsid w:val="2B093073"/>
    <w:rsid w:val="2B2662BB"/>
    <w:rsid w:val="2B854271"/>
    <w:rsid w:val="2B8A5355"/>
    <w:rsid w:val="2D546324"/>
    <w:rsid w:val="2D601C8D"/>
    <w:rsid w:val="2D9021B2"/>
    <w:rsid w:val="2D9A57C1"/>
    <w:rsid w:val="2DA140C7"/>
    <w:rsid w:val="2DE15D31"/>
    <w:rsid w:val="2F041F69"/>
    <w:rsid w:val="2F3426DA"/>
    <w:rsid w:val="303B55DB"/>
    <w:rsid w:val="30AE7F05"/>
    <w:rsid w:val="30BC19C5"/>
    <w:rsid w:val="313C3CBE"/>
    <w:rsid w:val="31AA3A4C"/>
    <w:rsid w:val="31F277AB"/>
    <w:rsid w:val="32C66482"/>
    <w:rsid w:val="334225DD"/>
    <w:rsid w:val="33FC676F"/>
    <w:rsid w:val="33FD7BDF"/>
    <w:rsid w:val="34CB5AE2"/>
    <w:rsid w:val="35AB0122"/>
    <w:rsid w:val="36E4057E"/>
    <w:rsid w:val="372C34A8"/>
    <w:rsid w:val="375F0A2D"/>
    <w:rsid w:val="3762216C"/>
    <w:rsid w:val="37B97E77"/>
    <w:rsid w:val="380B6614"/>
    <w:rsid w:val="382235C6"/>
    <w:rsid w:val="38252017"/>
    <w:rsid w:val="38564A9F"/>
    <w:rsid w:val="38602C9E"/>
    <w:rsid w:val="38E77AB1"/>
    <w:rsid w:val="394F125E"/>
    <w:rsid w:val="395173CF"/>
    <w:rsid w:val="39B74505"/>
    <w:rsid w:val="3B154BEC"/>
    <w:rsid w:val="3B2C47AE"/>
    <w:rsid w:val="3B407962"/>
    <w:rsid w:val="3B64626A"/>
    <w:rsid w:val="3C2D3F28"/>
    <w:rsid w:val="3D312E66"/>
    <w:rsid w:val="3EE7765F"/>
    <w:rsid w:val="3F3F16E2"/>
    <w:rsid w:val="3FDD3DEF"/>
    <w:rsid w:val="3FED184D"/>
    <w:rsid w:val="405A70F1"/>
    <w:rsid w:val="420205AB"/>
    <w:rsid w:val="425C413F"/>
    <w:rsid w:val="440811FE"/>
    <w:rsid w:val="443F504C"/>
    <w:rsid w:val="4444548E"/>
    <w:rsid w:val="459612E5"/>
    <w:rsid w:val="45CC33E4"/>
    <w:rsid w:val="45DF388C"/>
    <w:rsid w:val="460217D0"/>
    <w:rsid w:val="463F5273"/>
    <w:rsid w:val="46AF5A65"/>
    <w:rsid w:val="46F06A18"/>
    <w:rsid w:val="47064679"/>
    <w:rsid w:val="47803AED"/>
    <w:rsid w:val="478A7058"/>
    <w:rsid w:val="47BC064C"/>
    <w:rsid w:val="488937B4"/>
    <w:rsid w:val="489F2FD7"/>
    <w:rsid w:val="48AD58FC"/>
    <w:rsid w:val="492048D3"/>
    <w:rsid w:val="4940325A"/>
    <w:rsid w:val="495746D1"/>
    <w:rsid w:val="49B208EF"/>
    <w:rsid w:val="49F81BF2"/>
    <w:rsid w:val="4A4904AB"/>
    <w:rsid w:val="4B2D0421"/>
    <w:rsid w:val="4B9A49BE"/>
    <w:rsid w:val="4BB40DF5"/>
    <w:rsid w:val="4BE06D10"/>
    <w:rsid w:val="4C1D293F"/>
    <w:rsid w:val="4C427684"/>
    <w:rsid w:val="4C6C31D0"/>
    <w:rsid w:val="4CF62C1F"/>
    <w:rsid w:val="4CF702F0"/>
    <w:rsid w:val="4D2E1326"/>
    <w:rsid w:val="4D445EFB"/>
    <w:rsid w:val="4E084BA0"/>
    <w:rsid w:val="4E162F18"/>
    <w:rsid w:val="4E8617BA"/>
    <w:rsid w:val="4EE6272A"/>
    <w:rsid w:val="4F274C6E"/>
    <w:rsid w:val="4F5F54D8"/>
    <w:rsid w:val="4F772FB2"/>
    <w:rsid w:val="4FB9081C"/>
    <w:rsid w:val="4FE8543F"/>
    <w:rsid w:val="50FD716B"/>
    <w:rsid w:val="51B07E2E"/>
    <w:rsid w:val="51B971C1"/>
    <w:rsid w:val="524D6B82"/>
    <w:rsid w:val="528753B9"/>
    <w:rsid w:val="53C6338B"/>
    <w:rsid w:val="54A753BF"/>
    <w:rsid w:val="54D32CCF"/>
    <w:rsid w:val="54F93A6F"/>
    <w:rsid w:val="55547673"/>
    <w:rsid w:val="559B4B26"/>
    <w:rsid w:val="56661CE4"/>
    <w:rsid w:val="56A143BE"/>
    <w:rsid w:val="57527466"/>
    <w:rsid w:val="576508B1"/>
    <w:rsid w:val="57F34A0F"/>
    <w:rsid w:val="589D0BB5"/>
    <w:rsid w:val="593B1B22"/>
    <w:rsid w:val="597D793A"/>
    <w:rsid w:val="59980475"/>
    <w:rsid w:val="5A4A2677"/>
    <w:rsid w:val="5B2835A1"/>
    <w:rsid w:val="5B4D1680"/>
    <w:rsid w:val="5B5A1265"/>
    <w:rsid w:val="5C5F34B4"/>
    <w:rsid w:val="5D1363BB"/>
    <w:rsid w:val="5D2055FC"/>
    <w:rsid w:val="5DE75BF6"/>
    <w:rsid w:val="5EE917CD"/>
    <w:rsid w:val="5F274DBD"/>
    <w:rsid w:val="5F580348"/>
    <w:rsid w:val="5F6441DB"/>
    <w:rsid w:val="60C76EFB"/>
    <w:rsid w:val="60C85313"/>
    <w:rsid w:val="615269E1"/>
    <w:rsid w:val="61B122BD"/>
    <w:rsid w:val="61E73A85"/>
    <w:rsid w:val="62003AB2"/>
    <w:rsid w:val="62417EFE"/>
    <w:rsid w:val="62FB2789"/>
    <w:rsid w:val="63694589"/>
    <w:rsid w:val="63721C81"/>
    <w:rsid w:val="63766AB3"/>
    <w:rsid w:val="63954D14"/>
    <w:rsid w:val="640F6D3B"/>
    <w:rsid w:val="648E2A12"/>
    <w:rsid w:val="64D951AF"/>
    <w:rsid w:val="652803FC"/>
    <w:rsid w:val="65FD299E"/>
    <w:rsid w:val="663C47C4"/>
    <w:rsid w:val="6692440D"/>
    <w:rsid w:val="66F15A69"/>
    <w:rsid w:val="678341BF"/>
    <w:rsid w:val="67C75268"/>
    <w:rsid w:val="68102855"/>
    <w:rsid w:val="68293B75"/>
    <w:rsid w:val="696F20FA"/>
    <w:rsid w:val="697B0A6E"/>
    <w:rsid w:val="6AA25973"/>
    <w:rsid w:val="6B20545A"/>
    <w:rsid w:val="6C991968"/>
    <w:rsid w:val="6D59353A"/>
    <w:rsid w:val="6D6535F8"/>
    <w:rsid w:val="6D655C8C"/>
    <w:rsid w:val="6DB902EC"/>
    <w:rsid w:val="6DE309C1"/>
    <w:rsid w:val="6EC25149"/>
    <w:rsid w:val="6F105DEF"/>
    <w:rsid w:val="6F427F9C"/>
    <w:rsid w:val="701F5F8D"/>
    <w:rsid w:val="70275900"/>
    <w:rsid w:val="70F7127A"/>
    <w:rsid w:val="717649C8"/>
    <w:rsid w:val="71960099"/>
    <w:rsid w:val="720A0C12"/>
    <w:rsid w:val="7289315B"/>
    <w:rsid w:val="72EB1B12"/>
    <w:rsid w:val="736E4F8C"/>
    <w:rsid w:val="7382483C"/>
    <w:rsid w:val="73A63C37"/>
    <w:rsid w:val="73AD1BC1"/>
    <w:rsid w:val="73DE09B6"/>
    <w:rsid w:val="74010578"/>
    <w:rsid w:val="74053AE8"/>
    <w:rsid w:val="75175D9F"/>
    <w:rsid w:val="76586FFB"/>
    <w:rsid w:val="765B7C8E"/>
    <w:rsid w:val="77040D55"/>
    <w:rsid w:val="77E42B0E"/>
    <w:rsid w:val="781D0B51"/>
    <w:rsid w:val="78572D4D"/>
    <w:rsid w:val="786E5CC1"/>
    <w:rsid w:val="79294073"/>
    <w:rsid w:val="79AD6030"/>
    <w:rsid w:val="79BD2363"/>
    <w:rsid w:val="7A22622B"/>
    <w:rsid w:val="7A8A6D94"/>
    <w:rsid w:val="7C1F52BA"/>
    <w:rsid w:val="7C8A32C0"/>
    <w:rsid w:val="7CE126E8"/>
    <w:rsid w:val="7CED5302"/>
    <w:rsid w:val="7D1A65A6"/>
    <w:rsid w:val="7D7E407D"/>
    <w:rsid w:val="7DCD6ED9"/>
    <w:rsid w:val="7E0008AC"/>
    <w:rsid w:val="7E200028"/>
    <w:rsid w:val="7E455322"/>
    <w:rsid w:val="7E70757F"/>
    <w:rsid w:val="7ED52CBB"/>
    <w:rsid w:val="7ED67BCB"/>
    <w:rsid w:val="7F2051F1"/>
    <w:rsid w:val="7FF451B4"/>
  </w:rsids>
  <w:docVars>
    <w:docVar w:name="commondata" w:val="eyJoZGlkIjoiYzZhZWNmMTRjNDIzYmQ4NWJiNTkxNmI5MmNkYWU1Yj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index 1" w:semiHidden="0" w:qFormat="1"/>
    <w:lsdException w:name="index 2" w:semiHidden="0" w:qFormat="1"/>
    <w:lsdException w:name="index 3" w:semiHidden="0" w:qFormat="1"/>
    <w:lsdException w:name="index 4" w:semiHidden="0" w:qFormat="1"/>
    <w:lsdException w:name="index 5" w:semiHidden="0" w:qFormat="1"/>
    <w:lsdException w:name="index 6" w:semiHidden="0" w:qFormat="1"/>
    <w:lsdException w:name="index 7" w:semiHidden="0" w:qFormat="1"/>
    <w:lsdException w:name="index 8" w:semiHidden="0" w:qFormat="1"/>
    <w:lsdException w:name="index 9" w:semiHidden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Normal Indent" w:semiHidden="0" w:qFormat="1"/>
    <w:lsdException w:name="footnote text" w:semiHidden="0" w:qFormat="1"/>
    <w:lsdException w:name="annotation text" w:semiHidden="0" w:unhideWhenUsed="0" w:qFormat="1"/>
    <w:lsdException w:name="header" w:semiHidden="0" w:qFormat="1"/>
    <w:lsdException w:name="footer" w:semiHidden="0" w:qFormat="1"/>
    <w:lsdException w:name="index heading" w:semiHidden="0" w:qFormat="1"/>
    <w:lsdException w:name="caption" w:semiHidden="0" w:uiPriority="35" w:unhideWhenUsed="0" w:qFormat="1"/>
    <w:lsdException w:name="table of figures" w:semiHidden="0" w:qFormat="1"/>
    <w:lsdException w:name="envelope address" w:semiHidden="0" w:qFormat="1"/>
    <w:lsdException w:name="envelope return" w:semiHidden="0" w:qFormat="1"/>
    <w:lsdException w:name="footnote reference"/>
    <w:lsdException w:name="annotation reference" w:semiHidden="0" w:unhideWhenUsed="0" w:qFormat="1"/>
    <w:lsdException w:name="line number"/>
    <w:lsdException w:name="page number"/>
    <w:lsdException w:name="endnote reference"/>
    <w:lsdException w:name="endnote text" w:semiHidden="0" w:qFormat="1"/>
    <w:lsdException w:name="table of authorities" w:semiHidden="0" w:qFormat="1"/>
    <w:lsdException w:name="macro" w:semiHidden="0" w:qFormat="1"/>
    <w:lsdException w:name="toa heading" w:semiHidden="0" w:qFormat="1"/>
    <w:lsdException w:name="List" w:semiHidden="0" w:qFormat="1"/>
    <w:lsdException w:name="List Bullet" w:semiHidden="0" w:qFormat="1"/>
    <w:lsdException w:name="List Number" w:semiHidden="0" w:qFormat="1"/>
    <w:lsdException w:name="List 2" w:semiHidden="0" w:qFormat="1"/>
    <w:lsdException w:name="List 3" w:semiHidden="0" w:qFormat="1"/>
    <w:lsdException w:name="List 4" w:semiHidden="0" w:qFormat="1"/>
    <w:lsdException w:name="List 5" w:semiHidden="0" w:qFormat="1"/>
    <w:lsdException w:name="List Bullet 2" w:semiHidden="0" w:qFormat="1"/>
    <w:lsdException w:name="List Bullet 3" w:semiHidden="0" w:qFormat="1"/>
    <w:lsdException w:name="List Bullet 4" w:semiHidden="0" w:qFormat="1"/>
    <w:lsdException w:name="List Bullet 5" w:semiHidden="0" w:qFormat="1"/>
    <w:lsdException w:name="List Number 2" w:semiHidden="0" w:qFormat="1"/>
    <w:lsdException w:name="List Number 3" w:semiHidden="0" w:qFormat="1"/>
    <w:lsdException w:name="List Number 4" w:semiHidden="0" w:qFormat="1"/>
    <w:lsdException w:name="List Number 5" w:semiHidden="0" w:qFormat="1"/>
    <w:lsdException w:name="Title" w:semiHidden="0" w:uiPriority="10" w:unhideWhenUsed="0" w:qFormat="1"/>
    <w:lsdException w:name="Closing" w:semiHidden="0" w:qFormat="1"/>
    <w:lsdException w:name="Signature" w:semiHidden="0" w:qFormat="1"/>
    <w:lsdException w:name="Default Paragraph Font" w:semiHidden="0" w:uiPriority="1" w:qFormat="1"/>
    <w:lsdException w:name="Body Text" w:semiHidden="0" w:uiPriority="0" w:unhideWhenUsed="0" w:qFormat="1"/>
    <w:lsdException w:name="Body Text Indent" w:semiHidden="0" w:qFormat="1"/>
    <w:lsdException w:name="List Continue" w:semiHidden="0" w:qFormat="1"/>
    <w:lsdException w:name="List Continue 2" w:semiHidden="0" w:qFormat="1"/>
    <w:lsdException w:name="List Continue 3" w:semiHidden="0" w:qFormat="1"/>
    <w:lsdException w:name="List Continue 4" w:semiHidden="0" w:qFormat="1"/>
    <w:lsdException w:name="List Continue 5" w:semiHidden="0" w:qFormat="1"/>
    <w:lsdException w:name="Message Header" w:semiHidden="0" w:qFormat="1"/>
    <w:lsdException w:name="Subtitle" w:semiHidden="0" w:uiPriority="11" w:unhideWhenUsed="0" w:qFormat="1"/>
    <w:lsdException w:name="Salutation" w:semiHidden="0" w:qFormat="1"/>
    <w:lsdException w:name="Date" w:semiHidden="0" w:qFormat="1"/>
    <w:lsdException w:name="Body Text First Indent" w:semiHidden="0" w:qFormat="1"/>
    <w:lsdException w:name="Body Text First Indent 2" w:semiHidden="0" w:qFormat="1"/>
    <w:lsdException w:name="Note Heading" w:semiHidden="0" w:qFormat="1"/>
    <w:lsdException w:name="Body Text 2" w:semiHidden="0" w:qFormat="1"/>
    <w:lsdException w:name="Body Text 3" w:semiHidden="0" w:qFormat="1"/>
    <w:lsdException w:name="Body Text Indent 2" w:semiHidden="0" w:qFormat="1"/>
    <w:lsdException w:name="Body Text Indent 3" w:semiHidden="0" w:qFormat="1"/>
    <w:lsdException w:name="Block Text" w:semiHidden="0" w:qFormat="1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Plain Text" w:semiHidden="0" w:uiPriority="0" w:unhideWhenUsed="0" w:qFormat="1"/>
    <w:lsdException w:name="E-mail Signature" w:semiHidden="0" w:qFormat="1"/>
    <w:lsdException w:name="Normal (Web)" w:semiHidden="0" w:unhideWhenUsed="0" w:qFormat="1"/>
    <w:lsdException w:name="HTML Acronym"/>
    <w:lsdException w:name="HTML Address" w:semiHidden="0" w:qFormat="1"/>
    <w:lsdException w:name="HTML Cite"/>
    <w:lsdException w:name="HTML Code"/>
    <w:lsdException w:name="HTML Definition"/>
    <w:lsdException w:name="HTML Keyboard"/>
    <w:lsdException w:name="HTML Preformatted" w:semiHidden="0" w:qFormat="1"/>
    <w:lsdException w:name="HTML Sample"/>
    <w:lsdException w:name="HTML Typewriter"/>
    <w:lsdException w:name="HTML Variable"/>
    <w:lsdException w:name="Normal Table" w:semiHidden="0" w:qFormat="1"/>
    <w:lsdException w:name="annotation subject" w:semiHidden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Heading5">
    <w:name w:val="heading 5"/>
    <w:basedOn w:val="Normal"/>
    <w:next w:val="Normal"/>
    <w:link w:val="5Char"/>
    <w:uiPriority w:val="9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Char"/>
    <w:uiPriority w:val="9"/>
    <w:qFormat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sz w:val="24"/>
      <w:szCs w:val="24"/>
    </w:rPr>
  </w:style>
  <w:style w:type="paragraph" w:styleId="Heading7">
    <w:name w:val="heading 7"/>
    <w:basedOn w:val="Normal"/>
    <w:next w:val="Normal"/>
    <w:link w:val="7Char"/>
    <w:uiPriority w:val="9"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8Char"/>
    <w:uiPriority w:val="9"/>
    <w:qFormat/>
    <w:pPr>
      <w:keepNext/>
      <w:keepLines/>
      <w:spacing w:before="240" w:after="64" w:line="320" w:lineRule="auto"/>
      <w:outlineLvl w:val="7"/>
    </w:pPr>
    <w:rPr>
      <w:rFonts w:ascii="Cambria" w:hAnsi="Cambria"/>
      <w:sz w:val="24"/>
      <w:szCs w:val="24"/>
    </w:rPr>
  </w:style>
  <w:style w:type="paragraph" w:styleId="Heading9">
    <w:name w:val="heading 9"/>
    <w:basedOn w:val="Normal"/>
    <w:next w:val="Normal"/>
    <w:link w:val="9Char"/>
    <w:uiPriority w:val="9"/>
    <w:qFormat/>
    <w:pPr>
      <w:keepNext/>
      <w:keepLines/>
      <w:spacing w:before="240" w:after="64" w:line="320" w:lineRule="auto"/>
      <w:outlineLvl w:val="8"/>
    </w:pPr>
    <w:rPr>
      <w:rFonts w:ascii="Cambria" w:hAnsi="Cambria"/>
      <w:szCs w:val="21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Macro">
    <w:name w:val="macro"/>
    <w:link w:val="Char"/>
    <w:uiPriority w:val="99"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宋体" w:hAnsi="Courier New" w:cs="Courier New"/>
      <w:kern w:val="2"/>
      <w:sz w:val="24"/>
      <w:szCs w:val="24"/>
      <w:lang w:val="en-US" w:eastAsia="zh-CN" w:bidi="ar-SA"/>
    </w:rPr>
  </w:style>
  <w:style w:type="paragraph" w:styleId="List3">
    <w:name w:val="List 3"/>
    <w:basedOn w:val="Normal"/>
    <w:uiPriority w:val="99"/>
    <w:unhideWhenUsed/>
    <w:qFormat/>
    <w:pPr>
      <w:ind w:left="100" w:hanging="200" w:leftChars="400" w:hangingChars="200"/>
      <w:contextualSpacing/>
    </w:pPr>
  </w:style>
  <w:style w:type="paragraph" w:styleId="TOC7">
    <w:name w:val="toc 7"/>
    <w:basedOn w:val="Normal"/>
    <w:next w:val="Normal"/>
    <w:uiPriority w:val="39"/>
    <w:unhideWhenUsed/>
    <w:qFormat/>
    <w:pPr>
      <w:ind w:left="2520" w:leftChars="1200"/>
    </w:pPr>
  </w:style>
  <w:style w:type="paragraph" w:styleId="ListNumber2">
    <w:name w:val="List Number 2"/>
    <w:basedOn w:val="Normal"/>
    <w:uiPriority w:val="99"/>
    <w:unhideWhenUsed/>
    <w:qFormat/>
    <w:pPr>
      <w:numPr>
        <w:ilvl w:val="0"/>
        <w:numId w:val="1"/>
      </w:numPr>
      <w:contextualSpacing/>
    </w:pPr>
  </w:style>
  <w:style w:type="paragraph" w:styleId="TableofAuthorities">
    <w:name w:val="table of authorities"/>
    <w:basedOn w:val="Normal"/>
    <w:next w:val="Normal"/>
    <w:uiPriority w:val="99"/>
    <w:unhideWhenUsed/>
    <w:qFormat/>
    <w:pPr>
      <w:ind w:left="420" w:leftChars="200"/>
    </w:pPr>
  </w:style>
  <w:style w:type="paragraph" w:styleId="NoteHeading">
    <w:name w:val="Note Heading"/>
    <w:basedOn w:val="Normal"/>
    <w:next w:val="Normal"/>
    <w:link w:val="Char0"/>
    <w:uiPriority w:val="99"/>
    <w:unhideWhenUsed/>
    <w:qFormat/>
    <w:pPr>
      <w:jc w:val="center"/>
    </w:pPr>
  </w:style>
  <w:style w:type="paragraph" w:styleId="ListBullet4">
    <w:name w:val="List Bullet 4"/>
    <w:basedOn w:val="Normal"/>
    <w:uiPriority w:val="99"/>
    <w:unhideWhenUsed/>
    <w:qFormat/>
    <w:pPr>
      <w:numPr>
        <w:ilvl w:val="0"/>
        <w:numId w:val="2"/>
      </w:numPr>
      <w:contextualSpacing/>
    </w:pPr>
  </w:style>
  <w:style w:type="paragraph" w:styleId="Index8">
    <w:name w:val="index 8"/>
    <w:basedOn w:val="Normal"/>
    <w:next w:val="Normal"/>
    <w:uiPriority w:val="99"/>
    <w:unhideWhenUsed/>
    <w:qFormat/>
    <w:pPr>
      <w:ind w:left="1400" w:leftChars="1400"/>
    </w:pPr>
  </w:style>
  <w:style w:type="paragraph" w:styleId="E-mailSignature">
    <w:name w:val="E-mail Signature"/>
    <w:basedOn w:val="Normal"/>
    <w:link w:val="Char1"/>
    <w:uiPriority w:val="99"/>
    <w:unhideWhenUsed/>
    <w:qFormat/>
  </w:style>
  <w:style w:type="paragraph" w:styleId="ListNumber">
    <w:name w:val="List Number"/>
    <w:basedOn w:val="Normal"/>
    <w:uiPriority w:val="99"/>
    <w:unhideWhenUsed/>
    <w:qFormat/>
    <w:pPr>
      <w:numPr>
        <w:ilvl w:val="0"/>
        <w:numId w:val="3"/>
      </w:numPr>
      <w:contextualSpacing/>
    </w:pPr>
  </w:style>
  <w:style w:type="paragraph" w:styleId="NormalIndent">
    <w:name w:val="Normal Indent"/>
    <w:basedOn w:val="Normal"/>
    <w:uiPriority w:val="99"/>
    <w:unhideWhenUsed/>
    <w:qFormat/>
    <w:pPr>
      <w:ind w:firstLine="420" w:firstLineChars="200"/>
    </w:pPr>
  </w:style>
  <w:style w:type="paragraph" w:styleId="Caption">
    <w:name w:val="caption"/>
    <w:basedOn w:val="Normal"/>
    <w:next w:val="Normal"/>
    <w:uiPriority w:val="35"/>
    <w:qFormat/>
    <w:rPr>
      <w:rFonts w:ascii="Cambria" w:eastAsia="黑体" w:hAnsi="Cambria"/>
      <w:sz w:val="20"/>
      <w:szCs w:val="20"/>
    </w:rPr>
  </w:style>
  <w:style w:type="paragraph" w:styleId="Index5">
    <w:name w:val="index 5"/>
    <w:basedOn w:val="Normal"/>
    <w:next w:val="Normal"/>
    <w:uiPriority w:val="99"/>
    <w:unhideWhenUsed/>
    <w:qFormat/>
    <w:pPr>
      <w:ind w:left="800" w:leftChars="800"/>
    </w:pPr>
  </w:style>
  <w:style w:type="paragraph" w:styleId="ListBullet">
    <w:name w:val="List Bullet"/>
    <w:basedOn w:val="Normal"/>
    <w:uiPriority w:val="99"/>
    <w:unhideWhenUsed/>
    <w:qFormat/>
    <w:pPr>
      <w:numPr>
        <w:ilvl w:val="0"/>
        <w:numId w:val="4"/>
      </w:numPr>
      <w:contextualSpacing/>
    </w:pPr>
  </w:style>
  <w:style w:type="paragraph" w:styleId="EnvelopeAddress">
    <w:name w:val="envelope address"/>
    <w:basedOn w:val="Normal"/>
    <w:uiPriority w:val="99"/>
    <w:unhideWhenUsed/>
    <w:qFormat/>
    <w:pPr>
      <w:framePr w:w="7920" w:h="1980" w:hRule="exact" w:hSpace="180" w:wrap="around" w:vAnchor="margin" w:hAnchor="page" w:xAlign="center" w:yAlign="bottom"/>
      <w:snapToGrid w:val="0"/>
      <w:ind w:left="100" w:leftChars="1400"/>
    </w:pPr>
    <w:rPr>
      <w:rFonts w:ascii="Cambria" w:hAnsi="Cambria"/>
      <w:sz w:val="24"/>
      <w:szCs w:val="24"/>
    </w:rPr>
  </w:style>
  <w:style w:type="paragraph" w:styleId="DocumentMap">
    <w:name w:val="Document Map"/>
    <w:basedOn w:val="Normal"/>
    <w:link w:val="Char2"/>
    <w:uiPriority w:val="99"/>
    <w:unhideWhenUsed/>
    <w:qFormat/>
    <w:rPr>
      <w:rFonts w:ascii="宋体"/>
      <w:sz w:val="18"/>
      <w:szCs w:val="18"/>
    </w:rPr>
  </w:style>
  <w:style w:type="paragraph" w:styleId="TOAHeading">
    <w:name w:val="toa heading"/>
    <w:basedOn w:val="Normal"/>
    <w:next w:val="Normal"/>
    <w:uiPriority w:val="99"/>
    <w:unhideWhenUsed/>
    <w:qFormat/>
    <w:pPr>
      <w:spacing w:before="120"/>
    </w:pPr>
    <w:rPr>
      <w:rFonts w:ascii="Cambria" w:hAnsi="Cambria"/>
      <w:sz w:val="24"/>
      <w:szCs w:val="24"/>
    </w:rPr>
  </w:style>
  <w:style w:type="paragraph" w:styleId="CommentText">
    <w:name w:val="annotation text"/>
    <w:basedOn w:val="Normal"/>
    <w:link w:val="Char3"/>
    <w:uiPriority w:val="99"/>
    <w:qFormat/>
    <w:pPr>
      <w:jc w:val="left"/>
    </w:pPr>
    <w:rPr>
      <w:kern w:val="0"/>
      <w:sz w:val="20"/>
      <w:szCs w:val="24"/>
    </w:rPr>
  </w:style>
  <w:style w:type="paragraph" w:styleId="Index6">
    <w:name w:val="index 6"/>
    <w:basedOn w:val="Normal"/>
    <w:next w:val="Normal"/>
    <w:uiPriority w:val="99"/>
    <w:unhideWhenUsed/>
    <w:qFormat/>
    <w:pPr>
      <w:ind w:left="1000" w:leftChars="1000"/>
    </w:pPr>
  </w:style>
  <w:style w:type="paragraph" w:styleId="Salutation">
    <w:name w:val="Salutation"/>
    <w:basedOn w:val="Normal"/>
    <w:next w:val="Normal"/>
    <w:link w:val="Char4"/>
    <w:uiPriority w:val="99"/>
    <w:unhideWhenUsed/>
    <w:qFormat/>
  </w:style>
  <w:style w:type="paragraph" w:styleId="BodyText3">
    <w:name w:val="Body Text 3"/>
    <w:basedOn w:val="Normal"/>
    <w:link w:val="3Char0"/>
    <w:uiPriority w:val="99"/>
    <w:unhideWhenUsed/>
    <w:qFormat/>
    <w:pPr>
      <w:spacing w:after="120"/>
    </w:pPr>
    <w:rPr>
      <w:sz w:val="16"/>
      <w:szCs w:val="16"/>
    </w:rPr>
  </w:style>
  <w:style w:type="paragraph" w:styleId="Closing">
    <w:name w:val="Closing"/>
    <w:basedOn w:val="Normal"/>
    <w:link w:val="Char5"/>
    <w:uiPriority w:val="99"/>
    <w:unhideWhenUsed/>
    <w:qFormat/>
    <w:pPr>
      <w:ind w:left="100" w:leftChars="2100"/>
    </w:pPr>
  </w:style>
  <w:style w:type="paragraph" w:styleId="ListBullet3">
    <w:name w:val="List Bullet 3"/>
    <w:basedOn w:val="Normal"/>
    <w:uiPriority w:val="99"/>
    <w:unhideWhenUsed/>
    <w:qFormat/>
    <w:pPr>
      <w:numPr>
        <w:ilvl w:val="0"/>
        <w:numId w:val="5"/>
      </w:numPr>
      <w:contextualSpacing/>
    </w:pPr>
  </w:style>
  <w:style w:type="paragraph" w:styleId="BodyText">
    <w:name w:val="Body Text"/>
    <w:basedOn w:val="Normal"/>
    <w:link w:val="Char6"/>
    <w:qFormat/>
    <w:pPr>
      <w:shd w:val="clear" w:color="auto" w:fill="FFFFFF"/>
      <w:spacing w:line="405" w:lineRule="exact"/>
      <w:jc w:val="distribute"/>
    </w:pPr>
    <w:rPr>
      <w:rFonts w:ascii="宋体"/>
      <w:kern w:val="0"/>
      <w:sz w:val="18"/>
      <w:szCs w:val="18"/>
    </w:rPr>
  </w:style>
  <w:style w:type="paragraph" w:styleId="BodyTextIndent">
    <w:name w:val="Body Text Indent"/>
    <w:basedOn w:val="Normal"/>
    <w:link w:val="Char7"/>
    <w:uiPriority w:val="99"/>
    <w:unhideWhenUsed/>
    <w:qFormat/>
    <w:pPr>
      <w:spacing w:after="120"/>
      <w:ind w:left="420" w:leftChars="200"/>
    </w:pPr>
  </w:style>
  <w:style w:type="paragraph" w:styleId="ListNumber3">
    <w:name w:val="List Number 3"/>
    <w:basedOn w:val="Normal"/>
    <w:uiPriority w:val="99"/>
    <w:unhideWhenUsed/>
    <w:qFormat/>
    <w:pPr>
      <w:numPr>
        <w:ilvl w:val="0"/>
        <w:numId w:val="6"/>
      </w:numPr>
      <w:contextualSpacing/>
    </w:pPr>
  </w:style>
  <w:style w:type="paragraph" w:styleId="List2">
    <w:name w:val="List 2"/>
    <w:basedOn w:val="Normal"/>
    <w:uiPriority w:val="99"/>
    <w:unhideWhenUsed/>
    <w:qFormat/>
    <w:pPr>
      <w:ind w:left="100" w:hanging="200" w:leftChars="200" w:hangingChars="200"/>
      <w:contextualSpacing/>
    </w:pPr>
  </w:style>
  <w:style w:type="paragraph" w:styleId="ListContinue">
    <w:name w:val="List Continue"/>
    <w:basedOn w:val="Normal"/>
    <w:uiPriority w:val="99"/>
    <w:unhideWhenUsed/>
    <w:qFormat/>
    <w:pPr>
      <w:spacing w:after="120"/>
      <w:ind w:left="420" w:leftChars="200"/>
      <w:contextualSpacing/>
    </w:pPr>
  </w:style>
  <w:style w:type="paragraph" w:styleId="BlockText">
    <w:name w:val="Block Text"/>
    <w:basedOn w:val="Normal"/>
    <w:uiPriority w:val="99"/>
    <w:unhideWhenUsed/>
    <w:qFormat/>
    <w:pPr>
      <w:spacing w:after="120"/>
      <w:ind w:left="1440" w:right="1440" w:leftChars="700" w:rightChars="700"/>
    </w:pPr>
  </w:style>
  <w:style w:type="paragraph" w:styleId="ListBullet2">
    <w:name w:val="List Bullet 2"/>
    <w:basedOn w:val="Normal"/>
    <w:uiPriority w:val="99"/>
    <w:unhideWhenUsed/>
    <w:qFormat/>
    <w:pPr>
      <w:numPr>
        <w:ilvl w:val="0"/>
        <w:numId w:val="7"/>
      </w:numPr>
      <w:contextualSpacing/>
    </w:pPr>
  </w:style>
  <w:style w:type="paragraph" w:styleId="HTMLAddress">
    <w:name w:val="HTML Address"/>
    <w:basedOn w:val="Normal"/>
    <w:link w:val="HTMLChar"/>
    <w:uiPriority w:val="99"/>
    <w:unhideWhenUsed/>
    <w:qFormat/>
    <w:rPr>
      <w:i/>
      <w:iCs/>
    </w:rPr>
  </w:style>
  <w:style w:type="paragraph" w:styleId="Index4">
    <w:name w:val="index 4"/>
    <w:basedOn w:val="Normal"/>
    <w:next w:val="Normal"/>
    <w:uiPriority w:val="99"/>
    <w:unhideWhenUsed/>
    <w:qFormat/>
    <w:pPr>
      <w:ind w:left="600" w:leftChars="600"/>
    </w:pPr>
  </w:style>
  <w:style w:type="paragraph" w:styleId="TOC5">
    <w:name w:val="toc 5"/>
    <w:basedOn w:val="Normal"/>
    <w:next w:val="Normal"/>
    <w:uiPriority w:val="39"/>
    <w:unhideWhenUsed/>
    <w:qFormat/>
    <w:pPr>
      <w:ind w:left="1680" w:leftChars="800"/>
    </w:pPr>
  </w:style>
  <w:style w:type="paragraph" w:styleId="TOC3">
    <w:name w:val="toc 3"/>
    <w:basedOn w:val="Normal"/>
    <w:next w:val="Normal"/>
    <w:uiPriority w:val="39"/>
    <w:unhideWhenUsed/>
    <w:qFormat/>
    <w:pPr>
      <w:ind w:left="840" w:leftChars="400"/>
    </w:pPr>
  </w:style>
  <w:style w:type="paragraph" w:styleId="PlainText">
    <w:name w:val="Plain Text"/>
    <w:basedOn w:val="Normal"/>
    <w:link w:val="Char8"/>
    <w:qFormat/>
    <w:rPr>
      <w:rFonts w:ascii="宋体" w:hAnsi="Courier New"/>
      <w:kern w:val="0"/>
      <w:sz w:val="20"/>
      <w:szCs w:val="21"/>
    </w:rPr>
  </w:style>
  <w:style w:type="paragraph" w:styleId="ListBullet5">
    <w:name w:val="List Bullet 5"/>
    <w:basedOn w:val="Normal"/>
    <w:uiPriority w:val="99"/>
    <w:unhideWhenUsed/>
    <w:qFormat/>
    <w:pPr>
      <w:numPr>
        <w:ilvl w:val="0"/>
        <w:numId w:val="8"/>
      </w:numPr>
      <w:contextualSpacing/>
    </w:pPr>
  </w:style>
  <w:style w:type="paragraph" w:styleId="ListNumber4">
    <w:name w:val="List Number 4"/>
    <w:basedOn w:val="Normal"/>
    <w:uiPriority w:val="99"/>
    <w:unhideWhenUsed/>
    <w:qFormat/>
    <w:pPr>
      <w:numPr>
        <w:ilvl w:val="0"/>
        <w:numId w:val="9"/>
      </w:numPr>
      <w:contextualSpacing/>
    </w:pPr>
  </w:style>
  <w:style w:type="paragraph" w:styleId="TOC8">
    <w:name w:val="toc 8"/>
    <w:basedOn w:val="Normal"/>
    <w:next w:val="Normal"/>
    <w:uiPriority w:val="39"/>
    <w:unhideWhenUsed/>
    <w:qFormat/>
    <w:pPr>
      <w:ind w:left="2940" w:leftChars="1400"/>
    </w:pPr>
  </w:style>
  <w:style w:type="paragraph" w:styleId="Index3">
    <w:name w:val="index 3"/>
    <w:basedOn w:val="Normal"/>
    <w:next w:val="Normal"/>
    <w:uiPriority w:val="99"/>
    <w:unhideWhenUsed/>
    <w:qFormat/>
    <w:pPr>
      <w:ind w:left="400" w:leftChars="400"/>
    </w:pPr>
  </w:style>
  <w:style w:type="paragraph" w:styleId="Date">
    <w:name w:val="Date"/>
    <w:basedOn w:val="Normal"/>
    <w:next w:val="Normal"/>
    <w:link w:val="Char9"/>
    <w:uiPriority w:val="99"/>
    <w:unhideWhenUsed/>
    <w:qFormat/>
    <w:pPr>
      <w:ind w:left="100" w:leftChars="2500"/>
    </w:pPr>
  </w:style>
  <w:style w:type="paragraph" w:styleId="BodyTextIndent2">
    <w:name w:val="Body Text Indent 2"/>
    <w:basedOn w:val="Normal"/>
    <w:link w:val="2Char0"/>
    <w:uiPriority w:val="99"/>
    <w:unhideWhenUsed/>
    <w:qFormat/>
    <w:pPr>
      <w:spacing w:after="120" w:line="480" w:lineRule="auto"/>
      <w:ind w:left="420" w:leftChars="200"/>
    </w:pPr>
  </w:style>
  <w:style w:type="paragraph" w:styleId="EndnoteText">
    <w:name w:val="endnote text"/>
    <w:basedOn w:val="Normal"/>
    <w:link w:val="Char10"/>
    <w:uiPriority w:val="99"/>
    <w:unhideWhenUsed/>
    <w:qFormat/>
    <w:pPr>
      <w:snapToGrid w:val="0"/>
      <w:jc w:val="left"/>
    </w:pPr>
  </w:style>
  <w:style w:type="paragraph" w:styleId="ListContinue5">
    <w:name w:val="List Continue 5"/>
    <w:basedOn w:val="Normal"/>
    <w:uiPriority w:val="99"/>
    <w:unhideWhenUsed/>
    <w:qFormat/>
    <w:pPr>
      <w:spacing w:after="120"/>
      <w:ind w:left="2100" w:leftChars="1000"/>
      <w:contextualSpacing/>
    </w:pPr>
  </w:style>
  <w:style w:type="paragraph" w:styleId="BalloonText">
    <w:name w:val="Balloon Text"/>
    <w:basedOn w:val="Normal"/>
    <w:link w:val="Char11"/>
    <w:uiPriority w:val="99"/>
    <w:unhideWhenUsed/>
    <w:qFormat/>
    <w:rPr>
      <w:kern w:val="0"/>
      <w:sz w:val="18"/>
      <w:szCs w:val="18"/>
    </w:rPr>
  </w:style>
  <w:style w:type="paragraph" w:styleId="Footer">
    <w:name w:val="footer"/>
    <w:basedOn w:val="Normal"/>
    <w:link w:val="Char1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EnvelopeReturn">
    <w:name w:val="envelope return"/>
    <w:basedOn w:val="Normal"/>
    <w:uiPriority w:val="99"/>
    <w:unhideWhenUsed/>
    <w:qFormat/>
    <w:pPr>
      <w:snapToGrid w:val="0"/>
    </w:pPr>
    <w:rPr>
      <w:rFonts w:ascii="Cambria" w:hAnsi="Cambria"/>
    </w:rPr>
  </w:style>
  <w:style w:type="paragraph" w:styleId="Header">
    <w:name w:val="header"/>
    <w:basedOn w:val="Normal"/>
    <w:link w:val="Char1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Signature">
    <w:name w:val="Signature"/>
    <w:basedOn w:val="Normal"/>
    <w:link w:val="Char14"/>
    <w:uiPriority w:val="99"/>
    <w:unhideWhenUsed/>
    <w:qFormat/>
    <w:pPr>
      <w:ind w:left="100" w:leftChars="2100"/>
    </w:p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ListContinue4">
    <w:name w:val="List Continue 4"/>
    <w:basedOn w:val="Normal"/>
    <w:uiPriority w:val="99"/>
    <w:unhideWhenUsed/>
    <w:qFormat/>
    <w:pPr>
      <w:spacing w:after="120"/>
      <w:ind w:left="1680" w:leftChars="800"/>
      <w:contextualSpacing/>
    </w:pPr>
  </w:style>
  <w:style w:type="paragraph" w:styleId="TOC4">
    <w:name w:val="toc 4"/>
    <w:basedOn w:val="Normal"/>
    <w:next w:val="Normal"/>
    <w:uiPriority w:val="39"/>
    <w:unhideWhenUsed/>
    <w:qFormat/>
    <w:pPr>
      <w:ind w:left="1260" w:leftChars="600"/>
    </w:pPr>
  </w:style>
  <w:style w:type="paragraph" w:styleId="IndexHeading">
    <w:name w:val="index heading"/>
    <w:basedOn w:val="Normal"/>
    <w:next w:val="Index1"/>
    <w:uiPriority w:val="99"/>
    <w:unhideWhenUsed/>
    <w:qFormat/>
    <w:rPr>
      <w:rFonts w:ascii="Cambria" w:hAnsi="Cambria"/>
      <w:b/>
      <w:bCs/>
    </w:rPr>
  </w:style>
  <w:style w:type="paragraph" w:styleId="Index1">
    <w:name w:val="index 1"/>
    <w:basedOn w:val="Normal"/>
    <w:next w:val="Normal"/>
    <w:uiPriority w:val="99"/>
    <w:unhideWhenUsed/>
    <w:qFormat/>
  </w:style>
  <w:style w:type="paragraph" w:styleId="Subtitle">
    <w:name w:val="Subtitle"/>
    <w:basedOn w:val="Normal"/>
    <w:next w:val="Normal"/>
    <w:link w:val="Char15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ListNumber5">
    <w:name w:val="List Number 5"/>
    <w:basedOn w:val="Normal"/>
    <w:uiPriority w:val="99"/>
    <w:unhideWhenUsed/>
    <w:qFormat/>
    <w:pPr>
      <w:numPr>
        <w:ilvl w:val="0"/>
        <w:numId w:val="10"/>
      </w:numPr>
      <w:contextualSpacing/>
    </w:pPr>
  </w:style>
  <w:style w:type="paragraph" w:styleId="List">
    <w:name w:val="List"/>
    <w:basedOn w:val="Normal"/>
    <w:uiPriority w:val="99"/>
    <w:unhideWhenUsed/>
    <w:qFormat/>
    <w:pPr>
      <w:ind w:left="200" w:hanging="200" w:hangingChars="200"/>
      <w:contextualSpacing/>
    </w:pPr>
  </w:style>
  <w:style w:type="paragraph" w:styleId="FootnoteText">
    <w:name w:val="footnote text"/>
    <w:basedOn w:val="Normal"/>
    <w:link w:val="Char16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TOC6">
    <w:name w:val="toc 6"/>
    <w:basedOn w:val="Normal"/>
    <w:next w:val="Normal"/>
    <w:uiPriority w:val="39"/>
    <w:unhideWhenUsed/>
    <w:qFormat/>
    <w:pPr>
      <w:ind w:left="2100" w:leftChars="1000"/>
    </w:pPr>
  </w:style>
  <w:style w:type="paragraph" w:styleId="List5">
    <w:name w:val="List 5"/>
    <w:basedOn w:val="Normal"/>
    <w:uiPriority w:val="99"/>
    <w:unhideWhenUsed/>
    <w:qFormat/>
    <w:pPr>
      <w:ind w:left="100" w:hanging="200" w:leftChars="800" w:hangingChars="200"/>
      <w:contextualSpacing/>
    </w:pPr>
  </w:style>
  <w:style w:type="paragraph" w:styleId="BodyTextIndent3">
    <w:name w:val="Body Text Indent 3"/>
    <w:basedOn w:val="Normal"/>
    <w:link w:val="3Char1"/>
    <w:uiPriority w:val="99"/>
    <w:unhideWhenUsed/>
    <w:qFormat/>
    <w:pPr>
      <w:spacing w:after="120"/>
      <w:ind w:left="420" w:leftChars="200"/>
    </w:pPr>
    <w:rPr>
      <w:sz w:val="16"/>
      <w:szCs w:val="16"/>
    </w:rPr>
  </w:style>
  <w:style w:type="paragraph" w:styleId="Index7">
    <w:name w:val="index 7"/>
    <w:basedOn w:val="Normal"/>
    <w:next w:val="Normal"/>
    <w:uiPriority w:val="99"/>
    <w:unhideWhenUsed/>
    <w:qFormat/>
    <w:pPr>
      <w:ind w:left="1200" w:leftChars="1200"/>
    </w:pPr>
  </w:style>
  <w:style w:type="paragraph" w:styleId="Index9">
    <w:name w:val="index 9"/>
    <w:basedOn w:val="Normal"/>
    <w:next w:val="Normal"/>
    <w:uiPriority w:val="99"/>
    <w:unhideWhenUsed/>
    <w:qFormat/>
    <w:pPr>
      <w:ind w:left="1600" w:leftChars="1600"/>
    </w:pPr>
  </w:style>
  <w:style w:type="paragraph" w:styleId="TableofFigures">
    <w:name w:val="table of figures"/>
    <w:basedOn w:val="Normal"/>
    <w:next w:val="Normal"/>
    <w:uiPriority w:val="99"/>
    <w:unhideWhenUsed/>
    <w:qFormat/>
    <w:pPr>
      <w:ind w:left="200" w:hanging="200" w:leftChars="200" w:hangingChars="200"/>
    </w:pPr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paragraph" w:styleId="TOC9">
    <w:name w:val="toc 9"/>
    <w:basedOn w:val="Normal"/>
    <w:next w:val="Normal"/>
    <w:uiPriority w:val="39"/>
    <w:unhideWhenUsed/>
    <w:qFormat/>
    <w:pPr>
      <w:ind w:left="3360" w:leftChars="1600"/>
    </w:pPr>
  </w:style>
  <w:style w:type="paragraph" w:styleId="BodyText2">
    <w:name w:val="Body Text 2"/>
    <w:basedOn w:val="Normal"/>
    <w:link w:val="2Char1"/>
    <w:uiPriority w:val="99"/>
    <w:unhideWhenUsed/>
    <w:qFormat/>
    <w:pPr>
      <w:spacing w:after="120" w:line="480" w:lineRule="auto"/>
    </w:pPr>
  </w:style>
  <w:style w:type="paragraph" w:styleId="List4">
    <w:name w:val="List 4"/>
    <w:basedOn w:val="Normal"/>
    <w:uiPriority w:val="99"/>
    <w:unhideWhenUsed/>
    <w:qFormat/>
    <w:pPr>
      <w:ind w:left="100" w:hanging="200" w:leftChars="600" w:hangingChars="200"/>
      <w:contextualSpacing/>
    </w:pPr>
  </w:style>
  <w:style w:type="paragraph" w:styleId="ListContinue2">
    <w:name w:val="List Continue 2"/>
    <w:basedOn w:val="Normal"/>
    <w:uiPriority w:val="99"/>
    <w:unhideWhenUsed/>
    <w:qFormat/>
    <w:pPr>
      <w:spacing w:after="120"/>
      <w:ind w:left="840" w:leftChars="400"/>
      <w:contextualSpacing/>
    </w:pPr>
  </w:style>
  <w:style w:type="paragraph" w:styleId="MessageHeader">
    <w:name w:val="Message Header"/>
    <w:basedOn w:val="Normal"/>
    <w:link w:val="Char17"/>
    <w:uiPriority w:val="99"/>
    <w:unhideWhenUsed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 w:leftChars="500" w:hangingChars="500"/>
    </w:pPr>
    <w:rPr>
      <w:rFonts w:ascii="Cambria" w:hAnsi="Cambria"/>
      <w:sz w:val="24"/>
      <w:szCs w:val="24"/>
    </w:rPr>
  </w:style>
  <w:style w:type="paragraph" w:styleId="HTMLPreformatted">
    <w:name w:val="HTML Preformatted"/>
    <w:basedOn w:val="Normal"/>
    <w:link w:val="HTMLChar0"/>
    <w:uiPriority w:val="99"/>
    <w:unhideWhenUsed/>
    <w:qFormat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link w:val="Char18"/>
    <w:uiPriority w:val="99"/>
    <w:qFormat/>
    <w:pPr>
      <w:widowControl/>
      <w:spacing w:before="30" w:after="30" w:line="300" w:lineRule="auto"/>
      <w:jc w:val="left"/>
    </w:pPr>
    <w:rPr>
      <w:rFonts w:ascii="宋体" w:hAnsi="宋体"/>
      <w:kern w:val="0"/>
      <w:sz w:val="24"/>
      <w:szCs w:val="24"/>
    </w:rPr>
  </w:style>
  <w:style w:type="paragraph" w:styleId="ListContinue3">
    <w:name w:val="List Continue 3"/>
    <w:basedOn w:val="Normal"/>
    <w:uiPriority w:val="99"/>
    <w:unhideWhenUsed/>
    <w:qFormat/>
    <w:pPr>
      <w:spacing w:after="120"/>
      <w:ind w:left="1260" w:leftChars="600"/>
      <w:contextualSpacing/>
    </w:pPr>
  </w:style>
  <w:style w:type="paragraph" w:styleId="Index2">
    <w:name w:val="index 2"/>
    <w:basedOn w:val="Normal"/>
    <w:next w:val="Normal"/>
    <w:uiPriority w:val="99"/>
    <w:unhideWhenUsed/>
    <w:qFormat/>
    <w:pPr>
      <w:ind w:left="200" w:leftChars="200"/>
    </w:pPr>
  </w:style>
  <w:style w:type="paragraph" w:styleId="Title">
    <w:name w:val="Title"/>
    <w:basedOn w:val="Normal"/>
    <w:next w:val="Normal"/>
    <w:link w:val="Char19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har20"/>
    <w:uiPriority w:val="99"/>
    <w:unhideWhenUsed/>
    <w:qFormat/>
    <w:rPr>
      <w:b/>
      <w:bCs/>
      <w:kern w:val="2"/>
      <w:sz w:val="21"/>
      <w:szCs w:val="22"/>
    </w:rPr>
  </w:style>
  <w:style w:type="paragraph" w:styleId="BodyTextFirstIndent">
    <w:name w:val="Body Text First Indent"/>
    <w:basedOn w:val="BodyText"/>
    <w:link w:val="Char21"/>
    <w:uiPriority w:val="99"/>
    <w:unhideWhenUsed/>
    <w:qFormat/>
    <w:pPr>
      <w:shd w:val="clear" w:color="auto" w:fill="auto"/>
      <w:spacing w:after="120" w:line="240" w:lineRule="auto"/>
      <w:ind w:firstLine="420" w:firstLineChars="100"/>
      <w:jc w:val="both"/>
    </w:pPr>
    <w:rPr>
      <w:rFonts w:ascii="Calibri" w:hAnsi="Calibri"/>
      <w:kern w:val="2"/>
      <w:sz w:val="21"/>
      <w:szCs w:val="22"/>
    </w:rPr>
  </w:style>
  <w:style w:type="paragraph" w:styleId="BodyTextFirstIndent2">
    <w:name w:val="Body Text First Indent 2"/>
    <w:basedOn w:val="BodyTextIndent"/>
    <w:link w:val="2Char2"/>
    <w:uiPriority w:val="99"/>
    <w:unhideWhenUsed/>
    <w:qFormat/>
    <w:pPr>
      <w:ind w:firstLine="420" w:firstLineChars="200"/>
    </w:p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uiPriority w:val="99"/>
    <w:qFormat/>
    <w:rPr>
      <w:sz w:val="21"/>
      <w:szCs w:val="21"/>
    </w:rPr>
  </w:style>
  <w:style w:type="character" w:customStyle="1" w:styleId="Char">
    <w:name w:val="宏文本 Char"/>
    <w:link w:val="Macro"/>
    <w:uiPriority w:val="99"/>
    <w:semiHidden/>
    <w:qFormat/>
    <w:rPr>
      <w:rFonts w:ascii="Courier New" w:hAnsi="Courier New" w:cs="Courier New"/>
      <w:kern w:val="2"/>
      <w:sz w:val="24"/>
      <w:szCs w:val="24"/>
    </w:rPr>
  </w:style>
  <w:style w:type="character" w:customStyle="1" w:styleId="1Char">
    <w:name w:val="标题 1 Char"/>
    <w:link w:val="Heading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link w:val="Heading2"/>
    <w:uiPriority w:val="9"/>
    <w:semiHidden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link w:val="Heading3"/>
    <w:uiPriority w:val="9"/>
    <w:semiHidden/>
    <w:qFormat/>
    <w:rPr>
      <w:b/>
      <w:bCs/>
      <w:kern w:val="2"/>
      <w:sz w:val="32"/>
      <w:szCs w:val="32"/>
    </w:rPr>
  </w:style>
  <w:style w:type="character" w:customStyle="1" w:styleId="4Char">
    <w:name w:val="标题 4 Char"/>
    <w:link w:val="Heading4"/>
    <w:uiPriority w:val="9"/>
    <w:semiHidden/>
    <w:qFormat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5Char">
    <w:name w:val="标题 5 Char"/>
    <w:link w:val="Heading5"/>
    <w:uiPriority w:val="9"/>
    <w:semiHidden/>
    <w:qFormat/>
    <w:rPr>
      <w:b/>
      <w:bCs/>
      <w:kern w:val="2"/>
      <w:sz w:val="28"/>
      <w:szCs w:val="28"/>
    </w:rPr>
  </w:style>
  <w:style w:type="character" w:customStyle="1" w:styleId="6Char">
    <w:name w:val="标题 6 Char"/>
    <w:link w:val="Heading6"/>
    <w:uiPriority w:val="9"/>
    <w:semiHidden/>
    <w:qFormat/>
    <w:rPr>
      <w:rFonts w:ascii="Cambria" w:eastAsia="宋体" w:hAnsi="Cambria" w:cs="Times New Roman"/>
      <w:b/>
      <w:bCs/>
      <w:kern w:val="2"/>
      <w:sz w:val="24"/>
      <w:szCs w:val="24"/>
    </w:rPr>
  </w:style>
  <w:style w:type="character" w:customStyle="1" w:styleId="7Char">
    <w:name w:val="标题 7 Char"/>
    <w:link w:val="Heading7"/>
    <w:uiPriority w:val="9"/>
    <w:semiHidden/>
    <w:qFormat/>
    <w:rPr>
      <w:b/>
      <w:bCs/>
      <w:kern w:val="2"/>
      <w:sz w:val="24"/>
      <w:szCs w:val="24"/>
    </w:rPr>
  </w:style>
  <w:style w:type="character" w:customStyle="1" w:styleId="8Char">
    <w:name w:val="标题 8 Char"/>
    <w:link w:val="Heading8"/>
    <w:uiPriority w:val="9"/>
    <w:semiHidden/>
    <w:qFormat/>
    <w:rPr>
      <w:rFonts w:ascii="Cambria" w:eastAsia="宋体" w:hAnsi="Cambria" w:cs="Times New Roman"/>
      <w:kern w:val="2"/>
      <w:sz w:val="24"/>
      <w:szCs w:val="24"/>
    </w:rPr>
  </w:style>
  <w:style w:type="character" w:customStyle="1" w:styleId="9Char">
    <w:name w:val="标题 9 Char"/>
    <w:link w:val="Heading9"/>
    <w:uiPriority w:val="9"/>
    <w:semiHidden/>
    <w:qFormat/>
    <w:rPr>
      <w:rFonts w:ascii="Cambria" w:eastAsia="宋体" w:hAnsi="Cambria" w:cs="Times New Roman"/>
      <w:kern w:val="2"/>
      <w:sz w:val="21"/>
      <w:szCs w:val="21"/>
    </w:rPr>
  </w:style>
  <w:style w:type="character" w:customStyle="1" w:styleId="Char0">
    <w:name w:val="注释标题 Char"/>
    <w:link w:val="NoteHeading"/>
    <w:uiPriority w:val="99"/>
    <w:semiHidden/>
    <w:qFormat/>
    <w:rPr>
      <w:kern w:val="2"/>
      <w:sz w:val="21"/>
      <w:szCs w:val="22"/>
    </w:rPr>
  </w:style>
  <w:style w:type="character" w:customStyle="1" w:styleId="Char1">
    <w:name w:val="电子邮件签名 Char"/>
    <w:link w:val="E-mailSignature"/>
    <w:uiPriority w:val="99"/>
    <w:semiHidden/>
    <w:qFormat/>
    <w:rPr>
      <w:kern w:val="2"/>
      <w:sz w:val="21"/>
      <w:szCs w:val="22"/>
    </w:rPr>
  </w:style>
  <w:style w:type="character" w:customStyle="1" w:styleId="Char2">
    <w:name w:val="文档结构图 Char"/>
    <w:link w:val="DocumentMap"/>
    <w:uiPriority w:val="99"/>
    <w:semiHidden/>
    <w:qFormat/>
    <w:rPr>
      <w:rFonts w:ascii="宋体"/>
      <w:kern w:val="2"/>
      <w:sz w:val="18"/>
      <w:szCs w:val="18"/>
    </w:rPr>
  </w:style>
  <w:style w:type="character" w:customStyle="1" w:styleId="Char3">
    <w:name w:val="批注文字 Char"/>
    <w:link w:val="CommentText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4">
    <w:name w:val="称呼 Char"/>
    <w:link w:val="Salutation"/>
    <w:uiPriority w:val="99"/>
    <w:semiHidden/>
    <w:qFormat/>
    <w:rPr>
      <w:kern w:val="2"/>
      <w:sz w:val="21"/>
      <w:szCs w:val="22"/>
    </w:rPr>
  </w:style>
  <w:style w:type="character" w:customStyle="1" w:styleId="3Char0">
    <w:name w:val="正文文本 3 Char"/>
    <w:link w:val="BodyText3"/>
    <w:uiPriority w:val="99"/>
    <w:semiHidden/>
    <w:qFormat/>
    <w:rPr>
      <w:kern w:val="2"/>
      <w:sz w:val="16"/>
      <w:szCs w:val="16"/>
    </w:rPr>
  </w:style>
  <w:style w:type="character" w:customStyle="1" w:styleId="Char5">
    <w:name w:val="结束语 Char"/>
    <w:link w:val="Closing"/>
    <w:uiPriority w:val="99"/>
    <w:semiHidden/>
    <w:qFormat/>
    <w:rPr>
      <w:kern w:val="2"/>
      <w:sz w:val="21"/>
      <w:szCs w:val="22"/>
    </w:rPr>
  </w:style>
  <w:style w:type="character" w:customStyle="1" w:styleId="Char6">
    <w:name w:val="正文文本 Char"/>
    <w:link w:val="BodyText"/>
    <w:qFormat/>
    <w:rPr>
      <w:rFonts w:ascii="宋体" w:hAnsi="Times New Roman"/>
      <w:sz w:val="18"/>
      <w:szCs w:val="18"/>
      <w:shd w:val="clear" w:color="auto" w:fill="FFFFFF"/>
    </w:rPr>
  </w:style>
  <w:style w:type="character" w:customStyle="1" w:styleId="Char7">
    <w:name w:val="正文文本缩进 Char"/>
    <w:link w:val="BodyTextIndent"/>
    <w:uiPriority w:val="99"/>
    <w:semiHidden/>
    <w:qFormat/>
    <w:rPr>
      <w:kern w:val="2"/>
      <w:sz w:val="21"/>
      <w:szCs w:val="22"/>
    </w:rPr>
  </w:style>
  <w:style w:type="character" w:customStyle="1" w:styleId="HTMLChar">
    <w:name w:val="HTML 地址 Char"/>
    <w:link w:val="HTMLAddress"/>
    <w:uiPriority w:val="99"/>
    <w:semiHidden/>
    <w:qFormat/>
    <w:rPr>
      <w:i/>
      <w:iCs/>
      <w:kern w:val="2"/>
      <w:sz w:val="21"/>
      <w:szCs w:val="22"/>
    </w:rPr>
  </w:style>
  <w:style w:type="character" w:customStyle="1" w:styleId="Char8">
    <w:name w:val="纯文本 Char"/>
    <w:link w:val="PlainText"/>
    <w:qFormat/>
    <w:rPr>
      <w:rFonts w:ascii="宋体" w:eastAsia="宋体" w:hAnsi="Courier New" w:cs="Courier New"/>
      <w:szCs w:val="21"/>
    </w:rPr>
  </w:style>
  <w:style w:type="character" w:customStyle="1" w:styleId="Char9">
    <w:name w:val="日期 Char"/>
    <w:link w:val="Date"/>
    <w:uiPriority w:val="99"/>
    <w:semiHidden/>
    <w:qFormat/>
    <w:rPr>
      <w:kern w:val="2"/>
      <w:sz w:val="21"/>
      <w:szCs w:val="22"/>
    </w:rPr>
  </w:style>
  <w:style w:type="character" w:customStyle="1" w:styleId="2Char0">
    <w:name w:val="正文文本缩进 2 Char"/>
    <w:link w:val="BodyTextIndent2"/>
    <w:uiPriority w:val="99"/>
    <w:semiHidden/>
    <w:qFormat/>
    <w:rPr>
      <w:kern w:val="2"/>
      <w:sz w:val="21"/>
      <w:szCs w:val="22"/>
    </w:rPr>
  </w:style>
  <w:style w:type="character" w:customStyle="1" w:styleId="Char10">
    <w:name w:val="尾注文本 Char"/>
    <w:link w:val="EndnoteText"/>
    <w:uiPriority w:val="99"/>
    <w:semiHidden/>
    <w:qFormat/>
    <w:rPr>
      <w:kern w:val="2"/>
      <w:sz w:val="21"/>
      <w:szCs w:val="22"/>
    </w:rPr>
  </w:style>
  <w:style w:type="character" w:customStyle="1" w:styleId="Char11">
    <w:name w:val="批注框文本 Char"/>
    <w:link w:val="BalloonText"/>
    <w:uiPriority w:val="99"/>
    <w:semiHidden/>
    <w:qFormat/>
    <w:rPr>
      <w:sz w:val="18"/>
      <w:szCs w:val="18"/>
    </w:rPr>
  </w:style>
  <w:style w:type="character" w:customStyle="1" w:styleId="Char12">
    <w:name w:val="页脚 Char"/>
    <w:link w:val="Footer"/>
    <w:uiPriority w:val="99"/>
    <w:qFormat/>
    <w:rPr>
      <w:sz w:val="18"/>
      <w:szCs w:val="18"/>
    </w:rPr>
  </w:style>
  <w:style w:type="character" w:customStyle="1" w:styleId="Char13">
    <w:name w:val="页眉 Char"/>
    <w:link w:val="Header"/>
    <w:uiPriority w:val="99"/>
    <w:qFormat/>
    <w:rPr>
      <w:sz w:val="18"/>
      <w:szCs w:val="18"/>
    </w:rPr>
  </w:style>
  <w:style w:type="character" w:customStyle="1" w:styleId="Char14">
    <w:name w:val="签名 Char"/>
    <w:link w:val="Signature"/>
    <w:uiPriority w:val="99"/>
    <w:semiHidden/>
    <w:qFormat/>
    <w:rPr>
      <w:kern w:val="2"/>
      <w:sz w:val="21"/>
      <w:szCs w:val="22"/>
    </w:rPr>
  </w:style>
  <w:style w:type="character" w:customStyle="1" w:styleId="Char15">
    <w:name w:val="副标题 Char"/>
    <w:link w:val="Subtitle"/>
    <w:uiPriority w:val="11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16">
    <w:name w:val="脚注文本 Char"/>
    <w:link w:val="FootnoteText"/>
    <w:uiPriority w:val="99"/>
    <w:semiHidden/>
    <w:qFormat/>
    <w:rPr>
      <w:kern w:val="2"/>
      <w:sz w:val="18"/>
      <w:szCs w:val="18"/>
    </w:rPr>
  </w:style>
  <w:style w:type="character" w:customStyle="1" w:styleId="3Char1">
    <w:name w:val="正文文本缩进 3 Char"/>
    <w:link w:val="BodyTextIndent3"/>
    <w:uiPriority w:val="99"/>
    <w:semiHidden/>
    <w:qFormat/>
    <w:rPr>
      <w:kern w:val="2"/>
      <w:sz w:val="16"/>
      <w:szCs w:val="16"/>
    </w:rPr>
  </w:style>
  <w:style w:type="character" w:customStyle="1" w:styleId="2Char1">
    <w:name w:val="正文文本 2 Char"/>
    <w:link w:val="BodyText2"/>
    <w:uiPriority w:val="99"/>
    <w:semiHidden/>
    <w:qFormat/>
    <w:rPr>
      <w:kern w:val="2"/>
      <w:sz w:val="21"/>
      <w:szCs w:val="22"/>
    </w:rPr>
  </w:style>
  <w:style w:type="character" w:customStyle="1" w:styleId="Char17">
    <w:name w:val="信息标题 Char"/>
    <w:link w:val="MessageHeader"/>
    <w:uiPriority w:val="99"/>
    <w:semiHidden/>
    <w:qFormat/>
    <w:rPr>
      <w:rFonts w:ascii="Cambria" w:eastAsia="宋体" w:hAnsi="Cambria" w:cs="Times New Roman"/>
      <w:kern w:val="2"/>
      <w:sz w:val="24"/>
      <w:szCs w:val="24"/>
      <w:shd w:val="pct20" w:color="auto" w:fill="auto"/>
    </w:rPr>
  </w:style>
  <w:style w:type="character" w:customStyle="1" w:styleId="HTMLChar0">
    <w:name w:val="HTML 预设格式 Char"/>
    <w:link w:val="HTMLPreformatted"/>
    <w:uiPriority w:val="99"/>
    <w:semiHidden/>
    <w:qFormat/>
    <w:rPr>
      <w:rFonts w:ascii="Courier New" w:hAnsi="Courier New" w:cs="Courier New"/>
      <w:kern w:val="2"/>
    </w:rPr>
  </w:style>
  <w:style w:type="character" w:customStyle="1" w:styleId="Char18">
    <w:name w:val="普通(网站) Char"/>
    <w:link w:val="NormalWeb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19">
    <w:name w:val="标题 Char"/>
    <w:link w:val="Title"/>
    <w:uiPriority w:val="10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20">
    <w:name w:val="批注主题 Char"/>
    <w:link w:val="CommentSubject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customStyle="1" w:styleId="Char21">
    <w:name w:val="正文首行缩进 Char"/>
    <w:link w:val="BodyTextFirstIndent"/>
    <w:uiPriority w:val="99"/>
    <w:semiHidden/>
    <w:qFormat/>
    <w:rPr>
      <w:rFonts w:ascii="宋体" w:hAnsi="Times New Roman"/>
      <w:kern w:val="2"/>
      <w:sz w:val="21"/>
      <w:szCs w:val="22"/>
      <w:shd w:val="clear" w:color="auto" w:fill="FFFFFF"/>
    </w:rPr>
  </w:style>
  <w:style w:type="character" w:customStyle="1" w:styleId="2Char2">
    <w:name w:val="正文首行缩进 2 Char"/>
    <w:basedOn w:val="Char7"/>
    <w:link w:val="BodyTextFirstIndent2"/>
    <w:uiPriority w:val="99"/>
    <w:semiHidden/>
    <w:qFormat/>
  </w:style>
  <w:style w:type="character" w:customStyle="1" w:styleId="apple-converted-space">
    <w:name w:val="apple-converted-space"/>
    <w:qFormat/>
  </w:style>
  <w:style w:type="character" w:customStyle="1" w:styleId="pltixk">
    <w:name w:val="pl*tixk"/>
    <w:qFormat/>
  </w:style>
  <w:style w:type="character" w:customStyle="1" w:styleId="DefaultParagraphCharChar">
    <w:name w:val="DefaultParagraph Char Char"/>
    <w:link w:val="DefaultParagraph"/>
    <w:qFormat/>
    <w:rPr>
      <w:rFonts w:ascii="Times New Roman"/>
      <w:kern w:val="2"/>
      <w:sz w:val="21"/>
      <w:szCs w:val="22"/>
    </w:rPr>
  </w:style>
  <w:style w:type="paragraph" w:customStyle="1" w:styleId="DefaultParagraph">
    <w:name w:val="DefaultParagraph"/>
    <w:link w:val="DefaultParagraphCharChar"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jyemathselector">
    <w:name w:val="jye_math_selector"/>
    <w:qFormat/>
    <w:rPr>
      <w:rFonts w:ascii="Times New Roman" w:hAnsi="Times New Roman" w:cs="Times New Roman" w:hint="default"/>
    </w:rPr>
  </w:style>
  <w:style w:type="character" w:customStyle="1" w:styleId="tnude">
    <w:name w:val="tn+ude"/>
    <w:basedOn w:val="DefaultParagraphFont"/>
    <w:qFormat/>
  </w:style>
  <w:style w:type="character" w:customStyle="1" w:styleId="Char22">
    <w:name w:val="明显引用 Char"/>
    <w:link w:val="IntenseQuote"/>
    <w:uiPriority w:val="30"/>
    <w:qFormat/>
    <w:rPr>
      <w:b/>
      <w:bCs/>
      <w:i/>
      <w:iCs/>
      <w:color w:val="4F81BD"/>
      <w:kern w:val="2"/>
      <w:sz w:val="21"/>
      <w:szCs w:val="22"/>
    </w:rPr>
  </w:style>
  <w:style w:type="paragraph" w:styleId="IntenseQuote">
    <w:name w:val="Intense Quote"/>
    <w:basedOn w:val="Normal"/>
    <w:next w:val="Normal"/>
    <w:link w:val="Char22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23">
    <w:name w:val="引用 Char"/>
    <w:link w:val="Quote"/>
    <w:uiPriority w:val="29"/>
    <w:qFormat/>
    <w:rPr>
      <w:i/>
      <w:iCs/>
      <w:color w:val="000000"/>
      <w:kern w:val="2"/>
      <w:sz w:val="21"/>
      <w:szCs w:val="22"/>
    </w:rPr>
  </w:style>
  <w:style w:type="paragraph" w:styleId="Quote">
    <w:name w:val="Quote"/>
    <w:basedOn w:val="Normal"/>
    <w:next w:val="Normal"/>
    <w:link w:val="Char23"/>
    <w:uiPriority w:val="29"/>
    <w:qFormat/>
    <w:rPr>
      <w:i/>
      <w:iCs/>
      <w:color w:val="000000"/>
    </w:rPr>
  </w:style>
  <w:style w:type="character" w:customStyle="1" w:styleId="0Char">
    <w:name w:val="正文_0 Char"/>
    <w:link w:val="00"/>
    <w:qFormat/>
    <w:rPr>
      <w:kern w:val="2"/>
      <w:sz w:val="21"/>
      <w:szCs w:val="22"/>
    </w:rPr>
  </w:style>
  <w:style w:type="paragraph" w:customStyle="1" w:styleId="00">
    <w:name w:val="正文_0_0"/>
    <w:link w:val="0Char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0Char0">
    <w:name w:val="普通(网站)_0 Char"/>
    <w:link w:val="0"/>
    <w:qFormat/>
    <w:locked/>
    <w:rPr>
      <w:rFonts w:ascii="宋体" w:hAnsi="宋体"/>
      <w:sz w:val="24"/>
      <w:szCs w:val="24"/>
    </w:rPr>
  </w:style>
  <w:style w:type="paragraph" w:customStyle="1" w:styleId="0">
    <w:name w:val="普通(网站)_0"/>
    <w:basedOn w:val="01"/>
    <w:link w:val="0Char0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01">
    <w:name w:val="正文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1Char1">
    <w:name w:val="标题1 Char1"/>
    <w:link w:val="02"/>
    <w:qFormat/>
    <w:locked/>
    <w:rPr>
      <w:rFonts w:ascii="宋体" w:eastAsia="宋体" w:hAnsi="Courier New" w:cs="Courier New"/>
      <w:szCs w:val="21"/>
    </w:rPr>
  </w:style>
  <w:style w:type="paragraph" w:customStyle="1" w:styleId="02">
    <w:name w:val="纯文本_0"/>
    <w:basedOn w:val="Normal"/>
    <w:link w:val="1Char1"/>
    <w:qFormat/>
    <w:rPr>
      <w:rFonts w:ascii="宋体" w:hAnsi="Courier New"/>
      <w:kern w:val="0"/>
      <w:sz w:val="20"/>
      <w:szCs w:val="21"/>
    </w:rPr>
  </w:style>
  <w:style w:type="character" w:styleId="PlaceholderText">
    <w:name w:val="Placeholder Text"/>
    <w:uiPriority w:val="99"/>
    <w:semiHidden/>
    <w:qFormat/>
    <w:rPr>
      <w:color w:val="80808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  <w:lang w:val="en-US" w:eastAsia="zh-CN" w:bidi="ar-SA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Calibri" w:hAnsi="Calibri"/>
    </w:rPr>
  </w:style>
  <w:style w:type="paragraph" w:customStyle="1" w:styleId="TOC10">
    <w:name w:val="TOC 标题1"/>
    <w:basedOn w:val="Heading1"/>
    <w:next w:val="Normal"/>
    <w:uiPriority w:val="39"/>
    <w:qFormat/>
    <w:pPr>
      <w:outlineLvl w:val="9"/>
    </w:pPr>
  </w:style>
  <w:style w:type="paragraph" w:customStyle="1" w:styleId="1">
    <w:name w:val="列出段落1"/>
    <w:basedOn w:val="Normal"/>
    <w:qFormat/>
    <w:pPr>
      <w:ind w:firstLine="420" w:firstLineChars="200"/>
    </w:pPr>
    <w:rPr>
      <w:rFonts w:ascii="Calibri" w:hAnsi="Calibri"/>
      <w:szCs w:val="21"/>
    </w:rPr>
  </w:style>
  <w:style w:type="paragraph" w:styleId="NoSpacing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0">
    <w:name w:val="书目1"/>
    <w:basedOn w:val="Normal"/>
    <w:next w:val="Normal"/>
    <w:uiPriority w:val="37"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2.jpeg" /><Relationship Id="rId13" Type="http://schemas.openxmlformats.org/officeDocument/2006/relationships/hyperlink" Target="https://d.book118.com/225100242100011110" TargetMode="Externa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2130</Words>
  <Characters>12143</Characters>
  <Application>Microsoft Office Word</Application>
  <DocSecurity>0</DocSecurity>
  <Lines>101</Lines>
  <Paragraphs>28</Paragraphs>
  <ScaleCrop>false</ScaleCrop>
  <Company/>
  <LinksUpToDate>false</LinksUpToDate>
  <CharactersWithSpaces>14245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2021-12-13T08:18:00Z</dcterms:created>
  <dcterms:modified xsi:type="dcterms:W3CDTF">2024-02-17T01:39:41Z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