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班主任工作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总结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范文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就是把一个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、工作或其完成情况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行一次全面系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，它可以提升我</w:t>
      </w:r>
      <w:r>
        <w:rPr>
          <w:rFonts w:ascii="宋体" w:eastAsia="宋体" w:hAnsi="SimSun" w:cs="宋体"/>
          <w:sz w:val="28"/>
          <w:bdr w:val="none" w:sz="0" w:space="0" w:color="auto"/>
        </w:rPr>
        <w:t>们发现问题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的能力，快快来写一份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吧。那</w:t>
      </w:r>
      <w:r>
        <w:rPr>
          <w:rFonts w:ascii="宋体" w:eastAsia="宋体" w:hAnsi="SimSun" w:cs="宋体"/>
          <w:sz w:val="28"/>
          <w:bdr w:val="none" w:sz="0" w:space="0" w:color="auto"/>
        </w:rPr>
        <w:t>么总结应该</w:t>
      </w:r>
      <w:r>
        <w:rPr>
          <w:rFonts w:ascii="宋体" w:eastAsia="宋体" w:hAnsi="MS Mincho" w:cs="宋体"/>
          <w:sz w:val="28"/>
          <w:bdr w:val="none" w:sz="0" w:space="0" w:color="auto"/>
        </w:rPr>
        <w:t>包括什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内容呢？以下是小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得失，是人生中最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生的事情。用平常地心</w:t>
      </w:r>
      <w:r>
        <w:rPr>
          <w:rFonts w:ascii="宋体" w:eastAsia="宋体" w:hAnsi="SimSun" w:cs="宋体"/>
          <w:sz w:val="28"/>
          <w:bdr w:val="none" w:sz="0" w:space="0" w:color="auto"/>
        </w:rPr>
        <w:t>态对</w:t>
      </w:r>
      <w:r>
        <w:rPr>
          <w:rFonts w:ascii="宋体" w:eastAsia="宋体" w:hAnsi="MS Mincho" w:cs="宋体"/>
          <w:sz w:val="28"/>
          <w:bdr w:val="none" w:sz="0" w:space="0" w:color="auto"/>
        </w:rPr>
        <w:t>得得失才能塑造最健康的人格，而小学生在参加各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中品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了各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得失滋味，班主任的正确引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培育健康儿童健康心理地有着决定性的作用。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得失的重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度，首先从老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本身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起，一个老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注重得失，得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喜，失懊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也会影响学生。平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，我都是用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志在参与，尽力而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的教育理念去引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孩子，所以，一直以来，孩子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中玩的非常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心。而成</w:t>
      </w:r>
      <w:r>
        <w:rPr>
          <w:rFonts w:ascii="宋体" w:eastAsia="宋体" w:hAnsi="SimSun" w:cs="宋体"/>
          <w:sz w:val="28"/>
          <w:bdr w:val="none" w:sz="0" w:space="0" w:color="auto"/>
        </w:rPr>
        <w:t>绩总</w:t>
      </w:r>
      <w:r>
        <w:rPr>
          <w:rFonts w:ascii="宋体" w:eastAsia="宋体" w:hAnsi="MS Mincho" w:cs="宋体"/>
          <w:sz w:val="28"/>
          <w:bdr w:val="none" w:sz="0" w:space="0" w:color="auto"/>
        </w:rPr>
        <w:t>是在二、三</w:t>
      </w:r>
      <w:r>
        <w:rPr>
          <w:rFonts w:ascii="宋体" w:eastAsia="宋体" w:hAnsi="SimSun" w:cs="宋体"/>
          <w:sz w:val="28"/>
          <w:bdr w:val="none" w:sz="0" w:space="0" w:color="auto"/>
        </w:rPr>
        <w:t>飘动</w:t>
      </w:r>
      <w:r>
        <w:rPr>
          <w:rFonts w:ascii="宋体" w:eastAsia="宋体" w:hAnsi="MS Mincho" w:cs="宋体"/>
          <w:sz w:val="28"/>
          <w:bdr w:val="none" w:sz="0" w:space="0" w:color="auto"/>
        </w:rPr>
        <w:t>，不是第一，不是最后，孩子就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去品味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人的好，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着同情去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。直到有一天，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的一件事情：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去年的校运会，我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力地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、服装安排、器具准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迎接新一届的校运会。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全力以赴，做到最好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度。但是，在出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那天，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生了状况，孩子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的气球不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，只有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个，大家</w:t>
      </w:r>
      <w:r>
        <w:rPr>
          <w:rFonts w:ascii="宋体" w:eastAsia="宋体" w:hAnsi="SimSun" w:cs="宋体"/>
          <w:sz w:val="28"/>
          <w:bdr w:val="none" w:sz="0" w:space="0" w:color="auto"/>
        </w:rPr>
        <w:t>愣</w:t>
      </w:r>
      <w:r>
        <w:rPr>
          <w:rFonts w:ascii="宋体" w:eastAsia="宋体" w:hAnsi="MS Mincho" w:cs="宋体"/>
          <w:sz w:val="28"/>
          <w:bdr w:val="none" w:sz="0" w:space="0" w:color="auto"/>
        </w:rPr>
        <w:t>然了。全部气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地坐在教室里，突然，一个孩子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里有气球啊。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但是升不起来的。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喧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中孩子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是无精打采，而我正忙碌于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打扮</w:t>
      </w:r>
      <w:r>
        <w:rPr>
          <w:rFonts w:ascii="宋体" w:eastAsia="宋体" w:hAnsi="SimSun" w:cs="宋体"/>
          <w:sz w:val="28"/>
          <w:bdr w:val="none" w:sz="0" w:space="0" w:color="auto"/>
        </w:rPr>
        <w:t>头饰</w:t>
      </w:r>
      <w:r>
        <w:rPr>
          <w:rFonts w:ascii="宋体" w:eastAsia="宋体" w:hAnsi="MS Mincho" w:cs="宋体"/>
          <w:sz w:val="28"/>
          <w:bdr w:val="none" w:sz="0" w:space="0" w:color="auto"/>
        </w:rPr>
        <w:t>和手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。突然，一个孩子的</w:t>
      </w:r>
      <w:r>
        <w:rPr>
          <w:rFonts w:ascii="宋体" w:eastAsia="宋体" w:hAnsi="SimSun" w:cs="宋体"/>
          <w:sz w:val="28"/>
          <w:bdr w:val="none" w:sz="0" w:space="0" w:color="auto"/>
        </w:rPr>
        <w:t>妈妈让别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他送了一个会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的小气球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你在哪里弄到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个的？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那学生告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口今天竟然有人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气球打气，不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要收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元一个。我很懊</w:t>
      </w:r>
      <w:r>
        <w:rPr>
          <w:rFonts w:ascii="宋体" w:eastAsia="宋体" w:hAnsi="SimSun" w:cs="宋体"/>
          <w:sz w:val="28"/>
          <w:bdr w:val="none" w:sz="0" w:space="0" w:color="auto"/>
        </w:rPr>
        <w:t>恼</w:t>
      </w:r>
      <w:r>
        <w:rPr>
          <w:rFonts w:ascii="宋体" w:eastAsia="宋体" w:hAnsi="MS Mincho" w:cs="宋体"/>
          <w:sz w:val="28"/>
          <w:bdr w:val="none" w:sz="0" w:space="0" w:color="auto"/>
        </w:rPr>
        <w:t>地看着所有的孩子，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没想到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策，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，我有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于是，孩子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就自己七嘴八舌地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起来。我是个喜</w:t>
      </w:r>
      <w:r>
        <w:rPr>
          <w:rFonts w:ascii="宋体" w:eastAsia="宋体" w:hAnsi="SimSun" w:cs="宋体"/>
          <w:sz w:val="28"/>
          <w:bdr w:val="none" w:sz="0" w:space="0" w:color="auto"/>
        </w:rPr>
        <w:t>欢让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法，自己做主的老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几个口才和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理事情比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有能力的学生站到我的面前，告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和气球去学校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气球充气。我笑着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去吧，注意安全，学校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怪有老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担着。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地去了，很快就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多气球回来。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把气球按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数分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那些同学，多出来的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都在我手里。孩子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自己留了一个，然后全部分散到人手一个。同学</w:t>
      </w:r>
      <w:r>
        <w:rPr>
          <w:rFonts w:ascii="宋体" w:eastAsia="宋体" w:hAnsi="SimSun" w:cs="宋体"/>
          <w:sz w:val="28"/>
          <w:bdr w:val="none" w:sz="0" w:space="0" w:color="auto"/>
        </w:rPr>
        <w:t>们还废</w:t>
      </w:r>
      <w:r>
        <w:rPr>
          <w:rFonts w:ascii="宋体" w:eastAsia="宋体" w:hAnsi="MS Mincho" w:cs="宋体"/>
          <w:sz w:val="28"/>
          <w:bdr w:val="none" w:sz="0" w:space="0" w:color="auto"/>
        </w:rPr>
        <w:t>物利用了那些自己吹的气球，挂在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子的下端，手拿着，气球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。接着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理气球如何不互相打架，如何在主席台前能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利升空。</w:t>
      </w:r>
      <w:r>
        <w:rPr>
          <w:rFonts w:ascii="宋体" w:eastAsia="宋体" w:hAnsi="SimSun" w:cs="宋体"/>
          <w:sz w:val="28"/>
          <w:bdr w:val="none" w:sz="0" w:space="0" w:color="auto"/>
        </w:rPr>
        <w:t>热闹</w:t>
      </w:r>
      <w:r>
        <w:rPr>
          <w:rFonts w:ascii="宋体" w:eastAsia="宋体" w:hAnsi="MS Mincho" w:cs="宋体"/>
          <w:sz w:val="28"/>
          <w:bdr w:val="none" w:sz="0" w:space="0" w:color="auto"/>
        </w:rPr>
        <w:t>而有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走在校道上，当我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的气球升空，孩子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幕式掀到了高潮。喧</w:t>
      </w:r>
      <w:r>
        <w:rPr>
          <w:rFonts w:ascii="宋体" w:eastAsia="宋体" w:hAnsi="SimSun" w:cs="宋体"/>
          <w:sz w:val="28"/>
          <w:bdr w:val="none" w:sz="0" w:space="0" w:color="auto"/>
        </w:rPr>
        <w:t>哗</w:t>
      </w:r>
      <w:r>
        <w:rPr>
          <w:rFonts w:ascii="宋体" w:eastAsia="宋体" w:hAnsi="MS Mincho" w:cs="宋体"/>
          <w:sz w:val="28"/>
          <w:bdr w:val="none" w:sz="0" w:space="0" w:color="auto"/>
        </w:rPr>
        <w:t>声、喝彩声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漾在校园的上空，孩子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前所未有的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足感。接着是学校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誉感一直</w:t>
      </w:r>
      <w:r>
        <w:rPr>
          <w:rFonts w:ascii="宋体" w:eastAsia="宋体" w:hAnsi="SimSun" w:cs="宋体"/>
          <w:sz w:val="28"/>
          <w:bdr w:val="none" w:sz="0" w:space="0" w:color="auto"/>
        </w:rPr>
        <w:t>悬</w:t>
      </w:r>
      <w:r>
        <w:rPr>
          <w:rFonts w:ascii="宋体" w:eastAsia="宋体" w:hAnsi="MS Mincho" w:cs="宋体"/>
          <w:sz w:val="28"/>
          <w:bdr w:val="none" w:sz="0" w:space="0" w:color="auto"/>
        </w:rPr>
        <w:t>挂在孩子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，以使三年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倒数第二的运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目比</w:t>
      </w:r>
      <w:r>
        <w:rPr>
          <w:rFonts w:ascii="宋体" w:eastAsia="宋体" w:hAnsi="SimSun" w:cs="宋体"/>
          <w:sz w:val="28"/>
          <w:bdr w:val="none" w:sz="0" w:space="0" w:color="auto"/>
        </w:rPr>
        <w:t>赛总</w:t>
      </w:r>
      <w:r>
        <w:rPr>
          <w:rFonts w:ascii="宋体" w:eastAsia="宋体" w:hAnsi="MS Mincho" w:cs="宋体"/>
          <w:sz w:val="28"/>
          <w:bdr w:val="none" w:sz="0" w:space="0" w:color="auto"/>
        </w:rPr>
        <w:t>分到达今年地真正第二。所有的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目都取得了好成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也是有利于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幕式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建造的肯定的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幕式的的照片制作成宣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，一学年都会被挂在学校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口的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目里，孩子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看着，笑着，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呼着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享受着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誉和成功的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候，我没有多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力的付出而得来得收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。直到有一天，令一个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行，体操比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真和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着，也是他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之前的表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看到我</w:t>
      </w:r>
      <w:r>
        <w:rPr>
          <w:rFonts w:ascii="宋体" w:eastAsia="宋体" w:hAnsi="SimSun" w:cs="宋体"/>
          <w:sz w:val="28"/>
          <w:bdr w:val="none" w:sz="0" w:space="0" w:color="auto"/>
        </w:rPr>
        <w:t>们训练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候都会当着他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的面表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：四（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）肯定第一啦，加油！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一切都有条不紊地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行着，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，服装准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。当宣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果的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：没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一个名字，孩子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皱</w:t>
      </w:r>
      <w:r>
        <w:rPr>
          <w:rFonts w:ascii="宋体" w:eastAsia="宋体" w:hAnsi="MS Mincho" w:cs="宋体"/>
          <w:sz w:val="28"/>
          <w:bdr w:val="none" w:sz="0" w:space="0" w:color="auto"/>
        </w:rPr>
        <w:t>着眉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竖</w:t>
      </w:r>
      <w:r>
        <w:rPr>
          <w:rFonts w:ascii="宋体" w:eastAsia="宋体" w:hAnsi="MS Mincho" w:cs="宋体"/>
          <w:sz w:val="28"/>
          <w:bdr w:val="none" w:sz="0" w:space="0" w:color="auto"/>
        </w:rPr>
        <w:t>起耳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抓住自己的小拳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有得互相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着手，</w:t>
      </w:r>
      <w:r>
        <w:rPr>
          <w:rFonts w:ascii="宋体" w:eastAsia="宋体" w:hAnsi="SimSun" w:cs="宋体"/>
          <w:sz w:val="28"/>
          <w:bdr w:val="none" w:sz="0" w:space="0" w:color="auto"/>
        </w:rPr>
        <w:t>紧紧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着。当听到：第二名四年（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跳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呼着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但是，很快就安静了下来，</w:t>
      </w:r>
      <w:r>
        <w:rPr>
          <w:rFonts w:ascii="宋体" w:eastAsia="宋体" w:hAnsi="SimSun" w:cs="宋体"/>
          <w:sz w:val="28"/>
          <w:bdr w:val="none" w:sz="0" w:space="0" w:color="auto"/>
        </w:rPr>
        <w:t>闷闷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的表情，</w:t>
      </w:r>
      <w:r>
        <w:rPr>
          <w:rFonts w:ascii="宋体" w:eastAsia="宋体" w:hAnsi="SimSun" w:cs="宋体"/>
          <w:sz w:val="28"/>
          <w:bdr w:val="none" w:sz="0" w:space="0" w:color="auto"/>
        </w:rPr>
        <w:t>嘀嘀</w:t>
      </w:r>
      <w:r>
        <w:rPr>
          <w:rFonts w:ascii="宋体" w:eastAsia="宋体" w:hAnsi="MS Mincho" w:cs="宋体"/>
          <w:sz w:val="28"/>
          <w:bdr w:val="none" w:sz="0" w:space="0" w:color="auto"/>
        </w:rPr>
        <w:t>咕咕的声音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始蔓延。在我的眼神下，孩子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没有表达什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，回到教室，那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安静的坐着。我心中充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了疑惑，因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以前也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常拿第二，也没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们这样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。得到了第二怎</w:t>
      </w:r>
      <w:r>
        <w:rPr>
          <w:rFonts w:ascii="宋体" w:eastAsia="宋体" w:hAnsi="SimSun" w:cs="宋体"/>
          <w:sz w:val="28"/>
          <w:bdr w:val="none" w:sz="0" w:space="0" w:color="auto"/>
        </w:rPr>
        <w:t>么还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心呢？付出了努力有所收</w:t>
      </w:r>
      <w:r>
        <w:rPr>
          <w:rFonts w:ascii="宋体" w:eastAsia="宋体" w:hAnsi="SimSun" w:cs="宋体"/>
          <w:sz w:val="28"/>
          <w:bdr w:val="none" w:sz="0" w:space="0" w:color="auto"/>
        </w:rPr>
        <w:t>获为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么还闷闷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表达着自己的想法：我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表演得很好啊，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拿不到第一，所有的老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是最好的。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啊，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第一，他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都没有我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的好。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啊，我看到他</w:t>
      </w:r>
      <w:r>
        <w:rPr>
          <w:rFonts w:ascii="宋体" w:eastAsia="宋体" w:hAnsi="SimSun" w:cs="宋体"/>
          <w:sz w:val="28"/>
          <w:bdr w:val="none" w:sz="0" w:space="0" w:color="auto"/>
        </w:rPr>
        <w:t>们谁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作也没我</w:t>
      </w:r>
      <w:r>
        <w:rPr>
          <w:rFonts w:ascii="宋体" w:eastAsia="宋体" w:hAnsi="SimSun" w:cs="宋体"/>
          <w:sz w:val="28"/>
          <w:bdr w:val="none" w:sz="0" w:space="0" w:color="auto"/>
        </w:rPr>
        <w:t>们标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些七嘴八舌的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，我的心非常沉重。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啦？什</w:t>
      </w:r>
      <w:r>
        <w:rPr>
          <w:rFonts w:ascii="宋体" w:eastAsia="宋体" w:hAnsi="SimSun" w:cs="宋体"/>
          <w:sz w:val="28"/>
          <w:bdr w:val="none" w:sz="0" w:space="0" w:color="auto"/>
        </w:rPr>
        <w:t>么时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始如此心胸狭窄了？如此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不起失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？如此在乎第一？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可不是健康的，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下去，再看看不到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力了，再也看不到全力以赴了。</w:t>
      </w:r>
      <w:r>
        <w:rPr>
          <w:rFonts w:ascii="宋体" w:eastAsia="宋体" w:hAnsi="SimSun" w:cs="宋体"/>
          <w:sz w:val="28"/>
          <w:bdr w:val="none" w:sz="0" w:space="0" w:color="auto"/>
        </w:rPr>
        <w:t>锋</w:t>
      </w:r>
      <w:r>
        <w:rPr>
          <w:rFonts w:ascii="宋体" w:eastAsia="宋体" w:hAnsi="MS Mincho" w:cs="宋体"/>
          <w:sz w:val="28"/>
          <w:bdr w:val="none" w:sz="0" w:space="0" w:color="auto"/>
        </w:rPr>
        <w:t>利的功利心会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重地会影响到他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的以后的生活。我没有再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我有</w:t>
      </w:r>
      <w:r>
        <w:rPr>
          <w:rFonts w:ascii="宋体" w:eastAsia="宋体" w:hAnsi="SimSun" w:cs="宋体"/>
          <w:sz w:val="28"/>
          <w:bdr w:val="none" w:sz="0" w:space="0" w:color="auto"/>
        </w:rPr>
        <w:t>摄</w:t>
      </w:r>
      <w:r>
        <w:rPr>
          <w:rFonts w:ascii="宋体" w:eastAsia="宋体" w:hAnsi="MS Mincho" w:cs="宋体"/>
          <w:sz w:val="28"/>
          <w:bdr w:val="none" w:sz="0" w:space="0" w:color="auto"/>
        </w:rPr>
        <w:t>影的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，拍下了孩子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整个比</w:t>
      </w:r>
      <w:r>
        <w:rPr>
          <w:rFonts w:ascii="宋体" w:eastAsia="宋体" w:hAnsi="SimSun" w:cs="宋体"/>
          <w:sz w:val="28"/>
          <w:bdr w:val="none" w:sz="0" w:space="0" w:color="auto"/>
        </w:rPr>
        <w:t>赛过</w:t>
      </w:r>
      <w:r>
        <w:rPr>
          <w:rFonts w:ascii="宋体" w:eastAsia="宋体" w:hAnsi="MS Mincho" w:cs="宋体"/>
          <w:sz w:val="28"/>
          <w:bdr w:val="none" w:sz="0" w:space="0" w:color="auto"/>
        </w:rPr>
        <w:t>程。我把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播放到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中，在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中展示出来。孩子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看着，看着，不在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了。我微笑着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们还觉</w:t>
      </w:r>
      <w:r>
        <w:rPr>
          <w:rFonts w:ascii="宋体" w:eastAsia="宋体" w:hAnsi="MS Mincho" w:cs="宋体"/>
          <w:sz w:val="28"/>
          <w:bdr w:val="none" w:sz="0" w:space="0" w:color="auto"/>
        </w:rPr>
        <w:t>得你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是最棒的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是尽力了，甚至是竭尽全力。但是，也是因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于的竭尽全力，你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西，再看看，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出在哪里？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有点不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有得同学太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原来我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做得没有我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自己想的那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我笑了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们觉</w:t>
      </w:r>
      <w:r>
        <w:rPr>
          <w:rFonts w:ascii="宋体" w:eastAsia="宋体" w:hAnsi="MS Mincho" w:cs="宋体"/>
          <w:sz w:val="28"/>
          <w:bdr w:val="none" w:sz="0" w:space="0" w:color="auto"/>
        </w:rPr>
        <w:t>得第一的班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如何？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嗯</w:t>
      </w:r>
      <w:r>
        <w:rPr>
          <w:rFonts w:ascii="宋体" w:eastAsia="宋体" w:hAnsi="MS Mincho" w:cs="宋体"/>
          <w:sz w:val="28"/>
          <w:bdr w:val="none" w:sz="0" w:space="0" w:color="auto"/>
        </w:rPr>
        <w:t>，很整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奏与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作合拍度也比我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声音越来越小。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我看到了，听到了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些交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接耳的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常在前一次的成功而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予了自己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力，也会蒙住了自己的双眼。在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得大家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比以前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极了，听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了，老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不用</w:t>
      </w:r>
      <w:r>
        <w:rPr>
          <w:rFonts w:ascii="宋体" w:eastAsia="宋体" w:hAnsi="SimSun" w:cs="宋体"/>
          <w:sz w:val="28"/>
          <w:bdr w:val="none" w:sz="0" w:space="0" w:color="auto"/>
        </w:rPr>
        <w:t>唠</w:t>
      </w:r>
      <w:r>
        <w:rPr>
          <w:rFonts w:ascii="宋体" w:eastAsia="宋体" w:hAnsi="MS Mincho" w:cs="宋体"/>
          <w:sz w:val="28"/>
          <w:bdr w:val="none" w:sz="0" w:space="0" w:color="auto"/>
        </w:rPr>
        <w:t>叨那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是多棒啊！大家更加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力了，同学之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的感情更加好了，在比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里能互相提醒互相照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比你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更加珍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的呢？名誉只是一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的，不用一个星期，大家就会忘</w:t>
      </w:r>
      <w:r>
        <w:rPr>
          <w:rFonts w:ascii="宋体" w:eastAsia="宋体" w:hAnsi="SimSun" w:cs="宋体"/>
          <w:sz w:val="28"/>
          <w:bdr w:val="none" w:sz="0" w:space="0" w:color="auto"/>
        </w:rPr>
        <w:t>记这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下一个比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中，到底收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小凡以前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作都不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在会做操了。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啊，我也有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我不想去看重那</w:t>
      </w:r>
      <w:r>
        <w:rPr>
          <w:rFonts w:ascii="宋体" w:eastAsia="宋体" w:hAnsi="SimSun" w:cs="宋体"/>
          <w:sz w:val="28"/>
          <w:bdr w:val="none" w:sz="0" w:space="0" w:color="auto"/>
        </w:rPr>
        <w:t>奖项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了是第二就不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心，那才是白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功夫呢。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，慢慢地走了回来。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的眼里就是最棒的。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人第一，是因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多，在我</w:t>
      </w:r>
      <w:r>
        <w:rPr>
          <w:rFonts w:ascii="宋体" w:eastAsia="宋体" w:hAnsi="SimSun" w:cs="宋体"/>
          <w:sz w:val="28"/>
          <w:bdr w:val="none" w:sz="0" w:space="0" w:color="auto"/>
        </w:rPr>
        <w:t>们骄</w:t>
      </w:r>
      <w:r>
        <w:rPr>
          <w:rFonts w:ascii="宋体" w:eastAsia="宋体" w:hAnsi="MS Mincho" w:cs="宋体"/>
          <w:sz w:val="28"/>
          <w:bdr w:val="none" w:sz="0" w:space="0" w:color="auto"/>
        </w:rPr>
        <w:t>傲自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人在默默努力着。我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的位置上。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都会有冠</w:t>
      </w:r>
      <w:r>
        <w:rPr>
          <w:rFonts w:ascii="宋体" w:eastAsia="宋体" w:hAnsi="SimSun" w:cs="宋体"/>
          <w:sz w:val="28"/>
          <w:bdr w:val="none" w:sz="0" w:space="0" w:color="auto"/>
        </w:rPr>
        <w:t>亚</w:t>
      </w:r>
      <w:r>
        <w:rPr>
          <w:rFonts w:ascii="宋体" w:eastAsia="宋体" w:hAnsi="MS Mincho" w:cs="宋体"/>
          <w:sz w:val="28"/>
          <w:bdr w:val="none" w:sz="0" w:space="0" w:color="auto"/>
        </w:rPr>
        <w:t>季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道只有冠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才有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该为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得到第二而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呼雀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付出的努力所收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的成果而自豪。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始露出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第二天，修改心情日</w:t>
      </w:r>
      <w:r>
        <w:rPr>
          <w:rFonts w:ascii="宋体" w:eastAsia="宋体" w:hAnsi="SimSun" w:cs="宋体"/>
          <w:sz w:val="28"/>
          <w:bdr w:val="none" w:sz="0" w:space="0" w:color="auto"/>
        </w:rPr>
        <w:t>记时</w:t>
      </w:r>
      <w:r>
        <w:rPr>
          <w:rFonts w:ascii="宋体" w:eastAsia="宋体" w:hAnsi="MS Mincho" w:cs="宋体"/>
          <w:sz w:val="28"/>
          <w:bdr w:val="none" w:sz="0" w:space="0" w:color="auto"/>
        </w:rPr>
        <w:t>看到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的句子：第二也很好啊，我也很高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次的比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了。第二，也是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励，我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取的机会，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可以向第一</w:t>
      </w:r>
      <w:r>
        <w:rPr>
          <w:rFonts w:ascii="宋体" w:eastAsia="宋体" w:hAnsi="SimSun" w:cs="宋体"/>
          <w:sz w:val="28"/>
          <w:bdr w:val="none" w:sz="0" w:space="0" w:color="auto"/>
        </w:rPr>
        <w:t>进发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心，以后也不会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得不到第一而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写作文。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们彻</w:t>
      </w:r>
      <w:r>
        <w:rPr>
          <w:rFonts w:ascii="宋体" w:eastAsia="宋体" w:hAnsi="MS Mincho" w:cs="宋体"/>
          <w:sz w:val="28"/>
          <w:bdr w:val="none" w:sz="0" w:space="0" w:color="auto"/>
        </w:rPr>
        <w:t>底面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待得失，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的文章里，字行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中，我看到他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更加健康的心理状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依然不断的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行着，孩子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在后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动竞赛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着不同的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誉，但是，都可以平常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待了。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找不好的原因，在哪些方面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呢？在大</w:t>
      </w:r>
      <w:r>
        <w:rPr>
          <w:rFonts w:ascii="宋体" w:eastAsia="宋体" w:hAnsi="SimSun" w:cs="宋体"/>
          <w:sz w:val="28"/>
          <w:bdr w:val="none" w:sz="0" w:space="0" w:color="auto"/>
        </w:rPr>
        <w:t>课间</w:t>
      </w:r>
      <w:r>
        <w:rPr>
          <w:rFonts w:ascii="宋体" w:eastAsia="宋体" w:hAnsi="MS Mincho" w:cs="宋体"/>
          <w:sz w:val="28"/>
          <w:bdr w:val="none" w:sz="0" w:space="0" w:color="auto"/>
        </w:rPr>
        <w:t>操展示中，我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班的名次也不好，但是因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精神面貌和平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也可以在</w:t>
      </w:r>
      <w:r>
        <w:rPr>
          <w:rFonts w:ascii="宋体" w:eastAsia="宋体" w:hAnsi="SimSun" w:cs="宋体"/>
          <w:sz w:val="28"/>
          <w:bdr w:val="none" w:sz="0" w:space="0" w:color="auto"/>
        </w:rPr>
        <w:t>艺术节开</w:t>
      </w:r>
      <w:r>
        <w:rPr>
          <w:rFonts w:ascii="宋体" w:eastAsia="宋体" w:hAnsi="MS Mincho" w:cs="宋体"/>
          <w:sz w:val="28"/>
          <w:bdr w:val="none" w:sz="0" w:space="0" w:color="auto"/>
        </w:rPr>
        <w:t>放日的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候参加表演。不管任何比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，我都希望孩子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参与，因</w:t>
      </w:r>
      <w:r>
        <w:rPr>
          <w:rFonts w:ascii="宋体" w:eastAsia="宋体" w:hAnsi="SimSun" w:cs="宋体"/>
          <w:sz w:val="28"/>
          <w:bdr w:val="none" w:sz="0" w:space="0" w:color="auto"/>
        </w:rPr>
        <w:t>为这样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作能力，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体精神。成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不是第一，参与就是快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知道，只要付出，就有收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得大小并不重要。重要的是，我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做到了多少，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可以做到多少。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学校的各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，甚至喜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在自己班里搞各</w:t>
      </w:r>
      <w:r>
        <w:rPr>
          <w:rFonts w:ascii="宋体" w:eastAsia="宋体" w:hAnsi="SimSun" w:cs="宋体"/>
          <w:sz w:val="28"/>
          <w:bdr w:val="none" w:sz="0" w:space="0" w:color="auto"/>
        </w:rPr>
        <w:t>类竞赛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些有利于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孩子的心理承受能力，我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第一次上台表演，下了台就跑我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里哭。我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得孩子在心情日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里写，在台上的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候全身</w:t>
      </w:r>
      <w:r>
        <w:rPr>
          <w:rFonts w:ascii="宋体" w:eastAsia="宋体" w:hAnsi="SimSun" w:cs="宋体"/>
          <w:sz w:val="28"/>
          <w:bdr w:val="none" w:sz="0" w:space="0" w:color="auto"/>
        </w:rPr>
        <w:t>颤</w:t>
      </w:r>
      <w:r>
        <w:rPr>
          <w:rFonts w:ascii="宋体" w:eastAsia="宋体" w:hAnsi="MS Mincho" w:cs="宋体"/>
          <w:sz w:val="28"/>
          <w:bdr w:val="none" w:sz="0" w:space="0" w:color="auto"/>
        </w:rPr>
        <w:t>抖。我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予孩子更多的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机会，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的表达，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的承受力，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誉得失的心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。只有健康的心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，才可以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未来的人生之路充</w:t>
      </w:r>
      <w:r>
        <w:rPr>
          <w:rFonts w:ascii="宋体" w:eastAsia="宋体" w:hAnsi="SimSun" w:cs="宋体"/>
          <w:sz w:val="28"/>
          <w:bdr w:val="none" w:sz="0" w:space="0" w:color="auto"/>
        </w:rPr>
        <w:t>满欢</w:t>
      </w:r>
      <w:r>
        <w:rPr>
          <w:rFonts w:ascii="宋体" w:eastAsia="宋体" w:hAnsi="MS Mincho" w:cs="宋体"/>
          <w:sz w:val="28"/>
          <w:bdr w:val="none" w:sz="0" w:space="0" w:color="auto"/>
        </w:rPr>
        <w:t>声笑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一个成功的班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，班主任首先要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一些品学兼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、身体健康、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的学生担任班干部，并根据他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性格、能力的差异，安排相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的工作，尽心地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和教育，使之成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其他同学不断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取。接手初三（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）班的班主任工作后，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了使初一、初二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形成的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良班</w:t>
      </w:r>
      <w:r>
        <w:rPr>
          <w:rFonts w:ascii="宋体" w:eastAsia="宋体" w:hAnsi="SimSun" w:cs="宋体"/>
          <w:sz w:val="28"/>
          <w:bdr w:val="none" w:sz="0" w:space="0" w:color="auto"/>
        </w:rPr>
        <w:t>级风</w:t>
      </w:r>
      <w:r>
        <w:rPr>
          <w:rFonts w:ascii="宋体" w:eastAsia="宋体" w:hAnsi="MS Mincho" w:cs="宋体"/>
          <w:sz w:val="28"/>
          <w:bdr w:val="none" w:sz="0" w:space="0" w:color="auto"/>
        </w:rPr>
        <w:t>貌更上一个新台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班干部的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。下面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自己的一些做法和体会。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发现选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拔班干部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由于所有的学生都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了一个学年的不平衡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展，我决定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原有的班委会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行重大的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整。在班干部的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的包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代替，必定会使班干部失去群众基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日后的工作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来不必要的困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，是不可取的！但是，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民主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学生完全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自决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，一些学生往往会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好朋友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，以便在以后的班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管理中得到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有不足。比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是先民主后集中，即先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行投票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，再由教</w:t>
      </w:r>
      <w:r>
        <w:rPr>
          <w:rFonts w:ascii="宋体" w:eastAsia="宋体" w:hAnsi="SimSun" w:cs="宋体"/>
          <w:sz w:val="28"/>
          <w:bdr w:val="none" w:sz="0" w:space="0" w:color="auto"/>
        </w:rPr>
        <w:t>师权</w:t>
      </w:r>
      <w:r>
        <w:rPr>
          <w:rFonts w:ascii="宋体" w:eastAsia="宋体" w:hAnsi="MS Mincho" w:cs="宋体"/>
          <w:sz w:val="28"/>
          <w:bdr w:val="none" w:sz="0" w:space="0" w:color="auto"/>
        </w:rPr>
        <w:t>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了使学生的</w:t>
      </w:r>
      <w:r>
        <w:rPr>
          <w:rFonts w:ascii="宋体" w:eastAsia="宋体" w:hAnsi="SimSun" w:cs="宋体"/>
          <w:sz w:val="28"/>
          <w:bdr w:val="none" w:sz="0" w:space="0" w:color="auto"/>
        </w:rPr>
        <w:t>选举结</w:t>
      </w:r>
      <w:r>
        <w:rPr>
          <w:rFonts w:ascii="宋体" w:eastAsia="宋体" w:hAnsi="MS Mincho" w:cs="宋体"/>
          <w:sz w:val="28"/>
          <w:bdr w:val="none" w:sz="0" w:space="0" w:color="auto"/>
        </w:rPr>
        <w:t>果更具代表性，我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大家在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内推荐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位同学上来，然后再按所得票数的多寡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行排列，前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位的同学始得当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可以最大限度地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出的干部往往又比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理想。最后再根据所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干部的气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、性格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型以及能力的差异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行分工，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化班委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合。李叶敬，我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接班主任工作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，他便利用机会跟我</w:t>
      </w:r>
      <w:r>
        <w:rPr>
          <w:rFonts w:ascii="宋体" w:eastAsia="宋体" w:hAnsi="SimSun" w:cs="宋体"/>
          <w:sz w:val="28"/>
          <w:bdr w:val="none" w:sz="0" w:space="0" w:color="auto"/>
        </w:rPr>
        <w:t>谈论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关选</w:t>
      </w:r>
      <w:r>
        <w:rPr>
          <w:rFonts w:ascii="宋体" w:eastAsia="宋体" w:hAnsi="MS Mincho" w:cs="宋体"/>
          <w:sz w:val="28"/>
          <w:bdr w:val="none" w:sz="0" w:space="0" w:color="auto"/>
        </w:rPr>
        <w:t>拔班干部的事，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中暗示我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他能当班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，从以往的班主任那里，我早就了解到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能力都很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也名列前茅，而且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好广泛，我便决定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他出任班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泳雪，初二年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灵活，反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迅速，但看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较肤</w:t>
      </w:r>
      <w:r>
        <w:rPr>
          <w:rFonts w:ascii="宋体" w:eastAsia="宋体" w:hAnsi="MS Mincho" w:cs="宋体"/>
          <w:sz w:val="28"/>
          <w:bdr w:val="none" w:sz="0" w:space="0" w:color="auto"/>
        </w:rPr>
        <w:t>浅、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率，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个学生平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往往未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慎重考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而迅速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表自己的意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，甚至做出一些超乎常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的夸</w:t>
      </w:r>
      <w:r>
        <w:rPr>
          <w:rFonts w:ascii="宋体" w:eastAsia="宋体" w:hAnsi="SimSun" w:cs="宋体"/>
          <w:sz w:val="28"/>
          <w:bdr w:val="none" w:sz="0" w:space="0" w:color="auto"/>
        </w:rPr>
        <w:t>张动</w:t>
      </w:r>
      <w:r>
        <w:rPr>
          <w:rFonts w:ascii="宋体" w:eastAsia="宋体" w:hAnsi="MS Mincho" w:cs="宋体"/>
          <w:sz w:val="28"/>
          <w:bdr w:val="none" w:sz="0" w:space="0" w:color="auto"/>
        </w:rPr>
        <w:t>作，我决定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她当宣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陈丽华</w:t>
      </w:r>
      <w:r>
        <w:rPr>
          <w:rFonts w:ascii="宋体" w:eastAsia="宋体" w:hAnsi="MS Mincho" w:cs="宋体"/>
          <w:sz w:val="28"/>
          <w:bdr w:val="none" w:sz="0" w:space="0" w:color="auto"/>
        </w:rPr>
        <w:t>，初一年</w:t>
      </w:r>
      <w:r>
        <w:rPr>
          <w:rFonts w:ascii="宋体" w:eastAsia="宋体" w:hAnsi="SimSun" w:cs="宋体"/>
          <w:sz w:val="28"/>
          <w:bdr w:val="none" w:sz="0" w:space="0" w:color="auto"/>
        </w:rPr>
        <w:t>级时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、能歌善舞，而且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事大方，我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她当文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；考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到出操、集会很大程度上反映了班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貌，我决定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体育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突出、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豪杰同学出任体育委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再加多一个副班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衔头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明，在民主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合而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生的班委会，得到了同学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的信任和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，具有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二、教育培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班干部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班干部，不能只是使用，</w:t>
      </w:r>
      <w:r>
        <w:rPr>
          <w:rFonts w:ascii="宋体" w:eastAsia="宋体" w:hAnsi="SimSun" w:cs="宋体"/>
          <w:sz w:val="28"/>
          <w:bdr w:val="none" w:sz="0" w:space="0" w:color="auto"/>
        </w:rPr>
        <w:t>还应该进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常教育他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集体服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感和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既要大胆工作，又要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格要求，注意工作方法。当然，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出的干部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竟不是完人，因此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分苛求、指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是在工作出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候。例如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生督促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工作的欧阳</w:t>
      </w:r>
      <w:r>
        <w:rPr>
          <w:rFonts w:ascii="宋体" w:eastAsia="宋体" w:hAnsi="SimSun" w:cs="宋体"/>
          <w:sz w:val="28"/>
          <w:bdr w:val="none" w:sz="0" w:space="0" w:color="auto"/>
        </w:rPr>
        <w:t>伟华</w:t>
      </w:r>
      <w:r>
        <w:rPr>
          <w:rFonts w:ascii="宋体" w:eastAsia="宋体" w:hAnsi="MS Mincho" w:cs="宋体"/>
          <w:sz w:val="28"/>
          <w:bdr w:val="none" w:sz="0" w:space="0" w:color="auto"/>
        </w:rPr>
        <w:t>同学，起初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自己的工作好象不太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天只是把那些未参加清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工作同学的名字以及清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状况告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向她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生工作与同学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貌的内在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系，同</w:t>
      </w:r>
      <w:r>
        <w:rPr>
          <w:rFonts w:ascii="宋体" w:eastAsia="宋体" w:hAnsi="SimSun" w:cs="宋体"/>
          <w:sz w:val="28"/>
          <w:bdr w:val="none" w:sz="0" w:space="0" w:color="auto"/>
        </w:rPr>
        <w:t>时讲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该项</w:t>
      </w:r>
      <w:r>
        <w:rPr>
          <w:rFonts w:ascii="宋体" w:eastAsia="宋体" w:hAnsi="MS Mincho" w:cs="宋体"/>
          <w:sz w:val="28"/>
          <w:bdr w:val="none" w:sz="0" w:space="0" w:color="auto"/>
        </w:rPr>
        <w:t>工作的要点，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她重新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情投入自己的工作中去，后来的情况表明，她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的工作完成得相当出色！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此外，我</w:t>
      </w:r>
      <w:r>
        <w:rPr>
          <w:rFonts w:ascii="宋体" w:eastAsia="宋体" w:hAnsi="SimSun" w:cs="宋体"/>
          <w:sz w:val="28"/>
          <w:bdr w:val="none" w:sz="0" w:space="0" w:color="auto"/>
        </w:rPr>
        <w:t>还坚</w:t>
      </w:r>
      <w:r>
        <w:rPr>
          <w:rFonts w:ascii="宋体" w:eastAsia="宋体" w:hAnsi="MS Mincho" w:cs="宋体"/>
          <w:sz w:val="28"/>
          <w:bdr w:val="none" w:sz="0" w:space="0" w:color="auto"/>
        </w:rPr>
        <w:t>持定期召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班干部会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学会制</w:t>
      </w:r>
      <w:r>
        <w:rPr>
          <w:rFonts w:ascii="宋体" w:eastAsia="宋体" w:hAnsi="SimSun" w:cs="宋体"/>
          <w:sz w:val="28"/>
          <w:bdr w:val="none" w:sz="0" w:space="0" w:color="auto"/>
        </w:rPr>
        <w:t>订计</w:t>
      </w:r>
      <w:r>
        <w:rPr>
          <w:rFonts w:ascii="宋体" w:eastAsia="宋体" w:hAnsi="MS Mincho" w:cs="宋体"/>
          <w:sz w:val="28"/>
          <w:bdr w:val="none" w:sz="0" w:space="0" w:color="auto"/>
        </w:rPr>
        <w:t>划及具体措施，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得失，并加以改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，教会他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如何分辨是非，及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阻止同学中的不良行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于班干部在班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，决不姑息，鼓励他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其他同学，促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整个班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三、增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班干部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的凝聚力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集体是在活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生的，大集体如此，小集体也一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一次班干部集体做好事活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。例如搞大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除等，通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动扩</w:t>
      </w:r>
      <w:r>
        <w:rPr>
          <w:rFonts w:ascii="宋体" w:eastAsia="宋体" w:hAnsi="MS Mincho" w:cs="宋体"/>
          <w:sz w:val="28"/>
          <w:bdr w:val="none" w:sz="0" w:space="0" w:color="auto"/>
        </w:rPr>
        <w:t>大班干部在同学中的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极影响，通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班干部之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作精神和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体意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既能在班干部的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律及常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管理上起到明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的效果，又能使班干部之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也能因此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中孕育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一个大家庭。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然，在班干部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的工作中，我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存在很多的不足和缺陷。但是我会慢慢改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一学期又匆匆而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做如下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教育。日常行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是建立良好班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学期工作的重点。我以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堂生活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主体，以常</w:t>
      </w:r>
      <w:r>
        <w:rPr>
          <w:rFonts w:ascii="宋体" w:eastAsia="宋体" w:hAnsi="SimSun" w:cs="宋体"/>
          <w:sz w:val="28"/>
          <w:bdr w:val="none" w:sz="0" w:space="0" w:color="auto"/>
        </w:rPr>
        <w:t>规训练为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、礼貌、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生和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等几方面基本行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任感及自控能力。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、建立一日常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首先利用晨</w:t>
      </w:r>
      <w:r>
        <w:rPr>
          <w:rFonts w:ascii="宋体" w:eastAsia="宋体" w:hAnsi="SimSun" w:cs="宋体"/>
          <w:sz w:val="28"/>
          <w:bdr w:val="none" w:sz="0" w:space="0" w:color="auto"/>
        </w:rPr>
        <w:t>间谈话</w:t>
      </w:r>
      <w:r>
        <w:rPr>
          <w:rFonts w:ascii="宋体" w:eastAsia="宋体" w:hAnsi="MS Mincho" w:cs="宋体"/>
          <w:sz w:val="28"/>
          <w:bdr w:val="none" w:sz="0" w:space="0" w:color="auto"/>
        </w:rPr>
        <w:t>，和同学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平日同学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，然后将其列出，把全班分成几个大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扣分，并由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。按</w:t>
      </w:r>
      <w:r>
        <w:rPr>
          <w:rFonts w:ascii="宋体" w:eastAsia="宋体" w:hAnsi="SimSun" w:cs="宋体"/>
          <w:sz w:val="28"/>
          <w:bdr w:val="none" w:sz="0" w:space="0" w:color="auto"/>
        </w:rPr>
        <w:t>时统计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好的同学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鼓励，行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差的同学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，比如抄几篇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秀作文，倒一星期的垃圾等等。有些同学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了免于</w:t>
      </w:r>
      <w:r>
        <w:rPr>
          <w:rFonts w:ascii="宋体" w:eastAsia="宋体" w:hAnsi="SimSun" w:cs="宋体"/>
          <w:sz w:val="28"/>
          <w:bdr w:val="none" w:sz="0" w:space="0" w:color="auto"/>
        </w:rPr>
        <w:t>处罚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引起重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，从而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束自己的不良行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堂内的常</w:t>
      </w:r>
      <w:r>
        <w:rPr>
          <w:rFonts w:ascii="宋体" w:eastAsia="宋体" w:hAnsi="SimSun" w:cs="宋体"/>
          <w:sz w:val="28"/>
          <w:bdr w:val="none" w:sz="0" w:space="0" w:color="auto"/>
        </w:rPr>
        <w:t>规训练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学生的自控能力。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一学期来，我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班上学生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，利用一切有利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。首先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听及良好的作</w:t>
      </w:r>
      <w:r>
        <w:rPr>
          <w:rFonts w:ascii="宋体" w:eastAsia="宋体" w:hAnsi="SimSun" w:cs="宋体"/>
          <w:sz w:val="28"/>
          <w:bdr w:val="none" w:sz="0" w:space="0" w:color="auto"/>
        </w:rPr>
        <w:t>业态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要求全班同学都拿起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做到手到、眼到、口到、心到。只要做作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写一定要整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。当学生起来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站端正，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度自然大方，并且</w:t>
      </w:r>
      <w:r>
        <w:rPr>
          <w:rFonts w:ascii="宋体" w:eastAsia="宋体" w:hAnsi="SimSun" w:cs="宋体"/>
          <w:sz w:val="28"/>
          <w:bdr w:val="none" w:sz="0" w:space="0" w:color="auto"/>
        </w:rPr>
        <w:t>说话时</w:t>
      </w:r>
      <w:r>
        <w:rPr>
          <w:rFonts w:ascii="宋体" w:eastAsia="宋体" w:hAnsi="MS Mincho" w:cs="宋体"/>
          <w:sz w:val="28"/>
          <w:bdr w:val="none" w:sz="0" w:space="0" w:color="auto"/>
        </w:rPr>
        <w:t>声音要响亮，吐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要清楚。在听的能力方面，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注意听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，听清楚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在心中，要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得出来，如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次看完德育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教育。我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事，你要注意什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、建立全班学生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日制度，培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自主意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作法都是只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几个干部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流管理，我</w:t>
      </w:r>
      <w:r>
        <w:rPr>
          <w:rFonts w:ascii="宋体" w:eastAsia="宋体" w:hAnsi="SimSun" w:cs="宋体"/>
          <w:sz w:val="28"/>
          <w:bdr w:val="none" w:sz="0" w:space="0" w:color="auto"/>
        </w:rPr>
        <w:t>发现这样</w:t>
      </w:r>
      <w:r>
        <w:rPr>
          <w:rFonts w:ascii="宋体" w:eastAsia="宋体" w:hAnsi="MS Mincho" w:cs="宋体"/>
          <w:sz w:val="28"/>
          <w:bdr w:val="none" w:sz="0" w:space="0" w:color="auto"/>
        </w:rPr>
        <w:t>下去只能是勤快的学生做得多，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的同学没事做，考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后我采取了全班学生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日后。</w:t>
      </w:r>
      <w:r>
        <w:rPr>
          <w:rFonts w:ascii="宋体" w:eastAsia="宋体" w:hAnsi="SimSun" w:cs="宋体"/>
          <w:sz w:val="28"/>
          <w:bdr w:val="none" w:sz="0" w:space="0" w:color="auto"/>
        </w:rPr>
        <w:t>这样每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个学生都有独立工作的机会，在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日中学会管理，培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学生独立工作能力，更重要的是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日生既要去管理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人，那首先就得以身作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，才有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，一个学年就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去了。今年由于蔡老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回家生孩子，两个月的班主任工作由我代理，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班主任是班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工作的直接管理者，直接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任人，是做好班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核心，是学校未成年人思想道德建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的主力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路人。要做好班主任工作，确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不易。作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班主任首先要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一工作，把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位当作一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崇高的事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来做，具有无私奉献精神，因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班主任工作意味着更多的奉献，更多的付出，物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方面的回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非常少。但却会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和学生的尊重，会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你的人生留下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，更会增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自我，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，向往美好生活的信心和勇气。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立班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健康的班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文化，充分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性，形成良好的班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班干部管理，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学生自治自理；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）建立午休制度，始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如一地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持半小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级读书</w:t>
      </w:r>
      <w:r>
        <w:rPr>
          <w:rFonts w:ascii="宋体" w:eastAsia="宋体" w:hAnsi="MS Mincho" w:cs="宋体"/>
          <w:sz w:val="28"/>
          <w:bdr w:val="none" w:sz="0" w:space="0" w:color="auto"/>
        </w:rPr>
        <w:t>的制度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）有效利用周二的班会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性的活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如：以微笑面</w:t>
      </w:r>
      <w:r>
        <w:rPr>
          <w:rFonts w:ascii="宋体" w:eastAsia="宋体" w:hAnsi="SimSun" w:cs="宋体"/>
          <w:sz w:val="28"/>
          <w:bdr w:val="none" w:sz="0" w:space="0" w:color="auto"/>
        </w:rPr>
        <w:t>对毕业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，交流学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体会，意志教育，如何做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成教育等，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的是在班中形成正确的</w:t>
      </w:r>
      <w:r>
        <w:rPr>
          <w:rFonts w:ascii="宋体" w:eastAsia="宋体" w:hAnsi="SimSun" w:cs="宋体"/>
          <w:sz w:val="28"/>
          <w:bdr w:val="none" w:sz="0" w:space="0" w:color="auto"/>
        </w:rPr>
        <w:t>舆论导</w:t>
      </w:r>
      <w:r>
        <w:rPr>
          <w:rFonts w:ascii="宋体" w:eastAsia="宋体" w:hAnsi="MS Mincho" w:cs="宋体"/>
          <w:sz w:val="28"/>
          <w:bdr w:val="none" w:sz="0" w:space="0" w:color="auto"/>
        </w:rPr>
        <w:t>向，形成良好的班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学生提供一个良好的生存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的是学生的共性；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与学生的思想交流，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常与学生促膝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把学生的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成教育放在首位，重点抓了孝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与感恩的教育。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学生提供参教的平台，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走向社会而打下基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如一地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二、自我板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热爱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教育事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，有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职业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操守，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生如子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我清晨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教室了，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）督促学生晨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洁卫</w:t>
      </w:r>
      <w:r>
        <w:rPr>
          <w:rFonts w:ascii="宋体" w:eastAsia="宋体" w:hAnsi="MS Mincho" w:cs="宋体"/>
          <w:sz w:val="28"/>
          <w:bdr w:val="none" w:sz="0" w:space="0" w:color="auto"/>
        </w:rPr>
        <w:t>生。天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日久，学生必有所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注意自己的一言一行都能使其成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去温暖和包容学生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教育不能没有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，就像池塘不能没有水一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，因此教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能否打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学生的心扉，取得学生的信任，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是首要条件。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是教育的基石，是教育的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催化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，它可以促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化，是滋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学生的心田甘露，可以把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为亲</w:t>
      </w:r>
      <w:r>
        <w:rPr>
          <w:rFonts w:ascii="宋体" w:eastAsia="宋体" w:hAnsi="MS Mincho" w:cs="宋体"/>
          <w:sz w:val="28"/>
          <w:bdr w:val="none" w:sz="0" w:space="0" w:color="auto"/>
        </w:rPr>
        <w:t>密的朋友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系。正是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架起了一座通往学生心灵深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教育孩子要注意三条：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不同点，就像天底下没有一模一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叶一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；世界没有一模一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光点，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个孩子都有自己的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点，只要善于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找就能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发现动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情点：孩子是人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的群体，孩子的内心是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的，孩子的情感是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的，例如：世界上的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，而班主任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种复杂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而高尚的精神境界，教育心理学家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这种爱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是由班主任老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的理智感、美感和道德感凝聚而成的一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高尚的教育情操。内容上表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在班主任深入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致地了解学生，真心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心学生，充分尊重、信任学生，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格地要求学生等。班主任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不同于父母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子女的天然之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爱应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是超出母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它要无条件地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一个学生，好的、差的、丑的都要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得起来；但它又是有原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的，不是迁就放任的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，而要从学生的全面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展的高度将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格要求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合起来。引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而言之，在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一段的班主任工作中，我努力使自己做得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松自在，但又决不放松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班集体的管理，自</w:t>
      </w:r>
      <w:r>
        <w:rPr>
          <w:rFonts w:ascii="宋体" w:eastAsia="宋体" w:hAnsi="SimSun" w:cs="宋体"/>
          <w:sz w:val="28"/>
          <w:bdr w:val="none" w:sz="0" w:space="0" w:color="auto"/>
        </w:rPr>
        <w:t>绐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我都在追求一</w:t>
      </w:r>
      <w:r>
        <w:rPr>
          <w:rFonts w:ascii="宋体" w:eastAsia="宋体" w:hAnsi="SimSun" w:cs="宋体"/>
          <w:sz w:val="28"/>
          <w:bdr w:val="none" w:sz="0" w:space="0" w:color="auto"/>
        </w:rPr>
        <w:t>种奋发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向上的班集体氛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，不求最好，但求更好。整个班集体在我的悉心指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下正向着更高更美的目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。我想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一学期中班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个星期都得到的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小卡通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我工作的一个最好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班集体快速凝聚，作了以下四方面的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、制定相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遵照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事。</w:t>
      </w:r>
      <w:r>
        <w:rPr>
          <w:rFonts w:ascii="宋体" w:eastAsia="宋体" w:hAnsi="SimSun" w:cs="宋体"/>
          <w:sz w:val="28"/>
          <w:bdr w:val="none" w:sz="0" w:space="0" w:color="auto"/>
        </w:rPr>
        <w:t>奖罚</w:t>
      </w:r>
      <w:r>
        <w:rPr>
          <w:rFonts w:ascii="宋体" w:eastAsia="宋体" w:hAnsi="MS Mincho" w:cs="宋体"/>
          <w:sz w:val="28"/>
          <w:bdr w:val="none" w:sz="0" w:space="0" w:color="auto"/>
        </w:rPr>
        <w:t>分明。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、要求各班干做好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立模仿，并要求及</w:t>
      </w:r>
      <w:r>
        <w:rPr>
          <w:rFonts w:ascii="宋体" w:eastAsia="宋体" w:hAnsi="SimSun" w:cs="宋体"/>
          <w:sz w:val="28"/>
          <w:bdr w:val="none" w:sz="0" w:space="0" w:color="auto"/>
        </w:rPr>
        <w:t>时汇报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度，把班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搞好。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班里存在的不足，提出解决方案。并在好的方面予以表彰，肯定。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风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施学</w:t>
      </w:r>
      <w:r>
        <w:rPr>
          <w:rFonts w:ascii="宋体" w:eastAsia="宋体" w:hAnsi="SimSun" w:cs="宋体"/>
          <w:sz w:val="28"/>
          <w:bdr w:val="none" w:sz="0" w:space="0" w:color="auto"/>
        </w:rPr>
        <w:t>习对</w:t>
      </w:r>
      <w:r>
        <w:rPr>
          <w:rFonts w:ascii="宋体" w:eastAsia="宋体" w:hAnsi="MS Mincho" w:cs="宋体"/>
          <w:sz w:val="28"/>
          <w:bdr w:val="none" w:sz="0" w:space="0" w:color="auto"/>
        </w:rPr>
        <w:t>子方案。解决文理科并存的不足方面，也有助于促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、不定期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们畅谈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心得，分享成果，增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代表常和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科任老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系，向老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方法，并与同学分享，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立良好的学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一年至少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自己的特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、要求文</w:t>
      </w:r>
      <w:r>
        <w:rPr>
          <w:rFonts w:ascii="宋体" w:eastAsia="宋体" w:hAnsi="SimSun" w:cs="宋体"/>
          <w:sz w:val="28"/>
          <w:bdr w:val="none" w:sz="0" w:space="0" w:color="auto"/>
        </w:rPr>
        <w:t>娱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班集体活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，呼吁同学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身体。如：羽毛球比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，兵兵球比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，晨跑等。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四、班干工作：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、要求班</w:t>
      </w:r>
      <w:r>
        <w:rPr>
          <w:rFonts w:ascii="宋体" w:eastAsia="宋体" w:hAnsi="SimSun" w:cs="宋体"/>
          <w:sz w:val="28"/>
          <w:bdr w:val="none" w:sz="0" w:space="0" w:color="auto"/>
        </w:rPr>
        <w:t>长协调</w:t>
      </w:r>
      <w:r>
        <w:rPr>
          <w:rFonts w:ascii="宋体" w:eastAsia="宋体" w:hAnsi="MS Mincho" w:cs="宋体"/>
          <w:sz w:val="28"/>
          <w:bdr w:val="none" w:sz="0" w:space="0" w:color="auto"/>
        </w:rPr>
        <w:t>各个班干的工作，并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存在的情况及</w:t>
      </w:r>
      <w:r>
        <w:rPr>
          <w:rFonts w:ascii="宋体" w:eastAsia="宋体" w:hAnsi="SimSun" w:cs="宋体"/>
          <w:sz w:val="28"/>
          <w:bdr w:val="none" w:sz="0" w:space="0" w:color="auto"/>
        </w:rPr>
        <w:t>时汇报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、副班要抓好考勤，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律的同学要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，并作好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施班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化，生活委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费进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、各班干要以身作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极分担工作，把班集体的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气搞好！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一学期的努力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，也有不足。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赛获</w:t>
      </w:r>
      <w:r>
        <w:rPr>
          <w:rFonts w:ascii="宋体" w:eastAsia="宋体" w:hAnsi="MS Mincho" w:cs="宋体"/>
          <w:sz w:val="28"/>
          <w:bdr w:val="none" w:sz="0" w:space="0" w:color="auto"/>
        </w:rPr>
        <w:t>得三等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评为军训积</w:t>
      </w:r>
      <w:r>
        <w:rPr>
          <w:rFonts w:ascii="宋体" w:eastAsia="宋体" w:hAnsi="MS Mincho" w:cs="宋体"/>
          <w:sz w:val="28"/>
          <w:bdr w:val="none" w:sz="0" w:space="0" w:color="auto"/>
        </w:rPr>
        <w:t>极分子的同学如下：江文靖，程</w:t>
      </w:r>
      <w:r>
        <w:rPr>
          <w:rFonts w:ascii="宋体" w:eastAsia="宋体" w:hAnsi="SimSun" w:cs="宋体"/>
          <w:sz w:val="28"/>
          <w:bdr w:val="none" w:sz="0" w:space="0" w:color="auto"/>
        </w:rPr>
        <w:t>锦荣</w:t>
      </w:r>
      <w:r>
        <w:rPr>
          <w:rFonts w:ascii="宋体" w:eastAsia="宋体" w:hAnsi="MS Mincho" w:cs="宋体"/>
          <w:sz w:val="28"/>
          <w:bdr w:val="none" w:sz="0" w:space="0" w:color="auto"/>
        </w:rPr>
        <w:t>，周志勇，冼燕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，刘安琪，廖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璐，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惠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，潘海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、院运会：程</w:t>
      </w:r>
      <w:r>
        <w:rPr>
          <w:rFonts w:ascii="宋体" w:eastAsia="宋体" w:hAnsi="SimSun" w:cs="宋体"/>
          <w:sz w:val="28"/>
          <w:bdr w:val="none" w:sz="0" w:space="0" w:color="auto"/>
        </w:rPr>
        <w:t>锦荣</w:t>
      </w:r>
      <w:r>
        <w:rPr>
          <w:rFonts w:ascii="宋体" w:eastAsia="宋体" w:hAnsi="MS Mincho" w:cs="宋体"/>
          <w:sz w:val="28"/>
          <w:bdr w:val="none" w:sz="0" w:space="0" w:color="auto"/>
        </w:rPr>
        <w:t>于院运会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米比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第一，于校运会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乘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第六女子、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乘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第三、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婉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于跳</w:t>
      </w:r>
      <w:r>
        <w:rPr>
          <w:rFonts w:ascii="宋体" w:eastAsia="宋体" w:hAnsi="SimSun" w:cs="宋体"/>
          <w:sz w:val="28"/>
          <w:bdr w:val="none" w:sz="0" w:space="0" w:color="auto"/>
        </w:rPr>
        <w:t>远获</w:t>
      </w:r>
      <w:r>
        <w:rPr>
          <w:rFonts w:ascii="宋体" w:eastAsia="宋体" w:hAnsi="MS Mincho" w:cs="宋体"/>
          <w:sz w:val="28"/>
          <w:bdr w:val="none" w:sz="0" w:space="0" w:color="auto"/>
        </w:rPr>
        <w:t>第六。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变废为</w:t>
      </w:r>
      <w:r>
        <w:rPr>
          <w:rFonts w:ascii="宋体" w:eastAsia="宋体" w:hAnsi="MS Mincho" w:cs="宋体"/>
          <w:sz w:val="28"/>
          <w:bdr w:val="none" w:sz="0" w:space="0" w:color="auto"/>
        </w:rPr>
        <w:t>宝活</w:t>
      </w:r>
      <w:r>
        <w:rPr>
          <w:rFonts w:ascii="宋体" w:eastAsia="宋体" w:hAnsi="SimSun" w:cs="宋体"/>
          <w:sz w:val="28"/>
          <w:bdr w:val="none" w:sz="0" w:space="0" w:color="auto"/>
        </w:rPr>
        <w:t>动获</w:t>
      </w:r>
      <w:r>
        <w:rPr>
          <w:rFonts w:ascii="宋体" w:eastAsia="宋体" w:hAnsi="MS Mincho" w:cs="宋体"/>
          <w:sz w:val="28"/>
          <w:bdr w:val="none" w:sz="0" w:space="0" w:color="auto"/>
        </w:rPr>
        <w:t>得最佳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、刘安琪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军训</w:t>
      </w:r>
      <w:r>
        <w:rPr>
          <w:rFonts w:ascii="宋体" w:eastAsia="宋体" w:hAnsi="MS Mincho" w:cs="宋体"/>
          <w:sz w:val="28"/>
          <w:bdr w:val="none" w:sz="0" w:space="0" w:color="auto"/>
        </w:rPr>
        <w:t>征文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、刘安琪，廖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璐于英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嘉年</w:t>
      </w:r>
      <w:r>
        <w:rPr>
          <w:rFonts w:ascii="宋体" w:eastAsia="宋体" w:hAnsi="SimSun" w:cs="宋体"/>
          <w:sz w:val="28"/>
          <w:bdr w:val="none" w:sz="0" w:space="0" w:color="auto"/>
        </w:rPr>
        <w:t>华获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班干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不足，尚未敢放大胆子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的交流以宿舍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重，各宿舍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仍需深入交流。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、存在个</w:t>
      </w:r>
      <w:r>
        <w:rPr>
          <w:rFonts w:ascii="宋体" w:eastAsia="宋体" w:hAnsi="SimSun" w:cs="宋体"/>
          <w:sz w:val="28"/>
          <w:bdr w:val="none" w:sz="0" w:space="0" w:color="auto"/>
        </w:rPr>
        <w:t>别积</w:t>
      </w:r>
      <w:r>
        <w:rPr>
          <w:rFonts w:ascii="宋体" w:eastAsia="宋体" w:hAnsi="MS Mincho" w:cs="宋体"/>
          <w:sz w:val="28"/>
          <w:bdr w:val="none" w:sz="0" w:space="0" w:color="auto"/>
        </w:rPr>
        <w:t>极性不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的同学，没能融入到集体当中。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以上的情况，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了能在下学期做出更好的成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扬长</w:t>
      </w:r>
      <w:r>
        <w:rPr>
          <w:rFonts w:ascii="宋体" w:eastAsia="宋体" w:hAnsi="MS Mincho" w:cs="宋体"/>
          <w:sz w:val="28"/>
          <w:bdr w:val="none" w:sz="0" w:space="0" w:color="auto"/>
        </w:rPr>
        <w:t>避短，将在班干，宿舍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两方面做好思想准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工作。及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予班干鼓励，并深入了解各宿舍的情况，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。望能在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两方面得到提升，把班集体搞好！加油！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范文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容学生成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的阳光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苏联</w:t>
      </w:r>
      <w:r>
        <w:rPr>
          <w:rFonts w:ascii="宋体" w:eastAsia="宋体" w:hAnsi="MS Mincho" w:cs="宋体"/>
          <w:sz w:val="28"/>
          <w:bdr w:val="none" w:sz="0" w:space="0" w:color="auto"/>
        </w:rPr>
        <w:t>教育家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柯曾</w:t>
      </w:r>
      <w:r>
        <w:rPr>
          <w:rFonts w:ascii="宋体" w:eastAsia="宋体" w:hAnsi="SimSun" w:cs="宋体"/>
          <w:sz w:val="28"/>
          <w:bdr w:val="none" w:sz="0" w:space="0" w:color="auto"/>
        </w:rPr>
        <w:t>经说过</w:t>
      </w:r>
      <w:r>
        <w:rPr>
          <w:rFonts w:ascii="宋体" w:eastAsia="宋体" w:hAnsi="MS Mincho" w:cs="宋体"/>
          <w:sz w:val="28"/>
          <w:bdr w:val="none" w:sz="0" w:space="0" w:color="auto"/>
        </w:rPr>
        <w:t>：没有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就没有教育。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是理解，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是同情，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是尊重，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是信任，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是鼓励，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是奉献，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是当好班主任的前提。只有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得学生的理解与支持，才能有效的与学生沟通。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做班主任，她就碰上了一个</w:t>
      </w:r>
      <w:r>
        <w:rPr>
          <w:rFonts w:ascii="宋体" w:eastAsia="宋体" w:hAnsi="SimSun" w:cs="宋体"/>
          <w:sz w:val="28"/>
          <w:bdr w:val="none" w:sz="0" w:space="0" w:color="auto"/>
        </w:rPr>
        <w:t>钉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明的孩子，可是身上的毛病很多。上</w:t>
      </w:r>
      <w:r>
        <w:rPr>
          <w:rFonts w:ascii="宋体" w:eastAsia="宋体" w:hAnsi="SimSun" w:cs="宋体"/>
          <w:sz w:val="28"/>
          <w:bdr w:val="none" w:sz="0" w:space="0" w:color="auto"/>
        </w:rPr>
        <w:t>课捣</w:t>
      </w:r>
      <w:r>
        <w:rPr>
          <w:rFonts w:ascii="宋体" w:eastAsia="宋体" w:hAnsi="MS Mincho" w:cs="宋体"/>
          <w:sz w:val="28"/>
          <w:bdr w:val="none" w:sz="0" w:space="0" w:color="auto"/>
        </w:rPr>
        <w:t>乱、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常做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一点小事和学生大打出手，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此元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平老是用了很多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法都不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起色。究竟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的学生呢？</w:t>
      </w:r>
      <w:r>
        <w:rPr>
          <w:rFonts w:ascii="宋体" w:eastAsia="宋体" w:hAnsi="SimSun" w:cs="宋体"/>
          <w:sz w:val="28"/>
          <w:bdr w:val="none" w:sz="0" w:space="0" w:color="auto"/>
        </w:rPr>
        <w:t>这让这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走到工作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位不久的年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实头</w:t>
      </w:r>
      <w:r>
        <w:rPr>
          <w:rFonts w:ascii="宋体" w:eastAsia="宋体" w:hAnsi="MS Mincho" w:cs="宋体"/>
          <w:sz w:val="28"/>
          <w:bdr w:val="none" w:sz="0" w:space="0" w:color="auto"/>
        </w:rPr>
        <w:t>痛了很久。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经过对这</w:t>
      </w:r>
      <w:r>
        <w:rPr>
          <w:rFonts w:ascii="宋体" w:eastAsia="宋体" w:hAnsi="MS Mincho" w:cs="宋体"/>
          <w:sz w:val="28"/>
          <w:bdr w:val="none" w:sz="0" w:space="0" w:color="auto"/>
        </w:rPr>
        <w:t>名学生的仔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察，元老</w:t>
      </w:r>
      <w:r>
        <w:rPr>
          <w:rFonts w:ascii="宋体" w:eastAsia="宋体" w:hAnsi="SimSun" w:cs="宋体"/>
          <w:sz w:val="28"/>
          <w:bdr w:val="none" w:sz="0" w:space="0" w:color="auto"/>
        </w:rPr>
        <w:t>师发现这</w:t>
      </w:r>
      <w:r>
        <w:rPr>
          <w:rFonts w:ascii="宋体" w:eastAsia="宋体" w:hAnsi="MS Mincho" w:cs="宋体"/>
          <w:sz w:val="28"/>
          <w:bdr w:val="none" w:sz="0" w:space="0" w:color="auto"/>
        </w:rPr>
        <w:t>个我</w:t>
      </w:r>
      <w:r>
        <w:rPr>
          <w:rFonts w:ascii="宋体" w:eastAsia="宋体" w:hAnsi="SimSun" w:cs="宋体"/>
          <w:sz w:val="28"/>
          <w:bdr w:val="none" w:sz="0" w:space="0" w:color="auto"/>
        </w:rPr>
        <w:t>恶</w:t>
      </w:r>
      <w:r>
        <w:rPr>
          <w:rFonts w:ascii="宋体" w:eastAsia="宋体" w:hAnsi="MS Mincho" w:cs="宋体"/>
          <w:sz w:val="28"/>
          <w:bdr w:val="none" w:sz="0" w:space="0" w:color="auto"/>
        </w:rPr>
        <w:t>不作的坏学生有一点可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很仗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那是一次自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，他又和几位女同学在玩上了游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一幕被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撞个正着。于是元老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把那两个女生叫出教室来，狠狠地批了一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。没想到放学后，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找到老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认错误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一切都是他的主意和那两个女同学无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不由得吃了一惊，要是在平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，他肯定又是死活不</w:t>
      </w:r>
      <w:r>
        <w:rPr>
          <w:rFonts w:ascii="宋体" w:eastAsia="宋体" w:hAnsi="SimSun" w:cs="宋体"/>
          <w:sz w:val="28"/>
          <w:bdr w:val="none" w:sz="0" w:space="0" w:color="auto"/>
        </w:rPr>
        <w:t>认账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次却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，看来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赞赏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的。于是元老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没有批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他而且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他敢作敢当。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，第二天他破例写完了所有的作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看到了希望。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之后不久，因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打架，他在学校作了公</w:t>
      </w:r>
      <w:r>
        <w:rPr>
          <w:rFonts w:ascii="宋体" w:eastAsia="宋体" w:hAnsi="SimSun" w:cs="宋体"/>
          <w:sz w:val="28"/>
          <w:bdr w:val="none" w:sz="0" w:space="0" w:color="auto"/>
        </w:rPr>
        <w:t>开检查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没有再在班里批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他。意外的是放学后，他主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来到了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级丢脸</w:t>
      </w:r>
      <w:r>
        <w:rPr>
          <w:rFonts w:ascii="宋体" w:eastAsia="宋体" w:hAnsi="MS Mincho" w:cs="宋体"/>
          <w:sz w:val="28"/>
          <w:bdr w:val="none" w:sz="0" w:space="0" w:color="auto"/>
        </w:rPr>
        <w:t>了，很不好。元老</w:t>
      </w:r>
      <w:r>
        <w:rPr>
          <w:rFonts w:ascii="宋体" w:eastAsia="宋体" w:hAnsi="SimSun" w:cs="宋体"/>
          <w:sz w:val="28"/>
          <w:bdr w:val="none" w:sz="0" w:space="0" w:color="auto"/>
        </w:rPr>
        <w:t>师说每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个同学都有冲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候，但是不是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个同学在冲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之后都能想到集体利益，你能做到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能可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了，相信你能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争光的，老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都等着你的出色表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之后一段日子，他表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行。可是好景不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，他的老毛病又犯了。因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乱扔垃圾，他被</w:t>
      </w:r>
      <w:r>
        <w:rPr>
          <w:rFonts w:ascii="宋体" w:eastAsia="宋体" w:hAnsi="SimSun" w:cs="宋体"/>
          <w:sz w:val="28"/>
          <w:bdr w:val="none" w:sz="0" w:space="0" w:color="auto"/>
        </w:rPr>
        <w:t>罚监</w:t>
      </w:r>
      <w:r>
        <w:rPr>
          <w:rFonts w:ascii="宋体" w:eastAsia="宋体" w:hAnsi="MS Mincho" w:cs="宋体"/>
          <w:sz w:val="28"/>
          <w:bdr w:val="none" w:sz="0" w:space="0" w:color="auto"/>
        </w:rPr>
        <w:t>督学校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生一周，元老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他反而号召大家伸出援助之手帮助他一起打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学校，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一次他</w:t>
      </w:r>
      <w:r>
        <w:rPr>
          <w:rFonts w:ascii="宋体" w:eastAsia="宋体" w:hAnsi="SimSun" w:cs="宋体"/>
          <w:sz w:val="28"/>
          <w:bdr w:val="none" w:sz="0" w:space="0" w:color="auto"/>
        </w:rPr>
        <w:t>频频</w:t>
      </w:r>
      <w:r>
        <w:rPr>
          <w:rFonts w:ascii="宋体" w:eastAsia="宋体" w:hAnsi="MS Mincho" w:cs="宋体"/>
          <w:sz w:val="28"/>
          <w:bdr w:val="none" w:sz="0" w:space="0" w:color="auto"/>
        </w:rPr>
        <w:t>的向大家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的只有两个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接着，学校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道德之星，在班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民主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高居榜首！他高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得手舞足蹈，一个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地和大家握手。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后来，学校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了班与班之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球打得很棒，于是元老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大胆的交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了他。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果他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着班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手，取得了年</w:t>
      </w:r>
      <w:r>
        <w:rPr>
          <w:rFonts w:ascii="宋体" w:eastAsia="宋体" w:hAnsi="SimSun" w:cs="宋体"/>
          <w:sz w:val="28"/>
          <w:bdr w:val="none" w:sz="0" w:space="0" w:color="auto"/>
        </w:rPr>
        <w:t>级篮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第一名！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的在球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上狂奔，而</w:t>
      </w:r>
      <w:r>
        <w:rPr>
          <w:rFonts w:ascii="宋体" w:eastAsia="宋体" w:cs="宋体"/>
          <w:sz w:val="28"/>
          <w:bdr w:val="none" w:sz="0" w:space="0" w:color="auto"/>
        </w:rPr>
        <w:t>***</w:t>
      </w:r>
      <w:r>
        <w:rPr>
          <w:rFonts w:ascii="宋体" w:eastAsia="宋体" w:hAnsi="MS Mincho" w:cs="宋体"/>
          <w:sz w:val="28"/>
          <w:bdr w:val="none" w:sz="0" w:space="0" w:color="auto"/>
        </w:rPr>
        <w:t>一改往日活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的形象，坐在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众席上：哭了！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正是元老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容和信任，改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个孩子的一生。教育也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这么简单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容和机会，将会改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一个孩子的一生。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二、策略学生教育成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关键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班主任的工作是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屑而繁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是毋庸置疑的。但是如果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究策略，将会在很大程度上改</w:t>
      </w:r>
      <w:r>
        <w:rPr>
          <w:rFonts w:ascii="宋体" w:eastAsia="宋体" w:hAnsi="SimSun" w:cs="宋体"/>
          <w:sz w:val="28"/>
          <w:bdr w:val="none" w:sz="0" w:space="0" w:color="auto"/>
        </w:rPr>
        <w:t>变这种现</w:t>
      </w:r>
      <w:r>
        <w:rPr>
          <w:rFonts w:ascii="宋体" w:eastAsia="宋体" w:hAnsi="MS Mincho" w:cs="宋体"/>
          <w:sz w:val="28"/>
          <w:bdr w:val="none" w:sz="0" w:space="0" w:color="auto"/>
        </w:rPr>
        <w:t>状，起到事半功倍的效果。元老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在解决学生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候很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究策略，名班主任不是</w:t>
      </w:r>
      <w:r>
        <w:rPr>
          <w:rFonts w:ascii="宋体" w:eastAsia="宋体" w:hAnsi="SimSun" w:cs="宋体"/>
          <w:sz w:val="28"/>
          <w:bdr w:val="none" w:sz="0" w:space="0" w:color="auto"/>
        </w:rPr>
        <w:t>时时处处监</w:t>
      </w:r>
      <w:r>
        <w:rPr>
          <w:rFonts w:ascii="宋体" w:eastAsia="宋体" w:hAnsi="MS Mincho" w:cs="宋体"/>
          <w:sz w:val="28"/>
          <w:bdr w:val="none" w:sz="0" w:space="0" w:color="auto"/>
        </w:rPr>
        <w:t>督学生的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工，而是引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学生自我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的引路人。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元老</w:t>
      </w:r>
      <w:r>
        <w:rPr>
          <w:rFonts w:ascii="宋体" w:eastAsia="宋体" w:hAnsi="SimSun" w:cs="宋体"/>
          <w:sz w:val="28"/>
          <w:bdr w:val="none" w:sz="0" w:space="0" w:color="auto"/>
        </w:rPr>
        <w:t>师刚</w:t>
      </w:r>
      <w:r>
        <w:rPr>
          <w:rFonts w:ascii="宋体" w:eastAsia="宋体" w:hAnsi="MS Mincho" w:cs="宋体"/>
          <w:sz w:val="28"/>
          <w:bdr w:val="none" w:sz="0" w:space="0" w:color="auto"/>
        </w:rPr>
        <w:t>跨就班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就看到了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一幕：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代表把作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本放到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桌上，学生一哄而上，在作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本堆里翻自己的作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，原本整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摞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业经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一掠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，洒落了一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有几本掉在了地上。看到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一情景，元老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制止了学生，然后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大家都回座位坐好。学生坐好后我站在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台上一言不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，三十多双眼睛注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桌后面的元老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，有的把目光落到了将桌上，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有的注意到了地上洒落的作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本，于是有学生站起来准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去收拾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桌上的作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本，元老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又制止了他，然后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身布置了当天的日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：壮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第二天，在学生的日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中元老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看到了她想看到的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西，几乎所有同学都写到：班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事情无大小，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级负责</w:t>
      </w:r>
      <w:r>
        <w:rPr>
          <w:rFonts w:ascii="宋体" w:eastAsia="宋体" w:hAnsi="MS Mincho" w:cs="宋体"/>
          <w:sz w:val="28"/>
          <w:bdr w:val="none" w:sz="0" w:space="0" w:color="auto"/>
        </w:rPr>
        <w:t>就是要从小事做起。之后，班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内很少再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件事情，学生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了自我教育。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的事情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一次，元老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都尽力的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造自我反省的机会，使学生自己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到自己的不足，而不是</w:t>
      </w:r>
      <w:r>
        <w:rPr>
          <w:rFonts w:ascii="宋体" w:eastAsia="宋体" w:hAnsi="SimSun" w:cs="宋体"/>
          <w:sz w:val="28"/>
          <w:bdr w:val="none" w:sz="0" w:space="0" w:color="auto"/>
        </w:rPr>
        <w:t>进过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呵斥才勉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承</w:t>
      </w:r>
      <w:r>
        <w:rPr>
          <w:rFonts w:ascii="宋体" w:eastAsia="宋体" w:hAnsi="SimSun" w:cs="宋体"/>
          <w:sz w:val="28"/>
          <w:bdr w:val="none" w:sz="0" w:space="0" w:color="auto"/>
        </w:rPr>
        <w:t>认错误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然，班主任的工作是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屑而繁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的，但是如果掌握了正确的方法，不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班主任忽</w:t>
      </w:r>
      <w:r>
        <w:rPr>
          <w:rFonts w:ascii="宋体" w:eastAsia="宋体" w:hAnsi="SimSun" w:cs="宋体"/>
          <w:sz w:val="28"/>
          <w:bdr w:val="none" w:sz="0" w:space="0" w:color="auto"/>
        </w:rPr>
        <w:t>视细节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也不会因</w:t>
      </w:r>
      <w:r>
        <w:rPr>
          <w:rFonts w:ascii="宋体" w:eastAsia="宋体" w:hAnsi="SimSun" w:cs="宋体"/>
          <w:sz w:val="28"/>
          <w:bdr w:val="none" w:sz="0" w:space="0" w:color="auto"/>
        </w:rPr>
        <w:t>为琐</w:t>
      </w:r>
      <w:r>
        <w:rPr>
          <w:rFonts w:ascii="宋体" w:eastAsia="宋体" w:hAnsi="MS Mincho" w:cs="宋体"/>
          <w:sz w:val="28"/>
          <w:bdr w:val="none" w:sz="0" w:space="0" w:color="auto"/>
        </w:rPr>
        <w:t>屑的工作使班主任的工作陷入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乱而盲目的状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的她用自己的智慧和策略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造了一个又一个自我成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记给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内向学生一个与教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师对话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的机会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般的</w:t>
      </w:r>
      <w:r>
        <w:rPr>
          <w:rFonts w:ascii="宋体" w:eastAsia="宋体" w:hAnsi="SimSun" w:cs="宋体"/>
          <w:sz w:val="28"/>
          <w:bdr w:val="none" w:sz="0" w:space="0" w:color="auto"/>
        </w:rPr>
        <w:t>关爱诚</w:t>
      </w:r>
      <w:r>
        <w:rPr>
          <w:rFonts w:ascii="宋体" w:eastAsia="宋体" w:hAnsi="MS Mincho" w:cs="宋体"/>
          <w:sz w:val="28"/>
          <w:bdr w:val="none" w:sz="0" w:space="0" w:color="auto"/>
        </w:rPr>
        <w:t>然能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学生感受到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的温暖阳光，而有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候平等的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与交流更能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的交往搭起一座心与心沟通的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的班主任，元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一点的重要性，在平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日常工作中她常常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主人翁意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，从而培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誉感。而学生与教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的合作有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候更能受到意想不到的效果。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朗的学生与老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当面沟通并不是一件困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的事，但是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于那些声性内向的学生，做到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得比</w:t>
      </w:r>
      <w:r>
        <w:rPr>
          <w:rFonts w:ascii="宋体" w:eastAsia="宋体" w:hAnsi="SimSun" w:cs="宋体"/>
          <w:sz w:val="28"/>
          <w:bdr w:val="none" w:sz="0" w:space="0" w:color="auto"/>
        </w:rPr>
        <w:t>较费劲</w:t>
      </w:r>
      <w:r>
        <w:rPr>
          <w:rFonts w:ascii="宋体" w:eastAsia="宋体" w:hAnsi="MS Mincho" w:cs="宋体"/>
          <w:sz w:val="28"/>
          <w:bdr w:val="none" w:sz="0" w:space="0" w:color="auto"/>
        </w:rPr>
        <w:t>了。如何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那些内向的学生主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的表达自己的一件成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中的一个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所在。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学校号召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建特色班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，她又一次意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性的一个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好的机会，于是在学校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出号召的当天她就把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向全班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达了。在周一的班会上大家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的很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烈，很多学生都提出了自己的意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与建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，收到了很好的效果。但是她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，那些内向的学生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是不敢在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的表达自己的看法，不管老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都没有勇气站起来表明自己的提出自己的建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和意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，但是从他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的神情里能看出其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的内心有很多想法。于是元老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个学生把自己的意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和建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写到日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第二天，日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收上来后元老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首先看了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些孩子的日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发现这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些学生的想法很多而且有些孩子的建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非常好。于是在当天的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了其他学生，于是，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的学生立即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得了全班的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烈掌声。老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涨红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脸开</w:t>
      </w:r>
      <w:r>
        <w:rPr>
          <w:rFonts w:ascii="宋体" w:eastAsia="宋体" w:hAnsi="MS Mincho" w:cs="宋体"/>
          <w:sz w:val="28"/>
          <w:bdr w:val="none" w:sz="0" w:space="0" w:color="auto"/>
        </w:rPr>
        <w:t>心的笑了，而她也深深的感到，其</w:t>
      </w:r>
      <w:r>
        <w:rPr>
          <w:rFonts w:ascii="宋体" w:eastAsia="宋体" w:hAnsi="SimSun" w:cs="宋体"/>
          <w:sz w:val="28"/>
          <w:bdr w:val="none" w:sz="0" w:space="0" w:color="auto"/>
        </w:rPr>
        <w:t>实每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一个学生都是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集体的，知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候有些孩子不敢或者不想用公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的方式表达自己的意</w:t>
      </w:r>
      <w:r>
        <w:rPr>
          <w:rFonts w:ascii="宋体" w:eastAsia="宋体" w:hAnsi="SimSun" w:cs="宋体"/>
          <w:sz w:val="28"/>
          <w:bdr w:val="none" w:sz="0" w:space="0" w:color="auto"/>
        </w:rPr>
        <w:t>见罢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一个小小决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给这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些孩子一个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明自己表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自己的机会，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得尊重与掌声的机会。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之后，那些孩子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是不会在班集体的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中公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的表达自己的看法，但是，他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有了自己表达自己意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的独特方式，那就是日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把自己的想法写在日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里，而写的非常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真，字里行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都流露着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谋</w:t>
      </w:r>
      <w:r>
        <w:rPr>
          <w:rFonts w:ascii="宋体" w:eastAsia="宋体" w:hAnsi="MS Mincho" w:cs="宋体"/>
          <w:sz w:val="28"/>
          <w:bdr w:val="none" w:sz="0" w:space="0" w:color="auto"/>
        </w:rPr>
        <w:t>划策的激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。而元老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依然用她的方式肯定并鼓励着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找到属于自己的自信。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四、勤学做新形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下的素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质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做班主任之初，她</w:t>
      </w:r>
      <w:r>
        <w:rPr>
          <w:rFonts w:ascii="宋体" w:eastAsia="宋体" w:hAnsi="SimSun" w:cs="宋体"/>
          <w:sz w:val="28"/>
          <w:bdr w:val="none" w:sz="0" w:space="0" w:color="auto"/>
        </w:rPr>
        <w:t>试图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的手段去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座花果山，可是她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十年之后的美猴王方法已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花果山上的一招一式。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呢？盲目中，她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始把目光投向了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本。从《</w:t>
      </w:r>
      <w:r>
        <w:rPr>
          <w:rFonts w:ascii="宋体" w:eastAsia="宋体" w:hAnsi="SimSun" w:cs="宋体"/>
          <w:sz w:val="28"/>
          <w:bdr w:val="none" w:sz="0" w:space="0" w:color="auto"/>
        </w:rPr>
        <w:t>论语</w:t>
      </w:r>
      <w:r>
        <w:rPr>
          <w:rFonts w:ascii="宋体" w:eastAsia="宋体" w:hAnsi="MS Mincho" w:cs="宋体"/>
          <w:sz w:val="28"/>
          <w:bdr w:val="none" w:sz="0" w:space="0" w:color="auto"/>
        </w:rPr>
        <w:t>》到《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弥儿》，从陶行知到魏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生，到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</w:t>
      </w:r>
      <w:r>
        <w:rPr>
          <w:rFonts w:ascii="宋体" w:eastAsia="宋体" w:cs="宋体"/>
          <w:sz w:val="28"/>
          <w:bdr w:val="none" w:sz="0" w:space="0" w:color="auto"/>
        </w:rPr>
        <w:t>......</w:t>
      </w:r>
      <w:r>
        <w:rPr>
          <w:rFonts w:ascii="宋体" w:eastAsia="宋体" w:hAnsi="MS Mincho" w:cs="宋体"/>
          <w:sz w:val="28"/>
          <w:bdr w:val="none" w:sz="0" w:space="0" w:color="auto"/>
        </w:rPr>
        <w:t>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面在不断的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大，从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本中不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了解到一些案例，而且学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于教育学的系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，有些理</w:t>
      </w:r>
      <w:r>
        <w:rPr>
          <w:rFonts w:ascii="宋体" w:eastAsia="宋体" w:hAnsi="SimSun" w:cs="宋体"/>
          <w:sz w:val="28"/>
          <w:bdr w:val="none" w:sz="0" w:space="0" w:color="auto"/>
        </w:rPr>
        <w:t>论对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解了燃眉之急，有些看起来很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下就迎刃而解了。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期的班主任，不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，要不断地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，更重要的是要学会学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。当今年代是信息迅速更新的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在的孩子也在以极快的速度接受新事物，但同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也被眼前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的事物所迷惑，班主任要想及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地了解学生的思想，掌握学生的情况，做好学生的思想引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工作，就需要以比学生更快的速度了解各方面的信息，只有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要才有可能走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学生丰富的内心世界，有效的引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学生。同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代教育学的理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，并把它运用到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践中去，来指</w:t>
      </w:r>
      <w:r>
        <w:rPr>
          <w:rFonts w:ascii="宋体" w:eastAsia="宋体" w:hAnsi="SimSun" w:cs="宋体"/>
          <w:sz w:val="28"/>
          <w:bdr w:val="none" w:sz="0" w:space="0" w:color="auto"/>
        </w:rPr>
        <w:t>导实</w:t>
      </w:r>
      <w:r>
        <w:rPr>
          <w:rFonts w:ascii="宋体" w:eastAsia="宋体" w:hAnsi="MS Mincho" w:cs="宋体"/>
          <w:sz w:val="28"/>
          <w:bdr w:val="none" w:sz="0" w:space="0" w:color="auto"/>
        </w:rPr>
        <w:t>践，在不断的学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自己，提高自己。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要学会把个人</w:t>
      </w:r>
      <w:r>
        <w:rPr>
          <w:rFonts w:ascii="宋体" w:eastAsia="宋体" w:hAnsi="SimSun" w:cs="宋体"/>
          <w:sz w:val="28"/>
          <w:bdr w:val="none" w:sz="0" w:space="0" w:color="auto"/>
        </w:rPr>
        <w:t>经验转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期要求下的新型班主任。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结语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学生是一个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是起点，要用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容和信任支撑起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的舞台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教育也要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究策略，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中找到方向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与学生心灵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自我，做素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自己无愧于教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的称号</w:t>
      </w:r>
      <w:r>
        <w:rPr>
          <w:rFonts w:ascii="宋体" w:eastAsia="宋体" w:cs="宋体"/>
          <w:sz w:val="28"/>
          <w:bdr w:val="none" w:sz="0" w:space="0" w:color="auto"/>
        </w:rPr>
        <w:t>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是最能表达元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心声的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，在她担任班主任的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一天，在她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件班</w:t>
      </w:r>
      <w:r>
        <w:rPr>
          <w:rFonts w:ascii="宋体" w:eastAsia="宋体" w:hAnsi="SimSun" w:cs="宋体"/>
          <w:sz w:val="28"/>
          <w:bdr w:val="none" w:sz="0" w:space="0" w:color="auto"/>
        </w:rPr>
        <w:t>级琐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默默地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说说这</w:t>
      </w:r>
      <w:r>
        <w:rPr>
          <w:rFonts w:ascii="宋体" w:eastAsia="宋体" w:hAnsi="MS Mincho" w:cs="宋体"/>
          <w:sz w:val="28"/>
          <w:bdr w:val="none" w:sz="0" w:space="0" w:color="auto"/>
        </w:rPr>
        <w:t>几句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来了孩子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心，家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近。用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向学生毫无保留地展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自己的人品、学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、情感与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守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幼苗，播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希望，激励她一生在教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育人的工作中感受幸福。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https://d.book118.com/225224233012011120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25224233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班主任工作总结范文汇编15篇</dc:title>
  <dc:subject>总结就是把一个时段的学习、工作或其完成情况进行一次全面系统的总结，它可以提升我们发现问题的能力，快快来写一份总结吧。那么总结应该包括什么内容呢？以下是小编帮大家整理的班主任工作总结范文，欢迎大家借鉴与</dc:subject>
  <cp:keywords>班主任工作总结</cp:keywords>
  <cp:revision>0</cp:revision>
</cp:coreProperties>
</file>