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/>
          <w:b/>
          <w:bCs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o:spid="_x0000_s1025" type="#_x0000_t75" style="width:29pt;height:31pt;margin-top:857pt;margin-left:909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提升卷-备战2023-2024学年八年级语文上学期期中真题分类汇编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sz w:val="48"/>
          <w:szCs w:val="48"/>
        </w:rPr>
      </w:pPr>
      <w:r>
        <w:rPr>
          <w:rFonts w:ascii="宋体" w:hAnsi="宋体" w:cs="宋体" w:hint="eastAsia"/>
          <w:color w:val="0000FF"/>
          <w:szCs w:val="21"/>
        </w:rPr>
        <w:t>考试时间120分钟，满分100分</w:t>
      </w:r>
    </w:p>
    <w:p>
      <w:pPr>
        <w:pStyle w:val="BlockText"/>
        <w:adjustRightInd w:val="0"/>
        <w:snapToGrid w:val="0"/>
        <w:spacing w:after="0" w:line="360" w:lineRule="auto"/>
        <w:ind w:left="0" w:right="0" w:leftChars="0" w:rightChars="0"/>
        <w:rPr>
          <w:rFonts w:ascii="宋体" w:hAnsi="宋体" w:cs="宋体"/>
          <w:b/>
          <w:bCs/>
          <w:sz w:val="24"/>
          <w:szCs w:val="28"/>
          <w:shd w:val="clear" w:color="FFFFFF" w:fill="D9D9D9"/>
        </w:rPr>
      </w:pPr>
      <w:r>
        <w:rPr>
          <w:rFonts w:ascii="宋体" w:hAnsi="宋体" w:cs="宋体" w:hint="eastAsia"/>
          <w:b/>
          <w:bCs/>
          <w:sz w:val="24"/>
          <w:szCs w:val="28"/>
          <w:shd w:val="clear" w:color="FFFFFF" w:fill="D9D9D9"/>
        </w:rPr>
        <w:t>一、积累、运用（22分）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阅读下面的文字，完成各题。（6分）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“岁月不居，时节如流。”中国的新时代是奋斗者的时代。欣欣向荣的发展场景，蒸蒸日上的美好生活，是全国各族人民撸起袖子干出来的，是新时代奋斗者挥洒汗水拼出来的。2023年的中国，改革的脚步不会停zhì，</w:t>
      </w:r>
      <w:r>
        <w:rPr>
          <w:rFonts w:ascii="宋体" w:hAnsi="宋体" w:cs="宋体" w:hint="eastAsia"/>
          <w:szCs w:val="21"/>
          <w:u w:val="single"/>
        </w:rPr>
        <w:t>开放的大门永远敞开。</w:t>
      </w:r>
      <w:r>
        <w:rPr>
          <w:rFonts w:ascii="宋体" w:hAnsi="宋体" w:cs="宋体" w:hint="eastAsia"/>
          <w:szCs w:val="21"/>
        </w:rPr>
        <w:t>中国共产党将带领中国人民，以坚如磐石的信心、只争朝夕的劲头，坚韧不拔的毅力，一步一个脚印把前无古人的伟大事业推向前进，朝着民族复兴的目标迈出新的步伐。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1.根据拼音写汉字，给加点的字注音。（2分）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停zhì（）</w:t>
      </w:r>
      <w:r>
        <w:rPr>
          <w:rFonts w:ascii="宋体" w:hAnsi="宋体" w:cs="宋体" w:hint="eastAsia"/>
          <w:kern w:val="0"/>
          <w:szCs w:val="21"/>
        </w:rPr>
        <w:t>  </w:t>
      </w:r>
      <w:r>
        <w:rPr>
          <w:rFonts w:ascii="宋体" w:hAnsi="宋体" w:cs="宋体" w:hint="eastAsia"/>
          <w:szCs w:val="21"/>
        </w:rPr>
        <w:t>坚如</w:t>
      </w:r>
      <w:r>
        <w:rPr>
          <w:rFonts w:ascii="宋体" w:hAnsi="宋体" w:cs="宋体" w:hint="eastAsia"/>
          <w:szCs w:val="21"/>
          <w:em w:val="dot"/>
        </w:rPr>
        <w:t>磐</w:t>
      </w:r>
      <w:r>
        <w:rPr>
          <w:rFonts w:ascii="宋体" w:hAnsi="宋体" w:cs="宋体" w:hint="eastAsia"/>
          <w:szCs w:val="21"/>
        </w:rPr>
        <w:t>（）石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2.文中有错别字的词语是“”，其正确写法是“”。（2分）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3.文中“欣欣向荣”中“荣”的意思是（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）（2分）</w:t>
      </w:r>
    </w:p>
    <w:p>
      <w:pPr>
        <w:tabs>
          <w:tab w:val="left" w:pos="4156"/>
        </w:tabs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A.草木茂盛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B.兴盛，繁荣</w:t>
      </w:r>
    </w:p>
    <w:p>
      <w:pPr>
        <w:tabs>
          <w:tab w:val="left" w:pos="4156"/>
        </w:tabs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C.光荣，跟“辱”相对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D.显贵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4.名句名篇默写。（10分）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（1）追随古人目光，你会发现，正是那些独特的景物触发诗人情思。钱塘湖畔“，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”（白居易《钱塘湖春行》），早春的鸟儿令白居易欣喜不已；《渡荆门送别》中“，”，奇幻之景令李白深感陶醉；《野望》中“，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”，牧猎晚归则牵动着诗人的隐居情怀。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（2）漫步诗苑，情感体验。王维在《使至塞上》一诗中，以比喻表达自己惆怅、抑郁心情的诗句是：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，。崔颢在《黄鹤楼》一诗中，运用了情景交融的写法，抒发了游子悲苦的思乡之情的诗句是：？。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5.“喜迎二十大，奋进启新程”，为了迎接二十大的胜利召开，11月18日学校将开展“爱国主义教育”专题活动，你和同学们一起参与。（6分）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【活动一】新闻回放</w:t>
      </w:r>
    </w:p>
    <w:p>
      <w:pPr>
        <w:adjustRightInd w:val="0"/>
        <w:snapToGrid w:val="0"/>
        <w:spacing w:line="360" w:lineRule="auto"/>
        <w:jc w:val="center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9"/>
          <w:pgMar w:top="1440" w:right="1080" w:bottom="1440" w:left="1080" w:header="708" w:footer="708" w:gutter="0"/>
          <w:cols w:num="1" w:sep="1" w:space="425"/>
        </w:sectPr>
      </w:pPr>
      <w:r>
        <w:rPr>
          <w:rFonts w:ascii="宋体" w:hAnsi="宋体" w:cs="宋体" w:hint="eastAsia"/>
          <w:szCs w:val="21"/>
        </w:rPr>
        <w:t>________________________________________________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“今年是美国记者、作家埃德加·斯诺的纪实著作《红星照耀中国》问世85周年。2022年9月12日，由中央网信办网络传播局主办，新华网承办的“红星何以照耀中国”网络国际传播活动启动仪式在北京举行。活动邀请外籍嘉宾讲述新时代中国共产党的故事，展现国际社会对党的二十大和中国未来发展的关注和期待。沧海桑田，埃德加·斯诺当年在陕甘宁苏区看见并记录的红星，如今在中国、在世界依然烁烁闪亮，而且愈加璀璨夺目。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今天的中国需要更好了解世界，世界也需要更好了解中国。越来越多的“埃德加·斯诺”向世界讲述中国故事，传播中国声音，将一个国富民强，团结友爱、担当作为、与世界共赢的中国形象展示在世界人民面前，让中国“好声音”唱响世界。</w:t>
      </w:r>
    </w:p>
    <w:p>
      <w:pPr>
        <w:adjustRightInd w:val="0"/>
        <w:snapToGrid w:val="0"/>
        <w:spacing w:line="360" w:lineRule="auto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（选自荔枝新闻网2022年09月14日，有删改）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请为以上新闻材料拟写一则15字以内的新闻标题。（2分）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>【活动二】名著阅读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机不可失。必须在敌人援军到达之前把桥占领。于是再一次征求志愿人员。红军战士一个个站出来愿意冒生命危险，于是在报名的人中最后选了三十个人。他们身上背了毛瑟枪和手榴弹，马上就爬到沸腾的河流上去了，紧紧地抓住了铁锁一步一抓地前进。红军机枪向敌军碉堡开火，子弹都飞迸在桥头堡上。敌军也以机枪回报，狙击手向着河流上空摇晃地向他们慢慢爬行前进的红军射击。第一个战士中了弹，掉到了下面的急流中，接着又有第二个、第三个。但是别的人越来越爬近到桥中央，桥上的木板对这些敢死队起了一点保护作用，敌人的大部分子弹都迸了开去，或者落在对岸的悬崖上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①以上文段节选自《》（书名），叙述了红军这件事情。（2分）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②在这件事情之后红军还经历了哪些艰难险阻？（2分，列举两件即可）</w:t>
      </w:r>
    </w:p>
    <w:p>
      <w:pPr>
        <w:pStyle w:val="BlockText"/>
        <w:adjustRightInd w:val="0"/>
        <w:snapToGrid w:val="0"/>
        <w:spacing w:after="0" w:line="360" w:lineRule="auto"/>
        <w:ind w:left="0" w:right="0" w:leftChars="0" w:rightChars="0"/>
        <w:rPr>
          <w:rFonts w:ascii="宋体" w:hAnsi="宋体" w:cs="宋体"/>
          <w:b/>
          <w:bCs/>
          <w:sz w:val="24"/>
          <w:szCs w:val="28"/>
          <w:shd w:val="clear" w:color="FFFFFF" w:fill="D9D9D9"/>
        </w:rPr>
      </w:pPr>
    </w:p>
    <w:p>
      <w:pPr>
        <w:pStyle w:val="BlockText"/>
        <w:adjustRightInd w:val="0"/>
        <w:snapToGrid w:val="0"/>
        <w:spacing w:after="0" w:line="360" w:lineRule="auto"/>
        <w:ind w:left="0" w:right="0" w:leftChars="0" w:rightChars="0"/>
        <w:rPr>
          <w:rFonts w:ascii="宋体" w:hAnsi="宋体" w:cs="宋体"/>
          <w:b/>
          <w:bCs/>
          <w:sz w:val="24"/>
          <w:szCs w:val="28"/>
          <w:shd w:val="clear" w:color="FFFFFF" w:fill="D9D9D9"/>
        </w:rPr>
      </w:pPr>
    </w:p>
    <w:p>
      <w:pPr>
        <w:pStyle w:val="BlockText"/>
        <w:adjustRightInd w:val="0"/>
        <w:snapToGrid w:val="0"/>
        <w:spacing w:after="0" w:line="360" w:lineRule="auto"/>
        <w:ind w:left="0" w:right="0" w:leftChars="0" w:rightChars="0"/>
        <w:rPr>
          <w:rFonts w:ascii="宋体" w:hAnsi="宋体" w:cs="宋体"/>
          <w:b/>
          <w:bCs/>
          <w:sz w:val="24"/>
          <w:szCs w:val="28"/>
          <w:shd w:val="clear" w:color="FFFFFF" w:fill="D9D9D9"/>
        </w:rPr>
      </w:pPr>
      <w:r>
        <w:rPr>
          <w:rFonts w:ascii="宋体" w:hAnsi="宋体" w:cs="宋体" w:hint="eastAsia"/>
          <w:b/>
          <w:bCs/>
          <w:sz w:val="24"/>
          <w:szCs w:val="28"/>
          <w:shd w:val="clear" w:color="FFFFFF" w:fill="D9D9D9"/>
        </w:rPr>
        <w:t>二、阅读（52分）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（一）文学类文本阅读，完成下面小题。（17分）</w:t>
      </w:r>
    </w:p>
    <w:p>
      <w:pPr>
        <w:adjustRightInd w:val="0"/>
        <w:snapToGrid w:val="0"/>
        <w:spacing w:line="360" w:lineRule="auto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至深至纯师生情</w:t>
      </w:r>
    </w:p>
    <w:p>
      <w:pPr>
        <w:adjustRightInd w:val="0"/>
        <w:snapToGrid w:val="0"/>
        <w:spacing w:line="360" w:lineRule="auto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与周有光先生二三事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①在北京大学中文系读书时，系里曾邀请周有光先生给我们讲授文字改革课程，这样，我便有幸成了先生的学生。后来，我和先生的来往增多。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https://d.book118.com/235100301100011110</w:t>
        </w:r>
      </w:hyperlink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9"/>
      <w:pgMar w:top="1440" w:right="1080" w:bottom="1440" w:left="1080" w:header="708" w:footer="708" w:gutter="0"/>
      <w:pgNumType w:start="2"/>
      <w:cols w:num="1" w:sep="1" w:space="425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E42"/>
    <w:rsid w:val="00000451"/>
    <w:rsid w:val="0000125F"/>
    <w:rsid w:val="0000154A"/>
    <w:rsid w:val="0000163D"/>
    <w:rsid w:val="00002A1D"/>
    <w:rsid w:val="000042A8"/>
    <w:rsid w:val="00004BD7"/>
    <w:rsid w:val="000058DD"/>
    <w:rsid w:val="000063F2"/>
    <w:rsid w:val="000120CF"/>
    <w:rsid w:val="0001622A"/>
    <w:rsid w:val="000166EE"/>
    <w:rsid w:val="00016873"/>
    <w:rsid w:val="000253FC"/>
    <w:rsid w:val="000254E1"/>
    <w:rsid w:val="00030C5C"/>
    <w:rsid w:val="000315AF"/>
    <w:rsid w:val="00033092"/>
    <w:rsid w:val="000349B2"/>
    <w:rsid w:val="000354A0"/>
    <w:rsid w:val="00037045"/>
    <w:rsid w:val="00040A7C"/>
    <w:rsid w:val="00042027"/>
    <w:rsid w:val="00043A89"/>
    <w:rsid w:val="00046A02"/>
    <w:rsid w:val="0004765E"/>
    <w:rsid w:val="00050772"/>
    <w:rsid w:val="00050AF3"/>
    <w:rsid w:val="00052927"/>
    <w:rsid w:val="00053DD1"/>
    <w:rsid w:val="00054690"/>
    <w:rsid w:val="00054798"/>
    <w:rsid w:val="00054F56"/>
    <w:rsid w:val="000552AA"/>
    <w:rsid w:val="0005741C"/>
    <w:rsid w:val="00062EC6"/>
    <w:rsid w:val="00063899"/>
    <w:rsid w:val="000638D4"/>
    <w:rsid w:val="00065ABA"/>
    <w:rsid w:val="00066830"/>
    <w:rsid w:val="00070431"/>
    <w:rsid w:val="00073395"/>
    <w:rsid w:val="00073D6D"/>
    <w:rsid w:val="00073F57"/>
    <w:rsid w:val="000767D9"/>
    <w:rsid w:val="0007705C"/>
    <w:rsid w:val="00083DBD"/>
    <w:rsid w:val="00086215"/>
    <w:rsid w:val="00087980"/>
    <w:rsid w:val="000921E4"/>
    <w:rsid w:val="00092704"/>
    <w:rsid w:val="00093326"/>
    <w:rsid w:val="000935A1"/>
    <w:rsid w:val="00097048"/>
    <w:rsid w:val="000A0F7F"/>
    <w:rsid w:val="000A13AC"/>
    <w:rsid w:val="000A3406"/>
    <w:rsid w:val="000A4B44"/>
    <w:rsid w:val="000A679A"/>
    <w:rsid w:val="000A7A68"/>
    <w:rsid w:val="000B2275"/>
    <w:rsid w:val="000B4F35"/>
    <w:rsid w:val="000B6018"/>
    <w:rsid w:val="000B6C7C"/>
    <w:rsid w:val="000C2AA7"/>
    <w:rsid w:val="000C6DEF"/>
    <w:rsid w:val="000D2ABE"/>
    <w:rsid w:val="000D630E"/>
    <w:rsid w:val="000D66D0"/>
    <w:rsid w:val="000D70A5"/>
    <w:rsid w:val="000E0370"/>
    <w:rsid w:val="000E05AC"/>
    <w:rsid w:val="000E1DA7"/>
    <w:rsid w:val="000E4FF9"/>
    <w:rsid w:val="000E60AB"/>
    <w:rsid w:val="000E7739"/>
    <w:rsid w:val="000E7A52"/>
    <w:rsid w:val="000F2C80"/>
    <w:rsid w:val="000F555B"/>
    <w:rsid w:val="000F63DA"/>
    <w:rsid w:val="000F7AC3"/>
    <w:rsid w:val="001026E3"/>
    <w:rsid w:val="0010498F"/>
    <w:rsid w:val="00105A04"/>
    <w:rsid w:val="00111A0B"/>
    <w:rsid w:val="00112D98"/>
    <w:rsid w:val="00116A34"/>
    <w:rsid w:val="001175AD"/>
    <w:rsid w:val="00117A63"/>
    <w:rsid w:val="00123BDE"/>
    <w:rsid w:val="0012462A"/>
    <w:rsid w:val="00130740"/>
    <w:rsid w:val="0013112B"/>
    <w:rsid w:val="00133077"/>
    <w:rsid w:val="00133508"/>
    <w:rsid w:val="0013430D"/>
    <w:rsid w:val="00134334"/>
    <w:rsid w:val="0013779F"/>
    <w:rsid w:val="00137E3F"/>
    <w:rsid w:val="0014188C"/>
    <w:rsid w:val="00142502"/>
    <w:rsid w:val="00143092"/>
    <w:rsid w:val="00144CEC"/>
    <w:rsid w:val="00145671"/>
    <w:rsid w:val="0014731E"/>
    <w:rsid w:val="001475B7"/>
    <w:rsid w:val="001515B1"/>
    <w:rsid w:val="00151AF3"/>
    <w:rsid w:val="00152F66"/>
    <w:rsid w:val="001533AC"/>
    <w:rsid w:val="001559CE"/>
    <w:rsid w:val="00160CDB"/>
    <w:rsid w:val="00161B2B"/>
    <w:rsid w:val="00166B68"/>
    <w:rsid w:val="001700B1"/>
    <w:rsid w:val="001742BC"/>
    <w:rsid w:val="00175C6A"/>
    <w:rsid w:val="00177B2C"/>
    <w:rsid w:val="00180BB0"/>
    <w:rsid w:val="0018179F"/>
    <w:rsid w:val="00182AFA"/>
    <w:rsid w:val="00183F20"/>
    <w:rsid w:val="00185344"/>
    <w:rsid w:val="00190D04"/>
    <w:rsid w:val="00194774"/>
    <w:rsid w:val="00194F72"/>
    <w:rsid w:val="00195AFE"/>
    <w:rsid w:val="00196026"/>
    <w:rsid w:val="001A0393"/>
    <w:rsid w:val="001A03E5"/>
    <w:rsid w:val="001A6899"/>
    <w:rsid w:val="001B0235"/>
    <w:rsid w:val="001B20AC"/>
    <w:rsid w:val="001B2837"/>
    <w:rsid w:val="001B3E98"/>
    <w:rsid w:val="001B4068"/>
    <w:rsid w:val="001B48F3"/>
    <w:rsid w:val="001B4E4B"/>
    <w:rsid w:val="001B5906"/>
    <w:rsid w:val="001B5B6B"/>
    <w:rsid w:val="001B5B70"/>
    <w:rsid w:val="001B7752"/>
    <w:rsid w:val="001C2774"/>
    <w:rsid w:val="001C4B81"/>
    <w:rsid w:val="001C72B1"/>
    <w:rsid w:val="001D09A0"/>
    <w:rsid w:val="001E0D25"/>
    <w:rsid w:val="001E165B"/>
    <w:rsid w:val="001E17F7"/>
    <w:rsid w:val="001E29B6"/>
    <w:rsid w:val="001E4B29"/>
    <w:rsid w:val="001E505A"/>
    <w:rsid w:val="001E6969"/>
    <w:rsid w:val="001F0536"/>
    <w:rsid w:val="001F108D"/>
    <w:rsid w:val="001F10D4"/>
    <w:rsid w:val="001F5CBE"/>
    <w:rsid w:val="001F6C12"/>
    <w:rsid w:val="001F7B25"/>
    <w:rsid w:val="00201D18"/>
    <w:rsid w:val="002034E8"/>
    <w:rsid w:val="00206717"/>
    <w:rsid w:val="00207590"/>
    <w:rsid w:val="002119FE"/>
    <w:rsid w:val="002128A0"/>
    <w:rsid w:val="002137C8"/>
    <w:rsid w:val="00213E8B"/>
    <w:rsid w:val="002161F7"/>
    <w:rsid w:val="00217036"/>
    <w:rsid w:val="00217256"/>
    <w:rsid w:val="0021747D"/>
    <w:rsid w:val="002202F0"/>
    <w:rsid w:val="002303B4"/>
    <w:rsid w:val="002315C6"/>
    <w:rsid w:val="00236004"/>
    <w:rsid w:val="0023700A"/>
    <w:rsid w:val="002407A5"/>
    <w:rsid w:val="002418FB"/>
    <w:rsid w:val="00242236"/>
    <w:rsid w:val="00242C46"/>
    <w:rsid w:val="00243CED"/>
    <w:rsid w:val="00245040"/>
    <w:rsid w:val="0024618F"/>
    <w:rsid w:val="0025123B"/>
    <w:rsid w:val="00252604"/>
    <w:rsid w:val="002527EC"/>
    <w:rsid w:val="00252DFA"/>
    <w:rsid w:val="0025356D"/>
    <w:rsid w:val="0026001A"/>
    <w:rsid w:val="0026054C"/>
    <w:rsid w:val="002620A9"/>
    <w:rsid w:val="00263C6A"/>
    <w:rsid w:val="00270F65"/>
    <w:rsid w:val="002730FA"/>
    <w:rsid w:val="002746A4"/>
    <w:rsid w:val="00274F90"/>
    <w:rsid w:val="0027546C"/>
    <w:rsid w:val="0027755A"/>
    <w:rsid w:val="002821EF"/>
    <w:rsid w:val="00283E22"/>
    <w:rsid w:val="00286A61"/>
    <w:rsid w:val="002875EB"/>
    <w:rsid w:val="00290BD6"/>
    <w:rsid w:val="00292D29"/>
    <w:rsid w:val="0029379F"/>
    <w:rsid w:val="00294023"/>
    <w:rsid w:val="00295522"/>
    <w:rsid w:val="00296276"/>
    <w:rsid w:val="002979C5"/>
    <w:rsid w:val="002B14BF"/>
    <w:rsid w:val="002B46AB"/>
    <w:rsid w:val="002B4EF1"/>
    <w:rsid w:val="002C115B"/>
    <w:rsid w:val="002C1808"/>
    <w:rsid w:val="002C28B8"/>
    <w:rsid w:val="002C2E88"/>
    <w:rsid w:val="002C45C3"/>
    <w:rsid w:val="002C4B55"/>
    <w:rsid w:val="002C4D1B"/>
    <w:rsid w:val="002C4E96"/>
    <w:rsid w:val="002C6021"/>
    <w:rsid w:val="002C715D"/>
    <w:rsid w:val="002D2228"/>
    <w:rsid w:val="002D38A2"/>
    <w:rsid w:val="002D3F3E"/>
    <w:rsid w:val="002D5335"/>
    <w:rsid w:val="002D63D5"/>
    <w:rsid w:val="002E00D5"/>
    <w:rsid w:val="002E0253"/>
    <w:rsid w:val="002E081B"/>
    <w:rsid w:val="002E1184"/>
    <w:rsid w:val="002E41B9"/>
    <w:rsid w:val="002E6714"/>
    <w:rsid w:val="002F6DA1"/>
    <w:rsid w:val="002F7B2E"/>
    <w:rsid w:val="00301066"/>
    <w:rsid w:val="00301254"/>
    <w:rsid w:val="00305D7D"/>
    <w:rsid w:val="00312027"/>
    <w:rsid w:val="003152CF"/>
    <w:rsid w:val="00316573"/>
    <w:rsid w:val="00321C9C"/>
    <w:rsid w:val="003224DC"/>
    <w:rsid w:val="003249AB"/>
    <w:rsid w:val="00330F09"/>
    <w:rsid w:val="003315E0"/>
    <w:rsid w:val="003333C7"/>
    <w:rsid w:val="00334809"/>
    <w:rsid w:val="00334A2C"/>
    <w:rsid w:val="00334B6B"/>
    <w:rsid w:val="0033510E"/>
    <w:rsid w:val="00336CD5"/>
    <w:rsid w:val="0033778D"/>
    <w:rsid w:val="0034177D"/>
    <w:rsid w:val="00341BBA"/>
    <w:rsid w:val="00341FB1"/>
    <w:rsid w:val="00344139"/>
    <w:rsid w:val="003463D9"/>
    <w:rsid w:val="0034683A"/>
    <w:rsid w:val="00347182"/>
    <w:rsid w:val="0035016A"/>
    <w:rsid w:val="00351054"/>
    <w:rsid w:val="00355495"/>
    <w:rsid w:val="00355D57"/>
    <w:rsid w:val="00356C0C"/>
    <w:rsid w:val="00357ECE"/>
    <w:rsid w:val="00361682"/>
    <w:rsid w:val="0036392A"/>
    <w:rsid w:val="00366E9E"/>
    <w:rsid w:val="00370659"/>
    <w:rsid w:val="00375ECF"/>
    <w:rsid w:val="00376B88"/>
    <w:rsid w:val="00383A17"/>
    <w:rsid w:val="0038637E"/>
    <w:rsid w:val="0039070E"/>
    <w:rsid w:val="0039186E"/>
    <w:rsid w:val="00392152"/>
    <w:rsid w:val="003B3B99"/>
    <w:rsid w:val="003B3E91"/>
    <w:rsid w:val="003B4EF8"/>
    <w:rsid w:val="003B525E"/>
    <w:rsid w:val="003B5BB5"/>
    <w:rsid w:val="003B6848"/>
    <w:rsid w:val="003B6983"/>
    <w:rsid w:val="003C365B"/>
    <w:rsid w:val="003C463B"/>
    <w:rsid w:val="003C5080"/>
    <w:rsid w:val="003C5A5F"/>
    <w:rsid w:val="003D4378"/>
    <w:rsid w:val="003D5353"/>
    <w:rsid w:val="003E19FD"/>
    <w:rsid w:val="003E252C"/>
    <w:rsid w:val="003E46BD"/>
    <w:rsid w:val="003E6B41"/>
    <w:rsid w:val="003E6D96"/>
    <w:rsid w:val="003F0920"/>
    <w:rsid w:val="003F23FD"/>
    <w:rsid w:val="003F3203"/>
    <w:rsid w:val="003F4116"/>
    <w:rsid w:val="003F549E"/>
    <w:rsid w:val="003F7544"/>
    <w:rsid w:val="00400480"/>
    <w:rsid w:val="0040225A"/>
    <w:rsid w:val="00410877"/>
    <w:rsid w:val="004114FA"/>
    <w:rsid w:val="00411937"/>
    <w:rsid w:val="00412CBC"/>
    <w:rsid w:val="0041394D"/>
    <w:rsid w:val="00414A46"/>
    <w:rsid w:val="004151FC"/>
    <w:rsid w:val="00415943"/>
    <w:rsid w:val="004179A1"/>
    <w:rsid w:val="00422542"/>
    <w:rsid w:val="00422A86"/>
    <w:rsid w:val="00424EA8"/>
    <w:rsid w:val="0042668F"/>
    <w:rsid w:val="00427CBE"/>
    <w:rsid w:val="004300C5"/>
    <w:rsid w:val="00431AF0"/>
    <w:rsid w:val="00435AB4"/>
    <w:rsid w:val="00436FD3"/>
    <w:rsid w:val="004373CF"/>
    <w:rsid w:val="00437F0F"/>
    <w:rsid w:val="00440AF9"/>
    <w:rsid w:val="004413A7"/>
    <w:rsid w:val="004433E0"/>
    <w:rsid w:val="00444C99"/>
    <w:rsid w:val="00447010"/>
    <w:rsid w:val="00450BD2"/>
    <w:rsid w:val="0045236B"/>
    <w:rsid w:val="004556AD"/>
    <w:rsid w:val="00456ADC"/>
    <w:rsid w:val="00457221"/>
    <w:rsid w:val="004572D0"/>
    <w:rsid w:val="00457E96"/>
    <w:rsid w:val="00467932"/>
    <w:rsid w:val="00470D20"/>
    <w:rsid w:val="004710CB"/>
    <w:rsid w:val="004717B1"/>
    <w:rsid w:val="00471BC0"/>
    <w:rsid w:val="00471FCB"/>
    <w:rsid w:val="00472731"/>
    <w:rsid w:val="00472D69"/>
    <w:rsid w:val="00476EA5"/>
    <w:rsid w:val="004771DB"/>
    <w:rsid w:val="004774A7"/>
    <w:rsid w:val="00480AB2"/>
    <w:rsid w:val="00481D5E"/>
    <w:rsid w:val="00482145"/>
    <w:rsid w:val="0048270F"/>
    <w:rsid w:val="004828B6"/>
    <w:rsid w:val="004834FF"/>
    <w:rsid w:val="00484AD7"/>
    <w:rsid w:val="0048602E"/>
    <w:rsid w:val="0049080A"/>
    <w:rsid w:val="00493BA9"/>
    <w:rsid w:val="004946C8"/>
    <w:rsid w:val="00495F3D"/>
    <w:rsid w:val="004A0552"/>
    <w:rsid w:val="004A2E74"/>
    <w:rsid w:val="004A3E39"/>
    <w:rsid w:val="004A4F25"/>
    <w:rsid w:val="004B16C3"/>
    <w:rsid w:val="004B3B08"/>
    <w:rsid w:val="004B49BC"/>
    <w:rsid w:val="004B4BA7"/>
    <w:rsid w:val="004B5911"/>
    <w:rsid w:val="004B6372"/>
    <w:rsid w:val="004B652F"/>
    <w:rsid w:val="004C0B3A"/>
    <w:rsid w:val="004C3204"/>
    <w:rsid w:val="004C4CFF"/>
    <w:rsid w:val="004C56C9"/>
    <w:rsid w:val="004C5E29"/>
    <w:rsid w:val="004C6286"/>
    <w:rsid w:val="004C69D0"/>
    <w:rsid w:val="004D03EC"/>
    <w:rsid w:val="004D1A38"/>
    <w:rsid w:val="004D1D0C"/>
    <w:rsid w:val="004D3895"/>
    <w:rsid w:val="004D3E31"/>
    <w:rsid w:val="004D475E"/>
    <w:rsid w:val="004D57EF"/>
    <w:rsid w:val="004D6F40"/>
    <w:rsid w:val="004E48CC"/>
    <w:rsid w:val="004E4DDE"/>
    <w:rsid w:val="004E5293"/>
    <w:rsid w:val="004E5863"/>
    <w:rsid w:val="004E6418"/>
    <w:rsid w:val="004E75BC"/>
    <w:rsid w:val="004F420C"/>
    <w:rsid w:val="004F6A9F"/>
    <w:rsid w:val="005002CF"/>
    <w:rsid w:val="005020B1"/>
    <w:rsid w:val="005028CE"/>
    <w:rsid w:val="00505315"/>
    <w:rsid w:val="00505CE1"/>
    <w:rsid w:val="005079D2"/>
    <w:rsid w:val="005135E3"/>
    <w:rsid w:val="005139DF"/>
    <w:rsid w:val="00514051"/>
    <w:rsid w:val="00514CA0"/>
    <w:rsid w:val="00514E88"/>
    <w:rsid w:val="005154E3"/>
    <w:rsid w:val="00515A2C"/>
    <w:rsid w:val="00516894"/>
    <w:rsid w:val="00516D52"/>
    <w:rsid w:val="005202BC"/>
    <w:rsid w:val="00520AB1"/>
    <w:rsid w:val="00523AA3"/>
    <w:rsid w:val="00523B19"/>
    <w:rsid w:val="005269ED"/>
    <w:rsid w:val="005308E3"/>
    <w:rsid w:val="0053224B"/>
    <w:rsid w:val="00540342"/>
    <w:rsid w:val="00542BF1"/>
    <w:rsid w:val="00543C12"/>
    <w:rsid w:val="00544A8B"/>
    <w:rsid w:val="00551040"/>
    <w:rsid w:val="005529D2"/>
    <w:rsid w:val="005538C6"/>
    <w:rsid w:val="005552C4"/>
    <w:rsid w:val="0055613F"/>
    <w:rsid w:val="00556607"/>
    <w:rsid w:val="005608DD"/>
    <w:rsid w:val="0056172C"/>
    <w:rsid w:val="005620CA"/>
    <w:rsid w:val="0056214D"/>
    <w:rsid w:val="00562F19"/>
    <w:rsid w:val="00563A12"/>
    <w:rsid w:val="00563BE0"/>
    <w:rsid w:val="00564545"/>
    <w:rsid w:val="0056460E"/>
    <w:rsid w:val="00567830"/>
    <w:rsid w:val="00570B81"/>
    <w:rsid w:val="00572D5B"/>
    <w:rsid w:val="00576E15"/>
    <w:rsid w:val="00582027"/>
    <w:rsid w:val="005824A6"/>
    <w:rsid w:val="00582F89"/>
    <w:rsid w:val="0058353C"/>
    <w:rsid w:val="00583FA0"/>
    <w:rsid w:val="005917D8"/>
    <w:rsid w:val="00593194"/>
    <w:rsid w:val="00594903"/>
    <w:rsid w:val="00595BD1"/>
    <w:rsid w:val="00595D2F"/>
    <w:rsid w:val="00595ECD"/>
    <w:rsid w:val="0059685F"/>
    <w:rsid w:val="005A568D"/>
    <w:rsid w:val="005A5726"/>
    <w:rsid w:val="005A6165"/>
    <w:rsid w:val="005A66FA"/>
    <w:rsid w:val="005A71F8"/>
    <w:rsid w:val="005B05A3"/>
    <w:rsid w:val="005B1E71"/>
    <w:rsid w:val="005B3C2A"/>
    <w:rsid w:val="005B4D0A"/>
    <w:rsid w:val="005B6CD4"/>
    <w:rsid w:val="005C3D4A"/>
    <w:rsid w:val="005C4023"/>
    <w:rsid w:val="005C4CE6"/>
    <w:rsid w:val="005C6590"/>
    <w:rsid w:val="005D1037"/>
    <w:rsid w:val="005D2978"/>
    <w:rsid w:val="005D5AFF"/>
    <w:rsid w:val="005D5E91"/>
    <w:rsid w:val="005D6978"/>
    <w:rsid w:val="005D7CD8"/>
    <w:rsid w:val="005E2457"/>
    <w:rsid w:val="005E27F6"/>
    <w:rsid w:val="005E4474"/>
    <w:rsid w:val="005E5347"/>
    <w:rsid w:val="005E6898"/>
    <w:rsid w:val="005F0CA4"/>
    <w:rsid w:val="005F0EEF"/>
    <w:rsid w:val="005F4A2B"/>
    <w:rsid w:val="005F4D2B"/>
    <w:rsid w:val="005F5F5F"/>
    <w:rsid w:val="00600DC9"/>
    <w:rsid w:val="00602471"/>
    <w:rsid w:val="00604A47"/>
    <w:rsid w:val="00605698"/>
    <w:rsid w:val="00605D8F"/>
    <w:rsid w:val="006069E3"/>
    <w:rsid w:val="006074B4"/>
    <w:rsid w:val="00607C72"/>
    <w:rsid w:val="0061117E"/>
    <w:rsid w:val="00611F69"/>
    <w:rsid w:val="00612B60"/>
    <w:rsid w:val="006149E0"/>
    <w:rsid w:val="00616C2B"/>
    <w:rsid w:val="00617771"/>
    <w:rsid w:val="00620387"/>
    <w:rsid w:val="006236A9"/>
    <w:rsid w:val="006279E2"/>
    <w:rsid w:val="00627D39"/>
    <w:rsid w:val="006314C9"/>
    <w:rsid w:val="006351EB"/>
    <w:rsid w:val="006376E4"/>
    <w:rsid w:val="0064276A"/>
    <w:rsid w:val="00642F36"/>
    <w:rsid w:val="00645027"/>
    <w:rsid w:val="006472F6"/>
    <w:rsid w:val="00650FF8"/>
    <w:rsid w:val="00652140"/>
    <w:rsid w:val="00653B7B"/>
    <w:rsid w:val="00655602"/>
    <w:rsid w:val="00656527"/>
    <w:rsid w:val="006610B3"/>
    <w:rsid w:val="00661294"/>
    <w:rsid w:val="0066197B"/>
    <w:rsid w:val="006661D9"/>
    <w:rsid w:val="00670733"/>
    <w:rsid w:val="00672513"/>
    <w:rsid w:val="0067494C"/>
    <w:rsid w:val="00674B0C"/>
    <w:rsid w:val="006757B5"/>
    <w:rsid w:val="00676AFA"/>
    <w:rsid w:val="00683D45"/>
    <w:rsid w:val="00684A1F"/>
    <w:rsid w:val="00686195"/>
    <w:rsid w:val="006876D9"/>
    <w:rsid w:val="00687F96"/>
    <w:rsid w:val="006927C7"/>
    <w:rsid w:val="006930CB"/>
    <w:rsid w:val="006934B8"/>
    <w:rsid w:val="00695EFF"/>
    <w:rsid w:val="00697846"/>
    <w:rsid w:val="006A0464"/>
    <w:rsid w:val="006A56F6"/>
    <w:rsid w:val="006A5817"/>
    <w:rsid w:val="006A5C0D"/>
    <w:rsid w:val="006B5192"/>
    <w:rsid w:val="006B616D"/>
    <w:rsid w:val="006C2A2F"/>
    <w:rsid w:val="006C2CE4"/>
    <w:rsid w:val="006C5CD4"/>
    <w:rsid w:val="006C7856"/>
    <w:rsid w:val="006C7F8E"/>
    <w:rsid w:val="006D3B2D"/>
    <w:rsid w:val="006D3E5E"/>
    <w:rsid w:val="006D3E9F"/>
    <w:rsid w:val="006D62E4"/>
    <w:rsid w:val="006D7750"/>
    <w:rsid w:val="006E0143"/>
    <w:rsid w:val="006E101C"/>
    <w:rsid w:val="006E17E6"/>
    <w:rsid w:val="006E18F8"/>
    <w:rsid w:val="006E1DE1"/>
    <w:rsid w:val="006E2169"/>
    <w:rsid w:val="006E3A31"/>
    <w:rsid w:val="006E524D"/>
    <w:rsid w:val="006E6672"/>
    <w:rsid w:val="006E6855"/>
    <w:rsid w:val="006F1D6D"/>
    <w:rsid w:val="006F5D98"/>
    <w:rsid w:val="00705053"/>
    <w:rsid w:val="0070702C"/>
    <w:rsid w:val="0070770A"/>
    <w:rsid w:val="007110EB"/>
    <w:rsid w:val="00711635"/>
    <w:rsid w:val="00714A59"/>
    <w:rsid w:val="007208DA"/>
    <w:rsid w:val="00720DF8"/>
    <w:rsid w:val="00723CB4"/>
    <w:rsid w:val="00724850"/>
    <w:rsid w:val="00724E08"/>
    <w:rsid w:val="00731265"/>
    <w:rsid w:val="0073334E"/>
    <w:rsid w:val="00735EFB"/>
    <w:rsid w:val="007375C6"/>
    <w:rsid w:val="00737BC4"/>
    <w:rsid w:val="00740D04"/>
    <w:rsid w:val="007455BF"/>
    <w:rsid w:val="00746081"/>
    <w:rsid w:val="00747721"/>
    <w:rsid w:val="00747A95"/>
    <w:rsid w:val="007533A9"/>
    <w:rsid w:val="00753479"/>
    <w:rsid w:val="00756662"/>
    <w:rsid w:val="00756E70"/>
    <w:rsid w:val="007576DB"/>
    <w:rsid w:val="00766793"/>
    <w:rsid w:val="00766824"/>
    <w:rsid w:val="007703DB"/>
    <w:rsid w:val="00770E9C"/>
    <w:rsid w:val="00771BED"/>
    <w:rsid w:val="007720F1"/>
    <w:rsid w:val="007720F3"/>
    <w:rsid w:val="00772581"/>
    <w:rsid w:val="00775A23"/>
    <w:rsid w:val="00776939"/>
    <w:rsid w:val="007775D3"/>
    <w:rsid w:val="00777B57"/>
    <w:rsid w:val="00777DA7"/>
    <w:rsid w:val="00780A22"/>
    <w:rsid w:val="0078269A"/>
    <w:rsid w:val="00784C7E"/>
    <w:rsid w:val="00785154"/>
    <w:rsid w:val="007874C0"/>
    <w:rsid w:val="00787C6A"/>
    <w:rsid w:val="00791D0A"/>
    <w:rsid w:val="00793203"/>
    <w:rsid w:val="007947D6"/>
    <w:rsid w:val="007967F0"/>
    <w:rsid w:val="007A0467"/>
    <w:rsid w:val="007A1324"/>
    <w:rsid w:val="007A3058"/>
    <w:rsid w:val="007A3ED0"/>
    <w:rsid w:val="007A5B90"/>
    <w:rsid w:val="007A5FF5"/>
    <w:rsid w:val="007A707B"/>
    <w:rsid w:val="007B16A0"/>
    <w:rsid w:val="007B1775"/>
    <w:rsid w:val="007B5645"/>
    <w:rsid w:val="007B6EDB"/>
    <w:rsid w:val="007C0F2C"/>
    <w:rsid w:val="007C2049"/>
    <w:rsid w:val="007C56B1"/>
    <w:rsid w:val="007C6777"/>
    <w:rsid w:val="007D326B"/>
    <w:rsid w:val="007D33A8"/>
    <w:rsid w:val="007D4032"/>
    <w:rsid w:val="007D65E1"/>
    <w:rsid w:val="007E760F"/>
    <w:rsid w:val="007F0B19"/>
    <w:rsid w:val="007F0F7D"/>
    <w:rsid w:val="007F15B0"/>
    <w:rsid w:val="007F26C1"/>
    <w:rsid w:val="007F347E"/>
    <w:rsid w:val="007F5C79"/>
    <w:rsid w:val="007F775D"/>
    <w:rsid w:val="008009ED"/>
    <w:rsid w:val="00801F09"/>
    <w:rsid w:val="00802185"/>
    <w:rsid w:val="0080229B"/>
    <w:rsid w:val="00803071"/>
    <w:rsid w:val="0080553B"/>
    <w:rsid w:val="00806BC0"/>
    <w:rsid w:val="00812E5D"/>
    <w:rsid w:val="0081379E"/>
    <w:rsid w:val="0081387C"/>
    <w:rsid w:val="00822139"/>
    <w:rsid w:val="008221CD"/>
    <w:rsid w:val="0082288C"/>
    <w:rsid w:val="008236F8"/>
    <w:rsid w:val="0082468A"/>
    <w:rsid w:val="00824D59"/>
    <w:rsid w:val="00825EE6"/>
    <w:rsid w:val="0082612B"/>
    <w:rsid w:val="00831EA7"/>
    <w:rsid w:val="008341D0"/>
    <w:rsid w:val="008346A3"/>
    <w:rsid w:val="00836EE7"/>
    <w:rsid w:val="00837A25"/>
    <w:rsid w:val="00840FAF"/>
    <w:rsid w:val="00843B58"/>
    <w:rsid w:val="00844E18"/>
    <w:rsid w:val="00852FC6"/>
    <w:rsid w:val="00855950"/>
    <w:rsid w:val="008559EF"/>
    <w:rsid w:val="008579F6"/>
    <w:rsid w:val="00857F6A"/>
    <w:rsid w:val="008606A7"/>
    <w:rsid w:val="00864A46"/>
    <w:rsid w:val="00867E62"/>
    <w:rsid w:val="0088309A"/>
    <w:rsid w:val="00886CD0"/>
    <w:rsid w:val="0088712D"/>
    <w:rsid w:val="00887B38"/>
    <w:rsid w:val="008902BF"/>
    <w:rsid w:val="00890477"/>
    <w:rsid w:val="00892065"/>
    <w:rsid w:val="008930AA"/>
    <w:rsid w:val="00896990"/>
    <w:rsid w:val="008A1A8A"/>
    <w:rsid w:val="008A1E2F"/>
    <w:rsid w:val="008A26CE"/>
    <w:rsid w:val="008A288E"/>
    <w:rsid w:val="008A362D"/>
    <w:rsid w:val="008A66CB"/>
    <w:rsid w:val="008B1C57"/>
    <w:rsid w:val="008B30BB"/>
    <w:rsid w:val="008B539E"/>
    <w:rsid w:val="008B61CE"/>
    <w:rsid w:val="008B6B4F"/>
    <w:rsid w:val="008C189A"/>
    <w:rsid w:val="008C2304"/>
    <w:rsid w:val="008C27F7"/>
    <w:rsid w:val="008C76AC"/>
    <w:rsid w:val="008D284C"/>
    <w:rsid w:val="008D2916"/>
    <w:rsid w:val="008E2AA7"/>
    <w:rsid w:val="008E3C32"/>
    <w:rsid w:val="008E6F6C"/>
    <w:rsid w:val="008E7AE4"/>
    <w:rsid w:val="008F09C8"/>
    <w:rsid w:val="008F1A9C"/>
    <w:rsid w:val="008F4914"/>
    <w:rsid w:val="008F5A2A"/>
    <w:rsid w:val="008F659C"/>
    <w:rsid w:val="008F7A9B"/>
    <w:rsid w:val="008F7AA7"/>
    <w:rsid w:val="00900514"/>
    <w:rsid w:val="00901982"/>
    <w:rsid w:val="00906982"/>
    <w:rsid w:val="00915796"/>
    <w:rsid w:val="009175F2"/>
    <w:rsid w:val="009209C5"/>
    <w:rsid w:val="00921DF6"/>
    <w:rsid w:val="009221B7"/>
    <w:rsid w:val="00923708"/>
    <w:rsid w:val="0092496A"/>
    <w:rsid w:val="00926A02"/>
    <w:rsid w:val="009278D4"/>
    <w:rsid w:val="00934F4E"/>
    <w:rsid w:val="0093793B"/>
    <w:rsid w:val="00940893"/>
    <w:rsid w:val="00942F8C"/>
    <w:rsid w:val="00943CB2"/>
    <w:rsid w:val="00945A62"/>
    <w:rsid w:val="00950336"/>
    <w:rsid w:val="009504F0"/>
    <w:rsid w:val="00950CFE"/>
    <w:rsid w:val="00951413"/>
    <w:rsid w:val="00960DBA"/>
    <w:rsid w:val="0096261E"/>
    <w:rsid w:val="00962656"/>
    <w:rsid w:val="00962776"/>
    <w:rsid w:val="00962857"/>
    <w:rsid w:val="00963E95"/>
    <w:rsid w:val="00965E7A"/>
    <w:rsid w:val="00966E13"/>
    <w:rsid w:val="00967B71"/>
    <w:rsid w:val="00967FD0"/>
    <w:rsid w:val="00970F26"/>
    <w:rsid w:val="00971438"/>
    <w:rsid w:val="009726BB"/>
    <w:rsid w:val="009812D4"/>
    <w:rsid w:val="00981B07"/>
    <w:rsid w:val="009877CA"/>
    <w:rsid w:val="009911C5"/>
    <w:rsid w:val="00991260"/>
    <w:rsid w:val="0099207D"/>
    <w:rsid w:val="00992806"/>
    <w:rsid w:val="009933BC"/>
    <w:rsid w:val="00994A32"/>
    <w:rsid w:val="00996F31"/>
    <w:rsid w:val="00997074"/>
    <w:rsid w:val="009A1584"/>
    <w:rsid w:val="009A185C"/>
    <w:rsid w:val="009A2D21"/>
    <w:rsid w:val="009A3280"/>
    <w:rsid w:val="009A3412"/>
    <w:rsid w:val="009A4FAB"/>
    <w:rsid w:val="009A5C61"/>
    <w:rsid w:val="009A614A"/>
    <w:rsid w:val="009B1F39"/>
    <w:rsid w:val="009B1F64"/>
    <w:rsid w:val="009B38F0"/>
    <w:rsid w:val="009B63DD"/>
    <w:rsid w:val="009C3ED4"/>
    <w:rsid w:val="009C4986"/>
    <w:rsid w:val="009C4C34"/>
    <w:rsid w:val="009C76A7"/>
    <w:rsid w:val="009C76C0"/>
    <w:rsid w:val="009D0CA1"/>
    <w:rsid w:val="009D3612"/>
    <w:rsid w:val="009D38C9"/>
    <w:rsid w:val="009D39E5"/>
    <w:rsid w:val="009D6DFD"/>
    <w:rsid w:val="009F1266"/>
    <w:rsid w:val="00A004EC"/>
    <w:rsid w:val="00A02ED9"/>
    <w:rsid w:val="00A05393"/>
    <w:rsid w:val="00A060BB"/>
    <w:rsid w:val="00A06F2E"/>
    <w:rsid w:val="00A06FCF"/>
    <w:rsid w:val="00A157B7"/>
    <w:rsid w:val="00A15B0C"/>
    <w:rsid w:val="00A15EA9"/>
    <w:rsid w:val="00A2001B"/>
    <w:rsid w:val="00A22418"/>
    <w:rsid w:val="00A32CD6"/>
    <w:rsid w:val="00A35905"/>
    <w:rsid w:val="00A36769"/>
    <w:rsid w:val="00A379D5"/>
    <w:rsid w:val="00A409B5"/>
    <w:rsid w:val="00A40A56"/>
    <w:rsid w:val="00A4206A"/>
    <w:rsid w:val="00A42AB5"/>
    <w:rsid w:val="00A42DC1"/>
    <w:rsid w:val="00A440B2"/>
    <w:rsid w:val="00A4666F"/>
    <w:rsid w:val="00A5651A"/>
    <w:rsid w:val="00A56ECB"/>
    <w:rsid w:val="00A578CF"/>
    <w:rsid w:val="00A57A9A"/>
    <w:rsid w:val="00A60D4F"/>
    <w:rsid w:val="00A61B90"/>
    <w:rsid w:val="00A61E80"/>
    <w:rsid w:val="00A63633"/>
    <w:rsid w:val="00A701C0"/>
    <w:rsid w:val="00A71296"/>
    <w:rsid w:val="00A7344B"/>
    <w:rsid w:val="00A73565"/>
    <w:rsid w:val="00A74CEF"/>
    <w:rsid w:val="00A760C3"/>
    <w:rsid w:val="00A805FF"/>
    <w:rsid w:val="00A92DC0"/>
    <w:rsid w:val="00A9323D"/>
    <w:rsid w:val="00A934A7"/>
    <w:rsid w:val="00A955C8"/>
    <w:rsid w:val="00A9582D"/>
    <w:rsid w:val="00A96F9F"/>
    <w:rsid w:val="00AA29CB"/>
    <w:rsid w:val="00AA6D27"/>
    <w:rsid w:val="00AB00F6"/>
    <w:rsid w:val="00AB1DF9"/>
    <w:rsid w:val="00AB7E4F"/>
    <w:rsid w:val="00AC0BC0"/>
    <w:rsid w:val="00AC132B"/>
    <w:rsid w:val="00AC1A5E"/>
    <w:rsid w:val="00AC5B21"/>
    <w:rsid w:val="00AC77CA"/>
    <w:rsid w:val="00AD0850"/>
    <w:rsid w:val="00AD26DB"/>
    <w:rsid w:val="00AD372B"/>
    <w:rsid w:val="00AD6BB2"/>
    <w:rsid w:val="00AD7CEA"/>
    <w:rsid w:val="00AE08E5"/>
    <w:rsid w:val="00AE0AD4"/>
    <w:rsid w:val="00AE0EF8"/>
    <w:rsid w:val="00AE1307"/>
    <w:rsid w:val="00AE319E"/>
    <w:rsid w:val="00AE3CBC"/>
    <w:rsid w:val="00AE57DF"/>
    <w:rsid w:val="00AE76BA"/>
    <w:rsid w:val="00AF0640"/>
    <w:rsid w:val="00AF2FA7"/>
    <w:rsid w:val="00AF367B"/>
    <w:rsid w:val="00B01DC3"/>
    <w:rsid w:val="00B05E00"/>
    <w:rsid w:val="00B05F51"/>
    <w:rsid w:val="00B12B67"/>
    <w:rsid w:val="00B12B9B"/>
    <w:rsid w:val="00B12BB2"/>
    <w:rsid w:val="00B1353E"/>
    <w:rsid w:val="00B15E59"/>
    <w:rsid w:val="00B160C8"/>
    <w:rsid w:val="00B20B4A"/>
    <w:rsid w:val="00B23998"/>
    <w:rsid w:val="00B24D54"/>
    <w:rsid w:val="00B25744"/>
    <w:rsid w:val="00B25D4F"/>
    <w:rsid w:val="00B265AC"/>
    <w:rsid w:val="00B275FB"/>
    <w:rsid w:val="00B27DD6"/>
    <w:rsid w:val="00B30A65"/>
    <w:rsid w:val="00B35115"/>
    <w:rsid w:val="00B364E2"/>
    <w:rsid w:val="00B37A88"/>
    <w:rsid w:val="00B40793"/>
    <w:rsid w:val="00B43334"/>
    <w:rsid w:val="00B43E7E"/>
    <w:rsid w:val="00B47264"/>
    <w:rsid w:val="00B52C9C"/>
    <w:rsid w:val="00B536EE"/>
    <w:rsid w:val="00B537BF"/>
    <w:rsid w:val="00B566E2"/>
    <w:rsid w:val="00B60249"/>
    <w:rsid w:val="00B615B2"/>
    <w:rsid w:val="00B658D5"/>
    <w:rsid w:val="00B67207"/>
    <w:rsid w:val="00B70F87"/>
    <w:rsid w:val="00B716C3"/>
    <w:rsid w:val="00B72EE0"/>
    <w:rsid w:val="00B73043"/>
    <w:rsid w:val="00B74148"/>
    <w:rsid w:val="00B770F6"/>
    <w:rsid w:val="00B80298"/>
    <w:rsid w:val="00B80AD9"/>
    <w:rsid w:val="00B84315"/>
    <w:rsid w:val="00B85E42"/>
    <w:rsid w:val="00B87876"/>
    <w:rsid w:val="00B93F7F"/>
    <w:rsid w:val="00B95373"/>
    <w:rsid w:val="00B95920"/>
    <w:rsid w:val="00BA0169"/>
    <w:rsid w:val="00BA01C0"/>
    <w:rsid w:val="00BA0FB4"/>
    <w:rsid w:val="00BA3C59"/>
    <w:rsid w:val="00BA6EDE"/>
    <w:rsid w:val="00BB09EA"/>
    <w:rsid w:val="00BB1C0E"/>
    <w:rsid w:val="00BB4D48"/>
    <w:rsid w:val="00BB5F1D"/>
    <w:rsid w:val="00BB5FAC"/>
    <w:rsid w:val="00BB76AA"/>
    <w:rsid w:val="00BB77C7"/>
    <w:rsid w:val="00BC0C2E"/>
    <w:rsid w:val="00BC1C03"/>
    <w:rsid w:val="00BC2A7D"/>
    <w:rsid w:val="00BC3376"/>
    <w:rsid w:val="00BC3C84"/>
    <w:rsid w:val="00BC48D1"/>
    <w:rsid w:val="00BC5EB8"/>
    <w:rsid w:val="00BC70E9"/>
    <w:rsid w:val="00BC76A0"/>
    <w:rsid w:val="00BC7C7F"/>
    <w:rsid w:val="00BC7E41"/>
    <w:rsid w:val="00BD3779"/>
    <w:rsid w:val="00BD4B73"/>
    <w:rsid w:val="00BD52DB"/>
    <w:rsid w:val="00BE1652"/>
    <w:rsid w:val="00BE3AC1"/>
    <w:rsid w:val="00BE3E32"/>
    <w:rsid w:val="00BE792B"/>
    <w:rsid w:val="00BF1116"/>
    <w:rsid w:val="00BF206F"/>
    <w:rsid w:val="00BF2CBE"/>
    <w:rsid w:val="00BF3C3F"/>
    <w:rsid w:val="00BF3E83"/>
    <w:rsid w:val="00C0012E"/>
    <w:rsid w:val="00C0175A"/>
    <w:rsid w:val="00C0183F"/>
    <w:rsid w:val="00C0249F"/>
    <w:rsid w:val="00C024C9"/>
    <w:rsid w:val="00C02FC6"/>
    <w:rsid w:val="00C03EF5"/>
    <w:rsid w:val="00C041D2"/>
    <w:rsid w:val="00C04A55"/>
    <w:rsid w:val="00C04D5E"/>
    <w:rsid w:val="00C04EFE"/>
    <w:rsid w:val="00C1056D"/>
    <w:rsid w:val="00C10928"/>
    <w:rsid w:val="00C120DE"/>
    <w:rsid w:val="00C156F0"/>
    <w:rsid w:val="00C160B6"/>
    <w:rsid w:val="00C16689"/>
    <w:rsid w:val="00C216A0"/>
    <w:rsid w:val="00C2215A"/>
    <w:rsid w:val="00C22DDF"/>
    <w:rsid w:val="00C3080A"/>
    <w:rsid w:val="00C319FD"/>
    <w:rsid w:val="00C32241"/>
    <w:rsid w:val="00C323D3"/>
    <w:rsid w:val="00C338BB"/>
    <w:rsid w:val="00C461A3"/>
    <w:rsid w:val="00C461D4"/>
    <w:rsid w:val="00C50A29"/>
    <w:rsid w:val="00C50EBF"/>
    <w:rsid w:val="00C52981"/>
    <w:rsid w:val="00C52D37"/>
    <w:rsid w:val="00C550D5"/>
    <w:rsid w:val="00C56115"/>
    <w:rsid w:val="00C56AFA"/>
    <w:rsid w:val="00C57A74"/>
    <w:rsid w:val="00C61955"/>
    <w:rsid w:val="00C61A1A"/>
    <w:rsid w:val="00C62507"/>
    <w:rsid w:val="00C63384"/>
    <w:rsid w:val="00C6365D"/>
    <w:rsid w:val="00C63CC2"/>
    <w:rsid w:val="00C657B7"/>
    <w:rsid w:val="00C65DC8"/>
    <w:rsid w:val="00C6626E"/>
    <w:rsid w:val="00C70F32"/>
    <w:rsid w:val="00C74788"/>
    <w:rsid w:val="00C75236"/>
    <w:rsid w:val="00C77645"/>
    <w:rsid w:val="00C802CD"/>
    <w:rsid w:val="00C80F2D"/>
    <w:rsid w:val="00C82061"/>
    <w:rsid w:val="00C83BC7"/>
    <w:rsid w:val="00C84CEF"/>
    <w:rsid w:val="00C8502C"/>
    <w:rsid w:val="00C8527B"/>
    <w:rsid w:val="00C85D7B"/>
    <w:rsid w:val="00C86DEB"/>
    <w:rsid w:val="00C90AD3"/>
    <w:rsid w:val="00C91271"/>
    <w:rsid w:val="00C926E3"/>
    <w:rsid w:val="00C92A0E"/>
    <w:rsid w:val="00C93F45"/>
    <w:rsid w:val="00C94D2D"/>
    <w:rsid w:val="00CA36E1"/>
    <w:rsid w:val="00CA5DE9"/>
    <w:rsid w:val="00CA6726"/>
    <w:rsid w:val="00CB30E3"/>
    <w:rsid w:val="00CB4B21"/>
    <w:rsid w:val="00CB51E2"/>
    <w:rsid w:val="00CC001A"/>
    <w:rsid w:val="00CC01F9"/>
    <w:rsid w:val="00CC38BC"/>
    <w:rsid w:val="00CC40ED"/>
    <w:rsid w:val="00CC571C"/>
    <w:rsid w:val="00CC6BA9"/>
    <w:rsid w:val="00CC7B55"/>
    <w:rsid w:val="00CC7DFE"/>
    <w:rsid w:val="00CD1759"/>
    <w:rsid w:val="00CD1848"/>
    <w:rsid w:val="00CD2FF1"/>
    <w:rsid w:val="00CD5482"/>
    <w:rsid w:val="00CD6401"/>
    <w:rsid w:val="00CD735F"/>
    <w:rsid w:val="00CE006F"/>
    <w:rsid w:val="00CE020A"/>
    <w:rsid w:val="00CE223B"/>
    <w:rsid w:val="00CE2B17"/>
    <w:rsid w:val="00CE374D"/>
    <w:rsid w:val="00CE3B93"/>
    <w:rsid w:val="00CE4F25"/>
    <w:rsid w:val="00CE58ED"/>
    <w:rsid w:val="00CE67DA"/>
    <w:rsid w:val="00CE758F"/>
    <w:rsid w:val="00CE7657"/>
    <w:rsid w:val="00CE7B50"/>
    <w:rsid w:val="00CF1365"/>
    <w:rsid w:val="00CF236B"/>
    <w:rsid w:val="00CF240B"/>
    <w:rsid w:val="00CF336B"/>
    <w:rsid w:val="00CF3B75"/>
    <w:rsid w:val="00CF74D4"/>
    <w:rsid w:val="00CF7B40"/>
    <w:rsid w:val="00CF7FB6"/>
    <w:rsid w:val="00D01755"/>
    <w:rsid w:val="00D02ADC"/>
    <w:rsid w:val="00D02B9F"/>
    <w:rsid w:val="00D049D9"/>
    <w:rsid w:val="00D05B4B"/>
    <w:rsid w:val="00D063C2"/>
    <w:rsid w:val="00D06733"/>
    <w:rsid w:val="00D0737D"/>
    <w:rsid w:val="00D10BEE"/>
    <w:rsid w:val="00D114FA"/>
    <w:rsid w:val="00D11C9E"/>
    <w:rsid w:val="00D1308C"/>
    <w:rsid w:val="00D14B0C"/>
    <w:rsid w:val="00D16208"/>
    <w:rsid w:val="00D215E4"/>
    <w:rsid w:val="00D219D5"/>
    <w:rsid w:val="00D2263F"/>
    <w:rsid w:val="00D24EE2"/>
    <w:rsid w:val="00D2559B"/>
    <w:rsid w:val="00D32AE9"/>
    <w:rsid w:val="00D33AAC"/>
    <w:rsid w:val="00D33BA9"/>
    <w:rsid w:val="00D3435C"/>
    <w:rsid w:val="00D360DA"/>
    <w:rsid w:val="00D37786"/>
    <w:rsid w:val="00D40FFB"/>
    <w:rsid w:val="00D50960"/>
    <w:rsid w:val="00D50AA6"/>
    <w:rsid w:val="00D50E9E"/>
    <w:rsid w:val="00D51DB7"/>
    <w:rsid w:val="00D52746"/>
    <w:rsid w:val="00D52AB3"/>
    <w:rsid w:val="00D54318"/>
    <w:rsid w:val="00D606B1"/>
    <w:rsid w:val="00D617C5"/>
    <w:rsid w:val="00D63AED"/>
    <w:rsid w:val="00D64589"/>
    <w:rsid w:val="00D66F58"/>
    <w:rsid w:val="00D7063C"/>
    <w:rsid w:val="00D709B2"/>
    <w:rsid w:val="00D71381"/>
    <w:rsid w:val="00D7173A"/>
    <w:rsid w:val="00D721EB"/>
    <w:rsid w:val="00D7537C"/>
    <w:rsid w:val="00D75F3C"/>
    <w:rsid w:val="00D77EF4"/>
    <w:rsid w:val="00D80A25"/>
    <w:rsid w:val="00D83412"/>
    <w:rsid w:val="00D854B2"/>
    <w:rsid w:val="00D87CCE"/>
    <w:rsid w:val="00D87DFB"/>
    <w:rsid w:val="00D91325"/>
    <w:rsid w:val="00D947A1"/>
    <w:rsid w:val="00D959E9"/>
    <w:rsid w:val="00D970C3"/>
    <w:rsid w:val="00DA2982"/>
    <w:rsid w:val="00DA39B8"/>
    <w:rsid w:val="00DA4668"/>
    <w:rsid w:val="00DA5840"/>
    <w:rsid w:val="00DA7879"/>
    <w:rsid w:val="00DA7ACB"/>
    <w:rsid w:val="00DB0319"/>
    <w:rsid w:val="00DB2A7E"/>
    <w:rsid w:val="00DB470E"/>
    <w:rsid w:val="00DC0157"/>
    <w:rsid w:val="00DC1EE1"/>
    <w:rsid w:val="00DC260D"/>
    <w:rsid w:val="00DC271C"/>
    <w:rsid w:val="00DC2FC3"/>
    <w:rsid w:val="00DC3C54"/>
    <w:rsid w:val="00DC45E6"/>
    <w:rsid w:val="00DD0C4F"/>
    <w:rsid w:val="00DD33E8"/>
    <w:rsid w:val="00DD4110"/>
    <w:rsid w:val="00DD4D01"/>
    <w:rsid w:val="00DD5095"/>
    <w:rsid w:val="00DD6904"/>
    <w:rsid w:val="00DE0797"/>
    <w:rsid w:val="00DE1AC8"/>
    <w:rsid w:val="00DE429A"/>
    <w:rsid w:val="00DE42C9"/>
    <w:rsid w:val="00DE5D83"/>
    <w:rsid w:val="00DF1D6D"/>
    <w:rsid w:val="00DF26EA"/>
    <w:rsid w:val="00DF3954"/>
    <w:rsid w:val="00DF3C6D"/>
    <w:rsid w:val="00DF7267"/>
    <w:rsid w:val="00E0051C"/>
    <w:rsid w:val="00E00941"/>
    <w:rsid w:val="00E13A85"/>
    <w:rsid w:val="00E1448D"/>
    <w:rsid w:val="00E144EB"/>
    <w:rsid w:val="00E1479A"/>
    <w:rsid w:val="00E204CE"/>
    <w:rsid w:val="00E20E40"/>
    <w:rsid w:val="00E21A8B"/>
    <w:rsid w:val="00E2647C"/>
    <w:rsid w:val="00E32DE2"/>
    <w:rsid w:val="00E3363C"/>
    <w:rsid w:val="00E360BD"/>
    <w:rsid w:val="00E3684E"/>
    <w:rsid w:val="00E36EC7"/>
    <w:rsid w:val="00E437EF"/>
    <w:rsid w:val="00E44649"/>
    <w:rsid w:val="00E46920"/>
    <w:rsid w:val="00E479EA"/>
    <w:rsid w:val="00E47F01"/>
    <w:rsid w:val="00E528E0"/>
    <w:rsid w:val="00E53DC5"/>
    <w:rsid w:val="00E5716E"/>
    <w:rsid w:val="00E6173F"/>
    <w:rsid w:val="00E646D5"/>
    <w:rsid w:val="00E64B44"/>
    <w:rsid w:val="00E6614B"/>
    <w:rsid w:val="00E665BE"/>
    <w:rsid w:val="00E66885"/>
    <w:rsid w:val="00E66BA1"/>
    <w:rsid w:val="00E66F64"/>
    <w:rsid w:val="00E7014D"/>
    <w:rsid w:val="00E73A25"/>
    <w:rsid w:val="00E752F3"/>
    <w:rsid w:val="00E75428"/>
    <w:rsid w:val="00E77CFA"/>
    <w:rsid w:val="00E802E6"/>
    <w:rsid w:val="00E80532"/>
    <w:rsid w:val="00E8091D"/>
    <w:rsid w:val="00E83DED"/>
    <w:rsid w:val="00E85200"/>
    <w:rsid w:val="00E85C87"/>
    <w:rsid w:val="00E87732"/>
    <w:rsid w:val="00E87C1C"/>
    <w:rsid w:val="00E90A28"/>
    <w:rsid w:val="00E914B9"/>
    <w:rsid w:val="00E960D5"/>
    <w:rsid w:val="00EA1302"/>
    <w:rsid w:val="00EA51FF"/>
    <w:rsid w:val="00EA75F0"/>
    <w:rsid w:val="00EB2761"/>
    <w:rsid w:val="00EB771E"/>
    <w:rsid w:val="00EB7726"/>
    <w:rsid w:val="00EB7CC6"/>
    <w:rsid w:val="00EC0BEB"/>
    <w:rsid w:val="00EC16EE"/>
    <w:rsid w:val="00EC2219"/>
    <w:rsid w:val="00EC316F"/>
    <w:rsid w:val="00EC35CC"/>
    <w:rsid w:val="00EC3B5A"/>
    <w:rsid w:val="00EC52AB"/>
    <w:rsid w:val="00EC5BF3"/>
    <w:rsid w:val="00EC701B"/>
    <w:rsid w:val="00ED1475"/>
    <w:rsid w:val="00ED359B"/>
    <w:rsid w:val="00ED35F1"/>
    <w:rsid w:val="00ED6A48"/>
    <w:rsid w:val="00ED6A56"/>
    <w:rsid w:val="00ED6D47"/>
    <w:rsid w:val="00EE0846"/>
    <w:rsid w:val="00EE1E94"/>
    <w:rsid w:val="00EE3E3C"/>
    <w:rsid w:val="00EF05C3"/>
    <w:rsid w:val="00EF0AF3"/>
    <w:rsid w:val="00EF2E06"/>
    <w:rsid w:val="00EF50CA"/>
    <w:rsid w:val="00EF7FBB"/>
    <w:rsid w:val="00F01025"/>
    <w:rsid w:val="00F01674"/>
    <w:rsid w:val="00F01A2A"/>
    <w:rsid w:val="00F0338B"/>
    <w:rsid w:val="00F036C1"/>
    <w:rsid w:val="00F03F97"/>
    <w:rsid w:val="00F0465B"/>
    <w:rsid w:val="00F05DA7"/>
    <w:rsid w:val="00F05E62"/>
    <w:rsid w:val="00F07DFE"/>
    <w:rsid w:val="00F118B9"/>
    <w:rsid w:val="00F1277B"/>
    <w:rsid w:val="00F12A98"/>
    <w:rsid w:val="00F1396E"/>
    <w:rsid w:val="00F144CE"/>
    <w:rsid w:val="00F20107"/>
    <w:rsid w:val="00F20C55"/>
    <w:rsid w:val="00F223E0"/>
    <w:rsid w:val="00F22BB2"/>
    <w:rsid w:val="00F237EE"/>
    <w:rsid w:val="00F251B2"/>
    <w:rsid w:val="00F251B4"/>
    <w:rsid w:val="00F260F2"/>
    <w:rsid w:val="00F26355"/>
    <w:rsid w:val="00F272EA"/>
    <w:rsid w:val="00F32470"/>
    <w:rsid w:val="00F35120"/>
    <w:rsid w:val="00F35CE6"/>
    <w:rsid w:val="00F35CFB"/>
    <w:rsid w:val="00F406CD"/>
    <w:rsid w:val="00F42218"/>
    <w:rsid w:val="00F46895"/>
    <w:rsid w:val="00F50461"/>
    <w:rsid w:val="00F52BE1"/>
    <w:rsid w:val="00F53267"/>
    <w:rsid w:val="00F55E37"/>
    <w:rsid w:val="00F573B2"/>
    <w:rsid w:val="00F57777"/>
    <w:rsid w:val="00F61CA2"/>
    <w:rsid w:val="00F62538"/>
    <w:rsid w:val="00F62FE6"/>
    <w:rsid w:val="00F6444F"/>
    <w:rsid w:val="00F652C5"/>
    <w:rsid w:val="00F667E0"/>
    <w:rsid w:val="00F70935"/>
    <w:rsid w:val="00F70FAB"/>
    <w:rsid w:val="00F721FA"/>
    <w:rsid w:val="00F73A76"/>
    <w:rsid w:val="00F73F46"/>
    <w:rsid w:val="00F740E1"/>
    <w:rsid w:val="00F75974"/>
    <w:rsid w:val="00F76A87"/>
    <w:rsid w:val="00F80684"/>
    <w:rsid w:val="00F8189C"/>
    <w:rsid w:val="00F81F6F"/>
    <w:rsid w:val="00F82782"/>
    <w:rsid w:val="00F8417E"/>
    <w:rsid w:val="00F90230"/>
    <w:rsid w:val="00F90F9E"/>
    <w:rsid w:val="00F94CDF"/>
    <w:rsid w:val="00F96F5A"/>
    <w:rsid w:val="00FA35E1"/>
    <w:rsid w:val="00FA3A09"/>
    <w:rsid w:val="00FA3DB5"/>
    <w:rsid w:val="00FA42B6"/>
    <w:rsid w:val="00FA5132"/>
    <w:rsid w:val="00FB287D"/>
    <w:rsid w:val="00FB3138"/>
    <w:rsid w:val="00FB3E05"/>
    <w:rsid w:val="00FB680A"/>
    <w:rsid w:val="00FC09B1"/>
    <w:rsid w:val="00FC1657"/>
    <w:rsid w:val="00FC5305"/>
    <w:rsid w:val="00FC5875"/>
    <w:rsid w:val="00FD2E36"/>
    <w:rsid w:val="00FD2E5C"/>
    <w:rsid w:val="00FD6589"/>
    <w:rsid w:val="00FD6E6F"/>
    <w:rsid w:val="00FE07A9"/>
    <w:rsid w:val="00FE1891"/>
    <w:rsid w:val="00FE4010"/>
    <w:rsid w:val="00FE41FD"/>
    <w:rsid w:val="00FE4DD6"/>
    <w:rsid w:val="00FE5DBB"/>
    <w:rsid w:val="00FE74FE"/>
    <w:rsid w:val="00FE78D3"/>
    <w:rsid w:val="00FE7915"/>
    <w:rsid w:val="00FF02C1"/>
    <w:rsid w:val="00FF049E"/>
    <w:rsid w:val="00FF094B"/>
    <w:rsid w:val="00FF0AB0"/>
    <w:rsid w:val="00FF1BEA"/>
    <w:rsid w:val="00FF242F"/>
    <w:rsid w:val="00FF2F79"/>
    <w:rsid w:val="00FF3DDB"/>
    <w:rsid w:val="00FF5EBF"/>
    <w:rsid w:val="01127E56"/>
    <w:rsid w:val="01143EF7"/>
    <w:rsid w:val="01BA1255"/>
    <w:rsid w:val="01F924E3"/>
    <w:rsid w:val="02CE0832"/>
    <w:rsid w:val="02F3316B"/>
    <w:rsid w:val="03A21848"/>
    <w:rsid w:val="04046C8D"/>
    <w:rsid w:val="041908FB"/>
    <w:rsid w:val="04510922"/>
    <w:rsid w:val="045647CC"/>
    <w:rsid w:val="048F4BA8"/>
    <w:rsid w:val="05A80897"/>
    <w:rsid w:val="05B15E1B"/>
    <w:rsid w:val="05ED1BE1"/>
    <w:rsid w:val="06010D95"/>
    <w:rsid w:val="06840A3D"/>
    <w:rsid w:val="06E4550D"/>
    <w:rsid w:val="076E02B0"/>
    <w:rsid w:val="08FE4339"/>
    <w:rsid w:val="090D2828"/>
    <w:rsid w:val="09451A37"/>
    <w:rsid w:val="09C860AB"/>
    <w:rsid w:val="0A982E07"/>
    <w:rsid w:val="0C1B0167"/>
    <w:rsid w:val="0CEF73A2"/>
    <w:rsid w:val="0D0E24B5"/>
    <w:rsid w:val="0D924B0E"/>
    <w:rsid w:val="0DD076E5"/>
    <w:rsid w:val="0E312050"/>
    <w:rsid w:val="0E7E1FBA"/>
    <w:rsid w:val="0E8373C2"/>
    <w:rsid w:val="0EA64444"/>
    <w:rsid w:val="0F48172E"/>
    <w:rsid w:val="0F64775C"/>
    <w:rsid w:val="0FB640FB"/>
    <w:rsid w:val="0FDD499F"/>
    <w:rsid w:val="0FF47E31"/>
    <w:rsid w:val="100B1AE7"/>
    <w:rsid w:val="102B0279"/>
    <w:rsid w:val="10777DDD"/>
    <w:rsid w:val="111A2924"/>
    <w:rsid w:val="11274C19"/>
    <w:rsid w:val="11431086"/>
    <w:rsid w:val="118210D0"/>
    <w:rsid w:val="11AB40B9"/>
    <w:rsid w:val="12832A20"/>
    <w:rsid w:val="12BA36C4"/>
    <w:rsid w:val="13E07180"/>
    <w:rsid w:val="13FD5D10"/>
    <w:rsid w:val="14025F31"/>
    <w:rsid w:val="14302302"/>
    <w:rsid w:val="14725642"/>
    <w:rsid w:val="14991C55"/>
    <w:rsid w:val="154354BD"/>
    <w:rsid w:val="156547AE"/>
    <w:rsid w:val="15962275"/>
    <w:rsid w:val="161B669A"/>
    <w:rsid w:val="164200CB"/>
    <w:rsid w:val="16DA29E7"/>
    <w:rsid w:val="170F462C"/>
    <w:rsid w:val="17127112"/>
    <w:rsid w:val="185803DA"/>
    <w:rsid w:val="188561D5"/>
    <w:rsid w:val="18E41DBB"/>
    <w:rsid w:val="196B2233"/>
    <w:rsid w:val="19B94B48"/>
    <w:rsid w:val="1A093935"/>
    <w:rsid w:val="1A3B390F"/>
    <w:rsid w:val="1AA2512C"/>
    <w:rsid w:val="1BD8246D"/>
    <w:rsid w:val="1C29506F"/>
    <w:rsid w:val="1C3A7925"/>
    <w:rsid w:val="1C6010F7"/>
    <w:rsid w:val="1C64757C"/>
    <w:rsid w:val="1C8B1654"/>
    <w:rsid w:val="1C9047CF"/>
    <w:rsid w:val="1D0050F5"/>
    <w:rsid w:val="1D831972"/>
    <w:rsid w:val="1E641206"/>
    <w:rsid w:val="1F4A6F44"/>
    <w:rsid w:val="1FDC6E28"/>
    <w:rsid w:val="20224C7A"/>
    <w:rsid w:val="20F73AE4"/>
    <w:rsid w:val="217006F6"/>
    <w:rsid w:val="21C706C4"/>
    <w:rsid w:val="23720215"/>
    <w:rsid w:val="23783048"/>
    <w:rsid w:val="23987CC0"/>
    <w:rsid w:val="246947FC"/>
    <w:rsid w:val="24D011A5"/>
    <w:rsid w:val="253A7225"/>
    <w:rsid w:val="25543490"/>
    <w:rsid w:val="2591375D"/>
    <w:rsid w:val="25D045BA"/>
    <w:rsid w:val="26450677"/>
    <w:rsid w:val="266E6BAA"/>
    <w:rsid w:val="26D15219"/>
    <w:rsid w:val="27E36A18"/>
    <w:rsid w:val="289B5891"/>
    <w:rsid w:val="291B121C"/>
    <w:rsid w:val="294E26CD"/>
    <w:rsid w:val="29A033F0"/>
    <w:rsid w:val="2A6F4FD5"/>
    <w:rsid w:val="2B0471F8"/>
    <w:rsid w:val="2B093073"/>
    <w:rsid w:val="2B2662BB"/>
    <w:rsid w:val="2B854271"/>
    <w:rsid w:val="2B8A5355"/>
    <w:rsid w:val="2D546324"/>
    <w:rsid w:val="2D601C8D"/>
    <w:rsid w:val="2D9021B2"/>
    <w:rsid w:val="2D9A57C1"/>
    <w:rsid w:val="2DE15D31"/>
    <w:rsid w:val="2E920E55"/>
    <w:rsid w:val="2F041F69"/>
    <w:rsid w:val="2F3426DA"/>
    <w:rsid w:val="303B55DB"/>
    <w:rsid w:val="30AE7F05"/>
    <w:rsid w:val="30BC19C5"/>
    <w:rsid w:val="313C3CBE"/>
    <w:rsid w:val="31AA3A4C"/>
    <w:rsid w:val="31F277AB"/>
    <w:rsid w:val="32C66482"/>
    <w:rsid w:val="334225DD"/>
    <w:rsid w:val="33FC676F"/>
    <w:rsid w:val="33FD7BDF"/>
    <w:rsid w:val="34CB5AE2"/>
    <w:rsid w:val="35AB0122"/>
    <w:rsid w:val="36E4057E"/>
    <w:rsid w:val="372C34A8"/>
    <w:rsid w:val="375F0A2D"/>
    <w:rsid w:val="3762216C"/>
    <w:rsid w:val="380B6614"/>
    <w:rsid w:val="382235C6"/>
    <w:rsid w:val="38252017"/>
    <w:rsid w:val="38564A9F"/>
    <w:rsid w:val="38602C9E"/>
    <w:rsid w:val="38E77AB1"/>
    <w:rsid w:val="394F125E"/>
    <w:rsid w:val="395173CF"/>
    <w:rsid w:val="39B74505"/>
    <w:rsid w:val="3AAD1494"/>
    <w:rsid w:val="3ACC4283"/>
    <w:rsid w:val="3B154BEC"/>
    <w:rsid w:val="3B2C47AE"/>
    <w:rsid w:val="3B407962"/>
    <w:rsid w:val="3B64626A"/>
    <w:rsid w:val="3C2D3F28"/>
    <w:rsid w:val="3D312E66"/>
    <w:rsid w:val="3EE7765F"/>
    <w:rsid w:val="3F3F16E2"/>
    <w:rsid w:val="3FDD3DEF"/>
    <w:rsid w:val="3FED184D"/>
    <w:rsid w:val="405A70F1"/>
    <w:rsid w:val="420205AB"/>
    <w:rsid w:val="425C413F"/>
    <w:rsid w:val="440811FE"/>
    <w:rsid w:val="443F504C"/>
    <w:rsid w:val="4444548E"/>
    <w:rsid w:val="459612E5"/>
    <w:rsid w:val="45CC33E4"/>
    <w:rsid w:val="45DF388C"/>
    <w:rsid w:val="460217D0"/>
    <w:rsid w:val="463F5273"/>
    <w:rsid w:val="46AF5A65"/>
    <w:rsid w:val="46F06A18"/>
    <w:rsid w:val="478A7058"/>
    <w:rsid w:val="488937B4"/>
    <w:rsid w:val="489F2FD7"/>
    <w:rsid w:val="48AD58FC"/>
    <w:rsid w:val="492048D3"/>
    <w:rsid w:val="4940325A"/>
    <w:rsid w:val="495746D1"/>
    <w:rsid w:val="49B208EF"/>
    <w:rsid w:val="49F81BF2"/>
    <w:rsid w:val="4A4904AB"/>
    <w:rsid w:val="4B2D0421"/>
    <w:rsid w:val="4B9A49BE"/>
    <w:rsid w:val="4BB40DF5"/>
    <w:rsid w:val="4BE06D10"/>
    <w:rsid w:val="4C1D293F"/>
    <w:rsid w:val="4C427684"/>
    <w:rsid w:val="4C6C31D0"/>
    <w:rsid w:val="4CF62C1F"/>
    <w:rsid w:val="4CF702F0"/>
    <w:rsid w:val="4D2E1326"/>
    <w:rsid w:val="4D445EFB"/>
    <w:rsid w:val="4E084BA0"/>
    <w:rsid w:val="4E162F18"/>
    <w:rsid w:val="4E8617BA"/>
    <w:rsid w:val="4EE6272A"/>
    <w:rsid w:val="4F274C6E"/>
    <w:rsid w:val="4F5F54D8"/>
    <w:rsid w:val="4F772FB2"/>
    <w:rsid w:val="4FB9081C"/>
    <w:rsid w:val="4FE8543F"/>
    <w:rsid w:val="50FD716B"/>
    <w:rsid w:val="51B07E2E"/>
    <w:rsid w:val="51B971C1"/>
    <w:rsid w:val="524D6B82"/>
    <w:rsid w:val="53C6338B"/>
    <w:rsid w:val="54A753BF"/>
    <w:rsid w:val="54D32CCF"/>
    <w:rsid w:val="54F93A6F"/>
    <w:rsid w:val="55547673"/>
    <w:rsid w:val="559B4B26"/>
    <w:rsid w:val="56661CE4"/>
    <w:rsid w:val="56A143BE"/>
    <w:rsid w:val="57527466"/>
    <w:rsid w:val="576508B1"/>
    <w:rsid w:val="57F34A0F"/>
    <w:rsid w:val="589D0BB5"/>
    <w:rsid w:val="593B1B22"/>
    <w:rsid w:val="597D793A"/>
    <w:rsid w:val="59980475"/>
    <w:rsid w:val="5A4A2677"/>
    <w:rsid w:val="5B2835A1"/>
    <w:rsid w:val="5B4D1680"/>
    <w:rsid w:val="5B5A1265"/>
    <w:rsid w:val="5C5F34B4"/>
    <w:rsid w:val="5D1363BB"/>
    <w:rsid w:val="5D2055FC"/>
    <w:rsid w:val="5DE75BF6"/>
    <w:rsid w:val="5EE40C70"/>
    <w:rsid w:val="5EE917CD"/>
    <w:rsid w:val="5F274DBD"/>
    <w:rsid w:val="5F580348"/>
    <w:rsid w:val="5F6441DB"/>
    <w:rsid w:val="60C76EFB"/>
    <w:rsid w:val="60C85313"/>
    <w:rsid w:val="615269E1"/>
    <w:rsid w:val="618D791F"/>
    <w:rsid w:val="61B122BD"/>
    <w:rsid w:val="61E73A85"/>
    <w:rsid w:val="62003AB2"/>
    <w:rsid w:val="62417EFE"/>
    <w:rsid w:val="62FB2789"/>
    <w:rsid w:val="63694589"/>
    <w:rsid w:val="63721C81"/>
    <w:rsid w:val="63766AB3"/>
    <w:rsid w:val="63954D14"/>
    <w:rsid w:val="640F6D3B"/>
    <w:rsid w:val="648E2A12"/>
    <w:rsid w:val="64D951AF"/>
    <w:rsid w:val="652803FC"/>
    <w:rsid w:val="65FD299E"/>
    <w:rsid w:val="663C47C4"/>
    <w:rsid w:val="6692440D"/>
    <w:rsid w:val="66F15A69"/>
    <w:rsid w:val="678341BF"/>
    <w:rsid w:val="67C75268"/>
    <w:rsid w:val="68102855"/>
    <w:rsid w:val="68293B75"/>
    <w:rsid w:val="68DB7752"/>
    <w:rsid w:val="696F20FA"/>
    <w:rsid w:val="697B0A6E"/>
    <w:rsid w:val="6AA25973"/>
    <w:rsid w:val="6B20545A"/>
    <w:rsid w:val="6C215E63"/>
    <w:rsid w:val="6C991968"/>
    <w:rsid w:val="6D59353A"/>
    <w:rsid w:val="6D655C8C"/>
    <w:rsid w:val="6DB902EC"/>
    <w:rsid w:val="6F105DEF"/>
    <w:rsid w:val="6F427F9C"/>
    <w:rsid w:val="701F5F8D"/>
    <w:rsid w:val="70275900"/>
    <w:rsid w:val="70F7127A"/>
    <w:rsid w:val="717649C8"/>
    <w:rsid w:val="71960099"/>
    <w:rsid w:val="720A0C12"/>
    <w:rsid w:val="7289315B"/>
    <w:rsid w:val="72EB1B12"/>
    <w:rsid w:val="736E4F8C"/>
    <w:rsid w:val="7382483C"/>
    <w:rsid w:val="73A63C37"/>
    <w:rsid w:val="73AD1BC1"/>
    <w:rsid w:val="73DE09B6"/>
    <w:rsid w:val="74010578"/>
    <w:rsid w:val="74053AE8"/>
    <w:rsid w:val="74C009CD"/>
    <w:rsid w:val="74EB5B7C"/>
    <w:rsid w:val="75175D9F"/>
    <w:rsid w:val="76586FFB"/>
    <w:rsid w:val="77040D55"/>
    <w:rsid w:val="77E42B0E"/>
    <w:rsid w:val="781D0B51"/>
    <w:rsid w:val="78572D4D"/>
    <w:rsid w:val="786E5CC1"/>
    <w:rsid w:val="79294073"/>
    <w:rsid w:val="79AD6030"/>
    <w:rsid w:val="79BD2363"/>
    <w:rsid w:val="7A22622B"/>
    <w:rsid w:val="7A8A6D94"/>
    <w:rsid w:val="7C1F52BA"/>
    <w:rsid w:val="7C8A32C0"/>
    <w:rsid w:val="7CE126E8"/>
    <w:rsid w:val="7CED5302"/>
    <w:rsid w:val="7D1A65A6"/>
    <w:rsid w:val="7D7E407D"/>
    <w:rsid w:val="7DCD6ED9"/>
    <w:rsid w:val="7E0008AC"/>
    <w:rsid w:val="7E200028"/>
    <w:rsid w:val="7E455322"/>
    <w:rsid w:val="7E70757F"/>
    <w:rsid w:val="7ED52CBB"/>
    <w:rsid w:val="7ED67BCB"/>
    <w:rsid w:val="7F2051F1"/>
    <w:rsid w:val="7FF451B4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index 1" w:semiHidden="0" w:qFormat="1"/>
    <w:lsdException w:name="index 2" w:semiHidden="0" w:qFormat="1"/>
    <w:lsdException w:name="index 3" w:semiHidden="0" w:qFormat="1"/>
    <w:lsdException w:name="index 4" w:semiHidden="0" w:qFormat="1"/>
    <w:lsdException w:name="index 5" w:semiHidden="0" w:qFormat="1"/>
    <w:lsdException w:name="index 6" w:semiHidden="0" w:qFormat="1"/>
    <w:lsdException w:name="index 7" w:semiHidden="0" w:qFormat="1"/>
    <w:lsdException w:name="index 8" w:semiHidden="0" w:qFormat="1"/>
    <w:lsdException w:name="index 9" w:semiHidden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 w:semiHidden="0" w:qFormat="1"/>
    <w:lsdException w:name="footnote text" w:semiHidden="0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index heading" w:semiHidden="0" w:qFormat="1"/>
    <w:lsdException w:name="caption" w:semiHidden="0" w:uiPriority="35" w:unhideWhenUsed="0" w:qFormat="1"/>
    <w:lsdException w:name="table of figures" w:semiHidden="0" w:qFormat="1"/>
    <w:lsdException w:name="envelope address" w:semiHidden="0" w:qFormat="1"/>
    <w:lsdException w:name="envelope return" w:semiHidden="0" w:qFormat="1"/>
    <w:lsdException w:name="footnote reference"/>
    <w:lsdException w:name="annotation reference" w:semiHidden="0" w:unhideWhenUsed="0" w:qFormat="1"/>
    <w:lsdException w:name="line number"/>
    <w:lsdException w:name="page number"/>
    <w:lsdException w:name="endnote reference"/>
    <w:lsdException w:name="endnote text" w:semiHidden="0" w:qFormat="1"/>
    <w:lsdException w:name="table of authorities" w:semiHidden="0" w:qFormat="1"/>
    <w:lsdException w:name="macro" w:semiHidden="0" w:qFormat="1"/>
    <w:lsdException w:name="toa heading" w:semiHidden="0" w:qFormat="1"/>
    <w:lsdException w:name="List" w:semiHidden="0" w:qFormat="1"/>
    <w:lsdException w:name="List Bullet" w:semiHidden="0" w:qFormat="1"/>
    <w:lsdException w:name="List Number" w:semiHidden="0" w:qFormat="1"/>
    <w:lsdException w:name="List 2" w:semiHidden="0" w:qFormat="1"/>
    <w:lsdException w:name="List 3" w:semiHidden="0" w:qFormat="1"/>
    <w:lsdException w:name="List 4" w:semiHidden="0" w:qFormat="1"/>
    <w:lsdException w:name="List 5" w:semiHidden="0" w:qFormat="1"/>
    <w:lsdException w:name="List Bullet 2" w:semiHidden="0" w:qFormat="1"/>
    <w:lsdException w:name="List Bullet 3" w:semiHidden="0" w:qFormat="1"/>
    <w:lsdException w:name="List Bullet 4" w:semiHidden="0" w:qFormat="1"/>
    <w:lsdException w:name="List Bullet 5" w:semiHidden="0" w:qFormat="1"/>
    <w:lsdException w:name="List Number 2" w:semiHidden="0" w:qFormat="1"/>
    <w:lsdException w:name="List Number 3" w:semiHidden="0" w:qFormat="1"/>
    <w:lsdException w:name="List Number 4" w:semiHidden="0" w:qFormat="1"/>
    <w:lsdException w:name="List Number 5" w:semiHidden="0" w:qFormat="1"/>
    <w:lsdException w:name="Title" w:semiHidden="0" w:uiPriority="10" w:unhideWhenUsed="0" w:qFormat="1"/>
    <w:lsdException w:name="Closing" w:semiHidden="0" w:qFormat="1"/>
    <w:lsdException w:name="Signature" w:semiHidden="0" w:qFormat="1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qFormat="1"/>
    <w:lsdException w:name="List Continue" w:semiHidden="0" w:qFormat="1"/>
    <w:lsdException w:name="List Continue 2" w:semiHidden="0" w:qFormat="1"/>
    <w:lsdException w:name="List Continue 3" w:semiHidden="0" w:qFormat="1"/>
    <w:lsdException w:name="List Continue 4" w:semiHidden="0" w:qFormat="1"/>
    <w:lsdException w:name="List Continue 5" w:semiHidden="0" w:qFormat="1"/>
    <w:lsdException w:name="Message Header" w:semiHidden="0" w:qFormat="1"/>
    <w:lsdException w:name="Subtitle" w:semiHidden="0" w:uiPriority="11" w:unhideWhenUsed="0" w:qFormat="1"/>
    <w:lsdException w:name="Salutation" w:semiHidden="0" w:qFormat="1"/>
    <w:lsdException w:name="Date" w:semiHidden="0" w:qFormat="1"/>
    <w:lsdException w:name="Body Text First Indent" w:semiHidden="0" w:qFormat="1"/>
    <w:lsdException w:name="Body Text First Indent 2" w:semiHidden="0" w:qFormat="1"/>
    <w:lsdException w:name="Note Heading" w:semiHidden="0" w:qFormat="1"/>
    <w:lsdException w:name="Body Text 2" w:semiHidden="0" w:qFormat="1"/>
    <w:lsdException w:name="Body Text 3" w:semiHidden="0" w:qFormat="1"/>
    <w:lsdException w:name="Body Text Indent 2" w:semiHidden="0" w:qFormat="1"/>
    <w:lsdException w:name="Body Text Indent 3" w:semiHidden="0" w:qFormat="1"/>
    <w:lsdException w:name="Block Text" w:semiHidden="0" w:qFormat="1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Plain Text" w:semiHidden="0" w:uiPriority="0" w:unhideWhenUsed="0" w:qFormat="1"/>
    <w:lsdException w:name="E-mail Signature" w:semiHidden="0" w:qFormat="1"/>
    <w:lsdException w:name="Normal (Web)" w:semiHidden="0" w:unhideWhenUsed="0" w:qFormat="1"/>
    <w:lsdException w:name="HTML Acronym"/>
    <w:lsdException w:name="HTML Address" w:semiHidden="0" w:qFormat="1"/>
    <w:lsdException w:name="HTML Cite"/>
    <w:lsdException w:name="HTML Code"/>
    <w:lsdException w:name="HTML Definition"/>
    <w:lsdException w:name="HTML Keyboard"/>
    <w:lsdException w:name="HTML Preformatted" w:semiHidden="0" w:qFormat="1"/>
    <w:lsdException w:name="HTML Sample"/>
    <w:lsdException w:name="HTML Typewriter"/>
    <w:lsdException w:name="HTML Variable"/>
    <w:lsdException w:name="Normal Table" w:semiHidden="0" w:qFormat="1"/>
    <w:lsdException w:name="annotation subject" w:semiHidden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uiPriority w:val="9"/>
    <w:qFormat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uiPriority w:val="9"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uiPriority w:val="9"/>
    <w:qFormat/>
    <w:pPr>
      <w:keepNext/>
      <w:keepLines/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Heading9">
    <w:name w:val="heading 9"/>
    <w:basedOn w:val="Normal"/>
    <w:next w:val="Normal"/>
    <w:link w:val="9Char"/>
    <w:uiPriority w:val="9"/>
    <w:qFormat/>
    <w:pPr>
      <w:keepNext/>
      <w:keepLines/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Macro">
    <w:name w:val="macro"/>
    <w:link w:val="Char"/>
    <w:uiPriority w:val="99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paragraph" w:styleId="List3">
    <w:name w:val="List 3"/>
    <w:basedOn w:val="Normal"/>
    <w:uiPriority w:val="99"/>
    <w:unhideWhenUsed/>
    <w:qFormat/>
    <w:pPr>
      <w:ind w:left="100" w:hanging="200" w:leftChars="400" w:hangingChars="200"/>
      <w:contextualSpacing/>
    </w:pPr>
  </w:style>
  <w:style w:type="paragraph" w:styleId="TOC7">
    <w:name w:val="toc 7"/>
    <w:basedOn w:val="Normal"/>
    <w:next w:val="Normal"/>
    <w:uiPriority w:val="39"/>
    <w:unhideWhenUsed/>
    <w:qFormat/>
    <w:pPr>
      <w:ind w:left="2520" w:leftChars="1200"/>
    </w:pPr>
  </w:style>
  <w:style w:type="paragraph" w:styleId="ListNumber2">
    <w:name w:val="List Number 2"/>
    <w:basedOn w:val="Normal"/>
    <w:uiPriority w:val="99"/>
    <w:unhideWhenUsed/>
    <w:qFormat/>
    <w:pPr>
      <w:numPr>
        <w:ilvl w:val="0"/>
        <w:numId w:val="1"/>
      </w:numPr>
      <w:contextualSpacing/>
    </w:pPr>
  </w:style>
  <w:style w:type="paragraph" w:styleId="TableofAuthorities">
    <w:name w:val="table of authorities"/>
    <w:basedOn w:val="Normal"/>
    <w:next w:val="Normal"/>
    <w:uiPriority w:val="99"/>
    <w:unhideWhenUsed/>
    <w:qFormat/>
    <w:pPr>
      <w:ind w:left="420" w:leftChars="200"/>
    </w:pPr>
  </w:style>
  <w:style w:type="paragraph" w:styleId="NoteHeading">
    <w:name w:val="Note Heading"/>
    <w:basedOn w:val="Normal"/>
    <w:next w:val="Normal"/>
    <w:link w:val="Char0"/>
    <w:uiPriority w:val="99"/>
    <w:unhideWhenUsed/>
    <w:qFormat/>
    <w:pPr>
      <w:jc w:val="center"/>
    </w:pPr>
  </w:style>
  <w:style w:type="paragraph" w:styleId="ListBullet4">
    <w:name w:val="List Bullet 4"/>
    <w:basedOn w:val="Normal"/>
    <w:uiPriority w:val="99"/>
    <w:unhideWhenUsed/>
    <w:qFormat/>
    <w:pPr>
      <w:numPr>
        <w:ilvl w:val="0"/>
        <w:numId w:val="2"/>
      </w:numPr>
      <w:contextualSpacing/>
    </w:pPr>
  </w:style>
  <w:style w:type="paragraph" w:styleId="Index8">
    <w:name w:val="index 8"/>
    <w:basedOn w:val="Normal"/>
    <w:next w:val="Normal"/>
    <w:uiPriority w:val="99"/>
    <w:unhideWhenUsed/>
    <w:qFormat/>
    <w:pPr>
      <w:ind w:left="1400" w:leftChars="1400"/>
    </w:pPr>
  </w:style>
  <w:style w:type="paragraph" w:styleId="E-mailSignature">
    <w:name w:val="E-mail Signature"/>
    <w:basedOn w:val="Normal"/>
    <w:link w:val="Char1"/>
    <w:uiPriority w:val="99"/>
    <w:unhideWhenUsed/>
    <w:qFormat/>
  </w:style>
  <w:style w:type="paragraph" w:styleId="ListNumber">
    <w:name w:val="List Number"/>
    <w:basedOn w:val="Normal"/>
    <w:uiPriority w:val="99"/>
    <w:unhideWhenUsed/>
    <w:qFormat/>
    <w:pPr>
      <w:numPr>
        <w:ilvl w:val="0"/>
        <w:numId w:val="3"/>
      </w:numPr>
      <w:contextualSpacing/>
    </w:p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</w:style>
  <w:style w:type="paragraph" w:styleId="Caption">
    <w:name w:val="caption"/>
    <w:basedOn w:val="Normal"/>
    <w:next w:val="Normal"/>
    <w:uiPriority w:val="35"/>
    <w:qFormat/>
    <w:rPr>
      <w:rFonts w:ascii="Cambria" w:eastAsia="黑体" w:hAnsi="Cambria"/>
      <w:sz w:val="20"/>
      <w:szCs w:val="20"/>
    </w:rPr>
  </w:style>
  <w:style w:type="paragraph" w:styleId="Index5">
    <w:name w:val="index 5"/>
    <w:basedOn w:val="Normal"/>
    <w:next w:val="Normal"/>
    <w:uiPriority w:val="99"/>
    <w:unhideWhenUsed/>
    <w:qFormat/>
    <w:pPr>
      <w:ind w:left="800" w:leftChars="800"/>
    </w:pPr>
  </w:style>
  <w:style w:type="paragraph" w:styleId="ListBullet">
    <w:name w:val="List Bullet"/>
    <w:basedOn w:val="Normal"/>
    <w:uiPriority w:val="99"/>
    <w:unhideWhenUsed/>
    <w:qFormat/>
    <w:pPr>
      <w:numPr>
        <w:ilvl w:val="0"/>
        <w:numId w:val="4"/>
      </w:numPr>
      <w:contextualSpacing/>
    </w:pPr>
  </w:style>
  <w:style w:type="paragraph" w:styleId="EnvelopeAddress">
    <w:name w:val="envelope address"/>
    <w:basedOn w:val="Normal"/>
    <w:uiPriority w:val="99"/>
    <w:unhideWhenUsed/>
    <w:qFormat/>
    <w:pPr>
      <w:framePr w:w="7920" w:h="1980" w:hRule="exact" w:hSpace="180" w:wrap="around" w:vAnchor="margin" w:hAnchor="page" w:xAlign="center" w:yAlign="bottom"/>
      <w:snapToGrid w:val="0"/>
      <w:ind w:left="100" w:leftChars="1400"/>
    </w:pPr>
    <w:rPr>
      <w:rFonts w:ascii="Cambria" w:hAnsi="Cambria"/>
      <w:sz w:val="24"/>
      <w:szCs w:val="24"/>
    </w:rPr>
  </w:style>
  <w:style w:type="paragraph" w:styleId="DocumentMap">
    <w:name w:val="Document Map"/>
    <w:basedOn w:val="Normal"/>
    <w:link w:val="Char2"/>
    <w:uiPriority w:val="99"/>
    <w:unhideWhenUsed/>
    <w:qFormat/>
    <w:rPr>
      <w:rFonts w:ascii="宋体"/>
      <w:sz w:val="18"/>
      <w:szCs w:val="18"/>
    </w:rPr>
  </w:style>
  <w:style w:type="paragraph" w:styleId="TOAHeading">
    <w:name w:val="toa heading"/>
    <w:basedOn w:val="Normal"/>
    <w:next w:val="Normal"/>
    <w:uiPriority w:val="99"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CommentText">
    <w:name w:val="annotation text"/>
    <w:basedOn w:val="Normal"/>
    <w:link w:val="Char3"/>
    <w:uiPriority w:val="99"/>
    <w:qFormat/>
    <w:pPr>
      <w:jc w:val="left"/>
    </w:pPr>
    <w:rPr>
      <w:kern w:val="0"/>
      <w:sz w:val="20"/>
      <w:szCs w:val="24"/>
    </w:rPr>
  </w:style>
  <w:style w:type="paragraph" w:styleId="Index6">
    <w:name w:val="index 6"/>
    <w:basedOn w:val="Normal"/>
    <w:next w:val="Normal"/>
    <w:uiPriority w:val="99"/>
    <w:unhideWhenUsed/>
    <w:qFormat/>
    <w:pPr>
      <w:ind w:left="1000" w:leftChars="1000"/>
    </w:pPr>
  </w:style>
  <w:style w:type="paragraph" w:styleId="Salutation">
    <w:name w:val="Salutation"/>
    <w:basedOn w:val="Normal"/>
    <w:next w:val="Normal"/>
    <w:link w:val="Char4"/>
    <w:uiPriority w:val="99"/>
    <w:unhideWhenUsed/>
    <w:qFormat/>
  </w:style>
  <w:style w:type="paragraph" w:styleId="BodyText3">
    <w:name w:val="Body Text 3"/>
    <w:basedOn w:val="Normal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har5"/>
    <w:uiPriority w:val="99"/>
    <w:unhideWhenUsed/>
    <w:qFormat/>
    <w:pPr>
      <w:ind w:left="100" w:leftChars="2100"/>
    </w:pPr>
  </w:style>
  <w:style w:type="paragraph" w:styleId="ListBullet3">
    <w:name w:val="List Bullet 3"/>
    <w:basedOn w:val="Normal"/>
    <w:uiPriority w:val="99"/>
    <w:unhideWhenUsed/>
    <w:qFormat/>
    <w:pPr>
      <w:numPr>
        <w:ilvl w:val="0"/>
        <w:numId w:val="5"/>
      </w:numPr>
      <w:contextualSpacing/>
    </w:pPr>
  </w:style>
  <w:style w:type="paragraph" w:styleId="BodyText">
    <w:name w:val="Body Text"/>
    <w:basedOn w:val="Normal"/>
    <w:link w:val="Char6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BodyTextIndent">
    <w:name w:val="Body Text Indent"/>
    <w:basedOn w:val="Normal"/>
    <w:link w:val="Char7"/>
    <w:uiPriority w:val="99"/>
    <w:unhideWhenUsed/>
    <w:qFormat/>
    <w:pPr>
      <w:spacing w:after="120"/>
      <w:ind w:left="420" w:leftChars="200"/>
    </w:pPr>
  </w:style>
  <w:style w:type="paragraph" w:styleId="ListNumber3">
    <w:name w:val="List Number 3"/>
    <w:basedOn w:val="Normal"/>
    <w:uiPriority w:val="99"/>
    <w:unhideWhenUsed/>
    <w:qFormat/>
    <w:pPr>
      <w:numPr>
        <w:ilvl w:val="0"/>
        <w:numId w:val="6"/>
      </w:numPr>
      <w:contextualSpacing/>
    </w:pPr>
  </w:style>
  <w:style w:type="paragraph" w:styleId="List2">
    <w:name w:val="List 2"/>
    <w:basedOn w:val="Normal"/>
    <w:uiPriority w:val="99"/>
    <w:unhideWhenUsed/>
    <w:qFormat/>
    <w:pPr>
      <w:ind w:left="100" w:hanging="200" w:leftChars="200" w:hangingChars="200"/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420" w:leftChars="200"/>
      <w:contextualSpacing/>
    </w:pPr>
  </w:style>
  <w:style w:type="paragraph" w:styleId="BlockText">
    <w:name w:val="Block Text"/>
    <w:basedOn w:val="Normal"/>
    <w:uiPriority w:val="99"/>
    <w:unhideWhenUsed/>
    <w:qFormat/>
    <w:pPr>
      <w:spacing w:after="120"/>
      <w:ind w:left="1440" w:right="1440" w:leftChars="700" w:rightChars="700"/>
    </w:pPr>
  </w:style>
  <w:style w:type="paragraph" w:styleId="ListBullet2">
    <w:name w:val="List Bullet 2"/>
    <w:basedOn w:val="Normal"/>
    <w:uiPriority w:val="99"/>
    <w:unhideWhenUsed/>
    <w:qFormat/>
    <w:pPr>
      <w:numPr>
        <w:ilvl w:val="0"/>
        <w:numId w:val="7"/>
      </w:numPr>
      <w:contextualSpacing/>
    </w:pPr>
  </w:style>
  <w:style w:type="paragraph" w:styleId="HTMLAddress">
    <w:name w:val="HTML Address"/>
    <w:basedOn w:val="Normal"/>
    <w:link w:val="HTMLChar"/>
    <w:uiPriority w:val="99"/>
    <w:unhideWhenUsed/>
    <w:qFormat/>
    <w:rPr>
      <w:i/>
      <w:iCs/>
    </w:rPr>
  </w:style>
  <w:style w:type="paragraph" w:styleId="Index4">
    <w:name w:val="index 4"/>
    <w:basedOn w:val="Normal"/>
    <w:next w:val="Normal"/>
    <w:uiPriority w:val="99"/>
    <w:unhideWhenUsed/>
    <w:qFormat/>
    <w:pPr>
      <w:ind w:left="600" w:leftChars="600"/>
    </w:pPr>
  </w:style>
  <w:style w:type="paragraph" w:styleId="TOC5">
    <w:name w:val="toc 5"/>
    <w:basedOn w:val="Normal"/>
    <w:next w:val="Normal"/>
    <w:uiPriority w:val="39"/>
    <w:unhideWhenUsed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PlainText">
    <w:name w:val="Plain Text"/>
    <w:basedOn w:val="Normal"/>
    <w:link w:val="Char8"/>
    <w:qFormat/>
    <w:rPr>
      <w:rFonts w:ascii="宋体" w:hAnsi="Courier New"/>
      <w:kern w:val="0"/>
      <w:sz w:val="20"/>
      <w:szCs w:val="21"/>
    </w:rPr>
  </w:style>
  <w:style w:type="paragraph" w:styleId="ListBullet5">
    <w:name w:val="List Bullet 5"/>
    <w:basedOn w:val="Normal"/>
    <w:uiPriority w:val="99"/>
    <w:unhideWhenUsed/>
    <w:qFormat/>
    <w:pPr>
      <w:numPr>
        <w:ilvl w:val="0"/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qFormat/>
    <w:pPr>
      <w:numPr>
        <w:ilvl w:val="0"/>
        <w:numId w:val="9"/>
      </w:numPr>
      <w:contextualSpacing/>
    </w:pPr>
  </w:style>
  <w:style w:type="paragraph" w:styleId="TOC8">
    <w:name w:val="toc 8"/>
    <w:basedOn w:val="Normal"/>
    <w:next w:val="Normal"/>
    <w:uiPriority w:val="39"/>
    <w:unhideWhenUsed/>
    <w:qFormat/>
    <w:pPr>
      <w:ind w:left="2940" w:leftChars="1400"/>
    </w:pPr>
  </w:style>
  <w:style w:type="paragraph" w:styleId="Index3">
    <w:name w:val="index 3"/>
    <w:basedOn w:val="Normal"/>
    <w:next w:val="Normal"/>
    <w:uiPriority w:val="99"/>
    <w:unhideWhenUsed/>
    <w:qFormat/>
    <w:pPr>
      <w:ind w:left="400" w:leftChars="400"/>
    </w:pPr>
  </w:style>
  <w:style w:type="paragraph" w:styleId="Date">
    <w:name w:val="Date"/>
    <w:basedOn w:val="Normal"/>
    <w:next w:val="Normal"/>
    <w:link w:val="Char9"/>
    <w:uiPriority w:val="99"/>
    <w:unhideWhenUsed/>
    <w:qFormat/>
    <w:pPr>
      <w:ind w:left="100" w:leftChars="2500"/>
    </w:pPr>
  </w:style>
  <w:style w:type="paragraph" w:styleId="BodyTextIndent2">
    <w:name w:val="Body Text Indent 2"/>
    <w:basedOn w:val="Normal"/>
    <w:link w:val="2Char0"/>
    <w:uiPriority w:val="99"/>
    <w:unhideWhenUsed/>
    <w:qFormat/>
    <w:pPr>
      <w:spacing w:after="120" w:line="480" w:lineRule="auto"/>
      <w:ind w:left="420" w:leftChars="200"/>
    </w:pPr>
  </w:style>
  <w:style w:type="paragraph" w:styleId="EndnoteText">
    <w:name w:val="endnote text"/>
    <w:basedOn w:val="Normal"/>
    <w:link w:val="Char10"/>
    <w:uiPriority w:val="99"/>
    <w:unhideWhenUsed/>
    <w:qFormat/>
    <w:pPr>
      <w:snapToGrid w:val="0"/>
      <w:jc w:val="left"/>
    </w:pPr>
  </w:style>
  <w:style w:type="paragraph" w:styleId="ListContinue5">
    <w:name w:val="List Continue 5"/>
    <w:basedOn w:val="Normal"/>
    <w:uiPriority w:val="99"/>
    <w:unhideWhenUsed/>
    <w:qFormat/>
    <w:pPr>
      <w:spacing w:after="120"/>
      <w:ind w:left="2100" w:leftChars="1000"/>
      <w:contextualSpacing/>
    </w:pPr>
  </w:style>
  <w:style w:type="paragraph" w:styleId="BalloonText">
    <w:name w:val="Balloon Text"/>
    <w:basedOn w:val="Normal"/>
    <w:link w:val="Char11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EnvelopeReturn">
    <w:name w:val="envelope return"/>
    <w:basedOn w:val="Normal"/>
    <w:uiPriority w:val="99"/>
    <w:unhideWhenUsed/>
    <w:qFormat/>
    <w:pPr>
      <w:snapToGrid w:val="0"/>
    </w:pPr>
    <w:rPr>
      <w:rFonts w:ascii="Cambria" w:hAnsi="Cambria"/>
    </w:rPr>
  </w:style>
  <w:style w:type="paragraph" w:styleId="Header">
    <w:name w:val="header"/>
    <w:basedOn w:val="Normal"/>
    <w:link w:val="Char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Signature">
    <w:name w:val="Signature"/>
    <w:basedOn w:val="Normal"/>
    <w:link w:val="Char14"/>
    <w:uiPriority w:val="99"/>
    <w:unhideWhenUsed/>
    <w:qFormat/>
    <w:pPr>
      <w:ind w:left="100" w:leftChars="2100"/>
    </w:p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ListContinue4">
    <w:name w:val="List Continue 4"/>
    <w:basedOn w:val="Normal"/>
    <w:uiPriority w:val="99"/>
    <w:unhideWhenUsed/>
    <w:qFormat/>
    <w:pPr>
      <w:spacing w:after="120"/>
      <w:ind w:left="1680" w:leftChars="800"/>
      <w:contextualSpacing/>
    </w:pPr>
  </w:style>
  <w:style w:type="paragraph" w:styleId="TOC4">
    <w:name w:val="toc 4"/>
    <w:basedOn w:val="Normal"/>
    <w:next w:val="Normal"/>
    <w:uiPriority w:val="39"/>
    <w:unhideWhenUsed/>
    <w:qFormat/>
    <w:pPr>
      <w:ind w:left="1260" w:leftChars="600"/>
    </w:pPr>
  </w:style>
  <w:style w:type="paragraph" w:styleId="IndexHeading">
    <w:name w:val="index heading"/>
    <w:basedOn w:val="Normal"/>
    <w:next w:val="Index1"/>
    <w:uiPriority w:val="99"/>
    <w:unhideWhenUsed/>
    <w:qFormat/>
    <w:rPr>
      <w:rFonts w:ascii="Cambria" w:hAnsi="Cambria"/>
      <w:b/>
      <w:bCs/>
    </w:rPr>
  </w:style>
  <w:style w:type="paragraph" w:styleId="Index1">
    <w:name w:val="index 1"/>
    <w:basedOn w:val="Normal"/>
    <w:next w:val="Normal"/>
    <w:uiPriority w:val="99"/>
    <w:unhideWhenUsed/>
    <w:qFormat/>
  </w:style>
  <w:style w:type="paragraph" w:styleId="Subtitle">
    <w:name w:val="Subtitle"/>
    <w:basedOn w:val="Normal"/>
    <w:next w:val="Normal"/>
    <w:link w:val="Char15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ListNumber5">
    <w:name w:val="List Number 5"/>
    <w:basedOn w:val="Normal"/>
    <w:uiPriority w:val="99"/>
    <w:unhideWhenUsed/>
    <w:qFormat/>
    <w:pPr>
      <w:numPr>
        <w:ilvl w:val="0"/>
        <w:numId w:val="10"/>
      </w:numPr>
      <w:contextualSpacing/>
    </w:pPr>
  </w:style>
  <w:style w:type="paragraph" w:styleId="List">
    <w:name w:val="List"/>
    <w:basedOn w:val="Normal"/>
    <w:uiPriority w:val="99"/>
    <w:unhideWhenUsed/>
    <w:qFormat/>
    <w:pPr>
      <w:ind w:left="200" w:hanging="200" w:hangingChars="200"/>
      <w:contextualSpacing/>
    </w:pPr>
  </w:style>
  <w:style w:type="paragraph" w:styleId="FootnoteText">
    <w:name w:val="footnote text"/>
    <w:basedOn w:val="Normal"/>
    <w:link w:val="Char16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2100" w:leftChars="1000"/>
    </w:pPr>
  </w:style>
  <w:style w:type="paragraph" w:styleId="List5">
    <w:name w:val="List 5"/>
    <w:basedOn w:val="Normal"/>
    <w:uiPriority w:val="99"/>
    <w:unhideWhenUsed/>
    <w:qFormat/>
    <w:pPr>
      <w:ind w:left="100" w:hanging="200" w:leftChars="800" w:hangingChars="200"/>
      <w:contextualSpacing/>
    </w:pPr>
  </w:style>
  <w:style w:type="paragraph" w:styleId="BodyTextIndent3">
    <w:name w:val="Body Text Indent 3"/>
    <w:basedOn w:val="Normal"/>
    <w:link w:val="3Char1"/>
    <w:uiPriority w:val="99"/>
    <w:unhideWhenUsed/>
    <w:qFormat/>
    <w:pPr>
      <w:spacing w:after="120"/>
      <w:ind w:left="420" w:leftChars="200"/>
    </w:pPr>
    <w:rPr>
      <w:sz w:val="16"/>
      <w:szCs w:val="16"/>
    </w:rPr>
  </w:style>
  <w:style w:type="paragraph" w:styleId="Index7">
    <w:name w:val="index 7"/>
    <w:basedOn w:val="Normal"/>
    <w:next w:val="Normal"/>
    <w:uiPriority w:val="99"/>
    <w:unhideWhenUsed/>
    <w:qFormat/>
    <w:pPr>
      <w:ind w:left="1200" w:leftChars="1200"/>
    </w:pPr>
  </w:style>
  <w:style w:type="paragraph" w:styleId="Index9">
    <w:name w:val="index 9"/>
    <w:basedOn w:val="Normal"/>
    <w:next w:val="Normal"/>
    <w:uiPriority w:val="99"/>
    <w:unhideWhenUsed/>
    <w:qFormat/>
    <w:pPr>
      <w:ind w:left="1600" w:leftChars="1600"/>
    </w:pPr>
  </w:style>
  <w:style w:type="paragraph" w:styleId="TableofFigures">
    <w:name w:val="table of figures"/>
    <w:basedOn w:val="Normal"/>
    <w:next w:val="Normal"/>
    <w:uiPriority w:val="99"/>
    <w:unhideWhenUsed/>
    <w:qFormat/>
    <w:pPr>
      <w:ind w:left="200" w:hanging="200" w:leftChars="200" w:hangingChars="200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TOC9">
    <w:name w:val="toc 9"/>
    <w:basedOn w:val="Normal"/>
    <w:next w:val="Normal"/>
    <w:uiPriority w:val="39"/>
    <w:unhideWhenUsed/>
    <w:qFormat/>
    <w:pPr>
      <w:ind w:left="3360" w:leftChars="1600"/>
    </w:pPr>
  </w:style>
  <w:style w:type="paragraph" w:styleId="BodyText2">
    <w:name w:val="Body Text 2"/>
    <w:basedOn w:val="Normal"/>
    <w:link w:val="2Char1"/>
    <w:uiPriority w:val="99"/>
    <w:unhideWhenUsed/>
    <w:qFormat/>
    <w:pPr>
      <w:spacing w:after="120" w:line="480" w:lineRule="auto"/>
    </w:pPr>
  </w:style>
  <w:style w:type="paragraph" w:styleId="List4">
    <w:name w:val="List 4"/>
    <w:basedOn w:val="Normal"/>
    <w:uiPriority w:val="99"/>
    <w:unhideWhenUsed/>
    <w:qFormat/>
    <w:pPr>
      <w:ind w:left="100" w:hanging="200" w:leftChars="600" w:hangingChars="20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840" w:leftChars="400"/>
      <w:contextualSpacing/>
    </w:pPr>
  </w:style>
  <w:style w:type="paragraph" w:styleId="MessageHeader">
    <w:name w:val="Message Header"/>
    <w:basedOn w:val="Normal"/>
    <w:link w:val="Char17"/>
    <w:uiPriority w:val="99"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 w:leftChars="500" w:hangingChars="500"/>
    </w:pPr>
    <w:rPr>
      <w:rFonts w:ascii="Cambria" w:hAnsi="Cambria"/>
      <w:sz w:val="24"/>
      <w:szCs w:val="24"/>
    </w:rPr>
  </w:style>
  <w:style w:type="paragraph" w:styleId="HTMLPreformatted">
    <w:name w:val="HTML Preformatted"/>
    <w:basedOn w:val="Normal"/>
    <w:link w:val="HTMLChar0"/>
    <w:uiPriority w:val="99"/>
    <w:unhideWhenUsed/>
    <w:qFormat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link w:val="Char18"/>
    <w:uiPriority w:val="99"/>
    <w:qFormat/>
    <w:pPr>
      <w:widowControl/>
      <w:spacing w:before="30" w:after="30" w:line="300" w:lineRule="auto"/>
      <w:jc w:val="left"/>
    </w:pPr>
    <w:rPr>
      <w:rFonts w:ascii="宋体" w:hAnsi="宋体"/>
      <w:kern w:val="0"/>
      <w:sz w:val="24"/>
      <w:szCs w:val="24"/>
    </w:r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260" w:leftChars="600"/>
      <w:contextualSpacing/>
    </w:pPr>
  </w:style>
  <w:style w:type="paragraph" w:styleId="Index2">
    <w:name w:val="index 2"/>
    <w:basedOn w:val="Normal"/>
    <w:next w:val="Normal"/>
    <w:uiPriority w:val="99"/>
    <w:unhideWhenUsed/>
    <w:qFormat/>
    <w:pPr>
      <w:ind w:left="200" w:leftChars="200"/>
    </w:pPr>
  </w:style>
  <w:style w:type="paragraph" w:styleId="Title">
    <w:name w:val="Title"/>
    <w:basedOn w:val="Normal"/>
    <w:next w:val="Normal"/>
    <w:link w:val="Char19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20"/>
    <w:uiPriority w:val="99"/>
    <w:unhideWhenUsed/>
    <w:qFormat/>
    <w:rPr>
      <w:b/>
      <w:bCs/>
      <w:kern w:val="2"/>
      <w:sz w:val="21"/>
      <w:szCs w:val="22"/>
    </w:rPr>
  </w:style>
  <w:style w:type="paragraph" w:styleId="BodyTextFirstIndent">
    <w:name w:val="Body Text First Indent"/>
    <w:basedOn w:val="BodyText"/>
    <w:link w:val="Char21"/>
    <w:uiPriority w:val="99"/>
    <w:unhideWhenUsed/>
    <w:qFormat/>
    <w:pPr>
      <w:shd w:val="clear" w:color="auto" w:fill="auto"/>
      <w:spacing w:after="120" w:line="240" w:lineRule="auto"/>
      <w:ind w:firstLine="420" w:firstLineChars="100"/>
      <w:jc w:val="both"/>
    </w:pPr>
    <w:rPr>
      <w:rFonts w:ascii="Calibri" w:hAnsi="Calibri"/>
      <w:kern w:val="2"/>
      <w:sz w:val="21"/>
      <w:szCs w:val="22"/>
    </w:rPr>
  </w:style>
  <w:style w:type="paragraph" w:styleId="BodyTextFirstIndent2">
    <w:name w:val="Body Text First Indent 2"/>
    <w:basedOn w:val="BodyTextIndent"/>
    <w:link w:val="2Char2"/>
    <w:uiPriority w:val="99"/>
    <w:unhideWhenUsed/>
    <w:qFormat/>
    <w:pPr>
      <w:ind w:firstLine="420" w:firstLineChars="20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qFormat/>
    <w:rPr>
      <w:sz w:val="21"/>
      <w:szCs w:val="21"/>
    </w:rPr>
  </w:style>
  <w:style w:type="character" w:customStyle="1" w:styleId="Char">
    <w:name w:val="宏文本 Char"/>
    <w:link w:val="Macro"/>
    <w:uiPriority w:val="99"/>
    <w:semiHidden/>
    <w:qFormat/>
    <w:rPr>
      <w:rFonts w:ascii="Courier New" w:hAnsi="Courier New" w:cs="Courier New"/>
      <w:kern w:val="2"/>
      <w:sz w:val="24"/>
      <w:szCs w:val="24"/>
    </w:rPr>
  </w:style>
  <w:style w:type="character" w:customStyle="1" w:styleId="1Char">
    <w:name w:val="标题 1 Char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link w:val="Heading2"/>
    <w:uiPriority w:val="9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Heading3"/>
    <w:uiPriority w:val="9"/>
    <w:semiHidden/>
    <w:qFormat/>
    <w:rPr>
      <w:b/>
      <w:bCs/>
      <w:kern w:val="2"/>
      <w:sz w:val="32"/>
      <w:szCs w:val="32"/>
    </w:rPr>
  </w:style>
  <w:style w:type="character" w:customStyle="1" w:styleId="4Char">
    <w:name w:val="标题 4 Char"/>
    <w:link w:val="Heading4"/>
    <w:uiPriority w:val="9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link w:val="Heading5"/>
    <w:uiPriority w:val="9"/>
    <w:semiHidden/>
    <w:qFormat/>
    <w:rPr>
      <w:b/>
      <w:bCs/>
      <w:kern w:val="2"/>
      <w:sz w:val="28"/>
      <w:szCs w:val="28"/>
    </w:rPr>
  </w:style>
  <w:style w:type="character" w:customStyle="1" w:styleId="6Char">
    <w:name w:val="标题 6 Char"/>
    <w:link w:val="Heading6"/>
    <w:uiPriority w:val="9"/>
    <w:semiHidden/>
    <w:qFormat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link w:val="Heading7"/>
    <w:uiPriority w:val="9"/>
    <w:semiHidden/>
    <w:qFormat/>
    <w:rPr>
      <w:b/>
      <w:bCs/>
      <w:kern w:val="2"/>
      <w:sz w:val="24"/>
      <w:szCs w:val="24"/>
    </w:rPr>
  </w:style>
  <w:style w:type="character" w:customStyle="1" w:styleId="8Char">
    <w:name w:val="标题 8 Char"/>
    <w:link w:val="Heading8"/>
    <w:uiPriority w:val="9"/>
    <w:semiHidden/>
    <w:qFormat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link w:val="Heading9"/>
    <w:uiPriority w:val="9"/>
    <w:semiHidden/>
    <w:qFormat/>
    <w:rPr>
      <w:rFonts w:ascii="Cambria" w:eastAsia="宋体" w:hAnsi="Cambria" w:cs="Times New Roman"/>
      <w:kern w:val="2"/>
      <w:sz w:val="21"/>
      <w:szCs w:val="21"/>
    </w:rPr>
  </w:style>
  <w:style w:type="character" w:customStyle="1" w:styleId="Char0">
    <w:name w:val="注释标题 Char"/>
    <w:link w:val="NoteHeading"/>
    <w:uiPriority w:val="99"/>
    <w:semiHidden/>
    <w:qFormat/>
    <w:rPr>
      <w:kern w:val="2"/>
      <w:sz w:val="21"/>
      <w:szCs w:val="22"/>
    </w:rPr>
  </w:style>
  <w:style w:type="character" w:customStyle="1" w:styleId="Char1">
    <w:name w:val="电子邮件签名 Char"/>
    <w:link w:val="E-mailSignature"/>
    <w:uiPriority w:val="99"/>
    <w:semiHidden/>
    <w:qFormat/>
    <w:rPr>
      <w:kern w:val="2"/>
      <w:sz w:val="21"/>
      <w:szCs w:val="22"/>
    </w:rPr>
  </w:style>
  <w:style w:type="character" w:customStyle="1" w:styleId="Char2">
    <w:name w:val="文档结构图 Char"/>
    <w:link w:val="DocumentMap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Char3">
    <w:name w:val="批注文字 Char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称呼 Char"/>
    <w:link w:val="Salutation"/>
    <w:uiPriority w:val="99"/>
    <w:semiHidden/>
    <w:qFormat/>
    <w:rPr>
      <w:kern w:val="2"/>
      <w:sz w:val="21"/>
      <w:szCs w:val="22"/>
    </w:rPr>
  </w:style>
  <w:style w:type="character" w:customStyle="1" w:styleId="3Char0">
    <w:name w:val="正文文本 3 Char"/>
    <w:link w:val="BodyText3"/>
    <w:uiPriority w:val="99"/>
    <w:semiHidden/>
    <w:qFormat/>
    <w:rPr>
      <w:kern w:val="2"/>
      <w:sz w:val="16"/>
      <w:szCs w:val="16"/>
    </w:rPr>
  </w:style>
  <w:style w:type="character" w:customStyle="1" w:styleId="Char5">
    <w:name w:val="结束语 Char"/>
    <w:link w:val="Closing"/>
    <w:uiPriority w:val="99"/>
    <w:semiHidden/>
    <w:qFormat/>
    <w:rPr>
      <w:kern w:val="2"/>
      <w:sz w:val="21"/>
      <w:szCs w:val="22"/>
    </w:rPr>
  </w:style>
  <w:style w:type="character" w:customStyle="1" w:styleId="Char6">
    <w:name w:val="正文文本 Char"/>
    <w:link w:val="BodyText"/>
    <w:qFormat/>
    <w:rPr>
      <w:rFonts w:ascii="宋体" w:hAnsi="Times New Roman"/>
      <w:sz w:val="18"/>
      <w:szCs w:val="18"/>
      <w:shd w:val="clear" w:color="auto" w:fill="FFFFFF"/>
    </w:rPr>
  </w:style>
  <w:style w:type="character" w:customStyle="1" w:styleId="Char7">
    <w:name w:val="正文文本缩进 Char"/>
    <w:link w:val="BodyTextIndent"/>
    <w:uiPriority w:val="99"/>
    <w:semiHidden/>
    <w:qFormat/>
    <w:rPr>
      <w:kern w:val="2"/>
      <w:sz w:val="21"/>
      <w:szCs w:val="22"/>
    </w:rPr>
  </w:style>
  <w:style w:type="character" w:customStyle="1" w:styleId="HTMLChar">
    <w:name w:val="HTML 地址 Char"/>
    <w:link w:val="HTMLAddress"/>
    <w:uiPriority w:val="99"/>
    <w:semiHidden/>
    <w:qFormat/>
    <w:rPr>
      <w:i/>
      <w:iCs/>
      <w:kern w:val="2"/>
      <w:sz w:val="21"/>
      <w:szCs w:val="22"/>
    </w:rPr>
  </w:style>
  <w:style w:type="character" w:customStyle="1" w:styleId="Char8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9">
    <w:name w:val="日期 Char"/>
    <w:link w:val="Date"/>
    <w:uiPriority w:val="99"/>
    <w:semiHidden/>
    <w:qFormat/>
    <w:rPr>
      <w:kern w:val="2"/>
      <w:sz w:val="21"/>
      <w:szCs w:val="22"/>
    </w:rPr>
  </w:style>
  <w:style w:type="character" w:customStyle="1" w:styleId="2Char0">
    <w:name w:val="正文文本缩进 2 Char"/>
    <w:link w:val="BodyTextIndent2"/>
    <w:uiPriority w:val="99"/>
    <w:semiHidden/>
    <w:qFormat/>
    <w:rPr>
      <w:kern w:val="2"/>
      <w:sz w:val="21"/>
      <w:szCs w:val="22"/>
    </w:rPr>
  </w:style>
  <w:style w:type="character" w:customStyle="1" w:styleId="Char10">
    <w:name w:val="尾注文本 Char"/>
    <w:link w:val="EndnoteText"/>
    <w:uiPriority w:val="99"/>
    <w:semiHidden/>
    <w:qFormat/>
    <w:rPr>
      <w:kern w:val="2"/>
      <w:sz w:val="21"/>
      <w:szCs w:val="22"/>
    </w:rPr>
  </w:style>
  <w:style w:type="character" w:customStyle="1" w:styleId="Char11">
    <w:name w:val="批注框文本 Char"/>
    <w:link w:val="BalloonText"/>
    <w:uiPriority w:val="99"/>
    <w:semiHidden/>
    <w:qFormat/>
    <w:rPr>
      <w:sz w:val="18"/>
      <w:szCs w:val="18"/>
    </w:rPr>
  </w:style>
  <w:style w:type="character" w:customStyle="1" w:styleId="Char12">
    <w:name w:val="页脚 Char"/>
    <w:link w:val="Footer"/>
    <w:uiPriority w:val="99"/>
    <w:qFormat/>
    <w:rPr>
      <w:sz w:val="18"/>
      <w:szCs w:val="18"/>
    </w:rPr>
  </w:style>
  <w:style w:type="character" w:customStyle="1" w:styleId="Char13">
    <w:name w:val="页眉 Char"/>
    <w:link w:val="Header"/>
    <w:uiPriority w:val="99"/>
    <w:qFormat/>
    <w:rPr>
      <w:sz w:val="18"/>
      <w:szCs w:val="18"/>
    </w:rPr>
  </w:style>
  <w:style w:type="character" w:customStyle="1" w:styleId="Char14">
    <w:name w:val="签名 Char"/>
    <w:link w:val="Signature"/>
    <w:uiPriority w:val="99"/>
    <w:semiHidden/>
    <w:qFormat/>
    <w:rPr>
      <w:kern w:val="2"/>
      <w:sz w:val="21"/>
      <w:szCs w:val="22"/>
    </w:rPr>
  </w:style>
  <w:style w:type="character" w:customStyle="1" w:styleId="Char15">
    <w:name w:val="副标题 Char"/>
    <w:link w:val="Subtitle"/>
    <w:uiPriority w:val="1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6">
    <w:name w:val="脚注文本 Char"/>
    <w:link w:val="FootnoteText"/>
    <w:uiPriority w:val="99"/>
    <w:semiHidden/>
    <w:qFormat/>
    <w:rPr>
      <w:kern w:val="2"/>
      <w:sz w:val="18"/>
      <w:szCs w:val="18"/>
    </w:rPr>
  </w:style>
  <w:style w:type="character" w:customStyle="1" w:styleId="3Char1">
    <w:name w:val="正文文本缩进 3 Char"/>
    <w:link w:val="BodyTextIndent3"/>
    <w:uiPriority w:val="99"/>
    <w:semiHidden/>
    <w:qFormat/>
    <w:rPr>
      <w:kern w:val="2"/>
      <w:sz w:val="16"/>
      <w:szCs w:val="16"/>
    </w:rPr>
  </w:style>
  <w:style w:type="character" w:customStyle="1" w:styleId="2Char1">
    <w:name w:val="正文文本 2 Char"/>
    <w:link w:val="BodyText2"/>
    <w:uiPriority w:val="99"/>
    <w:semiHidden/>
    <w:qFormat/>
    <w:rPr>
      <w:kern w:val="2"/>
      <w:sz w:val="21"/>
      <w:szCs w:val="22"/>
    </w:rPr>
  </w:style>
  <w:style w:type="character" w:customStyle="1" w:styleId="Char17">
    <w:name w:val="信息标题 Char"/>
    <w:link w:val="MessageHeader"/>
    <w:uiPriority w:val="99"/>
    <w:semiHidden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HTMLChar0">
    <w:name w:val="HTML 预设格式 Char"/>
    <w:link w:val="HTMLPreformatted"/>
    <w:uiPriority w:val="99"/>
    <w:semiHidden/>
    <w:qFormat/>
    <w:rPr>
      <w:rFonts w:ascii="Courier New" w:hAnsi="Courier New" w:cs="Courier New"/>
      <w:kern w:val="2"/>
    </w:rPr>
  </w:style>
  <w:style w:type="character" w:customStyle="1" w:styleId="Char18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9">
    <w:name w:val="标题 Char"/>
    <w:link w:val="Title"/>
    <w:uiPriority w:val="10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20">
    <w:name w:val="批注主题 Char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Char21">
    <w:name w:val="正文首行缩进 Char"/>
    <w:link w:val="BodyTextFirstIndent"/>
    <w:uiPriority w:val="99"/>
    <w:semiHidden/>
    <w:qFormat/>
    <w:rPr>
      <w:rFonts w:ascii="宋体" w:hAnsi="Times New Roman"/>
      <w:kern w:val="2"/>
      <w:sz w:val="21"/>
      <w:szCs w:val="22"/>
      <w:shd w:val="clear" w:color="auto" w:fill="FFFFFF"/>
    </w:rPr>
  </w:style>
  <w:style w:type="character" w:customStyle="1" w:styleId="2Char2">
    <w:name w:val="正文首行缩进 2 Char"/>
    <w:basedOn w:val="Char7"/>
    <w:link w:val="BodyTextFirstIndent2"/>
    <w:uiPriority w:val="99"/>
    <w:semiHidden/>
    <w:qFormat/>
  </w:style>
  <w:style w:type="character" w:customStyle="1" w:styleId="apple-converted-space">
    <w:name w:val="apple-converted-space"/>
    <w:qFormat/>
  </w:style>
  <w:style w:type="character" w:customStyle="1" w:styleId="pltixk">
    <w:name w:val="pl*tixk"/>
    <w:qFormat/>
  </w:style>
  <w:style w:type="character" w:customStyle="1" w:styleId="DefaultParagraphCharChar">
    <w:name w:val="DefaultParagraph Char Char"/>
    <w:link w:val="DefaultParagraph"/>
    <w:qFormat/>
    <w:rPr>
      <w:rFonts w:ascii="Times New Roman"/>
      <w:kern w:val="2"/>
      <w:sz w:val="21"/>
      <w:szCs w:val="22"/>
    </w:rPr>
  </w:style>
  <w:style w:type="paragraph" w:customStyle="1" w:styleId="DefaultParagraph">
    <w:name w:val="DefaultParagraph"/>
    <w:link w:val="DefaultParagraphCharChar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jyemathselector">
    <w:name w:val="jye_math_selector"/>
    <w:qFormat/>
    <w:rPr>
      <w:rFonts w:ascii="Times New Roman" w:hAnsi="Times New Roman" w:cs="Times New Roman" w:hint="default"/>
    </w:rPr>
  </w:style>
  <w:style w:type="character" w:customStyle="1" w:styleId="tnude">
    <w:name w:val="tn+ude"/>
    <w:basedOn w:val="DefaultParagraphFont"/>
    <w:qFormat/>
  </w:style>
  <w:style w:type="character" w:customStyle="1" w:styleId="Char22">
    <w:name w:val="明显引用 Char"/>
    <w:link w:val="IntenseQuote"/>
    <w:uiPriority w:val="30"/>
    <w:qFormat/>
    <w:rPr>
      <w:b/>
      <w:bCs/>
      <w:i/>
      <w:iCs/>
      <w:color w:val="4F81BD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22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23">
    <w:name w:val="引用 Char"/>
    <w:link w:val="Quote"/>
    <w:uiPriority w:val="29"/>
    <w:qFormat/>
    <w:rPr>
      <w:i/>
      <w:iCs/>
      <w:color w:val="000000"/>
      <w:kern w:val="2"/>
      <w:sz w:val="21"/>
      <w:szCs w:val="22"/>
    </w:rPr>
  </w:style>
  <w:style w:type="paragraph" w:styleId="Quote">
    <w:name w:val="Quote"/>
    <w:basedOn w:val="Normal"/>
    <w:next w:val="Normal"/>
    <w:link w:val="Char23"/>
    <w:uiPriority w:val="29"/>
    <w:qFormat/>
    <w:rPr>
      <w:i/>
      <w:iCs/>
      <w:color w:val="000000"/>
    </w:rPr>
  </w:style>
  <w:style w:type="character" w:customStyle="1" w:styleId="0Char">
    <w:name w:val="正文_0 Char"/>
    <w:link w:val="00"/>
    <w:qFormat/>
    <w:rPr>
      <w:kern w:val="2"/>
      <w:sz w:val="21"/>
      <w:szCs w:val="22"/>
    </w:rPr>
  </w:style>
  <w:style w:type="paragraph" w:customStyle="1" w:styleId="00">
    <w:name w:val="正文_0_0"/>
    <w:link w:val="0Char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Char0">
    <w:name w:val="普通(网站)_0 Char"/>
    <w:link w:val="0"/>
    <w:qFormat/>
    <w:locked/>
    <w:rPr>
      <w:rFonts w:ascii="宋体" w:hAnsi="宋体"/>
      <w:sz w:val="24"/>
      <w:szCs w:val="24"/>
    </w:rPr>
  </w:style>
  <w:style w:type="paragraph" w:customStyle="1" w:styleId="0">
    <w:name w:val="普通(网站)_0"/>
    <w:basedOn w:val="01"/>
    <w:link w:val="0Char0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01">
    <w:name w:val="正文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1Char1">
    <w:name w:val="标题1 Char1"/>
    <w:link w:val="02"/>
    <w:qFormat/>
    <w:locked/>
    <w:rPr>
      <w:rFonts w:ascii="宋体" w:eastAsia="宋体" w:hAnsi="Courier New" w:cs="Courier New"/>
      <w:szCs w:val="21"/>
    </w:rPr>
  </w:style>
  <w:style w:type="paragraph" w:customStyle="1" w:styleId="02">
    <w:name w:val="纯文本_0"/>
    <w:basedOn w:val="Normal"/>
    <w:link w:val="1Char1"/>
    <w:qFormat/>
    <w:rPr>
      <w:rFonts w:ascii="宋体" w:hAnsi="Courier New"/>
      <w:kern w:val="0"/>
      <w:sz w:val="20"/>
      <w:szCs w:val="21"/>
    </w:rPr>
  </w:style>
  <w:style w:type="character" w:styleId="PlaceholderText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libri" w:hAnsi="Calibri"/>
    </w:rPr>
  </w:style>
  <w:style w:type="paragraph" w:customStyle="1" w:styleId="TOC10">
    <w:name w:val="TOC 标题1"/>
    <w:basedOn w:val="Heading1"/>
    <w:next w:val="Normal"/>
    <w:uiPriority w:val="39"/>
    <w:qFormat/>
    <w:pPr>
      <w:outlineLvl w:val="9"/>
    </w:pPr>
  </w:style>
  <w:style w:type="paragraph" w:customStyle="1" w:styleId="1">
    <w:name w:val="列出段落1"/>
    <w:basedOn w:val="Normal"/>
    <w:qFormat/>
    <w:pPr>
      <w:ind w:firstLine="420" w:firstLineChars="200"/>
    </w:pPr>
    <w:rPr>
      <w:rFonts w:ascii="Calibri" w:hAnsi="Calibri"/>
      <w:szCs w:val="21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">
    <w:name w:val="书目1"/>
    <w:basedOn w:val="Normal"/>
    <w:next w:val="Normal"/>
    <w:uiPriority w:val="37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23510030110001111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1921</Words>
  <Characters>10954</Characters>
  <Application>Microsoft Office Word</Application>
  <DocSecurity>0</DocSecurity>
  <Lines>91</Lines>
  <Paragraphs>25</Paragraphs>
  <ScaleCrop>false</ScaleCrop>
  <Company/>
  <LinksUpToDate>false</LinksUpToDate>
  <CharactersWithSpaces>12850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2021-12-13T08:18:00Z</dcterms:created>
  <dcterms:modified xsi:type="dcterms:W3CDTF">2024-02-17T01:40:09Z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