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班主任管理育人先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进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事迹材料合集</w:t>
      </w:r>
      <w:r>
        <w:rPr>
          <w:rFonts w:ascii="宋体" w:eastAsia="黑体" w:cs="宋体"/>
          <w:b/>
          <w:sz w:val="40"/>
          <w:bdr w:val="none" w:sz="0" w:space="0" w:color="auto"/>
        </w:rPr>
        <w:t>11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是身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入社会，大家一定都接触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事迹材料吧，事迹材料是指党政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机</w:t>
      </w:r>
      <w:r>
        <w:rPr>
          <w:rFonts w:ascii="宋体" w:eastAsia="宋体" w:hAnsi="SimSun" w:cs="宋体"/>
          <w:sz w:val="28"/>
          <w:bdr w:val="none" w:sz="0" w:space="0" w:color="auto"/>
        </w:rPr>
        <w:t>关为</w:t>
      </w:r>
      <w:r>
        <w:rPr>
          <w:rFonts w:ascii="宋体" w:eastAsia="宋体" w:hAnsi="MS Mincho" w:cs="宋体"/>
          <w:sz w:val="28"/>
          <w:bdr w:val="none" w:sz="0" w:space="0" w:color="auto"/>
        </w:rPr>
        <w:t>了弘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正气，表彰先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位具有突出事迹的集体和个人整理出的文字宣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材料。写事迹材料的注意事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多，你确定会写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大家收集的班主任管理育人先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班主任管理育人先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小王，女，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族，中共党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1987</w:t>
      </w:r>
      <w:r>
        <w:rPr>
          <w:rFonts w:ascii="宋体" w:eastAsia="宋体" w:hAnsi="MS Mincho" w:cs="宋体"/>
          <w:sz w:val="28"/>
          <w:bdr w:val="none" w:sz="0" w:space="0" w:color="auto"/>
        </w:rPr>
        <w:t>年出生，双学位本科学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陕</w:t>
      </w:r>
      <w:r>
        <w:rPr>
          <w:rFonts w:ascii="宋体" w:eastAsia="宋体" w:hAnsi="MS Mincho" w:cs="宋体"/>
          <w:sz w:val="28"/>
          <w:bdr w:val="none" w:sz="0" w:space="0" w:color="auto"/>
        </w:rPr>
        <w:t>西省教学能手。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取不断超越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小王同志从事教育教学工作以来，忠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于党的教育事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人不倦。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以一个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准要求自己，工作勤勤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、兢兢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持出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勤，干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点，从不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到早退。以校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同志，在平凡的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位上做出了不平凡的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。在多年的教育教学中，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了不断提高自己的政治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水平，适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下的教育工作要求，在教学中她不</w:t>
      </w:r>
      <w:r>
        <w:rPr>
          <w:rFonts w:ascii="宋体" w:eastAsia="宋体" w:hAnsi="SimSun" w:cs="宋体"/>
          <w:sz w:val="28"/>
          <w:bdr w:val="none" w:sz="0" w:space="0" w:color="auto"/>
        </w:rPr>
        <w:t>错过</w:t>
      </w:r>
      <w:r>
        <w:rPr>
          <w:rFonts w:ascii="宋体" w:eastAsia="宋体" w:hAnsi="MS Mincho" w:cs="宋体"/>
          <w:sz w:val="28"/>
          <w:bdr w:val="none" w:sz="0" w:space="0" w:color="auto"/>
        </w:rPr>
        <w:t>任何一个可以提升自身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政治学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和政治活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，向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真写心得体会。工作期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，她既教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又育人，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行思想品德教育，教育学生做人要自立自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人正直；在学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新，待人要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厚，做事要有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任心；在生活上要勤</w:t>
      </w:r>
      <w:r>
        <w:rPr>
          <w:rFonts w:ascii="宋体" w:eastAsia="宋体" w:hAnsi="SimSun" w:cs="宋体"/>
          <w:sz w:val="28"/>
          <w:bdr w:val="none" w:sz="0" w:space="0" w:color="auto"/>
        </w:rPr>
        <w:t>劳节俭</w:t>
      </w:r>
      <w:r>
        <w:rPr>
          <w:rFonts w:ascii="宋体" w:eastAsia="宋体" w:hAnsi="MS Mincho" w:cs="宋体"/>
          <w:sz w:val="28"/>
          <w:bdr w:val="none" w:sz="0" w:space="0" w:color="auto"/>
        </w:rPr>
        <w:t>，生活</w:t>
      </w:r>
      <w:r>
        <w:rPr>
          <w:rFonts w:ascii="宋体" w:eastAsia="宋体" w:hAnsi="SimSun" w:cs="宋体"/>
          <w:sz w:val="28"/>
          <w:bdr w:val="none" w:sz="0" w:space="0" w:color="auto"/>
        </w:rPr>
        <w:t>俭</w:t>
      </w:r>
      <w:r>
        <w:rPr>
          <w:rFonts w:ascii="宋体" w:eastAsia="宋体" w:hAnsi="MS Mincho" w:cs="宋体"/>
          <w:sz w:val="28"/>
          <w:bdr w:val="none" w:sz="0" w:space="0" w:color="auto"/>
        </w:rPr>
        <w:t>朴。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常教育学生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人民，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集体，做一个社会主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合格的接班人。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真教学潜心教研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，她不断地刻苦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真研究教材教法，研究新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准，注重多方位培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学生的能力和学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学生因材施教。她的教学思路清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晰透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，耐心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味；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解深入浅出，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精雕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琢的示范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学生无私忘我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源于母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，却盛于母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这种细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理性的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，它能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醒学生身上一切美好的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们扬</w:t>
      </w:r>
      <w:r>
        <w:rPr>
          <w:rFonts w:ascii="宋体" w:eastAsia="宋体" w:hAnsi="MS Mincho" w:cs="宋体"/>
          <w:sz w:val="28"/>
          <w:bdr w:val="none" w:sz="0" w:space="0" w:color="auto"/>
        </w:rPr>
        <w:t>帆前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。小王老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在教育教学工作中，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就了一双敏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的眼睛、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成了一</w:t>
      </w:r>
      <w:r>
        <w:rPr>
          <w:rFonts w:ascii="宋体" w:eastAsia="宋体" w:hAnsi="SimSun" w:cs="宋体"/>
          <w:sz w:val="28"/>
          <w:bdr w:val="none" w:sz="0" w:space="0" w:color="auto"/>
        </w:rPr>
        <w:t>颗细</w:t>
      </w:r>
      <w:r>
        <w:rPr>
          <w:rFonts w:ascii="宋体" w:eastAsia="宋体" w:hAnsi="MS Mincho" w:cs="宋体"/>
          <w:sz w:val="28"/>
          <w:bdr w:val="none" w:sz="0" w:space="0" w:color="auto"/>
        </w:rPr>
        <w:t>微的心，能及</w:t>
      </w:r>
      <w:r>
        <w:rPr>
          <w:rFonts w:ascii="宋体" w:eastAsia="宋体" w:hAnsi="SimSun" w:cs="宋体"/>
          <w:sz w:val="28"/>
          <w:bdr w:val="none" w:sz="0" w:space="0" w:color="auto"/>
        </w:rPr>
        <w:t>时发现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学生身上的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、存在的异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，并能及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正、教育、培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，使之沿着健康的道路前行。在尤老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所在的班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洋溢着一股暖流，似一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风细</w:t>
      </w:r>
      <w:r>
        <w:rPr>
          <w:rFonts w:ascii="宋体" w:eastAsia="宋体" w:hAnsi="MS Mincho" w:cs="宋体"/>
          <w:sz w:val="28"/>
          <w:bdr w:val="none" w:sz="0" w:space="0" w:color="auto"/>
        </w:rPr>
        <w:t>雨，感染着整个班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四、一分耕耘一份收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有雨有阳光，有汗有泪有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笑。小王同志在教学上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得了学生和家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的普遍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誉，多次受到上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的表彰。他相信没有最好，只有更好。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都是她未来工作的新的起点，她也将会不断完善自身的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学校的教育教学工作做出更大的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献。十二年年的教育生涯，她始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守着一腔</w:t>
      </w:r>
      <w:r>
        <w:rPr>
          <w:rFonts w:ascii="宋体" w:eastAsia="宋体" w:hAnsi="SimSun" w:cs="宋体"/>
          <w:sz w:val="28"/>
          <w:bdr w:val="none" w:sz="0" w:space="0" w:color="auto"/>
        </w:rPr>
        <w:t>热诚</w:t>
      </w:r>
      <w:r>
        <w:rPr>
          <w:rFonts w:ascii="宋体" w:eastAsia="宋体" w:hAnsi="MS Mincho" w:cs="宋体"/>
          <w:sz w:val="28"/>
          <w:bdr w:val="none" w:sz="0" w:space="0" w:color="auto"/>
        </w:rPr>
        <w:t>一腔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太阳底下最光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，她也将无怨无悔地耕耘在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片土地上，</w:t>
      </w:r>
      <w:r>
        <w:rPr>
          <w:rFonts w:ascii="宋体" w:eastAsia="宋体" w:hAnsi="SimSun" w:cs="宋体"/>
          <w:sz w:val="28"/>
          <w:bdr w:val="none" w:sz="0" w:space="0" w:color="auto"/>
        </w:rPr>
        <w:t>让娇</w:t>
      </w:r>
      <w:r>
        <w:rPr>
          <w:rFonts w:ascii="宋体" w:eastAsia="宋体" w:hAnsi="MS Mincho" w:cs="宋体"/>
          <w:sz w:val="28"/>
          <w:bdr w:val="none" w:sz="0" w:space="0" w:color="auto"/>
        </w:rPr>
        <w:t>嫩的生命之花永</w:t>
      </w:r>
      <w:r>
        <w:rPr>
          <w:rFonts w:ascii="宋体" w:eastAsia="宋体" w:hAnsi="SimSun" w:cs="宋体"/>
          <w:sz w:val="28"/>
          <w:bdr w:val="none" w:sz="0" w:space="0" w:color="auto"/>
        </w:rPr>
        <w:t>远绽</w:t>
      </w:r>
      <w:r>
        <w:rPr>
          <w:rFonts w:ascii="宋体" w:eastAsia="宋体" w:hAnsi="MS Mincho" w:cs="宋体"/>
          <w:sz w:val="28"/>
          <w:bdr w:val="none" w:sz="0" w:space="0" w:color="auto"/>
        </w:rPr>
        <w:t>放在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希望的沃土上！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班主任管理育人先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教育是人生一段温暖的修行，是一份良心的事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的一生都是在寂静中守望着那片麦田，等待着麦浪</w:t>
      </w:r>
      <w:r>
        <w:rPr>
          <w:rFonts w:ascii="宋体" w:eastAsia="宋体" w:hAnsi="SimSun" w:cs="宋体"/>
          <w:sz w:val="28"/>
          <w:bdr w:val="none" w:sz="0" w:space="0" w:color="auto"/>
        </w:rPr>
        <w:t>滚滚</w:t>
      </w:r>
      <w:r>
        <w:rPr>
          <w:rFonts w:ascii="宋体" w:eastAsia="宋体" w:hAnsi="MS Mincho" w:cs="宋体"/>
          <w:sz w:val="28"/>
          <w:bdr w:val="none" w:sz="0" w:space="0" w:color="auto"/>
        </w:rPr>
        <w:t>，期盼着放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冯</w:t>
      </w:r>
      <w:r>
        <w:rPr>
          <w:rFonts w:ascii="宋体" w:eastAsia="宋体" w:hAnsi="MS Mincho" w:cs="宋体"/>
          <w:sz w:val="28"/>
          <w:bdr w:val="none" w:sz="0" w:space="0" w:color="auto"/>
        </w:rPr>
        <w:t>，女，本科学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，高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1992</w:t>
      </w:r>
      <w:r>
        <w:rPr>
          <w:rFonts w:ascii="宋体" w:eastAsia="宋体" w:hAnsi="MS Mincho" w:cs="宋体"/>
          <w:sz w:val="28"/>
          <w:bdr w:val="none" w:sz="0" w:space="0" w:color="auto"/>
        </w:rPr>
        <w:t>年入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年入党。教了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年的小学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文，当了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年的班主任。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小学教学副校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兼三年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科学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程。从</w:t>
      </w:r>
      <w:r>
        <w:rPr>
          <w:rFonts w:ascii="宋体" w:eastAsia="宋体" w:cs="宋体"/>
          <w:sz w:val="28"/>
          <w:bdr w:val="none" w:sz="0" w:space="0" w:color="auto"/>
        </w:rPr>
        <w:t>1992</w:t>
      </w:r>
      <w:r>
        <w:rPr>
          <w:rFonts w:ascii="宋体" w:eastAsia="宋体" w:hAnsi="MS Mincho" w:cs="宋体"/>
          <w:sz w:val="28"/>
          <w:bdr w:val="none" w:sz="0" w:space="0" w:color="auto"/>
        </w:rPr>
        <w:t>年就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于伊金霍洛旗霍洛湾煤</w:t>
      </w:r>
      <w:r>
        <w:rPr>
          <w:rFonts w:ascii="宋体" w:eastAsia="宋体" w:hAnsi="SimSun" w:cs="宋体"/>
          <w:sz w:val="28"/>
          <w:bdr w:val="none" w:sz="0" w:space="0" w:color="auto"/>
        </w:rPr>
        <w:t>矿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幼儿园的保教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，到伊旗石圪台煤</w:t>
      </w:r>
      <w:r>
        <w:rPr>
          <w:rFonts w:ascii="宋体" w:eastAsia="宋体" w:hAnsi="SimSun" w:cs="宋体"/>
          <w:sz w:val="28"/>
          <w:bdr w:val="none" w:sz="0" w:space="0" w:color="auto"/>
        </w:rPr>
        <w:t>矿</w:t>
      </w:r>
      <w:r>
        <w:rPr>
          <w:rFonts w:ascii="宋体" w:eastAsia="宋体" w:hAnsi="MS Mincho" w:cs="宋体"/>
          <w:sz w:val="28"/>
          <w:bdr w:val="none" w:sz="0" w:space="0" w:color="auto"/>
        </w:rPr>
        <w:t>子弟学校的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，到伊旗</w:t>
      </w:r>
      <w:r>
        <w:rPr>
          <w:rFonts w:ascii="宋体" w:eastAsia="宋体" w:hAnsi="SimSun" w:cs="宋体"/>
          <w:sz w:val="28"/>
          <w:bdr w:val="none" w:sz="0" w:space="0" w:color="auto"/>
        </w:rPr>
        <w:t>乌兰</w:t>
      </w:r>
      <w:r>
        <w:rPr>
          <w:rFonts w:ascii="宋体" w:eastAsia="宋体" w:hAnsi="MS Mincho" w:cs="宋体"/>
          <w:sz w:val="28"/>
          <w:bdr w:val="none" w:sz="0" w:space="0" w:color="auto"/>
        </w:rPr>
        <w:t>木</w:t>
      </w:r>
      <w:r>
        <w:rPr>
          <w:rFonts w:ascii="宋体" w:eastAsia="宋体" w:hAnsi="SimSun" w:cs="宋体"/>
          <w:sz w:val="28"/>
          <w:bdr w:val="none" w:sz="0" w:space="0" w:color="auto"/>
        </w:rPr>
        <w:t>伦</w:t>
      </w:r>
      <w:r>
        <w:rPr>
          <w:rFonts w:ascii="宋体" w:eastAsia="宋体" w:hAnsi="MS Mincho" w:cs="宋体"/>
          <w:sz w:val="28"/>
          <w:bdr w:val="none" w:sz="0" w:space="0" w:color="auto"/>
        </w:rPr>
        <w:t>小学，到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在就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于伊旗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小学，从一名保教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长为语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、班主任、教研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主任、教学副校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，在伊金霍洛旗基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土上</w:t>
      </w:r>
      <w:r>
        <w:rPr>
          <w:rFonts w:ascii="宋体" w:eastAsia="宋体" w:hAnsi="SimSun" w:cs="宋体"/>
          <w:sz w:val="28"/>
          <w:bdr w:val="none" w:sz="0" w:space="0" w:color="auto"/>
        </w:rPr>
        <w:t>辗转</w:t>
      </w:r>
      <w:r>
        <w:rPr>
          <w:rFonts w:ascii="宋体" w:eastAsia="宋体" w:hAnsi="MS Mincho" w:cs="宋体"/>
          <w:sz w:val="28"/>
          <w:bdr w:val="none" w:sz="0" w:space="0" w:color="auto"/>
        </w:rPr>
        <w:t>了三十年。春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化雨三十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，情洒教</w:t>
      </w:r>
      <w:r>
        <w:rPr>
          <w:rFonts w:ascii="宋体" w:eastAsia="宋体" w:hAnsi="SimSun" w:cs="宋体"/>
          <w:sz w:val="28"/>
          <w:bdr w:val="none" w:sz="0" w:space="0" w:color="auto"/>
        </w:rPr>
        <w:t>坛</w:t>
      </w:r>
      <w:r>
        <w:rPr>
          <w:rFonts w:ascii="宋体" w:eastAsia="宋体" w:hAnsi="MS Mincho" w:cs="宋体"/>
          <w:sz w:val="28"/>
          <w:bdr w:val="none" w:sz="0" w:space="0" w:color="auto"/>
        </w:rPr>
        <w:t>不言悔。从曾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的意气</w:t>
      </w:r>
      <w:r>
        <w:rPr>
          <w:rFonts w:ascii="宋体" w:eastAsia="宋体" w:hAnsi="SimSun" w:cs="宋体"/>
          <w:sz w:val="28"/>
          <w:bdr w:val="none" w:sz="0" w:space="0" w:color="auto"/>
        </w:rPr>
        <w:t>风发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在的两</w:t>
      </w:r>
      <w:r>
        <w:rPr>
          <w:rFonts w:ascii="宋体" w:eastAsia="宋体" w:hAnsi="SimSun" w:cs="宋体"/>
          <w:sz w:val="28"/>
          <w:bdr w:val="none" w:sz="0" w:space="0" w:color="auto"/>
        </w:rPr>
        <w:t>鬓</w:t>
      </w:r>
      <w:r>
        <w:rPr>
          <w:rFonts w:ascii="宋体" w:eastAsia="宋体" w:hAnsi="MS Mincho" w:cs="宋体"/>
          <w:sz w:val="28"/>
          <w:bdr w:val="none" w:sz="0" w:space="0" w:color="auto"/>
        </w:rPr>
        <w:t>染霜，把青春无怨无悔地奉献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了神圣的教育事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。扎根基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教学一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三十年，在平凡的教育教学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位上她恪尽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守、孜孜不倦，三十年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心守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，不忘初心，三十年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心付出，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物无声；她用最朴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践行着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教育是份良心的事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的教育信条，任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月斗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星移，默默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写着季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；寒来暑往，她始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守那份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久弥新的教育情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她一直都是位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要写一手漂亮的字，更注重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阅读兴</w:t>
      </w:r>
      <w:r>
        <w:rPr>
          <w:rFonts w:ascii="宋体" w:eastAsia="宋体" w:hAnsi="MS Mincho" w:cs="宋体"/>
          <w:sz w:val="28"/>
          <w:bdr w:val="none" w:sz="0" w:space="0" w:color="auto"/>
        </w:rPr>
        <w:t>趣，她可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挖空心思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，从四年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始建立班</w:t>
      </w:r>
      <w:r>
        <w:rPr>
          <w:rFonts w:ascii="宋体" w:eastAsia="宋体" w:hAnsi="SimSun" w:cs="宋体"/>
          <w:sz w:val="28"/>
          <w:bdr w:val="none" w:sz="0" w:space="0" w:color="auto"/>
        </w:rPr>
        <w:t>级师</w:t>
      </w:r>
      <w:r>
        <w:rPr>
          <w:rFonts w:ascii="宋体" w:eastAsia="宋体" w:hAnsi="MS Mincho" w:cs="宋体"/>
          <w:sz w:val="28"/>
          <w:bdr w:val="none" w:sz="0" w:space="0" w:color="auto"/>
        </w:rPr>
        <w:t>生共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，摸索如何和学生共同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整本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有效地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导读课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阅读课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成果分享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后拓展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并用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的方式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搭建了充分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和分享交流的平台。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天下午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后的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，是她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读时间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了一次次的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，一次次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无反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持，到了六年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把中国古代四大名著全部共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完成。近三年的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丰富了孩子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的文学常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，更形成了良好的</w:t>
      </w:r>
      <w:r>
        <w:rPr>
          <w:rFonts w:ascii="宋体" w:eastAsia="宋体" w:hAnsi="SimSun" w:cs="宋体"/>
          <w:sz w:val="28"/>
          <w:bdr w:val="none" w:sz="0" w:space="0" w:color="auto"/>
        </w:rPr>
        <w:t>阅读习惯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到下了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能看到一群孩子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在她身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火朝天</w:t>
      </w:r>
      <w:r>
        <w:rPr>
          <w:rFonts w:ascii="宋体" w:eastAsia="宋体" w:hAnsi="SimSun" w:cs="宋体"/>
          <w:sz w:val="28"/>
          <w:bdr w:val="none" w:sz="0" w:space="0" w:color="auto"/>
        </w:rPr>
        <w:t>讲书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热闹场</w:t>
      </w:r>
      <w:r>
        <w:rPr>
          <w:rFonts w:ascii="宋体" w:eastAsia="宋体" w:hAnsi="MS Mincho" w:cs="宋体"/>
          <w:sz w:val="28"/>
          <w:bdr w:val="none" w:sz="0" w:space="0" w:color="auto"/>
        </w:rPr>
        <w:t>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育人，成了她一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。她就像那毫不起眼的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路石，没有天翻地覆，没有</w:t>
      </w:r>
      <w:r>
        <w:rPr>
          <w:rFonts w:ascii="宋体" w:eastAsia="宋体" w:hAnsi="SimSun" w:cs="宋体"/>
          <w:sz w:val="28"/>
          <w:bdr w:val="none" w:sz="0" w:space="0" w:color="auto"/>
        </w:rPr>
        <w:t>轰轰</w:t>
      </w:r>
      <w:r>
        <w:rPr>
          <w:rFonts w:ascii="宋体" w:eastAsia="宋体" w:hAnsi="MS Mincho" w:cs="宋体"/>
          <w:sz w:val="28"/>
          <w:bdr w:val="none" w:sz="0" w:space="0" w:color="auto"/>
        </w:rPr>
        <w:t>烈烈。日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一日，年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一年，一届又一届，在平凡的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位上辛勤耕耘，默默付出，只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在繁茂的田野，翻</w:t>
      </w:r>
      <w:r>
        <w:rPr>
          <w:rFonts w:ascii="宋体" w:eastAsia="宋体" w:hAnsi="SimSun" w:cs="宋体"/>
          <w:sz w:val="28"/>
          <w:bdr w:val="none" w:sz="0" w:space="0" w:color="auto"/>
        </w:rPr>
        <w:t>滚</w:t>
      </w:r>
      <w:r>
        <w:rPr>
          <w:rFonts w:ascii="宋体" w:eastAsia="宋体" w:hAnsi="MS Mincho" w:cs="宋体"/>
          <w:sz w:val="28"/>
          <w:bdr w:val="none" w:sz="0" w:space="0" w:color="auto"/>
        </w:rPr>
        <w:t>起金黄色的麦浪。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班主任管理育人先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，女，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族，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年至今在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中心小学任教，在此期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一直担任班主任工作，深知班主任工作是多</w:t>
      </w:r>
      <w:r>
        <w:rPr>
          <w:rFonts w:ascii="宋体" w:eastAsia="宋体" w:hAnsi="SimSun" w:cs="宋体"/>
          <w:sz w:val="28"/>
          <w:bdr w:val="none" w:sz="0" w:space="0" w:color="auto"/>
        </w:rPr>
        <w:t>么艰</w:t>
      </w:r>
      <w:r>
        <w:rPr>
          <w:rFonts w:ascii="宋体" w:eastAsia="宋体" w:hAnsi="MS Mincho" w:cs="宋体"/>
          <w:sz w:val="28"/>
          <w:bdr w:val="none" w:sz="0" w:space="0" w:color="auto"/>
        </w:rPr>
        <w:t>巨而又重要。我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一届接到班主任工作，都尽心尽力地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当一名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秀的班主任而努力。在工作期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我付出了辛勤的汗水，收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了可喜的成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些年充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的工作生活，我真的无怨无悔！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一、真心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学生，以身作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学校是个寄宿制学校，班上除了走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有从各个村来的寄宿学生。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些寄宿学生有不少是留守儿童。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离父母，又出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在外，致使他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心里十分脆弱。他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有的很自卑、孤僻；有的在生活上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不能完全自理。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耐心地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，在生活上也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注了更多的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，我会耐心地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病情，并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去医院治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尚小的孩子我会帮孩子洗衣服并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予一些生活用品，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孩子感受到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二、广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言路，注重与家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沟通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家校沟通。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此，我除了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个学期例行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会不定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了解到学生在学校期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，并征求家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，共同商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管理好学生。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三、追求卓越，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常言道：要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学生一杯水，自己要有一桶水。我深深体会到，在当今科研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教，呼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反思型教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、研究型教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的新形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名青年教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是不竭之泉，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奔涌出清新的、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着斑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色彩的溪流。在教育教学作中，我兢兢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，尽力献出自己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和份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心。广泛汲取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反思，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念，捕捉新的教学信息，我常向同科老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，借</w:t>
      </w:r>
      <w:r>
        <w:rPr>
          <w:rFonts w:ascii="宋体" w:eastAsia="宋体" w:hAnsi="SimSun" w:cs="宋体"/>
          <w:sz w:val="28"/>
          <w:bdr w:val="none" w:sz="0" w:space="0" w:color="auto"/>
        </w:rPr>
        <w:t>鉴优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秀的教学方法，提高自己的教学能力和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平。在学校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和各位同事的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情帮助下，我的教学工作取得了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名教育工作者，我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毫没有懈怠，也不敢懈怠，我深知后面的路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。在今后的教育教学工作中，我将立足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真搞好教学，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展学校的教育教学，在教育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片田园里勤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耕耘，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极探索，奉献我悔的青春。我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痴心一片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不悔，只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桃李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班主任管理育人先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，男，生于</w:t>
      </w:r>
      <w:r>
        <w:rPr>
          <w:rFonts w:ascii="宋体" w:eastAsia="宋体" w:cs="宋体"/>
          <w:sz w:val="28"/>
          <w:bdr w:val="none" w:sz="0" w:space="0" w:color="auto"/>
        </w:rPr>
        <w:t>1977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月，道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五中高中政治高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、高三班主任、政教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主任。他在工作中勇挑重担，不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把政教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的安全、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风纪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成教育等工作做得有声有色，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出色地担任高中多个班的政治教学工作。同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十分突出。在班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管理工作中，他特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以德育人、制度管人，重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学生的自主管理、自主学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凝聚力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围浓</w:t>
      </w:r>
      <w:r>
        <w:rPr>
          <w:rFonts w:ascii="宋体" w:eastAsia="宋体" w:hAnsi="MS Mincho" w:cs="宋体"/>
          <w:sz w:val="28"/>
          <w:bdr w:val="none" w:sz="0" w:space="0" w:color="auto"/>
        </w:rPr>
        <w:t>厚，学生思想道德素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高，行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良好。所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届高三（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）班，</w:t>
      </w:r>
      <w:r>
        <w:rPr>
          <w:rFonts w:ascii="宋体" w:eastAsia="宋体" w:cs="宋体"/>
          <w:sz w:val="28"/>
          <w:bdr w:val="none" w:sz="0" w:space="0" w:color="auto"/>
        </w:rPr>
        <w:t>39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届生参加高考，本科上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下了道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五中高中班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最高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。他以一己之力，完成了多人才能完成的工作。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年、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政府</w:t>
      </w:r>
      <w:r>
        <w:rPr>
          <w:rFonts w:ascii="宋体" w:eastAsia="宋体" w:hAnsi="SimSun" w:cs="宋体"/>
          <w:sz w:val="28"/>
          <w:bdr w:val="none" w:sz="0" w:space="0" w:color="auto"/>
        </w:rPr>
        <w:t>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年被</w:t>
      </w:r>
      <w:r>
        <w:rPr>
          <w:rFonts w:ascii="宋体" w:eastAsia="宋体" w:hAnsi="SimSun" w:cs="宋体"/>
          <w:sz w:val="28"/>
          <w:bdr w:val="none" w:sz="0" w:space="0" w:color="auto"/>
        </w:rPr>
        <w:t>评为创卫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班主任管理育人先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光如白</w:t>
      </w:r>
      <w:r>
        <w:rPr>
          <w:rFonts w:ascii="宋体" w:eastAsia="宋体" w:hAnsi="SimSun" w:cs="宋体"/>
          <w:sz w:val="28"/>
          <w:bdr w:val="none" w:sz="0" w:space="0" w:color="auto"/>
        </w:rPr>
        <w:t>驹过</w:t>
      </w:r>
      <w:r>
        <w:rPr>
          <w:rFonts w:ascii="宋体" w:eastAsia="宋体" w:hAnsi="MS Mincho" w:cs="宋体"/>
          <w:sz w:val="28"/>
          <w:bdr w:val="none" w:sz="0" w:space="0" w:color="auto"/>
        </w:rPr>
        <w:t>隙，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从事班主任工作已三年有余。回望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光，她百感交集。她一直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苏联</w:t>
      </w:r>
      <w:r>
        <w:rPr>
          <w:rFonts w:ascii="宋体" w:eastAsia="宋体" w:hAnsi="MS Mincho" w:cs="宋体"/>
          <w:sz w:val="28"/>
          <w:bdr w:val="none" w:sz="0" w:space="0" w:color="auto"/>
        </w:rPr>
        <w:t>教育家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柯的至理名言：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就没有教育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程中，她也懂得了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表一定要有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任心、耐心和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心。她知道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条路任重而道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，但她将始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爱坚</w:t>
      </w:r>
      <w:r>
        <w:rPr>
          <w:rFonts w:ascii="宋体" w:eastAsia="宋体" w:hAnsi="MS Mincho" w:cs="宋体"/>
          <w:sz w:val="28"/>
          <w:bdr w:val="none" w:sz="0" w:space="0" w:color="auto"/>
        </w:rPr>
        <w:t>守，静待花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一、不忘初心，勤学善思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她始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以一名共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格要求自己，以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情投身教育管理工作。勤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好学的她利用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，潜心学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儿童心理学，研究教育方法，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帮助她解决了管理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程中存在的很多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。她始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保持着一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童心，始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保持着阳光的微笑，始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情、担当、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，加上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的信任、同事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的支持，她的班主任之路走得越来越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。她的孩子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越来越努力，集体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誉感和凝聚力在不断增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，她所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也因此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等称号。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二、身正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范，彰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价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著名教育家陶行知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与孩子相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刻刻注意言行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止。小学生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很敏感，一句温暖的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极有可能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上一位老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，但一句不堪入耳的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也可能会挫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极性。即使孩子明知故犯，她也会冷静地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最恰当的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心服口服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天早上都会主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与孩子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好，就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一日，班里的孩子都已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成向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敬礼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。她看到走廊上的垃圾，会不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起来，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或多或少地感染了一些孩子，他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捡</w:t>
      </w:r>
      <w:r>
        <w:rPr>
          <w:rFonts w:ascii="宋体" w:eastAsia="宋体" w:hAnsi="MS Mincho" w:cs="宋体"/>
          <w:sz w:val="28"/>
          <w:bdr w:val="none" w:sz="0" w:space="0" w:color="auto"/>
        </w:rPr>
        <w:t>垃圾。她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身教，潜移默化地影响着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，浸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育人，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物无声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者都知道，大多数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是非常乖巧懂事的，但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有一些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刺的蓓蕾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会刺疼你、割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你。有的孩子从小身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在不被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境里，他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完全信任老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；有的孩子一直被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会故意犯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引起老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的注意。作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班主任的她，曾也被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着，但她始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相信用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能感化学生。当学生随意做了不文明手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，她会教育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生展示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以弥</w:t>
      </w:r>
      <w:r>
        <w:rPr>
          <w:rFonts w:ascii="宋体" w:eastAsia="宋体" w:hAnsi="SimSun" w:cs="宋体"/>
          <w:sz w:val="28"/>
          <w:bdr w:val="none" w:sz="0" w:space="0" w:color="auto"/>
        </w:rPr>
        <w:t>补过错</w:t>
      </w:r>
      <w:r>
        <w:rPr>
          <w:rFonts w:ascii="宋体" w:eastAsia="宋体" w:hAnsi="MS Mincho" w:cs="宋体"/>
          <w:sz w:val="28"/>
          <w:bdr w:val="none" w:sz="0" w:space="0" w:color="auto"/>
        </w:rPr>
        <w:t>。当两个学生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生冲突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，她会帮助他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的方式化解矛盾。她常常在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聆听孩子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的分享，与孩子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越来越信任她、尊重她、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戴她。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眼里有光，心中有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，甘将心血化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将是她始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班主任管理育人先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我叫小蔡，男，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月出生，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月参加工作以来，一直担任班主任工作。八年的班主任工作，我全心全意地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一届学生，通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多年的精心、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心、潜心的教育，培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，我深深体会到工作的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辛与重要，所以我不断地学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心理学、教育学和德育思想理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践中摸索行之有效的班主任工作方法，得出了如下的体会：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一、精耕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作，精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在多年的班主任管理中，我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不苟，要求自己做到面面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到。俗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不以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矩，不成方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接到一个班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，我都会花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大精力抓学生的行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任八年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096</w:t>
      </w:r>
      <w:r>
        <w:rPr>
          <w:rFonts w:ascii="宋体" w:eastAsia="宋体" w:hAnsi="MS Mincho" w:cs="宋体"/>
          <w:sz w:val="28"/>
          <w:bdr w:val="none" w:sz="0" w:space="0" w:color="auto"/>
        </w:rPr>
        <w:t>班班主任，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于学生初中入学后，我就注重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生、守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律等思想方面的教育。我</w:t>
      </w:r>
      <w:r>
        <w:rPr>
          <w:rFonts w:ascii="宋体" w:eastAsia="宋体" w:hAnsi="SimSun" w:cs="宋体"/>
          <w:sz w:val="28"/>
          <w:bdr w:val="none" w:sz="0" w:space="0" w:color="auto"/>
        </w:rPr>
        <w:t>还动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筋，充分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教室内板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的教育作用，采用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长树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之星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。我注意培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班干部，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学生毛遂自荐，鼓励学生挑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自我，超越自我，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立良好的自信心，各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动跃跃</w:t>
      </w:r>
      <w:r>
        <w:rPr>
          <w:rFonts w:ascii="宋体" w:eastAsia="宋体" w:hAnsi="MS Mincho" w:cs="宋体"/>
          <w:sz w:val="28"/>
          <w:bdr w:val="none" w:sz="0" w:space="0" w:color="auto"/>
        </w:rPr>
        <w:t>欲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，因此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了不少孩子的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光点。孩子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了争取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秀，都暗暗</w:t>
      </w:r>
      <w:r>
        <w:rPr>
          <w:rFonts w:ascii="宋体" w:eastAsia="宋体" w:hAnsi="SimSun" w:cs="宋体"/>
          <w:sz w:val="28"/>
          <w:bdr w:val="none" w:sz="0" w:space="0" w:color="auto"/>
        </w:rPr>
        <w:t>较劲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以高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准来要求自己，看到同学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的点点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，我的喜悦不言而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方面，我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合学校活</w:t>
      </w:r>
      <w:r>
        <w:rPr>
          <w:rFonts w:ascii="宋体" w:eastAsia="宋体" w:hAnsi="SimSun" w:cs="宋体"/>
          <w:sz w:val="28"/>
          <w:bdr w:val="none" w:sz="0" w:space="0" w:color="auto"/>
        </w:rPr>
        <w:t>动组织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，很多同学在比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中脱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而出。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了激励孩子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在班内分成了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成果采用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励的形式，如到月考或半个学期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现较</w:t>
      </w:r>
      <w:r>
        <w:rPr>
          <w:rFonts w:ascii="宋体" w:eastAsia="宋体" w:hAnsi="MS Mincho" w:cs="宋体"/>
          <w:sz w:val="28"/>
          <w:bdr w:val="none" w:sz="0" w:space="0" w:color="auto"/>
        </w:rPr>
        <w:t>好的小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进步较</w:t>
      </w:r>
      <w:r>
        <w:rPr>
          <w:rFonts w:ascii="宋体" w:eastAsia="宋体" w:hAnsi="MS Mincho" w:cs="宋体"/>
          <w:sz w:val="28"/>
          <w:bdr w:val="none" w:sz="0" w:space="0" w:color="auto"/>
        </w:rPr>
        <w:t>大的同学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励一次，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更多的同学有前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爱为桥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学生，就教育不好孩子。在学校里，与学生一起生活交往最多的就是班主任。所以，作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一名初中班主任，学生正是可塑最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候，所以在学生的学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生活中教</w:t>
      </w:r>
      <w:r>
        <w:rPr>
          <w:rFonts w:ascii="宋体" w:eastAsia="宋体" w:hAnsi="SimSun" w:cs="宋体"/>
          <w:sz w:val="28"/>
          <w:bdr w:val="none" w:sz="0" w:space="0" w:color="auto"/>
        </w:rPr>
        <w:t>师应该给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更广泛的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。下面我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。我班上有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一个特殊的孩子，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言表达方面与一般孩子存在很大差距，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说话总</w:t>
      </w:r>
      <w:r>
        <w:rPr>
          <w:rFonts w:ascii="宋体" w:eastAsia="宋体" w:hAnsi="MS Mincho" w:cs="宋体"/>
          <w:sz w:val="28"/>
          <w:bdr w:val="none" w:sz="0" w:space="0" w:color="auto"/>
        </w:rPr>
        <w:t>有些口吃，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了解，在小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候就有点自悲，所以不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与同学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交流，口吃的毛病才越来越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重。打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之后，我上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他表达的机会，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是先易后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他明白他很重要。而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次他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或回答</w:t>
      </w:r>
      <w:r>
        <w:rPr>
          <w:rFonts w:ascii="宋体" w:eastAsia="宋体" w:hAnsi="SimSun" w:cs="宋体"/>
          <w:sz w:val="28"/>
          <w:bdr w:val="none" w:sz="0" w:space="0" w:color="auto"/>
        </w:rPr>
        <w:t>问题时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全班同学理解他的</w:t>
      </w:r>
      <w:r>
        <w:rPr>
          <w:rFonts w:ascii="宋体" w:eastAsia="宋体" w:hAnsi="SimSun" w:cs="宋体"/>
          <w:sz w:val="28"/>
          <w:bdr w:val="none" w:sz="0" w:space="0" w:color="auto"/>
        </w:rPr>
        <w:t>难处</w:t>
      </w:r>
      <w:r>
        <w:rPr>
          <w:rFonts w:ascii="宋体" w:eastAsia="宋体" w:hAnsi="MS Mincho" w:cs="宋体"/>
          <w:sz w:val="28"/>
          <w:bdr w:val="none" w:sz="0" w:space="0" w:color="auto"/>
        </w:rPr>
        <w:t>，耐心地听他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完，当他</w:t>
      </w:r>
      <w:r>
        <w:rPr>
          <w:rFonts w:ascii="宋体" w:eastAsia="宋体" w:hAnsi="SimSun" w:cs="宋体"/>
          <w:sz w:val="28"/>
          <w:bdr w:val="none" w:sz="0" w:space="0" w:color="auto"/>
        </w:rPr>
        <w:t>紧张时</w:t>
      </w:r>
      <w:r>
        <w:rPr>
          <w:rFonts w:ascii="宋体" w:eastAsia="宋体" w:hAnsi="MS Mincho" w:cs="宋体"/>
          <w:sz w:val="28"/>
          <w:bdr w:val="none" w:sz="0" w:space="0" w:color="auto"/>
        </w:rPr>
        <w:t>我微笑着鼓励他慢慢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名同学取得了很大的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个班主任在工作中都会遇到后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然只是少数，但他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往往集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多缺点于一身，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来很多麻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容易犯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，而且改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来之后极容易再犯。</w:t>
      </w:r>
      <w:r>
        <w:rPr>
          <w:rFonts w:ascii="宋体" w:eastAsia="宋体" w:hAnsi="SimSun" w:cs="宋体"/>
          <w:sz w:val="28"/>
          <w:bdr w:val="none" w:sz="0" w:space="0" w:color="auto"/>
        </w:rPr>
        <w:t>针对这样</w:t>
      </w:r>
      <w:r>
        <w:rPr>
          <w:rFonts w:ascii="宋体" w:eastAsia="宋体" w:hAnsi="MS Mincho" w:cs="宋体"/>
          <w:sz w:val="28"/>
          <w:bdr w:val="none" w:sz="0" w:space="0" w:color="auto"/>
        </w:rPr>
        <w:t>的情况，我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是用我的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容去温暖学生的心灵，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学生知道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是可以原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的，并引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把自己的缺点找出来，然后逐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精湛，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，我在教学上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筋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，虚心学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代新的教学方法，及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，耐心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https://d.book118.com/236144153011010055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36144153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班主任管理育人先进事迹材料合集11篇</dc:title>
  <dc:subject>无论是身处学校还是步入社会，大家一定都接触过事迹材料吧，事迹材料是指党政军机关为了弘扬正气，表彰先进，推动工作，对本单位具有突出事迹的集体和个人整理出的文字宣传材料。写事迹材料的注意事项有许多，你确定</dc:subject>
  <cp:keywords>班主任管理育人先进事迹材料</cp:keywords>
  <cp:revision>0</cp:revision>
</cp:coreProperties>
</file>