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SimSun" w:cs="宋体"/>
          <w:b/>
          <w:sz w:val="40"/>
        </w:rPr>
        <w:t>实</w:t>
      </w:r>
      <w:r>
        <w:rPr>
          <w:rFonts w:ascii="宋体" w:eastAsia="黑体" w:hAnsi="MS Mincho" w:cs="宋体"/>
          <w:b/>
          <w:sz w:val="40"/>
        </w:rPr>
        <w:t>用的小学第二学期工作</w:t>
      </w:r>
      <w:r>
        <w:rPr>
          <w:rFonts w:ascii="宋体" w:eastAsia="黑体" w:hAnsi="SimSun" w:cs="宋体"/>
          <w:b/>
          <w:sz w:val="40"/>
        </w:rPr>
        <w:t>计</w:t>
      </w:r>
      <w:r>
        <w:rPr>
          <w:rFonts w:ascii="宋体" w:eastAsia="黑体" w:hAnsi="MS Mincho" w:cs="宋体"/>
          <w:b/>
          <w:sz w:val="40"/>
        </w:rPr>
        <w:t>划</w:t>
      </w:r>
      <w:r>
        <w:rPr>
          <w:rFonts w:ascii="宋体" w:eastAsia="黑体" w:hAnsi="SimSun" w:cs="宋体"/>
          <w:b/>
          <w:sz w:val="40"/>
        </w:rPr>
        <w:t>汇总</w:t>
      </w:r>
      <w:r>
        <w:rPr>
          <w:rFonts w:ascii="宋体" w:eastAsia="黑体" w:cs="宋体"/>
          <w:b/>
          <w:sz w:val="40"/>
        </w:rPr>
        <w:t>9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得太快，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人猝不及防，我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的工作又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入新的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一起努力，写一份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划吧。那</w:t>
      </w:r>
      <w:r>
        <w:rPr>
          <w:rFonts w:ascii="宋体" w:eastAsia="宋体" w:hAnsi="SimSun" w:cs="宋体"/>
          <w:sz w:val="28"/>
        </w:rPr>
        <w:t>么计</w:t>
      </w:r>
      <w:r>
        <w:rPr>
          <w:rFonts w:ascii="宋体" w:eastAsia="宋体" w:hAnsi="MS Mincho" w:cs="宋体"/>
          <w:sz w:val="28"/>
        </w:rPr>
        <w:t>划怎</w:t>
      </w:r>
      <w:r>
        <w:rPr>
          <w:rFonts w:ascii="宋体" w:eastAsia="宋体" w:hAnsi="SimSun" w:cs="宋体"/>
          <w:sz w:val="28"/>
        </w:rPr>
        <w:t>么拟</w:t>
      </w:r>
      <w:r>
        <w:rPr>
          <w:rFonts w:ascii="宋体" w:eastAsia="宋体" w:hAnsi="MS Mincho" w:cs="宋体"/>
          <w:sz w:val="28"/>
        </w:rPr>
        <w:t>定才能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它最大的作用呢？以下是小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帮大家整理的小学第二学期工作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篇，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一、工作目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、根据学校工作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划，提高全体学生的心理素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学生的潜能，培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向上的心理品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学生人格的健全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、具体目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：使学生不断正确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自我，增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控自我、承受挫折的能力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学生健全的人格和良好的个性心理品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少数有心理困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或心理障碍的学生，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予科学有效的心理咨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尽快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脱障碍，提高心理健康水平，增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自我教育能力。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室，力求使之成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合格的</w:t>
      </w:r>
      <w:r>
        <w:rPr>
          <w:rFonts w:ascii="宋体" w:eastAsia="宋体" w:cs="宋体"/>
          <w:sz w:val="28"/>
        </w:rPr>
        <w:t>`“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花园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二、内容与途径：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、学校心理健康教育</w:t>
      </w:r>
      <w:r>
        <w:rPr>
          <w:rFonts w:ascii="宋体" w:eastAsia="宋体" w:hAnsi="SimSun" w:cs="宋体"/>
          <w:b/>
          <w:bCs/>
          <w:sz w:val="28"/>
        </w:rPr>
        <w:t>队</w:t>
      </w:r>
      <w:r>
        <w:rPr>
          <w:rFonts w:ascii="宋体" w:eastAsia="宋体" w:hAnsi="MS Mincho" w:cs="宋体"/>
          <w:b/>
          <w:bCs/>
          <w:sz w:val="28"/>
        </w:rPr>
        <w:t>伍建</w:t>
      </w:r>
      <w:r>
        <w:rPr>
          <w:rFonts w:ascii="宋体" w:eastAsia="宋体" w:hAnsi="SimSun" w:cs="宋体"/>
          <w:b/>
          <w:bCs/>
          <w:sz w:val="28"/>
        </w:rPr>
        <w:t>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目前我校已有心理咨</w:t>
      </w:r>
      <w:r>
        <w:rPr>
          <w:rFonts w:ascii="宋体" w:eastAsia="宋体" w:hAnsi="SimSun" w:cs="宋体"/>
          <w:sz w:val="28"/>
        </w:rPr>
        <w:t>询师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名，参加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正式培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，本学期，我校心理健康教育将会以沙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、个案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等形式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、学校心理健康教育的方式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b/>
          <w:bCs/>
          <w:sz w:val="28"/>
        </w:rPr>
        <w:t>A.</w:t>
      </w:r>
      <w:r>
        <w:rPr>
          <w:rFonts w:ascii="宋体" w:eastAsia="宋体" w:hAnsi="SimSun" w:cs="宋体"/>
          <w:b/>
          <w:bCs/>
          <w:sz w:val="28"/>
        </w:rPr>
        <w:t>开设</w:t>
      </w:r>
      <w:r>
        <w:rPr>
          <w:rFonts w:ascii="宋体" w:eastAsia="宋体" w:hAnsi="MS Mincho" w:cs="宋体"/>
          <w:b/>
          <w:bCs/>
          <w:sz w:val="28"/>
        </w:rPr>
        <w:t>各年</w:t>
      </w:r>
      <w:r>
        <w:rPr>
          <w:rFonts w:ascii="宋体" w:eastAsia="宋体" w:hAnsi="SimSun" w:cs="宋体"/>
          <w:b/>
          <w:bCs/>
          <w:sz w:val="28"/>
        </w:rPr>
        <w:t>级专题讲</w:t>
      </w:r>
      <w:r>
        <w:rPr>
          <w:rFonts w:ascii="宋体" w:eastAsia="宋体" w:hAnsi="MS Mincho" w:cs="宋体"/>
          <w:b/>
          <w:bCs/>
          <w:sz w:val="28"/>
        </w:rPr>
        <w:t>座。</w:t>
      </w:r>
      <w:r>
        <w:rPr>
          <w:rFonts w:ascii="宋体" w:eastAsia="宋体" w:hAnsi="MS Mincho" w:cs="宋体"/>
          <w:sz w:val="28"/>
        </w:rPr>
        <w:t>在全校各年</w:t>
      </w:r>
      <w:r>
        <w:rPr>
          <w:rFonts w:ascii="宋体" w:eastAsia="宋体" w:hAnsi="SimSun" w:cs="宋体"/>
          <w:sz w:val="28"/>
        </w:rPr>
        <w:t>级开设</w:t>
      </w:r>
      <w:r>
        <w:rPr>
          <w:rFonts w:ascii="宋体" w:eastAsia="宋体" w:hAnsi="MS Mincho" w:cs="宋体"/>
          <w:sz w:val="28"/>
        </w:rPr>
        <w:t>心理</w:t>
      </w:r>
      <w:r>
        <w:rPr>
          <w:rFonts w:ascii="宋体" w:eastAsia="宋体" w:hAnsi="SimSun" w:cs="宋体"/>
          <w:sz w:val="28"/>
        </w:rPr>
        <w:t>辅导讲</w:t>
      </w:r>
      <w:r>
        <w:rPr>
          <w:rFonts w:ascii="宋体" w:eastAsia="宋体" w:hAnsi="MS Mincho" w:cs="宋体"/>
          <w:sz w:val="28"/>
        </w:rPr>
        <w:t>座，帮助学生掌握一般的心理保健知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良好的心理素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B.</w:t>
      </w:r>
      <w:r>
        <w:rPr>
          <w:rFonts w:ascii="宋体" w:eastAsia="宋体" w:hAnsi="MS Mincho" w:cs="宋体"/>
          <w:b/>
          <w:bCs/>
          <w:sz w:val="28"/>
        </w:rPr>
        <w:t>个</w:t>
      </w:r>
      <w:r>
        <w:rPr>
          <w:rFonts w:ascii="宋体" w:eastAsia="宋体" w:hAnsi="SimSun" w:cs="宋体"/>
          <w:b/>
          <w:bCs/>
          <w:sz w:val="28"/>
        </w:rPr>
        <w:t>别</w:t>
      </w:r>
      <w:r>
        <w:rPr>
          <w:rFonts w:ascii="宋体" w:eastAsia="宋体" w:hAnsi="MS Mincho" w:cs="宋体"/>
          <w:b/>
          <w:bCs/>
          <w:sz w:val="28"/>
        </w:rPr>
        <w:t>咨</w:t>
      </w:r>
      <w:r>
        <w:rPr>
          <w:rFonts w:ascii="宋体" w:eastAsia="宋体" w:hAnsi="SimSun" w:cs="宋体"/>
          <w:b/>
          <w:bCs/>
          <w:sz w:val="28"/>
        </w:rPr>
        <w:t>询</w:t>
      </w:r>
      <w:r>
        <w:rPr>
          <w:rFonts w:ascii="宋体" w:eastAsia="宋体" w:hAnsi="MS Mincho" w:cs="宋体"/>
          <w:b/>
          <w:bCs/>
          <w:sz w:val="28"/>
        </w:rPr>
        <w:t>与</w:t>
      </w:r>
      <w:r>
        <w:rPr>
          <w:rFonts w:ascii="宋体" w:eastAsia="宋体" w:hAnsi="SimSun" w:cs="宋体"/>
          <w:b/>
          <w:bCs/>
          <w:sz w:val="28"/>
        </w:rPr>
        <w:t>辅导</w:t>
      </w:r>
      <w:r>
        <w:rPr>
          <w:rFonts w:ascii="宋体" w:eastAsia="宋体" w:hAnsi="MS Mincho" w:cs="宋体"/>
          <w:b/>
          <w:bCs/>
          <w:sz w:val="28"/>
        </w:rPr>
        <w:t>。</w:t>
      </w:r>
      <w:r>
        <w:rPr>
          <w:rFonts w:ascii="宋体" w:eastAsia="宋体" w:hAnsi="SimSun" w:cs="宋体"/>
          <w:sz w:val="28"/>
        </w:rPr>
        <w:t>继续开</w:t>
      </w:r>
      <w:r>
        <w:rPr>
          <w:rFonts w:ascii="宋体" w:eastAsia="宋体" w:hAnsi="MS Mincho" w:cs="宋体"/>
          <w:sz w:val="28"/>
        </w:rPr>
        <w:t>放心理咨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室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行个</w:t>
      </w:r>
      <w:r>
        <w:rPr>
          <w:rFonts w:ascii="宋体" w:eastAsia="宋体" w:hAnsi="SimSun" w:cs="宋体"/>
          <w:sz w:val="28"/>
        </w:rPr>
        <w:t>别辅导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一的沟通方式，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问题给</w:t>
      </w:r>
      <w:r>
        <w:rPr>
          <w:rFonts w:ascii="宋体" w:eastAsia="宋体" w:hAnsi="MS Mincho" w:cs="宋体"/>
          <w:sz w:val="28"/>
        </w:rPr>
        <w:t>予直接的指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，排解心理困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探索有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的心理行</w:t>
      </w:r>
      <w:r>
        <w:rPr>
          <w:rFonts w:ascii="宋体" w:eastAsia="宋体" w:hAnsi="SimSun" w:cs="宋体"/>
          <w:sz w:val="28"/>
        </w:rPr>
        <w:t>为问题进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诊</w:t>
      </w:r>
      <w:r>
        <w:rPr>
          <w:rFonts w:ascii="宋体" w:eastAsia="宋体" w:hAnsi="MS Mincho" w:cs="宋体"/>
          <w:sz w:val="28"/>
        </w:rPr>
        <w:t>断、</w:t>
      </w:r>
      <w:r>
        <w:rPr>
          <w:rFonts w:ascii="宋体" w:eastAsia="宋体" w:hAnsi="SimSun" w:cs="宋体"/>
          <w:sz w:val="28"/>
        </w:rPr>
        <w:t>矫</w:t>
      </w:r>
      <w:r>
        <w:rPr>
          <w:rFonts w:ascii="宋体" w:eastAsia="宋体" w:hAnsi="MS Mincho" w:cs="宋体"/>
          <w:sz w:val="28"/>
        </w:rPr>
        <w:t>治的有效途径。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有心理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的学生，要及</w:t>
      </w:r>
      <w:r>
        <w:rPr>
          <w:rFonts w:ascii="宋体" w:eastAsia="宋体" w:hAnsi="SimSun" w:cs="宋体"/>
          <w:sz w:val="28"/>
        </w:rPr>
        <w:t>时识别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辅导转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C.</w:t>
      </w:r>
      <w:r>
        <w:rPr>
          <w:rFonts w:ascii="宋体" w:eastAsia="宋体" w:hAnsi="MS Mincho" w:cs="宋体"/>
          <w:b/>
          <w:bCs/>
          <w:sz w:val="28"/>
        </w:rPr>
        <w:t>在班</w:t>
      </w:r>
      <w:r>
        <w:rPr>
          <w:rFonts w:ascii="宋体" w:eastAsia="宋体" w:hAnsi="SimSun" w:cs="宋体"/>
          <w:b/>
          <w:bCs/>
          <w:sz w:val="28"/>
        </w:rPr>
        <w:t>级设</w:t>
      </w:r>
      <w:r>
        <w:rPr>
          <w:rFonts w:ascii="宋体" w:eastAsia="宋体" w:hAnsi="MS Mincho" w:cs="宋体"/>
          <w:b/>
          <w:bCs/>
          <w:sz w:val="28"/>
        </w:rPr>
        <w:t>置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心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花园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，搭起学校心理咨</w:t>
      </w:r>
      <w:r>
        <w:rPr>
          <w:rFonts w:ascii="宋体" w:eastAsia="宋体" w:hAnsi="SimSun" w:cs="宋体"/>
          <w:b/>
          <w:bCs/>
          <w:sz w:val="28"/>
        </w:rPr>
        <w:t>询</w:t>
      </w:r>
      <w:r>
        <w:rPr>
          <w:rFonts w:ascii="宋体" w:eastAsia="宋体" w:hAnsi="MS Mincho" w:cs="宋体"/>
          <w:b/>
          <w:bCs/>
          <w:sz w:val="28"/>
        </w:rPr>
        <w:t>室和班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同学之</w:t>
      </w:r>
      <w:r>
        <w:rPr>
          <w:rFonts w:ascii="宋体" w:eastAsia="宋体" w:hAnsi="SimSun" w:cs="宋体"/>
          <w:b/>
          <w:bCs/>
          <w:sz w:val="28"/>
        </w:rPr>
        <w:t>间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桥</w:t>
      </w:r>
      <w:r>
        <w:rPr>
          <w:rFonts w:ascii="宋体" w:eastAsia="宋体" w:hAnsi="MS Mincho" w:cs="宋体"/>
          <w:b/>
          <w:bCs/>
          <w:sz w:val="28"/>
        </w:rPr>
        <w:t>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D.</w:t>
      </w:r>
      <w:r>
        <w:rPr>
          <w:rFonts w:ascii="宋体" w:eastAsia="宋体" w:hAnsi="MS Mincho" w:cs="宋体"/>
          <w:b/>
          <w:bCs/>
          <w:sz w:val="28"/>
        </w:rPr>
        <w:t>把心理健康教育</w:t>
      </w:r>
      <w:r>
        <w:rPr>
          <w:rFonts w:ascii="宋体" w:eastAsia="宋体" w:hAnsi="SimSun" w:cs="宋体"/>
          <w:b/>
          <w:bCs/>
          <w:sz w:val="28"/>
        </w:rPr>
        <w:t>贯</w:t>
      </w:r>
      <w:r>
        <w:rPr>
          <w:rFonts w:ascii="宋体" w:eastAsia="宋体" w:hAnsi="MS Mincho" w:cs="宋体"/>
          <w:b/>
          <w:bCs/>
          <w:sz w:val="28"/>
        </w:rPr>
        <w:t>穿在学校教育教学活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之中。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符合心理健康教育所要求的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境，注重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在教育教学中人格魅力和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表的作用，建立起民主平等、相互尊重的新型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E.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通学校与家庭同</w:t>
      </w:r>
      <w:r>
        <w:rPr>
          <w:rFonts w:ascii="宋体" w:eastAsia="宋体" w:hAnsi="SimSun" w:cs="宋体"/>
          <w:b/>
          <w:bCs/>
          <w:sz w:val="28"/>
        </w:rPr>
        <w:t>步实</w:t>
      </w:r>
      <w:r>
        <w:rPr>
          <w:rFonts w:ascii="宋体" w:eastAsia="宋体" w:hAnsi="MS Mincho" w:cs="宋体"/>
          <w:b/>
          <w:bCs/>
          <w:sz w:val="28"/>
        </w:rPr>
        <w:t>施心理健康教育的渠道。</w:t>
      </w:r>
      <w:r>
        <w:rPr>
          <w:rFonts w:ascii="宋体" w:eastAsia="宋体" w:hAnsi="MS Mincho" w:cs="宋体"/>
          <w:sz w:val="28"/>
        </w:rPr>
        <w:t>配合学校德育工作，利用家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学校等途径指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长转变观</w:t>
      </w:r>
      <w:r>
        <w:rPr>
          <w:rFonts w:ascii="宋体" w:eastAsia="宋体" w:hAnsi="MS Mincho" w:cs="宋体"/>
          <w:sz w:val="28"/>
        </w:rPr>
        <w:t>念，了解和掌握心理健康教育的方法，注重自身良好心理素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造家庭心理健康教育的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境，以家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的品格行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影响孩子，是孩子成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具体工作安排如下：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主要工作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二月份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、班主任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心理健康知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，和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部教育主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、沈永芬老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全校老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行一次全面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三月份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展心理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、袁先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</w:t>
      </w:r>
      <w:r>
        <w:rPr>
          <w:rFonts w:ascii="宋体" w:eastAsia="宋体" w:hAnsi="SimSun" w:cs="宋体"/>
          <w:sz w:val="28"/>
        </w:rPr>
        <w:t>专题辅导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四月份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、部分学生出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不明确状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，班主任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谭</w:t>
      </w:r>
      <w:r>
        <w:rPr>
          <w:rFonts w:ascii="宋体" w:eastAsia="宋体" w:hAnsi="MS Mincho" w:cs="宋体"/>
          <w:sz w:val="28"/>
        </w:rPr>
        <w:t>春香老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</w:t>
      </w:r>
      <w:r>
        <w:rPr>
          <w:rFonts w:ascii="宋体" w:eastAsia="宋体" w:hAnsi="SimSun" w:cs="宋体"/>
          <w:sz w:val="28"/>
        </w:rPr>
        <w:t>专题辅导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五月份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、健康的人</w:t>
      </w:r>
      <w:r>
        <w:rPr>
          <w:rFonts w:ascii="宋体" w:eastAsia="宋体" w:hAnsi="SimSun" w:cs="宋体"/>
          <w:sz w:val="28"/>
        </w:rPr>
        <w:t>际关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专题辅导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六月份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合六年</w:t>
      </w:r>
      <w:r>
        <w:rPr>
          <w:rFonts w:ascii="宋体" w:eastAsia="宋体" w:hAnsi="SimSun" w:cs="宋体"/>
          <w:sz w:val="28"/>
        </w:rPr>
        <w:t>级实际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展心理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：你最想成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的人。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贯彻实</w:t>
      </w:r>
      <w:r>
        <w:rPr>
          <w:rFonts w:ascii="宋体" w:eastAsia="宋体" w:hAnsi="MS Mincho" w:cs="宋体"/>
          <w:sz w:val="28"/>
        </w:rPr>
        <w:t>施《体育工作条例》，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行《体育教学大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提高体育管理，体育教学水平。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以《学校体育工作条例》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体育工作的基本法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cs="宋体"/>
          <w:sz w:val="28"/>
        </w:rPr>
        <w:t>&amp;“</w:t>
      </w:r>
      <w:r>
        <w:rPr>
          <w:rFonts w:ascii="宋体" w:eastAsia="宋体" w:hAnsi="MS Mincho" w:cs="宋体"/>
          <w:sz w:val="28"/>
        </w:rPr>
        <w:t>健康第一</w:t>
      </w:r>
      <w:r>
        <w:rPr>
          <w:rFonts w:ascii="宋体" w:eastAsia="宋体" w:cs="宋体"/>
          <w:sz w:val="28"/>
        </w:rPr>
        <w:t>&amp;”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宗旨，把学校体育工作作</w:t>
      </w:r>
      <w:r>
        <w:rPr>
          <w:rFonts w:ascii="宋体" w:eastAsia="宋体" w:hAnsi="SimSun" w:cs="宋体"/>
          <w:sz w:val="28"/>
        </w:rPr>
        <w:t>为实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教育的突破口，以科学的管理促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学校体育工作全面健康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展，深化教学改革，切</w:t>
      </w:r>
      <w:r>
        <w:rPr>
          <w:rFonts w:ascii="宋体" w:eastAsia="宋体" w:hAnsi="SimSun" w:cs="宋体"/>
          <w:sz w:val="28"/>
        </w:rPr>
        <w:t>实贯彻</w:t>
      </w:r>
      <w:r>
        <w:rPr>
          <w:rFonts w:ascii="宋体" w:eastAsia="宋体" w:cs="宋体"/>
          <w:sz w:val="28"/>
        </w:rPr>
        <w:t>&amp;“</w:t>
      </w:r>
      <w:r>
        <w:rPr>
          <w:rFonts w:ascii="宋体" w:eastAsia="宋体" w:hAnsi="MS Mincho" w:cs="宋体"/>
          <w:sz w:val="28"/>
        </w:rPr>
        <w:t>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&amp;”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和合作精神，全面提高学生的身体素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《小学生体育健康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二、主要工作目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学校体育工作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、按照体育与健康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堂体育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学生在校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天有一小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的体育活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、抓好体育达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测验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《学校体育工作条例》，逐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加以完善。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、督促各年</w:t>
      </w:r>
      <w:r>
        <w:rPr>
          <w:rFonts w:ascii="宋体" w:eastAsia="宋体" w:hAnsi="SimSun" w:cs="宋体"/>
          <w:sz w:val="28"/>
        </w:rPr>
        <w:t>级认</w:t>
      </w:r>
      <w:r>
        <w:rPr>
          <w:rFonts w:ascii="宋体" w:eastAsia="宋体" w:hAnsi="MS Mincho" w:cs="宋体"/>
          <w:sz w:val="28"/>
        </w:rPr>
        <w:t>真上好两操两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，做到保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保量，确保学生身心健康成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展体育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抓好学校各运</w:t>
      </w:r>
      <w:r>
        <w:rPr>
          <w:rFonts w:ascii="宋体" w:eastAsia="宋体" w:hAnsi="SimSun" w:cs="宋体"/>
          <w:sz w:val="28"/>
        </w:rPr>
        <w:t>动队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余运</w:t>
      </w:r>
      <w:r>
        <w:rPr>
          <w:rFonts w:ascii="宋体" w:eastAsia="宋体" w:hAnsi="SimSun" w:cs="宋体"/>
          <w:sz w:val="28"/>
        </w:rPr>
        <w:t>动训练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、在体育教学中，以学生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主体，以培</w:t>
      </w:r>
      <w:r>
        <w:rPr>
          <w:rFonts w:ascii="宋体" w:eastAsia="宋体" w:hAnsi="SimSun" w:cs="宋体"/>
          <w:sz w:val="28"/>
        </w:rPr>
        <w:t>养创</w:t>
      </w:r>
      <w:r>
        <w:rPr>
          <w:rFonts w:ascii="宋体" w:eastAsia="宋体" w:hAnsi="MS Mincho" w:cs="宋体"/>
          <w:sz w:val="28"/>
        </w:rPr>
        <w:t>新精神和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重点，注重学生的行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和思想品德的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成教育。全面</w:t>
      </w:r>
      <w:r>
        <w:rPr>
          <w:rFonts w:ascii="宋体" w:eastAsia="宋体" w:hAnsi="SimSun" w:cs="宋体"/>
          <w:sz w:val="28"/>
        </w:rPr>
        <w:t>贯彻实</w:t>
      </w:r>
      <w:r>
        <w:rPr>
          <w:rFonts w:ascii="宋体" w:eastAsia="宋体" w:hAnsi="MS Mincho" w:cs="宋体"/>
          <w:sz w:val="28"/>
        </w:rPr>
        <w:t>施《体育工作条例》，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行《体育教学大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提高体育管理，体育教学水平。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三、具体工作安排：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）制定体育教学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学校各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体育管理制度。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建运</w:t>
      </w:r>
      <w:r>
        <w:rPr>
          <w:rFonts w:ascii="宋体" w:eastAsia="宋体" w:hAnsi="SimSun" w:cs="宋体"/>
          <w:sz w:val="28"/>
        </w:rPr>
        <w:t>动队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制定各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动计</w:t>
      </w:r>
      <w:r>
        <w:rPr>
          <w:rFonts w:ascii="宋体" w:eastAsia="宋体" w:hAnsi="MS Mincho" w:cs="宋体"/>
          <w:sz w:val="28"/>
        </w:rPr>
        <w:t>划及管理措施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操及眼保健操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）日常体育工作（体育教学和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后体育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）配合中心学校参加小学生春季运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）参加全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校体育教研活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）日常体育工作（体育教学和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后体育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）参加全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校学生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球比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）参加全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校体育教研活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）日常体育工作（体育教学和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后体育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）日常体育工作（体育教学和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后体育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六月：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）做好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工作，梳理档案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）日常体育工作（体育教学和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后体育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），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学生的初中体育生活做好准</w:t>
      </w:r>
      <w:r>
        <w:rPr>
          <w:rFonts w:ascii="宋体" w:eastAsia="宋体" w:hAnsi="SimSun" w:cs="宋体"/>
          <w:sz w:val="28"/>
        </w:rPr>
        <w:t>备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一、工作目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新的学期又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始了，在上学期的活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要、新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歌曲《大象打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嚏》的同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异构等活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念与行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也在不断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化。大家确立了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以幼儿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的基本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念，在教学中，更多地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注幼儿学的方式。学期末，吴主任的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座使我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幼儿园音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的内容、基本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方法以及歌唱活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有了更深刻、更全面的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由于教研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员们</w:t>
      </w:r>
      <w:r>
        <w:rPr>
          <w:rFonts w:ascii="宋体" w:eastAsia="宋体" w:hAnsi="MS Mincho" w:cs="宋体"/>
          <w:sz w:val="28"/>
        </w:rPr>
        <w:t>感到上学期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歌唱教学的研究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全面、透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，所以本学期，我教研</w:t>
      </w:r>
      <w:r>
        <w:rPr>
          <w:rFonts w:ascii="宋体" w:eastAsia="宋体" w:hAnsi="SimSun" w:cs="宋体"/>
          <w:sz w:val="28"/>
        </w:rPr>
        <w:t>组还继续</w:t>
      </w:r>
      <w:r>
        <w:rPr>
          <w:rFonts w:ascii="宋体" w:eastAsia="宋体" w:hAnsi="MS Mincho" w:cs="宋体"/>
          <w:sz w:val="28"/>
        </w:rPr>
        <w:t>以歌唱教学的研究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。在本学期的教研活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变传统</w:t>
      </w:r>
      <w:r>
        <w:rPr>
          <w:rFonts w:ascii="宋体" w:eastAsia="宋体" w:hAnsi="MS Mincho" w:cs="宋体"/>
          <w:sz w:val="28"/>
        </w:rPr>
        <w:t>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教育模式，整合幼儿音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、舞蹈、文学、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画等多元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孩子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听，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，唱，演的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世界，提供孩子一个多元，快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，精致的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二、主要措施和主要安排：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强组员</w:t>
      </w:r>
      <w:r>
        <w:rPr>
          <w:rFonts w:ascii="宋体" w:eastAsia="宋体" w:hAnsi="MS Mincho" w:cs="宋体"/>
          <w:sz w:val="28"/>
        </w:rPr>
        <w:t>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形式以自学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一些幼教刊物上的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教育的新理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，新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，在集体教研活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中交流，并把一些音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源以及平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教学中的反思上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到公共</w:t>
      </w:r>
      <w:r>
        <w:rPr>
          <w:rFonts w:ascii="宋体" w:eastAsia="宋体" w:hAnsi="SimSun" w:cs="宋体"/>
          <w:sz w:val="28"/>
        </w:rPr>
        <w:t>邮</w:t>
      </w:r>
      <w:r>
        <w:rPr>
          <w:rFonts w:ascii="宋体" w:eastAsia="宋体" w:hAnsi="MS Mincho" w:cs="宋体"/>
          <w:sz w:val="28"/>
        </w:rPr>
        <w:t>箱，以便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源共享。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形式的歌唱教学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例研究。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异构、混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教授等多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展教学研究，以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为载</w:t>
      </w:r>
      <w:r>
        <w:rPr>
          <w:rFonts w:ascii="宋体" w:eastAsia="宋体" w:hAnsi="MS Mincho" w:cs="宋体"/>
          <w:sz w:val="28"/>
        </w:rPr>
        <w:t>体，拓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歌唱教学的思路，并通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，使歌唱活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与其他教育活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有机整合。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展《山大版教材幼儿歌曲》的</w:t>
      </w:r>
      <w:r>
        <w:rPr>
          <w:rFonts w:ascii="宋体" w:eastAsia="宋体" w:hAnsi="SimSun" w:cs="宋体"/>
          <w:sz w:val="28"/>
        </w:rPr>
        <w:t>测查</w:t>
      </w:r>
      <w:r>
        <w:rPr>
          <w:rFonts w:ascii="宋体" w:eastAsia="宋体" w:hAnsi="MS Mincho" w:cs="宋体"/>
          <w:sz w:val="28"/>
        </w:rPr>
        <w:t>、展示。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一个重要的基本功。本学期在吴主任收集整理了《山大版教材幼儿歌曲集</w:t>
      </w:r>
      <w:r>
        <w:rPr>
          <w:rFonts w:ascii="宋体" w:eastAsia="宋体" w:hAnsi="SimSun" w:cs="宋体"/>
          <w:sz w:val="28"/>
        </w:rPr>
        <w:t>锦</w:t>
      </w:r>
      <w:r>
        <w:rPr>
          <w:rFonts w:ascii="宋体" w:eastAsia="宋体" w:hAnsi="MS Mincho" w:cs="宋体"/>
          <w:sz w:val="28"/>
        </w:rPr>
        <w:t>》，要求</w:t>
      </w:r>
      <w:r>
        <w:rPr>
          <w:rFonts w:ascii="宋体" w:eastAsia="宋体" w:hAnsi="SimSun" w:cs="宋体"/>
          <w:sz w:val="28"/>
        </w:rPr>
        <w:t>组员们</w:t>
      </w:r>
      <w:r>
        <w:rPr>
          <w:rFonts w:ascii="宋体" w:eastAsia="宋体" w:hAnsi="MS Mincho" w:cs="宋体"/>
          <w:sz w:val="28"/>
        </w:rPr>
        <w:t>所有的歌曲都要做到熟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边弹边</w:t>
      </w:r>
      <w:r>
        <w:rPr>
          <w:rFonts w:ascii="宋体" w:eastAsia="宋体" w:hAnsi="MS Mincho" w:cs="宋体"/>
          <w:sz w:val="28"/>
        </w:rPr>
        <w:t>唱。并分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于四月、五月、六月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行展示。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以学校工作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核心，以《小学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准》及《温州市小学各学科教学常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，立足我校学生学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持面向全体，打好基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、有效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的教研主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，以研促教，立足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堂，努力</w:t>
      </w:r>
      <w:r>
        <w:rPr>
          <w:rFonts w:ascii="宋体" w:eastAsia="宋体" w:hAnsi="SimSun" w:cs="宋体"/>
          <w:sz w:val="28"/>
        </w:rPr>
        <w:t>实现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、高效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的教学，努力培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趣和自主学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文的能力，全面提高学生的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常抓不懈，培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、健全以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堂教学研究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核心的教研，依托校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知心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地展</w:t>
      </w:r>
      <w:r>
        <w:rPr>
          <w:rFonts w:ascii="宋体" w:eastAsia="宋体" w:hAnsi="SimSun" w:cs="宋体"/>
          <w:sz w:val="28"/>
        </w:rPr>
        <w:t>开进</w:t>
      </w:r>
      <w:r>
        <w:rPr>
          <w:rFonts w:ascii="宋体" w:eastAsia="宋体" w:hAnsi="MS Mincho" w:cs="宋体"/>
          <w:sz w:val="28"/>
        </w:rPr>
        <w:t>行教研活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继续结</w:t>
      </w:r>
      <w:r>
        <w:rPr>
          <w:rFonts w:ascii="宋体" w:eastAsia="宋体" w:hAnsi="MS Mincho" w:cs="宋体"/>
          <w:sz w:val="28"/>
        </w:rPr>
        <w:t>合《</w:t>
      </w:r>
      <w:r>
        <w:rPr>
          <w:rFonts w:ascii="宋体" w:eastAsia="宋体" w:hAnsi="SimSun" w:cs="宋体"/>
          <w:sz w:val="28"/>
        </w:rPr>
        <w:t>阅读记录</w:t>
      </w:r>
      <w:r>
        <w:rPr>
          <w:rFonts w:ascii="宋体" w:eastAsia="宋体" w:hAnsi="MS Mincho" w:cs="宋体"/>
          <w:sz w:val="28"/>
        </w:rPr>
        <w:t>本》培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阅读积</w:t>
      </w:r>
      <w:r>
        <w:rPr>
          <w:rFonts w:ascii="宋体" w:eastAsia="宋体" w:hAnsi="MS Mincho" w:cs="宋体"/>
          <w:sz w:val="28"/>
        </w:rPr>
        <w:t>极性，以及学校的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小仙</w:t>
      </w:r>
      <w:r>
        <w:rPr>
          <w:rFonts w:ascii="宋体" w:eastAsia="宋体" w:hAnsi="SimSun" w:cs="宋体"/>
          <w:sz w:val="28"/>
        </w:rPr>
        <w:t>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徽章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价机制，促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文能力的提高。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三、工作要求及措施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合学校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改方案，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深化我校小学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堂改革。在新学期里，我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要做到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要精心，上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、各教</w:t>
      </w:r>
      <w:r>
        <w:rPr>
          <w:rFonts w:ascii="宋体" w:eastAsia="宋体" w:hAnsi="SimSun" w:cs="宋体"/>
          <w:sz w:val="28"/>
        </w:rPr>
        <w:t>师认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定好教学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划。在教学中，要特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hAnsi="SimSun" w:cs="宋体"/>
          <w:sz w:val="28"/>
        </w:rPr>
        <w:t>辅优补</w:t>
      </w:r>
      <w:r>
        <w:rPr>
          <w:rFonts w:ascii="宋体" w:eastAsia="宋体" w:hAnsi="MS Mincho" w:cs="宋体"/>
          <w:sz w:val="28"/>
        </w:rPr>
        <w:t>差的工作。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要充分，目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要明确；上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真，方法要灵活；作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布置要突出重点，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求效果，有收必改，有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、挖掘教材的精髓，努力追求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堂教学的新境界。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本学期，我校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文教研</w:t>
      </w:r>
      <w:r>
        <w:rPr>
          <w:rFonts w:ascii="宋体" w:eastAsia="宋体" w:hAnsi="SimSun" w:cs="宋体"/>
          <w:sz w:val="28"/>
        </w:rPr>
        <w:t>组围绕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知心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堂，努力追求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堂教学的新境界，挖掘教材的精髓，集思广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文吃透、吃准、吃精。使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生命力的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人文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堂，充</w:t>
      </w:r>
      <w:r>
        <w:rPr>
          <w:rFonts w:ascii="宋体" w:eastAsia="宋体" w:hAnsi="SimSun" w:cs="宋体"/>
          <w:sz w:val="28"/>
        </w:rPr>
        <w:t>满问题</w:t>
      </w:r>
      <w:r>
        <w:rPr>
          <w:rFonts w:ascii="宋体" w:eastAsia="宋体" w:hAnsi="MS Mincho" w:cs="宋体"/>
          <w:sz w:val="28"/>
        </w:rPr>
        <w:t>探索的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堂，充</w:t>
      </w:r>
      <w:r>
        <w:rPr>
          <w:rFonts w:ascii="宋体" w:eastAsia="宋体" w:hAnsi="SimSun" w:cs="宋体"/>
          <w:sz w:val="28"/>
        </w:rPr>
        <w:t>满语</w:t>
      </w:r>
      <w:r>
        <w:rPr>
          <w:rFonts w:ascii="宋体" w:eastAsia="宋体" w:hAnsi="MS Mincho" w:cs="宋体"/>
          <w:sz w:val="28"/>
        </w:rPr>
        <w:t>文魅力的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教学智慧的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不少于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做好听</w:t>
      </w:r>
      <w:r>
        <w:rPr>
          <w:rFonts w:ascii="宋体" w:eastAsia="宋体" w:hAnsi="SimSun" w:cs="宋体"/>
          <w:sz w:val="28"/>
        </w:rPr>
        <w:t>课记录</w:t>
      </w:r>
      <w:r>
        <w:rPr>
          <w:rFonts w:ascii="宋体" w:eastAsia="宋体" w:hAnsi="MS Mincho" w:cs="宋体"/>
          <w:sz w:val="28"/>
        </w:rPr>
        <w:t>及听后反思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成多看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，看好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，多参加校内外的</w:t>
      </w:r>
      <w:r>
        <w:rPr>
          <w:rFonts w:ascii="宋体" w:eastAsia="宋体" w:hAnsi="SimSun" w:cs="宋体"/>
          <w:sz w:val="28"/>
        </w:rPr>
        <w:t>专题讲</w:t>
      </w:r>
      <w:r>
        <w:rPr>
          <w:rFonts w:ascii="宋体" w:eastAsia="宋体" w:hAnsi="MS Mincho" w:cs="宋体"/>
          <w:sz w:val="28"/>
        </w:rPr>
        <w:t>座、教材培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、教学交流和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、本学期</w:t>
      </w:r>
      <w:r>
        <w:rPr>
          <w:rFonts w:ascii="宋体" w:eastAsia="宋体" w:hAnsi="SimSun" w:cs="宋体"/>
          <w:sz w:val="28"/>
        </w:rPr>
        <w:t>继续组织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合《</w:t>
      </w:r>
      <w:r>
        <w:rPr>
          <w:rFonts w:ascii="宋体" w:eastAsia="宋体" w:hAnsi="SimSun" w:cs="宋体"/>
          <w:sz w:val="28"/>
        </w:rPr>
        <w:t>阅读记录</w:t>
      </w:r>
      <w:r>
        <w:rPr>
          <w:rFonts w:ascii="宋体" w:eastAsia="宋体" w:hAnsi="MS Mincho" w:cs="宋体"/>
          <w:sz w:val="28"/>
        </w:rPr>
        <w:t>本》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展大量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，期末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之星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，借此提高学生的</w:t>
      </w:r>
      <w:r>
        <w:rPr>
          <w:rFonts w:ascii="宋体" w:eastAsia="宋体" w:hAnsi="SimSun" w:cs="宋体"/>
          <w:sz w:val="28"/>
        </w:rPr>
        <w:t>阅读积</w:t>
      </w:r>
      <w:r>
        <w:rPr>
          <w:rFonts w:ascii="宋体" w:eastAsia="宋体" w:hAnsi="MS Mincho" w:cs="宋体"/>
          <w:sz w:val="28"/>
        </w:rPr>
        <w:t>极性。并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合学校的善行文化，利用学校的校本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诵读经</w:t>
      </w:r>
      <w:r>
        <w:rPr>
          <w:rFonts w:ascii="宋体" w:eastAsia="宋体" w:hAnsi="MS Mincho" w:cs="宋体"/>
          <w:sz w:val="28"/>
        </w:rPr>
        <w:t>典。一、二年</w:t>
      </w:r>
      <w:r>
        <w:rPr>
          <w:rFonts w:ascii="宋体" w:eastAsia="宋体" w:hAnsi="SimSun" w:cs="宋体"/>
          <w:sz w:val="28"/>
        </w:rPr>
        <w:t>级读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篇》，三至六年</w:t>
      </w:r>
      <w:r>
        <w:rPr>
          <w:rFonts w:ascii="宋体" w:eastAsia="宋体" w:hAnsi="SimSun" w:cs="宋体"/>
          <w:sz w:val="28"/>
        </w:rPr>
        <w:t>级读</w:t>
      </w:r>
      <w:r>
        <w:rPr>
          <w:rFonts w:ascii="宋体" w:eastAsia="宋体" w:hAnsi="MS Mincho" w:cs="宋体"/>
          <w:sz w:val="28"/>
        </w:rPr>
        <w:t>《三字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》。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合各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比，提高学生的写作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学初学生自己制定的学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练课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，努力提高学生的学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极性，从而提高学生的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，从而使其达到自己的制定的目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，从中收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的成就感。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锤炼</w:t>
      </w:r>
      <w:r>
        <w:rPr>
          <w:rFonts w:ascii="宋体" w:eastAsia="宋体" w:hAnsi="MS Mincho" w:cs="宋体"/>
          <w:sz w:val="28"/>
        </w:rPr>
        <w:t>自己的教学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得准确、生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、形象，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学生示范。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要博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群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益友。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要学会写教育笔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，作好教育反思。教育家第多惠斯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正如没有人把自己所没有的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要是自己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和教育好，他就不能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和教育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要想成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研究型教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，首先要成</w:t>
      </w:r>
      <w:r>
        <w:rPr>
          <w:rFonts w:ascii="宋体" w:eastAsia="宋体" w:hAnsi="SimSun" w:cs="宋体"/>
          <w:sz w:val="28"/>
        </w:rPr>
        <w:t>为爱读书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，形成丰厚的文化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淀，打造亮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的精神底色，</w:t>
      </w:r>
      <w:r>
        <w:rPr>
          <w:rFonts w:ascii="宋体" w:eastAsia="宋体" w:hAnsi="SimSun" w:cs="宋体"/>
          <w:sz w:val="28"/>
        </w:rPr>
        <w:t>让书</w:t>
      </w:r>
      <w:r>
        <w:rPr>
          <w:rFonts w:ascii="宋体" w:eastAsia="宋体" w:hAnsi="MS Mincho" w:cs="宋体"/>
          <w:sz w:val="28"/>
        </w:rPr>
        <w:t>香伴随教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一路同行。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本班人数</w:t>
      </w:r>
      <w:r>
        <w:rPr>
          <w:rFonts w:ascii="宋体" w:eastAsia="宋体" w:cs="宋体"/>
          <w:sz w:val="28"/>
        </w:rPr>
        <w:t>37</w:t>
      </w:r>
      <w:r>
        <w:rPr>
          <w:rFonts w:ascii="宋体" w:eastAsia="宋体" w:hAnsi="MS Mincho" w:cs="宋体"/>
          <w:sz w:val="28"/>
        </w:rPr>
        <w:t>人，其中男生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人，女生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人。由于本班男生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多，比</w:t>
      </w:r>
      <w:r>
        <w:rPr>
          <w:rFonts w:ascii="宋体" w:eastAsia="宋体" w:hAnsi="SimSun" w:cs="宋体"/>
          <w:sz w:val="28"/>
        </w:rPr>
        <w:t>较难</w:t>
      </w:r>
      <w:r>
        <w:rPr>
          <w:rFonts w:ascii="宋体" w:eastAsia="宋体" w:hAnsi="MS Mincho" w:cs="宋体"/>
          <w:sz w:val="28"/>
        </w:rPr>
        <w:t>管理。目前本班学生集体意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基本形成，但仍有个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的学生需</w:t>
      </w:r>
      <w:r>
        <w:rPr>
          <w:rFonts w:ascii="宋体" w:eastAsia="宋体" w:hAnsi="SimSun" w:cs="宋体"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常督促，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格管理促使其取得更大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分化情况比</w:t>
      </w:r>
      <w:r>
        <w:rPr>
          <w:rFonts w:ascii="宋体" w:eastAsia="宋体" w:hAnsi="SimSun" w:cs="宋体"/>
          <w:sz w:val="28"/>
        </w:rPr>
        <w:t>较严</w:t>
      </w:r>
      <w:r>
        <w:rPr>
          <w:rFonts w:ascii="宋体" w:eastAsia="宋体" w:hAnsi="MS Mincho" w:cs="宋体"/>
          <w:sz w:val="28"/>
        </w:rPr>
        <w:t>重，基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差的同学比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一、工作重点：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、确立班集体的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。本班学生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多，力争本学期能走在三个平行班的前列。形成良好的班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，同学都遵守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律，互帮互助，形成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凝聚力。充分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分享集体的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和幸福，从而形成集体的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任感。本期我将在学校的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下，在各科任老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助下，通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自己的努力，使学生学有所得，在文化基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上有所收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，基本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；能自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遵守学校的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章制度，行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渐养</w:t>
      </w:r>
      <w:r>
        <w:rPr>
          <w:rFonts w:ascii="宋体" w:eastAsia="宋体" w:hAnsi="MS Mincho" w:cs="宋体"/>
          <w:sz w:val="28"/>
        </w:rPr>
        <w:t>成；法制、安全、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等得到增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，能正确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待生活中出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种问题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并力争取得一定的成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立集体主</w:t>
      </w:r>
      <w:r>
        <w:rPr>
          <w:rFonts w:ascii="宋体" w:eastAsia="宋体" w:hAnsi="SimSun" w:cs="宋体"/>
          <w:sz w:val="28"/>
        </w:rPr>
        <w:t>义观</w:t>
      </w:r>
      <w:r>
        <w:rPr>
          <w:rFonts w:ascii="宋体" w:eastAsia="宋体" w:hAnsi="MS Mincho" w:cs="宋体"/>
          <w:sz w:val="28"/>
        </w:rPr>
        <w:t>念和集体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班干部。班干部是班主任的得力助手。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秀的班干在班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里能起到示范榜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的作用，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，并根据学生的自愿要求成立班干部，并在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中考察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抓好班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律，因</w:t>
      </w:r>
      <w:r>
        <w:rPr>
          <w:rFonts w:ascii="宋体" w:eastAsia="宋体" w:hAnsi="SimSun" w:cs="宋体"/>
          <w:sz w:val="28"/>
        </w:rPr>
        <w:t>为纪</w:t>
      </w:r>
      <w:r>
        <w:rPr>
          <w:rFonts w:ascii="宋体" w:eastAsia="宋体" w:hAnsi="MS Mincho" w:cs="宋体"/>
          <w:sz w:val="28"/>
        </w:rPr>
        <w:t>律是成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。要抓好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字教育好后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生。所以，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是双差生工作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得异常重要。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全体学生，要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全大局，做到抓两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促中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学生重点教育。力争做好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位学生的思想工作，使他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，不断上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。表</w:t>
      </w:r>
      <w:r>
        <w:rPr>
          <w:rFonts w:ascii="宋体" w:eastAsia="宋体" w:hAnsi="SimSun" w:cs="宋体"/>
          <w:sz w:val="28"/>
        </w:rPr>
        <w:t>扬积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取的同学，成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、表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好的学生要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常鼓励，既要肯定成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，也要不断督促，使他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不断取得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二、具体措施：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、利用校班会</w:t>
      </w:r>
      <w:r>
        <w:rPr>
          <w:rFonts w:ascii="宋体" w:eastAsia="宋体" w:hAnsi="SimSun" w:cs="宋体"/>
          <w:sz w:val="28"/>
        </w:rPr>
        <w:t>时间进</w:t>
      </w:r>
      <w:r>
        <w:rPr>
          <w:rFonts w:ascii="宋体" w:eastAsia="宋体" w:hAnsi="MS Mincho" w:cs="宋体"/>
          <w:sz w:val="28"/>
        </w:rPr>
        <w:t>行思想教育。落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抓好升旗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式、两操及两分</w:t>
      </w:r>
      <w:r>
        <w:rPr>
          <w:rFonts w:ascii="宋体" w:eastAsia="宋体" w:hAnsi="SimSun" w:cs="宋体"/>
          <w:sz w:val="28"/>
        </w:rPr>
        <w:t>钟预备铃</w:t>
      </w:r>
      <w:r>
        <w:rPr>
          <w:rFonts w:ascii="宋体" w:eastAsia="宋体" w:hAnsi="MS Mincho" w:cs="宋体"/>
          <w:sz w:val="28"/>
        </w:rPr>
        <w:t>，做到早会、午会及吃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有秩序。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周写周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，并有效地利用学生周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与学生做好思想交流，随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掌握他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，做好思想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定工作及教育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化工作，做学生的知心朋友。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、以帮助学生学会做人、学会生存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方向，以培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学生善良、文明、自主、友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、理想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，教育学生从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自我做起，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自我。同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，利用主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生活和黑板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，心理健康知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以增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学生的心理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，提高学生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的特点和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情况，根据学校的各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安排，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本班学生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极参加体育运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会等各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内部以及班</w:t>
      </w:r>
      <w:r>
        <w:rPr>
          <w:rFonts w:ascii="宋体" w:eastAsia="宋体" w:hAnsi="SimSun" w:cs="宋体"/>
          <w:sz w:val="28"/>
        </w:rPr>
        <w:t>级间</w:t>
      </w:r>
      <w:r>
        <w:rPr>
          <w:rFonts w:ascii="宋体" w:eastAsia="宋体" w:hAnsi="MS Mincho" w:cs="宋体"/>
          <w:sz w:val="28"/>
        </w:rPr>
        <w:t>的一些活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，丰富学生的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余文化生活。同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中充分展示自己的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和各方面的能力。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、充分利用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和学生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时间进</w:t>
      </w:r>
      <w:r>
        <w:rPr>
          <w:rFonts w:ascii="宋体" w:eastAsia="宋体" w:hAnsi="MS Mincho" w:cs="宋体"/>
          <w:sz w:val="28"/>
        </w:rPr>
        <w:t>行安全教育，加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；利用有效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行文明礼貌的教育培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和形成，使学生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成懂礼守礼的良好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本册教材包括下面一些内容：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数、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柱与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、比例、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、数学广角、整理和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二、教材分析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在数与代数方面，教材安排了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数和比例两个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合生活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例使学生初</w:t>
      </w:r>
      <w:r>
        <w:rPr>
          <w:rFonts w:ascii="宋体" w:eastAsia="宋体" w:hAnsi="SimSun" w:cs="宋体"/>
          <w:sz w:val="28"/>
        </w:rPr>
        <w:t>步认识负</w:t>
      </w:r>
      <w:r>
        <w:rPr>
          <w:rFonts w:ascii="宋体" w:eastAsia="宋体" w:hAnsi="MS Mincho" w:cs="宋体"/>
          <w:sz w:val="28"/>
        </w:rPr>
        <w:t>数，了解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数在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生活中的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用。比例的教学，使学生理解比例、正比例、反比例的概念，会解比例和用比例知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形方面，教材安排了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柱与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的教学，在已有知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上，使学生通</w:t>
      </w:r>
      <w:r>
        <w:rPr>
          <w:rFonts w:ascii="宋体" w:eastAsia="宋体" w:hAnsi="SimSun" w:cs="宋体"/>
          <w:sz w:val="28"/>
        </w:rPr>
        <w:t>过对圆</w:t>
      </w:r>
      <w:r>
        <w:rPr>
          <w:rFonts w:ascii="宋体" w:eastAsia="宋体" w:hAnsi="MS Mincho" w:cs="宋体"/>
          <w:sz w:val="28"/>
        </w:rPr>
        <w:t>柱、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特征和有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的探索与学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，掌握有</w:t>
      </w:r>
      <w:r>
        <w:rPr>
          <w:rFonts w:ascii="宋体" w:eastAsia="宋体" w:hAnsi="SimSun" w:cs="宋体"/>
          <w:sz w:val="28"/>
        </w:rPr>
        <w:t>关圆</w:t>
      </w:r>
      <w:r>
        <w:rPr>
          <w:rFonts w:ascii="宋体" w:eastAsia="宋体" w:hAnsi="MS Mincho" w:cs="宋体"/>
          <w:sz w:val="28"/>
        </w:rPr>
        <w:t>柱表面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柱、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积计</w:t>
      </w:r>
      <w:r>
        <w:rPr>
          <w:rFonts w:ascii="宋体" w:eastAsia="宋体" w:hAnsi="MS Mincho" w:cs="宋体"/>
          <w:sz w:val="28"/>
        </w:rPr>
        <w:t>算的基本方法，促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方面，教材安排了有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数据可能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误导</w:t>
      </w:r>
      <w:r>
        <w:rPr>
          <w:rFonts w:ascii="宋体" w:eastAsia="宋体" w:hAnsi="MS Mincho" w:cs="宋体"/>
          <w:sz w:val="28"/>
        </w:rPr>
        <w:t>的内容，通</w:t>
      </w:r>
      <w:r>
        <w:rPr>
          <w:rFonts w:ascii="宋体" w:eastAsia="宋体" w:hAnsi="SimSun" w:cs="宋体"/>
          <w:sz w:val="28"/>
        </w:rPr>
        <w:t>过简单</w:t>
      </w:r>
      <w:r>
        <w:rPr>
          <w:rFonts w:ascii="宋体" w:eastAsia="宋体" w:hAnsi="MS Mincho" w:cs="宋体"/>
          <w:sz w:val="28"/>
        </w:rPr>
        <w:t>事例，使学生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到利用</w:t>
      </w:r>
      <w:r>
        <w:rPr>
          <w:rFonts w:ascii="宋体" w:eastAsia="宋体" w:hAnsi="SimSun" w:cs="宋体"/>
          <w:sz w:val="28"/>
        </w:rPr>
        <w:t>统计图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便于作出判断或</w:t>
      </w:r>
      <w:r>
        <w:rPr>
          <w:rFonts w:ascii="宋体" w:eastAsia="宋体" w:hAnsi="SimSun" w:cs="宋体"/>
          <w:sz w:val="28"/>
        </w:rPr>
        <w:t>预测</w:t>
      </w:r>
      <w:r>
        <w:rPr>
          <w:rFonts w:ascii="宋体" w:eastAsia="宋体" w:hAnsi="MS Mincho" w:cs="宋体"/>
          <w:sz w:val="28"/>
        </w:rPr>
        <w:t>，但如不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真分析也可能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得不准确的信息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判断或</w:t>
      </w:r>
      <w:r>
        <w:rPr>
          <w:rFonts w:ascii="宋体" w:eastAsia="宋体" w:hAnsi="SimSun" w:cs="宋体"/>
          <w:sz w:val="28"/>
        </w:rPr>
        <w:t>预测</w:t>
      </w:r>
      <w:r>
        <w:rPr>
          <w:rFonts w:ascii="宋体" w:eastAsia="宋体" w:hAnsi="MS Mincho" w:cs="宋体"/>
          <w:sz w:val="28"/>
        </w:rPr>
        <w:t>，明确</w:t>
      </w:r>
      <w:r>
        <w:rPr>
          <w:rFonts w:ascii="宋体" w:eastAsia="宋体" w:hAnsi="SimSun" w:cs="宋体"/>
          <w:sz w:val="28"/>
        </w:rPr>
        <w:t>对统计</w:t>
      </w:r>
      <w:r>
        <w:rPr>
          <w:rFonts w:ascii="宋体" w:eastAsia="宋体" w:hAnsi="MS Mincho" w:cs="宋体"/>
          <w:sz w:val="28"/>
        </w:rPr>
        <w:t>数据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真、客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、全面的分析的重要性。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在用数学解决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方面，教材一方面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柱与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、比例、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。教学用所学的知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解决生活中的</w:t>
      </w:r>
      <w:r>
        <w:rPr>
          <w:rFonts w:ascii="宋体" w:eastAsia="宋体" w:hAnsi="SimSun" w:cs="宋体"/>
          <w:sz w:val="28"/>
        </w:rPr>
        <w:t>简单问题</w:t>
      </w:r>
      <w:r>
        <w:rPr>
          <w:rFonts w:ascii="宋体" w:eastAsia="宋体" w:hAnsi="MS Mincho" w:cs="宋体"/>
          <w:sz w:val="28"/>
        </w:rPr>
        <w:t>；另一方面安排了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数学广角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行内容，引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察、猜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、推理等活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屉</w:t>
      </w:r>
      <w:r>
        <w:rPr>
          <w:rFonts w:ascii="宋体" w:eastAsia="宋体" w:hAnsi="MS Mincho" w:cs="宋体"/>
          <w:sz w:val="28"/>
        </w:rPr>
        <w:t>原理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程，体会如何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模型化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屉</w:t>
      </w:r>
      <w:r>
        <w:rPr>
          <w:rFonts w:ascii="宋体" w:eastAsia="宋体" w:hAnsi="MS Mincho" w:cs="宋体"/>
          <w:sz w:val="28"/>
        </w:rPr>
        <w:t>原理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加以解决，感受数学的魅力，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本册教材根据学生所学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，安排了多个数学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合作的探究活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或有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示背景的活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学生的数学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整理和</w:t>
      </w:r>
      <w:r>
        <w:rPr>
          <w:rFonts w:ascii="宋体" w:eastAsia="宋体" w:hAnsi="SimSun" w:cs="宋体"/>
          <w:sz w:val="28"/>
        </w:rPr>
        <w:t>复习单</w:t>
      </w:r>
      <w:r>
        <w:rPr>
          <w:rFonts w:ascii="宋体" w:eastAsia="宋体" w:hAnsi="MS Mincho" w:cs="宋体"/>
          <w:sz w:val="28"/>
        </w:rPr>
        <w:t>元是在完成小学数学的全部教学内容之后，引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所学内容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的、全面的回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与整理，。通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整理和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，使原来分散学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得以梳理，从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帮助学生完善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中的数学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，会用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数表示一些日常生活中的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理解比例的意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和基本性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，会解比例，理解正比例和反比例的意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判断两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量是否成正比例或反比例，会用比例知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解决比</w:t>
      </w:r>
      <w:r>
        <w:rPr>
          <w:rFonts w:ascii="宋体" w:eastAsia="宋体" w:hAnsi="SimSun" w:cs="宋体"/>
          <w:sz w:val="28"/>
        </w:rPr>
        <w:t>较简单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；能根据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出的正比例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系的数据在有坐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系的方格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，并根据其中一个量的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另一个量的指。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会看比例尺，能利用方格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等形式按一定的比例将</w:t>
      </w:r>
      <w:r>
        <w:rPr>
          <w:rFonts w:ascii="宋体" w:eastAsia="宋体" w:hAnsi="SimSun" w:cs="宋体"/>
          <w:sz w:val="28"/>
        </w:rPr>
        <w:t>简单图</w:t>
      </w:r>
      <w:r>
        <w:rPr>
          <w:rFonts w:ascii="宋体" w:eastAsia="宋体" w:hAnsi="MS Mincho" w:cs="宋体"/>
          <w:sz w:val="28"/>
        </w:rPr>
        <w:t>形放大或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认识圆</w:t>
      </w:r>
      <w:r>
        <w:rPr>
          <w:rFonts w:ascii="宋体" w:eastAsia="宋体" w:hAnsi="MS Mincho" w:cs="宋体"/>
          <w:sz w:val="28"/>
        </w:rPr>
        <w:t>柱、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的特征，会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柱的表面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柱、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能从</w:t>
      </w:r>
      <w:r>
        <w:rPr>
          <w:rFonts w:ascii="宋体" w:eastAsia="宋体" w:hAnsi="SimSun" w:cs="宋体"/>
          <w:sz w:val="28"/>
        </w:rPr>
        <w:t>统计图</w:t>
      </w:r>
      <w:r>
        <w:rPr>
          <w:rFonts w:ascii="宋体" w:eastAsia="宋体" w:hAnsi="MS Mincho" w:cs="宋体"/>
          <w:sz w:val="28"/>
        </w:rPr>
        <w:t>表准确提取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信息，正确解</w:t>
      </w:r>
      <w:r>
        <w:rPr>
          <w:rFonts w:ascii="宋体" w:eastAsia="宋体" w:hAnsi="SimSun" w:cs="宋体"/>
          <w:sz w:val="28"/>
        </w:rPr>
        <w:t>释统计结</w:t>
      </w:r>
      <w:r>
        <w:rPr>
          <w:rFonts w:ascii="宋体" w:eastAsia="宋体" w:hAnsi="MS Mincho" w:cs="宋体"/>
          <w:sz w:val="28"/>
        </w:rPr>
        <w:t>果，并能作出正确的判断或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预测</w:t>
      </w:r>
      <w:r>
        <w:rPr>
          <w:rFonts w:ascii="宋体" w:eastAsia="宋体" w:hAnsi="MS Mincho" w:cs="宋体"/>
          <w:sz w:val="28"/>
        </w:rPr>
        <w:t>；初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体会数据可能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误导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生活中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、提出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程，体会数学在日常生活中的作用，初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合运用数学知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SimSun" w:cs="宋体"/>
          <w:sz w:val="28"/>
        </w:rPr>
        <w:t>经历对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屉</w:t>
      </w:r>
      <w:r>
        <w:rPr>
          <w:rFonts w:ascii="宋体" w:eastAsia="宋体" w:hAnsi="MS Mincho" w:cs="宋体"/>
          <w:sz w:val="28"/>
        </w:rPr>
        <w:t>原理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的探究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屉</w:t>
      </w:r>
      <w:r>
        <w:rPr>
          <w:rFonts w:ascii="宋体" w:eastAsia="宋体" w:hAnsi="MS Mincho" w:cs="宋体"/>
          <w:sz w:val="28"/>
        </w:rPr>
        <w:t>原理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，会用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屉</w:t>
      </w:r>
      <w:r>
        <w:rPr>
          <w:rFonts w:ascii="宋体" w:eastAsia="宋体" w:hAnsi="MS Mincho" w:cs="宋体"/>
          <w:sz w:val="28"/>
        </w:rPr>
        <w:t>原理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展分析、推理的能力。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的整理和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段所学的数学知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的理解和掌握，形成比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合理的、灵活的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算能力，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能力和空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念，提高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合运用所学知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MS Mincho" w:cs="宋体"/>
          <w:sz w:val="28"/>
        </w:rPr>
        <w:t>体会学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趣。建立学好数学的信心。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https://d.book118.com/237002011164006024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UI 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37002011164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实用的小学第二学期工作计划汇总9篇</dc:title>
  <dc:subject>时间过得太快，让人猝不及防，我们的工作又迈入新的阶段，请一起努力，写一份计划吧。那么计划怎么拟定才能发挥它最大的作用呢？以下是小编帮大家整理的小学第二学期工作计划9篇，欢迎大家分享。小学第二学期工作计</dc:subject>
  <cp:keywords>小学第二学期工作计划</cp:keywords>
  <cp:revision>0</cp:revision>
</cp:coreProperties>
</file>