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SimSun" w:cs="宋体"/>
          <w:b/>
          <w:sz w:val="40"/>
        </w:rPr>
        <w:t>实</w:t>
      </w:r>
      <w:r>
        <w:rPr>
          <w:rFonts w:ascii="宋体" w:eastAsia="黑体" w:hAnsi="MS Mincho" w:cs="宋体"/>
          <w:b/>
          <w:sz w:val="40"/>
        </w:rPr>
        <w:t>用的小学第二学期工作</w:t>
      </w:r>
      <w:r>
        <w:rPr>
          <w:rFonts w:ascii="宋体" w:eastAsia="黑体" w:hAnsi="SimSun" w:cs="宋体"/>
          <w:b/>
          <w:sz w:val="40"/>
        </w:rPr>
        <w:t>计</w:t>
      </w:r>
      <w:r>
        <w:rPr>
          <w:rFonts w:ascii="宋体" w:eastAsia="黑体" w:hAnsi="MS Mincho" w:cs="宋体"/>
          <w:b/>
          <w:sz w:val="40"/>
        </w:rPr>
        <w:t>划集</w:t>
      </w:r>
      <w:r>
        <w:rPr>
          <w:rFonts w:ascii="宋体" w:eastAsia="黑体" w:hAnsi="SimSun" w:cs="宋体"/>
          <w:b/>
          <w:sz w:val="40"/>
        </w:rPr>
        <w:t>锦</w:t>
      </w:r>
      <w:r>
        <w:rPr>
          <w:rFonts w:ascii="宋体" w:eastAsia="黑体" w:hAnsi="MS Mincho" w:cs="宋体"/>
          <w:b/>
          <w:sz w:val="40"/>
        </w:rPr>
        <w:t>八篇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日子如同白</w:t>
      </w:r>
      <w:r>
        <w:rPr>
          <w:rFonts w:ascii="宋体" w:eastAsia="宋体" w:hAnsi="SimSun" w:cs="宋体"/>
          <w:sz w:val="28"/>
        </w:rPr>
        <w:t>驹过</w:t>
      </w:r>
      <w:r>
        <w:rPr>
          <w:rFonts w:ascii="宋体" w:eastAsia="宋体" w:hAnsi="MS Mincho" w:cs="宋体"/>
          <w:sz w:val="28"/>
        </w:rPr>
        <w:t>隙，又将迎来新的工作，新的挑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以后的工作做一份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划吧。什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划才是好的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收集整理的小学第二学期工作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篇，希望能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帮助到大家。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小学第二学期工作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全面</w:t>
      </w:r>
      <w:r>
        <w:rPr>
          <w:rFonts w:ascii="宋体" w:eastAsia="宋体" w:hAnsi="SimSun" w:cs="宋体"/>
          <w:sz w:val="28"/>
        </w:rPr>
        <w:t>贯彻实</w:t>
      </w:r>
      <w:r>
        <w:rPr>
          <w:rFonts w:ascii="宋体" w:eastAsia="宋体" w:hAnsi="MS Mincho" w:cs="宋体"/>
          <w:sz w:val="28"/>
        </w:rPr>
        <w:t>施《体育工作条例》，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行《体育教学大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提高体育管理，体育教学水平。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以《学校体育工作条例》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体育工作的基本法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健康第一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宗旨，把学校体育工作作</w:t>
      </w:r>
      <w:r>
        <w:rPr>
          <w:rFonts w:ascii="宋体" w:eastAsia="宋体" w:hAnsi="SimSun" w:cs="宋体"/>
          <w:sz w:val="28"/>
        </w:rPr>
        <w:t>为实</w:t>
      </w:r>
      <w:r>
        <w:rPr>
          <w:rFonts w:ascii="宋体" w:eastAsia="宋体" w:hAnsi="MS Mincho" w:cs="宋体"/>
          <w:sz w:val="28"/>
        </w:rPr>
        <w:t>施素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教育的突破口，以科学的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管理促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学校体育工作全面健康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展，深化教学改革，切</w:t>
      </w:r>
      <w:r>
        <w:rPr>
          <w:rFonts w:ascii="宋体" w:eastAsia="宋体" w:hAnsi="SimSun" w:cs="宋体"/>
          <w:sz w:val="28"/>
        </w:rPr>
        <w:t>实贯彻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和合作精神，全面提高学生的身体素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《小学生体育健康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二、主要工作目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学校体育工作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、按照体育与健康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，上好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堂体育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学生在校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天有一小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的体育活</w:t>
      </w:r>
      <w:r>
        <w:rPr>
          <w:rFonts w:ascii="宋体" w:eastAsia="宋体" w:hAnsi="SimSun" w:cs="宋体"/>
          <w:sz w:val="28"/>
        </w:rPr>
        <w:t>动时间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、抓好体育达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测验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《学校体育工作条例》，逐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加以完善。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、督促各年</w:t>
      </w:r>
      <w:r>
        <w:rPr>
          <w:rFonts w:ascii="宋体" w:eastAsia="宋体" w:hAnsi="SimSun" w:cs="宋体"/>
          <w:sz w:val="28"/>
        </w:rPr>
        <w:t>级认</w:t>
      </w:r>
      <w:r>
        <w:rPr>
          <w:rFonts w:ascii="宋体" w:eastAsia="宋体" w:hAnsi="MS Mincho" w:cs="宋体"/>
          <w:sz w:val="28"/>
        </w:rPr>
        <w:t>真上好两操两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，做到保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保量，</w:t>
      </w:r>
      <w:r>
        <w:rPr>
          <w:rFonts w:ascii="宋体" w:eastAsia="宋体" w:cs="宋体"/>
          <w:sz w:val="28"/>
        </w:rPr>
        <w:t>&lt;</w:t>
      </w:r>
      <w:r>
        <w:rPr>
          <w:rFonts w:ascii="宋体" w:eastAsia="宋体" w:hAnsi="SimSun" w:cs="宋体"/>
          <w:sz w:val="28"/>
        </w:rPr>
        <w:t>莲</w:t>
      </w:r>
      <w:r>
        <w:rPr>
          <w:rFonts w:ascii="宋体" w:eastAsia="宋体" w:cs="宋体"/>
          <w:sz w:val="28"/>
        </w:rPr>
        <w:t>&gt;</w:t>
      </w:r>
      <w:r>
        <w:rPr>
          <w:rFonts w:ascii="宋体" w:eastAsia="宋体" w:hAnsi="MS Mincho" w:cs="宋体"/>
          <w:sz w:val="28"/>
        </w:rPr>
        <w:t>确保学生身心健康成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展体育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抓好学校各运</w:t>
      </w:r>
      <w:r>
        <w:rPr>
          <w:rFonts w:ascii="宋体" w:eastAsia="宋体" w:hAnsi="SimSun" w:cs="宋体"/>
          <w:sz w:val="28"/>
        </w:rPr>
        <w:t>动队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余运</w:t>
      </w:r>
      <w:r>
        <w:rPr>
          <w:rFonts w:ascii="宋体" w:eastAsia="宋体" w:hAnsi="SimSun" w:cs="宋体"/>
          <w:sz w:val="28"/>
        </w:rPr>
        <w:t>动训练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、在体育教学中，以学生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主体，以培</w:t>
      </w:r>
      <w:r>
        <w:rPr>
          <w:rFonts w:ascii="宋体" w:eastAsia="宋体" w:hAnsi="SimSun" w:cs="宋体"/>
          <w:sz w:val="28"/>
        </w:rPr>
        <w:t>养创</w:t>
      </w:r>
      <w:r>
        <w:rPr>
          <w:rFonts w:ascii="宋体" w:eastAsia="宋体" w:hAnsi="MS Mincho" w:cs="宋体"/>
          <w:sz w:val="28"/>
        </w:rPr>
        <w:t>新精神和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重点，注重学生的行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和思想品德的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成教育。全面</w:t>
      </w:r>
      <w:r>
        <w:rPr>
          <w:rFonts w:ascii="宋体" w:eastAsia="宋体" w:hAnsi="SimSun" w:cs="宋体"/>
          <w:sz w:val="28"/>
        </w:rPr>
        <w:t>贯彻实</w:t>
      </w:r>
      <w:r>
        <w:rPr>
          <w:rFonts w:ascii="宋体" w:eastAsia="宋体" w:hAnsi="MS Mincho" w:cs="宋体"/>
          <w:sz w:val="28"/>
        </w:rPr>
        <w:t>施《体育工作条例》，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行《体育教学大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提高体育管理，体育教学水平。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三、具体工作安排：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）制定体育教学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学校各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体育管理制度。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建运</w:t>
      </w:r>
      <w:r>
        <w:rPr>
          <w:rFonts w:ascii="宋体" w:eastAsia="宋体" w:hAnsi="SimSun" w:cs="宋体"/>
          <w:sz w:val="28"/>
        </w:rPr>
        <w:t>动队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制定各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动计</w:t>
      </w:r>
      <w:r>
        <w:rPr>
          <w:rFonts w:ascii="宋体" w:eastAsia="宋体" w:hAnsi="MS Mincho" w:cs="宋体"/>
          <w:sz w:val="28"/>
        </w:rPr>
        <w:t>划及管理措施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正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操及眼保健操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）日常体育工作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）参加中心学校体育教研活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）日常体育工作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四月：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）做好体育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课评课</w:t>
      </w:r>
      <w:r>
        <w:rPr>
          <w:rFonts w:ascii="宋体" w:eastAsia="宋体" w:hAnsi="MS Mincho" w:cs="宋体"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）日常体育工作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五月：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）日常体育工作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六月：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）做好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工作，梳理档案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）日常体育工作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小学第二学期工作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依据本学期学校工作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划的要求，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学校教育工作的精神，以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契机，以学生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本、以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魂、以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堂教改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中心，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教学常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化教学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程，扎扎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地提高教学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量。同</w:t>
      </w:r>
      <w:r>
        <w:rPr>
          <w:rFonts w:ascii="宋体" w:eastAsia="宋体" w:hAnsi="SimSun" w:cs="宋体"/>
          <w:sz w:val="28"/>
        </w:rPr>
        <w:t>时结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全体教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的教研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师营</w:t>
      </w:r>
      <w:r>
        <w:rPr>
          <w:rFonts w:ascii="宋体" w:eastAsia="宋体" w:hAnsi="MS Mincho" w:cs="宋体"/>
          <w:sz w:val="28"/>
        </w:rPr>
        <w:t>造良好的教研氛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和展示舞台，全面提高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堂教学水平及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二、工作目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展微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优课</w:t>
      </w:r>
      <w:r>
        <w:rPr>
          <w:rFonts w:ascii="宋体" w:eastAsia="宋体" w:hAnsi="MS Mincho" w:cs="宋体"/>
          <w:sz w:val="28"/>
        </w:rPr>
        <w:t>、慕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、翻</w:t>
      </w:r>
      <w:r>
        <w:rPr>
          <w:rFonts w:ascii="宋体" w:eastAsia="宋体" w:hAnsi="SimSun" w:cs="宋体"/>
          <w:sz w:val="28"/>
        </w:rPr>
        <w:t>转课</w:t>
      </w:r>
      <w:r>
        <w:rPr>
          <w:rFonts w:ascii="宋体" w:eastAsia="宋体" w:hAnsi="MS Mincho" w:cs="宋体"/>
          <w:sz w:val="28"/>
        </w:rPr>
        <w:t>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化教</w:t>
      </w:r>
      <w:r>
        <w:rPr>
          <w:rFonts w:ascii="宋体" w:eastAsia="宋体" w:hAnsi="SimSun" w:cs="宋体"/>
          <w:sz w:val="28"/>
        </w:rPr>
        <w:t>师专业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师队</w:t>
      </w:r>
      <w:r>
        <w:rPr>
          <w:rFonts w:ascii="宋体" w:eastAsia="宋体" w:hAnsi="MS Mincho" w:cs="宋体"/>
          <w:sz w:val="28"/>
        </w:rPr>
        <w:t>伍的整体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2. 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年青教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异构教学活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，点燃集体智慧。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抓好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，做到引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和布置相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配合学校，和托管的佳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合学校要求，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</w:t>
      </w:r>
      <w:r>
        <w:rPr>
          <w:rFonts w:ascii="宋体" w:eastAsia="宋体" w:hAnsi="SimSun" w:cs="宋体"/>
          <w:sz w:val="28"/>
        </w:rPr>
        <w:t>师间</w:t>
      </w:r>
      <w:r>
        <w:rPr>
          <w:rFonts w:ascii="宋体" w:eastAsia="宋体" w:hAnsi="MS Mincho" w:cs="宋体"/>
          <w:sz w:val="28"/>
        </w:rPr>
        <w:t>的教学技能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7.</w:t>
      </w:r>
      <w:r>
        <w:rPr>
          <w:rFonts w:ascii="宋体" w:eastAsia="宋体" w:hAnsi="MS Mincho" w:cs="宋体"/>
          <w:sz w:val="28"/>
        </w:rPr>
        <w:t>各年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法、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作文、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典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、小主持人、</w:t>
      </w:r>
      <w:r>
        <w:rPr>
          <w:rFonts w:ascii="宋体" w:eastAsia="宋体" w:hAnsi="SimSun" w:cs="宋体"/>
          <w:sz w:val="28"/>
        </w:rPr>
        <w:t>讲书</w:t>
      </w:r>
      <w:r>
        <w:rPr>
          <w:rFonts w:ascii="宋体" w:eastAsia="宋体" w:hAnsi="MS Mincho" w:cs="宋体"/>
          <w:sz w:val="28"/>
        </w:rPr>
        <w:t>中的故事等比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8.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镇语</w:t>
      </w:r>
      <w:r>
        <w:rPr>
          <w:rFonts w:ascii="宋体" w:eastAsia="宋体" w:hAnsi="MS Mincho" w:cs="宋体"/>
          <w:sz w:val="28"/>
        </w:rPr>
        <w:t>文教研工作要求，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文年度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9.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合学校</w:t>
      </w:r>
      <w:r>
        <w:rPr>
          <w:rFonts w:ascii="宋体" w:eastAsia="宋体" w:hAnsi="SimSun" w:cs="宋体"/>
          <w:sz w:val="28"/>
        </w:rPr>
        <w:t>读书节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系列活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10.</w:t>
      </w:r>
      <w:r>
        <w:rPr>
          <w:rFonts w:ascii="宋体" w:eastAsia="宋体" w:hAnsi="MS Mincho" w:cs="宋体"/>
          <w:sz w:val="28"/>
        </w:rPr>
        <w:t>完成本学期口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、朗</w:t>
      </w:r>
      <w:r>
        <w:rPr>
          <w:rFonts w:ascii="宋体" w:eastAsia="宋体" w:hAnsi="SimSun" w:cs="宋体"/>
          <w:sz w:val="28"/>
        </w:rPr>
        <w:t>读测试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三、具体措施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MS Mincho" w:cs="宋体"/>
          <w:b/>
          <w:bCs/>
          <w:sz w:val="28"/>
        </w:rPr>
        <w:t>一</w:t>
      </w:r>
      <w:r>
        <w:rPr>
          <w:rFonts w:ascii="宋体" w:eastAsia="宋体" w:cs="宋体"/>
          <w:b/>
          <w:bCs/>
          <w:sz w:val="28"/>
        </w:rPr>
        <w:t>)</w:t>
      </w:r>
      <w:r>
        <w:rPr>
          <w:rFonts w:ascii="宋体" w:eastAsia="宋体" w:hAnsi="MS Mincho" w:cs="宋体"/>
          <w:b/>
          <w:bCs/>
          <w:sz w:val="28"/>
        </w:rPr>
        <w:t>教学工作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根据学校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教学提出的主要目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和学生的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情况及需求，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文科将从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堂教学着手，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及作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的不断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新，注重教学的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效，不断提高学生的学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。具体要求如下：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：做到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，即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教学的三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教材，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学生。加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，注重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源共同分享。教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备课还应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本班学生的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水平，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新教法而不照搬教案。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形式：两年以内教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的要求手写教案，两年以上教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上写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案。学校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和科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定期</w:t>
      </w:r>
      <w:r>
        <w:rPr>
          <w:rFonts w:ascii="宋体" w:eastAsia="宋体" w:hAnsi="SimSun" w:cs="宋体"/>
          <w:sz w:val="28"/>
        </w:rPr>
        <w:t>对备课进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个月抽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一个年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。全校性的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两次，第一次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在第六周，形式</w:t>
      </w:r>
      <w:r>
        <w:rPr>
          <w:rFonts w:ascii="宋体" w:eastAsia="宋体" w:hAnsi="SimSun" w:cs="宋体"/>
          <w:sz w:val="28"/>
        </w:rPr>
        <w:t>为备课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第二次在十六周，形式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全校</w:t>
      </w:r>
      <w:r>
        <w:rPr>
          <w:rFonts w:ascii="宋体" w:eastAsia="宋体" w:hAnsi="SimSun" w:cs="宋体"/>
          <w:sz w:val="28"/>
        </w:rPr>
        <w:t>备课组长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堂教学是提高教学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量的主要途径。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在充分了解教材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情况，高效地完成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要努力提高教学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，做到：求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、求真、求活、求新，充分利用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有的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教媒体，利用网上信息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源，拓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习时</w:t>
      </w:r>
      <w:r>
        <w:rPr>
          <w:rFonts w:ascii="宋体" w:eastAsia="宋体" w:hAnsi="MS Mincho" w:cs="宋体"/>
          <w:sz w:val="28"/>
        </w:rPr>
        <w:t>空，培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：作</w:t>
      </w:r>
      <w:r>
        <w:rPr>
          <w:rFonts w:ascii="宋体" w:eastAsia="宋体" w:hAnsi="SimSun" w:cs="宋体"/>
          <w:sz w:val="28"/>
        </w:rPr>
        <w:t>业设计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轻负</w:t>
      </w:r>
      <w:r>
        <w:rPr>
          <w:rFonts w:ascii="宋体" w:eastAsia="宋体" w:hAnsi="MS Mincho" w:cs="宋体"/>
          <w:sz w:val="28"/>
        </w:rPr>
        <w:t>荷，高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的教学思想，批改要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，注重</w:t>
      </w:r>
      <w:r>
        <w:rPr>
          <w:rFonts w:ascii="宋体" w:eastAsia="宋体" w:hAnsi="SimSun" w:cs="宋体"/>
          <w:sz w:val="28"/>
        </w:rPr>
        <w:t>纠错</w:t>
      </w:r>
      <w:r>
        <w:rPr>
          <w:rFonts w:ascii="宋体" w:eastAsia="宋体" w:hAnsi="MS Mincho" w:cs="宋体"/>
          <w:sz w:val="28"/>
        </w:rPr>
        <w:t>及情况反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。本学期的作</w:t>
      </w:r>
      <w:r>
        <w:rPr>
          <w:rFonts w:ascii="宋体" w:eastAsia="宋体" w:hAnsi="SimSun" w:cs="宋体"/>
          <w:sz w:val="28"/>
        </w:rPr>
        <w:t>业种类</w:t>
      </w:r>
      <w:r>
        <w:rPr>
          <w:rFonts w:ascii="宋体" w:eastAsia="宋体" w:hAnsi="MS Mincho" w:cs="宋体"/>
          <w:sz w:val="28"/>
        </w:rPr>
        <w:t>有：一、二年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册、听写本、写</w:t>
      </w:r>
      <w:r>
        <w:rPr>
          <w:rFonts w:ascii="宋体" w:eastAsia="宋体" w:hAnsi="SimSun" w:cs="宋体"/>
          <w:sz w:val="28"/>
        </w:rPr>
        <w:t>话训练</w:t>
      </w:r>
      <w:r>
        <w:rPr>
          <w:rFonts w:ascii="宋体" w:eastAsia="宋体" w:hAnsi="MS Mincho" w:cs="宋体"/>
          <w:sz w:val="28"/>
        </w:rPr>
        <w:t>本、生字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本，三、四、五、六年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：作文、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册、听写本、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笔本。作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的布置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遵守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次只布置一</w:t>
      </w:r>
      <w:r>
        <w:rPr>
          <w:rFonts w:ascii="宋体" w:eastAsia="宋体" w:hAnsi="SimSun" w:cs="宋体"/>
          <w:sz w:val="28"/>
        </w:rPr>
        <w:t>种书</w:t>
      </w:r>
      <w:r>
        <w:rPr>
          <w:rFonts w:ascii="宋体" w:eastAsia="宋体" w:hAnsi="MS Mincho" w:cs="宋体"/>
          <w:sz w:val="28"/>
        </w:rPr>
        <w:t>面作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，量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根据各年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的学生年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特点从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确定。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MS Mincho" w:cs="宋体"/>
          <w:b/>
          <w:bCs/>
          <w:sz w:val="28"/>
        </w:rPr>
        <w:t>二</w:t>
      </w:r>
      <w:r>
        <w:rPr>
          <w:rFonts w:ascii="宋体" w:eastAsia="宋体" w:cs="宋体"/>
          <w:b/>
          <w:bCs/>
          <w:sz w:val="28"/>
        </w:rPr>
        <w:t>)</w:t>
      </w:r>
      <w:r>
        <w:rPr>
          <w:rFonts w:ascii="宋体" w:eastAsia="宋体" w:hAnsi="MS Mincho" w:cs="宋体"/>
          <w:b/>
          <w:bCs/>
          <w:sz w:val="28"/>
        </w:rPr>
        <w:t>教研工作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1.</w:t>
      </w:r>
      <w:r>
        <w:rPr>
          <w:rFonts w:ascii="宋体" w:eastAsia="宋体" w:hAnsi="SimSun" w:cs="宋体"/>
          <w:b/>
          <w:bCs/>
          <w:sz w:val="28"/>
        </w:rPr>
        <w:t>时间</w:t>
      </w:r>
      <w:r>
        <w:rPr>
          <w:rFonts w:ascii="宋体" w:eastAsia="宋体" w:hAnsi="MS Mincho" w:cs="宋体"/>
          <w:b/>
          <w:bCs/>
          <w:sz w:val="28"/>
        </w:rPr>
        <w:t>安排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文科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要求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一次，各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要在星期四下午第二、三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集中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及相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、集体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、听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2.</w:t>
      </w:r>
      <w:r>
        <w:rPr>
          <w:rFonts w:ascii="宋体" w:eastAsia="宋体" w:hAnsi="SimSun" w:cs="宋体"/>
          <w:b/>
          <w:bCs/>
          <w:sz w:val="28"/>
        </w:rPr>
        <w:t>结对</w:t>
      </w:r>
      <w:r>
        <w:rPr>
          <w:rFonts w:ascii="宋体" w:eastAsia="宋体" w:hAnsi="MS Mincho" w:cs="宋体"/>
          <w:b/>
          <w:bCs/>
          <w:sz w:val="28"/>
        </w:rPr>
        <w:t>促</w:t>
      </w:r>
      <w:r>
        <w:rPr>
          <w:rFonts w:ascii="宋体" w:eastAsia="宋体" w:hAnsi="SimSun" w:cs="宋体"/>
          <w:b/>
          <w:bCs/>
          <w:sz w:val="28"/>
        </w:rPr>
        <w:t>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提倡新老教</w:t>
      </w:r>
      <w:r>
        <w:rPr>
          <w:rFonts w:ascii="宋体" w:eastAsia="宋体" w:hAnsi="SimSun" w:cs="宋体"/>
          <w:sz w:val="28"/>
        </w:rPr>
        <w:t>师间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结对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，把新教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的激情和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新，与老教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丰富的教育教学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完美地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合起来，促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青年教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教育教研水平、教学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3.</w:t>
      </w:r>
      <w:r>
        <w:rPr>
          <w:rFonts w:ascii="宋体" w:eastAsia="宋体" w:hAnsi="MS Mincho" w:cs="宋体"/>
          <w:b/>
          <w:bCs/>
          <w:sz w:val="28"/>
        </w:rPr>
        <w:t>集体</w:t>
      </w:r>
      <w:r>
        <w:rPr>
          <w:rFonts w:ascii="宋体" w:eastAsia="宋体" w:hAnsi="SimSun" w:cs="宋体"/>
          <w:b/>
          <w:bCs/>
          <w:sz w:val="28"/>
        </w:rPr>
        <w:t>备课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不断提高，提升老教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的激情和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我校的教育教学水平不断与</w:t>
      </w:r>
      <w:r>
        <w:rPr>
          <w:rFonts w:ascii="宋体" w:eastAsia="宋体" w:hAnsi="SimSun" w:cs="宋体"/>
          <w:sz w:val="28"/>
        </w:rPr>
        <w:t>时俱进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量和数量，通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来切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提高教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的教学水平，通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分析其中的</w:t>
      </w:r>
      <w:r>
        <w:rPr>
          <w:rFonts w:ascii="宋体" w:eastAsia="宋体" w:hAnsi="SimSun" w:cs="宋体"/>
          <w:sz w:val="28"/>
        </w:rPr>
        <w:t>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劣得失，使教学水平得以提高。操作方法是各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安排好上公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。其中二、四、六年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派一位教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上全校公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hAnsi="MS Mincho" w:cs="宋体"/>
          <w:sz w:val="28"/>
        </w:rPr>
        <w:t>，其他年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级组进</w:t>
      </w:r>
      <w:r>
        <w:rPr>
          <w:rFonts w:ascii="宋体" w:eastAsia="宋体" w:hAnsi="MS Mincho" w:cs="宋体"/>
          <w:sz w:val="28"/>
        </w:rPr>
        <w:t>行公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4.</w:t>
      </w:r>
      <w:r>
        <w:rPr>
          <w:rFonts w:ascii="宋体" w:eastAsia="宋体" w:hAnsi="MS Mincho" w:cs="宋体"/>
          <w:b/>
          <w:bCs/>
          <w:sz w:val="28"/>
        </w:rPr>
        <w:t>抓好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外</w:t>
      </w:r>
      <w:r>
        <w:rPr>
          <w:rFonts w:ascii="宋体" w:eastAsia="宋体" w:hAnsi="SimSun" w:cs="宋体"/>
          <w:b/>
          <w:bCs/>
          <w:sz w:val="28"/>
        </w:rPr>
        <w:t>阅读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可以使学生</w:t>
      </w:r>
      <w:r>
        <w:rPr>
          <w:rFonts w:ascii="宋体" w:eastAsia="宋体" w:hAnsi="SimSun" w:cs="宋体"/>
          <w:sz w:val="28"/>
        </w:rPr>
        <w:t>开阔视</w:t>
      </w:r>
      <w:r>
        <w:rPr>
          <w:rFonts w:ascii="宋体" w:eastAsia="宋体" w:hAnsi="MS Mincho" w:cs="宋体"/>
          <w:sz w:val="28"/>
        </w:rPr>
        <w:t>野，增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良好的自学能力和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能力，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巩固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内学到的各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认读</w:t>
      </w:r>
      <w:r>
        <w:rPr>
          <w:rFonts w:ascii="宋体" w:eastAsia="宋体" w:hAnsi="MS Mincho" w:cs="宋体"/>
          <w:sz w:val="28"/>
        </w:rPr>
        <w:t>水平和作文能力，乃至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于各个学科的学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，都有极大的帮助。</w:t>
      </w:r>
      <w:r>
        <w:rPr>
          <w:rFonts w:ascii="宋体" w:eastAsia="宋体" w:cs="宋体"/>
          <w:sz w:val="28"/>
        </w:rPr>
        <w:t xml:space="preserve"> “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破万卷，下笔如有神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阅读扩</w:t>
      </w:r>
      <w:r>
        <w:rPr>
          <w:rFonts w:ascii="宋体" w:eastAsia="宋体" w:hAnsi="MS Mincho" w:cs="宋体"/>
          <w:sz w:val="28"/>
        </w:rPr>
        <w:t>大了学生的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面，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拓了学生的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了学生思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的敏捷性，所以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阅读这</w:t>
      </w:r>
      <w:r>
        <w:rPr>
          <w:rFonts w:ascii="宋体" w:eastAsia="宋体" w:hAnsi="MS Mincho" w:cs="宋体"/>
          <w:sz w:val="28"/>
        </w:rPr>
        <w:t>个学期要有布置，有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办检查</w:t>
      </w:r>
      <w:r>
        <w:rPr>
          <w:rFonts w:ascii="宋体" w:eastAsia="宋体" w:hAnsi="MS Mincho" w:cs="宋体"/>
          <w:sz w:val="28"/>
        </w:rPr>
        <w:t>前，我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行一次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。本学期，三到六年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要完成至少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周都要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分享交流，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阅读进</w:t>
      </w:r>
      <w:r>
        <w:rPr>
          <w:rFonts w:ascii="宋体" w:eastAsia="宋体" w:hAnsi="MS Mincho" w:cs="宋体"/>
          <w:sz w:val="28"/>
        </w:rPr>
        <w:t>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，并定期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5.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文</w:t>
      </w:r>
      <w:r>
        <w:rPr>
          <w:rFonts w:ascii="宋体" w:eastAsia="宋体" w:hAnsi="SimSun" w:cs="宋体"/>
          <w:b/>
          <w:bCs/>
          <w:sz w:val="28"/>
        </w:rPr>
        <w:t>竞赛</w:t>
      </w: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本学期，准</w:t>
      </w:r>
      <w:r>
        <w:rPr>
          <w:rFonts w:ascii="宋体" w:eastAsia="宋体" w:hAnsi="SimSun" w:cs="宋体"/>
          <w:sz w:val="28"/>
        </w:rPr>
        <w:t>备结</w:t>
      </w:r>
      <w:r>
        <w:rPr>
          <w:rFonts w:ascii="宋体" w:eastAsia="宋体" w:hAnsi="MS Mincho" w:cs="宋体"/>
          <w:sz w:val="28"/>
        </w:rPr>
        <w:t>合学校的工作安排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拟进</w:t>
      </w:r>
      <w:r>
        <w:rPr>
          <w:rFonts w:ascii="宋体" w:eastAsia="宋体" w:hAnsi="MS Mincho" w:cs="宋体"/>
          <w:sz w:val="28"/>
        </w:rPr>
        <w:t>行教学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文、名</w:t>
      </w:r>
      <w:r>
        <w:rPr>
          <w:rFonts w:ascii="宋体" w:eastAsia="宋体" w:hAnsi="SimSun" w:cs="宋体"/>
          <w:sz w:val="28"/>
        </w:rPr>
        <w:t>师评选</w:t>
      </w:r>
      <w:r>
        <w:rPr>
          <w:rFonts w:ascii="宋体" w:eastAsia="宋体" w:hAnsi="MS Mincho" w:cs="宋体"/>
          <w:sz w:val="28"/>
        </w:rPr>
        <w:t>、《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本学期学生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动每</w:t>
      </w:r>
      <w:r>
        <w:rPr>
          <w:rFonts w:ascii="宋体" w:eastAsia="宋体" w:hAnsi="MS Mincho" w:cs="宋体"/>
          <w:sz w:val="28"/>
        </w:rPr>
        <w:t>个年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都参加。比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包括小主持人比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典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故事、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作文、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法比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等。其中六年</w:t>
      </w:r>
      <w:r>
        <w:rPr>
          <w:rFonts w:ascii="宋体" w:eastAsia="宋体" w:hAnsi="SimSun" w:cs="宋体"/>
          <w:sz w:val="28"/>
        </w:rPr>
        <w:t>级进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作文比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、五年</w:t>
      </w:r>
      <w:r>
        <w:rPr>
          <w:rFonts w:ascii="宋体" w:eastAsia="宋体" w:hAnsi="SimSun" w:cs="宋体"/>
          <w:sz w:val="28"/>
        </w:rPr>
        <w:t>级进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讲书</w:t>
      </w:r>
      <w:r>
        <w:rPr>
          <w:rFonts w:ascii="宋体" w:eastAsia="宋体" w:hAnsi="MS Mincho" w:cs="宋体"/>
          <w:sz w:val="28"/>
        </w:rPr>
        <w:t>中的故事比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、四年</w:t>
      </w:r>
      <w:r>
        <w:rPr>
          <w:rFonts w:ascii="宋体" w:eastAsia="宋体" w:hAnsi="SimSun" w:cs="宋体"/>
          <w:sz w:val="28"/>
        </w:rPr>
        <w:t>级进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典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、三年</w:t>
      </w:r>
      <w:r>
        <w:rPr>
          <w:rFonts w:ascii="宋体" w:eastAsia="宋体" w:hAnsi="SimSun" w:cs="宋体"/>
          <w:sz w:val="28"/>
        </w:rPr>
        <w:t>级进</w:t>
      </w:r>
      <w:r>
        <w:rPr>
          <w:rFonts w:ascii="宋体" w:eastAsia="宋体" w:hAnsi="MS Mincho" w:cs="宋体"/>
          <w:sz w:val="28"/>
        </w:rPr>
        <w:t>行小主持人比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、一、二年</w:t>
      </w:r>
      <w:r>
        <w:rPr>
          <w:rFonts w:ascii="宋体" w:eastAsia="宋体" w:hAnsi="SimSun" w:cs="宋体"/>
          <w:sz w:val="28"/>
        </w:rPr>
        <w:t>级进</w:t>
      </w:r>
      <w:r>
        <w:rPr>
          <w:rFonts w:ascii="宋体" w:eastAsia="宋体" w:hAnsi="MS Mincho" w:cs="宋体"/>
          <w:sz w:val="28"/>
        </w:rPr>
        <w:t>行写字比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级别设</w:t>
      </w:r>
      <w:r>
        <w:rPr>
          <w:rFonts w:ascii="宋体" w:eastAsia="宋体" w:hAnsi="MS Mincho" w:cs="宋体"/>
          <w:sz w:val="28"/>
        </w:rPr>
        <w:t>一、二、三等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若干。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MS Mincho" w:cs="宋体"/>
          <w:b/>
          <w:bCs/>
          <w:sz w:val="28"/>
        </w:rPr>
        <w:t>三</w:t>
      </w:r>
      <w:r>
        <w:rPr>
          <w:rFonts w:ascii="宋体" w:eastAsia="宋体" w:cs="宋体"/>
          <w:b/>
          <w:bCs/>
          <w:sz w:val="28"/>
        </w:rPr>
        <w:t>)</w:t>
      </w:r>
      <w:r>
        <w:rPr>
          <w:rFonts w:ascii="宋体" w:eastAsia="宋体" w:hAnsi="MS Mincho" w:cs="宋体"/>
          <w:b/>
          <w:bCs/>
          <w:sz w:val="28"/>
        </w:rPr>
        <w:t>与</w:t>
      </w:r>
      <w:r>
        <w:rPr>
          <w:rFonts w:ascii="宋体" w:eastAsia="宋体" w:hAnsi="SimSun" w:cs="宋体"/>
          <w:b/>
          <w:bCs/>
          <w:sz w:val="28"/>
        </w:rPr>
        <w:t>镇</w:t>
      </w:r>
      <w:r>
        <w:rPr>
          <w:rFonts w:ascii="宋体" w:eastAsia="宋体" w:hAnsi="MS Mincho" w:cs="宋体"/>
          <w:b/>
          <w:bCs/>
          <w:sz w:val="28"/>
        </w:rPr>
        <w:t>民</w:t>
      </w:r>
      <w:r>
        <w:rPr>
          <w:rFonts w:ascii="宋体" w:eastAsia="宋体" w:hAnsi="SimSun" w:cs="宋体"/>
          <w:b/>
          <w:bCs/>
          <w:sz w:val="28"/>
        </w:rPr>
        <w:t>办</w:t>
      </w:r>
      <w:r>
        <w:rPr>
          <w:rFonts w:ascii="宋体" w:eastAsia="宋体" w:hAnsi="MS Mincho" w:cs="宋体"/>
          <w:b/>
          <w:bCs/>
          <w:sz w:val="28"/>
        </w:rPr>
        <w:t>学校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行</w:t>
      </w:r>
      <w:r>
        <w:rPr>
          <w:rFonts w:ascii="宋体" w:eastAsia="宋体" w:hAnsi="SimSun" w:cs="宋体"/>
          <w:b/>
          <w:bCs/>
          <w:sz w:val="28"/>
        </w:rPr>
        <w:t>结对</w:t>
      </w:r>
      <w:r>
        <w:rPr>
          <w:rFonts w:ascii="宋体" w:eastAsia="宋体" w:hAnsi="MS Mincho" w:cs="宋体"/>
          <w:b/>
          <w:bCs/>
          <w:sz w:val="28"/>
        </w:rPr>
        <w:t>子教学工作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合学校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行的教学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民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学校老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到我校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堂教学，并指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其在我校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合我校的集体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民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学校老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到我校听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，共同促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MS Mincho" w:cs="宋体"/>
          <w:b/>
          <w:bCs/>
          <w:sz w:val="28"/>
        </w:rPr>
        <w:t>四</w:t>
      </w:r>
      <w:r>
        <w:rPr>
          <w:rFonts w:ascii="宋体" w:eastAsia="宋体" w:cs="宋体"/>
          <w:b/>
          <w:bCs/>
          <w:sz w:val="28"/>
        </w:rPr>
        <w:t>)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展和托管学校</w:t>
      </w:r>
      <w:r>
        <w:rPr>
          <w:rFonts w:ascii="宋体" w:eastAsia="宋体" w:cs="宋体"/>
          <w:b/>
          <w:bCs/>
          <w:sz w:val="28"/>
        </w:rPr>
        <w:t>--</w:t>
      </w:r>
      <w:r>
        <w:rPr>
          <w:rFonts w:ascii="宋体" w:eastAsia="宋体" w:hAnsi="MS Mincho" w:cs="宋体"/>
          <w:b/>
          <w:bCs/>
          <w:sz w:val="28"/>
        </w:rPr>
        <w:t>佳</w:t>
      </w:r>
      <w:r>
        <w:rPr>
          <w:rFonts w:ascii="宋体" w:eastAsia="宋体" w:hAnsi="SimSun" w:cs="宋体"/>
          <w:b/>
          <w:bCs/>
          <w:sz w:val="28"/>
        </w:rPr>
        <w:t>辉</w:t>
      </w:r>
      <w:r>
        <w:rPr>
          <w:rFonts w:ascii="宋体" w:eastAsia="宋体" w:hAnsi="MS Mincho" w:cs="宋体"/>
          <w:b/>
          <w:bCs/>
          <w:sz w:val="28"/>
        </w:rPr>
        <w:t>小学的教学工作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佳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学校老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到我校参与我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科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一周都派出七位骨干教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到佳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学校听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，共同促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派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秀教学能手或骨干教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到佳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小学送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，以促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双方的教学水平。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小学第二学期工作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文教研</w:t>
      </w:r>
      <w:r>
        <w:rPr>
          <w:rFonts w:ascii="宋体" w:eastAsia="宋体" w:hAnsi="SimSun" w:cs="宋体"/>
          <w:b/>
          <w:bCs/>
          <w:sz w:val="28"/>
        </w:rPr>
        <w:t>组织结</w:t>
      </w:r>
      <w:r>
        <w:rPr>
          <w:rFonts w:ascii="宋体" w:eastAsia="宋体" w:hAnsi="MS Mincho" w:cs="宋体"/>
          <w:b/>
          <w:bCs/>
          <w:sz w:val="28"/>
        </w:rPr>
        <w:t>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组员</w:t>
      </w:r>
      <w:r>
        <w:rPr>
          <w:rFonts w:ascii="宋体" w:eastAsia="宋体" w:cs="宋体"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二、本期教研工作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思想：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以新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程理念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堂教学研究与改革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切入口，以培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研究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主要内容，不断提高教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水平和教学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践能力，努力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放的、适合主体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展的教学氛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合我校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探索小班化教学模式。使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一位学生和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、有个性地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展，全面提高学生的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（二）、教研目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，更新教育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教学思想。准确理解、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会《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准》所倡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的教学理念和教学策略，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极投身于新的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程改革之中。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持一切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，努力使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一位学生成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、能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造的人才。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学生正确地理解和运用祖国的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言文字，丰富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累，培</w:t>
      </w:r>
      <w:r>
        <w:rPr>
          <w:rFonts w:ascii="宋体" w:eastAsia="宋体" w:hAnsi="SimSun" w:cs="宋体"/>
          <w:sz w:val="28"/>
        </w:rPr>
        <w:t>养语</w:t>
      </w:r>
      <w:r>
        <w:rPr>
          <w:rFonts w:ascii="宋体" w:eastAsia="宋体" w:hAnsi="MS Mincho" w:cs="宋体"/>
          <w:sz w:val="28"/>
        </w:rPr>
        <w:t>感，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，努力培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学生良好的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，全面提高学生的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强对专项课题</w:t>
      </w:r>
      <w:r>
        <w:rPr>
          <w:rFonts w:ascii="宋体" w:eastAsia="宋体" w:hAnsi="MS Mincho" w:cs="宋体"/>
          <w:sz w:val="28"/>
        </w:rPr>
        <w:t>的研究。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极探索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作用。重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师课</w:t>
      </w:r>
      <w:r>
        <w:rPr>
          <w:rFonts w:ascii="宋体" w:eastAsia="宋体" w:hAnsi="MS Mincho" w:cs="宋体"/>
          <w:sz w:val="28"/>
        </w:rPr>
        <w:t>案、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例、教学反思、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文等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料的搜集整理。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深入的理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研究和广泛的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践探索，制定各年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段不同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型的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作用的方案，形成学科教学以学生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主体，以教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的学生自主学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的局面。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的研究和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，促使学生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自主、合作学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，提高自主、合作学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）通</w:t>
      </w:r>
      <w:r>
        <w:rPr>
          <w:rFonts w:ascii="宋体" w:eastAsia="宋体" w:hAnsi="SimSun" w:cs="宋体"/>
          <w:sz w:val="28"/>
        </w:rPr>
        <w:t>过专项课题</w:t>
      </w:r>
      <w:r>
        <w:rPr>
          <w:rFonts w:ascii="宋体" w:eastAsia="宋体" w:hAnsi="MS Mincho" w:cs="宋体"/>
          <w:sz w:val="28"/>
        </w:rPr>
        <w:t>的研究和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，促使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更新教学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，改</w:t>
      </w:r>
      <w:r>
        <w:rPr>
          <w:rFonts w:ascii="宋体" w:eastAsia="宋体" w:hAnsi="SimSun" w:cs="宋体"/>
          <w:sz w:val="28"/>
        </w:rPr>
        <w:t>变传统</w:t>
      </w:r>
      <w:r>
        <w:rPr>
          <w:rFonts w:ascii="宋体" w:eastAsia="宋体" w:hAnsi="MS Mincho" w:cs="宋体"/>
          <w:sz w:val="28"/>
        </w:rPr>
        <w:t>的的教学模式，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堂教学改革，提高教学水平和科研能力。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展校</w:t>
      </w:r>
      <w:r>
        <w:rPr>
          <w:rFonts w:ascii="宋体" w:eastAsia="宋体" w:hAnsi="SimSun" w:cs="宋体"/>
          <w:sz w:val="28"/>
        </w:rPr>
        <w:t>际间</w:t>
      </w:r>
      <w:r>
        <w:rPr>
          <w:rFonts w:ascii="宋体" w:eastAsia="宋体" w:hAnsi="MS Mincho" w:cs="宋体"/>
          <w:sz w:val="28"/>
        </w:rPr>
        <w:t>的交流活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（特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和省</w:t>
      </w:r>
      <w:r>
        <w:rPr>
          <w:rFonts w:ascii="宋体" w:eastAsia="宋体" w:hAnsi="SimSun" w:cs="宋体"/>
          <w:sz w:val="28"/>
        </w:rPr>
        <w:t>试验</w:t>
      </w:r>
      <w:r>
        <w:rPr>
          <w:rFonts w:ascii="宋体" w:eastAsia="宋体" w:hAnsi="MS Mincho" w:cs="宋体"/>
          <w:sz w:val="28"/>
        </w:rPr>
        <w:t>和英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小学的学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交流）以及学校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提高教研的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提高教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参与教研活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安排：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乐</w:t>
      </w:r>
      <w:r>
        <w:rPr>
          <w:rFonts w:ascii="宋体" w:eastAsia="宋体" w:hAnsi="MS Mincho" w:cs="宋体"/>
          <w:b/>
          <w:sz w:val="28"/>
        </w:rPr>
        <w:t>于探索，推</w:t>
      </w:r>
      <w:r>
        <w:rPr>
          <w:rFonts w:ascii="宋体" w:eastAsia="宋体" w:hAnsi="SimSun" w:cs="宋体"/>
          <w:b/>
          <w:sz w:val="28"/>
        </w:rPr>
        <w:t>进课</w:t>
      </w:r>
      <w:r>
        <w:rPr>
          <w:rFonts w:ascii="宋体" w:eastAsia="宋体" w:hAnsi="MS Mincho" w:cs="宋体"/>
          <w:b/>
          <w:sz w:val="28"/>
        </w:rPr>
        <w:t>程改革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、抓好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程教育培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参加新思考网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）利用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习组织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外出听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等形式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准，研究新教材，深入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会新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程精神，促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师业务</w:t>
      </w:r>
      <w:r>
        <w:rPr>
          <w:rFonts w:ascii="宋体" w:eastAsia="宋体" w:hAnsi="MS Mincho" w:cs="宋体"/>
          <w:sz w:val="28"/>
        </w:rPr>
        <w:t>水平的提高。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小学第二学期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教研工作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具体指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，提高新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施水平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）配合学校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堂达</w:t>
      </w:r>
      <w:r>
        <w:rPr>
          <w:rFonts w:ascii="宋体" w:eastAsia="宋体" w:hAnsi="SimSun" w:cs="宋体"/>
          <w:sz w:val="28"/>
        </w:rPr>
        <w:t>标评选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师轮</w:t>
      </w:r>
      <w:r>
        <w:rPr>
          <w:rFonts w:ascii="宋体" w:eastAsia="宋体" w:hAnsi="MS Mincho" w:cs="宋体"/>
          <w:sz w:val="28"/>
        </w:rPr>
        <w:t>流上公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）以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促教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动进</w:t>
      </w:r>
      <w:r>
        <w:rPr>
          <w:rFonts w:ascii="宋体" w:eastAsia="宋体" w:hAnsi="MS Mincho" w:cs="宋体"/>
          <w:sz w:val="28"/>
        </w:rPr>
        <w:t>行随堂</w:t>
      </w:r>
      <w:r>
        <w:rPr>
          <w:rFonts w:ascii="宋体" w:eastAsia="宋体" w:hAnsi="SimSun" w:cs="宋体"/>
          <w:sz w:val="28"/>
        </w:rPr>
        <w:t>课评课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三、求真</w:t>
      </w:r>
      <w:r>
        <w:rPr>
          <w:rFonts w:ascii="宋体" w:eastAsia="宋体" w:hAnsi="SimSun" w:cs="宋体"/>
          <w:b/>
          <w:bCs/>
          <w:sz w:val="28"/>
        </w:rPr>
        <w:t>务实</w:t>
      </w:r>
      <w:r>
        <w:rPr>
          <w:rFonts w:ascii="宋体" w:eastAsia="宋体" w:hAnsi="MS Mincho" w:cs="宋体"/>
          <w:b/>
          <w:bCs/>
          <w:sz w:val="28"/>
        </w:rPr>
        <w:t>、提高教学</w:t>
      </w:r>
      <w:r>
        <w:rPr>
          <w:rFonts w:ascii="宋体" w:eastAsia="宋体" w:hAnsi="SimSun" w:cs="宋体"/>
          <w:b/>
          <w:bCs/>
          <w:sz w:val="28"/>
        </w:rPr>
        <w:t>质</w:t>
      </w:r>
      <w:r>
        <w:rPr>
          <w:rFonts w:ascii="宋体" w:eastAsia="宋体" w:hAnsi="MS Mincho" w:cs="宋体"/>
          <w:b/>
          <w:bCs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、定期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展作</w:t>
      </w:r>
      <w:r>
        <w:rPr>
          <w:rFonts w:ascii="宋体" w:eastAsia="宋体" w:hAnsi="SimSun" w:cs="宋体"/>
          <w:sz w:val="28"/>
        </w:rPr>
        <w:t>业检查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制度，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要深入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展相互听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，相互学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，取</w:t>
      </w:r>
      <w:r>
        <w:rPr>
          <w:rFonts w:ascii="宋体" w:eastAsia="宋体" w:hAnsi="SimSun" w:cs="宋体"/>
          <w:sz w:val="28"/>
        </w:rPr>
        <w:t>长补</w:t>
      </w:r>
      <w:r>
        <w:rPr>
          <w:rFonts w:ascii="宋体" w:eastAsia="宋体" w:hAnsi="MS Mincho" w:cs="宋体"/>
          <w:sz w:val="28"/>
        </w:rPr>
        <w:t>短。青年教</w:t>
      </w:r>
      <w:r>
        <w:rPr>
          <w:rFonts w:ascii="宋体" w:eastAsia="宋体" w:hAnsi="SimSun" w:cs="宋体"/>
          <w:sz w:val="28"/>
        </w:rPr>
        <w:t>师每</w:t>
      </w:r>
      <w:r>
        <w:rPr>
          <w:rFonts w:ascii="宋体" w:eastAsia="宋体" w:hAnsi="MS Mincho" w:cs="宋体"/>
          <w:sz w:val="28"/>
        </w:rPr>
        <w:t>周听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不少于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，其他教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不少于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四、具体工作：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三月份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、新思考网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程培</w:t>
      </w:r>
      <w:r>
        <w:rPr>
          <w:rFonts w:ascii="宋体" w:eastAsia="宋体" w:hAnsi="SimSun" w:cs="宋体"/>
          <w:sz w:val="28"/>
        </w:rPr>
        <w:t>训总结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完成相</w:t>
      </w:r>
      <w:r>
        <w:rPr>
          <w:rFonts w:ascii="宋体" w:eastAsia="宋体" w:hAnsi="SimSun" w:cs="宋体"/>
          <w:sz w:val="28"/>
        </w:rPr>
        <w:t>应计</w:t>
      </w:r>
      <w:r>
        <w:rPr>
          <w:rFonts w:ascii="宋体" w:eastAsia="宋体" w:hAnsi="MS Mincho" w:cs="宋体"/>
          <w:sz w:val="28"/>
        </w:rPr>
        <w:t>划、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、配合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堂达</w:t>
      </w:r>
      <w:r>
        <w:rPr>
          <w:rFonts w:ascii="宋体" w:eastAsia="宋体" w:hAnsi="SimSun" w:cs="宋体"/>
          <w:sz w:val="28"/>
        </w:rPr>
        <w:t>标评选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行公</w:t>
      </w:r>
      <w:r>
        <w:rPr>
          <w:rFonts w:ascii="宋体" w:eastAsia="宋体" w:hAnsi="SimSun" w:cs="宋体"/>
          <w:sz w:val="28"/>
        </w:rPr>
        <w:t>开课评选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四月份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、配合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堂达</w:t>
      </w:r>
      <w:r>
        <w:rPr>
          <w:rFonts w:ascii="宋体" w:eastAsia="宋体" w:hAnsi="SimSun" w:cs="宋体"/>
          <w:sz w:val="28"/>
        </w:rPr>
        <w:t>标评选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行随堂</w:t>
      </w:r>
      <w:r>
        <w:rPr>
          <w:rFonts w:ascii="宋体" w:eastAsia="宋体" w:hAnsi="SimSun" w:cs="宋体"/>
          <w:sz w:val="28"/>
        </w:rPr>
        <w:t>课评选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五月份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、三、四、五年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作文大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迎六一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写字展示。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六月份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、学科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、期末考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小学第二学期工作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眼新学期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始了，我会以上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精神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，以不断提高教育教学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极、</w:t>
      </w:r>
      <w:r>
        <w:rPr>
          <w:rFonts w:ascii="宋体" w:eastAsia="宋体" w:hAnsi="SimSun" w:cs="宋体"/>
          <w:sz w:val="28"/>
        </w:rPr>
        <w:t>稳步</w:t>
      </w:r>
      <w:r>
        <w:rPr>
          <w:rFonts w:ascii="宋体" w:eastAsia="宋体" w:hAnsi="MS Mincho" w:cs="宋体"/>
          <w:sz w:val="28"/>
        </w:rPr>
        <w:t>、有效地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施深化新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，以教学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中心，</w:t>
      </w:r>
      <w:r>
        <w:rPr>
          <w:rFonts w:ascii="宋体" w:eastAsia="宋体" w:hAnsi="SimSun" w:cs="宋体"/>
          <w:sz w:val="28"/>
        </w:rPr>
        <w:t>务实创</w:t>
      </w:r>
      <w:r>
        <w:rPr>
          <w:rFonts w:ascii="宋体" w:eastAsia="宋体" w:hAnsi="MS Mincho" w:cs="宋体"/>
          <w:sz w:val="28"/>
        </w:rPr>
        <w:t>新，落</w:t>
      </w:r>
      <w:r>
        <w:rPr>
          <w:rFonts w:ascii="宋体" w:eastAsia="宋体" w:hAnsi="SimSun" w:cs="宋体"/>
          <w:sz w:val="28"/>
        </w:rPr>
        <w:t>实规</w:t>
      </w:r>
      <w:r>
        <w:rPr>
          <w:rFonts w:ascii="宋体" w:eastAsia="宋体" w:hAnsi="MS Mincho" w:cs="宋体"/>
          <w:sz w:val="28"/>
        </w:rPr>
        <w:t>范，提高效率，扎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打造</w:t>
      </w:r>
      <w:r>
        <w:rPr>
          <w:rFonts w:ascii="宋体" w:eastAsia="宋体" w:cs="宋体"/>
          <w:sz w:val="28"/>
        </w:rPr>
        <w:t xml:space="preserve"> “</w:t>
      </w:r>
      <w:r>
        <w:rPr>
          <w:rFonts w:ascii="宋体" w:eastAsia="宋体" w:hAnsi="SimSun" w:cs="宋体"/>
          <w:sz w:val="28"/>
        </w:rPr>
        <w:t>优质</w:t>
      </w:r>
      <w:r>
        <w:rPr>
          <w:rFonts w:ascii="宋体" w:eastAsia="宋体" w:hAnsi="MS Mincho" w:cs="宋体"/>
          <w:sz w:val="28"/>
        </w:rPr>
        <w:t>均衡和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而努力。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一、本学期教材分析：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本册教材仍以</w:t>
      </w:r>
      <w:r>
        <w:rPr>
          <w:rFonts w:ascii="宋体" w:eastAsia="宋体" w:hAnsi="SimSun" w:cs="宋体"/>
          <w:sz w:val="28"/>
        </w:rPr>
        <w:t>专题</w:t>
      </w:r>
      <w:r>
        <w:rPr>
          <w:rFonts w:ascii="宋体" w:eastAsia="宋体" w:hAnsi="MS Mincho" w:cs="宋体"/>
          <w:sz w:val="28"/>
        </w:rPr>
        <w:t>形式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内容：</w:t>
      </w:r>
      <w:r>
        <w:rPr>
          <w:rFonts w:ascii="宋体" w:eastAsia="宋体" w:hAnsi="SimSun" w:cs="宋体"/>
          <w:sz w:val="28"/>
        </w:rPr>
        <w:t>导语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例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文、略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文、思考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阅读链</w:t>
      </w:r>
      <w:r>
        <w:rPr>
          <w:rFonts w:ascii="宋体" w:eastAsia="宋体" w:hAnsi="MS Mincho" w:cs="宋体"/>
          <w:sz w:val="28"/>
        </w:rPr>
        <w:t>接、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料袋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词语盘</w:t>
      </w:r>
      <w:r>
        <w:rPr>
          <w:rFonts w:ascii="宋体" w:eastAsia="宋体" w:hAnsi="MS Mincho" w:cs="宋体"/>
          <w:sz w:val="28"/>
        </w:rPr>
        <w:t>点、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文园地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作、我的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、日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月累、展示台或成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故事等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、教材内容：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本册共有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cs="宋体"/>
          <w:sz w:val="28"/>
        </w:rPr>
        <w:t>32</w:t>
      </w:r>
      <w:r>
        <w:rPr>
          <w:rFonts w:ascii="宋体" w:eastAsia="宋体" w:hAnsi="MS Mincho" w:cs="宋体"/>
          <w:sz w:val="28"/>
        </w:rPr>
        <w:t>篇，其中精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cs="宋体"/>
          <w:sz w:val="28"/>
        </w:rPr>
        <w:t>17</w:t>
      </w:r>
      <w:r>
        <w:rPr>
          <w:rFonts w:ascii="宋体" w:eastAsia="宋体" w:hAnsi="MS Mincho" w:cs="宋体"/>
          <w:sz w:val="28"/>
        </w:rPr>
        <w:t>篇，略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cs="宋体"/>
          <w:sz w:val="28"/>
        </w:rPr>
        <w:t>15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教材后面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附有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选读课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共</w:t>
      </w:r>
      <w:r>
        <w:rPr>
          <w:rFonts w:ascii="宋体" w:eastAsia="宋体" w:cs="宋体"/>
          <w:sz w:val="28"/>
        </w:rPr>
        <w:t>40</w:t>
      </w:r>
      <w:r>
        <w:rPr>
          <w:rFonts w:ascii="宋体" w:eastAsia="宋体" w:hAnsi="MS Mincho" w:cs="宋体"/>
          <w:sz w:val="28"/>
        </w:rPr>
        <w:t>篇。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文从精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、略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选读</w:t>
      </w:r>
      <w:r>
        <w:rPr>
          <w:rFonts w:ascii="宋体" w:eastAsia="宋体" w:hAnsi="MS Mincho" w:cs="宋体"/>
          <w:sz w:val="28"/>
        </w:rPr>
        <w:t>，按三个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排，体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由扶到放的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思路。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教材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了八个</w:t>
      </w:r>
      <w:r>
        <w:rPr>
          <w:rFonts w:ascii="宋体" w:eastAsia="宋体" w:hAnsi="SimSun" w:cs="宋体"/>
          <w:sz w:val="28"/>
        </w:rPr>
        <w:t>专题</w:t>
      </w:r>
      <w:r>
        <w:rPr>
          <w:rFonts w:ascii="宋体" w:eastAsia="宋体" w:hAnsi="MS Mincho" w:cs="宋体"/>
          <w:sz w:val="28"/>
        </w:rPr>
        <w:t>。依次是：走遍千山万水、以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待人、大自然的启示、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争与和平、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生命、田园生活、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著的追求、故事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廊。其中第三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大自然的启示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和第六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田园生活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安排有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合性学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内容，使</w:t>
      </w:r>
      <w:r>
        <w:rPr>
          <w:rFonts w:ascii="宋体" w:eastAsia="宋体" w:hAnsi="SimSun" w:cs="宋体"/>
          <w:sz w:val="28"/>
        </w:rPr>
        <w:t>专题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内容与形式更加丰富多彩。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、教材特点：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本册是在四年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上册基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写的，教材的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构及思路是共同的，体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整套教材的一致性。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整合，</w:t>
      </w:r>
      <w:r>
        <w:rPr>
          <w:rFonts w:ascii="宋体" w:eastAsia="宋体" w:hAnsi="SimSun" w:cs="宋体"/>
          <w:sz w:val="28"/>
        </w:rPr>
        <w:t>围绕专题组织</w:t>
      </w:r>
      <w:r>
        <w:rPr>
          <w:rFonts w:ascii="宋体" w:eastAsia="宋体" w:hAnsi="MS Mincho" w:cs="宋体"/>
          <w:sz w:val="28"/>
        </w:rPr>
        <w:t>教材。根据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准提出的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教材内容要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头绪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整合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的要求，本册在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写中加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了整合性。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导语导</w:t>
      </w:r>
      <w:r>
        <w:rPr>
          <w:rFonts w:ascii="宋体" w:eastAsia="宋体" w:hAnsi="MS Mincho" w:cs="宋体"/>
          <w:sz w:val="28"/>
        </w:rPr>
        <w:t>学，整合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元内容。精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与略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系和整合。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动贯</w:t>
      </w:r>
      <w:r>
        <w:rPr>
          <w:rFonts w:ascii="宋体" w:eastAsia="宋体" w:hAnsi="MS Mincho" w:cs="宋体"/>
          <w:sz w:val="28"/>
        </w:rPr>
        <w:t>通和整合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安排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合性学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，全面落</w:t>
      </w:r>
      <w:r>
        <w:rPr>
          <w:rFonts w:ascii="宋体" w:eastAsia="宋体" w:hAnsi="SimSun" w:cs="宋体"/>
          <w:sz w:val="28"/>
        </w:rPr>
        <w:t>实语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准提出的目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合性学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程改革的着力点。本册教材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安排两次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合性学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，一个安排在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大自然的启示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专题</w:t>
      </w:r>
      <w:r>
        <w:rPr>
          <w:rFonts w:ascii="宋体" w:eastAsia="宋体" w:hAnsi="MS Mincho" w:cs="宋体"/>
          <w:sz w:val="28"/>
        </w:rPr>
        <w:t>中，要求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察大自然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象或搜集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料、</w:t>
      </w:r>
      <w:r>
        <w:rPr>
          <w:rFonts w:ascii="宋体" w:eastAsia="宋体" w:hAnsi="SimSun" w:cs="宋体"/>
          <w:sz w:val="28"/>
        </w:rPr>
        <w:t>调查访问</w:t>
      </w:r>
      <w:r>
        <w:rPr>
          <w:rFonts w:ascii="宋体" w:eastAsia="宋体" w:hAnsi="MS Mincho" w:cs="宋体"/>
          <w:sz w:val="28"/>
        </w:rPr>
        <w:t>，交流从中的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或得到的启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也可以做做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或搞搞小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明。一个安排在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田园生活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专题</w:t>
      </w:r>
      <w:r>
        <w:rPr>
          <w:rFonts w:ascii="宋体" w:eastAsia="宋体" w:hAnsi="MS Mincho" w:cs="宋体"/>
          <w:sz w:val="28"/>
        </w:rPr>
        <w:t>中，了解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村景物和人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的生活。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强导</w:t>
      </w:r>
      <w:r>
        <w:rPr>
          <w:rFonts w:ascii="宋体" w:eastAsia="宋体" w:hAnsi="MS Mincho" w:cs="宋体"/>
          <w:sz w:val="28"/>
        </w:rPr>
        <w:t>学功能，引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丰富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本内容，拓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习资</w:t>
      </w:r>
      <w:r>
        <w:rPr>
          <w:rFonts w:ascii="宋体" w:eastAsia="宋体" w:hAnsi="MS Mincho" w:cs="宋体"/>
          <w:sz w:val="28"/>
        </w:rPr>
        <w:t>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、教材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专题单</w:t>
      </w:r>
      <w:r>
        <w:rPr>
          <w:rFonts w:ascii="宋体" w:eastAsia="宋体" w:hAnsi="MS Mincho" w:cs="宋体"/>
          <w:sz w:val="28"/>
        </w:rPr>
        <w:t>元包括</w:t>
      </w:r>
      <w:r>
        <w:rPr>
          <w:rFonts w:ascii="宋体" w:eastAsia="宋体" w:hAnsi="SimSun" w:cs="宋体"/>
          <w:sz w:val="28"/>
        </w:rPr>
        <w:t>导语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例和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文园地三大部分。</w:t>
      </w:r>
      <w:r>
        <w:rPr>
          <w:rFonts w:ascii="宋体" w:eastAsia="宋体" w:hAnsi="SimSun" w:cs="宋体"/>
          <w:sz w:val="28"/>
        </w:rPr>
        <w:t>每组开头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导语</w:t>
      </w:r>
      <w:r>
        <w:rPr>
          <w:rFonts w:ascii="宋体" w:eastAsia="宋体" w:hAnsi="MS Mincho" w:cs="宋体"/>
          <w:sz w:val="28"/>
        </w:rPr>
        <w:t>点明本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专题</w:t>
      </w:r>
      <w:r>
        <w:rPr>
          <w:rFonts w:ascii="宋体" w:eastAsia="宋体" w:hAnsi="MS Mincho" w:cs="宋体"/>
          <w:sz w:val="28"/>
        </w:rPr>
        <w:t>，并提示学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要求。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例由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成，其中精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cs="宋体"/>
          <w:sz w:val="28"/>
        </w:rPr>
        <w:t>2-3</w:t>
      </w:r>
      <w:r>
        <w:rPr>
          <w:rFonts w:ascii="宋体" w:eastAsia="宋体" w:hAnsi="MS Mincho" w:cs="宋体"/>
          <w:sz w:val="28"/>
        </w:rPr>
        <w:t>篇，略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cs="宋体"/>
          <w:sz w:val="28"/>
        </w:rPr>
        <w:t>1-2</w:t>
      </w:r>
      <w:r>
        <w:rPr>
          <w:rFonts w:ascii="宋体" w:eastAsia="宋体" w:hAnsi="MS Mincho" w:cs="宋体"/>
          <w:sz w:val="28"/>
        </w:rPr>
        <w:t>篇。精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文后有思考</w:t>
      </w:r>
      <w:r>
        <w:rPr>
          <w:rFonts w:ascii="宋体" w:eastAsia="宋体" w:hAnsi="SimSun" w:cs="宋体"/>
          <w:sz w:val="28"/>
        </w:rPr>
        <w:t>练习题</w:t>
      </w:r>
      <w:r>
        <w:rPr>
          <w:rFonts w:ascii="宋体" w:eastAsia="宋体" w:hAnsi="MS Mincho" w:cs="宋体"/>
          <w:sz w:val="28"/>
        </w:rPr>
        <w:t>，略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文前有一段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接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，将前后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接起来，并提示略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要求。根据教学的需要，在一些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文后面安排有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阅读链</w:t>
      </w:r>
      <w:r>
        <w:rPr>
          <w:rFonts w:ascii="宋体" w:eastAsia="宋体" w:hAnsi="MS Mincho" w:cs="宋体"/>
          <w:sz w:val="28"/>
        </w:rPr>
        <w:t>接，以提供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文的背景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料，并丰富学生的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文园地由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成，其中有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个固定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目：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月累</w:t>
      </w:r>
      <w:r>
        <w:rPr>
          <w:rFonts w:ascii="宋体" w:eastAsia="宋体" w:cs="宋体"/>
          <w:sz w:val="28"/>
        </w:rPr>
        <w:t>”;</w:t>
      </w:r>
      <w:r>
        <w:rPr>
          <w:rFonts w:ascii="宋体" w:eastAsia="宋体" w:hAnsi="MS Mincho" w:cs="宋体"/>
          <w:sz w:val="28"/>
        </w:rPr>
        <w:t>另有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宽带</w:t>
      </w:r>
      <w:r>
        <w:rPr>
          <w:rFonts w:ascii="宋体" w:eastAsia="宋体" w:hAnsi="MS Mincho" w:cs="宋体"/>
          <w:sz w:val="28"/>
        </w:rPr>
        <w:t>网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趣味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展示台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故事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内容分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在全册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文园地中各安排两次。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二、本学期学情分析：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本班学生共有学生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人，其中男生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人，女生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人。学生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遵守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律，有良好的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记录习惯</w:t>
      </w:r>
      <w:r>
        <w:rPr>
          <w:rFonts w:ascii="宋体" w:eastAsia="宋体" w:hAnsi="MS Mincho" w:cs="宋体"/>
          <w:sz w:val="28"/>
        </w:rPr>
        <w:t>。但是，部分孩子基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的不牢固，学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好，心浮气躁。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部分学生上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忙着各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各的，不善于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点和意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最基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点不放在眼里，特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是由于家庭教育的原因，常常不按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完成家庭作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多学生的作</w:t>
      </w:r>
      <w:r>
        <w:rPr>
          <w:rFonts w:ascii="宋体" w:eastAsia="宋体" w:hAnsi="SimSun" w:cs="宋体"/>
          <w:sz w:val="28"/>
        </w:rPr>
        <w:t>业态</w:t>
      </w:r>
      <w:r>
        <w:rPr>
          <w:rFonts w:ascii="宋体" w:eastAsia="宋体" w:hAnsi="MS Mincho" w:cs="宋体"/>
          <w:sz w:val="28"/>
        </w:rPr>
        <w:t>度不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端正。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三、本学期教学目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精美的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文，在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程的熏陶和感染中，培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学生丰富的情感、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极的人生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度和正确价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字写字、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教学、口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、作文、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合性学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等学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中，达到中年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的上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cs="宋体"/>
          <w:sz w:val="28"/>
        </w:rPr>
        <w:t>200</w:t>
      </w:r>
      <w:r>
        <w:rPr>
          <w:rFonts w:ascii="宋体" w:eastAsia="宋体" w:hAnsi="MS Mincho" w:cs="宋体"/>
          <w:sz w:val="28"/>
        </w:rPr>
        <w:t>个，会写</w:t>
      </w:r>
      <w:r>
        <w:rPr>
          <w:rFonts w:ascii="宋体" w:eastAsia="宋体" w:cs="宋体"/>
          <w:sz w:val="28"/>
        </w:rPr>
        <w:t>200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成主</w:t>
      </w:r>
      <w:r>
        <w:rPr>
          <w:rFonts w:ascii="宋体" w:eastAsia="宋体" w:hAnsi="SimSun" w:cs="宋体"/>
          <w:sz w:val="28"/>
        </w:rPr>
        <w:t>动识</w:t>
      </w:r>
      <w:r>
        <w:rPr>
          <w:rFonts w:ascii="宋体" w:eastAsia="宋体" w:hAnsi="MS Mincho" w:cs="宋体"/>
          <w:sz w:val="28"/>
        </w:rPr>
        <w:t>字的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会使用字典、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典，有独立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字的能力。能用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笔熟</w:t>
      </w:r>
      <w:r>
        <w:rPr>
          <w:rFonts w:ascii="宋体" w:eastAsia="宋体" w:hAnsi="SimSun" w:cs="宋体"/>
          <w:sz w:val="28"/>
        </w:rPr>
        <w:t>练书</w:t>
      </w:r>
      <w:r>
        <w:rPr>
          <w:rFonts w:ascii="宋体" w:eastAsia="宋体" w:hAnsi="MS Mincho" w:cs="宋体"/>
          <w:sz w:val="28"/>
        </w:rPr>
        <w:t>写正楷字，用毛笔</w:t>
      </w:r>
      <w:r>
        <w:rPr>
          <w:rFonts w:ascii="宋体" w:eastAsia="宋体" w:hAnsi="SimSun" w:cs="宋体"/>
          <w:sz w:val="28"/>
        </w:rPr>
        <w:t>临摹</w:t>
      </w:r>
      <w:r>
        <w:rPr>
          <w:rFonts w:ascii="宋体" w:eastAsia="宋体" w:hAnsi="MS Mincho" w:cs="宋体"/>
          <w:sz w:val="28"/>
        </w:rPr>
        <w:t>字帖。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能用普通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正确、流利、有感情地朗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体会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</w:t>
      </w:r>
      <w:r>
        <w:rPr>
          <w:rFonts w:ascii="宋体" w:eastAsia="宋体" w:hAnsi="SimSun" w:cs="宋体"/>
          <w:sz w:val="28"/>
        </w:rPr>
        <w:t>关键词</w:t>
      </w:r>
      <w:r>
        <w:rPr>
          <w:rFonts w:ascii="宋体" w:eastAsia="宋体" w:hAnsi="MS Mincho" w:cs="宋体"/>
          <w:sz w:val="28"/>
        </w:rPr>
        <w:t>句表达情意的作用。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能初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把握文章的主要内容，体会文章表达的思想感情。能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述叙事性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文的大意。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，收藏并与同学交流</w:t>
      </w:r>
      <w:r>
        <w:rPr>
          <w:rFonts w:ascii="宋体" w:eastAsia="宋体" w:hAnsi="SimSun" w:cs="宋体"/>
          <w:sz w:val="28"/>
        </w:rPr>
        <w:t>图书资</w:t>
      </w:r>
      <w:r>
        <w:rPr>
          <w:rFonts w:ascii="宋体" w:eastAsia="宋体" w:hAnsi="MS Mincho" w:cs="宋体"/>
          <w:sz w:val="28"/>
        </w:rPr>
        <w:t>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7.</w:t>
      </w:r>
      <w:r>
        <w:rPr>
          <w:rFonts w:ascii="宋体" w:eastAsia="宋体" w:hAnsi="MS Mincho" w:cs="宋体"/>
          <w:sz w:val="28"/>
        </w:rPr>
        <w:t>在交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中能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成向人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教、与人商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。听人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能把握主要内容，并能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述。能清楚明白地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</w:t>
      </w:r>
      <w:r>
        <w:rPr>
          <w:rFonts w:ascii="宋体" w:eastAsia="宋体" w:hAnsi="SimSun" w:cs="宋体"/>
          <w:sz w:val="28"/>
        </w:rPr>
        <w:t>见闻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出自己的感受和想法。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8.</w:t>
      </w:r>
      <w:r>
        <w:rPr>
          <w:rFonts w:ascii="宋体" w:eastAsia="宋体" w:hAnsi="MS Mincho" w:cs="宋体"/>
          <w:sz w:val="28"/>
        </w:rPr>
        <w:t>留心周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事物，勤于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面表达。能把内容写得比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清楚、比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具体。会写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短的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信便条。能修改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作中有明</w:t>
      </w:r>
      <w:r>
        <w:rPr>
          <w:rFonts w:ascii="宋体" w:eastAsia="宋体" w:hAnsi="SimSun" w:cs="宋体"/>
          <w:sz w:val="28"/>
        </w:rPr>
        <w:t>显错误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9.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合性学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中，有目的地搜集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料，提出不懂的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，解决生活中的</w:t>
      </w:r>
      <w:r>
        <w:rPr>
          <w:rFonts w:ascii="宋体" w:eastAsia="宋体" w:hAnsi="SimSun" w:cs="宋体"/>
          <w:sz w:val="28"/>
        </w:rPr>
        <w:t>简单问题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四、本学期教学重点：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cs="宋体"/>
          <w:sz w:val="28"/>
        </w:rPr>
        <w:t>300—500</w:t>
      </w:r>
      <w:r>
        <w:rPr>
          <w:rFonts w:ascii="宋体" w:eastAsia="宋体" w:hAnsi="MS Mincho" w:cs="宋体"/>
          <w:sz w:val="28"/>
        </w:rPr>
        <w:t>个，会写字达到</w:t>
      </w:r>
      <w:r>
        <w:rPr>
          <w:rFonts w:ascii="宋体" w:eastAsia="宋体" w:cs="宋体"/>
          <w:sz w:val="28"/>
        </w:rPr>
        <w:t>150-200</w:t>
      </w:r>
      <w:r>
        <w:rPr>
          <w:rFonts w:ascii="宋体" w:eastAsia="宋体" w:hAnsi="MS Mincho" w:cs="宋体"/>
          <w:sz w:val="28"/>
        </w:rPr>
        <w:t>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字：</w:t>
      </w:r>
      <w:r>
        <w:rPr>
          <w:rFonts w:ascii="宋体" w:eastAsia="宋体" w:hAnsi="SimSun" w:cs="宋体"/>
          <w:sz w:val="28"/>
        </w:rPr>
        <w:t>练钢</w:t>
      </w:r>
      <w:r>
        <w:rPr>
          <w:rFonts w:ascii="宋体" w:eastAsia="宋体" w:hAnsi="MS Mincho" w:cs="宋体"/>
          <w:sz w:val="28"/>
        </w:rPr>
        <w:t>笔字，行款整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，有一定速度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毛笔字，写正楷。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用普通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正确、流利有感情的朗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默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，默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重在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速度和理解大意。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SimSun" w:cs="宋体"/>
          <w:sz w:val="28"/>
        </w:rPr>
        <w:t>习浏览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练阅读</w:t>
      </w:r>
      <w:r>
        <w:rPr>
          <w:rFonts w:ascii="宋体" w:eastAsia="宋体" w:hAnsi="MS Mincho" w:cs="宋体"/>
          <w:sz w:val="28"/>
        </w:rPr>
        <w:t>速度和信息</w:t>
      </w:r>
      <w:r>
        <w:rPr>
          <w:rFonts w:ascii="宋体" w:eastAsia="宋体" w:hAnsi="SimSun" w:cs="宋体"/>
          <w:sz w:val="28"/>
        </w:rPr>
        <w:t>查阅</w:t>
      </w:r>
      <w:r>
        <w:rPr>
          <w:rFonts w:ascii="宋体" w:eastAsia="宋体" w:hAnsi="MS Mincho" w:cs="宋体"/>
          <w:sz w:val="28"/>
        </w:rPr>
        <w:t>能力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SimSun" w:cs="宋体"/>
          <w:sz w:val="28"/>
        </w:rPr>
        <w:t>习简单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记实</w:t>
      </w:r>
      <w:r>
        <w:rPr>
          <w:rFonts w:ascii="宋体" w:eastAsia="宋体" w:hAnsi="MS Mincho" w:cs="宋体"/>
          <w:sz w:val="28"/>
        </w:rPr>
        <w:t>作文、想象作文，学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仿写。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7.</w:t>
      </w:r>
      <w:r>
        <w:rPr>
          <w:rFonts w:ascii="宋体" w:eastAsia="宋体" w:hAnsi="MS Mincho" w:cs="宋体"/>
          <w:sz w:val="28"/>
        </w:rPr>
        <w:t>会修改自己的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作，会用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点符号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如冒号、引号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8.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，可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展限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作文及</w:t>
      </w:r>
      <w:r>
        <w:rPr>
          <w:rFonts w:ascii="宋体" w:eastAsia="宋体" w:hAnsi="SimSun" w:cs="宋体"/>
          <w:sz w:val="28"/>
        </w:rPr>
        <w:t>专门书</w:t>
      </w:r>
      <w:r>
        <w:rPr>
          <w:rFonts w:ascii="宋体" w:eastAsia="宋体" w:hAnsi="MS Mincho" w:cs="宋体"/>
          <w:sz w:val="28"/>
        </w:rPr>
        <w:t>写速度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9.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，学会写内容梗概。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10.</w:t>
      </w:r>
      <w:r>
        <w:rPr>
          <w:rFonts w:ascii="宋体" w:eastAsia="宋体" w:hAnsi="MS Mincho" w:cs="宋体"/>
          <w:sz w:val="28"/>
        </w:rPr>
        <w:t>用普通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学会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教，敢于提出自己与众不同的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11.</w:t>
      </w:r>
      <w:r>
        <w:rPr>
          <w:rFonts w:ascii="宋体" w:eastAsia="宋体" w:hAnsi="SimSun" w:cs="宋体"/>
          <w:sz w:val="28"/>
        </w:rPr>
        <w:t>习辩论</w:t>
      </w:r>
      <w:r>
        <w:rPr>
          <w:rFonts w:ascii="宋体" w:eastAsia="宋体" w:hAnsi="MS Mincho" w:cs="宋体"/>
          <w:sz w:val="28"/>
        </w:rPr>
        <w:t>、演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的一些基本方法。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12.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述，能生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述故事。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五、本学期教学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习浏览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练阅读</w:t>
      </w:r>
      <w:r>
        <w:rPr>
          <w:rFonts w:ascii="宋体" w:eastAsia="宋体" w:hAnsi="MS Mincho" w:cs="宋体"/>
          <w:sz w:val="28"/>
        </w:rPr>
        <w:t>速度和信息</w:t>
      </w:r>
      <w:r>
        <w:rPr>
          <w:rFonts w:ascii="宋体" w:eastAsia="宋体" w:hAnsi="SimSun" w:cs="宋体"/>
          <w:sz w:val="28"/>
        </w:rPr>
        <w:t>查阅</w:t>
      </w:r>
      <w:r>
        <w:rPr>
          <w:rFonts w:ascii="宋体" w:eastAsia="宋体" w:hAnsi="MS Mincho" w:cs="宋体"/>
          <w:sz w:val="28"/>
        </w:rPr>
        <w:t>能力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习简单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记实</w:t>
      </w:r>
      <w:r>
        <w:rPr>
          <w:rFonts w:ascii="宋体" w:eastAsia="宋体" w:hAnsi="MS Mincho" w:cs="宋体"/>
          <w:sz w:val="28"/>
        </w:rPr>
        <w:t>作文、想象作文，学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仿写。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，可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展限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作文及</w:t>
      </w:r>
      <w:r>
        <w:rPr>
          <w:rFonts w:ascii="宋体" w:eastAsia="宋体" w:hAnsi="SimSun" w:cs="宋体"/>
          <w:sz w:val="28"/>
        </w:rPr>
        <w:t>专门书</w:t>
      </w:r>
      <w:r>
        <w:rPr>
          <w:rFonts w:ascii="宋体" w:eastAsia="宋体" w:hAnsi="MS Mincho" w:cs="宋体"/>
          <w:sz w:val="28"/>
        </w:rPr>
        <w:t>写速度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，学会写内容梗概。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用普通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学会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教，敢于提出自己与众不同的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SimSun" w:cs="宋体"/>
          <w:sz w:val="28"/>
        </w:rPr>
        <w:t>习辩论</w:t>
      </w:r>
      <w:r>
        <w:rPr>
          <w:rFonts w:ascii="宋体" w:eastAsia="宋体" w:hAnsi="MS Mincho" w:cs="宋体"/>
          <w:sz w:val="28"/>
        </w:rPr>
        <w:t>、演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的一些基本方法。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7.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述，能生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述故事。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六、具体方法和措施：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、持之以恒地培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靠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良好的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有利于学生的可持</w:t>
      </w:r>
      <w:r>
        <w:rPr>
          <w:rFonts w:ascii="宋体" w:eastAsia="宋体" w:hAnsi="SimSun" w:cs="宋体"/>
          <w:sz w:val="28"/>
        </w:rPr>
        <w:t>续发</w:t>
      </w:r>
      <w:r>
        <w:rPr>
          <w:rFonts w:ascii="宋体" w:eastAsia="宋体" w:hAnsi="MS Mincho" w:cs="宋体"/>
          <w:sz w:val="28"/>
        </w:rPr>
        <w:t>展。本学期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预习习惯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查阅</w:t>
      </w:r>
      <w:r>
        <w:rPr>
          <w:rFonts w:ascii="宋体" w:eastAsia="宋体" w:hAnsi="MS Mincho" w:cs="宋体"/>
          <w:sz w:val="28"/>
        </w:rPr>
        <w:t>工具</w:t>
      </w:r>
      <w:r>
        <w:rPr>
          <w:rFonts w:ascii="宋体" w:eastAsia="宋体" w:hAnsi="SimSun" w:cs="宋体"/>
          <w:sz w:val="28"/>
        </w:rPr>
        <w:t>书习惯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阅读习惯</w:t>
      </w:r>
      <w:r>
        <w:rPr>
          <w:rFonts w:ascii="宋体" w:eastAsia="宋体" w:hAnsi="MS Mincho" w:cs="宋体"/>
          <w:sz w:val="28"/>
        </w:rPr>
        <w:t>、听</w:t>
      </w:r>
      <w:r>
        <w:rPr>
          <w:rFonts w:ascii="宋体" w:eastAsia="宋体" w:hAnsi="SimSun" w:cs="宋体"/>
          <w:sz w:val="28"/>
        </w:rPr>
        <w:t>课习惯</w:t>
      </w:r>
      <w:r>
        <w:rPr>
          <w:rFonts w:ascii="宋体" w:eastAsia="宋体" w:hAnsi="MS Mincho" w:cs="宋体"/>
          <w:sz w:val="28"/>
        </w:rPr>
        <w:t>、自己修改作文的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激励方式激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趣。比如老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施微笑教学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充分的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可学生，多表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，再提一点建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的方法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学生享受表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的喜悦并知道自己的努力方向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常与学生沟通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去玩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把自己的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体会与他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分享等，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学生体会学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、注重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堂上要保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学生有充足的</w:t>
      </w:r>
      <w:r>
        <w:rPr>
          <w:rFonts w:ascii="宋体" w:eastAsia="宋体" w:hAnsi="SimSun" w:cs="宋体"/>
          <w:sz w:val="28"/>
        </w:rPr>
        <w:t>读书时间</w:t>
      </w:r>
      <w:r>
        <w:rPr>
          <w:rFonts w:ascii="宋体" w:eastAsia="宋体" w:hAnsi="MS Mincho" w:cs="宋体"/>
          <w:sz w:val="28"/>
        </w:rPr>
        <w:t>，要指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全班学生把</w:t>
      </w:r>
      <w:r>
        <w:rPr>
          <w:rFonts w:ascii="宋体" w:eastAsia="宋体" w:hAnsi="SimSun" w:cs="宋体"/>
          <w:sz w:val="28"/>
        </w:rPr>
        <w:t>书读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、流利、</w:t>
      </w:r>
      <w:r>
        <w:rPr>
          <w:rFonts w:ascii="宋体" w:eastAsia="宋体" w:hAnsi="SimSun" w:cs="宋体"/>
          <w:sz w:val="28"/>
        </w:rPr>
        <w:t>连贯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文更是要精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，省出</w:t>
      </w:r>
      <w:r>
        <w:rPr>
          <w:rFonts w:ascii="宋体" w:eastAsia="宋体" w:hAnsi="SimSun" w:cs="宋体"/>
          <w:sz w:val="28"/>
        </w:rPr>
        <w:t>时间让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、思考。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笔字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学生写好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笔字，利用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天下午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钟练习钢</w:t>
      </w:r>
      <w:r>
        <w:rPr>
          <w:rFonts w:ascii="宋体" w:eastAsia="宋体" w:hAnsi="MS Mincho" w:cs="宋体"/>
          <w:sz w:val="28"/>
        </w:rPr>
        <w:t>笔字。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、重</w:t>
      </w:r>
      <w:r>
        <w:rPr>
          <w:rFonts w:ascii="宋体" w:eastAsia="宋体" w:hAnsi="SimSun" w:cs="宋体"/>
          <w:sz w:val="28"/>
        </w:rPr>
        <w:t>视阅读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作的有机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理好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与写的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</w:t>
      </w:r>
      <w:r>
        <w:rPr>
          <w:rFonts w:ascii="宋体" w:eastAsia="宋体" w:hAnsi="SimSun" w:cs="宋体"/>
          <w:sz w:val="28"/>
        </w:rPr>
        <w:t>继续让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周写一篇日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学生做好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作者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察事物、分析事物、遣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造句的方法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导时渗</w:t>
      </w:r>
      <w:r>
        <w:rPr>
          <w:rFonts w:ascii="宋体" w:eastAsia="宋体" w:hAnsi="MS Mincho" w:cs="宋体"/>
          <w:sz w:val="28"/>
        </w:rPr>
        <w:t>透作文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材、写作方法、中心提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的写作指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爱读书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天半小</w:t>
      </w:r>
      <w:r>
        <w:rPr>
          <w:rFonts w:ascii="宋体" w:eastAsia="宋体" w:hAnsi="SimSun" w:cs="宋体"/>
          <w:sz w:val="28"/>
        </w:rPr>
        <w:t>时读书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做好培</w:t>
      </w:r>
      <w:r>
        <w:rPr>
          <w:rFonts w:ascii="宋体" w:eastAsia="宋体" w:hAnsi="SimSun" w:cs="宋体"/>
          <w:sz w:val="28"/>
        </w:rPr>
        <w:t>优补</w:t>
      </w:r>
      <w:r>
        <w:rPr>
          <w:rFonts w:ascii="宋体" w:eastAsia="宋体" w:hAnsi="MS Mincho" w:cs="宋体"/>
          <w:sz w:val="28"/>
        </w:rPr>
        <w:t>差工作，大力提高中等生。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展丰富多彩的活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，如：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法比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、朗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、作文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故事</w:t>
      </w:r>
      <w:r>
        <w:rPr>
          <w:rFonts w:ascii="宋体" w:eastAsia="宋体" w:cs="宋体"/>
          <w:sz w:val="28"/>
        </w:rPr>
        <w:t>……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小学第二学期工作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寒流已尽无冷日，暖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又吹二月天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一个充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愉快的假期，精神</w:t>
      </w:r>
      <w:r>
        <w:rPr>
          <w:rFonts w:ascii="宋体" w:eastAsia="宋体" w:hAnsi="SimSun" w:cs="宋体"/>
          <w:sz w:val="28"/>
        </w:rPr>
        <w:t>饱满</w:t>
      </w:r>
      <w:r>
        <w:rPr>
          <w:rFonts w:ascii="宋体" w:eastAsia="宋体" w:hAnsi="MS Mincho" w:cs="宋体"/>
          <w:sz w:val="28"/>
        </w:rPr>
        <w:t>地返回中英文校园的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又迎来了一个新的学期。同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，也迎来了林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赵</w:t>
      </w:r>
      <w:r>
        <w:rPr>
          <w:rFonts w:ascii="宋体" w:eastAsia="宋体" w:hAnsi="MS Mincho" w:cs="宋体"/>
          <w:sz w:val="28"/>
        </w:rPr>
        <w:t>海燕等两位新老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烈的掌声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的加盟！我在中英文有句老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，也是小学部的一个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，只要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了中英文的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，就是中英文的人，一家人吃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用一口</w:t>
      </w:r>
      <w:r>
        <w:rPr>
          <w:rFonts w:ascii="宋体" w:eastAsia="宋体" w:hAnsi="SimSun" w:cs="宋体"/>
          <w:sz w:val="28"/>
        </w:rPr>
        <w:t>锅</w:t>
      </w:r>
      <w:r>
        <w:rPr>
          <w:rFonts w:ascii="宋体" w:eastAsia="宋体" w:hAnsi="MS Mincho" w:cs="宋体"/>
          <w:sz w:val="28"/>
        </w:rPr>
        <w:t>，一家人做事共一</w:t>
      </w:r>
      <w:r>
        <w:rPr>
          <w:rFonts w:ascii="宋体" w:eastAsia="宋体" w:hAnsi="SimSun" w:cs="宋体"/>
          <w:sz w:val="28"/>
        </w:rPr>
        <w:t>张脸</w:t>
      </w:r>
      <w:r>
        <w:rPr>
          <w:rFonts w:ascii="宋体" w:eastAsia="宋体" w:hAnsi="MS Mincho" w:cs="宋体"/>
          <w:sz w:val="28"/>
        </w:rPr>
        <w:t>，不分彼此，不</w:t>
      </w:r>
      <w:r>
        <w:rPr>
          <w:rFonts w:ascii="宋体" w:eastAsia="宋体" w:hAnsi="SimSun" w:cs="宋体"/>
          <w:sz w:val="28"/>
        </w:rPr>
        <w:t>论亲</w:t>
      </w:r>
      <w:r>
        <w:rPr>
          <w:rFonts w:ascii="宋体" w:eastAsia="宋体" w:hAnsi="MS Mincho" w:cs="宋体"/>
          <w:sz w:val="28"/>
        </w:rPr>
        <w:t>疏，添人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口，是学校人丁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旺，人气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旺，事</w:t>
      </w:r>
      <w:r>
        <w:rPr>
          <w:rFonts w:ascii="宋体" w:eastAsia="宋体" w:hAnsi="SimSun" w:cs="宋体"/>
          <w:sz w:val="28"/>
        </w:rPr>
        <w:t>业发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志，是事</w:t>
      </w:r>
      <w:r>
        <w:rPr>
          <w:rFonts w:ascii="宋体" w:eastAsia="宋体" w:hAnsi="SimSun" w:cs="宋体"/>
          <w:sz w:val="28"/>
        </w:rPr>
        <w:t>业辉</w:t>
      </w:r>
      <w:r>
        <w:rPr>
          <w:rFonts w:ascii="宋体" w:eastAsia="宋体" w:hAnsi="MS Mincho" w:cs="宋体"/>
          <w:sz w:val="28"/>
        </w:rPr>
        <w:t>煌的象征。衷心希望两位新老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快点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，与老同志打成一片；快些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，跟学生心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心。在极短的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到你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采，能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从你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的身上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找到前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力。面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新学期，我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中英文学校，尤其是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小学部今后的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展定位，考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得最多，好多的思考在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合已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跟老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了。所以今天不打算重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，但有一点要跟老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别强调</w:t>
      </w:r>
      <w:r>
        <w:rPr>
          <w:rFonts w:ascii="宋体" w:eastAsia="宋体" w:hAnsi="MS Mincho" w:cs="宋体"/>
          <w:sz w:val="28"/>
        </w:rPr>
        <w:t>的，就是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今后的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一程路上，我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个人必</w:t>
      </w:r>
      <w:r>
        <w:rPr>
          <w:rFonts w:ascii="宋体" w:eastAsia="宋体" w:hAnsi="SimSun" w:cs="宋体"/>
          <w:sz w:val="28"/>
        </w:rPr>
        <w:t>须怀</w:t>
      </w:r>
      <w:r>
        <w:rPr>
          <w:rFonts w:ascii="宋体" w:eastAsia="宋体" w:hAnsi="MS Mincho" w:cs="宋体"/>
          <w:sz w:val="28"/>
        </w:rPr>
        <w:t>抱梦想，不断地造梦、追梦、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梦。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人是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了梦想而活着的。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尽管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有着美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的校园、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</w:t>
      </w:r>
      <w:r>
        <w:rPr>
          <w:rFonts w:ascii="宋体" w:eastAsia="宋体" w:hAnsi="SimSun" w:cs="宋体"/>
          <w:sz w:val="28"/>
        </w:rPr>
        <w:t>师资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2700</w:t>
      </w:r>
      <w:r>
        <w:rPr>
          <w:rFonts w:ascii="宋体" w:eastAsia="宋体" w:hAnsi="MS Mincho" w:cs="宋体"/>
          <w:sz w:val="28"/>
        </w:rPr>
        <w:t>多学生的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模，但我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没有把握和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力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争的最后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利。可以</w:t>
      </w:r>
      <w:r>
        <w:rPr>
          <w:rFonts w:ascii="宋体" w:eastAsia="宋体" w:hAnsi="SimSun" w:cs="宋体"/>
          <w:sz w:val="28"/>
        </w:rPr>
        <w:t>这样说</w:t>
      </w:r>
      <w:r>
        <w:rPr>
          <w:rFonts w:ascii="宋体" w:eastAsia="宋体" w:hAnsi="MS Mincho" w:cs="宋体"/>
          <w:sz w:val="28"/>
        </w:rPr>
        <w:t>：今天的中英文学校如逆水行舟，不</w:t>
      </w:r>
      <w:r>
        <w:rPr>
          <w:rFonts w:ascii="宋体" w:eastAsia="宋体" w:hAnsi="SimSun" w:cs="宋体"/>
          <w:sz w:val="28"/>
        </w:rPr>
        <w:t>进则</w:t>
      </w:r>
      <w:r>
        <w:rPr>
          <w:rFonts w:ascii="宋体" w:eastAsia="宋体" w:hAnsi="MS Mincho" w:cs="宋体"/>
          <w:sz w:val="28"/>
        </w:rPr>
        <w:t>退，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十分</w:t>
      </w:r>
      <w:r>
        <w:rPr>
          <w:rFonts w:ascii="宋体" w:eastAsia="宋体" w:hAnsi="SimSun" w:cs="宋体"/>
          <w:sz w:val="28"/>
        </w:rPr>
        <w:t>艰难</w:t>
      </w:r>
      <w:r>
        <w:rPr>
          <w:rFonts w:ascii="宋体" w:eastAsia="宋体" w:hAnsi="MS Mincho" w:cs="宋体"/>
          <w:sz w:val="28"/>
        </w:rPr>
        <w:t>，但退一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是一退千里。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一位中英文老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，都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把自身的利益和学校的利益凝聚在一起，永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保持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、危机意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保持清醒的</w:t>
      </w:r>
      <w:r>
        <w:rPr>
          <w:rFonts w:ascii="宋体" w:eastAsia="宋体" w:hAnsi="SimSun" w:cs="宋体"/>
          <w:sz w:val="28"/>
        </w:rPr>
        <w:t>头脑</w:t>
      </w:r>
      <w:r>
        <w:rPr>
          <w:rFonts w:ascii="宋体" w:eastAsia="宋体" w:hAnsi="MS Mincho" w:cs="宋体"/>
          <w:sz w:val="28"/>
        </w:rPr>
        <w:t>，用良好的素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、清晰的思路、正确的方法和</w:t>
      </w:r>
      <w:r>
        <w:rPr>
          <w:rFonts w:ascii="宋体" w:eastAsia="宋体" w:hAnsi="SimSun" w:cs="宋体"/>
          <w:sz w:val="28"/>
        </w:rPr>
        <w:t>务实</w:t>
      </w:r>
      <w:r>
        <w:rPr>
          <w:rFonts w:ascii="宋体" w:eastAsia="宋体" w:hAnsi="MS Mincho" w:cs="宋体"/>
          <w:sz w:val="28"/>
        </w:rPr>
        <w:t>的作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本学期的工作，以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取的精神、踏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的工作和必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的信心来迎接本学期的各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小学部人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具有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的心胸气度和眼光，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明白学校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衰不是人人有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，而是我的</w:t>
      </w:r>
      <w:r>
        <w:rPr>
          <w:rFonts w:ascii="宋体" w:eastAsia="宋体" w:hAnsi="SimSun" w:cs="宋体"/>
          <w:sz w:val="28"/>
        </w:rPr>
        <w:t>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任。学校是大家的，更是我的，在我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人的是否尽心尽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之前，首先不能容忍自己的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毫懈怠，不要在心中把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任分解</w:t>
      </w:r>
      <w:r>
        <w:rPr>
          <w:rFonts w:ascii="宋体" w:eastAsia="宋体" w:hAnsi="SimSun" w:cs="宋体"/>
          <w:sz w:val="28"/>
        </w:rPr>
        <w:t>给别</w:t>
      </w:r>
      <w:r>
        <w:rPr>
          <w:rFonts w:ascii="宋体" w:eastAsia="宋体" w:hAnsi="MS Mincho" w:cs="宋体"/>
          <w:sz w:val="28"/>
        </w:rPr>
        <w:t>人，首先要求自己尽心尽力去做好一切有利于学校的事，尽管你未必是校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、是主任（更何况我是从来都不承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民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学校有什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，有的尽是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如果硬要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有的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，那也只能是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，就是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着大家跑，引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大家干），要从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心学校、壮大学部、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的角度，多考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学校做了什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，不是学校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，你把学校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展好了，学校才能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你更多，否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学校今天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了你，明天就无法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你，更无法可持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性地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你；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商品</w:t>
      </w:r>
      <w:r>
        <w:rPr>
          <w:rFonts w:ascii="宋体" w:eastAsia="宋体" w:hAnsi="SimSun" w:cs="宋体"/>
          <w:sz w:val="28"/>
        </w:rPr>
        <w:t>经济</w:t>
      </w:r>
      <w:r>
        <w:rPr>
          <w:rFonts w:ascii="宋体" w:eastAsia="宋体" w:hAnsi="MS Mincho" w:cs="宋体"/>
          <w:sz w:val="28"/>
        </w:rPr>
        <w:t>的洗礼，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在任何一个工厂、企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的工人都能深切地体会到什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叫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厂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，厂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，厂衰我衰，厂耻我耻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的工作中更要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分清小我和大我，分清小利和大利，分清眼前和</w:t>
      </w:r>
      <w:r>
        <w:rPr>
          <w:rFonts w:ascii="宋体" w:eastAsia="宋体" w:hAnsi="SimSun" w:cs="宋体"/>
          <w:sz w:val="28"/>
        </w:rPr>
        <w:t>长远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不是在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学校打工，人人都只是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自己打工，我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也不是在此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大多数人而言是全家都投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个学校，子女的成功，家庭的幸福，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年的生活都在此一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所以今天我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是站在了一个只能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，不能退的</w:t>
      </w:r>
      <w:r>
        <w:rPr>
          <w:rFonts w:ascii="宋体" w:eastAsia="宋体" w:hAnsi="SimSun" w:cs="宋体"/>
          <w:sz w:val="28"/>
        </w:rPr>
        <w:t>悬</w:t>
      </w:r>
      <w:r>
        <w:rPr>
          <w:rFonts w:ascii="宋体" w:eastAsia="宋体" w:hAnsi="MS Mincho" w:cs="宋体"/>
          <w:sz w:val="28"/>
        </w:rPr>
        <w:t>崖之壁，同志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，如果我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头脑</w:t>
      </w:r>
      <w:r>
        <w:rPr>
          <w:rFonts w:ascii="宋体" w:eastAsia="宋体" w:hAnsi="MS Mincho" w:cs="宋体"/>
          <w:sz w:val="28"/>
        </w:rPr>
        <w:t>中不保持着高度的</w:t>
      </w:r>
      <w:r>
        <w:rPr>
          <w:rFonts w:ascii="宋体" w:eastAsia="宋体" w:hAnsi="SimSun" w:cs="宋体"/>
          <w:sz w:val="28"/>
        </w:rPr>
        <w:t>忧</w:t>
      </w:r>
      <w:r>
        <w:rPr>
          <w:rFonts w:ascii="宋体" w:eastAsia="宋体" w:hAnsi="MS Mincho" w:cs="宋体"/>
          <w:sz w:val="28"/>
        </w:rPr>
        <w:t>患意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，就会被盲目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所欺</w:t>
      </w:r>
      <w:r>
        <w:rPr>
          <w:rFonts w:ascii="宋体" w:eastAsia="宋体" w:hAnsi="SimSun" w:cs="宋体"/>
          <w:sz w:val="28"/>
        </w:rPr>
        <w:t>骗</w:t>
      </w:r>
      <w:r>
        <w:rPr>
          <w:rFonts w:ascii="宋体" w:eastAsia="宋体" w:hAnsi="MS Mincho" w:cs="宋体"/>
          <w:sz w:val="28"/>
        </w:rPr>
        <w:t>，从而</w:t>
      </w:r>
      <w:r>
        <w:rPr>
          <w:rFonts w:ascii="宋体" w:eastAsia="宋体" w:hAnsi="SimSun" w:cs="宋体"/>
          <w:sz w:val="28"/>
        </w:rPr>
        <w:t>毁</w:t>
      </w:r>
      <w:r>
        <w:rPr>
          <w:rFonts w:ascii="宋体" w:eastAsia="宋体" w:hAnsi="MS Mincho" w:cs="宋体"/>
          <w:sz w:val="28"/>
        </w:rPr>
        <w:t>坏学校的千秋大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。在抵御</w:t>
      </w:r>
      <w:r>
        <w:rPr>
          <w:rFonts w:ascii="宋体" w:eastAsia="宋体" w:hAnsi="SimSun" w:cs="宋体"/>
          <w:sz w:val="28"/>
        </w:rPr>
        <w:t>风险</w:t>
      </w:r>
      <w:r>
        <w:rPr>
          <w:rFonts w:ascii="宋体" w:eastAsia="宋体" w:hAnsi="MS Mincho" w:cs="宋体"/>
          <w:sz w:val="28"/>
        </w:rPr>
        <w:t>能力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一点上，我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差于名牌、老牌学校的，再加之所有的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史都昭示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创业难</w:t>
      </w:r>
      <w:r>
        <w:rPr>
          <w:rFonts w:ascii="宋体" w:eastAsia="宋体" w:hAnsi="MS Mincho" w:cs="宋体"/>
          <w:sz w:val="28"/>
        </w:rPr>
        <w:t>、持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继续创业</w:t>
      </w:r>
      <w:r>
        <w:rPr>
          <w:rFonts w:ascii="宋体" w:eastAsia="宋体" w:hAnsi="MS Mincho" w:cs="宋体"/>
          <w:sz w:val="28"/>
        </w:rPr>
        <w:t>，永</w:t>
      </w:r>
      <w:r>
        <w:rPr>
          <w:rFonts w:ascii="宋体" w:eastAsia="宋体" w:hAnsi="SimSun" w:cs="宋体"/>
          <w:sz w:val="28"/>
        </w:rPr>
        <w:t>远创业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上加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，所以中英文人如果</w:t>
      </w:r>
      <w:r>
        <w:rPr>
          <w:rFonts w:ascii="宋体" w:eastAsia="宋体" w:hAnsi="SimSun" w:cs="宋体"/>
          <w:sz w:val="28"/>
        </w:rPr>
        <w:t>丢</w:t>
      </w:r>
      <w:r>
        <w:rPr>
          <w:rFonts w:ascii="宋体" w:eastAsia="宋体" w:hAnsi="MS Mincho" w:cs="宋体"/>
          <w:sz w:val="28"/>
        </w:rPr>
        <w:t>弃了</w:t>
      </w:r>
      <w:r>
        <w:rPr>
          <w:rFonts w:ascii="宋体" w:eastAsia="宋体" w:hAnsi="SimSun" w:cs="宋体"/>
          <w:sz w:val="28"/>
        </w:rPr>
        <w:t>创业</w:t>
      </w:r>
      <w:r>
        <w:rPr>
          <w:rFonts w:ascii="宋体" w:eastAsia="宋体" w:hAnsi="MS Mincho" w:cs="宋体"/>
          <w:sz w:val="28"/>
        </w:rPr>
        <w:t>之初的勤勉、</w:t>
      </w:r>
      <w:r>
        <w:rPr>
          <w:rFonts w:ascii="宋体" w:eastAsia="宋体" w:hAnsi="SimSun" w:cs="宋体"/>
          <w:sz w:val="28"/>
        </w:rPr>
        <w:t>发愤</w:t>
      </w:r>
      <w:r>
        <w:rPr>
          <w:rFonts w:ascii="宋体" w:eastAsia="宋体" w:hAnsi="MS Mincho" w:cs="宋体"/>
          <w:sz w:val="28"/>
        </w:rPr>
        <w:t>、警惕、自加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力，而只想享受和索取，那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中英文就危机四伏了。放眼看去，所有名牌学校从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煌走向没落的根源是什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，并不是人才流失，并不是生源下降，并不是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金</w:t>
      </w:r>
      <w:r>
        <w:rPr>
          <w:rFonts w:ascii="宋体" w:eastAsia="宋体" w:hAnsi="SimSun" w:cs="宋体"/>
          <w:sz w:val="28"/>
        </w:rPr>
        <w:t>匮</w:t>
      </w:r>
      <w:r>
        <w:rPr>
          <w:rFonts w:ascii="宋体" w:eastAsia="宋体" w:hAnsi="MS Mincho" w:cs="宋体"/>
          <w:sz w:val="28"/>
        </w:rPr>
        <w:t>乏，而是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失却精神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，当一个教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失去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教学的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热爱时</w:t>
      </w:r>
      <w:r>
        <w:rPr>
          <w:rFonts w:ascii="宋体" w:eastAsia="宋体" w:hAnsi="MS Mincho" w:cs="宋体"/>
          <w:sz w:val="28"/>
        </w:rPr>
        <w:t>；当一个教</w:t>
      </w:r>
      <w:r>
        <w:rPr>
          <w:rFonts w:ascii="宋体" w:eastAsia="宋体" w:hAnsi="SimSun" w:cs="宋体"/>
          <w:sz w:val="28"/>
        </w:rPr>
        <w:t>师盘</w:t>
      </w:r>
      <w:r>
        <w:rPr>
          <w:rFonts w:ascii="宋体" w:eastAsia="宋体" w:hAnsi="MS Mincho" w:cs="宋体"/>
          <w:sz w:val="28"/>
        </w:rPr>
        <w:t>算着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后家</w:t>
      </w:r>
      <w:r>
        <w:rPr>
          <w:rFonts w:ascii="宋体" w:eastAsia="宋体" w:hAnsi="SimSun" w:cs="宋体"/>
          <w:sz w:val="28"/>
        </w:rPr>
        <w:t>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、个人得失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；当一个教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了一个虚名，不惜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害学生一生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展、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害班</w:t>
      </w:r>
      <w:r>
        <w:rPr>
          <w:rFonts w:ascii="宋体" w:eastAsia="宋体" w:hAnsi="SimSun" w:cs="宋体"/>
          <w:sz w:val="28"/>
        </w:rPr>
        <w:t>级综</w:t>
      </w:r>
      <w:r>
        <w:rPr>
          <w:rFonts w:ascii="宋体" w:eastAsia="宋体" w:hAnsi="MS Mincho" w:cs="宋体"/>
          <w:sz w:val="28"/>
        </w:rPr>
        <w:t>合效益、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害学校声誉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；当一个教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失却</w:t>
      </w:r>
      <w:r>
        <w:rPr>
          <w:rFonts w:ascii="宋体" w:eastAsia="宋体" w:hAnsi="SimSun" w:cs="宋体"/>
          <w:sz w:val="28"/>
        </w:rPr>
        <w:t>创业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力和道德的底</w:t>
      </w:r>
      <w:r>
        <w:rPr>
          <w:rFonts w:ascii="宋体" w:eastAsia="宋体" w:hAnsi="SimSun" w:cs="宋体"/>
          <w:sz w:val="28"/>
        </w:rPr>
        <w:t>线时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个学校便走上了一条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亡的不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路。</w:t>
      </w:r>
      <w:r>
        <w:rPr>
          <w:rFonts w:ascii="宋体" w:eastAsia="宋体" w:hAnsi="SimSun" w:cs="宋体"/>
          <w:sz w:val="28"/>
        </w:rPr>
        <w:t>这对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个体，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家庭意味着什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，大家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清楚！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可人的小学部近两年的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斗史可以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煌的，取得的成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也可以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赫的，但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去的已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悄然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去，明天的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再去拼搏。所以今天我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须继续</w:t>
      </w:r>
      <w:r>
        <w:rPr>
          <w:rFonts w:ascii="宋体" w:eastAsia="宋体" w:hAnsi="MS Mincho" w:cs="宋体"/>
          <w:sz w:val="28"/>
        </w:rPr>
        <w:t>努力，保持</w:t>
      </w:r>
      <w:r>
        <w:rPr>
          <w:rFonts w:ascii="宋体" w:eastAsia="宋体" w:hAnsi="SimSun" w:cs="宋体"/>
          <w:sz w:val="28"/>
        </w:rPr>
        <w:t>优势</w:t>
      </w:r>
      <w:r>
        <w:rPr>
          <w:rFonts w:ascii="宋体" w:eastAsia="宋体" w:hAnsi="MS Mincho" w:cs="宋体"/>
          <w:sz w:val="28"/>
        </w:rPr>
        <w:t>，弘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能吃苦、特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求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、特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的小学部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精神，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极打造人性化、人文化的氛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，把中英文小学部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展成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内名校、市内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校、省内有影响的学校，</w:t>
      </w:r>
      <w:r>
        <w:rPr>
          <w:rFonts w:ascii="宋体" w:eastAsia="宋体" w:hAnsi="SimSun" w:cs="宋体"/>
          <w:sz w:val="28"/>
        </w:rPr>
        <w:t>应该说这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一个人的心愿，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个人的方向，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，也是我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个人的幸福所在。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所以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两天，我在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主要做了三件事情：一是反</w:t>
      </w:r>
      <w:r>
        <w:rPr>
          <w:rFonts w:ascii="宋体" w:eastAsia="宋体" w:hAnsi="SimSun" w:cs="宋体"/>
          <w:sz w:val="28"/>
        </w:rPr>
        <w:t>复阅读</w:t>
      </w:r>
      <w:r>
        <w:rPr>
          <w:rFonts w:ascii="宋体" w:eastAsia="宋体" w:hAnsi="MS Mincho" w:cs="宋体"/>
          <w:sz w:val="28"/>
        </w:rPr>
        <w:t>章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兵、</w:t>
      </w:r>
      <w:r>
        <w:rPr>
          <w:rFonts w:ascii="宋体" w:eastAsia="宋体" w:hAnsi="SimSun" w:cs="宋体"/>
          <w:sz w:val="28"/>
        </w:rPr>
        <w:t>杨兴宽</w:t>
      </w:r>
      <w:r>
        <w:rPr>
          <w:rFonts w:ascii="宋体" w:eastAsia="宋体" w:hAnsi="MS Mincho" w:cs="宋体"/>
          <w:sz w:val="28"/>
        </w:rPr>
        <w:t>、叶志霞、胡新利、王如美、徐小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贾红</w:t>
      </w:r>
      <w:r>
        <w:rPr>
          <w:rFonts w:ascii="宋体" w:eastAsia="宋体" w:hAnsi="MS Mincho" w:cs="宋体"/>
          <w:sz w:val="28"/>
        </w:rPr>
        <w:t>、胡春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、周云、</w:t>
      </w:r>
      <w:r>
        <w:rPr>
          <w:rFonts w:ascii="宋体" w:eastAsia="宋体" w:hAnsi="SimSun" w:cs="宋体"/>
          <w:sz w:val="28"/>
        </w:rPr>
        <w:t>张红辉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金涛、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超、</w:t>
      </w:r>
      <w:r>
        <w:rPr>
          <w:rFonts w:ascii="宋体" w:eastAsia="宋体" w:hAnsi="SimSun" w:cs="宋体"/>
          <w:sz w:val="28"/>
        </w:rPr>
        <w:t>张组</w:t>
      </w:r>
      <w:r>
        <w:rPr>
          <w:rFonts w:ascii="宋体" w:eastAsia="宋体" w:hAnsi="MS Mincho" w:cs="宋体"/>
          <w:sz w:val="28"/>
        </w:rPr>
        <w:t>建、沙志云、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春林、胡彩霞等老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试图</w:t>
      </w:r>
      <w:r>
        <w:rPr>
          <w:rFonts w:ascii="宋体" w:eastAsia="宋体" w:hAnsi="MS Mincho" w:cs="宋体"/>
          <w:sz w:val="28"/>
        </w:rPr>
        <w:t>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的字里行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中梳理些小学部工作的重点、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点、疑点和不足；二是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真分析目前</w:t>
      </w:r>
      <w:r>
        <w:rPr>
          <w:rFonts w:ascii="宋体" w:eastAsia="宋体" w:hAnsi="SimSun" w:cs="宋体"/>
          <w:sz w:val="28"/>
        </w:rPr>
        <w:t>沭</w:t>
      </w:r>
      <w:r>
        <w:rPr>
          <w:rFonts w:ascii="宋体" w:eastAsia="宋体" w:hAnsi="MS Mincho" w:cs="宋体"/>
          <w:sz w:val="28"/>
        </w:rPr>
        <w:t>阳的教育市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审时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谨</w:t>
      </w:r>
      <w:r>
        <w:rPr>
          <w:rFonts w:ascii="宋体" w:eastAsia="宋体" w:hAnsi="MS Mincho" w:cs="宋体"/>
          <w:sz w:val="28"/>
        </w:rPr>
        <w:t>慎定位；三是根据学校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体工作安排，量体摸底，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加掂量，确定了本学期的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管理、确保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量，攻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克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、塑造品牌，力争在本学期中使我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小学部在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内公民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学校中独具特色，向名校靠</w:t>
      </w:r>
      <w:r>
        <w:rPr>
          <w:rFonts w:ascii="宋体" w:eastAsia="宋体" w:hAnsi="SimSun" w:cs="宋体"/>
          <w:sz w:val="28"/>
        </w:rPr>
        <w:t>拢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信任、社会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可、自己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实现这</w:t>
      </w:r>
      <w:r>
        <w:rPr>
          <w:rFonts w:ascii="宋体" w:eastAsia="宋体" w:hAnsi="MS Mincho" w:cs="宋体"/>
          <w:sz w:val="28"/>
        </w:rPr>
        <w:t>一目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，新学期中，我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紧紧</w:t>
      </w:r>
      <w:r>
        <w:rPr>
          <w:rFonts w:ascii="宋体" w:eastAsia="宋体" w:hAnsi="MS Mincho" w:cs="宋体"/>
          <w:sz w:val="28"/>
        </w:rPr>
        <w:t>抓住以下五个工作重点。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UI Gothic" w:cs="宋体"/>
          <w:sz w:val="28"/>
        </w:rPr>
        <w:t>⒈</w:t>
      </w:r>
      <w:r>
        <w:rPr>
          <w:rFonts w:ascii="宋体" w:eastAsia="宋体" w:hAnsi="MS Mincho" w:cs="宋体"/>
          <w:sz w:val="28"/>
        </w:rPr>
        <w:t>牢固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展后</w:t>
      </w:r>
      <w:r>
        <w:rPr>
          <w:rFonts w:ascii="宋体" w:eastAsia="宋体" w:hAnsi="SimSun" w:cs="宋体"/>
          <w:sz w:val="28"/>
        </w:rPr>
        <w:t>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的教育理念，确立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务树</w:t>
      </w:r>
      <w:r>
        <w:rPr>
          <w:rFonts w:ascii="宋体" w:eastAsia="宋体" w:hAnsi="MS Mincho" w:cs="宋体"/>
          <w:sz w:val="28"/>
        </w:rPr>
        <w:t>形象、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量求生存、特色打品牌、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活力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学思路；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⒉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本，塑造小学部教</w:t>
      </w:r>
      <w:r>
        <w:rPr>
          <w:rFonts w:ascii="宋体" w:eastAsia="宋体" w:hAnsi="SimSun" w:cs="宋体"/>
          <w:sz w:val="28"/>
        </w:rPr>
        <w:t>师团队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秀教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，努力提升教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个体在教育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上的品位；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⒊</w:t>
      </w:r>
      <w:r>
        <w:rPr>
          <w:rFonts w:ascii="宋体" w:eastAsia="宋体" w:hAnsi="MS Mincho" w:cs="宋体"/>
          <w:sz w:val="28"/>
        </w:rPr>
        <w:t>以生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本，形成学生群体的的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良学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，努力提高学生个体的学</w:t>
      </w:r>
      <w:r>
        <w:rPr>
          <w:rFonts w:ascii="宋体" w:eastAsia="宋体" w:hAnsi="SimSun" w:cs="宋体"/>
          <w:sz w:val="28"/>
        </w:rPr>
        <w:t>习质</w:t>
      </w:r>
      <w:r>
        <w:rPr>
          <w:rFonts w:ascii="宋体" w:eastAsia="宋体" w:hAnsi="MS Mincho" w:cs="宋体"/>
          <w:sz w:val="28"/>
        </w:rPr>
        <w:t>量；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施新教育，着力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香学部，努力改</w:t>
      </w:r>
      <w:r>
        <w:rPr>
          <w:rFonts w:ascii="宋体" w:eastAsia="宋体" w:hAnsi="SimSun" w:cs="宋体"/>
          <w:sz w:val="28"/>
        </w:rPr>
        <w:t>变师</w:t>
      </w:r>
      <w:r>
        <w:rPr>
          <w:rFonts w:ascii="宋体" w:eastAsia="宋体" w:hAnsi="MS Mincho" w:cs="宋体"/>
          <w:sz w:val="28"/>
        </w:rPr>
        <w:t>生生存状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⒌</w:t>
      </w:r>
      <w:r>
        <w:rPr>
          <w:rFonts w:ascii="宋体" w:eastAsia="宋体" w:hAnsi="MS Mincho" w:cs="宋体"/>
          <w:sz w:val="28"/>
        </w:rPr>
        <w:t>注重宣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极与科研院校、教育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刊沟通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教育科研立</w:t>
      </w:r>
      <w:r>
        <w:rPr>
          <w:rFonts w:ascii="宋体" w:eastAsia="宋体" w:hAnsi="SimSun" w:cs="宋体"/>
          <w:sz w:val="28"/>
        </w:rPr>
        <w:t>项课题</w:t>
      </w:r>
      <w:r>
        <w:rPr>
          <w:rFonts w:ascii="宋体" w:eastAsia="宋体" w:hAnsi="MS Mincho" w:cs="宋体"/>
          <w:sz w:val="28"/>
        </w:rPr>
        <w:t>研究，努力丰厚小学部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学的文化底</w:t>
      </w:r>
      <w:r>
        <w:rPr>
          <w:rFonts w:ascii="宋体" w:eastAsia="宋体" w:hAnsi="SimSun" w:cs="宋体"/>
          <w:sz w:val="28"/>
        </w:rPr>
        <w:t>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具体工作目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和措施：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一、校园管理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一</w:t>
      </w:r>
      <w:r>
        <w:rPr>
          <w:rFonts w:ascii="宋体" w:eastAsia="宋体" w:hAnsi="SimSun" w:cs="宋体"/>
          <w:b/>
          <w:bCs/>
          <w:sz w:val="28"/>
        </w:rPr>
        <w:t>步规</w:t>
      </w:r>
      <w:r>
        <w:rPr>
          <w:rFonts w:ascii="宋体" w:eastAsia="宋体" w:hAnsi="MS Mincho" w:cs="宋体"/>
          <w:b/>
          <w:bCs/>
          <w:sz w:val="28"/>
        </w:rPr>
        <w:t>范</w:t>
      </w:r>
      <w:r>
        <w:rPr>
          <w:rFonts w:ascii="宋体" w:eastAsia="宋体" w:cs="宋体"/>
          <w:b/>
          <w:bCs/>
          <w:sz w:val="28"/>
        </w:rPr>
        <w:t>——</w:t>
      </w:r>
      <w:r>
        <w:rPr>
          <w:rFonts w:ascii="宋体" w:eastAsia="宋体" w:hAnsi="SimSun" w:cs="宋体"/>
          <w:b/>
          <w:bCs/>
          <w:sz w:val="28"/>
        </w:rPr>
        <w:t>讲</w:t>
      </w:r>
      <w:r>
        <w:rPr>
          <w:rFonts w:ascii="宋体" w:eastAsia="宋体" w:hAnsi="MS Mincho" w:cs="宋体"/>
          <w:b/>
          <w:bCs/>
          <w:sz w:val="28"/>
        </w:rPr>
        <w:t>品位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】：</w:t>
      </w:r>
      <w:r>
        <w:rPr>
          <w:rFonts w:ascii="宋体" w:eastAsia="宋体" w:hAnsi="MS Mincho" w:cs="宋体"/>
          <w:sz w:val="28"/>
        </w:rPr>
        <w:t>构建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香校园，提高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生校园生活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【措施】：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领导</w:t>
      </w:r>
      <w:r>
        <w:rPr>
          <w:rFonts w:ascii="宋体" w:eastAsia="宋体" w:hAnsi="MS Mincho" w:cs="宋体"/>
          <w:b/>
          <w:bCs/>
          <w:sz w:val="28"/>
        </w:rPr>
        <w:t>管理要文化。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的建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管理即服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念，极力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安全校园、健康校园、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情校园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核心的人文校园。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MS Mincho" w:cs="宋体"/>
          <w:b/>
          <w:bCs/>
          <w:sz w:val="28"/>
        </w:rPr>
        <w:t>、教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教学要文化。</w:t>
      </w:r>
      <w:r>
        <w:rPr>
          <w:rFonts w:ascii="宋体" w:eastAsia="宋体" w:hAnsi="MS Mincho" w:cs="宋体"/>
          <w:sz w:val="28"/>
        </w:rPr>
        <w:t>倡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大气、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品位、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合作，弘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人文精神、合作精神、敬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精神、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新精神，尊重理解学生，既注重科学教育，更注重人文教育。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班教室要文化。以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文化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切入口，推行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语每</w:t>
      </w:r>
      <w:r>
        <w:rPr>
          <w:rFonts w:ascii="宋体" w:eastAsia="宋体" w:hAnsi="MS Mincho" w:cs="宋体"/>
          <w:sz w:val="28"/>
        </w:rPr>
        <w:t>周一句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典名言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周一句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日常行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周一条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，形成良好的文化氛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；以活</w:t>
      </w:r>
      <w:r>
        <w:rPr>
          <w:rFonts w:ascii="宋体" w:eastAsia="宋体" w:hAnsi="SimSun" w:cs="宋体"/>
          <w:sz w:val="28"/>
        </w:rPr>
        <w:t>动为载</w:t>
      </w:r>
      <w:r>
        <w:rPr>
          <w:rFonts w:ascii="宋体" w:eastAsia="宋体" w:hAnsi="MS Mincho" w:cs="宋体"/>
          <w:sz w:val="28"/>
        </w:rPr>
        <w:t>体建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高品位的班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文化。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、校园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境要文化。以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文化品位，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代信息，人文精神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理念，着眼于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境文化氛</w:t>
      </w:r>
      <w:r>
        <w:rPr>
          <w:rFonts w:ascii="宋体" w:eastAsia="宋体" w:hAnsi="SimSun" w:cs="宋体"/>
          <w:sz w:val="28"/>
        </w:rPr>
        <w:t>围对</w:t>
      </w:r>
      <w:r>
        <w:rPr>
          <w:rFonts w:ascii="宋体" w:eastAsia="宋体" w:hAnsi="MS Mincho" w:cs="宋体"/>
          <w:sz w:val="28"/>
        </w:rPr>
        <w:t>学生的熏陶和感染，将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代文明气息与国学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文化底</w:t>
      </w:r>
      <w:r>
        <w:rPr>
          <w:rFonts w:ascii="宋体" w:eastAsia="宋体" w:hAnsi="SimSun" w:cs="宋体"/>
          <w:sz w:val="28"/>
        </w:rPr>
        <w:t>蕴</w:t>
      </w:r>
      <w:r>
        <w:rPr>
          <w:rFonts w:ascii="宋体" w:eastAsia="宋体" w:hAnsi="MS Mincho" w:cs="宋体"/>
          <w:sz w:val="28"/>
        </w:rPr>
        <w:t>有机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时时处处</w:t>
      </w:r>
      <w:r>
        <w:rPr>
          <w:rFonts w:ascii="宋体" w:eastAsia="宋体" w:hAnsi="MS Mincho" w:cs="宋体"/>
          <w:sz w:val="28"/>
        </w:rPr>
        <w:t>都感受着学校文化的魅力，促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学生良好的思想道德修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的形成。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https://d.book118.com/246002021235010030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4600202123501003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实用的小学第二学期工作计划集锦八篇</dc:title>
  <dc:subject>日子如同白驹过隙，又将迎来新的工作，新的挑战，来为以后的工作做一份计划吧。什么样的计划才是好的计划呢？下面是小编收集整理的小学第二学期工作计划8篇，希望能够帮助到大家。小学第二学期工作计划 篇1全面贯</dc:subject>
  <cp:keywords>小学第二学期工作计划</cp:keywords>
  <cp:revision>0</cp:revision>
</cp:coreProperties>
</file>