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幼儿园班</w:t>
      </w:r>
      <w:r>
        <w:rPr>
          <w:rFonts w:ascii="宋体" w:eastAsia="黑体" w:hAnsi="SimSun" w:cs="宋体"/>
          <w:b/>
          <w:sz w:val="40"/>
        </w:rPr>
        <w:t>务</w:t>
      </w:r>
      <w:r>
        <w:rPr>
          <w:rFonts w:ascii="宋体" w:eastAsia="黑体" w:hAnsi="MS Mincho" w:cs="宋体"/>
          <w:b/>
          <w:sz w:val="40"/>
        </w:rPr>
        <w:t>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12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或情况加以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和概括的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更加清醒，目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更加明确，快快来写一份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写才是正确的呢？以下是小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整理的幼儿园班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，希望大家能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幼儿园班</w:t>
      </w:r>
      <w:r>
        <w:rPr>
          <w:rFonts w:ascii="宋体" w:eastAsia="宋体" w:hAnsi="SimSun" w:cs="宋体"/>
          <w:i w:val="0"/>
          <w:iCs w:val="0"/>
          <w:sz w:val="28"/>
        </w:rPr>
        <w:t>务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的一个学期已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班内三位老</w:t>
      </w:r>
      <w:r>
        <w:rPr>
          <w:rFonts w:ascii="宋体" w:eastAsia="宋体" w:hAnsi="SimSun" w:cs="宋体"/>
          <w:sz w:val="28"/>
        </w:rPr>
        <w:t>师团结</w:t>
      </w:r>
      <w:r>
        <w:rPr>
          <w:rFonts w:ascii="宋体" w:eastAsia="宋体" w:hAnsi="MS Mincho" w:cs="宋体"/>
          <w:sz w:val="28"/>
        </w:rPr>
        <w:t>一心，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真配合，踏踏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个孩子都在原有水平上有了一定的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了更好的完成以后的工作，提高保教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量，将《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要》精神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到一日活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幼儿身心活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一、教育教学方面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本学期我以园的指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全面加特色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的教育工作目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合本班幼儿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展情况，通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来促</w:t>
      </w:r>
      <w:r>
        <w:rPr>
          <w:rFonts w:ascii="宋体" w:eastAsia="宋体" w:hAnsi="SimSun" w:cs="宋体"/>
          <w:sz w:val="28"/>
        </w:rPr>
        <w:t>进每</w:t>
      </w:r>
      <w:r>
        <w:rPr>
          <w:rFonts w:ascii="宋体" w:eastAsia="宋体" w:hAnsi="MS Mincho" w:cs="宋体"/>
          <w:sz w:val="28"/>
        </w:rPr>
        <w:t>个幼儿富有个性的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并理解基本的社会行</w:t>
      </w:r>
      <w:r>
        <w:rPr>
          <w:rFonts w:ascii="宋体" w:eastAsia="宋体" w:hAnsi="SimSun" w:cs="宋体"/>
          <w:sz w:val="28"/>
        </w:rPr>
        <w:t>为规则</w:t>
      </w:r>
      <w:r>
        <w:rPr>
          <w:rFonts w:ascii="宋体" w:eastAsia="宋体" w:hAnsi="MS Mincho" w:cs="宋体"/>
          <w:sz w:val="28"/>
        </w:rPr>
        <w:t>，学会了自律，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立了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；并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合了日常生活，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展安全教育，提高了幼儿的自我保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和能力；帮助幼儿学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正确的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方法，培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趣；引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幼儿在人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交往中，懂得尊重他人，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人有礼貌，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、守信。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听能力，加</w:t>
      </w:r>
      <w:r>
        <w:rPr>
          <w:rFonts w:ascii="宋体" w:eastAsia="宋体" w:hAnsi="SimSun" w:cs="宋体"/>
          <w:sz w:val="28"/>
        </w:rPr>
        <w:t>强师</w:t>
      </w:r>
      <w:r>
        <w:rPr>
          <w:rFonts w:ascii="宋体" w:eastAsia="宋体" w:hAnsi="MS Mincho" w:cs="宋体"/>
          <w:sz w:val="28"/>
        </w:rPr>
        <w:t>幼的交流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们针对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展，着重培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了幼儿的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听能力，以往我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以注重幼儿学会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指令，却忽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了自己去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听孩子的表达。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幼儿能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快的学会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，首先我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两位老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从自身做起，做幼儿的主要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听者，因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在幼儿园，老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的主要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听者，孩子有什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，可因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的疏忽，而造成了不良的影响，并且以身作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，也是幼儿天性可模仿的，从而使我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班上的小朋友在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听方面有了很大的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展，而且教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听幼儿的表达，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听其所言，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听其所想，也加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与孩子的交流，使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的感情又增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、提高幼儿的合作意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了幼儿之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的友</w:t>
      </w:r>
      <w:r>
        <w:rPr>
          <w:rFonts w:ascii="宋体" w:eastAsia="宋体" w:hAnsi="SimSun" w:cs="宋体"/>
          <w:sz w:val="28"/>
        </w:rPr>
        <w:t>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入中班我</w:t>
      </w:r>
      <w:r>
        <w:rPr>
          <w:rFonts w:ascii="宋体" w:eastAsia="宋体" w:hAnsi="SimSun" w:cs="宋体"/>
          <w:sz w:val="28"/>
        </w:rPr>
        <w:t>们发现</w:t>
      </w:r>
      <w:r>
        <w:rPr>
          <w:rFonts w:ascii="宋体" w:eastAsia="宋体" w:hAnsi="MS Mincho" w:cs="宋体"/>
          <w:sz w:val="28"/>
        </w:rPr>
        <w:t>幼儿在与同伴之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的合作方面有一定的欠缺，并且缺乏合作的能力，在游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和区角活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中遇到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不会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商、不会分工和交流，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生矛盾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常以告状或攻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性行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来解决，因此我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两位教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到幼儿合作的重要意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有效的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二、保育方面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在保育方面，我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遵循保教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，三位老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互相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，做到教中有保，保中有教。我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班三位老</w:t>
      </w:r>
      <w:r>
        <w:rPr>
          <w:rFonts w:ascii="宋体" w:eastAsia="宋体" w:hAnsi="SimSun" w:cs="宋体"/>
          <w:sz w:val="28"/>
        </w:rPr>
        <w:t>师刚开</w:t>
      </w:r>
      <w:r>
        <w:rPr>
          <w:rFonts w:ascii="宋体" w:eastAsia="宋体" w:hAnsi="MS Mincho" w:cs="宋体"/>
          <w:sz w:val="28"/>
        </w:rPr>
        <w:t>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候，互相配合不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默契，小朋友会有等待的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常利用</w:t>
      </w:r>
      <w:r>
        <w:rPr>
          <w:rFonts w:ascii="宋体" w:eastAsia="宋体" w:hAnsi="SimSun" w:cs="宋体"/>
          <w:sz w:val="28"/>
        </w:rPr>
        <w:t>时间讨论</w:t>
      </w:r>
      <w:r>
        <w:rPr>
          <w:rFonts w:ascii="宋体" w:eastAsia="宋体" w:hAnsi="MS Mincho" w:cs="宋体"/>
          <w:sz w:val="28"/>
        </w:rPr>
        <w:t>、商量怎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配合更合理，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互相之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，只要一个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作，一个眼神，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方就知道要干什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，工作也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手多了。小朋友也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成了良好的生活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，独立性有所提高。能做到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前便后洗手，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后漱口，会迅速有序的穿脱衣服。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要》明确指出：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家庭是幼儿园重要的合作伙伴。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本着尊重、平等、合作的原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，争取家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的理解、支持和主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参与，并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极支持、帮助家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提高教育能力。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本着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思想，我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在家园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系工作中，注重与家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的沟通和理解，及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的教育理念</w:t>
      </w:r>
      <w:r>
        <w:rPr>
          <w:rFonts w:ascii="宋体" w:eastAsia="宋体" w:hAnsi="SimSun" w:cs="宋体"/>
          <w:sz w:val="28"/>
        </w:rPr>
        <w:t>传递给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会，一方面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了解本学期的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保教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划，幼儿在园情况；另一方面与家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幼儿教育的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，拉近我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的距离。此外我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利用早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接送孩子的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，家校通，家园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系册等方式与家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行交流沟通。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予及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的答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，在家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的大力支持与配合下，使我班的各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得以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利有效的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四、存在不足与努力方向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一个学年的努力，我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班的小朋友在各方面有了一定的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面丰富了，独立性增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了，但也存在着不足：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幼儿有挑食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象，一些幼儿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餐注意力不集中，速度慢，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习惯还</w:t>
      </w:r>
      <w:r>
        <w:rPr>
          <w:rFonts w:ascii="宋体" w:eastAsia="宋体" w:hAnsi="MS Mincho" w:cs="宋体"/>
          <w:sz w:val="28"/>
        </w:rPr>
        <w:t>有待改善。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致孩子的想象力和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造力不能更好地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特殊幼儿的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自我管理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下学年，我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的共同配合下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孩子多了解一些新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的事物，以此来增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幼儿的知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。有了前行的目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，再加上大家的努力，相信孩子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能更茁壮、更健康地成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，明天我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造更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的阳光。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幼儿园班</w:t>
      </w:r>
      <w:r>
        <w:rPr>
          <w:rFonts w:ascii="宋体" w:eastAsia="宋体" w:hAnsi="SimSun" w:cs="宋体"/>
          <w:i w:val="0"/>
          <w:iCs w:val="0"/>
          <w:sz w:val="28"/>
        </w:rPr>
        <w:t>务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提高自身素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自我成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有特色的班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品牌。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、分析教材，理解教材并做到科学使用。及</w:t>
      </w:r>
      <w:r>
        <w:rPr>
          <w:rFonts w:ascii="宋体" w:eastAsia="宋体" w:hAnsi="SimSun" w:cs="宋体"/>
          <w:sz w:val="28"/>
        </w:rPr>
        <w:t>时总结</w:t>
      </w:r>
      <w:r>
        <w:rPr>
          <w:rFonts w:ascii="宋体" w:eastAsia="宋体" w:hAnsi="MS Mincho" w:cs="宋体"/>
          <w:sz w:val="28"/>
        </w:rPr>
        <w:t>使用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幼教方面的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籍，丰富幼教理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开阔视</w:t>
      </w:r>
      <w:r>
        <w:rPr>
          <w:rFonts w:ascii="宋体" w:eastAsia="宋体" w:hAnsi="MS Mincho" w:cs="宋体"/>
          <w:sz w:val="28"/>
        </w:rPr>
        <w:t>野，提高教育水平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二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深做好家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工作，形成家园教育的合力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《幼儿园教育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要》中提出：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与家庭密切合作，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合利用各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源，共同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良好的条件。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幼儿园如果没有家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的密切配合和支持，幼儿园的教育与教学工作将陷入被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的、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向的模式中，只有得到家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的有利支持，使家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自己成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幼儿园的工作的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后盾，我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工作才能真正做到事半功倍。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日迎接孩子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的沟通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长积</w:t>
      </w:r>
      <w:r>
        <w:rPr>
          <w:rFonts w:ascii="宋体" w:eastAsia="宋体" w:hAnsi="MS Mincho" w:cs="宋体"/>
          <w:sz w:val="28"/>
        </w:rPr>
        <w:t>极参加班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助教的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会、操作活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与孩子共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共玩的技能等。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推荐他山之石，教子有方。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筹备</w:t>
      </w:r>
      <w:r>
        <w:rPr>
          <w:rFonts w:ascii="宋体" w:eastAsia="宋体" w:hAnsi="MS Mincho" w:cs="宋体"/>
          <w:sz w:val="28"/>
        </w:rPr>
        <w:t>、展示主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程中，引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、孩子的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全班幼儿与家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三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视卫</w:t>
      </w:r>
      <w:r>
        <w:rPr>
          <w:rFonts w:ascii="宋体" w:eastAsia="宋体" w:hAnsi="MS Mincho" w:cs="宋体"/>
          <w:b/>
          <w:bCs/>
          <w:sz w:val="28"/>
        </w:rPr>
        <w:t>生保健安全工作，加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幼儿的安全意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小班幼儿身体各器官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育尚未完善，而且控制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机体能力差，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常容易出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摔倒、碰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等安全事故，因此教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将幼儿安全放在第一位，确保幼儿在园的安全。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、工作中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，精心看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，确保幼儿的安全。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、争取家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的配合，做到防患于未然。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、利用故事、游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、儿歌等方式，丰富幼儿日常生活中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的安全常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教育，如，不跟陌生人走，起火了怎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、安全用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幼儿的生活活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的管理，使幼儿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掌握洗手、入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餐、午睡等的正确方法，防止意外情况的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、合理安排幼儿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和内容，保</w:t>
      </w:r>
      <w:r>
        <w:rPr>
          <w:rFonts w:ascii="宋体" w:eastAsia="宋体" w:hAnsi="SimSun" w:cs="宋体"/>
          <w:sz w:val="28"/>
        </w:rPr>
        <w:t>证每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四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品德教育，重</w:t>
      </w:r>
      <w:r>
        <w:rPr>
          <w:rFonts w:ascii="宋体" w:eastAsia="宋体" w:hAnsi="SimSun" w:cs="宋体"/>
          <w:b/>
          <w:bCs/>
          <w:sz w:val="28"/>
        </w:rPr>
        <w:t>视养</w:t>
      </w:r>
      <w:r>
        <w:rPr>
          <w:rFonts w:ascii="宋体" w:eastAsia="宋体" w:hAnsi="MS Mincho" w:cs="宋体"/>
          <w:b/>
          <w:bCs/>
          <w:sz w:val="28"/>
        </w:rPr>
        <w:t>成教育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幼儿期是智力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的最佳起，也是培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良好品德、行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的重要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品德、行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的教育和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，是幼儿教育中一向非常重要的工作。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、要学会</w:t>
      </w:r>
      <w:r>
        <w:rPr>
          <w:rFonts w:ascii="宋体" w:eastAsia="宋体" w:hAnsi="SimSun" w:cs="宋体"/>
          <w:sz w:val="28"/>
        </w:rPr>
        <w:t>谦让</w:t>
      </w:r>
      <w:r>
        <w:rPr>
          <w:rFonts w:ascii="宋体" w:eastAsia="宋体" w:hAnsi="MS Mincho" w:cs="宋体"/>
          <w:sz w:val="28"/>
        </w:rPr>
        <w:t>，好玩的玩具大家一起玩。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来园主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地向老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早、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好，与家</w:t>
      </w:r>
      <w:r>
        <w:rPr>
          <w:rFonts w:ascii="宋体" w:eastAsia="宋体" w:hAnsi="SimSun" w:cs="宋体"/>
          <w:sz w:val="28"/>
        </w:rPr>
        <w:t>长说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、幼儿相互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早、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本班的上下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堂基本常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，能分男、女小朋友大小便，便后提好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子，做到自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地洗手、擦手。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有秩序地取放点心用具，并安静地吃完点心。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随口令或音</w:t>
      </w:r>
      <w:r>
        <w:rPr>
          <w:rFonts w:ascii="宋体" w:eastAsia="宋体" w:hAnsi="SimSun" w:cs="宋体"/>
          <w:sz w:val="28"/>
        </w:rPr>
        <w:t>乐节</w:t>
      </w:r>
      <w:r>
        <w:rPr>
          <w:rFonts w:ascii="宋体" w:eastAsia="宋体" w:hAnsi="MS Mincho" w:cs="宋体"/>
          <w:sz w:val="28"/>
        </w:rPr>
        <w:t>奏走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、排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、做操，精神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不掉米粒、不剩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菜，吃完后能自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地将餐具放好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、安静就寝，睡姿正确，不蒙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具体措施：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、督促，采用小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花、小印章的形式巩固幼儿的良好行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行晨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，根据周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划，切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的教育作用。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展丰富多彩的教育常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沟通，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参与、配合。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五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幼儿的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保意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，争</w:t>
      </w:r>
      <w:r>
        <w:rPr>
          <w:rFonts w:ascii="宋体" w:eastAsia="宋体" w:hAnsi="SimSun" w:cs="宋体"/>
          <w:b/>
          <w:bCs/>
          <w:sz w:val="28"/>
        </w:rPr>
        <w:t>创绿</w:t>
      </w:r>
      <w:r>
        <w:rPr>
          <w:rFonts w:ascii="宋体" w:eastAsia="宋体" w:hAnsi="MS Mincho" w:cs="宋体"/>
          <w:b/>
          <w:bCs/>
          <w:sz w:val="28"/>
        </w:rPr>
        <w:t>色班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教育要从学前儿童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在教育界已成共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，而且《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要》中也要求在幼儿生活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上，帮助幼儿了解自然、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境与人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生活的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爱护动</w:t>
      </w:r>
      <w:r>
        <w:rPr>
          <w:rFonts w:ascii="宋体" w:eastAsia="宋体" w:hAnsi="MS Mincho" w:cs="宋体"/>
          <w:sz w:val="28"/>
        </w:rPr>
        <w:t>植物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心周</w:t>
      </w:r>
      <w:r>
        <w:rPr>
          <w:rFonts w:ascii="宋体" w:eastAsia="宋体" w:hAnsi="SimSun" w:cs="宋体"/>
          <w:sz w:val="28"/>
        </w:rPr>
        <w:t>围环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近大自然，珍惜自然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源，有初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。因此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们热爱</w:t>
      </w:r>
      <w:r>
        <w:rPr>
          <w:rFonts w:ascii="宋体" w:eastAsia="宋体" w:hAnsi="MS Mincho" w:cs="宋体"/>
          <w:sz w:val="28"/>
        </w:rPr>
        <w:t>大自然的情感，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所能理解的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在一日生活中，各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展幼儿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境教育的空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美化班</w:t>
      </w:r>
      <w:r>
        <w:rPr>
          <w:rFonts w:ascii="宋体" w:eastAsia="宋体" w:hAnsi="SimSun" w:cs="宋体"/>
          <w:sz w:val="28"/>
        </w:rPr>
        <w:t>级环</w:t>
      </w:r>
      <w:r>
        <w:rPr>
          <w:rFonts w:ascii="宋体" w:eastAsia="宋体" w:hAnsi="MS Mincho" w:cs="宋体"/>
          <w:sz w:val="28"/>
        </w:rPr>
        <w:t>境，丰富区角，加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保教育。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幼儿园班</w:t>
      </w:r>
      <w:r>
        <w:rPr>
          <w:rFonts w:ascii="宋体" w:eastAsia="宋体" w:hAnsi="SimSun" w:cs="宋体"/>
          <w:i w:val="0"/>
          <w:iCs w:val="0"/>
          <w:sz w:val="28"/>
        </w:rPr>
        <w:t>务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一、基本情况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方面，我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小一班仍由</w:t>
      </w:r>
      <w:r>
        <w:rPr>
          <w:rFonts w:ascii="宋体" w:eastAsia="宋体" w:hAnsi="SimSun" w:cs="宋体"/>
          <w:sz w:val="28"/>
        </w:rPr>
        <w:t>陈丽</w:t>
      </w:r>
      <w:r>
        <w:rPr>
          <w:rFonts w:ascii="宋体" w:eastAsia="宋体" w:hAnsi="MS Mincho" w:cs="宋体"/>
          <w:sz w:val="28"/>
        </w:rPr>
        <w:t>波担任班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，李云担任教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，郎冬梅担任保育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。幼儿方面，我班共有幼儿</w:t>
      </w:r>
      <w:r>
        <w:rPr>
          <w:rFonts w:ascii="宋体" w:eastAsia="宋体" w:cs="宋体"/>
          <w:sz w:val="28"/>
        </w:rPr>
        <w:t>41</w:t>
      </w:r>
      <w:r>
        <w:rPr>
          <w:rFonts w:ascii="宋体" w:eastAsia="宋体" w:hAnsi="MS Mincho" w:cs="宋体"/>
          <w:sz w:val="28"/>
        </w:rPr>
        <w:t>名，其中，男生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名，女生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名；新入园的幼儿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名，身高体重均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平均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以下，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个月来我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的不断努力，幼儿身高体重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有增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未达到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也将是我班下学期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努力的工作重点。另有一名幼儿年</w:t>
      </w:r>
      <w:r>
        <w:rPr>
          <w:rFonts w:ascii="宋体" w:eastAsia="宋体" w:hAnsi="SimSun" w:cs="宋体"/>
          <w:sz w:val="28"/>
        </w:rPr>
        <w:t>龄较</w:t>
      </w:r>
      <w:r>
        <w:rPr>
          <w:rFonts w:ascii="宋体" w:eastAsia="宋体" w:hAnsi="MS Mincho" w:cs="宋体"/>
          <w:sz w:val="28"/>
        </w:rPr>
        <w:t>大，但身体素</w:t>
      </w:r>
      <w:r>
        <w:rPr>
          <w:rFonts w:ascii="宋体" w:eastAsia="宋体" w:hAnsi="SimSun" w:cs="宋体"/>
          <w:sz w:val="28"/>
        </w:rPr>
        <w:t>质较</w:t>
      </w:r>
      <w:r>
        <w:rPr>
          <w:rFonts w:ascii="宋体" w:eastAsia="宋体" w:hAnsi="MS Mincho" w:cs="宋体"/>
          <w:sz w:val="28"/>
        </w:rPr>
        <w:t>差，属于体弱儿。孩子的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习惯较</w:t>
      </w:r>
      <w:r>
        <w:rPr>
          <w:rFonts w:ascii="宋体" w:eastAsia="宋体" w:hAnsi="MS Mincho" w:cs="宋体"/>
          <w:sz w:val="28"/>
        </w:rPr>
        <w:t>差，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家园双方不断的沟通、努力，幼儿体重仍然停留在入园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的水平，但身体素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有了很大的改善。幼儿</w:t>
      </w:r>
      <w:r>
        <w:rPr>
          <w:rFonts w:ascii="宋体" w:eastAsia="宋体" w:hAnsi="SimSun" w:cs="宋体"/>
          <w:sz w:val="28"/>
        </w:rPr>
        <w:t>间较</w:t>
      </w:r>
      <w:r>
        <w:rPr>
          <w:rFonts w:ascii="宋体" w:eastAsia="宋体" w:hAnsi="MS Mincho" w:cs="宋体"/>
          <w:sz w:val="28"/>
        </w:rPr>
        <w:t>大的差距，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本学期的培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，基本能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孩子水平一致，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二、教育教学工作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教育教学工作是幼儿园重要的日常工作之一，它的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劣直接影响着幼儿园的声誉与生源，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得的各方面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展也依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于它的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施情况。因此，有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划、有目的、科学地制定并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施教育教学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划是非常重要而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的；下面，将本学期我班各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（一）、数学教学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数学教育是幼儿园教学的重要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和抽象思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的方式之一；是向幼儿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行启蒙教育不可缺少的一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重要内容；通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幼儿数学教育，可以促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幼儿的智力和思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展。本学期，幼儿园在葛老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下形成了一系列各年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科学完整的数学教学内容及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，幼儿数学教育的另一个重要目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趣；因此，我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合幼儿一日的游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、教学、日常生活等活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；利用游</w:t>
      </w:r>
      <w:r>
        <w:rPr>
          <w:rFonts w:ascii="宋体" w:eastAsia="宋体" w:hAnsi="SimSun" w:cs="宋体"/>
          <w:sz w:val="28"/>
        </w:rPr>
        <w:t>戏结</w:t>
      </w:r>
      <w:r>
        <w:rPr>
          <w:rFonts w:ascii="宋体" w:eastAsia="宋体" w:hAnsi="MS Mincho" w:cs="宋体"/>
          <w:sz w:val="28"/>
        </w:rPr>
        <w:t>合操作、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合演示、比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探索的方法；力求遵循科学性、直接性、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性、面向全体和注意个体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；使幼儿自主建立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极探索、勤于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、敢于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得良性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展。另外，我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在本学期的数学活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中本着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、虚心好学的原</w:t>
      </w:r>
      <w:r>
        <w:rPr>
          <w:rFonts w:ascii="宋体" w:eastAsia="宋体" w:hAnsi="SimSun" w:cs="宋体"/>
          <w:sz w:val="28"/>
        </w:rPr>
        <w:t>则开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，在我班活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室内建立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数学角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供幼儿探索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践，教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予适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有效的指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，帮助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位幼儿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（二）、英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教学已逐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幼儿园日常教学之一，越来越多的家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把孩子会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几句英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炫耀的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本，幼儿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园也根据幼儿口</w:t>
      </w:r>
      <w:r>
        <w:rPr>
          <w:rFonts w:ascii="宋体" w:eastAsia="宋体" w:hAnsi="SimSun" w:cs="宋体"/>
          <w:sz w:val="28"/>
        </w:rPr>
        <w:t>语发</w:t>
      </w:r>
      <w:r>
        <w:rPr>
          <w:rFonts w:ascii="宋体" w:eastAsia="宋体" w:hAnsi="MS Mincho" w:cs="宋体"/>
          <w:sz w:val="28"/>
        </w:rPr>
        <w:t>展水平及能力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了适合的教学用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。本学期，我班学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代幼儿英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》下册，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使幼儿尽可能的掌握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及句型。我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把英</w:t>
      </w:r>
      <w:r>
        <w:rPr>
          <w:rFonts w:ascii="宋体" w:eastAsia="宋体" w:hAnsi="SimSun" w:cs="宋体"/>
          <w:sz w:val="28"/>
        </w:rPr>
        <w:t>语单词创变</w:t>
      </w:r>
      <w:r>
        <w:rPr>
          <w:rFonts w:ascii="宋体" w:eastAsia="宋体" w:hAnsi="MS Mincho" w:cs="宋体"/>
          <w:sz w:val="28"/>
        </w:rPr>
        <w:t>成儿歌形式，尽可能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孩子多听多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真利用好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幼儿建立一个科学的、英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动环</w:t>
      </w:r>
      <w:r>
        <w:rPr>
          <w:rFonts w:ascii="宋体" w:eastAsia="宋体" w:hAnsi="MS Mincho" w:cs="宋体"/>
          <w:sz w:val="28"/>
        </w:rPr>
        <w:t>境。因此，我班根据教材内容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制了相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片供幼儿操作学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；在教学中以游</w:t>
      </w:r>
      <w:r>
        <w:rPr>
          <w:rFonts w:ascii="宋体" w:eastAsia="宋体" w:hAnsi="SimSun" w:cs="宋体"/>
          <w:sz w:val="28"/>
        </w:rPr>
        <w:t>戏为</w:t>
      </w:r>
      <w:r>
        <w:rPr>
          <w:rFonts w:ascii="宋体" w:eastAsia="宋体" w:hAnsi="MS Mincho" w:cs="宋体"/>
          <w:sz w:val="28"/>
        </w:rPr>
        <w:t>主，尽量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所有幼儿都来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、演一演、唱一唱，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（三）、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入园以来我班幼儿一直在学</w:t>
      </w:r>
      <w:r>
        <w:rPr>
          <w:rFonts w:ascii="宋体" w:eastAsia="宋体" w:hAnsi="SimSun" w:cs="宋体"/>
          <w:sz w:val="28"/>
        </w:rPr>
        <w:t>习汉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此很感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效果也很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著。根据幼儿情况，本学期将引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《幼儿听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戏识</w:t>
      </w:r>
      <w:r>
        <w:rPr>
          <w:rFonts w:ascii="宋体" w:eastAsia="宋体" w:hAnsi="MS Mincho" w:cs="宋体"/>
          <w:sz w:val="28"/>
        </w:rPr>
        <w:t>字》第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册。学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内容将按照本班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行系列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字的基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儿歌，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的内容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。并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自己的姓名，改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了往日用照片代替名字的方式，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过识</w:t>
      </w:r>
      <w:r>
        <w:rPr>
          <w:rFonts w:ascii="宋体" w:eastAsia="宋体" w:hAnsi="MS Mincho" w:cs="宋体"/>
          <w:sz w:val="28"/>
        </w:rPr>
        <w:t>字辨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出自己的作品袋，同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参与到活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中，加大学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的力度。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字宝宝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供幼儿不断地</w:t>
      </w:r>
      <w:r>
        <w:rPr>
          <w:rFonts w:ascii="宋体" w:eastAsia="宋体" w:hAnsi="SimSun" w:cs="宋体"/>
          <w:sz w:val="28"/>
        </w:rPr>
        <w:t>认识复习</w:t>
      </w:r>
      <w:r>
        <w:rPr>
          <w:rFonts w:ascii="宋体" w:eastAsia="宋体" w:hAnsi="MS Mincho" w:cs="宋体"/>
          <w:sz w:val="28"/>
        </w:rPr>
        <w:t>已学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字，但由于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字活</w:t>
      </w:r>
      <w:r>
        <w:rPr>
          <w:rFonts w:ascii="宋体" w:eastAsia="宋体" w:hAnsi="SimSun" w:cs="宋体"/>
          <w:sz w:val="28"/>
        </w:rPr>
        <w:t>动每</w:t>
      </w:r>
      <w:r>
        <w:rPr>
          <w:rFonts w:ascii="宋体" w:eastAsia="宋体" w:hAnsi="MS Mincho" w:cs="宋体"/>
          <w:sz w:val="28"/>
        </w:rPr>
        <w:t>周只能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行一次，有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会受到教研活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的影响，本学期没能将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字全部教授完。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一点也需要我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在以后的工作中多注意，尽量保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孩子学到更多的知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（四）、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外体能活</w:t>
      </w:r>
      <w:r>
        <w:rPr>
          <w:rFonts w:ascii="宋体" w:eastAsia="宋体" w:hAnsi="SimSun" w:cs="宋体"/>
          <w:sz w:val="28"/>
        </w:rPr>
        <w:t>动计</w:t>
      </w:r>
      <w:r>
        <w:rPr>
          <w:rFonts w:ascii="宋体" w:eastAsia="宋体" w:hAnsi="MS Mincho" w:cs="宋体"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健康的身体是一切活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展的前提与保障，所以我班三位教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达成一致共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抓幼儿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外体能活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、保量地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。幼儿不但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了走、跑、跳、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、爬、攀、翻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、投的技能；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拍皮球、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听信号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速跑。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合小班舞蹈教研，幼儿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操及早操也能按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按量的完成。在学会使用新的体育器材的同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，幼儿能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得到了提高，同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了我班幼儿的出勤率。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（五）、舞蹈教育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两个学期的学</w:t>
      </w:r>
      <w:r>
        <w:rPr>
          <w:rFonts w:ascii="宋体" w:eastAsia="宋体" w:hAnsi="SimSun" w:cs="宋体"/>
          <w:sz w:val="28"/>
        </w:rPr>
        <w:t>习铺垫</w:t>
      </w:r>
      <w:r>
        <w:rPr>
          <w:rFonts w:ascii="宋体" w:eastAsia="宋体" w:hAnsi="MS Mincho" w:cs="宋体"/>
          <w:sz w:val="28"/>
        </w:rPr>
        <w:t>，幼儿能按照教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要求完成相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的舞蹈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作。本学期的工作重点在律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和集体舞的学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教研，改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了以往的教学方法，幼儿学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了《小猫》、《呼</w:t>
      </w:r>
      <w:r>
        <w:rPr>
          <w:rFonts w:ascii="宋体" w:eastAsia="宋体" w:hAnsi="SimSun" w:cs="宋体"/>
          <w:sz w:val="28"/>
        </w:rPr>
        <w:t>噜噜</w:t>
      </w:r>
      <w:r>
        <w:rPr>
          <w:rFonts w:ascii="宋体" w:eastAsia="宋体" w:hAnsi="MS Mincho" w:cs="宋体"/>
          <w:sz w:val="28"/>
        </w:rPr>
        <w:t>》、《小兔》《小花小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》《滑稽的脚先生》、《木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熊》、《椅子律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》、《</w:t>
      </w:r>
      <w:r>
        <w:rPr>
          <w:rFonts w:ascii="宋体" w:eastAsia="宋体" w:hAnsi="SimSun" w:cs="宋体"/>
          <w:sz w:val="28"/>
        </w:rPr>
        <w:t>蚂蚁</w:t>
      </w:r>
      <w:r>
        <w:rPr>
          <w:rFonts w:ascii="宋体" w:eastAsia="宋体" w:hAnsi="MS Mincho" w:cs="宋体"/>
          <w:sz w:val="28"/>
        </w:rPr>
        <w:t>搬豆》、《公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、母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和小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》、《走路》、《小手不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了》、《摘苹果》。我班的音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教学同</w:t>
      </w:r>
      <w:r>
        <w:rPr>
          <w:rFonts w:ascii="宋体" w:eastAsia="宋体" w:hAnsi="SimSun" w:cs="宋体"/>
          <w:sz w:val="28"/>
        </w:rPr>
        <w:t>时贯</w:t>
      </w:r>
      <w:r>
        <w:rPr>
          <w:rFonts w:ascii="宋体" w:eastAsia="宋体" w:hAnsi="MS Mincho" w:cs="宋体"/>
          <w:sz w:val="28"/>
        </w:rPr>
        <w:t>穿在主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中，在教研以外，我班幼儿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了《丑小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》《小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》《小白兔和大灰狼》《袋鼠》《小小蛋儿把</w:t>
      </w:r>
      <w:r>
        <w:rPr>
          <w:rFonts w:ascii="宋体" w:eastAsia="宋体" w:hAnsi="SimSun" w:cs="宋体"/>
          <w:sz w:val="28"/>
        </w:rPr>
        <w:t>门开</w:t>
      </w:r>
      <w:r>
        <w:rPr>
          <w:rFonts w:ascii="宋体" w:eastAsia="宋体" w:hAnsi="MS Mincho" w:cs="宋体"/>
          <w:sz w:val="28"/>
        </w:rPr>
        <w:t>》《粗心的小画家》《洗手》《卡通的歌》《大鞋小鞋》《小猪睡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》《</w:t>
      </w:r>
      <w:r>
        <w:rPr>
          <w:rFonts w:ascii="宋体" w:eastAsia="宋体" w:hAnsi="SimSun" w:cs="宋体"/>
          <w:sz w:val="28"/>
        </w:rPr>
        <w:t>谁饿</w:t>
      </w:r>
      <w:r>
        <w:rPr>
          <w:rFonts w:ascii="宋体" w:eastAsia="宋体" w:hAnsi="MS Mincho" w:cs="宋体"/>
          <w:sz w:val="28"/>
        </w:rPr>
        <w:t>了》《大猫和小猫》《淘气的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小猴》，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的歌曲在我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只教会幼儿唱歌后，被孩子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通通</w:t>
      </w:r>
      <w:r>
        <w:rPr>
          <w:rFonts w:ascii="宋体" w:eastAsia="宋体" w:hAnsi="SimSun" w:cs="宋体"/>
          <w:sz w:val="28"/>
        </w:rPr>
        <w:t>创编</w:t>
      </w:r>
      <w:r>
        <w:rPr>
          <w:rFonts w:ascii="宋体" w:eastAsia="宋体" w:hAnsi="MS Mincho" w:cs="宋体"/>
          <w:sz w:val="28"/>
        </w:rPr>
        <w:t>成了律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剧场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演出。我班一直本着一条，努力改正上学期的不足，弥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之前留下的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憾。不断看、模仿、不断吸收新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的舞蹈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掌握大量的歌曲、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鼓励幼儿大胆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作、想象，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累幼儿</w:t>
      </w:r>
      <w:r>
        <w:rPr>
          <w:rFonts w:ascii="宋体" w:eastAsia="宋体" w:hAnsi="SimSun" w:cs="宋体"/>
          <w:sz w:val="28"/>
        </w:rPr>
        <w:t>创编</w:t>
      </w:r>
      <w:r>
        <w:rPr>
          <w:rFonts w:ascii="宋体" w:eastAsia="宋体" w:hAnsi="MS Mincho" w:cs="宋体"/>
          <w:sz w:val="28"/>
        </w:rPr>
        <w:t>出来的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幼儿自信心。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个孩子都能大方的站在小舞台上表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自己，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歌、舞蹈、故事成了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的法宝，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人都可以尽情地展示自我。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（六）、美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动计</w:t>
      </w:r>
      <w:r>
        <w:rPr>
          <w:rFonts w:ascii="宋体" w:eastAsia="宋体" w:hAnsi="MS Mincho" w:cs="宋体"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的共同努力，幼儿的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画水平又上了一个台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。本学期幼儿的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笔画、植物，作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的重点，在完成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幼儿懂得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了布置画面，能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，使画面清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一个孩子都能拿起画笔，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画。适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幼儿提供涂色的机会，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长开</w:t>
      </w:r>
      <w:r>
        <w:rPr>
          <w:rFonts w:ascii="宋体" w:eastAsia="宋体" w:hAnsi="MS Mincho" w:cs="宋体"/>
          <w:sz w:val="28"/>
        </w:rPr>
        <w:t>放日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画展示，很多家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到了孩子的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趣及不足，在家里也能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画，做好了家园配合工作。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三、安全德育工作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安全工作一直以来都是幼儿园工作的重中之重，它决定着一切工作能否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展。我班也一直都</w:t>
      </w:r>
      <w:r>
        <w:rPr>
          <w:rFonts w:ascii="宋体" w:eastAsia="宋体" w:hAnsi="SimSun" w:cs="宋体"/>
          <w:sz w:val="28"/>
        </w:rPr>
        <w:t>绷紧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根不容疏忽的弦。我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从新生入手着重培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幼儿建立科学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固的自我保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的能力；利用游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化的集中教学活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幼儿懂得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一个不小心就会成灾</w:t>
      </w:r>
      <w:r>
        <w:rPr>
          <w:rFonts w:ascii="宋体" w:eastAsia="宋体" w:hAnsi="SimSun" w:cs="宋体"/>
          <w:sz w:val="28"/>
        </w:rPr>
        <w:t>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不能做危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的事情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的道理。由于幼儿年</w:t>
      </w:r>
      <w:r>
        <w:rPr>
          <w:rFonts w:ascii="宋体" w:eastAsia="宋体" w:hAnsi="SimSun" w:cs="宋体"/>
          <w:sz w:val="28"/>
        </w:rPr>
        <w:t>龄较</w:t>
      </w:r>
      <w:r>
        <w:rPr>
          <w:rFonts w:ascii="宋体" w:eastAsia="宋体" w:hAnsi="MS Mincho" w:cs="宋体"/>
          <w:sz w:val="28"/>
        </w:rPr>
        <w:t>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幼儿懂得向周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的成人求救也是必不可少的安全意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。由于活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不当，在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学的第一个月，我班不慎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致一名幼儿摔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，造成</w:t>
      </w:r>
      <w:r>
        <w:rPr>
          <w:rFonts w:ascii="宋体" w:eastAsia="宋体" w:hAnsi="SimSun" w:cs="宋体"/>
          <w:sz w:val="28"/>
        </w:rPr>
        <w:t>缝针</w:t>
      </w:r>
      <w:r>
        <w:rPr>
          <w:rFonts w:ascii="宋体" w:eastAsia="宋体" w:hAnsi="MS Mincho" w:cs="宋体"/>
          <w:sz w:val="28"/>
        </w:rPr>
        <w:t>。在等待幼儿</w:t>
      </w:r>
      <w:r>
        <w:rPr>
          <w:rFonts w:ascii="宋体" w:eastAsia="宋体" w:hAnsi="SimSun" w:cs="宋体"/>
          <w:sz w:val="28"/>
        </w:rPr>
        <w:t>复员</w:t>
      </w:r>
      <w:r>
        <w:rPr>
          <w:rFonts w:ascii="宋体" w:eastAsia="宋体" w:hAnsi="MS Mincho" w:cs="宋体"/>
          <w:sz w:val="28"/>
        </w:rPr>
        <w:t>的日子里，我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不断反省自我，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购买营养</w:t>
      </w:r>
      <w:r>
        <w:rPr>
          <w:rFonts w:ascii="宋体" w:eastAsia="宋体" w:hAnsi="MS Mincho" w:cs="宋体"/>
          <w:sz w:val="28"/>
        </w:rPr>
        <w:t>品探望受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的幼儿，安</w:t>
      </w:r>
      <w:r>
        <w:rPr>
          <w:rFonts w:ascii="宋体" w:eastAsia="宋体" w:hAnsi="SimSun" w:cs="宋体"/>
          <w:sz w:val="28"/>
        </w:rPr>
        <w:t>抚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。得到了家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。但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件事情却随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在鞭策着我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一个人，工作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一定要做到万无一失，避免任何事故的再次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德育工作的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展是一个</w:t>
      </w:r>
      <w:r>
        <w:rPr>
          <w:rFonts w:ascii="宋体" w:eastAsia="宋体" w:hAnsi="SimSun" w:cs="宋体"/>
          <w:sz w:val="28"/>
        </w:rPr>
        <w:t>渐进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的做好幼儿的榜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，利用游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、故事、多媒体范例、比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等形式培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幼儿尊老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幼、有礼貌、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公共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惜花草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木、具</w:t>
      </w:r>
      <w:r>
        <w:rPr>
          <w:rFonts w:ascii="宋体" w:eastAsia="宋体" w:hAnsi="SimSun" w:cs="宋体"/>
          <w:sz w:val="28"/>
        </w:rPr>
        <w:t>备环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不乱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垃圾、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于助人的良好品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动选择</w:t>
      </w:r>
      <w:r>
        <w:rPr>
          <w:rFonts w:ascii="宋体" w:eastAsia="宋体" w:hAnsi="MS Mincho" w:cs="宋体"/>
          <w:sz w:val="28"/>
        </w:rPr>
        <w:t>器械，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合作意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幼儿知道，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力量大。通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幼儿知道不可以</w:t>
      </w:r>
      <w:r>
        <w:rPr>
          <w:rFonts w:ascii="宋体" w:eastAsia="宋体" w:hAnsi="SimSun" w:cs="宋体"/>
          <w:sz w:val="28"/>
        </w:rPr>
        <w:t>说脏话</w:t>
      </w:r>
      <w:r>
        <w:rPr>
          <w:rFonts w:ascii="宋体" w:eastAsia="宋体" w:hAnsi="MS Mincho" w:cs="宋体"/>
          <w:sz w:val="28"/>
        </w:rPr>
        <w:t>、学会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礼貌用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好，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人帮忙要</w:t>
      </w:r>
      <w:r>
        <w:rPr>
          <w:rFonts w:ascii="宋体" w:eastAsia="宋体" w:hAnsi="SimSun" w:cs="宋体"/>
          <w:sz w:val="28"/>
        </w:rPr>
        <w:t>说谢谢</w:t>
      </w:r>
      <w:r>
        <w:rPr>
          <w:rFonts w:ascii="宋体" w:eastAsia="宋体" w:hAnsi="MS Mincho" w:cs="宋体"/>
          <w:sz w:val="28"/>
        </w:rPr>
        <w:t>，不小心碰倒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人要</w:t>
      </w:r>
      <w:r>
        <w:rPr>
          <w:rFonts w:ascii="宋体" w:eastAsia="宋体" w:hAnsi="SimSun" w:cs="宋体"/>
          <w:sz w:val="28"/>
        </w:rPr>
        <w:t>说对</w:t>
      </w:r>
      <w:r>
        <w:rPr>
          <w:rFonts w:ascii="宋体" w:eastAsia="宋体" w:hAnsi="MS Mincho" w:cs="宋体"/>
          <w:sz w:val="28"/>
        </w:rPr>
        <w:t>不起，回家要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是幼儿的第一任老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，也是幼儿教育的得力助手；家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工作成功了，幼儿教育也就成功一半了。所以，我</w:t>
      </w:r>
      <w:r>
        <w:rPr>
          <w:rFonts w:ascii="宋体" w:eastAsia="宋体" w:hAnsi="SimSun" w:cs="宋体"/>
          <w:sz w:val="28"/>
        </w:rPr>
        <w:t>们认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座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会；利用接送幼儿的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沟通交流；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幼儿园班</w:t>
      </w:r>
      <w:r>
        <w:rPr>
          <w:rFonts w:ascii="宋体" w:eastAsia="宋体" w:hAnsi="SimSun" w:cs="宋体"/>
          <w:i w:val="0"/>
          <w:iCs w:val="0"/>
          <w:sz w:val="28"/>
        </w:rPr>
        <w:t>务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时间飞</w:t>
      </w:r>
      <w:r>
        <w:rPr>
          <w:rFonts w:ascii="宋体" w:eastAsia="宋体" w:hAnsi="MS Mincho" w:cs="宋体"/>
          <w:sz w:val="28"/>
        </w:rPr>
        <w:t>逝，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的本学年度第一学期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去了。回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学期，在我班二位老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极完成园里布置的各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。下面我把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学期的工作做一个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（一）保育工作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行安全教育，把安全工作放在首位。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要中指出：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幼儿的生命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是由幼儿身心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展的特点所决定的。因此，幼儿在活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中，安全就成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的第一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行安全教育中，我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行了以下活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：利用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行安全教育；在幼儿园一日生活中，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注意幼儿的人身安全；在放假前期，召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在家做好幼儿的安全工作。因此，我班幼儿在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半年中，没有出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。出勤率也比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天的消毒工作。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了使幼儿有一个</w:t>
      </w:r>
      <w:r>
        <w:rPr>
          <w:rFonts w:ascii="宋体" w:eastAsia="宋体" w:hAnsi="SimSun" w:cs="宋体"/>
          <w:sz w:val="28"/>
        </w:rPr>
        <w:t>洁净</w:t>
      </w:r>
      <w:r>
        <w:rPr>
          <w:rFonts w:ascii="宋体" w:eastAsia="宋体" w:hAnsi="MS Mincho" w:cs="宋体"/>
          <w:sz w:val="28"/>
        </w:rPr>
        <w:t>的生活和学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天做到：杯子、手</w:t>
      </w:r>
      <w:r>
        <w:rPr>
          <w:rFonts w:ascii="宋体" w:eastAsia="宋体" w:hAnsi="SimSun" w:cs="宋体"/>
          <w:sz w:val="28"/>
        </w:rPr>
        <w:t>绢</w:t>
      </w:r>
      <w:r>
        <w:rPr>
          <w:rFonts w:ascii="宋体" w:eastAsia="宋体" w:hAnsi="MS Mincho" w:cs="宋体"/>
          <w:sz w:val="28"/>
        </w:rPr>
        <w:t>消毒清洗，玩具柜、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把手等幼儿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常接触的地方消毒、清洗；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前，用消毒液擦拭桌面。上下午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窗通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，地上，无灰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屑。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极配合保健医生作好幼儿体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和接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幼儿的体能。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了使幼儿有一个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健的身体，我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做操，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外体育游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了幼儿的体能。在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冬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们领</w:t>
      </w:r>
      <w:r>
        <w:rPr>
          <w:rFonts w:ascii="宋体" w:eastAsia="宋体" w:hAnsi="MS Mincho" w:cs="宋体"/>
          <w:sz w:val="28"/>
        </w:rPr>
        <w:t>着幼儿，冒着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寒，穿好衣服，到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化幼儿健康意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了幼儿身心愉快。促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了幼儿的身心健康和</w:t>
      </w:r>
      <w:r>
        <w:rPr>
          <w:rFonts w:ascii="宋体" w:eastAsia="宋体" w:hAnsi="SimSun" w:cs="宋体"/>
          <w:sz w:val="28"/>
        </w:rPr>
        <w:t>谐发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．其他工作。加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了幼儿午睡的管理及巡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幼儿良好的午睡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入午睡室后，不吵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，尽快入睡，学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整理床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。衣服折叠放好。作好幼儿的</w:t>
      </w:r>
      <w:r>
        <w:rPr>
          <w:rFonts w:ascii="宋体" w:eastAsia="宋体" w:hAnsi="SimSun" w:cs="宋体"/>
          <w:sz w:val="28"/>
        </w:rPr>
        <w:t>带药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制度。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真填写交接班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（二）教育工作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要中指出：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展是在与周</w:t>
      </w:r>
      <w:r>
        <w:rPr>
          <w:rFonts w:ascii="宋体" w:eastAsia="宋体" w:hAnsi="SimSun" w:cs="宋体"/>
          <w:sz w:val="28"/>
        </w:rPr>
        <w:t>围环</w:t>
      </w:r>
      <w:r>
        <w:rPr>
          <w:rFonts w:ascii="宋体" w:eastAsia="宋体" w:hAnsi="MS Mincho" w:cs="宋体"/>
          <w:sz w:val="28"/>
        </w:rPr>
        <w:t>境中的相互作用中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的。和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的精神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境有利于幼儿建立安全感，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生愉悦的心理感受；有利于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极性，有利于促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幼儿身心健康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有利于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幼儿个性和潜能。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半学期的教育工作中，我非常注重班里的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学期完成了四个大的主</w:t>
      </w:r>
      <w:r>
        <w:rPr>
          <w:rFonts w:ascii="宋体" w:eastAsia="宋体" w:hAnsi="SimSun" w:cs="宋体"/>
          <w:sz w:val="28"/>
        </w:rPr>
        <w:t>题环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。一个是：九月份的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城堡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；十月份的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的秋天，快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；十一月份的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的携物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和十二月份的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快快</w:t>
      </w:r>
      <w:r>
        <w:rPr>
          <w:rFonts w:ascii="宋体" w:eastAsia="宋体" w:hAnsi="SimSun" w:cs="宋体"/>
          <w:sz w:val="28"/>
        </w:rPr>
        <w:t>乐乐过</w:t>
      </w:r>
      <w:r>
        <w:rPr>
          <w:rFonts w:ascii="宋体" w:eastAsia="宋体" w:hAnsi="MS Mincho" w:cs="宋体"/>
          <w:sz w:val="28"/>
        </w:rPr>
        <w:t>冬天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以及新年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中，注重幼儿的参与和教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。使幼儿在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和感悟知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，从中得到快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区域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hAnsi="SimSun" w:cs="宋体"/>
          <w:sz w:val="28"/>
        </w:rPr>
        <w:t>创设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程中指出：中班幼儿的主要活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方式是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化的活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。本着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学初，在教研室的指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区的位置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整；然后做一些活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区的材料。比如：益智区的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点数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；建筑区的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；表演区的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服装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等。在幼儿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。幼儿的各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在与材料的互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的提高了。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室内活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在教育教学活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，作好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前的物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工作。在教学中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理好幼儿的主体地位及教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地位，以多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幼儿有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。并主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更好地因材施教，因人施教。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会了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要的精神。完成了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月一册的快</w:t>
      </w:r>
      <w:r>
        <w:rPr>
          <w:rFonts w:ascii="宋体" w:eastAsia="宋体" w:hAnsi="SimSun" w:cs="宋体"/>
          <w:sz w:val="28"/>
        </w:rPr>
        <w:t>乐发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（三）班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要中指出：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科学、合理的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安排幼儿的一日生活，建立良好的常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，避免不必要的管理行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自我管理。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。我班在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做了一下工作：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学初，全面了解幼儿。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幼儿的本身就存在着生理和心理上的差异，了解幼儿的个性和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些特点去制定符合本班幼儿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展的管理方法。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中建立行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中，幼儿的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收拾物品，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们经</w:t>
      </w:r>
      <w:r>
        <w:rPr>
          <w:rFonts w:ascii="宋体" w:eastAsia="宋体" w:hAnsi="MS Mincho" w:cs="宋体"/>
          <w:sz w:val="28"/>
        </w:rPr>
        <w:t>常遇到的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。也是幼儿最活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有序的收拾物品？我</w:t>
      </w:r>
      <w:r>
        <w:rPr>
          <w:rFonts w:ascii="宋体" w:eastAsia="宋体" w:hAnsi="SimSun" w:cs="宋体"/>
          <w:sz w:val="28"/>
        </w:rPr>
        <w:t>们选择</w:t>
      </w:r>
      <w:r>
        <w:rPr>
          <w:rFonts w:ascii="宋体" w:eastAsia="宋体" w:hAnsi="MS Mincho" w:cs="宋体"/>
          <w:sz w:val="28"/>
        </w:rPr>
        <w:t>了用听音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的方法。教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播放一段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奏感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且幼儿熟悉的音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。幼儿听到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段音</w:t>
      </w:r>
      <w:r>
        <w:rPr>
          <w:rFonts w:ascii="宋体" w:eastAsia="宋体" w:hAnsi="SimSun" w:cs="宋体"/>
          <w:sz w:val="28"/>
        </w:rPr>
        <w:t>乐时</w:t>
      </w:r>
      <w:r>
        <w:rPr>
          <w:rFonts w:ascii="宋体" w:eastAsia="宋体" w:hAnsi="MS Mincho" w:cs="宋体"/>
          <w:sz w:val="28"/>
        </w:rPr>
        <w:t>就知道要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始收拾物品和整理玩具了。教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就不必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担也提高了幼儿的自我服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利用榜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的力量激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幼儿的良好行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。有些幼儿的常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好，我就利用榜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的力量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行教育。幼儿都喜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模仿，也特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容易受到鼓舞。所以在几次鼓励后，幼儿都想改正自己的缺点，成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（四）生活常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要中指出：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建立必要的、合理的生活常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，包括来园、离园、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餐、睡眠、盥洗和入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等生活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，都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制定相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因此，在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成幼儿良好的生活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半学年的生活常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中，做了以下工作：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之前，先提要求。比如：入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之前，我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进厕</w:t>
      </w:r>
      <w:r>
        <w:rPr>
          <w:rFonts w:ascii="宋体" w:eastAsia="宋体" w:hAnsi="MS Mincho" w:cs="宋体"/>
          <w:sz w:val="28"/>
        </w:rPr>
        <w:t>所，在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所里不准打人，解完手后赶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出来。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有的幼儿很听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，就做到了，有的幼儿年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偏小，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是不明白老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．两位教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幼儿要求一致，幼儿知道自己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位幼儿的家庭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也不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，有几位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是小班年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，比如：高思琪；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有后来的幼儿，像吴浩。所以，常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。有些淘气的，年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也管不住自己，需要老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耐心的去指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家园共育。有的幼儿在家里和在幼儿园的要求不一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就很</w:t>
      </w:r>
      <w:r>
        <w:rPr>
          <w:rFonts w:ascii="宋体" w:eastAsia="宋体" w:hAnsi="SimSun" w:cs="宋体"/>
          <w:sz w:val="28"/>
        </w:rPr>
        <w:t>难养</w:t>
      </w:r>
      <w:r>
        <w:rPr>
          <w:rFonts w:ascii="宋体" w:eastAsia="宋体" w:hAnsi="MS Mincho" w:cs="宋体"/>
          <w:sz w:val="28"/>
        </w:rPr>
        <w:t>成幼儿良好的生活常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。因此，我利用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家校互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和下午接幼儿的事件和家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行交流。使家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明白幼儿园的生活常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家园一致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，幼儿就会做到。并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成了良好的生活常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（五）家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学初，我</w:t>
      </w:r>
      <w:r>
        <w:rPr>
          <w:rFonts w:ascii="宋体" w:eastAsia="宋体" w:hAnsi="SimSun" w:cs="宋体"/>
          <w:sz w:val="28"/>
        </w:rPr>
        <w:t>们认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了一次家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本学期的教学任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和重点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有需要家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配合的工作和家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行了沟通。在新年</w:t>
      </w:r>
      <w:r>
        <w:rPr>
          <w:rFonts w:ascii="宋体" w:eastAsia="宋体" w:hAnsi="SimSun" w:cs="宋体"/>
          <w:sz w:val="28"/>
        </w:rPr>
        <w:t>联欢</w:t>
      </w:r>
      <w:r>
        <w:rPr>
          <w:rFonts w:ascii="宋体" w:eastAsia="宋体" w:hAnsi="MS Mincho" w:cs="宋体"/>
          <w:sz w:val="28"/>
        </w:rPr>
        <w:t>会上，又一次和家</w:t>
      </w:r>
      <w:r>
        <w:rPr>
          <w:rFonts w:ascii="宋体" w:eastAsia="宋体" w:hAnsi="SimSun" w:cs="宋体"/>
          <w:sz w:val="28"/>
        </w:rPr>
        <w:t>长见</w:t>
      </w:r>
      <w:r>
        <w:rPr>
          <w:rFonts w:ascii="宋体" w:eastAsia="宋体" w:hAnsi="MS Mincho" w:cs="宋体"/>
          <w:sz w:val="28"/>
        </w:rPr>
        <w:t>面，</w:t>
      </w:r>
      <w:r>
        <w:rPr>
          <w:rFonts w:ascii="宋体" w:eastAsia="宋体" w:hAnsi="SimSun" w:cs="宋体"/>
          <w:sz w:val="28"/>
        </w:rPr>
        <w:t>兑现</w:t>
      </w:r>
      <w:r>
        <w:rPr>
          <w:rFonts w:ascii="宋体" w:eastAsia="宋体" w:hAnsi="MS Mincho" w:cs="宋体"/>
          <w:sz w:val="28"/>
        </w:rPr>
        <w:t>了幼儿所掌握的知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。得到家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的支持和理解。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天利用晨送和放学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沟通，使家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了解自己孩子在园的情况。利用家园互</w:t>
      </w:r>
      <w:r>
        <w:rPr>
          <w:rFonts w:ascii="宋体" w:eastAsia="宋体" w:hAnsi="SimSun" w:cs="宋体"/>
          <w:sz w:val="28"/>
        </w:rPr>
        <w:t>动栏</w:t>
      </w:r>
      <w:r>
        <w:rPr>
          <w:rFonts w:ascii="宋体" w:eastAsia="宋体" w:hAnsi="MS Mincho" w:cs="宋体"/>
          <w:sz w:val="28"/>
        </w:rPr>
        <w:t>目和家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面沟通。比如：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知道孩子在哪个班，三聚</w:t>
      </w:r>
      <w:r>
        <w:rPr>
          <w:rFonts w:ascii="宋体" w:eastAsia="宋体" w:hAnsi="SimSun" w:cs="宋体"/>
          <w:sz w:val="28"/>
        </w:rPr>
        <w:t>氰</w:t>
      </w:r>
      <w:r>
        <w:rPr>
          <w:rFonts w:ascii="宋体" w:eastAsia="宋体" w:hAnsi="MS Mincho" w:cs="宋体"/>
          <w:sz w:val="28"/>
        </w:rPr>
        <w:t>氨，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到月末，提醒家</w:t>
      </w:r>
      <w:r>
        <w:rPr>
          <w:rFonts w:ascii="宋体" w:eastAsia="宋体" w:hAnsi="SimSun" w:cs="宋体"/>
          <w:sz w:val="28"/>
        </w:rPr>
        <w:t>长该</w:t>
      </w:r>
      <w:r>
        <w:rPr>
          <w:rFonts w:ascii="宋体" w:eastAsia="宋体" w:hAnsi="MS Mincho" w:cs="宋体"/>
          <w:sz w:val="28"/>
        </w:rPr>
        <w:t>教拖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了等。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留了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，以便平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有事及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沟通。比如，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病了，或有事可以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信息或打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我就可以掌握孩子的第一手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．在新年</w:t>
      </w:r>
      <w:r>
        <w:rPr>
          <w:rFonts w:ascii="宋体" w:eastAsia="宋体" w:hAnsi="SimSun" w:cs="宋体"/>
          <w:sz w:val="28"/>
        </w:rPr>
        <w:t>联欢</w:t>
      </w:r>
      <w:r>
        <w:rPr>
          <w:rFonts w:ascii="宋体" w:eastAsia="宋体" w:hAnsi="MS Mincho" w:cs="宋体"/>
          <w:sz w:val="28"/>
        </w:rPr>
        <w:t>会上，表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了几位好家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（六）存在不足与努力方向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半学期的努力，我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班的小朋友在各方面有了一定的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面丰富了，独立性增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了，但也存在着不足：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幼儿有挑食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象，一些幼儿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餐注意力不集中，速度慢，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习惯还</w:t>
      </w:r>
      <w:r>
        <w:rPr>
          <w:rFonts w:ascii="宋体" w:eastAsia="宋体" w:hAnsi="MS Mincho" w:cs="宋体"/>
          <w:sz w:val="28"/>
        </w:rPr>
        <w:t>有待改善。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致孩子的想象力和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造力不能更好地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特殊幼儿的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自我管理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幼儿的生活常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的共同配合下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孩子多了解一些新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的事物，以此来增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幼儿的知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。有了前行的目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，再加上大家的努力，相信孩子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能更茁壮、更健康地成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，明天我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造更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的阳光！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幼儿园班</w:t>
      </w:r>
      <w:r>
        <w:rPr>
          <w:rFonts w:ascii="宋体" w:eastAsia="宋体" w:hAnsi="SimSun" w:cs="宋体"/>
          <w:i w:val="0"/>
          <w:iCs w:val="0"/>
          <w:sz w:val="28"/>
        </w:rPr>
        <w:t>务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意中，本学期也接近了尾声，在园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情支持帮助以及同事</w:t>
      </w:r>
      <w:r>
        <w:rPr>
          <w:rFonts w:ascii="宋体" w:eastAsia="宋体" w:hAnsi="SimSun" w:cs="宋体"/>
          <w:sz w:val="28"/>
        </w:rPr>
        <w:t>们团结协</w:t>
      </w:r>
      <w:r>
        <w:rPr>
          <w:rFonts w:ascii="宋体" w:eastAsia="宋体" w:hAnsi="MS Mincho" w:cs="宋体"/>
          <w:sz w:val="28"/>
        </w:rPr>
        <w:t>作、家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密配合下，我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持以幼儿服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利的完成了本学期的工作。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根据《幼儿园教育指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要》以及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改精神，依照园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立新的教育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。尤其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程性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程的基本内容，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施，教育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价等新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程理念，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，科学的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学期重新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，助理教</w:t>
      </w:r>
      <w:r>
        <w:rPr>
          <w:rFonts w:ascii="宋体" w:eastAsia="宋体" w:hAnsi="SimSun" w:cs="宋体"/>
          <w:sz w:val="28"/>
        </w:rPr>
        <w:t>养员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都是新人，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本学期的教育教学工作及家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来了一定的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学一段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手忙脚忙，后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慢慢磨和，三位工作人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由始至</w:t>
      </w:r>
      <w:r>
        <w:rPr>
          <w:rFonts w:ascii="宋体" w:eastAsia="宋体" w:hAnsi="SimSun" w:cs="宋体"/>
          <w:sz w:val="28"/>
        </w:rPr>
        <w:t>终团结协</w:t>
      </w:r>
      <w:r>
        <w:rPr>
          <w:rFonts w:ascii="宋体" w:eastAsia="宋体" w:hAnsi="MS Mincho" w:cs="宋体"/>
          <w:sz w:val="28"/>
        </w:rPr>
        <w:t>作，能做到事事有商量，教育目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一致、常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要求一致、教育方法一致、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度一致。在工作中分工合作，各司其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的正常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我班本学期在原有的基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上又插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了十几名新生，共有孩子</w:t>
      </w: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名。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名孩子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成了一个班集体。懂睿涵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子其等幼儿能在老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下大胆、愉快地参加各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嘉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欲熹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等小朋友在老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的提醒帮助下也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成了天天午睡的好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。幼儿在老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的悉心教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下，良好的情感、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度正逐</w:t>
      </w:r>
      <w:r>
        <w:rPr>
          <w:rFonts w:ascii="宋体" w:eastAsia="宋体" w:hAnsi="SimSun" w:cs="宋体"/>
          <w:sz w:val="28"/>
        </w:rPr>
        <w:t>渐养</w:t>
      </w:r>
      <w:r>
        <w:rPr>
          <w:rFonts w:ascii="宋体" w:eastAsia="宋体" w:hAnsi="MS Mincho" w:cs="宋体"/>
          <w:sz w:val="28"/>
        </w:rPr>
        <w:t>成，能力、知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与技能也得到了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针对每</w:t>
      </w:r>
      <w:r>
        <w:rPr>
          <w:rFonts w:ascii="宋体" w:eastAsia="宋体" w:hAnsi="MS Mincho" w:cs="宋体"/>
          <w:sz w:val="28"/>
        </w:rPr>
        <w:t>一个孩子的个性特点，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孩子采取了以人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本的教育。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教育、教学工作加以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，以便今后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避短，使工作能力得到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立正确的健康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念，促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幼儿身心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我班的个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差，如熹熹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菲菲等小朋友身体瘦弱，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常生病。因此，我在面向全体幼儿的同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于体弱多病的，在生活上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特殊的照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留心他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中也特</w:t>
      </w:r>
      <w:r>
        <w:rPr>
          <w:rFonts w:ascii="宋体" w:eastAsia="宋体" w:hAnsi="SimSun" w:cs="宋体"/>
          <w:sz w:val="28"/>
        </w:rPr>
        <w:t>别关</w:t>
      </w:r>
      <w:r>
        <w:rPr>
          <w:rFonts w:ascii="宋体" w:eastAsia="宋体" w:hAnsi="MS Mincho" w:cs="宋体"/>
          <w:sz w:val="28"/>
        </w:rPr>
        <w:t>心他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，提醒他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、多喝水。在日常生活中我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提高幼儿的身体素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，利用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丰富多彩的集体游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幼儿的各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作，并引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幼儿在与同伴一起玩的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的集体合作意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二、安全教育放在第一位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幼儿园工作是保教并重的，安全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相互配合，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一个幼儿的活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和大型玩具中，更是加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，排除安全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提醒及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制止不安全行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得好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百般呵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不如自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MS Mincho" w:cs="宋体"/>
          <w:sz w:val="28"/>
        </w:rPr>
        <w:t>所以，我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教育，利用晨</w:t>
      </w:r>
      <w:r>
        <w:rPr>
          <w:rFonts w:ascii="宋体" w:eastAsia="宋体" w:hAnsi="SimSun" w:cs="宋体"/>
          <w:sz w:val="28"/>
        </w:rPr>
        <w:t>间谈话</w:t>
      </w:r>
      <w:r>
        <w:rPr>
          <w:rFonts w:ascii="宋体" w:eastAsia="宋体" w:hAnsi="MS Mincho" w:cs="宋体"/>
          <w:sz w:val="28"/>
        </w:rPr>
        <w:t>、周末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幼儿灌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措施，提醒幼儿不做危</w:t>
      </w:r>
      <w:r>
        <w:rPr>
          <w:rFonts w:ascii="宋体" w:eastAsia="宋体" w:hAnsi="SimSun" w:cs="宋体"/>
          <w:sz w:val="28"/>
        </w:rPr>
        <w:t>险戏</w:t>
      </w:r>
      <w:r>
        <w:rPr>
          <w:rFonts w:ascii="宋体" w:eastAsia="宋体" w:hAnsi="MS Mincho" w:cs="宋体"/>
          <w:sz w:val="28"/>
        </w:rPr>
        <w:t>，不吃可疑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西，不跟陌生人走等等。在园内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行的消防疏散演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下都能有序来到安全地方。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施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程整合，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幼儿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行全方位的教育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以幼儿生活源泉，以游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和活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基本形式，以幼儿自主的探索学</w:t>
      </w:r>
      <w:r>
        <w:rPr>
          <w:rFonts w:ascii="宋体" w:eastAsia="宋体" w:hAnsi="SimSun" w:cs="宋体"/>
          <w:sz w:val="28"/>
        </w:rPr>
        <w:t>习为</w:t>
      </w:r>
      <w:r>
        <w:rPr>
          <w:rFonts w:ascii="宋体" w:eastAsia="宋体" w:hAnsi="MS Mincho" w:cs="宋体"/>
          <w:sz w:val="28"/>
        </w:rPr>
        <w:t>主要方式的活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展了《好玩的玩具》，《香</w:t>
      </w:r>
      <w:r>
        <w:rPr>
          <w:rFonts w:ascii="宋体" w:eastAsia="宋体" w:hAnsi="SimSun" w:cs="宋体"/>
          <w:sz w:val="28"/>
        </w:rPr>
        <w:t>喷喷</w:t>
      </w:r>
      <w:r>
        <w:rPr>
          <w:rFonts w:ascii="宋体" w:eastAsia="宋体" w:hAnsi="MS Mincho" w:cs="宋体"/>
          <w:sz w:val="28"/>
        </w:rPr>
        <w:t>的食物》等主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以及各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域教学。按整合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程的要求将五大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域有机的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合的一起，以幼儿的日常生活和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趣需要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幼儿提供丰富的材料，引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幼儿在自由、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松的气氛中主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探索、学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的能力，使幼儿活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提高。并将幼儿的健康，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言，社会，科学，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知等方面的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教育内容有机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合在一起。通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世界深入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探索，自主体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，有益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幼儿自身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展。通</w:t>
      </w:r>
      <w:r>
        <w:rPr>
          <w:rFonts w:ascii="宋体" w:eastAsia="宋体" w:hAnsi="SimSun" w:cs="宋体"/>
          <w:sz w:val="28"/>
        </w:rPr>
        <w:t>过创设宽</w:t>
      </w:r>
      <w:r>
        <w:rPr>
          <w:rFonts w:ascii="宋体" w:eastAsia="宋体" w:hAnsi="MS Mincho" w:cs="宋体"/>
          <w:sz w:val="28"/>
        </w:rPr>
        <w:t>松，和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气氛。利用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幼，幼幼之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平等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与交流，来激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幼儿主</w:t>
      </w:r>
      <w:r>
        <w:rPr>
          <w:rFonts w:ascii="宋体" w:eastAsia="宋体" w:hAnsi="SimSun" w:cs="宋体"/>
          <w:sz w:val="28"/>
        </w:rPr>
        <w:t>动关</w:t>
      </w:r>
      <w:r>
        <w:rPr>
          <w:rFonts w:ascii="宋体" w:eastAsia="宋体" w:hAnsi="MS Mincho" w:cs="宋体"/>
          <w:sz w:val="28"/>
        </w:rPr>
        <w:t>注生活，探究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自己解决生活中的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提。同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在幼儿一日活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中抓好幼儿的思想品德教育和常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教育，抓住幼儿活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明等特点，把握没个幼儿的个性，采取各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教育手段达到教育目的。在《香</w:t>
      </w:r>
      <w:r>
        <w:rPr>
          <w:rFonts w:ascii="宋体" w:eastAsia="宋体" w:hAnsi="SimSun" w:cs="宋体"/>
          <w:sz w:val="28"/>
        </w:rPr>
        <w:t>喷喷</w:t>
      </w:r>
      <w:r>
        <w:rPr>
          <w:rFonts w:ascii="宋体" w:eastAsia="宋体" w:hAnsi="MS Mincho" w:cs="宋体"/>
          <w:sz w:val="28"/>
        </w:rPr>
        <w:t>的食物》主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中，我从幼儿喜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吃的食物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幼儿了解食物的多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性。并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幼儿参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幼儿食堂，了解烹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食物的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趣，愿意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接受新食品，提供丰富的特色食品信息，激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食物的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故事、儿歌、游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、表演、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画、手工等各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内容，帮助幼儿学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咀嚼的方法并吃完自己的一份餐点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懂得基本的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餐要求，不挑食，不暴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暴食。并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四、听故事，培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幼儿的</w:t>
      </w:r>
      <w:r>
        <w:rPr>
          <w:rFonts w:ascii="宋体" w:eastAsia="宋体" w:hAnsi="SimSun" w:cs="宋体"/>
          <w:b/>
          <w:bCs/>
          <w:sz w:val="28"/>
        </w:rPr>
        <w:t>倾</w:t>
      </w:r>
      <w:r>
        <w:rPr>
          <w:rFonts w:ascii="宋体" w:eastAsia="宋体" w:hAnsi="MS Mincho" w:cs="宋体"/>
          <w:b/>
          <w:bCs/>
          <w:sz w:val="28"/>
        </w:rPr>
        <w:t>听</w:t>
      </w:r>
      <w:r>
        <w:rPr>
          <w:rFonts w:ascii="宋体" w:eastAsia="宋体" w:hAnsi="SimSun" w:cs="宋体"/>
          <w:b/>
          <w:bCs/>
          <w:sz w:val="28"/>
        </w:rPr>
        <w:t>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不少幼儿在集体活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言，但却不能安静地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听同伴或老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、听故事的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候不能安静地看或听，常常会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一些与当前无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，缺乏良好的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。于是我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利用音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、离园前后等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幼儿安静地反</w:t>
      </w:r>
      <w:r>
        <w:rPr>
          <w:rFonts w:ascii="宋体" w:eastAsia="宋体" w:hAnsi="SimSun" w:cs="宋体"/>
          <w:sz w:val="28"/>
        </w:rPr>
        <w:t>复倾</w:t>
      </w:r>
      <w:r>
        <w:rPr>
          <w:rFonts w:ascii="宋体" w:eastAsia="宋体" w:hAnsi="MS Mincho" w:cs="宋体"/>
          <w:sz w:val="28"/>
        </w:rPr>
        <w:t>听故事，隔一段</w:t>
      </w:r>
      <w:r>
        <w:rPr>
          <w:rFonts w:ascii="宋体" w:eastAsia="宋体" w:hAnsi="SimSun" w:cs="宋体"/>
          <w:sz w:val="28"/>
        </w:rPr>
        <w:t>时间请</w:t>
      </w:r>
      <w:r>
        <w:rPr>
          <w:rFonts w:ascii="宋体" w:eastAsia="宋体" w:hAnsi="MS Mincho" w:cs="宋体"/>
          <w:sz w:val="28"/>
        </w:rPr>
        <w:t>幼儿来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述故事，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地，幼儿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听故事、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越来越感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趣了。在培</w:t>
      </w:r>
      <w:r>
        <w:rPr>
          <w:rFonts w:ascii="宋体" w:eastAsia="宋体" w:hAnsi="SimSun" w:cs="宋体"/>
          <w:sz w:val="28"/>
        </w:rPr>
        <w:t>养倾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也注重在各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意与同伴交流，大胆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周五下午，我会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展自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和互</w:t>
      </w:r>
      <w:r>
        <w:rPr>
          <w:rFonts w:ascii="宋体" w:eastAsia="宋体" w:hAnsi="SimSun" w:cs="宋体"/>
          <w:sz w:val="28"/>
        </w:rPr>
        <w:t>评红</w:t>
      </w:r>
      <w:r>
        <w:rPr>
          <w:rFonts w:ascii="宋体" w:eastAsia="宋体" w:hAnsi="MS Mincho" w:cs="宋体"/>
          <w:sz w:val="28"/>
        </w:rPr>
        <w:t>花活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要求是自己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可得一</w:t>
      </w:r>
      <w:r>
        <w:rPr>
          <w:rFonts w:ascii="宋体" w:eastAsia="宋体" w:hAnsi="SimSun" w:cs="宋体"/>
          <w:sz w:val="28"/>
        </w:rPr>
        <w:t>朵红</w:t>
      </w:r>
      <w:r>
        <w:rPr>
          <w:rFonts w:ascii="宋体" w:eastAsia="宋体" w:hAnsi="MS Mincho" w:cs="宋体"/>
          <w:sz w:val="28"/>
        </w:rPr>
        <w:t>花，高高</w:t>
      </w:r>
      <w:r>
        <w:rPr>
          <w:rFonts w:ascii="宋体" w:eastAsia="宋体" w:hAnsi="SimSun" w:cs="宋体"/>
          <w:sz w:val="28"/>
        </w:rPr>
        <w:t>兴兴</w:t>
      </w:r>
      <w:r>
        <w:rPr>
          <w:rFonts w:ascii="宋体" w:eastAsia="宋体" w:hAnsi="MS Mincho" w:cs="宋体"/>
          <w:sz w:val="28"/>
        </w:rPr>
        <w:t>上幼儿园可得一</w:t>
      </w:r>
      <w:r>
        <w:rPr>
          <w:rFonts w:ascii="宋体" w:eastAsia="宋体" w:hAnsi="SimSun" w:cs="宋体"/>
          <w:sz w:val="28"/>
        </w:rPr>
        <w:t>朵红</w:t>
      </w:r>
      <w:r>
        <w:rPr>
          <w:rFonts w:ascii="宋体" w:eastAsia="宋体" w:hAnsi="MS Mincho" w:cs="宋体"/>
          <w:sz w:val="28"/>
        </w:rPr>
        <w:t>花，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持午睡可得一</w:t>
      </w:r>
      <w:r>
        <w:rPr>
          <w:rFonts w:ascii="宋体" w:eastAsia="宋体" w:hAnsi="SimSun" w:cs="宋体"/>
          <w:sz w:val="28"/>
        </w:rPr>
        <w:t>朵红</w:t>
      </w:r>
      <w:r>
        <w:rPr>
          <w:rFonts w:ascii="宋体" w:eastAsia="宋体" w:hAnsi="MS Mincho" w:cs="宋体"/>
          <w:sz w:val="28"/>
        </w:rPr>
        <w:t>花，三个要求都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能做到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周就可得到三</w:t>
      </w:r>
      <w:r>
        <w:rPr>
          <w:rFonts w:ascii="宋体" w:eastAsia="宋体" w:hAnsi="SimSun" w:cs="宋体"/>
          <w:sz w:val="28"/>
        </w:rPr>
        <w:t>朵红</w:t>
      </w:r>
      <w:r>
        <w:rPr>
          <w:rFonts w:ascii="宋体" w:eastAsia="宋体" w:hAnsi="MS Mincho" w:cs="宋体"/>
          <w:sz w:val="28"/>
        </w:rPr>
        <w:t>花。幼儿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都希望得到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次我都会一个一个的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名字鼓励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个幼儿自己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上幼儿园哭了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午睡乖不乖</w:t>
      </w:r>
      <w:r>
        <w:rPr>
          <w:rFonts w:ascii="宋体" w:eastAsia="宋体" w:cs="宋体"/>
          <w:sz w:val="28"/>
        </w:rPr>
        <w:t>?”</w:t>
      </w:r>
      <w:r>
        <w:rPr>
          <w:rFonts w:ascii="宋体" w:eastAsia="宋体" w:hAnsi="MS Mincho" w:cs="宋体"/>
          <w:sz w:val="28"/>
        </w:rPr>
        <w:t>，在我的启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下孩子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能完整的表达自己的想法。随着活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不断的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展幼儿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言表达能力及学</w:t>
      </w:r>
      <w:r>
        <w:rPr>
          <w:rFonts w:ascii="宋体" w:eastAsia="宋体" w:hAnsi="SimSun" w:cs="宋体"/>
          <w:sz w:val="28"/>
        </w:rPr>
        <w:t>习倾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方面都得到一定的帮助。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五、家园合作，拓展教育</w:t>
      </w:r>
      <w:r>
        <w:rPr>
          <w:rFonts w:ascii="宋体" w:eastAsia="宋体" w:hAnsi="SimSun" w:cs="宋体"/>
          <w:b/>
          <w:bCs/>
          <w:sz w:val="28"/>
        </w:rPr>
        <w:t>资</w:t>
      </w:r>
      <w:r>
        <w:rPr>
          <w:rFonts w:ascii="宋体" w:eastAsia="宋体" w:hAnsi="MS Mincho" w:cs="宋体"/>
          <w:b/>
          <w:bCs/>
          <w:sz w:val="28"/>
        </w:rPr>
        <w:t>源，</w:t>
      </w:r>
      <w:r>
        <w:rPr>
          <w:rFonts w:ascii="宋体" w:eastAsia="宋体" w:hAnsi="SimSun" w:cs="宋体"/>
          <w:b/>
          <w:bCs/>
          <w:sz w:val="28"/>
        </w:rPr>
        <w:t>让每</w:t>
      </w:r>
      <w:r>
        <w:rPr>
          <w:rFonts w:ascii="宋体" w:eastAsia="宋体" w:hAnsi="MS Mincho" w:cs="宋体"/>
          <w:b/>
          <w:bCs/>
          <w:sz w:val="28"/>
        </w:rPr>
        <w:t>个家庭都成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幼儿园的合作伙伴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工作与上学期相比又再上了一个新台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为经过</w:t>
      </w:r>
      <w:r>
        <w:rPr>
          <w:rFonts w:ascii="宋体" w:eastAsia="宋体" w:hAnsi="MS Mincho" w:cs="宋体"/>
          <w:sz w:val="28"/>
        </w:rPr>
        <w:t>了上学期，在老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极鼓励下，本班大部分的家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孩子的教育，而且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予充分的信任，</w:t>
      </w:r>
      <w:r>
        <w:rPr>
          <w:rFonts w:ascii="宋体" w:eastAsia="宋体" w:hAnsi="SimSun" w:cs="宋体"/>
          <w:sz w:val="28"/>
        </w:rPr>
        <w:t>这给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来了很大的便利。但是，随着新一学期的来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部分新生与家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展工作，我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放日面向全体新生幼儿家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真真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幼儿园了解我园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接触，家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建立了一定的感情及信任。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可是，随着季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的交替，有部分新生幼儿</w:t>
      </w:r>
      <w:r>
        <w:rPr>
          <w:rFonts w:ascii="宋体" w:eastAsia="宋体" w:hAnsi="SimSun" w:cs="宋体"/>
          <w:sz w:val="28"/>
        </w:rPr>
        <w:t>对环</w:t>
      </w:r>
      <w:r>
        <w:rPr>
          <w:rFonts w:ascii="宋体" w:eastAsia="宋体" w:hAnsi="MS Mincho" w:cs="宋体"/>
          <w:sz w:val="28"/>
        </w:rPr>
        <w:t>境和秋冬气候的不适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咳嗽，</w:t>
      </w:r>
      <w:r>
        <w:rPr>
          <w:rFonts w:ascii="宋体" w:eastAsia="宋体" w:hAnsi="SimSun" w:cs="宋体"/>
          <w:sz w:val="28"/>
        </w:rPr>
        <w:t>发烧</w:t>
      </w:r>
      <w:r>
        <w:rPr>
          <w:rFonts w:ascii="宋体" w:eastAsia="宋体" w:hAnsi="MS Mincho" w:cs="宋体"/>
          <w:sz w:val="28"/>
        </w:rPr>
        <w:t>甚至交叉感染等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妈妈们开</w:t>
      </w:r>
      <w:r>
        <w:rPr>
          <w:rFonts w:ascii="宋体" w:eastAsia="宋体" w:hAnsi="MS Mincho" w:cs="宋体"/>
          <w:sz w:val="28"/>
        </w:rPr>
        <w:t>始焦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不知所措，以至于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疑老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是否尽心照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生工作是否到位，等等</w:t>
      </w:r>
      <w:r>
        <w:rPr>
          <w:rFonts w:ascii="宋体" w:eastAsia="宋体" w:cs="宋体"/>
          <w:sz w:val="28"/>
        </w:rPr>
        <w:t>………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甚至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会相互聚集把他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所听到，看到的偏面信息按自己的想法去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想去指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不得不引起我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的思考</w:t>
      </w:r>
      <w:r>
        <w:rPr>
          <w:rFonts w:ascii="宋体" w:eastAsia="宋体" w:cs="宋体"/>
          <w:sz w:val="28"/>
        </w:rPr>
        <w:t>!!!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了避免秋冬季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引起的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流感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咳嗽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采取多</w:t>
      </w:r>
      <w:r>
        <w:rPr>
          <w:rFonts w:ascii="宋体" w:eastAsia="宋体" w:hAnsi="SimSun" w:cs="宋体"/>
          <w:sz w:val="28"/>
        </w:rPr>
        <w:t>种预</w:t>
      </w:r>
      <w:r>
        <w:rPr>
          <w:rFonts w:ascii="宋体" w:eastAsia="宋体" w:hAnsi="MS Mincho" w:cs="宋体"/>
          <w:sz w:val="28"/>
        </w:rPr>
        <w:t>防工作，并很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真的遵照园医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室要求。勤消毒，勤暴晒，及</w:t>
      </w:r>
      <w:r>
        <w:rPr>
          <w:rFonts w:ascii="宋体" w:eastAsia="宋体" w:hAnsi="SimSun" w:cs="宋体"/>
          <w:sz w:val="28"/>
        </w:rPr>
        <w:t>时为</w:t>
      </w:r>
      <w:r>
        <w:rPr>
          <w:rFonts w:ascii="宋体" w:eastAsia="宋体" w:hAnsi="MS Mincho" w:cs="宋体"/>
          <w:sz w:val="28"/>
        </w:rPr>
        <w:t>幼儿更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。并随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幼儿增减衣服。可以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是做了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多，可仍然得不到家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的信任。怎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解除家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信任我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除了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性的找个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长谈</w:t>
      </w:r>
      <w:r>
        <w:rPr>
          <w:rFonts w:ascii="宋体" w:eastAsia="宋体" w:hAnsi="MS Mincho" w:cs="宋体"/>
          <w:sz w:val="28"/>
        </w:rPr>
        <w:t>心解除疑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，再就是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在在的站在家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的角度去考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cs="宋体"/>
          <w:sz w:val="28"/>
        </w:rPr>
        <w:t>80</w:t>
      </w:r>
      <w:r>
        <w:rPr>
          <w:rFonts w:ascii="宋体" w:eastAsia="宋体" w:hAnsi="MS Mincho" w:cs="宋体"/>
          <w:sz w:val="28"/>
        </w:rPr>
        <w:t>后的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既要面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繁忙的工作，又要不知所措的去承担</w:t>
      </w:r>
      <w:r>
        <w:rPr>
          <w:rFonts w:ascii="宋体" w:eastAsia="宋体" w:hAnsi="SimSun" w:cs="宋体"/>
          <w:sz w:val="28"/>
        </w:rPr>
        <w:t>抚养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因此，她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需要帮助，需要相互学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，更需要一定的育儿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。所以，在再三思考后并找到几位上学期的家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行沟通，最后商定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大聚会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目的是希望通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为妈妈们</w:t>
      </w:r>
      <w:r>
        <w:rPr>
          <w:rFonts w:ascii="宋体" w:eastAsia="宋体" w:hAnsi="MS Mincho" w:cs="宋体"/>
          <w:sz w:val="28"/>
        </w:rPr>
        <w:t>提供相互学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，相互沟通的平台。而且，我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情感并达成相互理解，很快班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轨</w:t>
      </w:r>
      <w:r>
        <w:rPr>
          <w:rFonts w:ascii="宋体" w:eastAsia="宋体" w:hAnsi="MS Mincho" w:cs="宋体"/>
          <w:sz w:val="28"/>
        </w:rPr>
        <w:t>道。而且，孩子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上幼儿园了，</w:t>
      </w: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班的凝聚力更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了。例如：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年就要来了，我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班的宝</w:t>
      </w:r>
      <w:r>
        <w:rPr>
          <w:rFonts w:ascii="宋体" w:eastAsia="宋体" w:hAnsi="SimSun" w:cs="宋体"/>
          <w:sz w:val="28"/>
        </w:rPr>
        <w:t>贝们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来迎接才更有意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月份入学到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儿</w:t>
      </w:r>
      <w:r>
        <w:rPr>
          <w:rFonts w:ascii="宋体" w:eastAsia="宋体" w:hAnsi="SimSun" w:cs="宋体"/>
          <w:sz w:val="28"/>
        </w:rPr>
        <w:t>渐渐习惯</w:t>
      </w:r>
      <w:r>
        <w:rPr>
          <w:rFonts w:ascii="宋体" w:eastAsia="宋体" w:hAnsi="MS Mincho" w:cs="宋体"/>
          <w:sz w:val="28"/>
        </w:rPr>
        <w:t>了没有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的帮忙的生活。学会了自己吃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所，学会了按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起床，学会了和小伙伴和平相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cs="宋体"/>
          <w:sz w:val="28"/>
        </w:rPr>
        <w:t>···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贝们</w:t>
      </w:r>
      <w:r>
        <w:rPr>
          <w:rFonts w:ascii="宋体" w:eastAsia="宋体" w:hAnsi="MS Mincho" w:cs="宋体"/>
          <w:sz w:val="28"/>
        </w:rPr>
        <w:t>也逐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有了集体的概念。在前不久班上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儿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聚会后，我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班的凝聚力更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的集体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念也更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就要放寒假了，</w:t>
      </w: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博客上相互留言叙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即将短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的分离，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班集体的形象更具体，怎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贝们过</w:t>
      </w:r>
      <w:r>
        <w:rPr>
          <w:rFonts w:ascii="宋体" w:eastAsia="宋体" w:hAnsi="MS Mincho" w:cs="宋体"/>
          <w:sz w:val="28"/>
        </w:rPr>
        <w:t>寒假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也能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到好朋友，怎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才能更有意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的迎接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年呢</w:t>
      </w:r>
      <w:r>
        <w:rPr>
          <w:rFonts w:ascii="宋体" w:eastAsia="宋体" w:cs="宋体"/>
          <w:sz w:val="28"/>
        </w:rPr>
        <w:t>?”</w:t>
      </w: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提出一个一个的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妈</w:t>
      </w:r>
      <w:r>
        <w:rPr>
          <w:rFonts w:ascii="宋体" w:eastAsia="宋体" w:hAnsi="MS Mincho" w:cs="宋体"/>
          <w:sz w:val="28"/>
        </w:rPr>
        <w:t>倡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做一本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班的集体挂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吧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踊</w:t>
      </w:r>
      <w:r>
        <w:rPr>
          <w:rFonts w:ascii="宋体" w:eastAsia="宋体" w:hAnsi="SimSun" w:cs="宋体"/>
          <w:sz w:val="28"/>
        </w:rPr>
        <w:t>跃报</w:t>
      </w:r>
      <w:r>
        <w:rPr>
          <w:rFonts w:ascii="宋体" w:eastAsia="宋体" w:hAnsi="MS Mincho" w:cs="宋体"/>
          <w:sz w:val="28"/>
        </w:rPr>
        <w:t>名，有照片的仔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，没照片的赶</w:t>
      </w:r>
      <w:r>
        <w:rPr>
          <w:rFonts w:ascii="宋体" w:eastAsia="宋体" w:hAnsi="SimSun" w:cs="宋体"/>
          <w:sz w:val="28"/>
        </w:rPr>
        <w:t>紧补</w:t>
      </w:r>
      <w:r>
        <w:rPr>
          <w:rFonts w:ascii="宋体" w:eastAsia="宋体" w:hAnsi="MS Mincho" w:cs="宋体"/>
          <w:sz w:val="28"/>
        </w:rPr>
        <w:t>照。一周的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里，宝</w:t>
      </w:r>
      <w:r>
        <w:rPr>
          <w:rFonts w:ascii="宋体" w:eastAsia="宋体" w:hAnsi="SimSun" w:cs="宋体"/>
          <w:sz w:val="28"/>
        </w:rPr>
        <w:t>贝们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生活照集中到班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博客上。我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也配合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在园内照集体照做封面，唉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集体照可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历经</w:t>
      </w:r>
      <w:r>
        <w:rPr>
          <w:rFonts w:ascii="宋体" w:eastAsia="宋体" w:hAnsi="MS Mincho" w:cs="宋体"/>
          <w:sz w:val="28"/>
        </w:rPr>
        <w:t>千辛万苦，小家伙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不一致啊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但不</w:t>
      </w:r>
      <w:r>
        <w:rPr>
          <w:rFonts w:ascii="宋体" w:eastAsia="宋体" w:hAnsi="SimSun" w:cs="宋体"/>
          <w:sz w:val="28"/>
        </w:rPr>
        <w:t>论每</w:t>
      </w:r>
      <w:r>
        <w:rPr>
          <w:rFonts w:ascii="宋体" w:eastAsia="宋体" w:hAnsi="MS Mincho" w:cs="宋体"/>
          <w:sz w:val="28"/>
        </w:rPr>
        <w:t>个孩子是以什</w:t>
      </w:r>
      <w:r>
        <w:rPr>
          <w:rFonts w:ascii="宋体" w:eastAsia="宋体" w:hAnsi="SimSun" w:cs="宋体"/>
          <w:sz w:val="28"/>
        </w:rPr>
        <w:t>么动</w:t>
      </w:r>
      <w:r>
        <w:rPr>
          <w:rFonts w:ascii="宋体" w:eastAsia="宋体" w:hAnsi="MS Mincho" w:cs="宋体"/>
          <w:sz w:val="28"/>
        </w:rPr>
        <w:t>作上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无比可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，都忍俊不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的看了又看。成功了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班有了自己的挂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在一次又一次的活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最大的感触就是：与家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要以心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心，要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期一点一滴的情感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才能建立起深厚的友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长觉</w:t>
      </w:r>
      <w:r>
        <w:rPr>
          <w:rFonts w:ascii="宋体" w:eastAsia="宋体" w:hAnsi="MS Mincho" w:cs="宋体"/>
          <w:sz w:val="28"/>
        </w:rPr>
        <w:t>得把孩子交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放心，才能充分地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起家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的教学工作，科学、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极地参与到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孩子的教育中来。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六、做好班</w:t>
      </w:r>
      <w:r>
        <w:rPr>
          <w:rFonts w:ascii="宋体" w:eastAsia="宋体" w:hAnsi="SimSun" w:cs="宋体"/>
          <w:b/>
          <w:bCs/>
          <w:sz w:val="28"/>
        </w:rPr>
        <w:t>级卫</w:t>
      </w:r>
      <w:r>
        <w:rPr>
          <w:rFonts w:ascii="宋体" w:eastAsia="宋体" w:hAnsi="MS Mincho" w:cs="宋体"/>
          <w:b/>
          <w:bCs/>
          <w:sz w:val="28"/>
        </w:rPr>
        <w:t>生保健工作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本学期在园医的指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下，本班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生保健工作，能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格按要求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幼儿餐具、寝具做到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天消毒，玩具定期清洗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天早操后、午睡前和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放学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都帮孩子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衣服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天下午起床后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孩子有无</w:t>
      </w:r>
      <w:r>
        <w:rPr>
          <w:rFonts w:ascii="宋体" w:eastAsia="宋体" w:hAnsi="SimSun" w:cs="宋体"/>
          <w:sz w:val="28"/>
        </w:rPr>
        <w:t>发烧现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孩子做好自我保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的教育，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天餐前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格督促孩子用流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水洗手等等，又教孩子学会了正确的擦嘴方法，并做好毛巾的消毒工作，在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个周的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生情况都是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七、存在不足与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展方向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然在工作中有一点收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存在以下一些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，下学期我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会力争作得更好。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幼儿挑食，有的不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吃肉，有的不吃蔬菜，一些幼儿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餐注意力不集中，速度慢，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习惯还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有待改善。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上，有的幼儿注意力不易集中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有的幼儿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言，但不</w:t>
      </w:r>
      <w:r>
        <w:rPr>
          <w:rFonts w:ascii="宋体" w:eastAsia="宋体" w:hAnsi="SimSun" w:cs="宋体"/>
          <w:sz w:val="28"/>
        </w:rPr>
        <w:t>爱动脑</w:t>
      </w:r>
      <w:r>
        <w:rPr>
          <w:rFonts w:ascii="宋体" w:eastAsia="宋体" w:hAnsi="MS Mincho" w:cs="宋体"/>
          <w:sz w:val="28"/>
        </w:rPr>
        <w:t>筋，依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画葫芦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有的幼儿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插嘴，回答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声音不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响亮等。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、不少幼儿</w:t>
      </w:r>
      <w:r>
        <w:rPr>
          <w:rFonts w:ascii="宋体" w:eastAsia="宋体" w:hAnsi="SimSun" w:cs="宋体"/>
          <w:sz w:val="28"/>
        </w:rPr>
        <w:t>阅读习惯</w:t>
      </w:r>
      <w:r>
        <w:rPr>
          <w:rFonts w:ascii="宋体" w:eastAsia="宋体" w:hAnsi="MS Mincho" w:cs="宋体"/>
          <w:sz w:val="28"/>
        </w:rPr>
        <w:t>差，不</w:t>
      </w:r>
      <w:r>
        <w:rPr>
          <w:rFonts w:ascii="宋体" w:eastAsia="宋体" w:hAnsi="SimSun" w:cs="宋体"/>
          <w:sz w:val="28"/>
        </w:rPr>
        <w:t>爱护图书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破</w:t>
      </w:r>
      <w:r>
        <w:rPr>
          <w:rFonts w:ascii="宋体" w:eastAsia="宋体" w:hAnsi="SimSun" w:cs="宋体"/>
          <w:sz w:val="28"/>
        </w:rPr>
        <w:t>损较严</w:t>
      </w:r>
      <w:r>
        <w:rPr>
          <w:rFonts w:ascii="宋体" w:eastAsia="宋体" w:hAnsi="MS Mincho" w:cs="宋体"/>
          <w:sz w:val="28"/>
        </w:rPr>
        <w:t>重，与同伴的交流比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差。因此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下学期要加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交流、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在今后的工作中，我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班将会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一致、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力地做好更多更好丰富多彩的各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，使之成</w:t>
      </w:r>
      <w:r>
        <w:rPr>
          <w:rFonts w:ascii="宋体" w:eastAsia="宋体" w:hAnsi="SimSun" w:cs="宋体"/>
          <w:sz w:val="28"/>
        </w:rPr>
        <w:t>为领导</w:t>
      </w:r>
      <w:r>
        <w:rPr>
          <w:rFonts w:ascii="宋体" w:eastAsia="宋体" w:hAnsi="MS Mincho" w:cs="宋体"/>
          <w:sz w:val="28"/>
        </w:rPr>
        <w:t>信任、家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教学工作是一份常做常新，永无止境的工作，我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在工作中将不断努力随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跟上社会的。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幼儿园班</w:t>
      </w:r>
      <w:r>
        <w:rPr>
          <w:rFonts w:ascii="宋体" w:eastAsia="宋体" w:hAnsi="SimSun" w:cs="宋体"/>
          <w:i w:val="0"/>
          <w:iCs w:val="0"/>
          <w:sz w:val="28"/>
        </w:rPr>
        <w:t>务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大班上学期，我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大一班的保教工作。一学期来，在上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的正确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以《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程》教育思想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行园和班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教育教学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划，互相配合、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好的完成了本学期的工作。幼儿在自身原有水平的基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上都得到了不同程度的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将一学期以来的一些工作情况做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幼儿良好的行</w:t>
      </w:r>
      <w:r>
        <w:rPr>
          <w:rFonts w:ascii="宋体" w:eastAsia="宋体" w:hAnsi="SimSun" w:cs="宋体"/>
          <w:b/>
          <w:bCs/>
          <w:sz w:val="28"/>
        </w:rPr>
        <w:t>为习惯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一日生活各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，制定明确、具体的常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要求，并通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示范、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解的方法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幼儿明确、掌握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要求。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，幼儿的生活、学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规较</w:t>
      </w:r>
      <w:r>
        <w:rPr>
          <w:rFonts w:ascii="宋体" w:eastAsia="宋体" w:hAnsi="MS Mincho" w:cs="宋体"/>
          <w:sz w:val="28"/>
        </w:rPr>
        <w:t>中班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了一大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，更懂得如何在集体中不断地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得出以下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在日常生活和游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察本班幼儿在各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其它班的幼儿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察，若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，就及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我班幼儿打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好、什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不好，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做，不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做，把不良行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生之前。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日常中我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能注意根据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个幼儿的性格及接受能力，及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教育，注意保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幼儿自尊心。如：国烺是一个性格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爆糙的孩子，遇到不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的事</w:t>
      </w:r>
      <w:r>
        <w:rPr>
          <w:rFonts w:ascii="宋体" w:eastAsia="宋体" w:hAnsi="SimSun" w:cs="宋体"/>
          <w:sz w:val="28"/>
        </w:rPr>
        <w:t>爱发</w:t>
      </w:r>
      <w:r>
        <w:rPr>
          <w:rFonts w:ascii="宋体" w:eastAsia="宋体" w:hAnsi="MS Mincho" w:cs="宋体"/>
          <w:sz w:val="28"/>
        </w:rPr>
        <w:t>脾气，不大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意接受批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，当被老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了或自己情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不好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，常常会打小朋友或扔幼儿园的物品。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象，及根据他的性格特点（即老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他越是批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，他的气就越不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，越倔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），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当他情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不好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他表示体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并表示理解。如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我知道你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在很生气，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使他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能理解他此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的心情，如：引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察被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坏的物品或被其</w:t>
      </w:r>
      <w:r>
        <w:rPr>
          <w:rFonts w:ascii="宋体" w:eastAsia="宋体" w:hAnsi="SimSun" w:cs="宋体"/>
          <w:sz w:val="28"/>
        </w:rPr>
        <w:t>挠伤</w:t>
      </w:r>
      <w:r>
        <w:rPr>
          <w:rFonts w:ascii="宋体" w:eastAsia="宋体" w:hAnsi="MS Mincho" w:cs="宋体"/>
          <w:sz w:val="28"/>
        </w:rPr>
        <w:t>的幼儿的手，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多可惜，即使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好了，也不能像新的一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了！被抓破皮的地方一遇到水就会很痛的。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起他的内疚感。慢慢的，国烺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较讲</w:t>
      </w:r>
      <w:r>
        <w:rPr>
          <w:rFonts w:ascii="宋体" w:eastAsia="宋体" w:hAnsi="MS Mincho" w:cs="宋体"/>
          <w:sz w:val="28"/>
        </w:rPr>
        <w:t>道理了，也能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意接受老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好的行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、肯定、推广，达到以点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面的效果。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当幼儿出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良好行</w:t>
      </w:r>
      <w:r>
        <w:rPr>
          <w:rFonts w:ascii="宋体" w:eastAsia="宋体" w:hAnsi="SimSun" w:cs="宋体"/>
          <w:sz w:val="28"/>
        </w:rPr>
        <w:t>为时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予及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的肯定，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励或表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。如：</w:t>
      </w:r>
      <w:r>
        <w:rPr>
          <w:rFonts w:ascii="宋体" w:eastAsia="宋体" w:hAnsi="SimSun" w:cs="宋体"/>
          <w:sz w:val="28"/>
        </w:rPr>
        <w:t>奖红</w:t>
      </w:r>
      <w:r>
        <w:rPr>
          <w:rFonts w:ascii="宋体" w:eastAsia="宋体" w:hAnsi="MS Mincho" w:cs="宋体"/>
          <w:sz w:val="28"/>
        </w:rPr>
        <w:t>花或抱抱他等，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幼儿良好的行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得以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化而加以巩固下来，并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他的良好行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为别</w:t>
      </w:r>
      <w:r>
        <w:rPr>
          <w:rFonts w:ascii="宋体" w:eastAsia="宋体" w:hAnsi="MS Mincho" w:cs="宋体"/>
          <w:sz w:val="28"/>
        </w:rPr>
        <w:t>的同伴模仿的榜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，达到以点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面的效果。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围绕</w:t>
      </w:r>
      <w:r>
        <w:rPr>
          <w:rFonts w:ascii="宋体" w:eastAsia="宋体" w:hAnsi="MS Mincho" w:cs="宋体"/>
          <w:b/>
          <w:bCs/>
          <w:sz w:val="28"/>
        </w:rPr>
        <w:t>教育目</w:t>
      </w:r>
      <w:r>
        <w:rPr>
          <w:rFonts w:ascii="宋体" w:eastAsia="宋体" w:hAnsi="SimSun" w:cs="宋体"/>
          <w:b/>
          <w:bCs/>
          <w:sz w:val="28"/>
        </w:rPr>
        <w:t>标创设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教育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本学期，我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了使幼儿在可能的范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得最佳的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了使幼儿受到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境教育，在工作中我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视围绕</w:t>
      </w:r>
      <w:r>
        <w:rPr>
          <w:rFonts w:ascii="宋体" w:eastAsia="宋体" w:hAnsi="MS Mincho" w:cs="宋体"/>
          <w:sz w:val="28"/>
        </w:rPr>
        <w:t>教育目</w:t>
      </w:r>
      <w:r>
        <w:rPr>
          <w:rFonts w:ascii="宋体" w:eastAsia="宋体" w:hAnsi="SimSun" w:cs="宋体"/>
          <w:sz w:val="28"/>
        </w:rPr>
        <w:t>标创设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首先研究本学期各科目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大的教育内容是什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？然后确定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么环</w:t>
      </w:r>
      <w:r>
        <w:rPr>
          <w:rFonts w:ascii="宋体" w:eastAsia="宋体" w:hAnsi="MS Mincho" w:cs="宋体"/>
          <w:sz w:val="28"/>
        </w:rPr>
        <w:t>境能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助教育目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。其次分析研究教室里可利用的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境有哪些？哪些地方干什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更合适？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前做到心中有数，同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以幼儿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。将全面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展的教育内容寓于室内（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言区、数学区、感官区、常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区）四个区域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境布置之中，并在室外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有表演区、建构区、角色游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区等，同</w:t>
      </w:r>
      <w:r>
        <w:rPr>
          <w:rFonts w:ascii="宋体" w:eastAsia="宋体" w:hAnsi="SimSun" w:cs="宋体"/>
          <w:sz w:val="28"/>
        </w:rPr>
        <w:t>时开</w:t>
      </w:r>
      <w:r>
        <w:rPr>
          <w:rFonts w:ascii="宋体" w:eastAsia="宋体" w:hAnsi="MS Mincho" w:cs="宋体"/>
          <w:sz w:val="28"/>
        </w:rPr>
        <w:t>辟一些</w:t>
      </w:r>
      <w:r>
        <w:rPr>
          <w:rFonts w:ascii="宋体" w:eastAsia="宋体" w:hAnsi="SimSun" w:cs="宋体"/>
          <w:sz w:val="28"/>
        </w:rPr>
        <w:t>专栏</w:t>
      </w:r>
      <w:r>
        <w:rPr>
          <w:rFonts w:ascii="宋体" w:eastAsia="宋体" w:hAnsi="MS Mincho" w:cs="宋体"/>
          <w:sz w:val="28"/>
        </w:rPr>
        <w:t>如：《新</w:t>
      </w:r>
      <w:r>
        <w:rPr>
          <w:rFonts w:ascii="宋体" w:eastAsia="宋体" w:hAnsi="SimSun" w:cs="宋体"/>
          <w:sz w:val="28"/>
        </w:rPr>
        <w:t>闻报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专栏</w:t>
      </w:r>
      <w:r>
        <w:rPr>
          <w:rFonts w:ascii="宋体" w:eastAsia="宋体" w:hAnsi="MS Mincho" w:cs="宋体"/>
          <w:sz w:val="28"/>
        </w:rPr>
        <w:t>》、《家园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奏曲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SimSun" w:cs="宋体"/>
          <w:sz w:val="28"/>
        </w:rPr>
        <w:t>专栏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拓了幼儿的新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野和形成了良好的家园互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另，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室</w:t>
      </w:r>
      <w:r>
        <w:rPr>
          <w:rFonts w:ascii="宋体" w:eastAsia="宋体" w:hAnsi="SimSun" w:cs="宋体"/>
          <w:sz w:val="28"/>
        </w:rPr>
        <w:t>绒</w:t>
      </w:r>
      <w:r>
        <w:rPr>
          <w:rFonts w:ascii="宋体" w:eastAsia="宋体" w:hAnsi="MS Mincho" w:cs="宋体"/>
          <w:sz w:val="28"/>
        </w:rPr>
        <w:t>板画的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境布置我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能根据教育内容、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日、季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而更新，</w:t>
      </w:r>
      <w:r>
        <w:rPr>
          <w:rFonts w:ascii="宋体" w:eastAsia="宋体" w:hAnsi="SimSun" w:cs="宋体"/>
          <w:sz w:val="28"/>
        </w:rPr>
        <w:t>让环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教育目</w:t>
      </w:r>
      <w:r>
        <w:rPr>
          <w:rFonts w:ascii="宋体" w:eastAsia="宋体" w:hAnsi="SimSun" w:cs="宋体"/>
          <w:sz w:val="28"/>
        </w:rPr>
        <w:t>标发挥</w:t>
      </w:r>
      <w:r>
        <w:rPr>
          <w:rFonts w:ascii="宋体" w:eastAsia="宋体" w:hAnsi="MS Mincho" w:cs="宋体"/>
          <w:sz w:val="28"/>
        </w:rPr>
        <w:t>作用。如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布置的主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画有：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月份：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祖国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，生日快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cs="宋体"/>
          <w:sz w:val="28"/>
        </w:rPr>
        <w:t>”11</w:t>
      </w:r>
      <w:r>
        <w:rPr>
          <w:rFonts w:ascii="宋体" w:eastAsia="宋体" w:hAnsi="MS Mincho" w:cs="宋体"/>
          <w:sz w:val="28"/>
        </w:rPr>
        <w:t>月份：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嗨</w:t>
      </w:r>
      <w:r>
        <w:rPr>
          <w:rFonts w:ascii="宋体" w:eastAsia="宋体" w:hAnsi="MS Mincho" w:cs="宋体"/>
          <w:sz w:val="28"/>
        </w:rPr>
        <w:t>，愉快的郊游。</w:t>
      </w:r>
      <w:r>
        <w:rPr>
          <w:rFonts w:ascii="宋体" w:eastAsia="宋体" w:cs="宋体"/>
          <w:sz w:val="28"/>
        </w:rPr>
        <w:t>”12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月份：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我的新年愿望。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过让</w:t>
      </w:r>
      <w:r>
        <w:rPr>
          <w:rFonts w:ascii="宋体" w:eastAsia="宋体" w:hAnsi="MS Mincho" w:cs="宋体"/>
          <w:sz w:val="28"/>
        </w:rPr>
        <w:t>幼儿大胆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新，使幼儿成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室的真正主人，</w:t>
      </w:r>
      <w:r>
        <w:rPr>
          <w:rFonts w:ascii="宋体" w:eastAsia="宋体" w:hAnsi="SimSun" w:cs="宋体"/>
          <w:sz w:val="28"/>
        </w:rPr>
        <w:t>让这</w:t>
      </w:r>
      <w:r>
        <w:rPr>
          <w:rFonts w:ascii="宋体" w:eastAsia="宋体" w:hAnsi="MS Mincho" w:cs="宋体"/>
          <w:sz w:val="28"/>
        </w:rPr>
        <w:t>有限的空</w:t>
      </w:r>
      <w:r>
        <w:rPr>
          <w:rFonts w:ascii="宋体" w:eastAsia="宋体" w:hAnsi="SimSun" w:cs="宋体"/>
          <w:sz w:val="28"/>
        </w:rPr>
        <w:t>间为</w:t>
      </w:r>
      <w:r>
        <w:rPr>
          <w:rFonts w:ascii="宋体" w:eastAsia="宋体" w:hAnsi="MS Mincho" w:cs="宋体"/>
          <w:sz w:val="28"/>
        </w:rPr>
        <w:t>幼儿无限的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展提供了良好服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后来，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展方案主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《我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中山》，活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境布置更是随着主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的不断深入而不断的丰富多彩起来。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三、在教研活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中，</w:t>
      </w:r>
      <w:r>
        <w:rPr>
          <w:rFonts w:ascii="宋体" w:eastAsia="宋体" w:hAnsi="SimSun" w:cs="宋体"/>
          <w:b/>
          <w:bCs/>
          <w:sz w:val="28"/>
        </w:rPr>
        <w:t>尝试开</w:t>
      </w:r>
      <w:r>
        <w:rPr>
          <w:rFonts w:ascii="宋体" w:eastAsia="宋体" w:hAnsi="MS Mincho" w:cs="宋体"/>
          <w:b/>
          <w:bCs/>
          <w:sz w:val="28"/>
        </w:rPr>
        <w:t>展方案教学。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本学期，在教育教学中，我</w:t>
      </w:r>
      <w:r>
        <w:rPr>
          <w:rFonts w:ascii="宋体" w:eastAsia="宋体" w:hAnsi="SimSun" w:cs="宋体"/>
          <w:sz w:val="28"/>
        </w:rPr>
        <w:t>们尝试进</w:t>
      </w:r>
      <w:r>
        <w:rPr>
          <w:rFonts w:ascii="宋体" w:eastAsia="宋体" w:hAnsi="MS Mincho" w:cs="宋体"/>
          <w:sz w:val="28"/>
        </w:rPr>
        <w:t>行改革，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展方案教学。从理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都做了大量的工作，首先根据幼儿的生活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趣确定了活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《我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中山》，然后以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题为</w:t>
      </w:r>
      <w:r>
        <w:rPr>
          <w:rFonts w:ascii="宋体" w:eastAsia="宋体" w:hAnsi="MS Mincho" w:cs="宋体"/>
          <w:sz w:val="28"/>
        </w:rPr>
        <w:t>中心加以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散，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制主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包括有（中山的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史、建筑物、特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、旅游景点、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路、灯等），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探索概念的内涵。我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中山主</w:t>
      </w:r>
      <w:r>
        <w:rPr>
          <w:rFonts w:ascii="宋体" w:eastAsia="宋体" w:hAnsi="SimSun" w:cs="宋体"/>
          <w:sz w:val="28"/>
        </w:rPr>
        <w:t>题进</w:t>
      </w:r>
      <w:r>
        <w:rPr>
          <w:rFonts w:ascii="宋体" w:eastAsia="宋体" w:hAnsi="MS Mincho" w:cs="宋体"/>
          <w:sz w:val="28"/>
        </w:rPr>
        <w:t>行了四周，教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与幼儿是在不断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、思考和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中完成了主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四周的活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中山的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由模糊到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深入地了解，从而也拓展了幼儿的知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https://d.book118.com/246050103025010040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46050103025010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幼儿园班务工作总结12篇</dc:title>
  <dc:subject>总结是指对某一阶段的工作、学习或思想中的经验或情况加以总结和概括的书面材料，它能够使头脑更加清醒，目标更加明确，快快来写一份总结吧。总结怎么写才是正确的呢？以下是小编整理的幼儿园班务工作总结，欢迎阅读</dc:subject>
  <cp:keywords>幼儿园班务工作总结</cp:keywords>
  <cp:revision>0</cp:revision>
</cp:coreProperties>
</file>