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毕业给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学生的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</w:t>
      </w:r>
      <w:r>
        <w:rPr>
          <w:rFonts w:ascii="宋体" w:eastAsia="黑体" w:cs="宋体"/>
          <w:b/>
          <w:sz w:val="40"/>
          <w:bdr w:val="none" w:sz="0" w:space="0" w:color="auto"/>
        </w:rPr>
        <w:t>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在生活、工作和学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中，大家一定都接触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一些使用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普遍的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言吧，有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机，就要好好写一写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你有真正了解</w:t>
      </w:r>
      <w:r>
        <w:rPr>
          <w:rFonts w:ascii="宋体" w:eastAsia="宋体" w:hAnsi="SimSun" w:cs="宋体"/>
          <w:sz w:val="28"/>
          <w:bdr w:val="none" w:sz="0" w:space="0" w:color="auto"/>
        </w:rPr>
        <w:t>过赠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、生活的海洋已</w:t>
      </w:r>
      <w:r>
        <w:rPr>
          <w:rFonts w:ascii="宋体" w:eastAsia="宋体" w:hAnsi="SimSun" w:cs="宋体"/>
          <w:sz w:val="28"/>
          <w:bdr w:val="none" w:sz="0" w:space="0" w:color="auto"/>
        </w:rPr>
        <w:t>铺开</w:t>
      </w:r>
      <w:r>
        <w:rPr>
          <w:rFonts w:ascii="宋体" w:eastAsia="宋体" w:hAnsi="MS Mincho" w:cs="宋体"/>
          <w:sz w:val="28"/>
          <w:bdr w:val="none" w:sz="0" w:space="0" w:color="auto"/>
        </w:rPr>
        <w:t>金色的路，浪花正分列两旁</w:t>
      </w:r>
      <w:r>
        <w:rPr>
          <w:rFonts w:ascii="宋体" w:eastAsia="宋体" w:hAnsi="SimSun" w:cs="宋体"/>
          <w:sz w:val="28"/>
          <w:bdr w:val="none" w:sz="0" w:space="0" w:color="auto"/>
        </w:rPr>
        <w:t>摇动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迎的花束。勇敢地去吧，朋友！前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，已吹响出征的海螺；彩霞，正在将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花的大旗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一件普通而珍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的礼品，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就是青春。愿你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去向生活回礼！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、生活是一本精深的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人的注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代替不了自己的理解，愿你有所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，有所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一中人，死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一中魂，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一中百十年校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、十二年苦磨一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，气定神困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犹酣，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如破竹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黄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，千帆</w:t>
      </w:r>
      <w:r>
        <w:rPr>
          <w:rFonts w:ascii="宋体" w:eastAsia="宋体" w:hAnsi="SimSun" w:cs="宋体"/>
          <w:sz w:val="28"/>
          <w:bdr w:val="none" w:sz="0" w:space="0" w:color="auto"/>
        </w:rPr>
        <w:t>竞发齐凯</w:t>
      </w:r>
      <w:r>
        <w:rPr>
          <w:rFonts w:ascii="宋体" w:eastAsia="宋体" w:hAnsi="MS Mincho" w:cs="宋体"/>
          <w:sz w:val="28"/>
          <w:bdr w:val="none" w:sz="0" w:space="0" w:color="auto"/>
        </w:rPr>
        <w:t>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、世界上唯一能超越光速的就是人的思想，而你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思想的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竖</w:t>
      </w:r>
      <w:r>
        <w:rPr>
          <w:rFonts w:ascii="宋体" w:eastAsia="宋体" w:hAnsi="MS Mincho" w:cs="宋体"/>
          <w:sz w:val="28"/>
          <w:bdr w:val="none" w:sz="0" w:space="0" w:color="auto"/>
        </w:rPr>
        <w:t>起青春的桅，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起信仰的帆，把好前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的舵，划起自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即刻把青春的船启航！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、天道酬勤，有恒乃成，希望明天以你</w:t>
      </w:r>
      <w:r>
        <w:rPr>
          <w:rFonts w:ascii="宋体" w:eastAsia="宋体" w:hAnsi="SimSun" w:cs="宋体"/>
          <w:sz w:val="28"/>
          <w:bdr w:val="none" w:sz="0" w:space="0" w:color="auto"/>
        </w:rPr>
        <w:t>们为荣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真因世故而沉睡，不要因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走得太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而忘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了当初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，也不要抱怨自己的人生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么总</w:t>
      </w:r>
      <w:r>
        <w:rPr>
          <w:rFonts w:ascii="宋体" w:eastAsia="宋体" w:hAnsi="MS Mincho" w:cs="宋体"/>
          <w:sz w:val="28"/>
          <w:bdr w:val="none" w:sz="0" w:space="0" w:color="auto"/>
        </w:rPr>
        <w:t>是在徘徊。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真地去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斗几年，你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一定会在牛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和牛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找到自己的位置！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：有幸成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份，也是我一生的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的礼物</w:t>
      </w:r>
      <w:r>
        <w:rPr>
          <w:rFonts w:ascii="宋体" w:eastAsia="宋体" w:hAnsi="SimSun" w:cs="宋体"/>
          <w:sz w:val="28"/>
          <w:bdr w:val="none" w:sz="0" w:space="0" w:color="auto"/>
        </w:rPr>
        <w:t>馈赠</w:t>
      </w:r>
      <w:r>
        <w:rPr>
          <w:rFonts w:ascii="宋体" w:eastAsia="宋体" w:hAnsi="MS Mincho" w:cs="宋体"/>
          <w:sz w:val="28"/>
          <w:bdr w:val="none" w:sz="0" w:space="0" w:color="auto"/>
        </w:rPr>
        <w:t>，送你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，伴你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雨兼程。第一，做一个喜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的人。第二，做一个快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的人。第三，做一个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、外面的世界很精采，自由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、往前走，决不能把命运的</w:t>
      </w:r>
      <w:r>
        <w:rPr>
          <w:rFonts w:ascii="宋体" w:eastAsia="宋体" w:hAnsi="SimSun" w:cs="宋体"/>
          <w:sz w:val="28"/>
          <w:bdr w:val="none" w:sz="0" w:space="0" w:color="auto"/>
        </w:rPr>
        <w:t>纤绳</w:t>
      </w:r>
      <w:r>
        <w:rPr>
          <w:rFonts w:ascii="宋体" w:eastAsia="宋体" w:hAnsi="MS Mincho" w:cs="宋体"/>
          <w:sz w:val="28"/>
          <w:bdr w:val="none" w:sz="0" w:space="0" w:color="auto"/>
        </w:rPr>
        <w:t>，拴在青春的幻想上。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、往事并不如烟，你我珍藏；未来似焰色反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灿烂辉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、我深信，才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横溢的金</w:t>
      </w:r>
      <w:r>
        <w:rPr>
          <w:rFonts w:ascii="宋体" w:eastAsia="宋体" w:hAnsi="SimSun" w:cs="宋体"/>
          <w:sz w:val="28"/>
          <w:bdr w:val="none" w:sz="0" w:space="0" w:color="auto"/>
        </w:rPr>
        <w:t>钏</w:t>
      </w:r>
      <w:r>
        <w:rPr>
          <w:rFonts w:ascii="宋体" w:eastAsia="宋体" w:hAnsi="MS Mincho" w:cs="宋体"/>
          <w:sz w:val="28"/>
          <w:bdr w:val="none" w:sz="0" w:space="0" w:color="auto"/>
        </w:rPr>
        <w:t>学子一定是最棒的！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、无</w:t>
      </w:r>
      <w:r>
        <w:rPr>
          <w:rFonts w:ascii="宋体" w:eastAsia="宋体" w:hAnsi="SimSun" w:cs="宋体"/>
          <w:sz w:val="28"/>
          <w:bdr w:val="none" w:sz="0" w:space="0" w:color="auto"/>
        </w:rPr>
        <w:t>论过</w:t>
      </w:r>
      <w:r>
        <w:rPr>
          <w:rFonts w:ascii="宋体" w:eastAsia="宋体" w:hAnsi="MS Mincho" w:cs="宋体"/>
          <w:sz w:val="28"/>
          <w:bdr w:val="none" w:sz="0" w:space="0" w:color="auto"/>
        </w:rPr>
        <w:t>去、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是将来，你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都是最棒的！努力吧，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将属于最有耐力的人！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，就是努力争取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得自然没有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、阳光会走，花儿会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，唯有我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生的情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才是永恒。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兵千日，用兵一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，十年磨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，今朝出鞘。祝高三全体同学在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高考中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到成功，在以后新的人生旅途中一帆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、要学会感恩，感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_</w:t>
      </w:r>
      <w:r>
        <w:rPr>
          <w:rFonts w:ascii="宋体" w:eastAsia="宋体" w:hAnsi="MS Mincho" w:cs="宋体"/>
          <w:sz w:val="28"/>
          <w:bdr w:val="none" w:sz="0" w:space="0" w:color="auto"/>
        </w:rPr>
        <w:t>一中，你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喷</w:t>
      </w:r>
      <w:r>
        <w:rPr>
          <w:rFonts w:ascii="宋体" w:eastAsia="宋体" w:hAnsi="MS Mincho" w:cs="宋体"/>
          <w:sz w:val="28"/>
          <w:bdr w:val="none" w:sz="0" w:space="0" w:color="auto"/>
        </w:rPr>
        <w:t>薄而出；感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社会，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，你曾失落昨夜梦境里一个美妙的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果；也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，你曾失落今晨朝露上一个七彩的憧憬；也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，你曾失落傍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夕阳中一个斑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的寄托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但是，只要你不曾失落你不懈的努力，不曾失落你不断完善的自我，青春，暖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就将鼓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你生命的帆。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、愿你</w:t>
      </w:r>
      <w:r>
        <w:rPr>
          <w:rFonts w:ascii="宋体" w:eastAsia="宋体" w:hAnsi="SimSun" w:cs="宋体"/>
          <w:sz w:val="28"/>
          <w:bdr w:val="none" w:sz="0" w:space="0" w:color="auto"/>
        </w:rPr>
        <w:t>们驾驶</w:t>
      </w:r>
      <w:r>
        <w:rPr>
          <w:rFonts w:ascii="宋体" w:eastAsia="宋体" w:hAnsi="MS Mincho" w:cs="宋体"/>
          <w:sz w:val="28"/>
          <w:bdr w:val="none" w:sz="0" w:space="0" w:color="auto"/>
        </w:rPr>
        <w:t>着信念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造的航船，到希望的大海去犁出雪白的浪花。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。啊，愿你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逝而去的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波涛上，乘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向成功的彼岸！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、愿你像</w:t>
      </w:r>
      <w:r>
        <w:rPr>
          <w:rFonts w:ascii="宋体" w:eastAsia="宋体" w:hAnsi="SimSun" w:cs="宋体"/>
          <w:sz w:val="28"/>
          <w:bdr w:val="none" w:sz="0" w:space="0" w:color="auto"/>
        </w:rPr>
        <w:t>颗种</w:t>
      </w:r>
      <w:r>
        <w:rPr>
          <w:rFonts w:ascii="宋体" w:eastAsia="宋体" w:hAnsi="MS Mincho" w:cs="宋体"/>
          <w:sz w:val="28"/>
          <w:bdr w:val="none" w:sz="0" w:space="0" w:color="auto"/>
        </w:rPr>
        <w:t>子，勇敢地冲破泥沙，将嫩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的幼芽伸出地面，指向天空。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、当你昂首挺胸疾走的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留神那脚下的石坎或断沟。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、尽管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团团</w:t>
      </w:r>
      <w:r>
        <w:rPr>
          <w:rFonts w:ascii="宋体" w:eastAsia="宋体" w:hAnsi="MS Mincho" w:cs="宋体"/>
          <w:sz w:val="28"/>
          <w:bdr w:val="none" w:sz="0" w:space="0" w:color="auto"/>
        </w:rPr>
        <w:t>沉渣泛起，但是滔滔的江河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是朝着既定的方向奔流。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。把黄昏当成黎明，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会源源而来；把成功当作起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就会不断涌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是取之不尽的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山，你越往深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挖掘，你就越会得到更加丰富的宝藏。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、把黄昏当成黎明，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会源源而来；把成功当作起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就会不断涌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让时间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的枝条上智慧的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叶上成熟的果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上留下它勤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的印痕！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、愿云彩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hAnsi="MS Mincho" w:cs="宋体"/>
          <w:sz w:val="28"/>
          <w:bdr w:val="none" w:sz="0" w:space="0" w:color="auto"/>
        </w:rPr>
        <w:t>阳一直陪伴你走到海角天涯；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草相随你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大的前程。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是一匹无私的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它，它就属于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。往前走，决不能把命运的</w:t>
      </w:r>
      <w:r>
        <w:rPr>
          <w:rFonts w:ascii="宋体" w:eastAsia="宋体" w:hAnsi="SimSun" w:cs="宋体"/>
          <w:sz w:val="28"/>
          <w:bdr w:val="none" w:sz="0" w:space="0" w:color="auto"/>
        </w:rPr>
        <w:t>纤绳</w:t>
      </w:r>
      <w:r>
        <w:rPr>
          <w:rFonts w:ascii="宋体" w:eastAsia="宋体" w:hAnsi="MS Mincho" w:cs="宋体"/>
          <w:sz w:val="28"/>
          <w:bdr w:val="none" w:sz="0" w:space="0" w:color="auto"/>
        </w:rPr>
        <w:t>，拴在青春的幻想上。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、只要心中有一片希望的田野，勤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耕耘将迎来一片翠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是最后的冲刺了。努力吧，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利将由最有耐力的人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，是高尚行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的萌芽；用毅力去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洒，它就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。理想的琴，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动奋</w:t>
      </w:r>
      <w:r>
        <w:rPr>
          <w:rFonts w:ascii="宋体" w:eastAsia="宋体" w:hAnsi="MS Mincho" w:cs="宋体"/>
          <w:sz w:val="28"/>
          <w:bdr w:val="none" w:sz="0" w:space="0" w:color="auto"/>
        </w:rPr>
        <w:t>斗的弦，才能奏出人生美妙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废铁</w:t>
      </w:r>
      <w:r>
        <w:rPr>
          <w:rFonts w:ascii="宋体" w:eastAsia="宋体" w:hAnsi="MS Mincho" w:cs="宋体"/>
          <w:sz w:val="28"/>
          <w:bdr w:val="none" w:sz="0" w:space="0" w:color="auto"/>
        </w:rPr>
        <w:t>之所以能成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有用的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材，是因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得起痛苦的磨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、愿你用思索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把金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匙，去打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窦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闯进创</w:t>
      </w:r>
      <w:r>
        <w:rPr>
          <w:rFonts w:ascii="宋体" w:eastAsia="宋体" w:hAnsi="MS Mincho" w:cs="宋体"/>
          <w:sz w:val="28"/>
          <w:bdr w:val="none" w:sz="0" w:space="0" w:color="auto"/>
        </w:rPr>
        <w:t>造的殿堂。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鸟贵</w:t>
      </w:r>
      <w:r>
        <w:rPr>
          <w:rFonts w:ascii="宋体" w:eastAsia="宋体" w:hAnsi="MS Mincho" w:cs="宋体"/>
          <w:sz w:val="28"/>
          <w:bdr w:val="none" w:sz="0" w:space="0" w:color="auto"/>
        </w:rPr>
        <w:t>有翼，人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有志。立志是事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，信心是事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的起点。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、崇高的理想是一个人心上的太阳，它能照亮生活中的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路。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你是花季的蓓蕾，你是展翅的雄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，明天是我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的世界，一切因我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你珍惜今天，又以百倍的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情去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抱明天，那未，未来就一定属于你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有个在一起的春秋，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一次争吵，都将成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密的同学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将是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手。愿友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争中更加深厚。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的太阳，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新生的力量，忙碌的生活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去了，激情的放放松吧，去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自己想做的事情，探索未知的奥秘。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如一扇玻璃，我很平静地走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了一扇又一扇，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凛冽的碎片不会割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自己，只是回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一看，不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是一地的流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有哭泣的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同你心胸相比，一座高山只是一方界碑，一堆雪浪只是一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碎玉，一弯新月只是一个耳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hAnsi="MS Mincho" w:cs="宋体"/>
          <w:sz w:val="28"/>
          <w:bdr w:val="none" w:sz="0" w:space="0" w:color="auto"/>
        </w:rPr>
        <w:t>，万</w:t>
      </w:r>
      <w:r>
        <w:rPr>
          <w:rFonts w:ascii="宋体" w:eastAsia="宋体" w:hAnsi="SimSun" w:cs="宋体"/>
          <w:sz w:val="28"/>
          <w:bdr w:val="none" w:sz="0" w:space="0" w:color="auto"/>
        </w:rPr>
        <w:t>树鲜</w:t>
      </w:r>
      <w:r>
        <w:rPr>
          <w:rFonts w:ascii="宋体" w:eastAsia="宋体" w:hAnsi="MS Mincho" w:cs="宋体"/>
          <w:sz w:val="28"/>
          <w:bdr w:val="none" w:sz="0" w:space="0" w:color="auto"/>
        </w:rPr>
        <w:t>花只是一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蓓蕾。你的心胸无比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朝霞般美好的理想，在向我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，我的同窗，分手在即，不必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何日相会，我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一滴一滴的水，全将活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在祖国的大海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不要把生活和理想看得像十五十六的月亮那</w:t>
      </w:r>
      <w:r>
        <w:rPr>
          <w:rFonts w:ascii="宋体" w:eastAsia="宋体" w:hAnsi="SimSun" w:cs="宋体"/>
          <w:sz w:val="28"/>
          <w:bdr w:val="none" w:sz="0" w:space="0" w:color="auto"/>
        </w:rPr>
        <w:t>么圆</w:t>
      </w:r>
      <w:r>
        <w:rPr>
          <w:rFonts w:ascii="宋体" w:eastAsia="宋体" w:hAnsi="MS Mincho" w:cs="宋体"/>
          <w:sz w:val="28"/>
          <w:bdr w:val="none" w:sz="0" w:space="0" w:color="auto"/>
        </w:rPr>
        <w:t>，它是由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晴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成，做人要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些，愿大家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人人都可以成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自己的幸运的建筑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在走向生活的道路上，用自己的双手建造幸运的大厦。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你的身影是帆，我的目光是河流，多少次想挽留你，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。我知道人世</w:t>
      </w:r>
      <w:r>
        <w:rPr>
          <w:rFonts w:ascii="宋体" w:eastAsia="宋体" w:hAnsi="SimSun" w:cs="宋体"/>
          <w:sz w:val="28"/>
          <w:bdr w:val="none" w:sz="0" w:space="0" w:color="auto"/>
        </w:rPr>
        <w:t>间难</w:t>
      </w:r>
      <w:r>
        <w:rPr>
          <w:rFonts w:ascii="宋体" w:eastAsia="宋体" w:hAnsi="MS Mincho" w:cs="宋体"/>
          <w:sz w:val="28"/>
          <w:bdr w:val="none" w:sz="0" w:space="0" w:color="auto"/>
        </w:rPr>
        <w:t>得的是友情，但更宝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的却是自由。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与你同行，回想起我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的共同理想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与你分手，憧憬着我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13.</w:t>
      </w:r>
      <w:r>
        <w:rPr>
          <w:rFonts w:ascii="宋体" w:eastAsia="宋体" w:hAnsi="MS Mincho" w:cs="宋体"/>
          <w:sz w:val="28"/>
          <w:bdr w:val="none" w:sz="0" w:space="0" w:color="auto"/>
        </w:rPr>
        <w:t>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这样欢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笑，就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相聚，甚至都来不及好好地</w:t>
      </w:r>
      <w:r>
        <w:rPr>
          <w:rFonts w:ascii="宋体" w:eastAsia="宋体" w:hAnsi="SimSun" w:cs="宋体"/>
          <w:sz w:val="28"/>
          <w:bdr w:val="none" w:sz="0" w:space="0" w:color="auto"/>
        </w:rPr>
        <w:t>话别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上就要各奔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14.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，都是可遇而不可求的。我真喜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的梦，明明知道你已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千里，却又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得芳草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美，好像你我才初次相逢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15.</w:t>
      </w:r>
      <w:r>
        <w:rPr>
          <w:rFonts w:ascii="宋体" w:eastAsia="宋体" w:hAnsi="MS Mincho" w:cs="宋体"/>
          <w:sz w:val="28"/>
          <w:bdr w:val="none" w:sz="0" w:space="0" w:color="auto"/>
        </w:rPr>
        <w:t>跨出学校的大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，人生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始新的里程，愿你用生命的火花，去照亮通往未来的征程。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16.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讲谦</w:t>
      </w:r>
      <w:r>
        <w:rPr>
          <w:rFonts w:ascii="宋体" w:eastAsia="宋体" w:hAnsi="MS Mincho" w:cs="宋体"/>
          <w:sz w:val="28"/>
          <w:bdr w:val="none" w:sz="0" w:space="0" w:color="auto"/>
        </w:rPr>
        <w:t>虚，无疑等于宣告自己的失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需要毛遂自荐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，就要当仁不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。生活需要自己主宰，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珍惜大写的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17.</w:t>
      </w:r>
      <w:r>
        <w:rPr>
          <w:rFonts w:ascii="宋体" w:eastAsia="宋体" w:hAnsi="MS Mincho" w:cs="宋体"/>
          <w:sz w:val="28"/>
          <w:bdr w:val="none" w:sz="0" w:space="0" w:color="auto"/>
        </w:rPr>
        <w:t>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地吹送，相聚的光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匆匆。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以后要彼此珍重。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18.</w:t>
      </w:r>
      <w:r>
        <w:rPr>
          <w:rFonts w:ascii="宋体" w:eastAsia="宋体" w:hAnsi="MS Mincho" w:cs="宋体"/>
          <w:sz w:val="28"/>
          <w:bdr w:val="none" w:sz="0" w:space="0" w:color="auto"/>
        </w:rPr>
        <w:t>阳光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雨后，秋</w:t>
      </w:r>
      <w:r>
        <w:rPr>
          <w:rFonts w:ascii="宋体" w:eastAsia="宋体" w:hAnsi="SimSun" w:cs="宋体"/>
          <w:sz w:val="28"/>
          <w:bdr w:val="none" w:sz="0" w:space="0" w:color="auto"/>
        </w:rPr>
        <w:t>实总</w:t>
      </w:r>
      <w:r>
        <w:rPr>
          <w:rFonts w:ascii="宋体" w:eastAsia="宋体" w:hAnsi="MS Mincho" w:cs="宋体"/>
          <w:sz w:val="28"/>
          <w:bdr w:val="none" w:sz="0" w:space="0" w:color="auto"/>
        </w:rPr>
        <w:t>在春花后，孤独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在寂寞后，珍惜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后，眼泪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后，笑容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在玫瑰后，愿你的好心情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天天亮后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19.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你不情愿，也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你胆怯，但只要能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跨出去，一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温馨而充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活力的生活也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就在你的面前。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海在等你去遨游，梦想的旗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在向你招手，智慧的大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在等你去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启，人生的宝藏在等你去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使你学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书让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令你走向成功。只有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地地用心去做，你才能走得更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。希望你在新的学期里好好学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、孩子一定要好好学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大做一个有出息的人，你要学会自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、自立，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，是通往人生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煌的途径，刻苦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辟美好未来的基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造自己的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、人生挫折不稀有，用心品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对头</w:t>
      </w:r>
      <w:r>
        <w:rPr>
          <w:rFonts w:ascii="宋体" w:eastAsia="宋体" w:hAnsi="MS Mincho" w:cs="宋体"/>
          <w:sz w:val="28"/>
          <w:bdr w:val="none" w:sz="0" w:space="0" w:color="auto"/>
        </w:rPr>
        <w:t>。万事如意是梦幻，日逢好运是偶然。笑看生平不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事，反省失</w:t>
      </w:r>
      <w:r>
        <w:rPr>
          <w:rFonts w:ascii="宋体" w:eastAsia="宋体" w:hAnsi="SimSun" w:cs="宋体"/>
          <w:sz w:val="28"/>
          <w:bdr w:val="none" w:sz="0" w:space="0" w:color="auto"/>
        </w:rPr>
        <w:t>败铸</w:t>
      </w:r>
      <w:r>
        <w:rPr>
          <w:rFonts w:ascii="宋体" w:eastAsia="宋体" w:hAnsi="MS Mincho" w:cs="宋体"/>
          <w:sz w:val="28"/>
          <w:bdr w:val="none" w:sz="0" w:space="0" w:color="auto"/>
        </w:rPr>
        <w:t>敏智。人无失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不成事，学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逆境是真理。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、有付出才会有收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，有挫折才会有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，有不足才会一直向前，有本事才会永不言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，有祝福才会不再孤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、孩子在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比以前有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，明确了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，看到了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展希望，有了健康向上的心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、我能教你如何尊重他人，但不能保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你受人尊重。我能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行人性教育，但不能保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。我能控制你的行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，但不能控制你的心灵。我能教你做人的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，但不能确保你成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善良的人。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、孩子，老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你两年而又将你放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鸟妈妈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得越高老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孩子，你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，路要靠自己去走，学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更要靠自己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、要学会担当，努力做一个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得起自己，勇于面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得起挫折，失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的人。懂得尊重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人，才可以成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一个被社会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可的人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世界美好，祖国繁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，社会安定，气象万千的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月中，原天下所有的小朋友都能渡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一个美好的童年，都能健康快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，都会成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是海洋，学校是航船，老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们扬</w:t>
      </w:r>
      <w:r>
        <w:rPr>
          <w:rFonts w:ascii="宋体" w:eastAsia="宋体" w:hAnsi="MS Mincho" w:cs="宋体"/>
          <w:sz w:val="28"/>
          <w:bdr w:val="none" w:sz="0" w:space="0" w:color="auto"/>
        </w:rPr>
        <w:t>帆航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梦想是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天，学校是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的天地，邀你</w:t>
      </w:r>
      <w:r>
        <w:rPr>
          <w:rFonts w:ascii="宋体" w:eastAsia="宋体" w:hAnsi="SimSun" w:cs="宋体"/>
          <w:sz w:val="28"/>
          <w:bdr w:val="none" w:sz="0" w:space="0" w:color="auto"/>
        </w:rPr>
        <w:t>驰骋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世界的奥妙，等你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学的号角，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你吹响。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学了，愿你学途坦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朗是你的天性，你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人有礼貌，由于你的努力，成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的提高，希你今后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努力，走到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伍的前列去。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、你是一个机灵可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的小男孩，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学期你的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很大，能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画比以前有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，你的手工做得很棒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美德，宝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它能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染。你要把你的快</w:t>
      </w:r>
      <w:r>
        <w:rPr>
          <w:rFonts w:ascii="宋体" w:eastAsia="宋体" w:hAnsi="SimSun" w:cs="宋体"/>
          <w:sz w:val="28"/>
          <w:bdr w:val="none" w:sz="0" w:space="0" w:color="auto"/>
        </w:rPr>
        <w:t>乐传</w:t>
      </w:r>
      <w:r>
        <w:rPr>
          <w:rFonts w:ascii="宋体" w:eastAsia="宋体" w:hAnsi="MS Mincho" w:cs="宋体"/>
          <w:sz w:val="28"/>
          <w:bdr w:val="none" w:sz="0" w:space="0" w:color="auto"/>
        </w:rPr>
        <w:t>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花一</w:t>
      </w:r>
      <w:r>
        <w:rPr>
          <w:rFonts w:ascii="宋体" w:eastAsia="宋体" w:hAnsi="SimSun" w:cs="宋体"/>
          <w:sz w:val="28"/>
          <w:bdr w:val="none" w:sz="0" w:space="0" w:color="auto"/>
        </w:rPr>
        <w:t>样绽开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是海洋，学校是航船，老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们扬</w:t>
      </w:r>
      <w:r>
        <w:rPr>
          <w:rFonts w:ascii="宋体" w:eastAsia="宋体" w:hAnsi="MS Mincho" w:cs="宋体"/>
          <w:sz w:val="28"/>
          <w:bdr w:val="none" w:sz="0" w:space="0" w:color="auto"/>
        </w:rPr>
        <w:t>帆航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梦想是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天，学校是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学日到了，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了美好的未来，加油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你，人就是一个</w:t>
      </w:r>
      <w:r>
        <w:rPr>
          <w:rFonts w:ascii="宋体" w:eastAsia="宋体" w:cs="宋体"/>
          <w:sz w:val="28"/>
          <w:bdr w:val="none" w:sz="0" w:space="0" w:color="auto"/>
        </w:rPr>
        <w:t>“1”</w:t>
      </w:r>
      <w:r>
        <w:rPr>
          <w:rFonts w:ascii="宋体" w:eastAsia="宋体" w:hAnsi="MS Mincho" w:cs="宋体"/>
          <w:sz w:val="28"/>
          <w:bdr w:val="none" w:sz="0" w:space="0" w:color="auto"/>
        </w:rPr>
        <w:t>，健康、快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、成就、功名、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富都将是后面的</w:t>
      </w:r>
      <w:r>
        <w:rPr>
          <w:rFonts w:ascii="宋体" w:eastAsia="宋体" w:cs="宋体"/>
          <w:sz w:val="28"/>
          <w:bdr w:val="none" w:sz="0" w:space="0" w:color="auto"/>
        </w:rPr>
        <w:t>“0”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祝福你，有数不清的</w:t>
      </w:r>
      <w:r>
        <w:rPr>
          <w:rFonts w:ascii="宋体" w:eastAsia="宋体" w:cs="宋体"/>
          <w:sz w:val="28"/>
          <w:bdr w:val="none" w:sz="0" w:space="0" w:color="auto"/>
        </w:rPr>
        <w:t>0</w:t>
      </w:r>
      <w:r>
        <w:rPr>
          <w:rFonts w:ascii="宋体" w:eastAsia="宋体" w:hAnsi="MS Mincho" w:cs="宋体"/>
          <w:sz w:val="28"/>
          <w:bdr w:val="none" w:sz="0" w:space="0" w:color="auto"/>
        </w:rPr>
        <w:t>都属于你，只要你需要。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上自信的笑容，装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努力的决心，背好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包，向知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</w:t>
      </w:r>
      <w:r>
        <w:rPr>
          <w:rFonts w:ascii="宋体" w:eastAsia="宋体" w:hAnsi="SimSun" w:cs="宋体"/>
          <w:sz w:val="28"/>
          <w:bdr w:val="none" w:sz="0" w:space="0" w:color="auto"/>
        </w:rPr>
        <w:t>进军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明天的美好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煌加油，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学日，奔赴学堂，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梦想而努力，加油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的孩子，你有着最令人羡慕的年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，你的面前条条道路金光</w:t>
      </w:r>
      <w:r>
        <w:rPr>
          <w:rFonts w:ascii="宋体" w:eastAsia="宋体" w:hAnsi="SimSun" w:cs="宋体"/>
          <w:sz w:val="28"/>
          <w:bdr w:val="none" w:sz="0" w:space="0" w:color="auto"/>
        </w:rPr>
        <w:t>灿灿</w:t>
      </w:r>
      <w:r>
        <w:rPr>
          <w:rFonts w:ascii="宋体" w:eastAsia="宋体" w:hAnsi="MS Mincho" w:cs="宋体"/>
          <w:sz w:val="28"/>
          <w:bdr w:val="none" w:sz="0" w:space="0" w:color="auto"/>
        </w:rPr>
        <w:t>，愿你快快成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起来，去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取你光明的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未来。祝你学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赠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、最好不是在夕阳西下的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候去幻想什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，而要在旭日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候即投入学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。祝你学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、精神，就像春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，当它</w:t>
      </w:r>
      <w:r>
        <w:rPr>
          <w:rFonts w:ascii="宋体" w:eastAsia="宋体" w:hAnsi="SimSun" w:cs="宋体"/>
          <w:sz w:val="28"/>
          <w:bdr w:val="none" w:sz="0" w:space="0" w:color="auto"/>
        </w:rPr>
        <w:t>骀荡过</w:t>
      </w:r>
      <w:r>
        <w:rPr>
          <w:rFonts w:ascii="宋体" w:eastAsia="宋体" w:hAnsi="MS Mincho" w:cs="宋体"/>
          <w:sz w:val="28"/>
          <w:bdr w:val="none" w:sz="0" w:space="0" w:color="auto"/>
        </w:rPr>
        <w:t>原野，冰河便将咯郎地解</w:t>
      </w:r>
      <w:r>
        <w:rPr>
          <w:rFonts w:ascii="宋体" w:eastAsia="宋体" w:hAnsi="SimSun" w:cs="宋体"/>
          <w:sz w:val="28"/>
          <w:bdr w:val="none" w:sz="0" w:space="0" w:color="auto"/>
        </w:rPr>
        <w:t>冻</w:t>
      </w:r>
      <w:r>
        <w:rPr>
          <w:rFonts w:ascii="宋体" w:eastAsia="宋体" w:hAnsi="MS Mincho" w:cs="宋体"/>
          <w:sz w:val="28"/>
          <w:bdr w:val="none" w:sz="0" w:space="0" w:color="auto"/>
        </w:rPr>
        <w:t>，枝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便将抽出耀眼的新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便将</w:t>
      </w:r>
      <w:r>
        <w:rPr>
          <w:rFonts w:ascii="宋体" w:eastAsia="宋体" w:hAnsi="SimSun" w:cs="宋体"/>
          <w:sz w:val="28"/>
          <w:bdr w:val="none" w:sz="0" w:space="0" w:color="auto"/>
        </w:rPr>
        <w:t>纷纷绽</w:t>
      </w:r>
      <w:r>
        <w:rPr>
          <w:rFonts w:ascii="宋体" w:eastAsia="宋体" w:hAnsi="MS Mincho" w:cs="宋体"/>
          <w:sz w:val="28"/>
          <w:bdr w:val="none" w:sz="0" w:space="0" w:color="auto"/>
        </w:rPr>
        <w:t>放。振作精神，世界便会改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，阳光便会展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利便将来到。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、天才与凡人只有一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之隔，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就是勤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。祝你学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、生命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某些人来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些人的一生都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某个目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洒青春活力，放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青春梦想，勇于超越自我，拼搏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上的你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会永</w:t>
      </w:r>
      <w:r>
        <w:rPr>
          <w:rFonts w:ascii="宋体" w:eastAsia="宋体" w:hAnsi="SimSun" w:cs="宋体"/>
          <w:sz w:val="28"/>
          <w:bdr w:val="none" w:sz="0" w:space="0" w:color="auto"/>
        </w:rPr>
        <w:t>远为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喊助威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、最快的脚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不是跨越，而是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最慢的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伐不是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慢，而是徘徊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最好的道路不是大道，而是坦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的道路不是陡坡，而是陷阱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最大的幸福不是得到，而是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最好的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富不是金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，而是健康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最棒的祝福不是将来，而是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没有捷径，能力增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有益人生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祝你学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、你曾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有阳光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的昨天，你将迎来美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的明天，勇敢地面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未来的道路吧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祝你学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、在人生的旅程中，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是有一些事情是需要自己一个人面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的，就像高考一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也没有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法帮忙。只能靠自己不断的努力，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，用最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段旅程。加油，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你的人会在身后默默的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你祝福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备战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应战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火火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，幸幸福福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。祝福你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旗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取得佳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、用笑去面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，用泪花去迎接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利，从小做一个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的男子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得分分秒秒我</w:t>
      </w:r>
      <w:r>
        <w:rPr>
          <w:rFonts w:ascii="宋体" w:eastAsia="宋体" w:hAnsi="SimSun" w:cs="宋体"/>
          <w:sz w:val="28"/>
          <w:bdr w:val="none" w:sz="0" w:space="0" w:color="auto"/>
        </w:rPr>
        <w:t>们备战</w:t>
      </w:r>
      <w:r>
        <w:rPr>
          <w:rFonts w:ascii="宋体" w:eastAsia="宋体" w:hAnsi="MS Mincho" w:cs="宋体"/>
          <w:sz w:val="28"/>
          <w:bdr w:val="none" w:sz="0" w:space="0" w:color="auto"/>
        </w:rPr>
        <w:t>高考，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得朝朝夕夕我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彼此鼓励。高考就要到了，我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的朋友，祝你考</w:t>
      </w:r>
      <w:r>
        <w:rPr>
          <w:rFonts w:ascii="宋体" w:eastAsia="宋体" w:hAnsi="SimSun" w:cs="宋体"/>
          <w:sz w:val="28"/>
          <w:bdr w:val="none" w:sz="0" w:space="0" w:color="auto"/>
        </w:rPr>
        <w:t>试顺顺</w:t>
      </w:r>
      <w:r>
        <w:rPr>
          <w:rFonts w:ascii="宋体" w:eastAsia="宋体" w:hAnsi="MS Mincho" w:cs="宋体"/>
          <w:sz w:val="28"/>
          <w:bdr w:val="none" w:sz="0" w:space="0" w:color="auto"/>
        </w:rPr>
        <w:t>利利，考出理想成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高考，你要有充分的想象。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就好比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人，笔杆就是你的武器，做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的方法就是你的招式，而考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就是你的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hAnsi="MS Mincho" w:cs="宋体"/>
          <w:sz w:val="28"/>
          <w:bdr w:val="none" w:sz="0" w:space="0" w:color="auto"/>
        </w:rPr>
        <w:t>。不想埋骨沙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，就好好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招式哈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送上此短信，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君加油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https://d.book118.com/246202243150010055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 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46202243150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高中毕业给学生的赠言7篇</dc:title>
  <dc:subject>在生活、工作和学习中，大家一定都接触过一些使用较为普遍的赠言吧，有这样的时机，就要好好写一写赠言。那么你有真正了解过赠言吗？以下是小编为大家整理的高中毕业给学生的赠言，欢迎阅读，希望大家能够喜欢。高中</dc:subject>
  <cp:keywords>高中毕业给学生的赠言</cp:keywords>
  <cp:revision>0</cp:revision>
</cp:coreProperties>
</file>