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班主任家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访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总结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合集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是事后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某一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、工作或其完成情况加以回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和分析的一</w:t>
      </w:r>
      <w:r>
        <w:rPr>
          <w:rFonts w:ascii="宋体" w:eastAsia="宋体" w:hAnsi="SimSun" w:cs="宋体"/>
          <w:sz w:val="28"/>
          <w:bdr w:val="none" w:sz="0" w:space="0" w:color="auto"/>
        </w:rPr>
        <w:t>种书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面材料，它可以帮助我</w:t>
      </w:r>
      <w:r>
        <w:rPr>
          <w:rFonts w:ascii="宋体" w:eastAsia="宋体" w:hAnsi="SimSun" w:cs="宋体"/>
          <w:sz w:val="28"/>
          <w:bdr w:val="none" w:sz="0" w:space="0" w:color="auto"/>
        </w:rPr>
        <w:t>们总结</w:t>
      </w:r>
      <w:r>
        <w:rPr>
          <w:rFonts w:ascii="宋体" w:eastAsia="宋体" w:hAnsi="MS Mincho" w:cs="宋体"/>
          <w:sz w:val="28"/>
          <w:bdr w:val="none" w:sz="0" w:space="0" w:color="auto"/>
        </w:rPr>
        <w:t>以往思想，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抽出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写写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写才不会流于形式呢？以下是小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大家收集的班主任家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本班本学期共有学生</w:t>
      </w:r>
      <w:r>
        <w:rPr>
          <w:rFonts w:ascii="宋体" w:eastAsia="宋体" w:cs="宋体"/>
          <w:sz w:val="28"/>
          <w:bdr w:val="none" w:sz="0" w:space="0" w:color="auto"/>
        </w:rPr>
        <w:t>51</w:t>
      </w:r>
      <w:r>
        <w:rPr>
          <w:rFonts w:ascii="宋体" w:eastAsia="宋体" w:hAnsi="MS Mincho" w:cs="宋体"/>
          <w:sz w:val="28"/>
          <w:bdr w:val="none" w:sz="0" w:space="0" w:color="auto"/>
        </w:rPr>
        <w:t>人，，来自全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各个行政村。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看学生的档案是不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些材料是静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的，不存在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展性；只和学生本人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由于多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因素的影响，也不能完全真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反映情况。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了全面真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的了解学生的情况，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学校和家庭教育的有机配合，更好的促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展，我与本班的英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科任老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行全面的家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形式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采用了召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之走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电访</w:t>
      </w:r>
      <w:r>
        <w:rPr>
          <w:rFonts w:ascii="宋体" w:eastAsia="宋体" w:hAnsi="MS Mincho" w:cs="宋体"/>
          <w:sz w:val="28"/>
          <w:bdr w:val="none" w:sz="0" w:space="0" w:color="auto"/>
        </w:rPr>
        <w:t>等多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形式，与家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中取得的成就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生感情。家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深入到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一个家庭，与家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、学生面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面的交流，拉近了教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、学生的距离，加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生感情，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以后的工作将起到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第二，通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多第一手育人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深入到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一个学生的家庭，无一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漏，真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、与学生交流，了解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一个学生的家庭状况，学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境，学生的个性，在家的表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，了解到家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的希望、要求以及教育方法等，并做好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今后的教学工作奠定了基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第三，多角度的了解孩子。通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，了解了很多平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在校看不到的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西看，看到了更真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、更全面的孩子。比如我班的王敬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、姚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婷等同学，在校沉默寡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，而在家却很活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；而有些正好相反，如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倩倩、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磊、汪冬梅等同学；有些有个性的学生，如邱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亮、宋德群等，本来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管，但走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的家庭后，知道他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便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得可以更好地把握他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第四，架起了学校和家庭之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梁。由于我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耐心地向学生家</w:t>
      </w:r>
      <w:r>
        <w:rPr>
          <w:rFonts w:ascii="宋体" w:eastAsia="宋体" w:hAnsi="SimSun" w:cs="宋体"/>
          <w:sz w:val="28"/>
          <w:bdr w:val="none" w:sz="0" w:space="0" w:color="auto"/>
        </w:rPr>
        <w:t>长讲</w:t>
      </w:r>
      <w:r>
        <w:rPr>
          <w:rFonts w:ascii="宋体" w:eastAsia="宋体" w:hAnsi="MS Mincho" w:cs="宋体"/>
          <w:sz w:val="28"/>
          <w:bdr w:val="none" w:sz="0" w:space="0" w:color="auto"/>
        </w:rPr>
        <w:t>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学理念、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学成果、教学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施等基本情况，帮助家</w:t>
      </w:r>
      <w:r>
        <w:rPr>
          <w:rFonts w:ascii="宋体" w:eastAsia="宋体" w:hAnsi="SimSun" w:cs="宋体"/>
          <w:sz w:val="28"/>
          <w:bdr w:val="none" w:sz="0" w:space="0" w:color="auto"/>
        </w:rPr>
        <w:t>长树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立正确的教育理念，解决家庭教育方面的一些困惑，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学校的信任度和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，使家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也能主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的管理中来，更有信心地和学校携手共同做好学生的教育工作。在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的高度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和信任的基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学生以鼓励和力量。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第一，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村家庭中很多学生的父母外出打工，从而削弱了家庭教育的力量。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些孩子有的交由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奶奶看管，有的交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外公外婆照料。他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一般文化程度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低，只知</w:t>
      </w:r>
      <w:r>
        <w:rPr>
          <w:rFonts w:ascii="宋体" w:eastAsia="宋体" w:hAnsi="SimSun" w:cs="宋体"/>
          <w:sz w:val="28"/>
          <w:bdr w:val="none" w:sz="0" w:space="0" w:color="auto"/>
        </w:rPr>
        <w:t>宠爱</w:t>
      </w:r>
      <w:r>
        <w:rPr>
          <w:rFonts w:ascii="宋体" w:eastAsia="宋体" w:hAnsi="MS Mincho" w:cs="宋体"/>
          <w:sz w:val="28"/>
          <w:bdr w:val="none" w:sz="0" w:space="0" w:color="auto"/>
        </w:rPr>
        <w:t>孩子，不懂如何教育，使得学生心理放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学校的教育工作增加一定的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第二，很多家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不懂小学教育与中学教育的不同，</w:t>
      </w:r>
      <w:r>
        <w:rPr>
          <w:rFonts w:ascii="宋体" w:eastAsia="宋体" w:hAnsi="SimSun" w:cs="宋体"/>
          <w:sz w:val="28"/>
          <w:bdr w:val="none" w:sz="0" w:space="0" w:color="auto"/>
        </w:rPr>
        <w:t>误认为</w:t>
      </w:r>
      <w:r>
        <w:rPr>
          <w:rFonts w:ascii="宋体" w:eastAsia="宋体" w:hAnsi="MS Mincho" w:cs="宋体"/>
          <w:sz w:val="28"/>
          <w:bdr w:val="none" w:sz="0" w:space="0" w:color="auto"/>
        </w:rPr>
        <w:t>孩子很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明，小学回家不学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也能取得好成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，上了中学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后，希望也能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。如果不能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，就会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的教学存在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或者不</w:t>
      </w:r>
      <w:r>
        <w:rPr>
          <w:rFonts w:ascii="宋体" w:eastAsia="宋体" w:hAnsi="SimSun" w:cs="宋体"/>
          <w:sz w:val="28"/>
          <w:bdr w:val="none" w:sz="0" w:space="0" w:color="auto"/>
        </w:rPr>
        <w:t>够关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心孩子。如我班的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鑫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同学，小学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一直很好，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入中学后就成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平平。家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鑫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的父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就有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的想法，表示下学期想把孩子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到某私立学校就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的耐心解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念才有所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，表示要注重培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第三，有些家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只注重孩子的学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，放松了思想品德教育、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律教育。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孩子有求必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，以至于溺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和放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成了孩子的</w:t>
      </w:r>
      <w:r>
        <w:rPr>
          <w:rFonts w:ascii="宋体" w:eastAsia="宋体" w:hAnsi="SimSun" w:cs="宋体"/>
          <w:sz w:val="28"/>
          <w:bdr w:val="none" w:sz="0" w:space="0" w:color="auto"/>
        </w:rPr>
        <w:t>骄纵</w:t>
      </w:r>
      <w:r>
        <w:rPr>
          <w:rFonts w:ascii="宋体" w:eastAsia="宋体" w:hAnsi="MS Mincho" w:cs="宋体"/>
          <w:sz w:val="28"/>
          <w:bdr w:val="none" w:sz="0" w:space="0" w:color="auto"/>
        </w:rPr>
        <w:t>心理，他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等方面表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出挑吃挑穿，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耍脾气等不良行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这给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多不便；有些家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教育不理解、不支持，担心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教育会影响孩子的学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这严</w:t>
      </w:r>
      <w:r>
        <w:rPr>
          <w:rFonts w:ascii="宋体" w:eastAsia="宋体" w:hAnsi="MS Mincho" w:cs="宋体"/>
          <w:sz w:val="28"/>
          <w:bdr w:val="none" w:sz="0" w:space="0" w:color="auto"/>
        </w:rPr>
        <w:t>重影响学校素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第四，有些家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，由于孩子的基</w:t>
      </w:r>
      <w:r>
        <w:rPr>
          <w:rFonts w:ascii="宋体" w:eastAsia="宋体" w:hAnsi="SimSun" w:cs="宋体"/>
          <w:sz w:val="28"/>
          <w:bdr w:val="none" w:sz="0" w:space="0" w:color="auto"/>
        </w:rPr>
        <w:t>础较</w:t>
      </w:r>
      <w:r>
        <w:rPr>
          <w:rFonts w:ascii="宋体" w:eastAsia="宋体" w:hAnsi="MS Mincho" w:cs="宋体"/>
          <w:sz w:val="28"/>
          <w:bdr w:val="none" w:sz="0" w:space="0" w:color="auto"/>
        </w:rPr>
        <w:t>差，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不管不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以来，孩子的成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越来越差，使孩子失去了学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趣和学好的信心。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后的思考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要充分。在家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有的家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很多的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会无从回答。所以在家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孩子各个方面的情况都掌握，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才不会使家</w:t>
      </w:r>
      <w:r>
        <w:rPr>
          <w:rFonts w:ascii="宋体" w:eastAsia="宋体" w:hAnsi="SimSun" w:cs="宋体"/>
          <w:sz w:val="28"/>
          <w:bdr w:val="none" w:sz="0" w:space="0" w:color="auto"/>
        </w:rPr>
        <w:t>长觉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得自己的孩子被忽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，从而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工作失望。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是在期中考</w:t>
      </w:r>
      <w:r>
        <w:rPr>
          <w:rFonts w:ascii="宋体" w:eastAsia="宋体" w:hAnsi="SimSun" w:cs="宋体"/>
          <w:sz w:val="28"/>
          <w:bdr w:val="none" w:sz="0" w:space="0" w:color="auto"/>
        </w:rPr>
        <w:t>试刚结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住了孩子的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和主要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分的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型，便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得胸有成竹了，和家</w:t>
      </w:r>
      <w:r>
        <w:rPr>
          <w:rFonts w:ascii="宋体" w:eastAsia="宋体" w:hAnsi="SimSun" w:cs="宋体"/>
          <w:sz w:val="28"/>
          <w:bdr w:val="none" w:sz="0" w:space="0" w:color="auto"/>
        </w:rPr>
        <w:t>长谈论</w:t>
      </w:r>
      <w:r>
        <w:rPr>
          <w:rFonts w:ascii="宋体" w:eastAsia="宋体" w:hAnsi="MS Mincho" w:cs="宋体"/>
          <w:sz w:val="28"/>
          <w:bdr w:val="none" w:sz="0" w:space="0" w:color="auto"/>
        </w:rPr>
        <w:t>造成孩子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分的原因。但是当家</w:t>
      </w:r>
      <w:r>
        <w:rPr>
          <w:rFonts w:ascii="宋体" w:eastAsia="宋体" w:hAnsi="SimSun" w:cs="宋体"/>
          <w:sz w:val="28"/>
          <w:bdr w:val="none" w:sz="0" w:space="0" w:color="auto"/>
        </w:rPr>
        <w:t>长问</w:t>
      </w:r>
      <w:r>
        <w:rPr>
          <w:rFonts w:ascii="宋体" w:eastAsia="宋体" w:hAnsi="MS Mincho" w:cs="宋体"/>
          <w:sz w:val="28"/>
          <w:bdr w:val="none" w:sz="0" w:space="0" w:color="auto"/>
        </w:rPr>
        <w:t>起学生的数学和英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分数的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候，我突然</w:t>
      </w:r>
      <w:r>
        <w:rPr>
          <w:rFonts w:ascii="宋体" w:eastAsia="宋体" w:hAnsi="SimSun" w:cs="宋体"/>
          <w:sz w:val="28"/>
          <w:bdr w:val="none" w:sz="0" w:space="0" w:color="auto"/>
        </w:rPr>
        <w:t>懵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班主任，我也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得自己工作疏忽了。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第二，全面的家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，了解了家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子女的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切与期望，也了解了一些学生家庭的困境，增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第三，注重</w:t>
      </w:r>
      <w:r>
        <w:rPr>
          <w:rFonts w:ascii="宋体" w:eastAsia="宋体" w:hAnsi="SimSun" w:cs="宋体"/>
          <w:sz w:val="28"/>
          <w:bdr w:val="none" w:sz="0" w:space="0" w:color="auto"/>
        </w:rPr>
        <w:t>访谈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工作增加新的内涵。随着社会的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的方式也随着改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。由于人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特点、个人</w:t>
      </w:r>
      <w:r>
        <w:rPr>
          <w:rFonts w:ascii="宋体" w:eastAsia="宋体" w:hAnsi="SimSun" w:cs="宋体"/>
          <w:sz w:val="28"/>
          <w:bdr w:val="none" w:sz="0" w:space="0" w:color="auto"/>
        </w:rPr>
        <w:t>阅历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状况、文化素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、思想修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、性格脾气各不相同，学生家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可分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好多不同的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具体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具体分析，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到什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山唱什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，如果</w:t>
      </w:r>
      <w:r>
        <w:rPr>
          <w:rFonts w:ascii="宋体" w:eastAsia="宋体" w:hAnsi="SimSun" w:cs="宋体"/>
          <w:sz w:val="28"/>
          <w:bdr w:val="none" w:sz="0" w:space="0" w:color="auto"/>
        </w:rPr>
        <w:t>访谈</w:t>
      </w:r>
      <w:r>
        <w:rPr>
          <w:rFonts w:ascii="宋体" w:eastAsia="宋体" w:hAnsi="MS Mincho" w:cs="宋体"/>
          <w:sz w:val="28"/>
          <w:bdr w:val="none" w:sz="0" w:space="0" w:color="auto"/>
        </w:rPr>
        <w:t>的方式不改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会事倍功半，甚至适得其反。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本人上了一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一个学生在班上不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是五十一份之一，很不起眼；而在家里，却是家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的百分之百，寄托了厚厚的期望。在家</w:t>
      </w:r>
      <w:r>
        <w:rPr>
          <w:rFonts w:ascii="宋体" w:eastAsia="宋体" w:hAnsi="SimSun" w:cs="宋体"/>
          <w:sz w:val="28"/>
          <w:bdr w:val="none" w:sz="0" w:space="0" w:color="auto"/>
        </w:rPr>
        <w:t>访时</w:t>
      </w:r>
      <w:r>
        <w:rPr>
          <w:rFonts w:ascii="宋体" w:eastAsia="宋体" w:hAnsi="MS Mincho" w:cs="宋体"/>
          <w:sz w:val="28"/>
          <w:bdr w:val="none" w:sz="0" w:space="0" w:color="auto"/>
        </w:rPr>
        <w:t>的交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深深体会到家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的期盼，深感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任重大，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今后的工作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毫不敢有懈怠之心。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第五，家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的目的是教育孩子更好地成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，父母是孩子的第一任教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，家庭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孩子身体的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育，知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得，能力的培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，品德的陶冶，个性的形成，都有至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重要的影响。因此，我建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的鼓励相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子女的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习辅导</w:t>
      </w:r>
      <w:r>
        <w:rPr>
          <w:rFonts w:ascii="宋体" w:eastAsia="宋体" w:hAnsi="MS Mincho" w:cs="宋体"/>
          <w:sz w:val="28"/>
          <w:bdr w:val="none" w:sz="0" w:space="0" w:color="auto"/>
        </w:rPr>
        <w:t>和思想品德教育、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教育并重，提供他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力所能及的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机会；要多与班主任和任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师联</w:t>
      </w:r>
      <w:r>
        <w:rPr>
          <w:rFonts w:ascii="宋体" w:eastAsia="宋体" w:hAnsi="MS Mincho" w:cs="宋体"/>
          <w:sz w:val="28"/>
          <w:bdr w:val="none" w:sz="0" w:space="0" w:color="auto"/>
        </w:rPr>
        <w:t>系，及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了解子女的学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和思想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向，并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；及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孩子的心理</w:t>
      </w:r>
      <w:r>
        <w:rPr>
          <w:rFonts w:ascii="宋体" w:eastAsia="宋体" w:hAnsi="SimSun" w:cs="宋体"/>
          <w:sz w:val="28"/>
          <w:bdr w:val="none" w:sz="0" w:space="0" w:color="auto"/>
        </w:rPr>
        <w:t>开导</w:t>
      </w:r>
      <w:r>
        <w:rPr>
          <w:rFonts w:ascii="宋体" w:eastAsia="宋体" w:hAnsi="MS Mincho" w:cs="宋体"/>
          <w:sz w:val="28"/>
          <w:bdr w:val="none" w:sz="0" w:space="0" w:color="auto"/>
        </w:rPr>
        <w:t>，使其形成健康良好的心理品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；注重孩子的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成教育，注重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长远</w:t>
      </w:r>
      <w:r>
        <w:rPr>
          <w:rFonts w:ascii="宋体" w:eastAsia="宋体" w:hAnsi="MS Mincho" w:cs="宋体"/>
          <w:sz w:val="28"/>
          <w:bdr w:val="none" w:sz="0" w:space="0" w:color="auto"/>
        </w:rPr>
        <w:t>利益，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自己和孩子的将来着想。我同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学校多方位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家校活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，真正把家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工作落在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，致力于有效家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工作是班主任工作中不可缺少的方式。但我深知：家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永无止境的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。我愿虚心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心奉献，把家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工作推向一个新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在我的理解中，副班主任的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就是配合班主任搞好班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管理，共同做好学生的思想教育工作，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学生的身心健康成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驾护</w:t>
      </w:r>
      <w:r>
        <w:rPr>
          <w:rFonts w:ascii="宋体" w:eastAsia="宋体" w:hAnsi="MS Mincho" w:cs="宋体"/>
          <w:sz w:val="28"/>
          <w:bdr w:val="none" w:sz="0" w:space="0" w:color="auto"/>
        </w:rPr>
        <w:t>航。曾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听李大圣教授的一个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点：教育学是不折不扣的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系学，其中一个本学期我担任的是四年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一班的副班主任，班主任王老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是新来的老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了配合王老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尽快适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新的工作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境和新学校的要求，我从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学起就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、帮助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帮助家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接受新老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帮助新老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熟悉相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工作程序和要求帮助培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小干部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、一致</w:t>
      </w:r>
      <w:r>
        <w:rPr>
          <w:rFonts w:ascii="宋体" w:eastAsia="宋体" w:hAnsi="MS Mincho" w:cs="宋体"/>
          <w:sz w:val="28"/>
          <w:bdr w:val="none" w:sz="0" w:space="0" w:color="auto"/>
        </w:rPr>
        <w:t>教育理念一致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学生的要求一致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学校工作的支持一致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要与班主任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学生的要求高度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一，配合默契，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共同的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制定的制度、公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行，共同遵守。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信息共同商定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理方案，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学校布置的突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性任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要与班主任老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和全体同学共同参与，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的管理做到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尽心尽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持一元化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位不越位。</w:t>
      </w:r>
      <w:r>
        <w:rPr>
          <w:rFonts w:ascii="宋体" w:eastAsia="宋体" w:hAnsi="SimSun" w:cs="宋体"/>
          <w:sz w:val="28"/>
          <w:bdr w:val="none" w:sz="0" w:space="0" w:color="auto"/>
        </w:rPr>
        <w:t>为创</w:t>
      </w:r>
      <w:r>
        <w:rPr>
          <w:rFonts w:ascii="宋体" w:eastAsia="宋体" w:hAnsi="MS Mincho" w:cs="宋体"/>
          <w:sz w:val="28"/>
          <w:bdr w:val="none" w:sz="0" w:space="0" w:color="auto"/>
        </w:rPr>
        <w:t>建文明班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，共同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写石甸小学新篇章尽好一个副班主任的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学期，我是班主任，家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自然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松不少，所以我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几个比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特殊的孩子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周六，我</w:t>
      </w:r>
      <w:r>
        <w:rPr>
          <w:rFonts w:ascii="宋体" w:eastAsia="宋体" w:hAnsi="SimSun" w:cs="宋体"/>
          <w:sz w:val="28"/>
          <w:bdr w:val="none" w:sz="0" w:space="0" w:color="auto"/>
        </w:rPr>
        <w:t>骑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瓶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去了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洲花园和昌安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村的两个孩子家中。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洲花园的孩子是因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家里只有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奶奶在家，爸爸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都去外地打工了，隔代教育存在着很多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，所以我跟孩子的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奶奶深入的交流，沟通教育孩子的一些方法，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孩子尽量不要根据教育的方法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村的孩子是外地人，家里在</w:t>
      </w:r>
      <w:r>
        <w:rPr>
          <w:rFonts w:ascii="宋体" w:eastAsia="宋体" w:hAnsi="SimSun" w:cs="宋体"/>
          <w:sz w:val="28"/>
          <w:bdr w:val="none" w:sz="0" w:space="0" w:color="auto"/>
        </w:rPr>
        <w:t>绍兴开</w:t>
      </w:r>
      <w:r>
        <w:rPr>
          <w:rFonts w:ascii="宋体" w:eastAsia="宋体" w:hAnsi="MS Mincho" w:cs="宋体"/>
          <w:sz w:val="28"/>
          <w:bdr w:val="none" w:sz="0" w:space="0" w:color="auto"/>
        </w:rPr>
        <w:t>了个小餐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家都搬到了</w:t>
      </w:r>
      <w:r>
        <w:rPr>
          <w:rFonts w:ascii="宋体" w:eastAsia="宋体" w:hAnsi="SimSun" w:cs="宋体"/>
          <w:sz w:val="28"/>
          <w:bdr w:val="none" w:sz="0" w:space="0" w:color="auto"/>
        </w:rPr>
        <w:t>绍兴</w:t>
      </w:r>
      <w:r>
        <w:rPr>
          <w:rFonts w:ascii="宋体" w:eastAsia="宋体" w:hAnsi="MS Mincho" w:cs="宋体"/>
          <w:sz w:val="28"/>
          <w:bdr w:val="none" w:sz="0" w:space="0" w:color="auto"/>
        </w:rPr>
        <w:t>，家里的父母都不重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教育，有一个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哥哥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到小学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就挫学了，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的孩子在家里的餐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帮忙，我深入跟他的父母交流，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他父母知道教育的重要性，未来的社会只有有知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的人才能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生存，在意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中改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的初衷。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剩余的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也碌碌絮絮的家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了几个学生。整体的感受是：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首先是大多数家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知之甚少，甚至是毫无概念。一方面可能是因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的受教育程度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低。在被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的近十位学生家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中，只有一位家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，其余均是初中或小学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小学都没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不知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如何教育孩子，当然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成更是一</w:t>
      </w:r>
      <w:r>
        <w:rPr>
          <w:rFonts w:ascii="宋体" w:eastAsia="宋体" w:hAnsi="SimSun" w:cs="宋体"/>
          <w:sz w:val="28"/>
          <w:bdr w:val="none" w:sz="0" w:space="0" w:color="auto"/>
        </w:rPr>
        <w:t>窍</w:t>
      </w:r>
      <w:r>
        <w:rPr>
          <w:rFonts w:ascii="宋体" w:eastAsia="宋体" w:hAnsi="MS Mincho" w:cs="宋体"/>
          <w:sz w:val="28"/>
          <w:bdr w:val="none" w:sz="0" w:space="0" w:color="auto"/>
        </w:rPr>
        <w:t>不通。因此不能正确指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孩子如何学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。另一方面，一些家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于孩子的学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根本不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嘴上也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希望孩子好，将来有出息，但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却从来不管不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，只是考</w:t>
      </w:r>
      <w:r>
        <w:rPr>
          <w:rFonts w:ascii="宋体" w:eastAsia="宋体" w:hAnsi="SimSun" w:cs="宋体"/>
          <w:sz w:val="28"/>
          <w:bdr w:val="none" w:sz="0" w:space="0" w:color="auto"/>
        </w:rPr>
        <w:t>试结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一下考了多少分而已。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的家庭教育管理的缺失和不到位，直接影响了孩子的学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度和学</w:t>
      </w:r>
      <w:r>
        <w:rPr>
          <w:rFonts w:ascii="宋体" w:eastAsia="宋体" w:hAnsi="SimSun" w:cs="宋体"/>
          <w:sz w:val="28"/>
          <w:bdr w:val="none" w:sz="0" w:space="0" w:color="auto"/>
        </w:rPr>
        <w:t>习质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和孩子之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的交流是很少的，家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根本不知道自己的孩子喜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，在校学了什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、不会什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、生活有无困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，更有甚者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孩子的好友是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都不知道等等。有的家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是不擅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和孩子沟通，有的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和不和孩子沟通，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的影响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恰恰看出，家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根本就没有意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沟通的重要性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们还发现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在的大部分家庭已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配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。但是，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些家庭中的作用却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是玩游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或是聊天，并且家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于孩子的管理也是不到位的。孩子迷恋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，一方面要控制孩子的打游</w:t>
      </w:r>
      <w:r>
        <w:rPr>
          <w:rFonts w:ascii="宋体" w:eastAsia="宋体" w:hAnsi="SimSun" w:cs="宋体"/>
          <w:sz w:val="28"/>
          <w:bdr w:val="none" w:sz="0" w:space="0" w:color="auto"/>
        </w:rPr>
        <w:t>戏时间</w:t>
      </w:r>
      <w:r>
        <w:rPr>
          <w:rFonts w:ascii="宋体" w:eastAsia="宋体" w:hAnsi="MS Mincho" w:cs="宋体"/>
          <w:sz w:val="28"/>
          <w:bdr w:val="none" w:sz="0" w:space="0" w:color="auto"/>
        </w:rPr>
        <w:t>，另一方面也要正确引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孩子利用网</w:t>
      </w:r>
      <w:r>
        <w:rPr>
          <w:rFonts w:ascii="宋体" w:eastAsia="宋体" w:hAnsi="SimSun" w:cs="宋体"/>
          <w:sz w:val="28"/>
          <w:bdr w:val="none" w:sz="0" w:space="0" w:color="auto"/>
        </w:rPr>
        <w:t>络资</w:t>
      </w:r>
      <w:r>
        <w:rPr>
          <w:rFonts w:ascii="宋体" w:eastAsia="宋体" w:hAnsi="MS Mincho" w:cs="宋体"/>
          <w:sz w:val="28"/>
          <w:bdr w:val="none" w:sz="0" w:space="0" w:color="auto"/>
        </w:rPr>
        <w:t>源来学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一个月了，通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学生的了解很少。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有效地拉近了教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的心理距离。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的心灵交流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于教学的帮助是潜移默化的，我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多与学生沟通，并且如有可能，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本来我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沟通是茫然的，不知道如何和家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沟通。但是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我知道了，只要你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到自己的孩子是被你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心的；你是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孩子的；你也在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注孩子任何</w:t>
      </w:r>
      <w:r>
        <w:rPr>
          <w:rFonts w:ascii="宋体" w:eastAsia="宋体" w:hAnsi="SimSun" w:cs="宋体"/>
          <w:sz w:val="28"/>
          <w:bdr w:val="none" w:sz="0" w:space="0" w:color="auto"/>
        </w:rPr>
        <w:t>举动</w:t>
      </w:r>
      <w:r>
        <w:rPr>
          <w:rFonts w:ascii="宋体" w:eastAsia="宋体" w:hAnsi="MS Mincho" w:cs="宋体"/>
          <w:sz w:val="28"/>
          <w:bdr w:val="none" w:sz="0" w:space="0" w:color="auto"/>
        </w:rPr>
        <w:t>等等。你的一切行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都是着眼于孩子的持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展的。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即使你没有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你所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也会很感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也会理解你的。下面我就以典型案例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案例一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只有了解才会更好的教育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我一直以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，孩子是住校的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有必要去家</w:t>
      </w:r>
      <w:r>
        <w:rPr>
          <w:rFonts w:ascii="宋体" w:eastAsia="宋体" w:hAnsi="SimSun" w:cs="宋体"/>
          <w:sz w:val="28"/>
          <w:bdr w:val="none" w:sz="0" w:space="0" w:color="auto"/>
        </w:rPr>
        <w:t>访吗</w:t>
      </w:r>
      <w:r>
        <w:rPr>
          <w:rFonts w:ascii="宋体" w:eastAsia="宋体" w:hAnsi="MS Mincho" w:cs="宋体"/>
          <w:sz w:val="28"/>
          <w:bdr w:val="none" w:sz="0" w:space="0" w:color="auto"/>
        </w:rPr>
        <w:t>？当我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柏涌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候，才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孩子行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的原因是存在他的家庭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我才了解了，孩子是生活在畸形家庭之中，所以才会出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一些畸形的行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。孩子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期不和父母生活在一起，家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于孩子也很少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心。所以他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常在家的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候故意作出奇怪的行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才能多多的注意他。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在学校也是</w:t>
      </w:r>
      <w:r>
        <w:rPr>
          <w:rFonts w:ascii="宋体" w:eastAsia="宋体" w:hAnsi="SimSun" w:cs="宋体"/>
          <w:sz w:val="28"/>
          <w:bdr w:val="none" w:sz="0" w:space="0" w:color="auto"/>
        </w:rPr>
        <w:t>频频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。如果不是家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也不会知道造成孩子常犯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的原因是什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我回到学校我就可以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病因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。在学校孩子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又有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束的，所以我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看到孩子的一些行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是片面，想要多了解你的学生，光靠在学校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察是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的。自从家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后，我便改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他一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持有的冷漠，而是多多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特感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到不是在犯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注我，表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候更可以波得老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一来孩子的行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有了明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。如果不是家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我不会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孩子的症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之所在。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案例二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必答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很多的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会无从回答。所以在家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孩子各个方面的情况都掌握，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才不会使家</w:t>
      </w:r>
      <w:r>
        <w:rPr>
          <w:rFonts w:ascii="宋体" w:eastAsia="宋体" w:hAnsi="SimSun" w:cs="宋体"/>
          <w:sz w:val="28"/>
          <w:bdr w:val="none" w:sz="0" w:space="0" w:color="auto"/>
        </w:rPr>
        <w:t>长觉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得自己的孩子被忽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，从而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工作失望。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得在一次家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候，由于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第二次月考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束，我只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住了孩子的英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和主要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分的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型，便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得胸有成竹了。和家</w:t>
      </w:r>
      <w:r>
        <w:rPr>
          <w:rFonts w:ascii="宋体" w:eastAsia="宋体" w:hAnsi="SimSun" w:cs="宋体"/>
          <w:sz w:val="28"/>
          <w:bdr w:val="none" w:sz="0" w:space="0" w:color="auto"/>
        </w:rPr>
        <w:t>长谈</w:t>
      </w:r>
      <w:r>
        <w:rPr>
          <w:rFonts w:ascii="宋体" w:eastAsia="宋体" w:hAnsi="MS Mincho" w:cs="宋体"/>
          <w:sz w:val="28"/>
          <w:bdr w:val="none" w:sz="0" w:space="0" w:color="auto"/>
        </w:rPr>
        <w:t>着造成孩子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分的原因。但是当家</w:t>
      </w:r>
      <w:r>
        <w:rPr>
          <w:rFonts w:ascii="宋体" w:eastAsia="宋体" w:hAnsi="SimSun" w:cs="宋体"/>
          <w:sz w:val="28"/>
          <w:bdr w:val="none" w:sz="0" w:space="0" w:color="auto"/>
        </w:rPr>
        <w:t>长问</w:t>
      </w:r>
      <w:r>
        <w:rPr>
          <w:rFonts w:ascii="宋体" w:eastAsia="宋体" w:hAnsi="MS Mincho" w:cs="宋体"/>
          <w:sz w:val="28"/>
          <w:bdr w:val="none" w:sz="0" w:space="0" w:color="auto"/>
        </w:rPr>
        <w:t>起我孩子的其他两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学科的分数的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候，我突然</w:t>
      </w:r>
      <w:r>
        <w:rPr>
          <w:rFonts w:ascii="宋体" w:eastAsia="宋体" w:hAnsi="SimSun" w:cs="宋体"/>
          <w:sz w:val="28"/>
          <w:bdr w:val="none" w:sz="0" w:space="0" w:color="auto"/>
        </w:rPr>
        <w:t>懵</w:t>
      </w:r>
      <w:r>
        <w:rPr>
          <w:rFonts w:ascii="宋体" w:eastAsia="宋体" w:hAnsi="MS Mincho" w:cs="宋体"/>
          <w:sz w:val="28"/>
          <w:bdr w:val="none" w:sz="0" w:space="0" w:color="auto"/>
        </w:rPr>
        <w:t>了，我只是英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呀！我怎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会知道哪些呢？但是我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念一想，我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是班主任我就有必要知道孩子所有的事情。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然那次家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并没有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怪我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，但是也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得自己工作疏忽了！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案例三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心灵的沟通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候，有些以前很少交流的家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以后，我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一下子多了，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面都要聊很久。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就是心灵沟通的效果吧！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学以来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区嘉俊的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很少和我沟通，所以在一个周末我便和生活老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。在家</w:t>
      </w:r>
      <w:r>
        <w:rPr>
          <w:rFonts w:ascii="宋体" w:eastAsia="宋体" w:hAnsi="SimSun" w:cs="宋体"/>
          <w:sz w:val="28"/>
          <w:bdr w:val="none" w:sz="0" w:space="0" w:color="auto"/>
        </w:rPr>
        <w:t>访过</w:t>
      </w:r>
      <w:r>
        <w:rPr>
          <w:rFonts w:ascii="宋体" w:eastAsia="宋体" w:hAnsi="MS Mincho" w:cs="宋体"/>
          <w:sz w:val="28"/>
          <w:bdr w:val="none" w:sz="0" w:space="0" w:color="auto"/>
        </w:rPr>
        <w:t>程中造成家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很少和我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沟通的原因有两个。一是，自己的普通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不好，不好意思和我</w:t>
      </w:r>
      <w:r>
        <w:rPr>
          <w:rFonts w:ascii="宋体" w:eastAsia="宋体" w:hAnsi="SimSun" w:cs="宋体"/>
          <w:sz w:val="28"/>
          <w:bdr w:val="none" w:sz="0" w:space="0" w:color="auto"/>
        </w:rPr>
        <w:t>们说话</w:t>
      </w:r>
      <w:r>
        <w:rPr>
          <w:rFonts w:ascii="宋体" w:eastAsia="宋体" w:hAnsi="MS Mincho" w:cs="宋体"/>
          <w:sz w:val="28"/>
          <w:bdr w:val="none" w:sz="0" w:space="0" w:color="auto"/>
        </w:rPr>
        <w:t>。二是，不知道和我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，怕</w:t>
      </w:r>
      <w:r>
        <w:rPr>
          <w:rFonts w:ascii="宋体" w:eastAsia="宋体" w:hAnsi="SimSun" w:cs="宋体"/>
          <w:sz w:val="28"/>
          <w:bdr w:val="none" w:sz="0" w:space="0" w:color="auto"/>
        </w:rPr>
        <w:t>说话显</w:t>
      </w:r>
      <w:r>
        <w:rPr>
          <w:rFonts w:ascii="宋体" w:eastAsia="宋体" w:hAnsi="MS Mincho" w:cs="宋体"/>
          <w:sz w:val="28"/>
          <w:bdr w:val="none" w:sz="0" w:space="0" w:color="auto"/>
        </w:rPr>
        <w:t>得没有水平。由于本地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，很多家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都表示很想和我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沟通，只是自己的普通</w:t>
      </w:r>
      <w:r>
        <w:rPr>
          <w:rFonts w:ascii="宋体" w:eastAsia="宋体" w:hAnsi="SimSun" w:cs="宋体"/>
          <w:sz w:val="28"/>
          <w:bdr w:val="none" w:sz="0" w:space="0" w:color="auto"/>
        </w:rPr>
        <w:t>话讲</w:t>
      </w:r>
      <w:r>
        <w:rPr>
          <w:rFonts w:ascii="宋体" w:eastAsia="宋体" w:hAnsi="MS Mincho" w:cs="宋体"/>
          <w:sz w:val="28"/>
          <w:bdr w:val="none" w:sz="0" w:space="0" w:color="auto"/>
        </w:rPr>
        <w:t>得很差，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有自己也没有什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文化，不知道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合适什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不合适。所以，我就在家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候，首先，肯定我可以通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的表达知道他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的意思，所以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可以和我交流。然后，只要是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于孩子的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，任何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都可</w:t>
      </w:r>
      <w:r>
        <w:rPr>
          <w:rFonts w:ascii="宋体" w:eastAsia="宋体" w:hAnsi="SimSun" w:cs="宋体"/>
          <w:sz w:val="28"/>
          <w:bdr w:val="none" w:sz="0" w:space="0" w:color="auto"/>
        </w:rPr>
        <w:t>开诚</w:t>
      </w:r>
      <w:r>
        <w:rPr>
          <w:rFonts w:ascii="宋体" w:eastAsia="宋体" w:hAnsi="MS Mincho" w:cs="宋体"/>
          <w:sz w:val="28"/>
          <w:bdr w:val="none" w:sz="0" w:space="0" w:color="auto"/>
        </w:rPr>
        <w:t>布公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出来，包括我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工作中那些不足的地方。家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听到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之后，慢慢的我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的沟通也来也</w:t>
      </w:r>
      <w:r>
        <w:rPr>
          <w:rFonts w:ascii="宋体" w:eastAsia="宋体" w:hAnsi="SimSun" w:cs="宋体"/>
          <w:sz w:val="28"/>
          <w:bdr w:val="none" w:sz="0" w:space="0" w:color="auto"/>
        </w:rPr>
        <w:t>频</w:t>
      </w:r>
      <w:r>
        <w:rPr>
          <w:rFonts w:ascii="宋体" w:eastAsia="宋体" w:hAnsi="MS Mincho" w:cs="宋体"/>
          <w:sz w:val="28"/>
          <w:bdr w:val="none" w:sz="0" w:space="0" w:color="auto"/>
        </w:rPr>
        <w:t>繁了，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孩子的情况他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也会在最短的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里掌握到了。我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工作的不足之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也很快得已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的局面。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推荐要管理好班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正副班主任的默契配合是一个重要的条件。下面就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如何做好副班主任工作，配合班主任共同管理好班</w:t>
      </w:r>
      <w:r>
        <w:rPr>
          <w:rFonts w:ascii="宋体" w:eastAsia="宋体" w:hAnsi="SimSun" w:cs="宋体"/>
          <w:sz w:val="28"/>
          <w:bdr w:val="none" w:sz="0" w:space="0" w:color="auto"/>
        </w:rPr>
        <w:t>级谈谈</w:t>
      </w:r>
      <w:r>
        <w:rPr>
          <w:rFonts w:ascii="宋体" w:eastAsia="宋体" w:hAnsi="MS Mincho" w:cs="宋体"/>
          <w:sz w:val="28"/>
          <w:bdr w:val="none" w:sz="0" w:space="0" w:color="auto"/>
        </w:rPr>
        <w:t>我个人的想法。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副班主任，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像班主任那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了解班中的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一位学生。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接班后的首要任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位学生的姓名，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既能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他的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，又能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做好副班主任工作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与表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，做好学生的思想教育工作。在学生中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立自己的威信，服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于学生，做学生的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好朋友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二、工作中，正副班主任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应该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根据个人自身的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优势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合理分配工作，做到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优势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互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，共同做好学生的各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管理工作。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副班主任要充分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自身特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班主任排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。如：在遇到自己所教学科的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中，副班主任无疑比班主任更具</w:t>
      </w:r>
      <w:r>
        <w:rPr>
          <w:rFonts w:ascii="宋体" w:eastAsia="宋体" w:hAnsi="SimSun" w:cs="宋体"/>
          <w:sz w:val="28"/>
          <w:bdr w:val="none" w:sz="0" w:space="0" w:color="auto"/>
        </w:rPr>
        <w:t>备辅导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副班主任</w:t>
      </w:r>
      <w:r>
        <w:rPr>
          <w:rFonts w:ascii="宋体" w:eastAsia="宋体" w:hAnsi="SimSun" w:cs="宋体"/>
          <w:sz w:val="28"/>
          <w:bdr w:val="none" w:sz="0" w:space="0" w:color="auto"/>
        </w:rPr>
        <w:t>应积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极配合班主任做好学生的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工作，使班中学生能在相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中取得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争光。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期的教学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践中，正副班主任各自形成了自己独特的教育理念。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当自己教育理念在班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管理中与班主任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生碰撞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遵循愉快合作、以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相待的原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，共同商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只要用心做好副班主任工作，与班主任密切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系，默契配合，相信一定能把所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秀班集体。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教育是个大家庭。学校、家庭、社会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共同承担起教育的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任，各施其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并互相促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搞好学校教育，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教育力量，本学期末我校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展了全面的家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将本次家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所得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述如下。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代社会家庭教育的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极因素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具有把孩子教育好，培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其成才的心理。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寄托在孩子身上的希望很大，具有将孩子培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成才的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烈愿望。因此家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往往能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足孩子的各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要求。包括提供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越的物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条件，</w:t>
      </w:r>
      <w:r>
        <w:rPr>
          <w:rFonts w:ascii="宋体" w:eastAsia="宋体" w:hAnsi="SimSun" w:cs="宋体"/>
          <w:sz w:val="28"/>
          <w:bdr w:val="none" w:sz="0" w:space="0" w:color="auto"/>
        </w:rPr>
        <w:t>购</w:t>
      </w:r>
      <w:r>
        <w:rPr>
          <w:rFonts w:ascii="宋体" w:eastAsia="宋体" w:hAnsi="MS Mincho" w:cs="宋体"/>
          <w:sz w:val="28"/>
          <w:bdr w:val="none" w:sz="0" w:space="0" w:color="auto"/>
        </w:rPr>
        <w:t>置充足的儿童玩具，提供广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渠道和媒体。有的家庭</w:t>
      </w:r>
      <w:r>
        <w:rPr>
          <w:rFonts w:ascii="宋体" w:eastAsia="宋体" w:hAnsi="SimSun" w:cs="宋体"/>
          <w:sz w:val="28"/>
          <w:bdr w:val="none" w:sz="0" w:space="0" w:color="auto"/>
        </w:rPr>
        <w:t>还为</w:t>
      </w:r>
      <w:r>
        <w:rPr>
          <w:rFonts w:ascii="宋体" w:eastAsia="宋体" w:hAnsi="MS Mincho" w:cs="宋体"/>
          <w:sz w:val="28"/>
          <w:bdr w:val="none" w:sz="0" w:space="0" w:color="auto"/>
        </w:rPr>
        <w:t>子女布置了</w:t>
      </w:r>
      <w:r>
        <w:rPr>
          <w:rFonts w:ascii="宋体" w:eastAsia="宋体" w:hAnsi="SimSun" w:cs="宋体"/>
          <w:sz w:val="28"/>
          <w:bdr w:val="none" w:sz="0" w:space="0" w:color="auto"/>
        </w:rPr>
        <w:t>专门</w:t>
      </w:r>
      <w:r>
        <w:rPr>
          <w:rFonts w:ascii="宋体" w:eastAsia="宋体" w:hAnsi="MS Mincho" w:cs="宋体"/>
          <w:sz w:val="28"/>
          <w:bdr w:val="none" w:sz="0" w:space="0" w:color="auto"/>
        </w:rPr>
        <w:t>的小房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用于学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注重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子女的教育内容。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在的学生家年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cs="宋体"/>
          <w:sz w:val="28"/>
          <w:bdr w:val="none" w:sz="0" w:space="0" w:color="auto"/>
        </w:rPr>
        <w:t>30—40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本身受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良好的教育。因此他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到教育的重要性，普遍重</w:t>
      </w:r>
      <w:r>
        <w:rPr>
          <w:rFonts w:ascii="宋体" w:eastAsia="宋体" w:hAnsi="SimSun" w:cs="宋体"/>
          <w:sz w:val="28"/>
          <w:bdr w:val="none" w:sz="0" w:space="0" w:color="auto"/>
        </w:rPr>
        <w:t>视对</w:t>
      </w:r>
      <w:r>
        <w:rPr>
          <w:rFonts w:ascii="宋体" w:eastAsia="宋体" w:hAnsi="MS Mincho" w:cs="宋体"/>
          <w:sz w:val="28"/>
          <w:bdr w:val="none" w:sz="0" w:space="0" w:color="auto"/>
        </w:rPr>
        <w:t>儿童的教育工作，并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究教育的方法，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常帮助子女解决一些在学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学校教育起到了很好的</w:t>
      </w:r>
      <w:r>
        <w:rPr>
          <w:rFonts w:ascii="宋体" w:eastAsia="宋体" w:hAnsi="SimSun" w:cs="宋体"/>
          <w:sz w:val="28"/>
          <w:bdr w:val="none" w:sz="0" w:space="0" w:color="auto"/>
        </w:rPr>
        <w:t>补兖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代家庭教育的消极因素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、正因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望子成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望女成</w:t>
      </w:r>
      <w:r>
        <w:rPr>
          <w:rFonts w:ascii="宋体" w:eastAsia="宋体" w:hAnsi="SimSun" w:cs="宋体"/>
          <w:sz w:val="28"/>
          <w:bdr w:val="none" w:sz="0" w:space="0" w:color="auto"/>
        </w:rPr>
        <w:t>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心切，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子女有求必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，以至于溺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和放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，从而使孩子形成了</w:t>
      </w:r>
      <w:r>
        <w:rPr>
          <w:rFonts w:ascii="宋体" w:eastAsia="宋体" w:hAnsi="SimSun" w:cs="宋体"/>
          <w:sz w:val="28"/>
          <w:bdr w:val="none" w:sz="0" w:space="0" w:color="auto"/>
        </w:rPr>
        <w:t>骄纵</w:t>
      </w:r>
      <w:r>
        <w:rPr>
          <w:rFonts w:ascii="宋体" w:eastAsia="宋体" w:hAnsi="MS Mincho" w:cs="宋体"/>
          <w:sz w:val="28"/>
          <w:bdr w:val="none" w:sz="0" w:space="0" w:color="auto"/>
        </w:rPr>
        <w:t>的心理。他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在言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等方面表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出挑吃挑穿、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耍脾气、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哭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散等不良的行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这给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多的</w:t>
      </w:r>
      <w:r>
        <w:rPr>
          <w:rFonts w:ascii="宋体" w:eastAsia="宋体" w:hAnsi="SimSun" w:cs="宋体"/>
          <w:sz w:val="28"/>
          <w:bdr w:val="none" w:sz="0" w:space="0" w:color="auto"/>
        </w:rPr>
        <w:t>难处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望子成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，只看重自己子女的学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而忽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或放松了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子女的思想品德、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等教育。有些家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教育不理解、不支持，甚至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教育提出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疑，与其背道而</w:t>
      </w:r>
      <w:r>
        <w:rPr>
          <w:rFonts w:ascii="宋体" w:eastAsia="宋体" w:hAnsi="SimSun" w:cs="宋体"/>
          <w:sz w:val="28"/>
          <w:bdr w:val="none" w:sz="0" w:space="0" w:color="auto"/>
        </w:rPr>
        <w:t>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使学校教育孤掌</w:t>
      </w:r>
      <w:r>
        <w:rPr>
          <w:rFonts w:ascii="宋体" w:eastAsia="宋体" w:hAnsi="SimSun" w:cs="宋体"/>
          <w:sz w:val="28"/>
          <w:bdr w:val="none" w:sz="0" w:space="0" w:color="auto"/>
        </w:rPr>
        <w:t>难鸣</w:t>
      </w:r>
      <w:r>
        <w:rPr>
          <w:rFonts w:ascii="宋体" w:eastAsia="宋体" w:hAnsi="MS Mincho" w:cs="宋体"/>
          <w:sz w:val="28"/>
          <w:bdr w:val="none" w:sz="0" w:space="0" w:color="auto"/>
        </w:rPr>
        <w:t>，某些工作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代家庭中父母外出打工、做生意的不乏少数，从而削弱了家庭教育的力量。有些家</w:t>
      </w:r>
      <w:r>
        <w:rPr>
          <w:rFonts w:ascii="宋体" w:eastAsia="宋体" w:hAnsi="SimSun" w:cs="宋体"/>
          <w:sz w:val="28"/>
          <w:bdr w:val="none" w:sz="0" w:space="0" w:color="auto"/>
        </w:rPr>
        <w:t>长虽</w:t>
      </w:r>
      <w:r>
        <w:rPr>
          <w:rFonts w:ascii="宋体" w:eastAsia="宋体" w:hAnsi="MS Mincho" w:cs="宋体"/>
          <w:sz w:val="28"/>
          <w:bdr w:val="none" w:sz="0" w:space="0" w:color="auto"/>
        </w:rPr>
        <w:t>然将其子女交于父母管束，可是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奶奶不是</w:t>
      </w:r>
      <w:r>
        <w:rPr>
          <w:rFonts w:ascii="宋体" w:eastAsia="宋体" w:hAnsi="SimSun" w:cs="宋体"/>
          <w:sz w:val="28"/>
          <w:bdr w:val="none" w:sz="0" w:space="0" w:color="auto"/>
        </w:rPr>
        <w:t>宠爱</w:t>
      </w:r>
      <w:r>
        <w:rPr>
          <w:rFonts w:ascii="宋体" w:eastAsia="宋体" w:hAnsi="MS Mincho" w:cs="宋体"/>
          <w:sz w:val="28"/>
          <w:bdr w:val="none" w:sz="0" w:space="0" w:color="auto"/>
        </w:rPr>
        <w:t>有加，便是有心无力，管束不下，徒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无益。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更助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</w:t>
      </w:r>
      <w:r>
        <w:rPr>
          <w:rFonts w:ascii="宋体" w:eastAsia="宋体" w:hAnsi="SimSun" w:cs="宋体"/>
          <w:sz w:val="28"/>
          <w:bdr w:val="none" w:sz="0" w:space="0" w:color="auto"/>
        </w:rPr>
        <w:t>骄纵</w:t>
      </w:r>
      <w:r>
        <w:rPr>
          <w:rFonts w:ascii="宋体" w:eastAsia="宋体" w:hAnsi="MS Mincho" w:cs="宋体"/>
          <w:sz w:val="28"/>
          <w:bdr w:val="none" w:sz="0" w:space="0" w:color="auto"/>
        </w:rPr>
        <w:t>心理，他</w:t>
      </w:r>
      <w:r>
        <w:rPr>
          <w:rFonts w:ascii="宋体" w:eastAsia="宋体" w:hAnsi="SimSun" w:cs="宋体"/>
          <w:sz w:val="28"/>
          <w:bdr w:val="none" w:sz="0" w:space="0" w:color="auto"/>
        </w:rPr>
        <w:t>们变</w:t>
      </w:r>
      <w:r>
        <w:rPr>
          <w:rFonts w:ascii="宋体" w:eastAsia="宋体" w:hAnsi="MS Mincho" w:cs="宋体"/>
          <w:sz w:val="28"/>
          <w:bdr w:val="none" w:sz="0" w:space="0" w:color="auto"/>
        </w:rPr>
        <w:t>得越来越野，使学校教育工作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上加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。而学校与家</w:t>
      </w:r>
      <w:r>
        <w:rPr>
          <w:rFonts w:ascii="宋体" w:eastAsia="宋体" w:hAnsi="SimSun" w:cs="宋体"/>
          <w:sz w:val="28"/>
          <w:bdr w:val="none" w:sz="0" w:space="0" w:color="auto"/>
        </w:rPr>
        <w:t>长联络</w:t>
      </w:r>
      <w:r>
        <w:rPr>
          <w:rFonts w:ascii="宋体" w:eastAsia="宋体" w:hAnsi="MS Mincho" w:cs="宋体"/>
          <w:sz w:val="28"/>
          <w:bdr w:val="none" w:sz="0" w:space="0" w:color="auto"/>
        </w:rPr>
        <w:t>也往往是徒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而返。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如今，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于孩子的教育，家庭和学校的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系越来越密切，通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面的交流，我感受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中取得的成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多育人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料，本学期决定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学生家</w:t>
      </w:r>
      <w:r>
        <w:rPr>
          <w:rFonts w:ascii="宋体" w:eastAsia="宋体" w:hAnsi="SimSun" w:cs="宋体"/>
          <w:sz w:val="28"/>
          <w:bdr w:val="none" w:sz="0" w:space="0" w:color="auto"/>
        </w:rPr>
        <w:t>长进</w:t>
      </w:r>
      <w:r>
        <w:rPr>
          <w:rFonts w:ascii="宋体" w:eastAsia="宋体" w:hAnsi="MS Mincho" w:cs="宋体"/>
          <w:sz w:val="28"/>
          <w:bdr w:val="none" w:sz="0" w:space="0" w:color="auto"/>
        </w:rPr>
        <w:t>行百分之百的、形式不同的</w:t>
      </w:r>
      <w:r>
        <w:rPr>
          <w:rFonts w:ascii="宋体" w:eastAsia="宋体" w:hAnsi="SimSun" w:cs="宋体"/>
          <w:sz w:val="28"/>
          <w:bdr w:val="none" w:sz="0" w:space="0" w:color="auto"/>
        </w:rPr>
        <w:t>访问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与学生、与家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交流，了解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一个学生的家庭状况，学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境，学生的个性，在家的表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，了解到家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的希望、要求以及教育方法等，并做好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记载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今后的教学工作奠定了基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，也帮助家</w:t>
      </w:r>
      <w:r>
        <w:rPr>
          <w:rFonts w:ascii="宋体" w:eastAsia="宋体" w:hAnsi="SimSun" w:cs="宋体"/>
          <w:sz w:val="28"/>
          <w:bdr w:val="none" w:sz="0" w:space="0" w:color="auto"/>
        </w:rPr>
        <w:t>长树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立正确的教育理念，解决家庭教育方面的一些困惑，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和信任度，使家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参与到学校的教育教学管理中来，更有信心地和学校携手共同做好学生的教育工作。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中存在的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在孩子的家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有的外出打工、做生意的普遍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多，无暇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及孩子的学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致有些家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无法参与到我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也无法得到部分学生具体的信息反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。二是很多孩子日常生活都由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、奶奶照料，老人大多比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孩子，无法适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学校有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章制度的教育生活。三是部分家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，从而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致学生在校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律差、不会做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不正确，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期在家庭教育中形成的不良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在日后的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工作的思考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第一，全面的家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、学生面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面的交流，加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了社会、家庭、学校的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系。了解了家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子女的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切与期望，也了解了一些学生的家庭情况，增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以后的工作将起到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第二，要注重</w:t>
      </w:r>
      <w:r>
        <w:rPr>
          <w:rFonts w:ascii="宋体" w:eastAsia="宋体" w:hAnsi="SimSun" w:cs="宋体"/>
          <w:sz w:val="28"/>
          <w:bdr w:val="none" w:sz="0" w:space="0" w:color="auto"/>
        </w:rPr>
        <w:t>访谈</w:t>
      </w:r>
      <w:r>
        <w:rPr>
          <w:rFonts w:ascii="宋体" w:eastAsia="宋体" w:hAnsi="MS Mincho" w:cs="宋体"/>
          <w:sz w:val="28"/>
          <w:bdr w:val="none" w:sz="0" w:space="0" w:color="auto"/>
        </w:rPr>
        <w:t>方式。随着社会的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的方式也随着改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。由于人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特点、个人</w:t>
      </w:r>
      <w:r>
        <w:rPr>
          <w:rFonts w:ascii="宋体" w:eastAsia="宋体" w:hAnsi="SimSun" w:cs="宋体"/>
          <w:sz w:val="28"/>
          <w:bdr w:val="none" w:sz="0" w:space="0" w:color="auto"/>
        </w:rPr>
        <w:t>阅历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状况、文化素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、思想修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、性格脾气各不相同，学生家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可分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好多不同的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具体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具体分析，如果家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的方式不改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会事倍功半，甚至适得其反。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第三，要学会体会家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的心情。也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一个学生在班上是很不起眼得，而在家里，却是家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的百分之百，寄托了厚厚的期望。在家</w:t>
      </w:r>
      <w:r>
        <w:rPr>
          <w:rFonts w:ascii="宋体" w:eastAsia="宋体" w:hAnsi="SimSun" w:cs="宋体"/>
          <w:sz w:val="28"/>
          <w:bdr w:val="none" w:sz="0" w:space="0" w:color="auto"/>
        </w:rPr>
        <w:t>访时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，深深体会到家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的期盼，深感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任重大，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今后的工作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毫不敢有懈怠之心。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第四，要深刻了解家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的重要性。父母是孩子的第一任教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，家庭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孩子身体的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育，知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得，能力的培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，品德的陶冶，个性的形成，都有至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重要的影响。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工作是班主任工作中不可缺少的方式。作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班主任，要本着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度，奉献自己的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心，努力做到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一位学生、了解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一位学生。帮助家</w:t>
      </w:r>
      <w:r>
        <w:rPr>
          <w:rFonts w:ascii="宋体" w:eastAsia="宋体" w:hAnsi="SimSun" w:cs="宋体"/>
          <w:sz w:val="28"/>
          <w:bdr w:val="none" w:sz="0" w:space="0" w:color="auto"/>
        </w:rPr>
        <w:t>长树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立正确的教育理念，解决家庭教育方面的一些困惑，增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和信任度，使家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参与到学校的教育教学管理中来，更有信心地和学校携手共同做好学生的教育工作，努力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人民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意的教育。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工作是班主任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家庭教育和学校教育的重要方式之一，也是班主任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常性的工作。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学生和学生家庭的了解，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看学生档案是不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些材料是静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的，不存在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展性；只和学生本人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学生由于多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因素，也不能完全真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反映情。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学校和家庭教育的有机配合，更好的促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本班的个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行了一次家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前：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按照学校要求我制定了家</w:t>
      </w:r>
      <w:r>
        <w:rPr>
          <w:rFonts w:ascii="宋体" w:eastAsia="宋体" w:hAnsi="SimSun" w:cs="宋体"/>
          <w:sz w:val="28"/>
          <w:bdr w:val="none" w:sz="0" w:space="0" w:color="auto"/>
        </w:rPr>
        <w:t>访计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象、内容、形式及工作要求作了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打印了所有学生的家庭住址，便于能机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灵活地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访过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我安排的</w:t>
      </w:r>
      <w:r>
        <w:rPr>
          <w:rFonts w:ascii="宋体" w:eastAsia="宋体" w:hAnsi="SimSun" w:cs="宋体"/>
          <w:sz w:val="28"/>
          <w:bdr w:val="none" w:sz="0" w:space="0" w:color="auto"/>
        </w:rPr>
        <w:t>时间为</w:t>
      </w:r>
      <w:r>
        <w:rPr>
          <w:rFonts w:ascii="宋体" w:eastAsia="宋体" w:cs="宋体"/>
          <w:sz w:val="28"/>
          <w:bdr w:val="none" w:sz="0" w:space="0" w:color="auto"/>
        </w:rPr>
        <w:t>08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30—10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30—16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段，提前和家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预约</w:t>
      </w:r>
      <w:r>
        <w:rPr>
          <w:rFonts w:ascii="宋体" w:eastAsia="宋体" w:hAnsi="MS Mincho" w:cs="宋体"/>
          <w:sz w:val="28"/>
          <w:bdr w:val="none" w:sz="0" w:space="0" w:color="auto"/>
        </w:rPr>
        <w:t>，尽可能不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长带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担和麻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，做好学生的心理准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工作。内容交流几多感慨。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情况作如下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一）、家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中取得的成就：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第一，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多第一手育人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料。我</w:t>
      </w:r>
      <w:r>
        <w:rPr>
          <w:rFonts w:ascii="宋体" w:eastAsia="宋体" w:hAnsi="SimSun" w:cs="宋体"/>
          <w:sz w:val="28"/>
          <w:bdr w:val="none" w:sz="0" w:space="0" w:color="auto"/>
        </w:rPr>
        <w:t>们诚</w:t>
      </w:r>
      <w:r>
        <w:rPr>
          <w:rFonts w:ascii="宋体" w:eastAsia="宋体" w:hAnsi="MS Mincho" w:cs="宋体"/>
          <w:sz w:val="28"/>
          <w:bdr w:val="none" w:sz="0" w:space="0" w:color="auto"/>
        </w:rPr>
        <w:t>心的与学生、与家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交流，了解学生地家庭状况，学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境，学生的个性，在家的表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，了解到家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的希望、要求以及教育方法等，并做好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记载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今后的教学工作奠定了基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互相信任。我耐心地向学生家</w:t>
      </w:r>
      <w:r>
        <w:rPr>
          <w:rFonts w:ascii="宋体" w:eastAsia="宋体" w:hAnsi="SimSun" w:cs="宋体"/>
          <w:sz w:val="28"/>
          <w:bdr w:val="none" w:sz="0" w:space="0" w:color="auto"/>
        </w:rPr>
        <w:t>长讲</w:t>
      </w:r>
      <w:r>
        <w:rPr>
          <w:rFonts w:ascii="宋体" w:eastAsia="宋体" w:hAnsi="MS Mincho" w:cs="宋体"/>
          <w:sz w:val="28"/>
          <w:bdr w:val="none" w:sz="0" w:space="0" w:color="auto"/>
        </w:rPr>
        <w:t>述我校的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学理念、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学成果、教学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施等基本情况，帮助家</w:t>
      </w:r>
      <w:r>
        <w:rPr>
          <w:rFonts w:ascii="宋体" w:eastAsia="宋体" w:hAnsi="SimSun" w:cs="宋体"/>
          <w:sz w:val="28"/>
          <w:bdr w:val="none" w:sz="0" w:space="0" w:color="auto"/>
        </w:rPr>
        <w:t>长树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立正确的教育理念，解决家庭教育方面的一些困惑，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和信任度，使家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参与到学校的教育教学管理中来，更有信心地和学校携手共同做好学生的教育工作！在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的高度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和信任的基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学生以鼓励和力量。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第三，多棱角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孩子。了解了很多档案上看不出来的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了更真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、更全面的学生。比如我班的邱章晨在校活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，在家却不愿意跟父母交流并有叛逆的表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，知道了他的一些生活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，便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得可以更好地把握他的心理。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第四，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个角度看家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cs="宋体"/>
          <w:sz w:val="28"/>
          <w:bdr w:val="none" w:sz="0" w:space="0" w:color="auto"/>
        </w:rPr>
        <w:t>40—50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本身受教育的程度相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高一些，因此他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到教育的重要性，普遍重</w:t>
      </w:r>
      <w:r>
        <w:rPr>
          <w:rFonts w:ascii="宋体" w:eastAsia="宋体" w:hAnsi="SimSun" w:cs="宋体"/>
          <w:sz w:val="28"/>
          <w:bdr w:val="none" w:sz="0" w:space="0" w:color="auto"/>
        </w:rPr>
        <w:t>视对</w:t>
      </w:r>
      <w:r>
        <w:rPr>
          <w:rFonts w:ascii="宋体" w:eastAsia="宋体" w:hAnsi="MS Mincho" w:cs="宋体"/>
          <w:sz w:val="28"/>
          <w:bdr w:val="none" w:sz="0" w:space="0" w:color="auto"/>
        </w:rPr>
        <w:t>儿童的教育，并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究教育方法，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常帮助克服学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学校的教育起到了很好的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二）、家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正因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望子成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心切，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子女有求必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，以至于溺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和放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骄纵</w:t>
      </w:r>
      <w:r>
        <w:rPr>
          <w:rFonts w:ascii="宋体" w:eastAsia="宋体" w:hAnsi="MS Mincho" w:cs="宋体"/>
          <w:sz w:val="28"/>
          <w:bdr w:val="none" w:sz="0" w:space="0" w:color="auto"/>
        </w:rPr>
        <w:t>的心理，他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在言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等方面表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出挑吃挑穿，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耍脾气等不良行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这给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多的</w:t>
      </w:r>
      <w:r>
        <w:rPr>
          <w:rFonts w:ascii="宋体" w:eastAsia="宋体" w:hAnsi="SimSun" w:cs="宋体"/>
          <w:sz w:val="28"/>
          <w:bdr w:val="none" w:sz="0" w:space="0" w:color="auto"/>
        </w:rPr>
        <w:t>难处</w:t>
      </w:r>
      <w:r>
        <w:rPr>
          <w:rFonts w:ascii="宋体" w:eastAsia="宋体" w:hAnsi="MS Mincho" w:cs="宋体"/>
          <w:sz w:val="28"/>
          <w:bdr w:val="none" w:sz="0" w:space="0" w:color="auto"/>
        </w:rPr>
        <w:t>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望子成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，只看重自己子女的学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而忽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或放松了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子女的思想品德、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律教育，有些家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教育不理解、不支持，甚至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教育提出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疑，与其背道而</w:t>
      </w:r>
      <w:r>
        <w:rPr>
          <w:rFonts w:ascii="宋体" w:eastAsia="宋体" w:hAnsi="SimSun" w:cs="宋体"/>
          <w:sz w:val="28"/>
          <w:bdr w:val="none" w:sz="0" w:space="0" w:color="auto"/>
        </w:rPr>
        <w:t>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使得学校教育工作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展很不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利。父母双方教育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念和方法不一致，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致孩子有空子可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，言行不一。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https://d.book118.com/247121131010006050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47121131010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班主任家访工作总结(合集15篇)</dc:title>
  <dc:subject>总结是事后对某一阶段的学习、工作或其完成情况加以回顾和分析的一种书面材料，它可以帮助我们总结以往思想，发扬成绩，让我们抽出时间写写总结吧。总结怎么写才不会流于形式呢？以下是小编为大家收集的班主任家访工</dc:subject>
  <cp:keywords>班主任家访工作总结</cp:keywords>
  <cp:revision>0</cp:revision>
</cp:coreProperties>
</file>