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/>
          <w:b/>
          <w:bCs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o:spid="_x0000_s1025" type="#_x0000_t75" style="width:38pt;height:22pt;margin-top:949pt;margin-left:994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提升卷-备战2023-2024学年八年级语文上学期期中真题分类汇编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sz w:val="48"/>
          <w:szCs w:val="48"/>
        </w:rPr>
      </w:pPr>
      <w:r>
        <w:rPr>
          <w:rFonts w:ascii="宋体" w:hAnsi="宋体" w:cs="宋体" w:hint="eastAsia"/>
          <w:color w:val="0000FF"/>
          <w:szCs w:val="21"/>
        </w:rPr>
        <w:t>考试时间150分钟，满分150分</w:t>
      </w:r>
    </w:p>
    <w:p>
      <w:pPr>
        <w:pStyle w:val="BlockText"/>
        <w:adjustRightInd w:val="0"/>
        <w:snapToGrid w:val="0"/>
        <w:spacing w:after="0" w:line="360" w:lineRule="auto"/>
        <w:ind w:left="0" w:right="0" w:leftChars="0" w:rightChars="0"/>
        <w:rPr>
          <w:rFonts w:ascii="宋体" w:hAnsi="宋体" w:cs="宋体"/>
          <w:b/>
          <w:bCs/>
          <w:sz w:val="24"/>
          <w:szCs w:val="28"/>
          <w:shd w:val="clear" w:color="FFFFFF" w:fill="D9D9D9"/>
        </w:rPr>
      </w:pPr>
      <w:r>
        <w:rPr>
          <w:rFonts w:ascii="宋体" w:hAnsi="宋体" w:cs="宋体" w:hint="eastAsia"/>
          <w:b/>
          <w:bCs/>
          <w:sz w:val="24"/>
          <w:szCs w:val="28"/>
          <w:shd w:val="clear" w:color="FFFFFF" w:fill="D9D9D9"/>
        </w:rPr>
        <w:t>一、基础、积累、运用（39分）</w:t>
      </w:r>
    </w:p>
    <w:p>
      <w:pPr>
        <w:adjustRightInd w:val="0"/>
        <w:snapToGrid w:val="0"/>
        <w:spacing w:line="360" w:lineRule="auto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1.书写。（5分）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cs="宋体"/>
        </w:rPr>
      </w:pPr>
      <w:r>
        <w:rPr>
          <w:rFonts w:ascii="宋体" w:hAnsi="宋体" w:cs="宋体" w:hint="eastAsia"/>
        </w:rPr>
        <w:t>汉字因为音形意之美，成为举世无双的文化瑰宝，一笔好字是文化素养的体现，让我们开启一段美好的文字旅程吧。本题根据卷面的书写情况评分，请你在答题时努力做到书写正确、规范、整洁。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2.阅读下面语段，按要求完成下面小题。（11分）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①阅读是一件让人推chóng（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），让人亢奋的事情，②我们从中可以学到归</w:t>
      </w:r>
      <w:r>
        <w:rPr>
          <w:rFonts w:ascii="宋体" w:hAnsi="宋体" w:cs="宋体" w:hint="eastAsia"/>
          <w:szCs w:val="21"/>
          <w:em w:val="dot"/>
        </w:rPr>
        <w:t>省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）的风俗，③感受晦暗的意蕴。④中华民族有着优良的读书传统。⑤闲来读书是一种良好的习惯之一。⑥勤学善学之风更是， ⑦书籍，</w:t>
      </w:r>
      <w:r>
        <w:rPr>
          <w:rFonts w:ascii="宋体" w:hAnsi="宋体" w:cs="宋体" w:hint="eastAsia"/>
          <w:szCs w:val="21"/>
          <w:u w:val="single"/>
        </w:rPr>
        <w:t>是成功之门的钥匙，是通往光明的阶梯</w:t>
      </w:r>
      <w:r>
        <w:rPr>
          <w:rFonts w:ascii="宋体" w:hAnsi="宋体" w:cs="宋体" w:hint="eastAsia"/>
          <w:szCs w:val="21"/>
        </w:rPr>
        <w:t>，，。⑧人生几十年光阴，居然能治国安民，，有一半要归功于阅读。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（1）根据拼音写汉字，给语段中加点的字注音。（2分）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推chóng（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）归</w:t>
      </w:r>
      <w:r>
        <w:rPr>
          <w:rFonts w:ascii="宋体" w:hAnsi="宋体" w:cs="宋体" w:hint="eastAsia"/>
          <w:szCs w:val="21"/>
          <w:em w:val="dot"/>
        </w:rPr>
        <w:t>省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（2）结合语境，⑥⑧句两处横线上依次填写的成语</w:t>
      </w:r>
      <w:r>
        <w:rPr>
          <w:rFonts w:ascii="宋体" w:hAnsi="宋体" w:cs="宋体" w:hint="eastAsia"/>
          <w:szCs w:val="21"/>
          <w:em w:val="dot"/>
        </w:rPr>
        <w:t>最恰当</w:t>
      </w:r>
      <w:r>
        <w:rPr>
          <w:rFonts w:ascii="宋体" w:hAnsi="宋体" w:cs="宋体" w:hint="eastAsia"/>
          <w:szCs w:val="21"/>
        </w:rPr>
        <w:t>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）（2分）</w:t>
      </w:r>
    </w:p>
    <w:p>
      <w:pPr>
        <w:tabs>
          <w:tab w:val="left" w:pos="4156"/>
        </w:tabs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A.一脉相承</w:t>
      </w:r>
      <w:r>
        <w:rPr>
          <w:rFonts w:ascii="宋体" w:hAnsi="宋体" w:cs="宋体" w:hint="eastAsia"/>
          <w:kern w:val="0"/>
          <w:szCs w:val="21"/>
        </w:rPr>
        <w:t>       </w:t>
      </w:r>
      <w:r>
        <w:rPr>
          <w:rFonts w:ascii="宋体" w:hAnsi="宋体" w:cs="宋体" w:hint="eastAsia"/>
          <w:szCs w:val="21"/>
        </w:rPr>
        <w:t>博大精深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B.经久不息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博古通今</w:t>
      </w:r>
    </w:p>
    <w:p>
      <w:pPr>
        <w:tabs>
          <w:tab w:val="left" w:pos="4156"/>
        </w:tabs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C.一脉相承</w:t>
      </w:r>
      <w:r>
        <w:rPr>
          <w:rFonts w:ascii="宋体" w:hAnsi="宋体" w:cs="宋体" w:hint="eastAsia"/>
          <w:kern w:val="0"/>
          <w:szCs w:val="21"/>
        </w:rPr>
        <w:t>        </w:t>
      </w:r>
      <w:r>
        <w:rPr>
          <w:rFonts w:ascii="宋体" w:hAnsi="宋体" w:cs="宋体" w:hint="eastAsia"/>
          <w:szCs w:val="21"/>
        </w:rPr>
        <w:t>博古通今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D.经久不息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博大精深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（3）语段中第⑤句有语病，请把改正后的语句 写在下面横线上。（3分）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（4）仿照划线句⑦，在后面的横线上再补写两个句子。（4分）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3.古诗文默写。（8分）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星期天傍晚，你和小文在容湖公园游玩，望着绿意葱茏的公园，你说：“乱花渐欲迷人眼，①”（《钱塘湖春行》），小文接到：“②，③”（《黄鹤楼》）。漫步湖畔，你抬头看到了满天云霞，你说：“月下飞天镜，④”（《渡荆门送别》），小文低头看着清澈的湖水说“⑤，⑥。游鱼细石，⑦”（《与朱元思书》）。登上假山，极目远眺，整个公园里的山水草木相映成趣，夕阳映照下的湖面不时有鱼儿跃出水面，你们不约而同吟出了陶弘景《答谢中书书》中的文句：“夕日欲颓，⑧。实是欲界之仙都”！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9"/>
          <w:pgMar w:top="1440" w:right="1080" w:bottom="1440" w:left="1080" w:header="708" w:footer="708" w:gutter="0"/>
          <w:cols w:num="1" w:sep="1" w:space="425"/>
        </w:sectPr>
      </w:pPr>
      <w:r>
        <w:rPr>
          <w:rFonts w:ascii="宋体" w:hAnsi="宋体" w:cs="宋体" w:hint="eastAsia"/>
          <w:szCs w:val="21"/>
        </w:rPr>
        <w:t>4.为了配合杭州宣传工作，如果你要从下列西湖景点的图片中选择张照片发“朋友圈”，你会选择哪张呢？请你仿照示例，配上一段说明性文字。（至少用一种说明方法，150字左右） （6分）</w:t>
      </w:r>
    </w:p>
    <w:p>
      <w:pPr>
        <w:adjustRightInd w:val="0"/>
        <w:snapToGrid w:val="0"/>
        <w:spacing w:line="360" w:lineRule="auto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kern w:val="0"/>
          <w:szCs w:val="21"/>
        </w:rPr>
        <w:pict>
          <v:shape id="_x0000_i1026" type="#_x0000_t75" alt="@@@d8afa699255b4dc7a43819d6b8bd4da7" style="width:364.5pt;height:73.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5.阅读《红星照耀中国》节选，完成各题。（5分）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泸定桥用铁索修成。一共有十六条长达一百多码的粗大铁索横跨在河上，铁索上面铺了厚木板作桥面，但是当红军到达时，他们发现已有一半的木板被撬走了，在他们面前到河流中心之间只有空铁索。谁会想到红军会在没有桥板的铁索上过桥呢，那不是发疯了吗？但是红军就是这样做的。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四川军队大概从来没有见过这样的战士——这些人当兵不只是为了有个饭碗，这些青年为了胜利而甘于送命。他们是人，是疯子，还是神？迷信的四川军队这样嘀咕。他们自己的斗志受到了影响，也许他们故意开乱枪不想打死他们，也许有些人暗中祈祷对方冒险成功！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（1）选文记述了长征途中闻名中外的的故事。（2分）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（2）作者借四川军队之口说：“他们是人，是疯子，还是神？”这表现了作者对红军怎样的认识？（3分）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6.班级开展“人无信不立”语文实践系列活动，请你参与，并完成相关任务。（4分）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（1）下列诗句和故事与诚信不相关的是（）（2分）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https://d.book118.com/248031122031006036</w:t>
        </w:r>
      </w:hyperlink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9"/>
      <w:pgMar w:top="1440" w:right="1080" w:bottom="1440" w:left="1080" w:header="708" w:footer="708" w:gutter="0"/>
      <w:pgNumType w:start="2"/>
      <w:cols w:num="1" w:sep="1" w:space="425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E42"/>
    <w:rsid w:val="00000451"/>
    <w:rsid w:val="0000125F"/>
    <w:rsid w:val="0000154A"/>
    <w:rsid w:val="0000163D"/>
    <w:rsid w:val="00002A1D"/>
    <w:rsid w:val="000042A8"/>
    <w:rsid w:val="00004BD7"/>
    <w:rsid w:val="000058DD"/>
    <w:rsid w:val="000063F2"/>
    <w:rsid w:val="000120CF"/>
    <w:rsid w:val="0001622A"/>
    <w:rsid w:val="000166EE"/>
    <w:rsid w:val="00016873"/>
    <w:rsid w:val="000253FC"/>
    <w:rsid w:val="000254E1"/>
    <w:rsid w:val="00030C5C"/>
    <w:rsid w:val="000315AF"/>
    <w:rsid w:val="00033092"/>
    <w:rsid w:val="000349B2"/>
    <w:rsid w:val="000354A0"/>
    <w:rsid w:val="00037045"/>
    <w:rsid w:val="00040A7C"/>
    <w:rsid w:val="00042027"/>
    <w:rsid w:val="00043A89"/>
    <w:rsid w:val="00046A02"/>
    <w:rsid w:val="0004765E"/>
    <w:rsid w:val="00050772"/>
    <w:rsid w:val="00050AF3"/>
    <w:rsid w:val="00052927"/>
    <w:rsid w:val="00053DD1"/>
    <w:rsid w:val="00054690"/>
    <w:rsid w:val="00054798"/>
    <w:rsid w:val="00054F56"/>
    <w:rsid w:val="000552AA"/>
    <w:rsid w:val="0005741C"/>
    <w:rsid w:val="00062EC6"/>
    <w:rsid w:val="00063899"/>
    <w:rsid w:val="000638D4"/>
    <w:rsid w:val="00065ABA"/>
    <w:rsid w:val="00066830"/>
    <w:rsid w:val="00070431"/>
    <w:rsid w:val="00073395"/>
    <w:rsid w:val="00073D6D"/>
    <w:rsid w:val="00073F57"/>
    <w:rsid w:val="00075D6E"/>
    <w:rsid w:val="000767D9"/>
    <w:rsid w:val="0007705C"/>
    <w:rsid w:val="00083DBD"/>
    <w:rsid w:val="00086215"/>
    <w:rsid w:val="00087980"/>
    <w:rsid w:val="000921E4"/>
    <w:rsid w:val="00092704"/>
    <w:rsid w:val="00093326"/>
    <w:rsid w:val="000935A1"/>
    <w:rsid w:val="00097048"/>
    <w:rsid w:val="000A0F7F"/>
    <w:rsid w:val="000A13AC"/>
    <w:rsid w:val="000A4B44"/>
    <w:rsid w:val="000A679A"/>
    <w:rsid w:val="000A7A68"/>
    <w:rsid w:val="000B2275"/>
    <w:rsid w:val="000B4F35"/>
    <w:rsid w:val="000B6018"/>
    <w:rsid w:val="000B6C7C"/>
    <w:rsid w:val="000C2AA7"/>
    <w:rsid w:val="000C6DEF"/>
    <w:rsid w:val="000D2ABE"/>
    <w:rsid w:val="000D630E"/>
    <w:rsid w:val="000D66D0"/>
    <w:rsid w:val="000D70A5"/>
    <w:rsid w:val="000E0370"/>
    <w:rsid w:val="000E05AC"/>
    <w:rsid w:val="000E1DA7"/>
    <w:rsid w:val="000E4FF9"/>
    <w:rsid w:val="000E60AB"/>
    <w:rsid w:val="000E7739"/>
    <w:rsid w:val="000E7A52"/>
    <w:rsid w:val="000F2C80"/>
    <w:rsid w:val="000F555B"/>
    <w:rsid w:val="000F63DA"/>
    <w:rsid w:val="000F7AC3"/>
    <w:rsid w:val="001026E3"/>
    <w:rsid w:val="0010498F"/>
    <w:rsid w:val="00105A04"/>
    <w:rsid w:val="00111A0B"/>
    <w:rsid w:val="00112D98"/>
    <w:rsid w:val="00116A34"/>
    <w:rsid w:val="001175AD"/>
    <w:rsid w:val="00117A63"/>
    <w:rsid w:val="00123BDE"/>
    <w:rsid w:val="0012462A"/>
    <w:rsid w:val="00130740"/>
    <w:rsid w:val="0013112B"/>
    <w:rsid w:val="00133077"/>
    <w:rsid w:val="00133508"/>
    <w:rsid w:val="0013430D"/>
    <w:rsid w:val="00134334"/>
    <w:rsid w:val="0013779F"/>
    <w:rsid w:val="00137E3F"/>
    <w:rsid w:val="0014188C"/>
    <w:rsid w:val="00142502"/>
    <w:rsid w:val="00143092"/>
    <w:rsid w:val="00144CEC"/>
    <w:rsid w:val="00145671"/>
    <w:rsid w:val="0014731E"/>
    <w:rsid w:val="001475B7"/>
    <w:rsid w:val="001515B1"/>
    <w:rsid w:val="00151AF3"/>
    <w:rsid w:val="00152F66"/>
    <w:rsid w:val="001533AC"/>
    <w:rsid w:val="001559CE"/>
    <w:rsid w:val="00160CDB"/>
    <w:rsid w:val="00166B68"/>
    <w:rsid w:val="001700B1"/>
    <w:rsid w:val="001742BC"/>
    <w:rsid w:val="00175C6A"/>
    <w:rsid w:val="00177B2C"/>
    <w:rsid w:val="00180BB0"/>
    <w:rsid w:val="0018179F"/>
    <w:rsid w:val="00182AFA"/>
    <w:rsid w:val="00183F20"/>
    <w:rsid w:val="00185344"/>
    <w:rsid w:val="00190D04"/>
    <w:rsid w:val="00194774"/>
    <w:rsid w:val="00194F72"/>
    <w:rsid w:val="00195AFE"/>
    <w:rsid w:val="00196026"/>
    <w:rsid w:val="001A0393"/>
    <w:rsid w:val="001A03E5"/>
    <w:rsid w:val="001A6899"/>
    <w:rsid w:val="001B0235"/>
    <w:rsid w:val="001B20AC"/>
    <w:rsid w:val="001B2837"/>
    <w:rsid w:val="001B3E98"/>
    <w:rsid w:val="001B4068"/>
    <w:rsid w:val="001B48F3"/>
    <w:rsid w:val="001B4E4B"/>
    <w:rsid w:val="001B5906"/>
    <w:rsid w:val="001B5B6B"/>
    <w:rsid w:val="001B5B70"/>
    <w:rsid w:val="001B7752"/>
    <w:rsid w:val="001C2774"/>
    <w:rsid w:val="001C4B81"/>
    <w:rsid w:val="001C72B1"/>
    <w:rsid w:val="001D09A0"/>
    <w:rsid w:val="001E0D25"/>
    <w:rsid w:val="001E165B"/>
    <w:rsid w:val="001E17F7"/>
    <w:rsid w:val="001E29B6"/>
    <w:rsid w:val="001E4B29"/>
    <w:rsid w:val="001E505A"/>
    <w:rsid w:val="001E6969"/>
    <w:rsid w:val="001F0536"/>
    <w:rsid w:val="001F108D"/>
    <w:rsid w:val="001F10D4"/>
    <w:rsid w:val="001F5CBE"/>
    <w:rsid w:val="001F6C12"/>
    <w:rsid w:val="001F7B25"/>
    <w:rsid w:val="00201D18"/>
    <w:rsid w:val="002034E8"/>
    <w:rsid w:val="00206717"/>
    <w:rsid w:val="00207590"/>
    <w:rsid w:val="002119FE"/>
    <w:rsid w:val="002128A0"/>
    <w:rsid w:val="002137C8"/>
    <w:rsid w:val="00213E8B"/>
    <w:rsid w:val="002161F7"/>
    <w:rsid w:val="00217036"/>
    <w:rsid w:val="00217256"/>
    <w:rsid w:val="0021747D"/>
    <w:rsid w:val="002202F0"/>
    <w:rsid w:val="002303B4"/>
    <w:rsid w:val="002315C6"/>
    <w:rsid w:val="00236004"/>
    <w:rsid w:val="0023700A"/>
    <w:rsid w:val="002407A5"/>
    <w:rsid w:val="002418FB"/>
    <w:rsid w:val="00242236"/>
    <w:rsid w:val="00242C46"/>
    <w:rsid w:val="00243CED"/>
    <w:rsid w:val="00245040"/>
    <w:rsid w:val="0024618F"/>
    <w:rsid w:val="0025123B"/>
    <w:rsid w:val="00252604"/>
    <w:rsid w:val="002527EC"/>
    <w:rsid w:val="00252DFA"/>
    <w:rsid w:val="0025356D"/>
    <w:rsid w:val="0026001A"/>
    <w:rsid w:val="0026054C"/>
    <w:rsid w:val="002620A9"/>
    <w:rsid w:val="00263C6A"/>
    <w:rsid w:val="00270F65"/>
    <w:rsid w:val="002730FA"/>
    <w:rsid w:val="002746A4"/>
    <w:rsid w:val="00274F90"/>
    <w:rsid w:val="0027546C"/>
    <w:rsid w:val="0027755A"/>
    <w:rsid w:val="002821EF"/>
    <w:rsid w:val="00283E22"/>
    <w:rsid w:val="00286A61"/>
    <w:rsid w:val="002875EB"/>
    <w:rsid w:val="00290BD6"/>
    <w:rsid w:val="00292D29"/>
    <w:rsid w:val="0029379F"/>
    <w:rsid w:val="00294023"/>
    <w:rsid w:val="00295522"/>
    <w:rsid w:val="00296276"/>
    <w:rsid w:val="002979C5"/>
    <w:rsid w:val="002B14BF"/>
    <w:rsid w:val="002B46AB"/>
    <w:rsid w:val="002B4EF1"/>
    <w:rsid w:val="002C115B"/>
    <w:rsid w:val="002C1808"/>
    <w:rsid w:val="002C28B8"/>
    <w:rsid w:val="002C2E88"/>
    <w:rsid w:val="002C45C3"/>
    <w:rsid w:val="002C4B55"/>
    <w:rsid w:val="002C4D1B"/>
    <w:rsid w:val="002C4E96"/>
    <w:rsid w:val="002C6021"/>
    <w:rsid w:val="002C715D"/>
    <w:rsid w:val="002D2228"/>
    <w:rsid w:val="002D38A2"/>
    <w:rsid w:val="002D3F3E"/>
    <w:rsid w:val="002D5335"/>
    <w:rsid w:val="002D63D5"/>
    <w:rsid w:val="002E00D5"/>
    <w:rsid w:val="002E0253"/>
    <w:rsid w:val="002E081B"/>
    <w:rsid w:val="002E1184"/>
    <w:rsid w:val="002E41B9"/>
    <w:rsid w:val="002E6714"/>
    <w:rsid w:val="002F6DA1"/>
    <w:rsid w:val="002F7B2E"/>
    <w:rsid w:val="00301066"/>
    <w:rsid w:val="00301254"/>
    <w:rsid w:val="00305D7D"/>
    <w:rsid w:val="00312027"/>
    <w:rsid w:val="003152CF"/>
    <w:rsid w:val="00316573"/>
    <w:rsid w:val="00321C9C"/>
    <w:rsid w:val="003224DC"/>
    <w:rsid w:val="003249AB"/>
    <w:rsid w:val="00330F09"/>
    <w:rsid w:val="003315E0"/>
    <w:rsid w:val="003333C7"/>
    <w:rsid w:val="00334809"/>
    <w:rsid w:val="00334A2C"/>
    <w:rsid w:val="00334B6B"/>
    <w:rsid w:val="0033510E"/>
    <w:rsid w:val="00336CD5"/>
    <w:rsid w:val="0033778D"/>
    <w:rsid w:val="0034177D"/>
    <w:rsid w:val="00341BBA"/>
    <w:rsid w:val="00341FB1"/>
    <w:rsid w:val="00344139"/>
    <w:rsid w:val="003463D9"/>
    <w:rsid w:val="0034683A"/>
    <w:rsid w:val="00347182"/>
    <w:rsid w:val="0035016A"/>
    <w:rsid w:val="00351054"/>
    <w:rsid w:val="00355495"/>
    <w:rsid w:val="00355D57"/>
    <w:rsid w:val="00356C0C"/>
    <w:rsid w:val="00357ECE"/>
    <w:rsid w:val="00361682"/>
    <w:rsid w:val="0036392A"/>
    <w:rsid w:val="00366E9E"/>
    <w:rsid w:val="00370659"/>
    <w:rsid w:val="00375ECF"/>
    <w:rsid w:val="00376B88"/>
    <w:rsid w:val="00383A17"/>
    <w:rsid w:val="0038637E"/>
    <w:rsid w:val="0039070E"/>
    <w:rsid w:val="0039186E"/>
    <w:rsid w:val="00392152"/>
    <w:rsid w:val="003B3B99"/>
    <w:rsid w:val="003B3E91"/>
    <w:rsid w:val="003B4EF8"/>
    <w:rsid w:val="003B525E"/>
    <w:rsid w:val="003B5BB5"/>
    <w:rsid w:val="003B6848"/>
    <w:rsid w:val="003B6983"/>
    <w:rsid w:val="003C365B"/>
    <w:rsid w:val="003C463B"/>
    <w:rsid w:val="003C5080"/>
    <w:rsid w:val="003C5A5F"/>
    <w:rsid w:val="003D4378"/>
    <w:rsid w:val="003D5353"/>
    <w:rsid w:val="003E19FD"/>
    <w:rsid w:val="003E252C"/>
    <w:rsid w:val="003E46BD"/>
    <w:rsid w:val="003E6B41"/>
    <w:rsid w:val="003E6D96"/>
    <w:rsid w:val="003F0920"/>
    <w:rsid w:val="003F23FD"/>
    <w:rsid w:val="003F3203"/>
    <w:rsid w:val="003F4116"/>
    <w:rsid w:val="003F549E"/>
    <w:rsid w:val="003F7544"/>
    <w:rsid w:val="00400480"/>
    <w:rsid w:val="0040225A"/>
    <w:rsid w:val="00410877"/>
    <w:rsid w:val="004114FA"/>
    <w:rsid w:val="00411937"/>
    <w:rsid w:val="00412CBC"/>
    <w:rsid w:val="0041394D"/>
    <w:rsid w:val="00414A46"/>
    <w:rsid w:val="004151FC"/>
    <w:rsid w:val="00415943"/>
    <w:rsid w:val="004179A1"/>
    <w:rsid w:val="00422542"/>
    <w:rsid w:val="00422A86"/>
    <w:rsid w:val="00424EA8"/>
    <w:rsid w:val="0042668F"/>
    <w:rsid w:val="00427CBE"/>
    <w:rsid w:val="004300C5"/>
    <w:rsid w:val="00431AF0"/>
    <w:rsid w:val="00435AB4"/>
    <w:rsid w:val="00436FD3"/>
    <w:rsid w:val="004373CF"/>
    <w:rsid w:val="00437F0F"/>
    <w:rsid w:val="00440AF9"/>
    <w:rsid w:val="004413A7"/>
    <w:rsid w:val="004433E0"/>
    <w:rsid w:val="00444C99"/>
    <w:rsid w:val="00447010"/>
    <w:rsid w:val="00450BD2"/>
    <w:rsid w:val="0045236B"/>
    <w:rsid w:val="004556AD"/>
    <w:rsid w:val="00456ADC"/>
    <w:rsid w:val="00457221"/>
    <w:rsid w:val="004572D0"/>
    <w:rsid w:val="00457E96"/>
    <w:rsid w:val="00467932"/>
    <w:rsid w:val="00470D20"/>
    <w:rsid w:val="004710CB"/>
    <w:rsid w:val="004717B1"/>
    <w:rsid w:val="00471BC0"/>
    <w:rsid w:val="00471FCB"/>
    <w:rsid w:val="00472731"/>
    <w:rsid w:val="00472D69"/>
    <w:rsid w:val="00476EA5"/>
    <w:rsid w:val="004771DB"/>
    <w:rsid w:val="004774A7"/>
    <w:rsid w:val="00480AB2"/>
    <w:rsid w:val="00481D5E"/>
    <w:rsid w:val="00482145"/>
    <w:rsid w:val="0048270F"/>
    <w:rsid w:val="004828B6"/>
    <w:rsid w:val="004834FF"/>
    <w:rsid w:val="00484AD7"/>
    <w:rsid w:val="0048602E"/>
    <w:rsid w:val="0049080A"/>
    <w:rsid w:val="00493BA9"/>
    <w:rsid w:val="004946C8"/>
    <w:rsid w:val="00495F3D"/>
    <w:rsid w:val="004A0552"/>
    <w:rsid w:val="004A2E74"/>
    <w:rsid w:val="004A3E39"/>
    <w:rsid w:val="004A4F25"/>
    <w:rsid w:val="004B16C3"/>
    <w:rsid w:val="004B3B08"/>
    <w:rsid w:val="004B49BC"/>
    <w:rsid w:val="004B4BA7"/>
    <w:rsid w:val="004B5911"/>
    <w:rsid w:val="004B6372"/>
    <w:rsid w:val="004B652F"/>
    <w:rsid w:val="004C0B3A"/>
    <w:rsid w:val="004C3204"/>
    <w:rsid w:val="004C4CFF"/>
    <w:rsid w:val="004C56C9"/>
    <w:rsid w:val="004C5E29"/>
    <w:rsid w:val="004C6286"/>
    <w:rsid w:val="004C69D0"/>
    <w:rsid w:val="004D03EC"/>
    <w:rsid w:val="004D1A38"/>
    <w:rsid w:val="004D1D0C"/>
    <w:rsid w:val="004D3895"/>
    <w:rsid w:val="004D3E31"/>
    <w:rsid w:val="004D475E"/>
    <w:rsid w:val="004D57EF"/>
    <w:rsid w:val="004D6F40"/>
    <w:rsid w:val="004E48CC"/>
    <w:rsid w:val="004E4DDE"/>
    <w:rsid w:val="004E5293"/>
    <w:rsid w:val="004E5863"/>
    <w:rsid w:val="004E6418"/>
    <w:rsid w:val="004E75BC"/>
    <w:rsid w:val="004F420C"/>
    <w:rsid w:val="004F6A9F"/>
    <w:rsid w:val="005002CF"/>
    <w:rsid w:val="005020B1"/>
    <w:rsid w:val="005028CE"/>
    <w:rsid w:val="00505315"/>
    <w:rsid w:val="00505CE1"/>
    <w:rsid w:val="005079D2"/>
    <w:rsid w:val="005135E3"/>
    <w:rsid w:val="005139DF"/>
    <w:rsid w:val="00514051"/>
    <w:rsid w:val="00514CA0"/>
    <w:rsid w:val="00514E88"/>
    <w:rsid w:val="005154E3"/>
    <w:rsid w:val="00515A2C"/>
    <w:rsid w:val="00516894"/>
    <w:rsid w:val="00516D52"/>
    <w:rsid w:val="005202BC"/>
    <w:rsid w:val="00520AB1"/>
    <w:rsid w:val="00523AA3"/>
    <w:rsid w:val="00523B19"/>
    <w:rsid w:val="005269ED"/>
    <w:rsid w:val="005308E3"/>
    <w:rsid w:val="0053224B"/>
    <w:rsid w:val="00540342"/>
    <w:rsid w:val="00542BF1"/>
    <w:rsid w:val="00543C12"/>
    <w:rsid w:val="00544A8B"/>
    <w:rsid w:val="00551040"/>
    <w:rsid w:val="005529D2"/>
    <w:rsid w:val="005538C6"/>
    <w:rsid w:val="005552C4"/>
    <w:rsid w:val="0055613F"/>
    <w:rsid w:val="00556607"/>
    <w:rsid w:val="005608DD"/>
    <w:rsid w:val="0056172C"/>
    <w:rsid w:val="005620CA"/>
    <w:rsid w:val="0056214D"/>
    <w:rsid w:val="00562F19"/>
    <w:rsid w:val="00563A12"/>
    <w:rsid w:val="00563BE0"/>
    <w:rsid w:val="00564545"/>
    <w:rsid w:val="0056460E"/>
    <w:rsid w:val="00567830"/>
    <w:rsid w:val="00570B81"/>
    <w:rsid w:val="00572D5B"/>
    <w:rsid w:val="00576E15"/>
    <w:rsid w:val="00582027"/>
    <w:rsid w:val="005824A6"/>
    <w:rsid w:val="00582F89"/>
    <w:rsid w:val="0058353C"/>
    <w:rsid w:val="00583FA0"/>
    <w:rsid w:val="005917D8"/>
    <w:rsid w:val="00593194"/>
    <w:rsid w:val="00594903"/>
    <w:rsid w:val="00595BD1"/>
    <w:rsid w:val="00595D2F"/>
    <w:rsid w:val="00595ECD"/>
    <w:rsid w:val="0059685F"/>
    <w:rsid w:val="005A568D"/>
    <w:rsid w:val="005A5726"/>
    <w:rsid w:val="005A6165"/>
    <w:rsid w:val="005A66FA"/>
    <w:rsid w:val="005A71F8"/>
    <w:rsid w:val="005B05A3"/>
    <w:rsid w:val="005B1E71"/>
    <w:rsid w:val="005B3C2A"/>
    <w:rsid w:val="005B4D0A"/>
    <w:rsid w:val="005B6CD4"/>
    <w:rsid w:val="005C3D4A"/>
    <w:rsid w:val="005C4023"/>
    <w:rsid w:val="005C4CE6"/>
    <w:rsid w:val="005C6590"/>
    <w:rsid w:val="005D1037"/>
    <w:rsid w:val="005D2978"/>
    <w:rsid w:val="005D5AFF"/>
    <w:rsid w:val="005D5E91"/>
    <w:rsid w:val="005D6978"/>
    <w:rsid w:val="005D7CD8"/>
    <w:rsid w:val="005E2457"/>
    <w:rsid w:val="005E27F6"/>
    <w:rsid w:val="005E4474"/>
    <w:rsid w:val="005E5347"/>
    <w:rsid w:val="005E6898"/>
    <w:rsid w:val="005F0CA4"/>
    <w:rsid w:val="005F0EEF"/>
    <w:rsid w:val="005F4A2B"/>
    <w:rsid w:val="005F4D2B"/>
    <w:rsid w:val="005F5F5F"/>
    <w:rsid w:val="00600DC9"/>
    <w:rsid w:val="00602471"/>
    <w:rsid w:val="00604A47"/>
    <w:rsid w:val="00605698"/>
    <w:rsid w:val="00605D8F"/>
    <w:rsid w:val="006069E3"/>
    <w:rsid w:val="006074B4"/>
    <w:rsid w:val="00607C72"/>
    <w:rsid w:val="0061117E"/>
    <w:rsid w:val="00611F69"/>
    <w:rsid w:val="00612B60"/>
    <w:rsid w:val="006149E0"/>
    <w:rsid w:val="00616C2B"/>
    <w:rsid w:val="00617771"/>
    <w:rsid w:val="00620387"/>
    <w:rsid w:val="006236A9"/>
    <w:rsid w:val="006279E2"/>
    <w:rsid w:val="00627D39"/>
    <w:rsid w:val="006314C9"/>
    <w:rsid w:val="006351EB"/>
    <w:rsid w:val="006376E4"/>
    <w:rsid w:val="0064276A"/>
    <w:rsid w:val="00642F36"/>
    <w:rsid w:val="00645027"/>
    <w:rsid w:val="006472F6"/>
    <w:rsid w:val="00650FF8"/>
    <w:rsid w:val="00652140"/>
    <w:rsid w:val="00653B7B"/>
    <w:rsid w:val="00655602"/>
    <w:rsid w:val="00656527"/>
    <w:rsid w:val="006610B3"/>
    <w:rsid w:val="00661294"/>
    <w:rsid w:val="00661625"/>
    <w:rsid w:val="0066197B"/>
    <w:rsid w:val="006661D9"/>
    <w:rsid w:val="00670733"/>
    <w:rsid w:val="00672513"/>
    <w:rsid w:val="0067494C"/>
    <w:rsid w:val="00674B0C"/>
    <w:rsid w:val="006757B5"/>
    <w:rsid w:val="00676AFA"/>
    <w:rsid w:val="00683D45"/>
    <w:rsid w:val="00684A1F"/>
    <w:rsid w:val="00686195"/>
    <w:rsid w:val="006876D9"/>
    <w:rsid w:val="00687F96"/>
    <w:rsid w:val="006927C7"/>
    <w:rsid w:val="006930CB"/>
    <w:rsid w:val="006934B8"/>
    <w:rsid w:val="00695EFF"/>
    <w:rsid w:val="00697846"/>
    <w:rsid w:val="006A0464"/>
    <w:rsid w:val="006A56F6"/>
    <w:rsid w:val="006A5817"/>
    <w:rsid w:val="006A5C0D"/>
    <w:rsid w:val="006B5192"/>
    <w:rsid w:val="006B616D"/>
    <w:rsid w:val="006C2A2F"/>
    <w:rsid w:val="006C2CE4"/>
    <w:rsid w:val="006C5CD4"/>
    <w:rsid w:val="006C7856"/>
    <w:rsid w:val="006C7F8E"/>
    <w:rsid w:val="006D3B2D"/>
    <w:rsid w:val="006D3E5E"/>
    <w:rsid w:val="006D3E9F"/>
    <w:rsid w:val="006D62E4"/>
    <w:rsid w:val="006D7750"/>
    <w:rsid w:val="006E0143"/>
    <w:rsid w:val="006E101C"/>
    <w:rsid w:val="006E17E6"/>
    <w:rsid w:val="006E18F8"/>
    <w:rsid w:val="006E1DE1"/>
    <w:rsid w:val="006E2169"/>
    <w:rsid w:val="006E3A31"/>
    <w:rsid w:val="006E524D"/>
    <w:rsid w:val="006E6672"/>
    <w:rsid w:val="006E6855"/>
    <w:rsid w:val="006F1D6D"/>
    <w:rsid w:val="006F5D98"/>
    <w:rsid w:val="00705053"/>
    <w:rsid w:val="0070702C"/>
    <w:rsid w:val="0070770A"/>
    <w:rsid w:val="007110EB"/>
    <w:rsid w:val="00711635"/>
    <w:rsid w:val="00714A59"/>
    <w:rsid w:val="007208DA"/>
    <w:rsid w:val="00720DF8"/>
    <w:rsid w:val="00723CB4"/>
    <w:rsid w:val="00724850"/>
    <w:rsid w:val="00724E08"/>
    <w:rsid w:val="00731265"/>
    <w:rsid w:val="0073334E"/>
    <w:rsid w:val="00735EFB"/>
    <w:rsid w:val="007375C6"/>
    <w:rsid w:val="00737BC4"/>
    <w:rsid w:val="00740D04"/>
    <w:rsid w:val="007455BF"/>
    <w:rsid w:val="00746081"/>
    <w:rsid w:val="00747721"/>
    <w:rsid w:val="00747A95"/>
    <w:rsid w:val="007533A9"/>
    <w:rsid w:val="00753479"/>
    <w:rsid w:val="00756662"/>
    <w:rsid w:val="00756E70"/>
    <w:rsid w:val="007576DB"/>
    <w:rsid w:val="00766793"/>
    <w:rsid w:val="00766824"/>
    <w:rsid w:val="007703DB"/>
    <w:rsid w:val="00770E9C"/>
    <w:rsid w:val="00771BED"/>
    <w:rsid w:val="007720F1"/>
    <w:rsid w:val="007720F3"/>
    <w:rsid w:val="00772581"/>
    <w:rsid w:val="00775A23"/>
    <w:rsid w:val="00776939"/>
    <w:rsid w:val="007775D3"/>
    <w:rsid w:val="00777B57"/>
    <w:rsid w:val="00777DA7"/>
    <w:rsid w:val="00780A22"/>
    <w:rsid w:val="0078269A"/>
    <w:rsid w:val="00784C7E"/>
    <w:rsid w:val="00785154"/>
    <w:rsid w:val="007874C0"/>
    <w:rsid w:val="00787C6A"/>
    <w:rsid w:val="00791D0A"/>
    <w:rsid w:val="00793203"/>
    <w:rsid w:val="007947D6"/>
    <w:rsid w:val="007967F0"/>
    <w:rsid w:val="007A0467"/>
    <w:rsid w:val="007A1324"/>
    <w:rsid w:val="007A3058"/>
    <w:rsid w:val="007A3ED0"/>
    <w:rsid w:val="007A5B90"/>
    <w:rsid w:val="007A5FF5"/>
    <w:rsid w:val="007A707B"/>
    <w:rsid w:val="007B16A0"/>
    <w:rsid w:val="007B1775"/>
    <w:rsid w:val="007B5645"/>
    <w:rsid w:val="007B6EDB"/>
    <w:rsid w:val="007C0F2C"/>
    <w:rsid w:val="007C2049"/>
    <w:rsid w:val="007C56B1"/>
    <w:rsid w:val="007C6777"/>
    <w:rsid w:val="007D326B"/>
    <w:rsid w:val="007D33A8"/>
    <w:rsid w:val="007D4032"/>
    <w:rsid w:val="007D65E1"/>
    <w:rsid w:val="007E760F"/>
    <w:rsid w:val="007F0B19"/>
    <w:rsid w:val="007F0F7D"/>
    <w:rsid w:val="007F15B0"/>
    <w:rsid w:val="007F26C1"/>
    <w:rsid w:val="007F347E"/>
    <w:rsid w:val="007F5C79"/>
    <w:rsid w:val="007F775D"/>
    <w:rsid w:val="008009ED"/>
    <w:rsid w:val="00801F09"/>
    <w:rsid w:val="00802185"/>
    <w:rsid w:val="0080229B"/>
    <w:rsid w:val="00803071"/>
    <w:rsid w:val="0080553B"/>
    <w:rsid w:val="00806BC0"/>
    <w:rsid w:val="00812E5D"/>
    <w:rsid w:val="0081379E"/>
    <w:rsid w:val="0081387C"/>
    <w:rsid w:val="00822139"/>
    <w:rsid w:val="008221CD"/>
    <w:rsid w:val="0082288C"/>
    <w:rsid w:val="008236F8"/>
    <w:rsid w:val="0082468A"/>
    <w:rsid w:val="00824D59"/>
    <w:rsid w:val="00825EE6"/>
    <w:rsid w:val="0082612B"/>
    <w:rsid w:val="00831EA7"/>
    <w:rsid w:val="008341D0"/>
    <w:rsid w:val="008346A3"/>
    <w:rsid w:val="00836EE7"/>
    <w:rsid w:val="00837A25"/>
    <w:rsid w:val="00840FAF"/>
    <w:rsid w:val="00843B58"/>
    <w:rsid w:val="00844E18"/>
    <w:rsid w:val="00852FC6"/>
    <w:rsid w:val="00855950"/>
    <w:rsid w:val="008559EF"/>
    <w:rsid w:val="008579F6"/>
    <w:rsid w:val="00857F6A"/>
    <w:rsid w:val="008606A7"/>
    <w:rsid w:val="00864A46"/>
    <w:rsid w:val="00867E62"/>
    <w:rsid w:val="0088309A"/>
    <w:rsid w:val="00886CD0"/>
    <w:rsid w:val="0088712D"/>
    <w:rsid w:val="00887B38"/>
    <w:rsid w:val="008902BF"/>
    <w:rsid w:val="00890477"/>
    <w:rsid w:val="00892065"/>
    <w:rsid w:val="008930AA"/>
    <w:rsid w:val="00896990"/>
    <w:rsid w:val="008A1A8A"/>
    <w:rsid w:val="008A1E2F"/>
    <w:rsid w:val="008A26CE"/>
    <w:rsid w:val="008A288E"/>
    <w:rsid w:val="008A362D"/>
    <w:rsid w:val="008A66CB"/>
    <w:rsid w:val="008B1C57"/>
    <w:rsid w:val="008B30BB"/>
    <w:rsid w:val="008B539E"/>
    <w:rsid w:val="008B61CE"/>
    <w:rsid w:val="008B6B4F"/>
    <w:rsid w:val="008C189A"/>
    <w:rsid w:val="008C2304"/>
    <w:rsid w:val="008C27F7"/>
    <w:rsid w:val="008C76AC"/>
    <w:rsid w:val="008D284C"/>
    <w:rsid w:val="008D2916"/>
    <w:rsid w:val="008E2AA7"/>
    <w:rsid w:val="008E3C32"/>
    <w:rsid w:val="008E6F6C"/>
    <w:rsid w:val="008E7AE4"/>
    <w:rsid w:val="008F09C8"/>
    <w:rsid w:val="008F1A9C"/>
    <w:rsid w:val="008F4914"/>
    <w:rsid w:val="008F5A2A"/>
    <w:rsid w:val="008F659C"/>
    <w:rsid w:val="008F7A9B"/>
    <w:rsid w:val="008F7AA7"/>
    <w:rsid w:val="00900514"/>
    <w:rsid w:val="00901982"/>
    <w:rsid w:val="00906982"/>
    <w:rsid w:val="00915796"/>
    <w:rsid w:val="009175F2"/>
    <w:rsid w:val="009209C5"/>
    <w:rsid w:val="00921DF6"/>
    <w:rsid w:val="009221B7"/>
    <w:rsid w:val="00923708"/>
    <w:rsid w:val="0092496A"/>
    <w:rsid w:val="00926A02"/>
    <w:rsid w:val="009278D4"/>
    <w:rsid w:val="00934F4E"/>
    <w:rsid w:val="0093793B"/>
    <w:rsid w:val="00940893"/>
    <w:rsid w:val="00942F8C"/>
    <w:rsid w:val="00943CB2"/>
    <w:rsid w:val="00945A62"/>
    <w:rsid w:val="00950336"/>
    <w:rsid w:val="009504F0"/>
    <w:rsid w:val="00950CFE"/>
    <w:rsid w:val="00951413"/>
    <w:rsid w:val="00960DBA"/>
    <w:rsid w:val="0096261E"/>
    <w:rsid w:val="00962656"/>
    <w:rsid w:val="00962776"/>
    <w:rsid w:val="00962857"/>
    <w:rsid w:val="00963E95"/>
    <w:rsid w:val="00965E7A"/>
    <w:rsid w:val="00966E13"/>
    <w:rsid w:val="00967B71"/>
    <w:rsid w:val="00967FD0"/>
    <w:rsid w:val="00970F26"/>
    <w:rsid w:val="00971438"/>
    <w:rsid w:val="009726BB"/>
    <w:rsid w:val="009812D4"/>
    <w:rsid w:val="00981B07"/>
    <w:rsid w:val="009877CA"/>
    <w:rsid w:val="009911C5"/>
    <w:rsid w:val="00991260"/>
    <w:rsid w:val="0099207D"/>
    <w:rsid w:val="00992806"/>
    <w:rsid w:val="009933BC"/>
    <w:rsid w:val="00994A32"/>
    <w:rsid w:val="00996F31"/>
    <w:rsid w:val="00997074"/>
    <w:rsid w:val="009A1584"/>
    <w:rsid w:val="009A185C"/>
    <w:rsid w:val="009A2D21"/>
    <w:rsid w:val="009A3280"/>
    <w:rsid w:val="009A3412"/>
    <w:rsid w:val="009A4FAB"/>
    <w:rsid w:val="009A5C61"/>
    <w:rsid w:val="009A614A"/>
    <w:rsid w:val="009B1F39"/>
    <w:rsid w:val="009B1F64"/>
    <w:rsid w:val="009B38F0"/>
    <w:rsid w:val="009B63DD"/>
    <w:rsid w:val="009C3ED4"/>
    <w:rsid w:val="009C4986"/>
    <w:rsid w:val="009C4C34"/>
    <w:rsid w:val="009C76A7"/>
    <w:rsid w:val="009C76C0"/>
    <w:rsid w:val="009D0CA1"/>
    <w:rsid w:val="009D3612"/>
    <w:rsid w:val="009D38C9"/>
    <w:rsid w:val="009D39E5"/>
    <w:rsid w:val="009D6DFD"/>
    <w:rsid w:val="009F1266"/>
    <w:rsid w:val="00A004EC"/>
    <w:rsid w:val="00A02ED9"/>
    <w:rsid w:val="00A05393"/>
    <w:rsid w:val="00A060BB"/>
    <w:rsid w:val="00A06F2E"/>
    <w:rsid w:val="00A06FCF"/>
    <w:rsid w:val="00A157B7"/>
    <w:rsid w:val="00A15B0C"/>
    <w:rsid w:val="00A15EA9"/>
    <w:rsid w:val="00A2001B"/>
    <w:rsid w:val="00A22418"/>
    <w:rsid w:val="00A32CD6"/>
    <w:rsid w:val="00A35905"/>
    <w:rsid w:val="00A36769"/>
    <w:rsid w:val="00A379D5"/>
    <w:rsid w:val="00A409B5"/>
    <w:rsid w:val="00A40A56"/>
    <w:rsid w:val="00A4206A"/>
    <w:rsid w:val="00A42AB5"/>
    <w:rsid w:val="00A42DC1"/>
    <w:rsid w:val="00A440B2"/>
    <w:rsid w:val="00A4666F"/>
    <w:rsid w:val="00A5651A"/>
    <w:rsid w:val="00A56ECB"/>
    <w:rsid w:val="00A578CF"/>
    <w:rsid w:val="00A57A9A"/>
    <w:rsid w:val="00A60D4F"/>
    <w:rsid w:val="00A61B90"/>
    <w:rsid w:val="00A61E80"/>
    <w:rsid w:val="00A63633"/>
    <w:rsid w:val="00A701C0"/>
    <w:rsid w:val="00A71296"/>
    <w:rsid w:val="00A7344B"/>
    <w:rsid w:val="00A73565"/>
    <w:rsid w:val="00A74CEF"/>
    <w:rsid w:val="00A760C3"/>
    <w:rsid w:val="00A805FF"/>
    <w:rsid w:val="00A92DC0"/>
    <w:rsid w:val="00A9323D"/>
    <w:rsid w:val="00A934A7"/>
    <w:rsid w:val="00A955C8"/>
    <w:rsid w:val="00A9582D"/>
    <w:rsid w:val="00A96F9F"/>
    <w:rsid w:val="00AA29CB"/>
    <w:rsid w:val="00AA6D27"/>
    <w:rsid w:val="00AB00F6"/>
    <w:rsid w:val="00AB1DF9"/>
    <w:rsid w:val="00AB7E4F"/>
    <w:rsid w:val="00AC0BC0"/>
    <w:rsid w:val="00AC132B"/>
    <w:rsid w:val="00AC1A5E"/>
    <w:rsid w:val="00AC5B21"/>
    <w:rsid w:val="00AC77CA"/>
    <w:rsid w:val="00AD0850"/>
    <w:rsid w:val="00AD26DB"/>
    <w:rsid w:val="00AD372B"/>
    <w:rsid w:val="00AD6BB2"/>
    <w:rsid w:val="00AD7CEA"/>
    <w:rsid w:val="00AE08E5"/>
    <w:rsid w:val="00AE0AD4"/>
    <w:rsid w:val="00AE0EF8"/>
    <w:rsid w:val="00AE1307"/>
    <w:rsid w:val="00AE319E"/>
    <w:rsid w:val="00AE3CBC"/>
    <w:rsid w:val="00AE57DF"/>
    <w:rsid w:val="00AE76BA"/>
    <w:rsid w:val="00AF0640"/>
    <w:rsid w:val="00AF2FA7"/>
    <w:rsid w:val="00AF367B"/>
    <w:rsid w:val="00B01DC3"/>
    <w:rsid w:val="00B05E00"/>
    <w:rsid w:val="00B05F51"/>
    <w:rsid w:val="00B12B67"/>
    <w:rsid w:val="00B12B9B"/>
    <w:rsid w:val="00B12BB2"/>
    <w:rsid w:val="00B1353E"/>
    <w:rsid w:val="00B15E59"/>
    <w:rsid w:val="00B160C8"/>
    <w:rsid w:val="00B20B4A"/>
    <w:rsid w:val="00B23998"/>
    <w:rsid w:val="00B24D54"/>
    <w:rsid w:val="00B25744"/>
    <w:rsid w:val="00B25D4F"/>
    <w:rsid w:val="00B265AC"/>
    <w:rsid w:val="00B275FB"/>
    <w:rsid w:val="00B27DD6"/>
    <w:rsid w:val="00B30A65"/>
    <w:rsid w:val="00B35115"/>
    <w:rsid w:val="00B364E2"/>
    <w:rsid w:val="00B37A88"/>
    <w:rsid w:val="00B40793"/>
    <w:rsid w:val="00B43334"/>
    <w:rsid w:val="00B43E7E"/>
    <w:rsid w:val="00B47264"/>
    <w:rsid w:val="00B52C9C"/>
    <w:rsid w:val="00B536EE"/>
    <w:rsid w:val="00B537BF"/>
    <w:rsid w:val="00B566E2"/>
    <w:rsid w:val="00B60249"/>
    <w:rsid w:val="00B615B2"/>
    <w:rsid w:val="00B658D5"/>
    <w:rsid w:val="00B67207"/>
    <w:rsid w:val="00B70F87"/>
    <w:rsid w:val="00B716C3"/>
    <w:rsid w:val="00B72EE0"/>
    <w:rsid w:val="00B73043"/>
    <w:rsid w:val="00B74148"/>
    <w:rsid w:val="00B770F6"/>
    <w:rsid w:val="00B80298"/>
    <w:rsid w:val="00B80AD9"/>
    <w:rsid w:val="00B84315"/>
    <w:rsid w:val="00B85E42"/>
    <w:rsid w:val="00B87876"/>
    <w:rsid w:val="00B9074E"/>
    <w:rsid w:val="00B93F7F"/>
    <w:rsid w:val="00B95373"/>
    <w:rsid w:val="00B95920"/>
    <w:rsid w:val="00BA0169"/>
    <w:rsid w:val="00BA01C0"/>
    <w:rsid w:val="00BA0FB4"/>
    <w:rsid w:val="00BA3C59"/>
    <w:rsid w:val="00BA6EDE"/>
    <w:rsid w:val="00BB09EA"/>
    <w:rsid w:val="00BB1C0E"/>
    <w:rsid w:val="00BB4D48"/>
    <w:rsid w:val="00BB5F1D"/>
    <w:rsid w:val="00BB5FAC"/>
    <w:rsid w:val="00BB76AA"/>
    <w:rsid w:val="00BB77C7"/>
    <w:rsid w:val="00BC0C2E"/>
    <w:rsid w:val="00BC1C03"/>
    <w:rsid w:val="00BC2A7D"/>
    <w:rsid w:val="00BC3376"/>
    <w:rsid w:val="00BC3C84"/>
    <w:rsid w:val="00BC48D1"/>
    <w:rsid w:val="00BC5EB8"/>
    <w:rsid w:val="00BC70E9"/>
    <w:rsid w:val="00BC76A0"/>
    <w:rsid w:val="00BC7C7F"/>
    <w:rsid w:val="00BC7E41"/>
    <w:rsid w:val="00BD3779"/>
    <w:rsid w:val="00BD4B73"/>
    <w:rsid w:val="00BD52DB"/>
    <w:rsid w:val="00BE1652"/>
    <w:rsid w:val="00BE3AC1"/>
    <w:rsid w:val="00BE3E32"/>
    <w:rsid w:val="00BE792B"/>
    <w:rsid w:val="00BF1116"/>
    <w:rsid w:val="00BF206F"/>
    <w:rsid w:val="00BF2CBE"/>
    <w:rsid w:val="00BF3C3F"/>
    <w:rsid w:val="00BF3E83"/>
    <w:rsid w:val="00C0012E"/>
    <w:rsid w:val="00C0175A"/>
    <w:rsid w:val="00C0183F"/>
    <w:rsid w:val="00C0249F"/>
    <w:rsid w:val="00C024C9"/>
    <w:rsid w:val="00C02FC6"/>
    <w:rsid w:val="00C03EF5"/>
    <w:rsid w:val="00C041D2"/>
    <w:rsid w:val="00C04A55"/>
    <w:rsid w:val="00C04D5E"/>
    <w:rsid w:val="00C04EFE"/>
    <w:rsid w:val="00C1056D"/>
    <w:rsid w:val="00C10928"/>
    <w:rsid w:val="00C120DE"/>
    <w:rsid w:val="00C156F0"/>
    <w:rsid w:val="00C160B6"/>
    <w:rsid w:val="00C16689"/>
    <w:rsid w:val="00C216A0"/>
    <w:rsid w:val="00C2215A"/>
    <w:rsid w:val="00C22DDF"/>
    <w:rsid w:val="00C3080A"/>
    <w:rsid w:val="00C319FD"/>
    <w:rsid w:val="00C32241"/>
    <w:rsid w:val="00C323D3"/>
    <w:rsid w:val="00C338BB"/>
    <w:rsid w:val="00C461A3"/>
    <w:rsid w:val="00C461D4"/>
    <w:rsid w:val="00C50A29"/>
    <w:rsid w:val="00C50EBF"/>
    <w:rsid w:val="00C52981"/>
    <w:rsid w:val="00C52D37"/>
    <w:rsid w:val="00C550D5"/>
    <w:rsid w:val="00C56115"/>
    <w:rsid w:val="00C56AFA"/>
    <w:rsid w:val="00C57A74"/>
    <w:rsid w:val="00C61955"/>
    <w:rsid w:val="00C61A1A"/>
    <w:rsid w:val="00C62507"/>
    <w:rsid w:val="00C63384"/>
    <w:rsid w:val="00C6365D"/>
    <w:rsid w:val="00C63CC2"/>
    <w:rsid w:val="00C657B7"/>
    <w:rsid w:val="00C65DC8"/>
    <w:rsid w:val="00C6626E"/>
    <w:rsid w:val="00C70F32"/>
    <w:rsid w:val="00C74788"/>
    <w:rsid w:val="00C75236"/>
    <w:rsid w:val="00C77645"/>
    <w:rsid w:val="00C802CD"/>
    <w:rsid w:val="00C80F2D"/>
    <w:rsid w:val="00C82061"/>
    <w:rsid w:val="00C83BC7"/>
    <w:rsid w:val="00C84CEF"/>
    <w:rsid w:val="00C8502C"/>
    <w:rsid w:val="00C8527B"/>
    <w:rsid w:val="00C85D7B"/>
    <w:rsid w:val="00C86DEB"/>
    <w:rsid w:val="00C90AD3"/>
    <w:rsid w:val="00C91271"/>
    <w:rsid w:val="00C926E3"/>
    <w:rsid w:val="00C92A0E"/>
    <w:rsid w:val="00C93F45"/>
    <w:rsid w:val="00C94D2D"/>
    <w:rsid w:val="00CA36E1"/>
    <w:rsid w:val="00CA5DE9"/>
    <w:rsid w:val="00CA6726"/>
    <w:rsid w:val="00CB30E3"/>
    <w:rsid w:val="00CB4B21"/>
    <w:rsid w:val="00CB51E2"/>
    <w:rsid w:val="00CC001A"/>
    <w:rsid w:val="00CC01F9"/>
    <w:rsid w:val="00CC38BC"/>
    <w:rsid w:val="00CC40ED"/>
    <w:rsid w:val="00CC571C"/>
    <w:rsid w:val="00CC6BA9"/>
    <w:rsid w:val="00CC7B55"/>
    <w:rsid w:val="00CC7DFE"/>
    <w:rsid w:val="00CD1759"/>
    <w:rsid w:val="00CD1848"/>
    <w:rsid w:val="00CD2FF1"/>
    <w:rsid w:val="00CD5482"/>
    <w:rsid w:val="00CD6401"/>
    <w:rsid w:val="00CD735F"/>
    <w:rsid w:val="00CE006F"/>
    <w:rsid w:val="00CE020A"/>
    <w:rsid w:val="00CE223B"/>
    <w:rsid w:val="00CE2B17"/>
    <w:rsid w:val="00CE374D"/>
    <w:rsid w:val="00CE3B93"/>
    <w:rsid w:val="00CE4F25"/>
    <w:rsid w:val="00CE58ED"/>
    <w:rsid w:val="00CE67DA"/>
    <w:rsid w:val="00CE758F"/>
    <w:rsid w:val="00CE7657"/>
    <w:rsid w:val="00CE7B50"/>
    <w:rsid w:val="00CF1365"/>
    <w:rsid w:val="00CF236B"/>
    <w:rsid w:val="00CF240B"/>
    <w:rsid w:val="00CF336B"/>
    <w:rsid w:val="00CF3B75"/>
    <w:rsid w:val="00CF74D4"/>
    <w:rsid w:val="00CF7B40"/>
    <w:rsid w:val="00CF7FB6"/>
    <w:rsid w:val="00D01755"/>
    <w:rsid w:val="00D02ADC"/>
    <w:rsid w:val="00D02B9F"/>
    <w:rsid w:val="00D049D9"/>
    <w:rsid w:val="00D05B4B"/>
    <w:rsid w:val="00D063C2"/>
    <w:rsid w:val="00D06733"/>
    <w:rsid w:val="00D0737D"/>
    <w:rsid w:val="00D10BEE"/>
    <w:rsid w:val="00D114FA"/>
    <w:rsid w:val="00D11C9E"/>
    <w:rsid w:val="00D1308C"/>
    <w:rsid w:val="00D14B0C"/>
    <w:rsid w:val="00D16208"/>
    <w:rsid w:val="00D215E4"/>
    <w:rsid w:val="00D219D5"/>
    <w:rsid w:val="00D2263F"/>
    <w:rsid w:val="00D24EE2"/>
    <w:rsid w:val="00D2559B"/>
    <w:rsid w:val="00D32AE9"/>
    <w:rsid w:val="00D33AAC"/>
    <w:rsid w:val="00D33BA9"/>
    <w:rsid w:val="00D3435C"/>
    <w:rsid w:val="00D360DA"/>
    <w:rsid w:val="00D37786"/>
    <w:rsid w:val="00D40FFB"/>
    <w:rsid w:val="00D50960"/>
    <w:rsid w:val="00D50AA6"/>
    <w:rsid w:val="00D50E9E"/>
    <w:rsid w:val="00D51DB7"/>
    <w:rsid w:val="00D52746"/>
    <w:rsid w:val="00D52AB3"/>
    <w:rsid w:val="00D54318"/>
    <w:rsid w:val="00D606B1"/>
    <w:rsid w:val="00D617C5"/>
    <w:rsid w:val="00D63AED"/>
    <w:rsid w:val="00D64589"/>
    <w:rsid w:val="00D66F58"/>
    <w:rsid w:val="00D7063C"/>
    <w:rsid w:val="00D709B2"/>
    <w:rsid w:val="00D71381"/>
    <w:rsid w:val="00D7173A"/>
    <w:rsid w:val="00D721EB"/>
    <w:rsid w:val="00D7537C"/>
    <w:rsid w:val="00D75F3C"/>
    <w:rsid w:val="00D77EF4"/>
    <w:rsid w:val="00D80A25"/>
    <w:rsid w:val="00D83412"/>
    <w:rsid w:val="00D854B2"/>
    <w:rsid w:val="00D87CCE"/>
    <w:rsid w:val="00D87DFB"/>
    <w:rsid w:val="00D91325"/>
    <w:rsid w:val="00D947A1"/>
    <w:rsid w:val="00D959E9"/>
    <w:rsid w:val="00D970C3"/>
    <w:rsid w:val="00DA2982"/>
    <w:rsid w:val="00DA39B8"/>
    <w:rsid w:val="00DA4668"/>
    <w:rsid w:val="00DA5840"/>
    <w:rsid w:val="00DA7879"/>
    <w:rsid w:val="00DA7ACB"/>
    <w:rsid w:val="00DB0319"/>
    <w:rsid w:val="00DB2A7E"/>
    <w:rsid w:val="00DB470E"/>
    <w:rsid w:val="00DC0157"/>
    <w:rsid w:val="00DC1EE1"/>
    <w:rsid w:val="00DC260D"/>
    <w:rsid w:val="00DC271C"/>
    <w:rsid w:val="00DC2FC3"/>
    <w:rsid w:val="00DC3C54"/>
    <w:rsid w:val="00DC45E6"/>
    <w:rsid w:val="00DD0C4F"/>
    <w:rsid w:val="00DD33E8"/>
    <w:rsid w:val="00DD4110"/>
    <w:rsid w:val="00DD4D01"/>
    <w:rsid w:val="00DD5095"/>
    <w:rsid w:val="00DD6904"/>
    <w:rsid w:val="00DE0797"/>
    <w:rsid w:val="00DE1AC8"/>
    <w:rsid w:val="00DE429A"/>
    <w:rsid w:val="00DE42C9"/>
    <w:rsid w:val="00DE5D83"/>
    <w:rsid w:val="00DF1D6D"/>
    <w:rsid w:val="00DF26EA"/>
    <w:rsid w:val="00DF3954"/>
    <w:rsid w:val="00DF3C6D"/>
    <w:rsid w:val="00DF7267"/>
    <w:rsid w:val="00E0051C"/>
    <w:rsid w:val="00E00941"/>
    <w:rsid w:val="00E13A85"/>
    <w:rsid w:val="00E1448D"/>
    <w:rsid w:val="00E144EB"/>
    <w:rsid w:val="00E1479A"/>
    <w:rsid w:val="00E204CE"/>
    <w:rsid w:val="00E20E40"/>
    <w:rsid w:val="00E21A8B"/>
    <w:rsid w:val="00E2647C"/>
    <w:rsid w:val="00E32DE2"/>
    <w:rsid w:val="00E3363C"/>
    <w:rsid w:val="00E360BD"/>
    <w:rsid w:val="00E3684E"/>
    <w:rsid w:val="00E36EC7"/>
    <w:rsid w:val="00E437EF"/>
    <w:rsid w:val="00E44649"/>
    <w:rsid w:val="00E46920"/>
    <w:rsid w:val="00E479EA"/>
    <w:rsid w:val="00E47F01"/>
    <w:rsid w:val="00E528E0"/>
    <w:rsid w:val="00E53DC5"/>
    <w:rsid w:val="00E5716E"/>
    <w:rsid w:val="00E6173F"/>
    <w:rsid w:val="00E646D5"/>
    <w:rsid w:val="00E64B44"/>
    <w:rsid w:val="00E6614B"/>
    <w:rsid w:val="00E665BE"/>
    <w:rsid w:val="00E66885"/>
    <w:rsid w:val="00E66BA1"/>
    <w:rsid w:val="00E66F64"/>
    <w:rsid w:val="00E7014D"/>
    <w:rsid w:val="00E73A25"/>
    <w:rsid w:val="00E752F3"/>
    <w:rsid w:val="00E75428"/>
    <w:rsid w:val="00E77CFA"/>
    <w:rsid w:val="00E802E6"/>
    <w:rsid w:val="00E80532"/>
    <w:rsid w:val="00E8091D"/>
    <w:rsid w:val="00E83DED"/>
    <w:rsid w:val="00E85200"/>
    <w:rsid w:val="00E85C87"/>
    <w:rsid w:val="00E87732"/>
    <w:rsid w:val="00E87C1C"/>
    <w:rsid w:val="00E90A28"/>
    <w:rsid w:val="00E914B9"/>
    <w:rsid w:val="00E960D5"/>
    <w:rsid w:val="00EA1302"/>
    <w:rsid w:val="00EA51FF"/>
    <w:rsid w:val="00EA75F0"/>
    <w:rsid w:val="00EB2761"/>
    <w:rsid w:val="00EB771E"/>
    <w:rsid w:val="00EB7726"/>
    <w:rsid w:val="00EB7CC6"/>
    <w:rsid w:val="00EC0BEB"/>
    <w:rsid w:val="00EC16EE"/>
    <w:rsid w:val="00EC2219"/>
    <w:rsid w:val="00EC316F"/>
    <w:rsid w:val="00EC35CC"/>
    <w:rsid w:val="00EC3B5A"/>
    <w:rsid w:val="00EC52AB"/>
    <w:rsid w:val="00EC5BF3"/>
    <w:rsid w:val="00EC701B"/>
    <w:rsid w:val="00ED1475"/>
    <w:rsid w:val="00ED359B"/>
    <w:rsid w:val="00ED35F1"/>
    <w:rsid w:val="00ED6A48"/>
    <w:rsid w:val="00ED6A56"/>
    <w:rsid w:val="00ED6D47"/>
    <w:rsid w:val="00EE0846"/>
    <w:rsid w:val="00EE1E94"/>
    <w:rsid w:val="00EE3E3C"/>
    <w:rsid w:val="00EF05C3"/>
    <w:rsid w:val="00EF0AF3"/>
    <w:rsid w:val="00EF2E06"/>
    <w:rsid w:val="00EF50CA"/>
    <w:rsid w:val="00EF7FBB"/>
    <w:rsid w:val="00F01025"/>
    <w:rsid w:val="00F01674"/>
    <w:rsid w:val="00F01A2A"/>
    <w:rsid w:val="00F0338B"/>
    <w:rsid w:val="00F036C1"/>
    <w:rsid w:val="00F03F97"/>
    <w:rsid w:val="00F0465B"/>
    <w:rsid w:val="00F05DA7"/>
    <w:rsid w:val="00F05E62"/>
    <w:rsid w:val="00F07DFE"/>
    <w:rsid w:val="00F118B9"/>
    <w:rsid w:val="00F1277B"/>
    <w:rsid w:val="00F12A98"/>
    <w:rsid w:val="00F1396E"/>
    <w:rsid w:val="00F144CE"/>
    <w:rsid w:val="00F20107"/>
    <w:rsid w:val="00F20C55"/>
    <w:rsid w:val="00F223E0"/>
    <w:rsid w:val="00F22BB2"/>
    <w:rsid w:val="00F237EE"/>
    <w:rsid w:val="00F251B2"/>
    <w:rsid w:val="00F251B4"/>
    <w:rsid w:val="00F260F2"/>
    <w:rsid w:val="00F26355"/>
    <w:rsid w:val="00F272EA"/>
    <w:rsid w:val="00F32470"/>
    <w:rsid w:val="00F35120"/>
    <w:rsid w:val="00F35CE6"/>
    <w:rsid w:val="00F35CFB"/>
    <w:rsid w:val="00F406CD"/>
    <w:rsid w:val="00F42218"/>
    <w:rsid w:val="00F46895"/>
    <w:rsid w:val="00F50461"/>
    <w:rsid w:val="00F52BE1"/>
    <w:rsid w:val="00F53267"/>
    <w:rsid w:val="00F55E37"/>
    <w:rsid w:val="00F573B2"/>
    <w:rsid w:val="00F57777"/>
    <w:rsid w:val="00F61CA2"/>
    <w:rsid w:val="00F62538"/>
    <w:rsid w:val="00F62FE6"/>
    <w:rsid w:val="00F6444F"/>
    <w:rsid w:val="00F652C5"/>
    <w:rsid w:val="00F667E0"/>
    <w:rsid w:val="00F70935"/>
    <w:rsid w:val="00F70FAB"/>
    <w:rsid w:val="00F721FA"/>
    <w:rsid w:val="00F73A76"/>
    <w:rsid w:val="00F73F46"/>
    <w:rsid w:val="00F740E1"/>
    <w:rsid w:val="00F75974"/>
    <w:rsid w:val="00F76A87"/>
    <w:rsid w:val="00F80684"/>
    <w:rsid w:val="00F8189C"/>
    <w:rsid w:val="00F81F6F"/>
    <w:rsid w:val="00F82782"/>
    <w:rsid w:val="00F8417E"/>
    <w:rsid w:val="00F90230"/>
    <w:rsid w:val="00F90F9E"/>
    <w:rsid w:val="00F94CDF"/>
    <w:rsid w:val="00F96F5A"/>
    <w:rsid w:val="00FA35E1"/>
    <w:rsid w:val="00FA3A09"/>
    <w:rsid w:val="00FA3DB5"/>
    <w:rsid w:val="00FA42B6"/>
    <w:rsid w:val="00FA5132"/>
    <w:rsid w:val="00FB287D"/>
    <w:rsid w:val="00FB3138"/>
    <w:rsid w:val="00FB3E05"/>
    <w:rsid w:val="00FB680A"/>
    <w:rsid w:val="00FC09B1"/>
    <w:rsid w:val="00FC1657"/>
    <w:rsid w:val="00FC5305"/>
    <w:rsid w:val="00FC5875"/>
    <w:rsid w:val="00FD2E36"/>
    <w:rsid w:val="00FD2E5C"/>
    <w:rsid w:val="00FD6589"/>
    <w:rsid w:val="00FD6E6F"/>
    <w:rsid w:val="00FE07A9"/>
    <w:rsid w:val="00FE1891"/>
    <w:rsid w:val="00FE4010"/>
    <w:rsid w:val="00FE41FD"/>
    <w:rsid w:val="00FE4DD6"/>
    <w:rsid w:val="00FE5DBB"/>
    <w:rsid w:val="00FE74FE"/>
    <w:rsid w:val="00FE78D3"/>
    <w:rsid w:val="00FE7915"/>
    <w:rsid w:val="00FF02C1"/>
    <w:rsid w:val="00FF049E"/>
    <w:rsid w:val="00FF094B"/>
    <w:rsid w:val="00FF0AB0"/>
    <w:rsid w:val="00FF1BEA"/>
    <w:rsid w:val="00FF242F"/>
    <w:rsid w:val="00FF2F79"/>
    <w:rsid w:val="00FF3DDB"/>
    <w:rsid w:val="00FF5EBF"/>
    <w:rsid w:val="01127E56"/>
    <w:rsid w:val="01143EF7"/>
    <w:rsid w:val="01BA1255"/>
    <w:rsid w:val="01F924E3"/>
    <w:rsid w:val="02CE0832"/>
    <w:rsid w:val="02F3316B"/>
    <w:rsid w:val="03A21848"/>
    <w:rsid w:val="04046C8D"/>
    <w:rsid w:val="041908FB"/>
    <w:rsid w:val="04510922"/>
    <w:rsid w:val="045647CC"/>
    <w:rsid w:val="048F4BA8"/>
    <w:rsid w:val="05A80897"/>
    <w:rsid w:val="05B15E1B"/>
    <w:rsid w:val="05ED1BE1"/>
    <w:rsid w:val="06010D95"/>
    <w:rsid w:val="06840A3D"/>
    <w:rsid w:val="06E4550D"/>
    <w:rsid w:val="076E02B0"/>
    <w:rsid w:val="08E85C36"/>
    <w:rsid w:val="08FE4339"/>
    <w:rsid w:val="090D2828"/>
    <w:rsid w:val="092D25BF"/>
    <w:rsid w:val="09451A37"/>
    <w:rsid w:val="09C860AB"/>
    <w:rsid w:val="0A982E07"/>
    <w:rsid w:val="0C1B0167"/>
    <w:rsid w:val="0CEF73A2"/>
    <w:rsid w:val="0D0E24B5"/>
    <w:rsid w:val="0D924B0E"/>
    <w:rsid w:val="0DD076E5"/>
    <w:rsid w:val="0E312050"/>
    <w:rsid w:val="0E7E1FBA"/>
    <w:rsid w:val="0E8373C2"/>
    <w:rsid w:val="0EA64444"/>
    <w:rsid w:val="0F48172E"/>
    <w:rsid w:val="0F64775C"/>
    <w:rsid w:val="0FB640FB"/>
    <w:rsid w:val="0FDD499F"/>
    <w:rsid w:val="0FF47E31"/>
    <w:rsid w:val="100B1AE7"/>
    <w:rsid w:val="102B0279"/>
    <w:rsid w:val="10777DDD"/>
    <w:rsid w:val="111A2924"/>
    <w:rsid w:val="11274C19"/>
    <w:rsid w:val="11431086"/>
    <w:rsid w:val="118210D0"/>
    <w:rsid w:val="11AB40B9"/>
    <w:rsid w:val="12832A20"/>
    <w:rsid w:val="12BA36C4"/>
    <w:rsid w:val="13E07180"/>
    <w:rsid w:val="13FD5D10"/>
    <w:rsid w:val="14025F31"/>
    <w:rsid w:val="14302302"/>
    <w:rsid w:val="14991C55"/>
    <w:rsid w:val="154354BD"/>
    <w:rsid w:val="156547AE"/>
    <w:rsid w:val="15962275"/>
    <w:rsid w:val="161B669A"/>
    <w:rsid w:val="164200CB"/>
    <w:rsid w:val="16DA29E7"/>
    <w:rsid w:val="170F462C"/>
    <w:rsid w:val="17127112"/>
    <w:rsid w:val="185803DA"/>
    <w:rsid w:val="188561D5"/>
    <w:rsid w:val="18E41DBB"/>
    <w:rsid w:val="196B2233"/>
    <w:rsid w:val="19800526"/>
    <w:rsid w:val="19B94B48"/>
    <w:rsid w:val="1A093935"/>
    <w:rsid w:val="1A3B390F"/>
    <w:rsid w:val="1AA2512C"/>
    <w:rsid w:val="1BD8246D"/>
    <w:rsid w:val="1C29506F"/>
    <w:rsid w:val="1C3A7925"/>
    <w:rsid w:val="1C6010F7"/>
    <w:rsid w:val="1C64757C"/>
    <w:rsid w:val="1C8B1654"/>
    <w:rsid w:val="1C9047CF"/>
    <w:rsid w:val="1D0050F5"/>
    <w:rsid w:val="1D831972"/>
    <w:rsid w:val="1E641206"/>
    <w:rsid w:val="1F4A6F44"/>
    <w:rsid w:val="1FDC6E28"/>
    <w:rsid w:val="20224C7A"/>
    <w:rsid w:val="20F73AE4"/>
    <w:rsid w:val="217006F6"/>
    <w:rsid w:val="21C706C4"/>
    <w:rsid w:val="23720215"/>
    <w:rsid w:val="23783048"/>
    <w:rsid w:val="23987CC0"/>
    <w:rsid w:val="246947FC"/>
    <w:rsid w:val="249D408B"/>
    <w:rsid w:val="24D011A5"/>
    <w:rsid w:val="24EC4023"/>
    <w:rsid w:val="253A7225"/>
    <w:rsid w:val="25543490"/>
    <w:rsid w:val="2591375D"/>
    <w:rsid w:val="25D045BA"/>
    <w:rsid w:val="26450677"/>
    <w:rsid w:val="266E6BAA"/>
    <w:rsid w:val="26D15219"/>
    <w:rsid w:val="27E36A18"/>
    <w:rsid w:val="289B5891"/>
    <w:rsid w:val="291B121C"/>
    <w:rsid w:val="294E26CD"/>
    <w:rsid w:val="29A033F0"/>
    <w:rsid w:val="2A6A5C04"/>
    <w:rsid w:val="2A6F4FD5"/>
    <w:rsid w:val="2B0471F8"/>
    <w:rsid w:val="2B093073"/>
    <w:rsid w:val="2B2662BB"/>
    <w:rsid w:val="2B854271"/>
    <w:rsid w:val="2B8A5355"/>
    <w:rsid w:val="2D546324"/>
    <w:rsid w:val="2D601C8D"/>
    <w:rsid w:val="2D9021B2"/>
    <w:rsid w:val="2D9A57C1"/>
    <w:rsid w:val="2DE15D31"/>
    <w:rsid w:val="2F041F69"/>
    <w:rsid w:val="2F3426DA"/>
    <w:rsid w:val="303B55DB"/>
    <w:rsid w:val="30AE7F05"/>
    <w:rsid w:val="30BC19C5"/>
    <w:rsid w:val="313C3CBE"/>
    <w:rsid w:val="31AA3A4C"/>
    <w:rsid w:val="31F277AB"/>
    <w:rsid w:val="32C66482"/>
    <w:rsid w:val="334225DD"/>
    <w:rsid w:val="33FC676F"/>
    <w:rsid w:val="33FD7BDF"/>
    <w:rsid w:val="34CB5AE2"/>
    <w:rsid w:val="35AB0122"/>
    <w:rsid w:val="36E4057E"/>
    <w:rsid w:val="36E76F1F"/>
    <w:rsid w:val="372C34A8"/>
    <w:rsid w:val="375F0A2D"/>
    <w:rsid w:val="3762216C"/>
    <w:rsid w:val="379245B6"/>
    <w:rsid w:val="37B97E77"/>
    <w:rsid w:val="380B6614"/>
    <w:rsid w:val="382235C6"/>
    <w:rsid w:val="38252017"/>
    <w:rsid w:val="38564A9F"/>
    <w:rsid w:val="38602C9E"/>
    <w:rsid w:val="38E77AB1"/>
    <w:rsid w:val="394F125E"/>
    <w:rsid w:val="395173CF"/>
    <w:rsid w:val="39B74505"/>
    <w:rsid w:val="3B154BEC"/>
    <w:rsid w:val="3B2C47AE"/>
    <w:rsid w:val="3B407962"/>
    <w:rsid w:val="3B64626A"/>
    <w:rsid w:val="3C2D3F28"/>
    <w:rsid w:val="3D312E66"/>
    <w:rsid w:val="3EE7765F"/>
    <w:rsid w:val="3F3F16E2"/>
    <w:rsid w:val="3FDD3DEF"/>
    <w:rsid w:val="3FED184D"/>
    <w:rsid w:val="3FFA509D"/>
    <w:rsid w:val="405A70F1"/>
    <w:rsid w:val="420205AB"/>
    <w:rsid w:val="425C413F"/>
    <w:rsid w:val="440811FE"/>
    <w:rsid w:val="443F504C"/>
    <w:rsid w:val="4444548E"/>
    <w:rsid w:val="459612E5"/>
    <w:rsid w:val="45CC33E4"/>
    <w:rsid w:val="45DF388C"/>
    <w:rsid w:val="460217D0"/>
    <w:rsid w:val="463F5273"/>
    <w:rsid w:val="46AF5A65"/>
    <w:rsid w:val="46F06A18"/>
    <w:rsid w:val="47064679"/>
    <w:rsid w:val="47803AED"/>
    <w:rsid w:val="478A7058"/>
    <w:rsid w:val="47BC064C"/>
    <w:rsid w:val="488937B4"/>
    <w:rsid w:val="489F2FD7"/>
    <w:rsid w:val="48AD58FC"/>
    <w:rsid w:val="492048D3"/>
    <w:rsid w:val="4940325A"/>
    <w:rsid w:val="495746D1"/>
    <w:rsid w:val="49B208EF"/>
    <w:rsid w:val="49F81BF2"/>
    <w:rsid w:val="4A431F7F"/>
    <w:rsid w:val="4A4904AB"/>
    <w:rsid w:val="4B2D0421"/>
    <w:rsid w:val="4B9A49BE"/>
    <w:rsid w:val="4BB40DF5"/>
    <w:rsid w:val="4BE06D10"/>
    <w:rsid w:val="4C1D293F"/>
    <w:rsid w:val="4C427684"/>
    <w:rsid w:val="4C6C31D0"/>
    <w:rsid w:val="4CEF71A5"/>
    <w:rsid w:val="4CF62C1F"/>
    <w:rsid w:val="4CF702F0"/>
    <w:rsid w:val="4D2E1326"/>
    <w:rsid w:val="4D445EFB"/>
    <w:rsid w:val="4E084BA0"/>
    <w:rsid w:val="4E162F18"/>
    <w:rsid w:val="4E8617BA"/>
    <w:rsid w:val="4EE6272A"/>
    <w:rsid w:val="4F274C6E"/>
    <w:rsid w:val="4F5F54D8"/>
    <w:rsid w:val="4F772FB2"/>
    <w:rsid w:val="4FB9081C"/>
    <w:rsid w:val="4FE8543F"/>
    <w:rsid w:val="50FD716B"/>
    <w:rsid w:val="51B07E2E"/>
    <w:rsid w:val="51B971C1"/>
    <w:rsid w:val="524D6B82"/>
    <w:rsid w:val="53C6338B"/>
    <w:rsid w:val="54A753BF"/>
    <w:rsid w:val="54D32CCF"/>
    <w:rsid w:val="54F93A6F"/>
    <w:rsid w:val="55547673"/>
    <w:rsid w:val="559B4B26"/>
    <w:rsid w:val="56661CE4"/>
    <w:rsid w:val="56A143BE"/>
    <w:rsid w:val="57527466"/>
    <w:rsid w:val="576508B1"/>
    <w:rsid w:val="57727B09"/>
    <w:rsid w:val="57F34A0F"/>
    <w:rsid w:val="5842724A"/>
    <w:rsid w:val="589D0BB5"/>
    <w:rsid w:val="593B1B22"/>
    <w:rsid w:val="597D793A"/>
    <w:rsid w:val="59980475"/>
    <w:rsid w:val="5A4A2677"/>
    <w:rsid w:val="5B2835A1"/>
    <w:rsid w:val="5B4D1680"/>
    <w:rsid w:val="5B5A1265"/>
    <w:rsid w:val="5C5F34B4"/>
    <w:rsid w:val="5D1363BB"/>
    <w:rsid w:val="5D2055FC"/>
    <w:rsid w:val="5DE75BF6"/>
    <w:rsid w:val="5EE917CD"/>
    <w:rsid w:val="5F274DBD"/>
    <w:rsid w:val="5F580348"/>
    <w:rsid w:val="5F6441DB"/>
    <w:rsid w:val="60C76EFB"/>
    <w:rsid w:val="60C85313"/>
    <w:rsid w:val="615269E1"/>
    <w:rsid w:val="61B122BD"/>
    <w:rsid w:val="61E73A85"/>
    <w:rsid w:val="62003AB2"/>
    <w:rsid w:val="62417EFE"/>
    <w:rsid w:val="62FB2789"/>
    <w:rsid w:val="63694589"/>
    <w:rsid w:val="63721C81"/>
    <w:rsid w:val="63766AB3"/>
    <w:rsid w:val="63954D14"/>
    <w:rsid w:val="640F6D3B"/>
    <w:rsid w:val="648E2A12"/>
    <w:rsid w:val="64D951AF"/>
    <w:rsid w:val="652803FC"/>
    <w:rsid w:val="65FD299E"/>
    <w:rsid w:val="663C47C4"/>
    <w:rsid w:val="6692440D"/>
    <w:rsid w:val="66F15A69"/>
    <w:rsid w:val="678341BF"/>
    <w:rsid w:val="67C75268"/>
    <w:rsid w:val="68102855"/>
    <w:rsid w:val="68293B75"/>
    <w:rsid w:val="69536174"/>
    <w:rsid w:val="696F20FA"/>
    <w:rsid w:val="697B0A6E"/>
    <w:rsid w:val="6AA25973"/>
    <w:rsid w:val="6B20545A"/>
    <w:rsid w:val="6C991968"/>
    <w:rsid w:val="6CC835E5"/>
    <w:rsid w:val="6D59353A"/>
    <w:rsid w:val="6D6535F8"/>
    <w:rsid w:val="6D655C8C"/>
    <w:rsid w:val="6DB902EC"/>
    <w:rsid w:val="6DE309C1"/>
    <w:rsid w:val="6EC25149"/>
    <w:rsid w:val="6F105DEF"/>
    <w:rsid w:val="6F427F9C"/>
    <w:rsid w:val="701F5F8D"/>
    <w:rsid w:val="70275900"/>
    <w:rsid w:val="70F7127A"/>
    <w:rsid w:val="717649C8"/>
    <w:rsid w:val="71960099"/>
    <w:rsid w:val="720A0C12"/>
    <w:rsid w:val="7289315B"/>
    <w:rsid w:val="72EB1B12"/>
    <w:rsid w:val="736E4F8C"/>
    <w:rsid w:val="7382483C"/>
    <w:rsid w:val="73A63C37"/>
    <w:rsid w:val="73AD1BC1"/>
    <w:rsid w:val="73DE09B6"/>
    <w:rsid w:val="74010578"/>
    <w:rsid w:val="74053AE8"/>
    <w:rsid w:val="75175D9F"/>
    <w:rsid w:val="76586FFB"/>
    <w:rsid w:val="765B7C8E"/>
    <w:rsid w:val="77040D55"/>
    <w:rsid w:val="77E42B0E"/>
    <w:rsid w:val="781D0B51"/>
    <w:rsid w:val="78572D4D"/>
    <w:rsid w:val="786E5CC1"/>
    <w:rsid w:val="79294073"/>
    <w:rsid w:val="79AD6030"/>
    <w:rsid w:val="79BD2363"/>
    <w:rsid w:val="7A22622B"/>
    <w:rsid w:val="7A8A6D94"/>
    <w:rsid w:val="7C1F52BA"/>
    <w:rsid w:val="7C8A32C0"/>
    <w:rsid w:val="7CE126E8"/>
    <w:rsid w:val="7CED5302"/>
    <w:rsid w:val="7D11554A"/>
    <w:rsid w:val="7D1A65A6"/>
    <w:rsid w:val="7D7E407D"/>
    <w:rsid w:val="7DCD6ED9"/>
    <w:rsid w:val="7E0008AC"/>
    <w:rsid w:val="7E200028"/>
    <w:rsid w:val="7E455322"/>
    <w:rsid w:val="7E70757F"/>
    <w:rsid w:val="7ED52CBB"/>
    <w:rsid w:val="7ED67BCB"/>
    <w:rsid w:val="7F2051F1"/>
    <w:rsid w:val="7FF451B4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index 1" w:semiHidden="0" w:qFormat="1"/>
    <w:lsdException w:name="index 2" w:semiHidden="0" w:qFormat="1"/>
    <w:lsdException w:name="index 3" w:semiHidden="0" w:qFormat="1"/>
    <w:lsdException w:name="index 4" w:semiHidden="0" w:qFormat="1"/>
    <w:lsdException w:name="index 5" w:semiHidden="0" w:qFormat="1"/>
    <w:lsdException w:name="index 6" w:semiHidden="0" w:qFormat="1"/>
    <w:lsdException w:name="index 7" w:semiHidden="0" w:qFormat="1"/>
    <w:lsdException w:name="index 8" w:semiHidden="0" w:qFormat="1"/>
    <w:lsdException w:name="index 9" w:semiHidden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 w:semiHidden="0" w:qFormat="1"/>
    <w:lsdException w:name="footnote text" w:semiHidden="0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index heading" w:semiHidden="0" w:qFormat="1"/>
    <w:lsdException w:name="caption" w:semiHidden="0" w:uiPriority="35" w:unhideWhenUsed="0" w:qFormat="1"/>
    <w:lsdException w:name="table of figures" w:semiHidden="0" w:qFormat="1"/>
    <w:lsdException w:name="envelope address" w:semiHidden="0" w:qFormat="1"/>
    <w:lsdException w:name="envelope return" w:semiHidden="0" w:qFormat="1"/>
    <w:lsdException w:name="footnote reference"/>
    <w:lsdException w:name="annotation reference" w:semiHidden="0" w:unhideWhenUsed="0" w:qFormat="1"/>
    <w:lsdException w:name="line number"/>
    <w:lsdException w:name="page number"/>
    <w:lsdException w:name="endnote reference"/>
    <w:lsdException w:name="endnote text" w:semiHidden="0" w:qFormat="1"/>
    <w:lsdException w:name="table of authorities" w:semiHidden="0" w:qFormat="1"/>
    <w:lsdException w:name="macro" w:semiHidden="0" w:qFormat="1"/>
    <w:lsdException w:name="toa heading" w:semiHidden="0" w:qFormat="1"/>
    <w:lsdException w:name="List" w:semiHidden="0" w:qFormat="1"/>
    <w:lsdException w:name="List Bullet" w:semiHidden="0" w:qFormat="1"/>
    <w:lsdException w:name="List Number" w:semiHidden="0" w:qFormat="1"/>
    <w:lsdException w:name="List 2" w:semiHidden="0" w:qFormat="1"/>
    <w:lsdException w:name="List 3" w:semiHidden="0" w:qFormat="1"/>
    <w:lsdException w:name="List 4" w:semiHidden="0" w:qFormat="1"/>
    <w:lsdException w:name="List 5" w:semiHidden="0" w:qFormat="1"/>
    <w:lsdException w:name="List Bullet 2" w:semiHidden="0" w:qFormat="1"/>
    <w:lsdException w:name="List Bullet 3" w:semiHidden="0" w:qFormat="1"/>
    <w:lsdException w:name="List Bullet 4" w:semiHidden="0" w:qFormat="1"/>
    <w:lsdException w:name="List Bullet 5" w:semiHidden="0" w:qFormat="1"/>
    <w:lsdException w:name="List Number 2" w:semiHidden="0" w:qFormat="1"/>
    <w:lsdException w:name="List Number 3" w:semiHidden="0" w:qFormat="1"/>
    <w:lsdException w:name="List Number 4" w:semiHidden="0" w:qFormat="1"/>
    <w:lsdException w:name="List Number 5" w:semiHidden="0" w:qFormat="1"/>
    <w:lsdException w:name="Title" w:semiHidden="0" w:uiPriority="10" w:unhideWhenUsed="0" w:qFormat="1"/>
    <w:lsdException w:name="Closing" w:semiHidden="0" w:qFormat="1"/>
    <w:lsdException w:name="Signature" w:semiHidden="0" w:qFormat="1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qFormat="1"/>
    <w:lsdException w:name="List Continue" w:semiHidden="0" w:qFormat="1"/>
    <w:lsdException w:name="List Continue 2" w:semiHidden="0" w:qFormat="1"/>
    <w:lsdException w:name="List Continue 3" w:semiHidden="0" w:qFormat="1"/>
    <w:lsdException w:name="List Continue 4" w:semiHidden="0" w:qFormat="1"/>
    <w:lsdException w:name="List Continue 5" w:semiHidden="0" w:qFormat="1"/>
    <w:lsdException w:name="Message Header" w:semiHidden="0" w:qFormat="1"/>
    <w:lsdException w:name="Subtitle" w:semiHidden="0" w:uiPriority="11" w:unhideWhenUsed="0" w:qFormat="1"/>
    <w:lsdException w:name="Salutation" w:semiHidden="0" w:qFormat="1"/>
    <w:lsdException w:name="Date" w:semiHidden="0" w:qFormat="1"/>
    <w:lsdException w:name="Body Text First Indent" w:semiHidden="0" w:qFormat="1"/>
    <w:lsdException w:name="Body Text First Indent 2" w:semiHidden="0" w:qFormat="1"/>
    <w:lsdException w:name="Note Heading" w:semiHidden="0" w:qFormat="1"/>
    <w:lsdException w:name="Body Text 2" w:semiHidden="0" w:qFormat="1"/>
    <w:lsdException w:name="Body Text 3" w:semiHidden="0" w:qFormat="1"/>
    <w:lsdException w:name="Body Text Indent 2" w:semiHidden="0" w:qFormat="1"/>
    <w:lsdException w:name="Body Text Indent 3" w:semiHidden="0" w:qFormat="1"/>
    <w:lsdException w:name="Block Text" w:semiHidden="0" w:qFormat="1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Plain Text" w:semiHidden="0" w:uiPriority="0" w:unhideWhenUsed="0" w:qFormat="1"/>
    <w:lsdException w:name="E-mail Signature" w:semiHidden="0" w:qFormat="1"/>
    <w:lsdException w:name="Normal (Web)" w:semiHidden="0" w:unhideWhenUsed="0" w:qFormat="1"/>
    <w:lsdException w:name="HTML Acronym"/>
    <w:lsdException w:name="HTML Address" w:semiHidden="0" w:qFormat="1"/>
    <w:lsdException w:name="HTML Cite"/>
    <w:lsdException w:name="HTML Code"/>
    <w:lsdException w:name="HTML Definition"/>
    <w:lsdException w:name="HTML Keyboard"/>
    <w:lsdException w:name="HTML Preformatted" w:semiHidden="0" w:qFormat="1"/>
    <w:lsdException w:name="HTML Sample"/>
    <w:lsdException w:name="HTML Typewriter"/>
    <w:lsdException w:name="HTML Variable"/>
    <w:lsdException w:name="Normal Table" w:semiHidden="0" w:qFormat="1"/>
    <w:lsdException w:name="annotation subject" w:semiHidden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uiPriority w:val="9"/>
    <w:qFormat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uiPriority w:val="9"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uiPriority w:val="9"/>
    <w:qFormat/>
    <w:pPr>
      <w:keepNext/>
      <w:keepLines/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Heading9">
    <w:name w:val="heading 9"/>
    <w:basedOn w:val="Normal"/>
    <w:next w:val="Normal"/>
    <w:link w:val="9Char"/>
    <w:uiPriority w:val="9"/>
    <w:qFormat/>
    <w:pPr>
      <w:keepNext/>
      <w:keepLines/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Macro">
    <w:name w:val="macro"/>
    <w:link w:val="Char"/>
    <w:uiPriority w:val="99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paragraph" w:styleId="List3">
    <w:name w:val="List 3"/>
    <w:basedOn w:val="Normal"/>
    <w:uiPriority w:val="99"/>
    <w:unhideWhenUsed/>
    <w:qFormat/>
    <w:pPr>
      <w:ind w:left="100" w:hanging="200" w:leftChars="400" w:hangingChars="200"/>
      <w:contextualSpacing/>
    </w:pPr>
  </w:style>
  <w:style w:type="paragraph" w:styleId="TOC7">
    <w:name w:val="toc 7"/>
    <w:basedOn w:val="Normal"/>
    <w:next w:val="Normal"/>
    <w:uiPriority w:val="39"/>
    <w:unhideWhenUsed/>
    <w:qFormat/>
    <w:pPr>
      <w:ind w:left="2520" w:leftChars="1200"/>
    </w:pPr>
  </w:style>
  <w:style w:type="paragraph" w:styleId="ListNumber2">
    <w:name w:val="List Number 2"/>
    <w:basedOn w:val="Normal"/>
    <w:uiPriority w:val="99"/>
    <w:unhideWhenUsed/>
    <w:qFormat/>
    <w:pPr>
      <w:numPr>
        <w:ilvl w:val="0"/>
        <w:numId w:val="1"/>
      </w:numPr>
      <w:contextualSpacing/>
    </w:pPr>
  </w:style>
  <w:style w:type="paragraph" w:styleId="TableofAuthorities">
    <w:name w:val="table of authorities"/>
    <w:basedOn w:val="Normal"/>
    <w:next w:val="Normal"/>
    <w:uiPriority w:val="99"/>
    <w:unhideWhenUsed/>
    <w:qFormat/>
    <w:pPr>
      <w:ind w:left="420" w:leftChars="200"/>
    </w:pPr>
  </w:style>
  <w:style w:type="paragraph" w:styleId="NoteHeading">
    <w:name w:val="Note Heading"/>
    <w:basedOn w:val="Normal"/>
    <w:next w:val="Normal"/>
    <w:link w:val="Char0"/>
    <w:uiPriority w:val="99"/>
    <w:unhideWhenUsed/>
    <w:qFormat/>
    <w:pPr>
      <w:jc w:val="center"/>
    </w:pPr>
  </w:style>
  <w:style w:type="paragraph" w:styleId="ListBullet4">
    <w:name w:val="List Bullet 4"/>
    <w:basedOn w:val="Normal"/>
    <w:uiPriority w:val="99"/>
    <w:unhideWhenUsed/>
    <w:qFormat/>
    <w:pPr>
      <w:numPr>
        <w:ilvl w:val="0"/>
        <w:numId w:val="2"/>
      </w:numPr>
      <w:contextualSpacing/>
    </w:pPr>
  </w:style>
  <w:style w:type="paragraph" w:styleId="Index8">
    <w:name w:val="index 8"/>
    <w:basedOn w:val="Normal"/>
    <w:next w:val="Normal"/>
    <w:uiPriority w:val="99"/>
    <w:unhideWhenUsed/>
    <w:qFormat/>
    <w:pPr>
      <w:ind w:left="1400" w:leftChars="1400"/>
    </w:pPr>
  </w:style>
  <w:style w:type="paragraph" w:styleId="E-mailSignature">
    <w:name w:val="E-mail Signature"/>
    <w:basedOn w:val="Normal"/>
    <w:link w:val="Char1"/>
    <w:uiPriority w:val="99"/>
    <w:unhideWhenUsed/>
    <w:qFormat/>
  </w:style>
  <w:style w:type="paragraph" w:styleId="ListNumber">
    <w:name w:val="List Number"/>
    <w:basedOn w:val="Normal"/>
    <w:uiPriority w:val="99"/>
    <w:unhideWhenUsed/>
    <w:qFormat/>
    <w:pPr>
      <w:numPr>
        <w:ilvl w:val="0"/>
        <w:numId w:val="3"/>
      </w:numPr>
      <w:contextualSpacing/>
    </w:p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</w:style>
  <w:style w:type="paragraph" w:styleId="Caption">
    <w:name w:val="caption"/>
    <w:basedOn w:val="Normal"/>
    <w:next w:val="Normal"/>
    <w:uiPriority w:val="35"/>
    <w:qFormat/>
    <w:rPr>
      <w:rFonts w:ascii="Cambria" w:eastAsia="黑体" w:hAnsi="Cambria"/>
      <w:sz w:val="20"/>
      <w:szCs w:val="20"/>
    </w:rPr>
  </w:style>
  <w:style w:type="paragraph" w:styleId="Index5">
    <w:name w:val="index 5"/>
    <w:basedOn w:val="Normal"/>
    <w:next w:val="Normal"/>
    <w:uiPriority w:val="99"/>
    <w:unhideWhenUsed/>
    <w:qFormat/>
    <w:pPr>
      <w:ind w:left="800" w:leftChars="800"/>
    </w:pPr>
  </w:style>
  <w:style w:type="paragraph" w:styleId="ListBullet">
    <w:name w:val="List Bullet"/>
    <w:basedOn w:val="Normal"/>
    <w:uiPriority w:val="99"/>
    <w:unhideWhenUsed/>
    <w:qFormat/>
    <w:pPr>
      <w:numPr>
        <w:ilvl w:val="0"/>
        <w:numId w:val="4"/>
      </w:numPr>
      <w:contextualSpacing/>
    </w:pPr>
  </w:style>
  <w:style w:type="paragraph" w:styleId="EnvelopeAddress">
    <w:name w:val="envelope address"/>
    <w:basedOn w:val="Normal"/>
    <w:uiPriority w:val="99"/>
    <w:unhideWhenUsed/>
    <w:qFormat/>
    <w:pPr>
      <w:framePr w:w="7920" w:h="1980" w:hRule="exact" w:hSpace="180" w:wrap="around" w:vAnchor="margin" w:hAnchor="page" w:xAlign="center" w:yAlign="bottom"/>
      <w:snapToGrid w:val="0"/>
      <w:ind w:left="100" w:leftChars="1400"/>
    </w:pPr>
    <w:rPr>
      <w:rFonts w:ascii="Cambria" w:hAnsi="Cambria"/>
      <w:sz w:val="24"/>
      <w:szCs w:val="24"/>
    </w:rPr>
  </w:style>
  <w:style w:type="paragraph" w:styleId="DocumentMap">
    <w:name w:val="Document Map"/>
    <w:basedOn w:val="Normal"/>
    <w:link w:val="Char2"/>
    <w:uiPriority w:val="99"/>
    <w:unhideWhenUsed/>
    <w:qFormat/>
    <w:rPr>
      <w:rFonts w:ascii="宋体"/>
      <w:sz w:val="18"/>
      <w:szCs w:val="18"/>
    </w:rPr>
  </w:style>
  <w:style w:type="paragraph" w:styleId="TOAHeading">
    <w:name w:val="toa heading"/>
    <w:basedOn w:val="Normal"/>
    <w:next w:val="Normal"/>
    <w:uiPriority w:val="99"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CommentText">
    <w:name w:val="annotation text"/>
    <w:basedOn w:val="Normal"/>
    <w:link w:val="Char3"/>
    <w:uiPriority w:val="99"/>
    <w:qFormat/>
    <w:pPr>
      <w:jc w:val="left"/>
    </w:pPr>
    <w:rPr>
      <w:kern w:val="0"/>
      <w:sz w:val="20"/>
      <w:szCs w:val="24"/>
    </w:rPr>
  </w:style>
  <w:style w:type="paragraph" w:styleId="Index6">
    <w:name w:val="index 6"/>
    <w:basedOn w:val="Normal"/>
    <w:next w:val="Normal"/>
    <w:uiPriority w:val="99"/>
    <w:unhideWhenUsed/>
    <w:qFormat/>
    <w:pPr>
      <w:ind w:left="1000" w:leftChars="1000"/>
    </w:pPr>
  </w:style>
  <w:style w:type="paragraph" w:styleId="Salutation">
    <w:name w:val="Salutation"/>
    <w:basedOn w:val="Normal"/>
    <w:next w:val="Normal"/>
    <w:link w:val="Char4"/>
    <w:uiPriority w:val="99"/>
    <w:unhideWhenUsed/>
    <w:qFormat/>
  </w:style>
  <w:style w:type="paragraph" w:styleId="BodyText3">
    <w:name w:val="Body Text 3"/>
    <w:basedOn w:val="Normal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har5"/>
    <w:uiPriority w:val="99"/>
    <w:unhideWhenUsed/>
    <w:qFormat/>
    <w:pPr>
      <w:ind w:left="100" w:leftChars="2100"/>
    </w:pPr>
  </w:style>
  <w:style w:type="paragraph" w:styleId="ListBullet3">
    <w:name w:val="List Bullet 3"/>
    <w:basedOn w:val="Normal"/>
    <w:uiPriority w:val="99"/>
    <w:unhideWhenUsed/>
    <w:qFormat/>
    <w:pPr>
      <w:numPr>
        <w:ilvl w:val="0"/>
        <w:numId w:val="5"/>
      </w:numPr>
      <w:contextualSpacing/>
    </w:pPr>
  </w:style>
  <w:style w:type="paragraph" w:styleId="BodyText">
    <w:name w:val="Body Text"/>
    <w:basedOn w:val="Normal"/>
    <w:link w:val="Char6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BodyTextIndent">
    <w:name w:val="Body Text Indent"/>
    <w:basedOn w:val="Normal"/>
    <w:link w:val="Char7"/>
    <w:uiPriority w:val="99"/>
    <w:unhideWhenUsed/>
    <w:qFormat/>
    <w:pPr>
      <w:spacing w:after="120"/>
      <w:ind w:left="420" w:leftChars="200"/>
    </w:pPr>
  </w:style>
  <w:style w:type="paragraph" w:styleId="ListNumber3">
    <w:name w:val="List Number 3"/>
    <w:basedOn w:val="Normal"/>
    <w:uiPriority w:val="99"/>
    <w:unhideWhenUsed/>
    <w:qFormat/>
    <w:pPr>
      <w:numPr>
        <w:ilvl w:val="0"/>
        <w:numId w:val="6"/>
      </w:numPr>
      <w:contextualSpacing/>
    </w:pPr>
  </w:style>
  <w:style w:type="paragraph" w:styleId="List2">
    <w:name w:val="List 2"/>
    <w:basedOn w:val="Normal"/>
    <w:uiPriority w:val="99"/>
    <w:unhideWhenUsed/>
    <w:qFormat/>
    <w:pPr>
      <w:ind w:left="100" w:hanging="200" w:leftChars="200" w:hangingChars="200"/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420" w:leftChars="200"/>
      <w:contextualSpacing/>
    </w:pPr>
  </w:style>
  <w:style w:type="paragraph" w:styleId="BlockText">
    <w:name w:val="Block Text"/>
    <w:basedOn w:val="Normal"/>
    <w:uiPriority w:val="99"/>
    <w:unhideWhenUsed/>
    <w:qFormat/>
    <w:pPr>
      <w:spacing w:after="120"/>
      <w:ind w:left="1440" w:right="1440" w:leftChars="700" w:rightChars="700"/>
    </w:pPr>
  </w:style>
  <w:style w:type="paragraph" w:styleId="ListBullet2">
    <w:name w:val="List Bullet 2"/>
    <w:basedOn w:val="Normal"/>
    <w:uiPriority w:val="99"/>
    <w:unhideWhenUsed/>
    <w:qFormat/>
    <w:pPr>
      <w:numPr>
        <w:ilvl w:val="0"/>
        <w:numId w:val="7"/>
      </w:numPr>
      <w:contextualSpacing/>
    </w:pPr>
  </w:style>
  <w:style w:type="paragraph" w:styleId="HTMLAddress">
    <w:name w:val="HTML Address"/>
    <w:basedOn w:val="Normal"/>
    <w:link w:val="HTMLChar"/>
    <w:uiPriority w:val="99"/>
    <w:unhideWhenUsed/>
    <w:qFormat/>
    <w:rPr>
      <w:i/>
      <w:iCs/>
    </w:rPr>
  </w:style>
  <w:style w:type="paragraph" w:styleId="Index4">
    <w:name w:val="index 4"/>
    <w:basedOn w:val="Normal"/>
    <w:next w:val="Normal"/>
    <w:uiPriority w:val="99"/>
    <w:unhideWhenUsed/>
    <w:qFormat/>
    <w:pPr>
      <w:ind w:left="600" w:leftChars="600"/>
    </w:pPr>
  </w:style>
  <w:style w:type="paragraph" w:styleId="TOC5">
    <w:name w:val="toc 5"/>
    <w:basedOn w:val="Normal"/>
    <w:next w:val="Normal"/>
    <w:uiPriority w:val="39"/>
    <w:unhideWhenUsed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PlainText">
    <w:name w:val="Plain Text"/>
    <w:basedOn w:val="Normal"/>
    <w:link w:val="Char8"/>
    <w:qFormat/>
    <w:rPr>
      <w:rFonts w:ascii="宋体" w:hAnsi="Courier New"/>
      <w:kern w:val="0"/>
      <w:sz w:val="20"/>
      <w:szCs w:val="21"/>
    </w:rPr>
  </w:style>
  <w:style w:type="paragraph" w:styleId="ListBullet5">
    <w:name w:val="List Bullet 5"/>
    <w:basedOn w:val="Normal"/>
    <w:uiPriority w:val="99"/>
    <w:unhideWhenUsed/>
    <w:qFormat/>
    <w:pPr>
      <w:numPr>
        <w:ilvl w:val="0"/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qFormat/>
    <w:pPr>
      <w:numPr>
        <w:ilvl w:val="0"/>
        <w:numId w:val="9"/>
      </w:numPr>
      <w:contextualSpacing/>
    </w:pPr>
  </w:style>
  <w:style w:type="paragraph" w:styleId="TOC8">
    <w:name w:val="toc 8"/>
    <w:basedOn w:val="Normal"/>
    <w:next w:val="Normal"/>
    <w:uiPriority w:val="39"/>
    <w:unhideWhenUsed/>
    <w:qFormat/>
    <w:pPr>
      <w:ind w:left="2940" w:leftChars="1400"/>
    </w:pPr>
  </w:style>
  <w:style w:type="paragraph" w:styleId="Index3">
    <w:name w:val="index 3"/>
    <w:basedOn w:val="Normal"/>
    <w:next w:val="Normal"/>
    <w:uiPriority w:val="99"/>
    <w:unhideWhenUsed/>
    <w:qFormat/>
    <w:pPr>
      <w:ind w:left="400" w:leftChars="400"/>
    </w:pPr>
  </w:style>
  <w:style w:type="paragraph" w:styleId="Date">
    <w:name w:val="Date"/>
    <w:basedOn w:val="Normal"/>
    <w:next w:val="Normal"/>
    <w:link w:val="Char9"/>
    <w:uiPriority w:val="99"/>
    <w:unhideWhenUsed/>
    <w:qFormat/>
    <w:pPr>
      <w:ind w:left="100" w:leftChars="2500"/>
    </w:pPr>
  </w:style>
  <w:style w:type="paragraph" w:styleId="BodyTextIndent2">
    <w:name w:val="Body Text Indent 2"/>
    <w:basedOn w:val="Normal"/>
    <w:link w:val="2Char0"/>
    <w:uiPriority w:val="99"/>
    <w:unhideWhenUsed/>
    <w:qFormat/>
    <w:pPr>
      <w:spacing w:after="120" w:line="480" w:lineRule="auto"/>
      <w:ind w:left="420" w:leftChars="200"/>
    </w:pPr>
  </w:style>
  <w:style w:type="paragraph" w:styleId="EndnoteText">
    <w:name w:val="endnote text"/>
    <w:basedOn w:val="Normal"/>
    <w:link w:val="Char10"/>
    <w:uiPriority w:val="99"/>
    <w:unhideWhenUsed/>
    <w:qFormat/>
    <w:pPr>
      <w:snapToGrid w:val="0"/>
      <w:jc w:val="left"/>
    </w:pPr>
  </w:style>
  <w:style w:type="paragraph" w:styleId="ListContinue5">
    <w:name w:val="List Continue 5"/>
    <w:basedOn w:val="Normal"/>
    <w:uiPriority w:val="99"/>
    <w:unhideWhenUsed/>
    <w:qFormat/>
    <w:pPr>
      <w:spacing w:after="120"/>
      <w:ind w:left="2100" w:leftChars="1000"/>
      <w:contextualSpacing/>
    </w:pPr>
  </w:style>
  <w:style w:type="paragraph" w:styleId="BalloonText">
    <w:name w:val="Balloon Text"/>
    <w:basedOn w:val="Normal"/>
    <w:link w:val="Char11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EnvelopeReturn">
    <w:name w:val="envelope return"/>
    <w:basedOn w:val="Normal"/>
    <w:uiPriority w:val="99"/>
    <w:unhideWhenUsed/>
    <w:qFormat/>
    <w:pPr>
      <w:snapToGrid w:val="0"/>
    </w:pPr>
    <w:rPr>
      <w:rFonts w:ascii="Cambria" w:hAnsi="Cambria"/>
    </w:rPr>
  </w:style>
  <w:style w:type="paragraph" w:styleId="Header">
    <w:name w:val="header"/>
    <w:basedOn w:val="Normal"/>
    <w:link w:val="Char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Signature">
    <w:name w:val="Signature"/>
    <w:basedOn w:val="Normal"/>
    <w:link w:val="Char14"/>
    <w:uiPriority w:val="99"/>
    <w:unhideWhenUsed/>
    <w:qFormat/>
    <w:pPr>
      <w:ind w:left="100" w:leftChars="2100"/>
    </w:p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ListContinue4">
    <w:name w:val="List Continue 4"/>
    <w:basedOn w:val="Normal"/>
    <w:uiPriority w:val="99"/>
    <w:unhideWhenUsed/>
    <w:qFormat/>
    <w:pPr>
      <w:spacing w:after="120"/>
      <w:ind w:left="1680" w:leftChars="800"/>
      <w:contextualSpacing/>
    </w:pPr>
  </w:style>
  <w:style w:type="paragraph" w:styleId="TOC4">
    <w:name w:val="toc 4"/>
    <w:basedOn w:val="Normal"/>
    <w:next w:val="Normal"/>
    <w:uiPriority w:val="39"/>
    <w:unhideWhenUsed/>
    <w:qFormat/>
    <w:pPr>
      <w:ind w:left="1260" w:leftChars="600"/>
    </w:pPr>
  </w:style>
  <w:style w:type="paragraph" w:styleId="IndexHeading">
    <w:name w:val="index heading"/>
    <w:basedOn w:val="Normal"/>
    <w:next w:val="Index1"/>
    <w:uiPriority w:val="99"/>
    <w:unhideWhenUsed/>
    <w:qFormat/>
    <w:rPr>
      <w:rFonts w:ascii="Cambria" w:hAnsi="Cambria"/>
      <w:b/>
      <w:bCs/>
    </w:rPr>
  </w:style>
  <w:style w:type="paragraph" w:styleId="Index1">
    <w:name w:val="index 1"/>
    <w:basedOn w:val="Normal"/>
    <w:next w:val="Normal"/>
    <w:uiPriority w:val="99"/>
    <w:unhideWhenUsed/>
    <w:qFormat/>
  </w:style>
  <w:style w:type="paragraph" w:styleId="Subtitle">
    <w:name w:val="Subtitle"/>
    <w:basedOn w:val="Normal"/>
    <w:next w:val="Normal"/>
    <w:link w:val="Char15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ListNumber5">
    <w:name w:val="List Number 5"/>
    <w:basedOn w:val="Normal"/>
    <w:uiPriority w:val="99"/>
    <w:unhideWhenUsed/>
    <w:qFormat/>
    <w:pPr>
      <w:numPr>
        <w:ilvl w:val="0"/>
        <w:numId w:val="10"/>
      </w:numPr>
      <w:contextualSpacing/>
    </w:pPr>
  </w:style>
  <w:style w:type="paragraph" w:styleId="List">
    <w:name w:val="List"/>
    <w:basedOn w:val="Normal"/>
    <w:uiPriority w:val="99"/>
    <w:unhideWhenUsed/>
    <w:qFormat/>
    <w:pPr>
      <w:ind w:left="200" w:hanging="200" w:hangingChars="200"/>
      <w:contextualSpacing/>
    </w:pPr>
  </w:style>
  <w:style w:type="paragraph" w:styleId="FootnoteText">
    <w:name w:val="footnote text"/>
    <w:basedOn w:val="Normal"/>
    <w:link w:val="Char16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2100" w:leftChars="1000"/>
    </w:pPr>
  </w:style>
  <w:style w:type="paragraph" w:styleId="List5">
    <w:name w:val="List 5"/>
    <w:basedOn w:val="Normal"/>
    <w:uiPriority w:val="99"/>
    <w:unhideWhenUsed/>
    <w:qFormat/>
    <w:pPr>
      <w:ind w:left="100" w:hanging="200" w:leftChars="800" w:hangingChars="200"/>
      <w:contextualSpacing/>
    </w:pPr>
  </w:style>
  <w:style w:type="paragraph" w:styleId="BodyTextIndent3">
    <w:name w:val="Body Text Indent 3"/>
    <w:basedOn w:val="Normal"/>
    <w:link w:val="3Char1"/>
    <w:uiPriority w:val="99"/>
    <w:unhideWhenUsed/>
    <w:qFormat/>
    <w:pPr>
      <w:spacing w:after="120"/>
      <w:ind w:left="420" w:leftChars="200"/>
    </w:pPr>
    <w:rPr>
      <w:sz w:val="16"/>
      <w:szCs w:val="16"/>
    </w:rPr>
  </w:style>
  <w:style w:type="paragraph" w:styleId="Index7">
    <w:name w:val="index 7"/>
    <w:basedOn w:val="Normal"/>
    <w:next w:val="Normal"/>
    <w:uiPriority w:val="99"/>
    <w:unhideWhenUsed/>
    <w:qFormat/>
    <w:pPr>
      <w:ind w:left="1200" w:leftChars="1200"/>
    </w:pPr>
  </w:style>
  <w:style w:type="paragraph" w:styleId="Index9">
    <w:name w:val="index 9"/>
    <w:basedOn w:val="Normal"/>
    <w:next w:val="Normal"/>
    <w:uiPriority w:val="99"/>
    <w:unhideWhenUsed/>
    <w:qFormat/>
    <w:pPr>
      <w:ind w:left="1600" w:leftChars="1600"/>
    </w:pPr>
  </w:style>
  <w:style w:type="paragraph" w:styleId="TableofFigures">
    <w:name w:val="table of figures"/>
    <w:basedOn w:val="Normal"/>
    <w:next w:val="Normal"/>
    <w:uiPriority w:val="99"/>
    <w:unhideWhenUsed/>
    <w:qFormat/>
    <w:pPr>
      <w:ind w:left="200" w:hanging="200" w:leftChars="200" w:hangingChars="200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TOC9">
    <w:name w:val="toc 9"/>
    <w:basedOn w:val="Normal"/>
    <w:next w:val="Normal"/>
    <w:uiPriority w:val="39"/>
    <w:unhideWhenUsed/>
    <w:qFormat/>
    <w:pPr>
      <w:ind w:left="3360" w:leftChars="1600"/>
    </w:pPr>
  </w:style>
  <w:style w:type="paragraph" w:styleId="BodyText2">
    <w:name w:val="Body Text 2"/>
    <w:basedOn w:val="Normal"/>
    <w:link w:val="2Char1"/>
    <w:uiPriority w:val="99"/>
    <w:unhideWhenUsed/>
    <w:qFormat/>
    <w:pPr>
      <w:spacing w:after="120" w:line="480" w:lineRule="auto"/>
    </w:pPr>
  </w:style>
  <w:style w:type="paragraph" w:styleId="List4">
    <w:name w:val="List 4"/>
    <w:basedOn w:val="Normal"/>
    <w:uiPriority w:val="99"/>
    <w:unhideWhenUsed/>
    <w:qFormat/>
    <w:pPr>
      <w:ind w:left="100" w:hanging="200" w:leftChars="600" w:hangingChars="20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840" w:leftChars="400"/>
      <w:contextualSpacing/>
    </w:pPr>
  </w:style>
  <w:style w:type="paragraph" w:styleId="MessageHeader">
    <w:name w:val="Message Header"/>
    <w:basedOn w:val="Normal"/>
    <w:link w:val="Char17"/>
    <w:uiPriority w:val="99"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 w:leftChars="500" w:hangingChars="500"/>
    </w:pPr>
    <w:rPr>
      <w:rFonts w:ascii="Cambria" w:hAnsi="Cambria"/>
      <w:sz w:val="24"/>
      <w:szCs w:val="24"/>
    </w:rPr>
  </w:style>
  <w:style w:type="paragraph" w:styleId="HTMLPreformatted">
    <w:name w:val="HTML Preformatted"/>
    <w:basedOn w:val="Normal"/>
    <w:link w:val="HTMLChar0"/>
    <w:uiPriority w:val="99"/>
    <w:unhideWhenUsed/>
    <w:qFormat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link w:val="Char18"/>
    <w:uiPriority w:val="99"/>
    <w:qFormat/>
    <w:pPr>
      <w:widowControl/>
      <w:spacing w:before="30" w:after="30" w:line="300" w:lineRule="auto"/>
      <w:jc w:val="left"/>
    </w:pPr>
    <w:rPr>
      <w:rFonts w:ascii="宋体" w:hAnsi="宋体"/>
      <w:kern w:val="0"/>
      <w:sz w:val="24"/>
      <w:szCs w:val="24"/>
    </w:r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260" w:leftChars="600"/>
      <w:contextualSpacing/>
    </w:pPr>
  </w:style>
  <w:style w:type="paragraph" w:styleId="Index2">
    <w:name w:val="index 2"/>
    <w:basedOn w:val="Normal"/>
    <w:next w:val="Normal"/>
    <w:uiPriority w:val="99"/>
    <w:unhideWhenUsed/>
    <w:qFormat/>
    <w:pPr>
      <w:ind w:left="200" w:leftChars="200"/>
    </w:pPr>
  </w:style>
  <w:style w:type="paragraph" w:styleId="Title">
    <w:name w:val="Title"/>
    <w:basedOn w:val="Normal"/>
    <w:next w:val="Normal"/>
    <w:link w:val="Char19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20"/>
    <w:uiPriority w:val="99"/>
    <w:unhideWhenUsed/>
    <w:qFormat/>
    <w:rPr>
      <w:b/>
      <w:bCs/>
      <w:kern w:val="2"/>
      <w:sz w:val="21"/>
      <w:szCs w:val="22"/>
    </w:rPr>
  </w:style>
  <w:style w:type="paragraph" w:styleId="BodyTextFirstIndent">
    <w:name w:val="Body Text First Indent"/>
    <w:basedOn w:val="BodyText"/>
    <w:link w:val="Char21"/>
    <w:uiPriority w:val="99"/>
    <w:unhideWhenUsed/>
    <w:qFormat/>
    <w:pPr>
      <w:shd w:val="clear" w:color="auto" w:fill="auto"/>
      <w:spacing w:after="120" w:line="240" w:lineRule="auto"/>
      <w:ind w:firstLine="420" w:firstLineChars="100"/>
      <w:jc w:val="both"/>
    </w:pPr>
    <w:rPr>
      <w:rFonts w:ascii="Calibri" w:hAnsi="Calibri"/>
      <w:kern w:val="2"/>
      <w:sz w:val="21"/>
      <w:szCs w:val="22"/>
    </w:rPr>
  </w:style>
  <w:style w:type="paragraph" w:styleId="BodyTextFirstIndent2">
    <w:name w:val="Body Text First Indent 2"/>
    <w:basedOn w:val="BodyTextIndent"/>
    <w:link w:val="2Char2"/>
    <w:uiPriority w:val="99"/>
    <w:unhideWhenUsed/>
    <w:qFormat/>
    <w:pPr>
      <w:ind w:firstLine="420" w:firstLineChars="20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qFormat/>
    <w:rPr>
      <w:sz w:val="21"/>
      <w:szCs w:val="21"/>
    </w:rPr>
  </w:style>
  <w:style w:type="character" w:customStyle="1" w:styleId="Char">
    <w:name w:val="宏文本 Char"/>
    <w:link w:val="Macro"/>
    <w:uiPriority w:val="99"/>
    <w:semiHidden/>
    <w:qFormat/>
    <w:rPr>
      <w:rFonts w:ascii="Courier New" w:hAnsi="Courier New" w:cs="Courier New"/>
      <w:kern w:val="2"/>
      <w:sz w:val="24"/>
      <w:szCs w:val="24"/>
    </w:rPr>
  </w:style>
  <w:style w:type="character" w:customStyle="1" w:styleId="1Char">
    <w:name w:val="标题 1 Char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link w:val="Heading2"/>
    <w:uiPriority w:val="9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Heading3"/>
    <w:uiPriority w:val="9"/>
    <w:semiHidden/>
    <w:qFormat/>
    <w:rPr>
      <w:b/>
      <w:bCs/>
      <w:kern w:val="2"/>
      <w:sz w:val="32"/>
      <w:szCs w:val="32"/>
    </w:rPr>
  </w:style>
  <w:style w:type="character" w:customStyle="1" w:styleId="4Char">
    <w:name w:val="标题 4 Char"/>
    <w:link w:val="Heading4"/>
    <w:uiPriority w:val="9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link w:val="Heading5"/>
    <w:uiPriority w:val="9"/>
    <w:semiHidden/>
    <w:qFormat/>
    <w:rPr>
      <w:b/>
      <w:bCs/>
      <w:kern w:val="2"/>
      <w:sz w:val="28"/>
      <w:szCs w:val="28"/>
    </w:rPr>
  </w:style>
  <w:style w:type="character" w:customStyle="1" w:styleId="6Char">
    <w:name w:val="标题 6 Char"/>
    <w:link w:val="Heading6"/>
    <w:uiPriority w:val="9"/>
    <w:semiHidden/>
    <w:qFormat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link w:val="Heading7"/>
    <w:uiPriority w:val="9"/>
    <w:semiHidden/>
    <w:qFormat/>
    <w:rPr>
      <w:b/>
      <w:bCs/>
      <w:kern w:val="2"/>
      <w:sz w:val="24"/>
      <w:szCs w:val="24"/>
    </w:rPr>
  </w:style>
  <w:style w:type="character" w:customStyle="1" w:styleId="8Char">
    <w:name w:val="标题 8 Char"/>
    <w:link w:val="Heading8"/>
    <w:uiPriority w:val="9"/>
    <w:semiHidden/>
    <w:qFormat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link w:val="Heading9"/>
    <w:uiPriority w:val="9"/>
    <w:semiHidden/>
    <w:qFormat/>
    <w:rPr>
      <w:rFonts w:ascii="Cambria" w:eastAsia="宋体" w:hAnsi="Cambria" w:cs="Times New Roman"/>
      <w:kern w:val="2"/>
      <w:sz w:val="21"/>
      <w:szCs w:val="21"/>
    </w:rPr>
  </w:style>
  <w:style w:type="character" w:customStyle="1" w:styleId="Char0">
    <w:name w:val="注释标题 Char"/>
    <w:link w:val="NoteHeading"/>
    <w:uiPriority w:val="99"/>
    <w:semiHidden/>
    <w:qFormat/>
    <w:rPr>
      <w:kern w:val="2"/>
      <w:sz w:val="21"/>
      <w:szCs w:val="22"/>
    </w:rPr>
  </w:style>
  <w:style w:type="character" w:customStyle="1" w:styleId="Char1">
    <w:name w:val="电子邮件签名 Char"/>
    <w:link w:val="E-mailSignature"/>
    <w:uiPriority w:val="99"/>
    <w:semiHidden/>
    <w:qFormat/>
    <w:rPr>
      <w:kern w:val="2"/>
      <w:sz w:val="21"/>
      <w:szCs w:val="22"/>
    </w:rPr>
  </w:style>
  <w:style w:type="character" w:customStyle="1" w:styleId="Char2">
    <w:name w:val="文档结构图 Char"/>
    <w:link w:val="DocumentMap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Char3">
    <w:name w:val="批注文字 Char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称呼 Char"/>
    <w:link w:val="Salutation"/>
    <w:uiPriority w:val="99"/>
    <w:semiHidden/>
    <w:qFormat/>
    <w:rPr>
      <w:kern w:val="2"/>
      <w:sz w:val="21"/>
      <w:szCs w:val="22"/>
    </w:rPr>
  </w:style>
  <w:style w:type="character" w:customStyle="1" w:styleId="3Char0">
    <w:name w:val="正文文本 3 Char"/>
    <w:link w:val="BodyText3"/>
    <w:uiPriority w:val="99"/>
    <w:semiHidden/>
    <w:qFormat/>
    <w:rPr>
      <w:kern w:val="2"/>
      <w:sz w:val="16"/>
      <w:szCs w:val="16"/>
    </w:rPr>
  </w:style>
  <w:style w:type="character" w:customStyle="1" w:styleId="Char5">
    <w:name w:val="结束语 Char"/>
    <w:link w:val="Closing"/>
    <w:uiPriority w:val="99"/>
    <w:semiHidden/>
    <w:qFormat/>
    <w:rPr>
      <w:kern w:val="2"/>
      <w:sz w:val="21"/>
      <w:szCs w:val="22"/>
    </w:rPr>
  </w:style>
  <w:style w:type="character" w:customStyle="1" w:styleId="Char6">
    <w:name w:val="正文文本 Char"/>
    <w:link w:val="BodyText"/>
    <w:qFormat/>
    <w:rPr>
      <w:rFonts w:ascii="宋体" w:hAnsi="Times New Roman"/>
      <w:sz w:val="18"/>
      <w:szCs w:val="18"/>
      <w:shd w:val="clear" w:color="auto" w:fill="FFFFFF"/>
    </w:rPr>
  </w:style>
  <w:style w:type="character" w:customStyle="1" w:styleId="Char7">
    <w:name w:val="正文文本缩进 Char"/>
    <w:link w:val="BodyTextIndent"/>
    <w:uiPriority w:val="99"/>
    <w:semiHidden/>
    <w:qFormat/>
    <w:rPr>
      <w:kern w:val="2"/>
      <w:sz w:val="21"/>
      <w:szCs w:val="22"/>
    </w:rPr>
  </w:style>
  <w:style w:type="character" w:customStyle="1" w:styleId="HTMLChar">
    <w:name w:val="HTML 地址 Char"/>
    <w:link w:val="HTMLAddress"/>
    <w:uiPriority w:val="99"/>
    <w:semiHidden/>
    <w:qFormat/>
    <w:rPr>
      <w:i/>
      <w:iCs/>
      <w:kern w:val="2"/>
      <w:sz w:val="21"/>
      <w:szCs w:val="22"/>
    </w:rPr>
  </w:style>
  <w:style w:type="character" w:customStyle="1" w:styleId="Char8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9">
    <w:name w:val="日期 Char"/>
    <w:link w:val="Date"/>
    <w:uiPriority w:val="99"/>
    <w:semiHidden/>
    <w:qFormat/>
    <w:rPr>
      <w:kern w:val="2"/>
      <w:sz w:val="21"/>
      <w:szCs w:val="22"/>
    </w:rPr>
  </w:style>
  <w:style w:type="character" w:customStyle="1" w:styleId="2Char0">
    <w:name w:val="正文文本缩进 2 Char"/>
    <w:link w:val="BodyTextIndent2"/>
    <w:uiPriority w:val="99"/>
    <w:semiHidden/>
    <w:qFormat/>
    <w:rPr>
      <w:kern w:val="2"/>
      <w:sz w:val="21"/>
      <w:szCs w:val="22"/>
    </w:rPr>
  </w:style>
  <w:style w:type="character" w:customStyle="1" w:styleId="Char10">
    <w:name w:val="尾注文本 Char"/>
    <w:link w:val="EndnoteText"/>
    <w:uiPriority w:val="99"/>
    <w:semiHidden/>
    <w:qFormat/>
    <w:rPr>
      <w:kern w:val="2"/>
      <w:sz w:val="21"/>
      <w:szCs w:val="22"/>
    </w:rPr>
  </w:style>
  <w:style w:type="character" w:customStyle="1" w:styleId="Char11">
    <w:name w:val="批注框文本 Char"/>
    <w:link w:val="BalloonText"/>
    <w:uiPriority w:val="99"/>
    <w:semiHidden/>
    <w:qFormat/>
    <w:rPr>
      <w:sz w:val="18"/>
      <w:szCs w:val="18"/>
    </w:rPr>
  </w:style>
  <w:style w:type="character" w:customStyle="1" w:styleId="Char12">
    <w:name w:val="页脚 Char"/>
    <w:link w:val="Footer"/>
    <w:uiPriority w:val="99"/>
    <w:qFormat/>
    <w:rPr>
      <w:sz w:val="18"/>
      <w:szCs w:val="18"/>
    </w:rPr>
  </w:style>
  <w:style w:type="character" w:customStyle="1" w:styleId="Char13">
    <w:name w:val="页眉 Char"/>
    <w:link w:val="Header"/>
    <w:uiPriority w:val="99"/>
    <w:qFormat/>
    <w:rPr>
      <w:sz w:val="18"/>
      <w:szCs w:val="18"/>
    </w:rPr>
  </w:style>
  <w:style w:type="character" w:customStyle="1" w:styleId="Char14">
    <w:name w:val="签名 Char"/>
    <w:link w:val="Signature"/>
    <w:uiPriority w:val="99"/>
    <w:semiHidden/>
    <w:qFormat/>
    <w:rPr>
      <w:kern w:val="2"/>
      <w:sz w:val="21"/>
      <w:szCs w:val="22"/>
    </w:rPr>
  </w:style>
  <w:style w:type="character" w:customStyle="1" w:styleId="Char15">
    <w:name w:val="副标题 Char"/>
    <w:link w:val="Subtitle"/>
    <w:uiPriority w:val="1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6">
    <w:name w:val="脚注文本 Char"/>
    <w:link w:val="FootnoteText"/>
    <w:uiPriority w:val="99"/>
    <w:semiHidden/>
    <w:qFormat/>
    <w:rPr>
      <w:kern w:val="2"/>
      <w:sz w:val="18"/>
      <w:szCs w:val="18"/>
    </w:rPr>
  </w:style>
  <w:style w:type="character" w:customStyle="1" w:styleId="3Char1">
    <w:name w:val="正文文本缩进 3 Char"/>
    <w:link w:val="BodyTextIndent3"/>
    <w:uiPriority w:val="99"/>
    <w:semiHidden/>
    <w:qFormat/>
    <w:rPr>
      <w:kern w:val="2"/>
      <w:sz w:val="16"/>
      <w:szCs w:val="16"/>
    </w:rPr>
  </w:style>
  <w:style w:type="character" w:customStyle="1" w:styleId="2Char1">
    <w:name w:val="正文文本 2 Char"/>
    <w:link w:val="BodyText2"/>
    <w:uiPriority w:val="99"/>
    <w:semiHidden/>
    <w:qFormat/>
    <w:rPr>
      <w:kern w:val="2"/>
      <w:sz w:val="21"/>
      <w:szCs w:val="22"/>
    </w:rPr>
  </w:style>
  <w:style w:type="character" w:customStyle="1" w:styleId="Char17">
    <w:name w:val="信息标题 Char"/>
    <w:link w:val="MessageHeader"/>
    <w:uiPriority w:val="99"/>
    <w:semiHidden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HTMLChar0">
    <w:name w:val="HTML 预设格式 Char"/>
    <w:link w:val="HTMLPreformatted"/>
    <w:uiPriority w:val="99"/>
    <w:semiHidden/>
    <w:qFormat/>
    <w:rPr>
      <w:rFonts w:ascii="Courier New" w:hAnsi="Courier New" w:cs="Courier New"/>
      <w:kern w:val="2"/>
    </w:rPr>
  </w:style>
  <w:style w:type="character" w:customStyle="1" w:styleId="Char18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9">
    <w:name w:val="标题 Char"/>
    <w:link w:val="Title"/>
    <w:uiPriority w:val="10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20">
    <w:name w:val="批注主题 Char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Char21">
    <w:name w:val="正文首行缩进 Char"/>
    <w:link w:val="BodyTextFirstIndent"/>
    <w:uiPriority w:val="99"/>
    <w:semiHidden/>
    <w:qFormat/>
    <w:rPr>
      <w:rFonts w:ascii="宋体" w:hAnsi="Times New Roman"/>
      <w:kern w:val="2"/>
      <w:sz w:val="21"/>
      <w:szCs w:val="22"/>
      <w:shd w:val="clear" w:color="auto" w:fill="FFFFFF"/>
    </w:rPr>
  </w:style>
  <w:style w:type="character" w:customStyle="1" w:styleId="2Char2">
    <w:name w:val="正文首行缩进 2 Char"/>
    <w:basedOn w:val="Char7"/>
    <w:link w:val="BodyTextFirstIndent2"/>
    <w:uiPriority w:val="99"/>
    <w:semiHidden/>
    <w:qFormat/>
  </w:style>
  <w:style w:type="character" w:customStyle="1" w:styleId="apple-converted-space">
    <w:name w:val="apple-converted-space"/>
    <w:qFormat/>
  </w:style>
  <w:style w:type="character" w:customStyle="1" w:styleId="pltixk">
    <w:name w:val="pl*tixk"/>
    <w:qFormat/>
  </w:style>
  <w:style w:type="character" w:customStyle="1" w:styleId="DefaultParagraphCharChar">
    <w:name w:val="DefaultParagraph Char Char"/>
    <w:link w:val="DefaultParagraph"/>
    <w:qFormat/>
    <w:rPr>
      <w:rFonts w:ascii="Times New Roman"/>
      <w:kern w:val="2"/>
      <w:sz w:val="21"/>
      <w:szCs w:val="22"/>
    </w:rPr>
  </w:style>
  <w:style w:type="paragraph" w:customStyle="1" w:styleId="DefaultParagraph">
    <w:name w:val="DefaultParagraph"/>
    <w:link w:val="DefaultParagraphCharChar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jyemathselector">
    <w:name w:val="jye_math_selector"/>
    <w:qFormat/>
    <w:rPr>
      <w:rFonts w:ascii="Times New Roman" w:hAnsi="Times New Roman" w:cs="Times New Roman" w:hint="default"/>
    </w:rPr>
  </w:style>
  <w:style w:type="character" w:customStyle="1" w:styleId="tnude">
    <w:name w:val="tn+ude"/>
    <w:basedOn w:val="DefaultParagraphFont"/>
    <w:qFormat/>
  </w:style>
  <w:style w:type="character" w:customStyle="1" w:styleId="Char22">
    <w:name w:val="明显引用 Char"/>
    <w:link w:val="IntenseQuote"/>
    <w:uiPriority w:val="30"/>
    <w:qFormat/>
    <w:rPr>
      <w:b/>
      <w:bCs/>
      <w:i/>
      <w:iCs/>
      <w:color w:val="4F81BD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22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23">
    <w:name w:val="引用 Char"/>
    <w:link w:val="Quote"/>
    <w:uiPriority w:val="29"/>
    <w:qFormat/>
    <w:rPr>
      <w:i/>
      <w:iCs/>
      <w:color w:val="000000"/>
      <w:kern w:val="2"/>
      <w:sz w:val="21"/>
      <w:szCs w:val="22"/>
    </w:rPr>
  </w:style>
  <w:style w:type="paragraph" w:styleId="Quote">
    <w:name w:val="Quote"/>
    <w:basedOn w:val="Normal"/>
    <w:next w:val="Normal"/>
    <w:link w:val="Char23"/>
    <w:uiPriority w:val="29"/>
    <w:qFormat/>
    <w:rPr>
      <w:i/>
      <w:iCs/>
      <w:color w:val="000000"/>
    </w:rPr>
  </w:style>
  <w:style w:type="character" w:customStyle="1" w:styleId="0Char">
    <w:name w:val="正文_0 Char"/>
    <w:link w:val="00"/>
    <w:qFormat/>
    <w:rPr>
      <w:kern w:val="2"/>
      <w:sz w:val="21"/>
      <w:szCs w:val="22"/>
    </w:rPr>
  </w:style>
  <w:style w:type="paragraph" w:customStyle="1" w:styleId="00">
    <w:name w:val="正文_0_0"/>
    <w:link w:val="0Char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Char0">
    <w:name w:val="普通(网站)_0 Char"/>
    <w:link w:val="0"/>
    <w:qFormat/>
    <w:locked/>
    <w:rPr>
      <w:rFonts w:ascii="宋体" w:hAnsi="宋体"/>
      <w:sz w:val="24"/>
      <w:szCs w:val="24"/>
    </w:rPr>
  </w:style>
  <w:style w:type="paragraph" w:customStyle="1" w:styleId="0">
    <w:name w:val="普通(网站)_0"/>
    <w:basedOn w:val="01"/>
    <w:link w:val="0Char0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01">
    <w:name w:val="正文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1Char1">
    <w:name w:val="标题1 Char1"/>
    <w:link w:val="02"/>
    <w:qFormat/>
    <w:locked/>
    <w:rPr>
      <w:rFonts w:ascii="宋体" w:eastAsia="宋体" w:hAnsi="Courier New" w:cs="Courier New"/>
      <w:szCs w:val="21"/>
    </w:rPr>
  </w:style>
  <w:style w:type="paragraph" w:customStyle="1" w:styleId="02">
    <w:name w:val="纯文本_0"/>
    <w:basedOn w:val="Normal"/>
    <w:link w:val="1Char1"/>
    <w:qFormat/>
    <w:rPr>
      <w:rFonts w:ascii="宋体" w:hAnsi="Courier New"/>
      <w:kern w:val="0"/>
      <w:sz w:val="20"/>
      <w:szCs w:val="21"/>
    </w:rPr>
  </w:style>
  <w:style w:type="character" w:styleId="PlaceholderText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libri" w:hAnsi="Calibri"/>
    </w:rPr>
  </w:style>
  <w:style w:type="paragraph" w:customStyle="1" w:styleId="TOC10">
    <w:name w:val="TOC 标题1"/>
    <w:basedOn w:val="Heading1"/>
    <w:next w:val="Normal"/>
    <w:uiPriority w:val="39"/>
    <w:qFormat/>
    <w:pPr>
      <w:outlineLvl w:val="9"/>
    </w:pPr>
  </w:style>
  <w:style w:type="paragraph" w:customStyle="1" w:styleId="1">
    <w:name w:val="列出段落1"/>
    <w:basedOn w:val="Normal"/>
    <w:qFormat/>
    <w:pPr>
      <w:ind w:firstLine="420" w:firstLineChars="200"/>
    </w:pPr>
    <w:rPr>
      <w:rFonts w:ascii="Calibri" w:hAnsi="Calibri"/>
      <w:szCs w:val="21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">
    <w:name w:val="书目1"/>
    <w:basedOn w:val="Normal"/>
    <w:next w:val="Normal"/>
    <w:uiPriority w:val="37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2.png" /><Relationship Id="rId13" Type="http://schemas.openxmlformats.org/officeDocument/2006/relationships/hyperlink" Target="https://d.book118.com/248031122031006036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2548</Words>
  <Characters>14524</Characters>
  <Application>Microsoft Office Word</Application>
  <DocSecurity>0</DocSecurity>
  <Lines>121</Lines>
  <Paragraphs>34</Paragraphs>
  <ScaleCrop>false</ScaleCrop>
  <Company/>
  <LinksUpToDate>false</LinksUpToDate>
  <CharactersWithSpaces>17038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2021-12-13T08:18:00Z</dcterms:created>
  <dcterms:modified xsi:type="dcterms:W3CDTF">2024-02-17T01:40:35Z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