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SimSun" w:cs="宋体"/>
          <w:b/>
          <w:sz w:val="40"/>
        </w:rPr>
        <w:t>实</w:t>
      </w:r>
      <w:r>
        <w:rPr>
          <w:rFonts w:ascii="宋体" w:eastAsia="黑体" w:hAnsi="MS Mincho" w:cs="宋体"/>
          <w:b/>
          <w:sz w:val="40"/>
        </w:rPr>
        <w:t>用的小学第二学期工作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划模板六篇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得可真快，从来都不等人，又将迎来新的工作，新的挑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，一起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做个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划吧。好的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帮大家整理的小学第二学期工作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篇，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在学校整体思想的指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生一定共同努力，使我班形成良好的班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，同学之</w:t>
      </w:r>
      <w:r>
        <w:rPr>
          <w:rFonts w:ascii="宋体" w:eastAsia="宋体" w:hAnsi="SimSun" w:cs="宋体"/>
          <w:sz w:val="28"/>
        </w:rPr>
        <w:t>间团结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、刻苦学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、互相帮助、遵守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律的良好局面。本学期班主任工作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一、本班学生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状分析。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本班共有学生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人，其中男生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人。学生来自周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各个村，在个性、学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等方面都存在很大的差异。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具体情况分析如下：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品德方面，本班学生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学校、班集体，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、思想端正、遵守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热爱劳动</w:t>
      </w:r>
      <w:r>
        <w:rPr>
          <w:rFonts w:ascii="宋体" w:eastAsia="宋体" w:hAnsi="MS Mincho" w:cs="宋体"/>
          <w:sz w:val="28"/>
        </w:rPr>
        <w:t>。但由于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的原因，部分学生身上仍存在着以自我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中心，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念淡薄，安全意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极差等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象，可以通</w:t>
      </w:r>
      <w:r>
        <w:rPr>
          <w:rFonts w:ascii="宋体" w:eastAsia="宋体" w:hAnsi="SimSun" w:cs="宋体"/>
          <w:sz w:val="28"/>
        </w:rPr>
        <w:t>过纪</w:t>
      </w:r>
      <w:r>
        <w:rPr>
          <w:rFonts w:ascii="宋体" w:eastAsia="宋体" w:hAnsi="MS Mincho" w:cs="宋体"/>
          <w:sz w:val="28"/>
        </w:rPr>
        <w:t>律教育、安全教育来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方面，本班学生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，有良好的学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大部分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大方。个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不好，上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不能集中注意力听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业脏</w:t>
      </w:r>
      <w:r>
        <w:rPr>
          <w:rFonts w:ascii="宋体" w:eastAsia="宋体" w:hAnsi="MS Mincho" w:cs="宋体"/>
          <w:sz w:val="28"/>
        </w:rPr>
        <w:t>、乱、差。需要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大多是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民。家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能支持老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的工作，但不重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家庭教育，能希望与教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极配合，共同教育好孩子。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特点比</w:t>
      </w:r>
      <w:r>
        <w:rPr>
          <w:rFonts w:ascii="宋体" w:eastAsia="宋体" w:hAnsi="SimSun" w:cs="宋体"/>
          <w:sz w:val="28"/>
        </w:rPr>
        <w:t>较稳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中有活。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工作重点及目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强养</w:t>
      </w:r>
      <w:r>
        <w:rPr>
          <w:rFonts w:ascii="宋体" w:eastAsia="宋体" w:hAnsi="MS Mincho" w:cs="宋体"/>
          <w:sz w:val="28"/>
        </w:rPr>
        <w:t>成教育，培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继续进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祖国、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学校、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的教育、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同学的教育，搞好心理健康教育。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抓好以六抓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、狠抓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个学生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格要求。增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集体凝聚力。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、搞好班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生工作管理。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、狠抓学生安全教育，增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，形成安全防范和自我保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、抓好学生的心理健康教育，学生都能面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成功与失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，面</w:t>
      </w:r>
      <w:r>
        <w:rPr>
          <w:rFonts w:ascii="宋体" w:eastAsia="宋体" w:hAnsi="SimSun" w:cs="宋体"/>
          <w:sz w:val="28"/>
        </w:rPr>
        <w:t>对顺</w:t>
      </w:r>
      <w:r>
        <w:rPr>
          <w:rFonts w:ascii="宋体" w:eastAsia="宋体" w:hAnsi="MS Mincho" w:cs="宋体"/>
          <w:sz w:val="28"/>
        </w:rPr>
        <w:t>利与挫折。促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身心健康。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、整合各个学科，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立科学思想，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科学、学科学，主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探索新知。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、建立健全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比制度，班里建立全方位量化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，学生在某一方面表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好就可以随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加分，表明学生在各方面都有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著的提高。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比，鼓励学生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合作，培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、建立本班的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三个同学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中的三位同学要互相帮助，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作，共同努力，做到日日清，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督促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做到日日清、周周清，争取取得好成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作精神，也是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生的一条有效途径。学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不是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身制，而是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争上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就担任，如果下一次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比你超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，那就可以取而代之，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方式，端正学生的学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掌握科学的学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方法和良好的学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本班学生的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爱读书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学科的任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、学生家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行沟通，了解学生的学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情况，做好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、面向全体学生，要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全大局，做到抓两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促中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学生参加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一周的升国旗和宣誓活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行形象具体的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学生做好眼保健操、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操和宣誓活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，做眼保健操、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持跟班指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，宣誓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要求学生做到精神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，姿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正确，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庄重，活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听口令整理好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伍，依次返回教室。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放学是班主任不容忽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工作。小学生在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半天或全天的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，离校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绪变</w:t>
      </w:r>
      <w:r>
        <w:rPr>
          <w:rFonts w:ascii="宋体" w:eastAsia="宋体" w:hAnsi="MS Mincho" w:cs="宋体"/>
          <w:sz w:val="28"/>
        </w:rPr>
        <w:t>得激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，行</w:t>
      </w:r>
      <w:r>
        <w:rPr>
          <w:rFonts w:ascii="宋体" w:eastAsia="宋体" w:hAnsi="SimSun" w:cs="宋体"/>
          <w:sz w:val="28"/>
        </w:rPr>
        <w:t>为举</w:t>
      </w:r>
      <w:r>
        <w:rPr>
          <w:rFonts w:ascii="宋体" w:eastAsia="宋体" w:hAnsi="MS Mincho" w:cs="宋体"/>
          <w:sz w:val="28"/>
        </w:rPr>
        <w:t>止也容易失控，在返家的途中会相互追逐，不遵守交通</w:t>
      </w:r>
      <w:r>
        <w:rPr>
          <w:rFonts w:ascii="宋体" w:eastAsia="宋体" w:hAnsi="SimSun" w:cs="宋体"/>
          <w:sz w:val="28"/>
        </w:rPr>
        <w:t>规则为</w:t>
      </w:r>
      <w:r>
        <w:rPr>
          <w:rFonts w:ascii="宋体" w:eastAsia="宋体" w:hAnsi="MS Mincho" w:cs="宋体"/>
          <w:sz w:val="28"/>
        </w:rPr>
        <w:t>了防止意外事故的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生，班主任必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抓好放学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的教育。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格清理中午留校生，其余学生一律集合站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回家，中午留校生不准出校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上一律回家。班主任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跟学生路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送学生到指定位置。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比，要求小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都要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心合力才能成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步对卫</w:t>
      </w:r>
      <w:r>
        <w:rPr>
          <w:rFonts w:ascii="宋体" w:eastAsia="宋体" w:hAnsi="MS Mincho" w:cs="宋体"/>
          <w:sz w:val="28"/>
        </w:rPr>
        <w:t>生小</w:t>
      </w:r>
      <w:r>
        <w:rPr>
          <w:rFonts w:ascii="宋体" w:eastAsia="宋体" w:hAnsi="SimSun" w:cs="宋体"/>
          <w:sz w:val="28"/>
        </w:rPr>
        <w:t>组长进</w:t>
      </w:r>
      <w:r>
        <w:rPr>
          <w:rFonts w:ascii="宋体" w:eastAsia="宋体" w:hAnsi="MS Mincho" w:cs="宋体"/>
          <w:sz w:val="28"/>
        </w:rPr>
        <w:t>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如何分工，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，起到模范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境小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士分工明确，把教室内外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整理干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，警告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不良的同学，做好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。有大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向老</w:t>
      </w:r>
      <w:r>
        <w:rPr>
          <w:rFonts w:ascii="宋体" w:eastAsia="宋体" w:hAnsi="SimSun" w:cs="宋体"/>
          <w:sz w:val="28"/>
        </w:rPr>
        <w:t>师汇报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合各方面表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经爱护</w:t>
      </w:r>
      <w:r>
        <w:rPr>
          <w:rFonts w:ascii="宋体" w:eastAsia="宋体" w:hAnsi="MS Mincho" w:cs="宋体"/>
          <w:sz w:val="28"/>
        </w:rPr>
        <w:t>公共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从保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和管理好自己的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桌椅做起，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桌上乱涂、乱穿、乱刻、乱画。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、利用主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行安全教育，教育学生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出教室、上下楼梯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声慢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，不可以在教室、走廊、楼梯、追逐打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学生上下楼梯的排</w:t>
      </w:r>
      <w:r>
        <w:rPr>
          <w:rFonts w:ascii="宋体" w:eastAsia="宋体" w:hAnsi="SimSun" w:cs="宋体"/>
          <w:sz w:val="28"/>
        </w:rPr>
        <w:t>单对</w:t>
      </w:r>
      <w:r>
        <w:rPr>
          <w:rFonts w:ascii="宋体" w:eastAsia="宋体" w:hAnsi="MS Mincho" w:cs="宋体"/>
          <w:sz w:val="28"/>
        </w:rPr>
        <w:t>，要靠右走，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</w:t>
      </w:r>
      <w:r>
        <w:rPr>
          <w:rFonts w:ascii="宋体" w:eastAsia="宋体" w:hAnsi="SimSun" w:cs="宋体"/>
          <w:sz w:val="28"/>
        </w:rPr>
        <w:t>拥挤</w:t>
      </w:r>
      <w:r>
        <w:rPr>
          <w:rFonts w:ascii="宋体" w:eastAsia="宋体" w:hAnsi="MS Mincho" w:cs="宋体"/>
          <w:sz w:val="28"/>
        </w:rPr>
        <w:t>。以确保学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展和学生在学校的安全工作。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、班主任要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心理健康方面的知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，以便做好学生的心理健康教育，正确地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少数有心理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的学生，要多与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些孩子交流或与家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、上好心理</w:t>
      </w:r>
      <w:r>
        <w:rPr>
          <w:rFonts w:ascii="宋体" w:eastAsia="宋体" w:hAnsi="SimSun" w:cs="宋体"/>
          <w:sz w:val="28"/>
        </w:rPr>
        <w:t>辅导课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学生健康的心理品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学生的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化工作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，要注意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教育工作。班集体中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有一些比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特殊的学生，他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或是学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差，或是性格孤僻，或是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皮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蛋。班主任必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些特殊学生的教育工作。具体做法如下：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学生的教育，班主任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持正确的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度，思想上不要歧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，感情上不要</w:t>
      </w:r>
      <w:r>
        <w:rPr>
          <w:rFonts w:ascii="宋体" w:eastAsia="宋体" w:hAnsi="SimSun" w:cs="宋体"/>
          <w:sz w:val="28"/>
        </w:rPr>
        <w:t>厌恶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度上不能粗暴。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生要一分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二，善于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生身上的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极因素，特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是要注意培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生的自尊心和自信心，做到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之以情，深于父母，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之以理，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鱼丝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学生的教育工作要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，教育个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生首先要找出个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生特殊在什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地方，有的学生学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不理想，有很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的自卑感，造成性格孤僻，不和群。有的是精力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剩，人很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很不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足，在缺乏正确引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的情况下就会搞出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生不能一概而</w:t>
      </w:r>
      <w:r>
        <w:rPr>
          <w:rFonts w:ascii="宋体" w:eastAsia="宋体" w:hAnsi="SimSun" w:cs="宋体"/>
          <w:sz w:val="28"/>
        </w:rPr>
        <w:t>论为</w:t>
      </w:r>
      <w:r>
        <w:rPr>
          <w:rFonts w:ascii="宋体" w:eastAsia="宋体" w:hAnsi="MS Mincho" w:cs="宋体"/>
          <w:sz w:val="28"/>
        </w:rPr>
        <w:t>差生，要区</w:t>
      </w:r>
      <w:r>
        <w:rPr>
          <w:rFonts w:ascii="宋体" w:eastAsia="宋体" w:hAnsi="SimSun" w:cs="宋体"/>
          <w:sz w:val="28"/>
        </w:rPr>
        <w:t>别对</w:t>
      </w:r>
      <w:r>
        <w:rPr>
          <w:rFonts w:ascii="宋体" w:eastAsia="宋体" w:hAnsi="MS Mincho" w:cs="宋体"/>
          <w:sz w:val="28"/>
        </w:rPr>
        <w:t>待，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，因材施教。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管理是一</w:t>
      </w:r>
      <w:r>
        <w:rPr>
          <w:rFonts w:ascii="宋体" w:eastAsia="宋体" w:hAnsi="SimSun" w:cs="宋体"/>
          <w:sz w:val="28"/>
        </w:rPr>
        <w:t>门艺术</w:t>
      </w:r>
      <w:r>
        <w:rPr>
          <w:rFonts w:ascii="宋体" w:eastAsia="宋体" w:hAnsi="MS Mincho" w:cs="宋体"/>
          <w:sz w:val="28"/>
        </w:rPr>
        <w:t>。我将在工作中努力吸取新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班主任的教育作用，引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总务</w:t>
      </w:r>
      <w:r>
        <w:rPr>
          <w:rFonts w:ascii="宋体" w:eastAsia="宋体" w:hAnsi="MS Mincho" w:cs="宋体"/>
          <w:sz w:val="28"/>
        </w:rPr>
        <w:t>后勤工作以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节约为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生服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育人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的宗旨，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真做好后勤服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管理、物</w:t>
      </w:r>
      <w:r>
        <w:rPr>
          <w:rFonts w:ascii="宋体" w:eastAsia="宋体" w:hAnsi="SimSun" w:cs="宋体"/>
          <w:sz w:val="28"/>
        </w:rPr>
        <w:t>资设备</w:t>
      </w:r>
      <w:r>
        <w:rPr>
          <w:rFonts w:ascii="宋体" w:eastAsia="宋体" w:hAnsi="MS Mincho" w:cs="宋体"/>
          <w:sz w:val="28"/>
        </w:rPr>
        <w:t>管理等各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造一个良好的工作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为创</w:t>
      </w:r>
      <w:r>
        <w:rPr>
          <w:rFonts w:ascii="宋体" w:eastAsia="宋体" w:hAnsi="MS Mincho" w:cs="宋体"/>
          <w:sz w:val="28"/>
        </w:rPr>
        <w:t>造一个和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校园而努力。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二、主要工作重点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、抓好后勤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要做好学校后勤工作，建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一支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有力的后勤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伍十分必要。首先要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定后勤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伍，做好一人一事的思想工作。通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、思想工作，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安心于后勤工作，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，提高服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，提高服</w:t>
      </w:r>
      <w:r>
        <w:rPr>
          <w:rFonts w:ascii="宋体" w:eastAsia="宋体" w:hAnsi="SimSun" w:cs="宋体"/>
          <w:sz w:val="28"/>
        </w:rPr>
        <w:t>务质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大家都要有一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小是我家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念；其次，要有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极肯干、脚踏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地的工作作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，要自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，要雷</w:t>
      </w:r>
      <w:r>
        <w:rPr>
          <w:rFonts w:ascii="宋体" w:eastAsia="宋体" w:hAnsi="SimSun" w:cs="宋体"/>
          <w:sz w:val="28"/>
        </w:rPr>
        <w:t>厉风</w:t>
      </w:r>
      <w:r>
        <w:rPr>
          <w:rFonts w:ascii="宋体" w:eastAsia="宋体" w:hAnsi="MS Mincho" w:cs="宋体"/>
          <w:sz w:val="28"/>
        </w:rPr>
        <w:t>行；第三，要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作、互相配合，做到一篷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、一股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，完成学校工作不打折扣；第四，要增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誉感，校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，校衰我耻，增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内部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，有利于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，不利于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化管理，减少浪</w:t>
      </w:r>
      <w:r>
        <w:rPr>
          <w:rFonts w:ascii="宋体" w:eastAsia="宋体" w:hAnsi="SimSun" w:cs="宋体"/>
          <w:b/>
          <w:bCs/>
          <w:sz w:val="28"/>
        </w:rPr>
        <w:t>费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省支出。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后勤工作面广、量大，管理中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及大量</w:t>
      </w:r>
      <w:r>
        <w:rPr>
          <w:rFonts w:ascii="宋体" w:eastAsia="宋体" w:hAnsi="SimSun" w:cs="宋体"/>
          <w:sz w:val="28"/>
        </w:rPr>
        <w:t>资产</w:t>
      </w:r>
      <w:r>
        <w:rPr>
          <w:rFonts w:ascii="宋体" w:eastAsia="宋体" w:hAnsi="MS Mincho" w:cs="宋体"/>
          <w:sz w:val="28"/>
        </w:rPr>
        <w:t>，不是新增就是消耗，在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持学校正常运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中必需有大量的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支持，特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是在当前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施教育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代化的新形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下，大量的教育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置、使用、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修更需要大量的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消耗，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步发扬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俭</w:t>
      </w:r>
      <w:r>
        <w:rPr>
          <w:rFonts w:ascii="宋体" w:eastAsia="宋体" w:hAnsi="MS Mincho" w:cs="宋体"/>
          <w:sz w:val="28"/>
        </w:rPr>
        <w:t>持校，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创业</w:t>
      </w:r>
      <w:r>
        <w:rPr>
          <w:rFonts w:ascii="宋体" w:eastAsia="宋体" w:hAnsi="MS Mincho" w:cs="宋体"/>
          <w:sz w:val="28"/>
        </w:rPr>
        <w:t>精神，在日常的工作、活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、生活中充分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，尽量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省用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，全力避免管理不当而造成的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设备损</w:t>
      </w:r>
      <w:r>
        <w:rPr>
          <w:rFonts w:ascii="宋体" w:eastAsia="宋体" w:hAnsi="MS Mincho" w:cs="宋体"/>
          <w:sz w:val="28"/>
        </w:rPr>
        <w:t>坏等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用支出，制定出一套符合本校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的管理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强财务</w:t>
      </w:r>
      <w:r>
        <w:rPr>
          <w:rFonts w:ascii="宋体" w:eastAsia="宋体" w:hAnsi="MS Mincho" w:cs="宋体"/>
          <w:b/>
          <w:bCs/>
          <w:sz w:val="28"/>
        </w:rPr>
        <w:t>管理工作。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会人</w:t>
      </w:r>
      <w:r>
        <w:rPr>
          <w:rFonts w:ascii="宋体" w:eastAsia="宋体" w:hAnsi="SimSun" w:cs="宋体"/>
          <w:sz w:val="28"/>
        </w:rPr>
        <w:t>员严</w:t>
      </w:r>
      <w:r>
        <w:rPr>
          <w:rFonts w:ascii="宋体" w:eastAsia="宋体" w:hAnsi="MS Mincho" w:cs="宋体"/>
          <w:sz w:val="28"/>
        </w:rPr>
        <w:t>格遵守</w:t>
      </w:r>
      <w:r>
        <w:rPr>
          <w:rFonts w:ascii="宋体" w:eastAsia="宋体" w:hAnsi="SimSun" w:cs="宋体"/>
          <w:sz w:val="28"/>
        </w:rPr>
        <w:t>财经纪</w:t>
      </w:r>
      <w:r>
        <w:rPr>
          <w:rFonts w:ascii="宋体" w:eastAsia="宋体" w:hAnsi="MS Mincho" w:cs="宋体"/>
          <w:sz w:val="28"/>
        </w:rPr>
        <w:t>律，依法做好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政策性的收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工作。没有校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室的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通知，决不乱收一分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算决算，如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决算代</w:t>
      </w:r>
      <w:r>
        <w:rPr>
          <w:rFonts w:ascii="宋体" w:eastAsia="宋体" w:hAnsi="SimSun" w:cs="宋体"/>
          <w:sz w:val="28"/>
        </w:rPr>
        <w:t>办费</w:t>
      </w:r>
      <w:r>
        <w:rPr>
          <w:rFonts w:ascii="宋体" w:eastAsia="宋体" w:hAnsi="MS Mincho" w:cs="宋体"/>
          <w:sz w:val="28"/>
        </w:rPr>
        <w:t>并公布。平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时结报费</w:t>
      </w:r>
      <w:r>
        <w:rPr>
          <w:rFonts w:ascii="宋体" w:eastAsia="宋体" w:hAnsi="MS Mincho" w:cs="宋体"/>
          <w:sz w:val="28"/>
        </w:rPr>
        <w:t>用，票据上一定要有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手人、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明人、校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批三人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字方可</w:t>
      </w:r>
      <w:r>
        <w:rPr>
          <w:rFonts w:ascii="宋体" w:eastAsia="宋体" w:hAnsi="SimSun" w:cs="宋体"/>
          <w:sz w:val="28"/>
        </w:rPr>
        <w:t>报销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真做到</w:t>
      </w:r>
      <w:r>
        <w:rPr>
          <w:rFonts w:ascii="宋体" w:eastAsia="宋体" w:hAnsi="SimSun" w:cs="宋体"/>
          <w:sz w:val="28"/>
        </w:rPr>
        <w:t>账</w:t>
      </w:r>
      <w:r>
        <w:rPr>
          <w:rFonts w:ascii="宋体" w:eastAsia="宋体" w:hAnsi="MS Mincho" w:cs="宋体"/>
          <w:sz w:val="28"/>
        </w:rPr>
        <w:t>目清楚，学校</w:t>
      </w:r>
      <w:r>
        <w:rPr>
          <w:rFonts w:ascii="宋体" w:eastAsia="宋体" w:hAnsi="SimSun" w:cs="宋体"/>
          <w:sz w:val="28"/>
        </w:rPr>
        <w:t>经费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状况按月向校</w:t>
      </w:r>
      <w:r>
        <w:rPr>
          <w:rFonts w:ascii="宋体" w:eastAsia="宋体" w:hAnsi="SimSun" w:cs="宋体"/>
          <w:sz w:val="28"/>
        </w:rPr>
        <w:t>长汇报</w:t>
      </w:r>
      <w:r>
        <w:rPr>
          <w:rFonts w:ascii="宋体" w:eastAsia="宋体" w:hAnsi="MS Mincho" w:cs="宋体"/>
          <w:sz w:val="28"/>
        </w:rPr>
        <w:t>，努力做到增收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支，把有限的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用到教学最需要的地方。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</w:t>
      </w:r>
      <w:r>
        <w:rPr>
          <w:rFonts w:ascii="宋体" w:eastAsia="宋体" w:hAnsi="MS Mincho" w:cs="宋体"/>
          <w:b/>
          <w:bCs/>
          <w:sz w:val="28"/>
        </w:rPr>
        <w:t>、切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做好教育教学的服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与教育教学工作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密配合，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一致，主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做好相</w:t>
      </w:r>
      <w:r>
        <w:rPr>
          <w:rFonts w:ascii="宋体" w:eastAsia="宋体" w:hAnsi="SimSun" w:cs="宋体"/>
          <w:sz w:val="28"/>
        </w:rPr>
        <w:t>关设备</w:t>
      </w:r>
      <w:r>
        <w:rPr>
          <w:rFonts w:ascii="宋体" w:eastAsia="宋体" w:hAnsi="MS Mincho" w:cs="宋体"/>
          <w:sz w:val="28"/>
        </w:rPr>
        <w:t>的添置、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修及各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教育教学、教科研提供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5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坚</w:t>
      </w:r>
      <w:r>
        <w:rPr>
          <w:rFonts w:ascii="宋体" w:eastAsia="宋体" w:hAnsi="MS Mincho" w:cs="宋体"/>
          <w:b/>
          <w:bCs/>
          <w:sz w:val="28"/>
        </w:rPr>
        <w:t>持勤</w:t>
      </w:r>
      <w:r>
        <w:rPr>
          <w:rFonts w:ascii="宋体" w:eastAsia="宋体" w:hAnsi="SimSun" w:cs="宋体"/>
          <w:b/>
          <w:bCs/>
          <w:sz w:val="28"/>
        </w:rPr>
        <w:t>俭办</w:t>
      </w:r>
      <w:r>
        <w:rPr>
          <w:rFonts w:ascii="宋体" w:eastAsia="宋体" w:hAnsi="MS Mincho" w:cs="宋体"/>
          <w:b/>
          <w:bCs/>
          <w:sz w:val="28"/>
        </w:rPr>
        <w:t>学，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</w:t>
      </w:r>
      <w:r>
        <w:rPr>
          <w:rFonts w:ascii="宋体" w:eastAsia="宋体" w:hAnsi="SimSun" w:cs="宋体"/>
          <w:b/>
          <w:bCs/>
          <w:sz w:val="28"/>
        </w:rPr>
        <w:t>财务</w:t>
      </w:r>
      <w:r>
        <w:rPr>
          <w:rFonts w:ascii="宋体" w:eastAsia="宋体" w:hAnsi="MS Mincho" w:cs="宋体"/>
          <w:b/>
          <w:bCs/>
          <w:sz w:val="28"/>
        </w:rPr>
        <w:t>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格把好日常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一切浪</w:t>
      </w:r>
      <w:r>
        <w:rPr>
          <w:rFonts w:ascii="宋体" w:eastAsia="宋体" w:hAnsi="SimSun" w:cs="宋体"/>
          <w:sz w:val="28"/>
        </w:rPr>
        <w:t>费现</w:t>
      </w:r>
      <w:r>
        <w:rPr>
          <w:rFonts w:ascii="宋体" w:eastAsia="宋体" w:hAnsi="MS Mincho" w:cs="宋体"/>
          <w:sz w:val="28"/>
        </w:rPr>
        <w:t>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生。在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使用上，从学校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，做好校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格核算，做到合理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支，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重点。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制度，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持廉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奉公，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格采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极推行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强财务</w:t>
      </w:r>
      <w:r>
        <w:rPr>
          <w:rFonts w:ascii="宋体" w:eastAsia="宋体" w:hAnsi="MS Mincho" w:cs="宋体"/>
          <w:sz w:val="28"/>
        </w:rPr>
        <w:t>工作的透明度。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6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校</w:t>
      </w:r>
      <w:r>
        <w:rPr>
          <w:rFonts w:ascii="宋体" w:eastAsia="宋体" w:hAnsi="SimSun" w:cs="宋体"/>
          <w:b/>
          <w:bCs/>
          <w:sz w:val="28"/>
        </w:rPr>
        <w:t>产</w:t>
      </w:r>
      <w:r>
        <w:rPr>
          <w:rFonts w:ascii="宋体" w:eastAsia="宋体" w:hAnsi="MS Mincho" w:cs="宋体"/>
          <w:b/>
          <w:bCs/>
          <w:sz w:val="28"/>
        </w:rPr>
        <w:t>管理，充分</w:t>
      </w:r>
      <w:r>
        <w:rPr>
          <w:rFonts w:ascii="宋体" w:eastAsia="宋体" w:hAnsi="SimSun" w:cs="宋体"/>
          <w:b/>
          <w:bCs/>
          <w:sz w:val="28"/>
        </w:rPr>
        <w:t>发挥资产</w:t>
      </w:r>
      <w:r>
        <w:rPr>
          <w:rFonts w:ascii="宋体" w:eastAsia="宋体" w:hAnsi="MS Mincho" w:cs="宋体"/>
          <w:b/>
          <w:bCs/>
          <w:sz w:val="28"/>
        </w:rPr>
        <w:t>的功能作用。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明确校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，做到室室有人管、物物有人管，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行物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保管使用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对损</w:t>
      </w:r>
      <w:r>
        <w:rPr>
          <w:rFonts w:ascii="宋体" w:eastAsia="宋体" w:hAnsi="MS Mincho" w:cs="宋体"/>
          <w:sz w:val="28"/>
        </w:rPr>
        <w:t>坏、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失的一律按价</w:t>
      </w:r>
      <w:r>
        <w:rPr>
          <w:rFonts w:ascii="宋体" w:eastAsia="宋体" w:hAnsi="SimSun" w:cs="宋体"/>
          <w:sz w:val="28"/>
        </w:rPr>
        <w:t>赔偿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修管理意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学校各</w:t>
      </w:r>
      <w:r>
        <w:rPr>
          <w:rFonts w:ascii="宋体" w:eastAsia="宋体" w:hAnsi="SimSun" w:cs="宋体"/>
          <w:sz w:val="28"/>
        </w:rPr>
        <w:t>项设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定期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修，做好保</w:t>
      </w:r>
      <w:r>
        <w:rPr>
          <w:rFonts w:ascii="宋体" w:eastAsia="宋体" w:hAnsi="SimSun" w:cs="宋体"/>
          <w:sz w:val="28"/>
        </w:rPr>
        <w:t>养维</w:t>
      </w:r>
      <w:r>
        <w:rPr>
          <w:rFonts w:ascii="宋体" w:eastAsia="宋体" w:hAnsi="MS Mincho" w:cs="宋体"/>
          <w:sz w:val="28"/>
        </w:rPr>
        <w:t>修工作，延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使用寿命，提高使用效率。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7</w:t>
      </w:r>
      <w:r>
        <w:rPr>
          <w:rFonts w:ascii="宋体" w:eastAsia="宋体" w:hAnsi="MS Mincho" w:cs="宋体"/>
          <w:b/>
          <w:bCs/>
          <w:sz w:val="28"/>
        </w:rPr>
        <w:t>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学校水</w:t>
      </w:r>
      <w:r>
        <w:rPr>
          <w:rFonts w:ascii="宋体" w:eastAsia="宋体" w:hAnsi="SimSun" w:cs="宋体"/>
          <w:b/>
          <w:bCs/>
          <w:sz w:val="28"/>
        </w:rPr>
        <w:t>电</w:t>
      </w:r>
      <w:r>
        <w:rPr>
          <w:rFonts w:ascii="宋体" w:eastAsia="宋体" w:hAnsi="MS Mincho" w:cs="宋体"/>
          <w:b/>
          <w:bCs/>
          <w:sz w:val="28"/>
        </w:rPr>
        <w:t>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近年来学校的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学条件不断得到提高，我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在日常工作中要注意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公室、教室内的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源插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发现开</w:t>
      </w:r>
      <w:r>
        <w:rPr>
          <w:rFonts w:ascii="宋体" w:eastAsia="宋体" w:hAnsi="MS Mincho" w:cs="宋体"/>
          <w:sz w:val="28"/>
        </w:rPr>
        <w:t>着的要及</w:t>
      </w:r>
      <w:r>
        <w:rPr>
          <w:rFonts w:ascii="宋体" w:eastAsia="宋体" w:hAnsi="SimSun" w:cs="宋体"/>
          <w:sz w:val="28"/>
        </w:rPr>
        <w:t>时关闭</w:t>
      </w:r>
      <w:r>
        <w:rPr>
          <w:rFonts w:ascii="宋体" w:eastAsia="宋体" w:hAnsi="MS Mincho" w:cs="宋体"/>
          <w:sz w:val="28"/>
        </w:rPr>
        <w:t>；各班要指定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并随手</w:t>
      </w:r>
      <w:r>
        <w:rPr>
          <w:rFonts w:ascii="宋体" w:eastAsia="宋体" w:hAnsi="SimSun" w:cs="宋体"/>
          <w:sz w:val="28"/>
        </w:rPr>
        <w:t>关闭</w:t>
      </w:r>
      <w:r>
        <w:rPr>
          <w:rFonts w:ascii="宋体" w:eastAsia="宋体" w:hAnsi="MS Mincho" w:cs="宋体"/>
          <w:sz w:val="28"/>
        </w:rPr>
        <w:t>教室内的日光灯、</w:t>
      </w:r>
      <w:r>
        <w:rPr>
          <w:rFonts w:ascii="宋体" w:eastAsia="宋体" w:hAnsi="SimSun" w:cs="宋体"/>
          <w:sz w:val="28"/>
        </w:rPr>
        <w:t>电风</w:t>
      </w:r>
      <w:r>
        <w:rPr>
          <w:rFonts w:ascii="宋体" w:eastAsia="宋体" w:hAnsi="MS Mincho" w:cs="宋体"/>
          <w:sz w:val="28"/>
        </w:rPr>
        <w:t>扇等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源，并拔掉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源插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；各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公室主任、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用室的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任人要合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使用空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，下班前要及</w:t>
      </w:r>
      <w:r>
        <w:rPr>
          <w:rFonts w:ascii="宋体" w:eastAsia="宋体" w:hAnsi="SimSun" w:cs="宋体"/>
          <w:sz w:val="28"/>
        </w:rPr>
        <w:t>时关闭</w:t>
      </w:r>
      <w:r>
        <w:rPr>
          <w:rFonts w:ascii="宋体" w:eastAsia="宋体" w:hAnsi="MS Mincho" w:cs="宋体"/>
          <w:sz w:val="28"/>
        </w:rPr>
        <w:t>室内的所有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源。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生要牢固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节电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，杜</w:t>
      </w:r>
      <w:r>
        <w:rPr>
          <w:rFonts w:ascii="宋体" w:eastAsia="宋体" w:hAnsi="SimSun" w:cs="宋体"/>
          <w:sz w:val="28"/>
        </w:rPr>
        <w:t>绝长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明灯、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流水，使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一度</w:t>
      </w:r>
      <w:r>
        <w:rPr>
          <w:rFonts w:ascii="宋体" w:eastAsia="宋体" w:hAnsi="SimSun" w:cs="宋体"/>
          <w:sz w:val="28"/>
        </w:rPr>
        <w:t>电每</w:t>
      </w:r>
      <w:r>
        <w:rPr>
          <w:rFonts w:ascii="宋体" w:eastAsia="宋体" w:hAnsi="MS Mincho" w:cs="宋体"/>
          <w:sz w:val="28"/>
        </w:rPr>
        <w:t>一滴水都物尽其用，杜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费现</w:t>
      </w:r>
      <w:r>
        <w:rPr>
          <w:rFonts w:ascii="宋体" w:eastAsia="宋体" w:hAnsi="MS Mincho" w:cs="宋体"/>
          <w:sz w:val="28"/>
        </w:rPr>
        <w:t>象及安全事故的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算方案，精打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算，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流，把有限的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花在刀刃上，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财务</w:t>
      </w:r>
      <w:r>
        <w:rPr>
          <w:rFonts w:ascii="宋体" w:eastAsia="宋体" w:hAnsi="MS Mincho" w:cs="宋体"/>
          <w:sz w:val="28"/>
        </w:rPr>
        <w:t>收支制度。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</w:t>
      </w:r>
      <w:r>
        <w:rPr>
          <w:rFonts w:ascii="宋体" w:eastAsia="宋体" w:hAnsi="SimSun" w:cs="宋体"/>
          <w:sz w:val="28"/>
        </w:rPr>
        <w:t>总务处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继续围绕</w:t>
      </w:r>
      <w:r>
        <w:rPr>
          <w:rFonts w:ascii="宋体" w:eastAsia="宋体" w:hAnsi="MS Mincho" w:cs="宋体"/>
          <w:sz w:val="28"/>
        </w:rPr>
        <w:t>我校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打造品牌高中，争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一流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的整体目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，努力做好学校后勤保障工作，具体工作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建立健全</w:t>
      </w:r>
      <w:r>
        <w:rPr>
          <w:rFonts w:ascii="宋体" w:eastAsia="宋体" w:hAnsi="SimSun" w:cs="宋体"/>
          <w:sz w:val="28"/>
        </w:rPr>
        <w:t>总务</w:t>
      </w:r>
      <w:r>
        <w:rPr>
          <w:rFonts w:ascii="宋体" w:eastAsia="宋体" w:hAnsi="MS Mincho" w:cs="宋体"/>
          <w:sz w:val="28"/>
        </w:rPr>
        <w:t>后勤工作管理制度，增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本部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明确分工，做到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、学校各班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区划分及保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总务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门负责监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。将全校范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内的保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区划分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三大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，由三个年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包干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，以利于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督促。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、努力做好学校校舍、用水用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、消防安全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。尽力将可能存在的安全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在萌芽状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生健康教育，做好秋冬季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疾病防控工作。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、做好学校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级财产</w:t>
      </w:r>
      <w:r>
        <w:rPr>
          <w:rFonts w:ascii="宋体" w:eastAsia="宋体" w:hAnsi="MS Mincho" w:cs="宋体"/>
          <w:sz w:val="28"/>
        </w:rPr>
        <w:t>、寝室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管理。想方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法减少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的人</w:t>
      </w:r>
      <w:r>
        <w:rPr>
          <w:rFonts w:ascii="宋体" w:eastAsia="宋体" w:hAnsi="SimSun" w:cs="宋体"/>
          <w:sz w:val="28"/>
        </w:rPr>
        <w:t>为损</w:t>
      </w:r>
      <w:r>
        <w:rPr>
          <w:rFonts w:ascii="宋体" w:eastAsia="宋体" w:hAnsi="MS Mincho" w:cs="宋体"/>
          <w:sz w:val="28"/>
        </w:rPr>
        <w:t>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、做好秋冬季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校园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养护</w:t>
      </w:r>
      <w:r>
        <w:rPr>
          <w:rFonts w:ascii="宋体" w:eastAsia="宋体" w:hAnsi="MS Mincho" w:cs="宋体"/>
          <w:sz w:val="28"/>
        </w:rPr>
        <w:t>工作。美化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境，打造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美的育人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学校食堂、超市的安全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行食堂超市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制度，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食品安全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故，确保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真做好增收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支、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流工作。加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使用管理，做好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用水用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极配合学校其他部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工作，搞好后勤服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保障。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布置的各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小学第二学期工作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学校的工作要点，在学校教</w:t>
      </w:r>
      <w:r>
        <w:rPr>
          <w:rFonts w:ascii="宋体" w:eastAsia="宋体" w:hAnsi="SimSun" w:cs="宋体"/>
          <w:sz w:val="28"/>
        </w:rPr>
        <w:t>导处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下，以有效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堂教学模式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，以提高数学教学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重点，教研活</w:t>
      </w:r>
      <w:r>
        <w:rPr>
          <w:rFonts w:ascii="宋体" w:eastAsia="宋体" w:hAnsi="SimSun" w:cs="宋体"/>
          <w:sz w:val="28"/>
        </w:rPr>
        <w:t>动继续</w:t>
      </w:r>
      <w:r>
        <w:rPr>
          <w:rFonts w:ascii="宋体" w:eastAsia="宋体" w:hAnsi="MS Mincho" w:cs="宋体"/>
          <w:sz w:val="28"/>
        </w:rPr>
        <w:t>以理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习为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，案例分析</w:t>
      </w:r>
      <w:r>
        <w:rPr>
          <w:rFonts w:ascii="宋体" w:eastAsia="宋体" w:hAnsi="SimSun" w:cs="宋体"/>
          <w:sz w:val="28"/>
        </w:rPr>
        <w:t>为载</w:t>
      </w:r>
      <w:r>
        <w:rPr>
          <w:rFonts w:ascii="宋体" w:eastAsia="宋体" w:hAnsi="MS Mincho" w:cs="宋体"/>
          <w:sz w:val="28"/>
        </w:rPr>
        <w:t>体，以</w:t>
      </w:r>
      <w:r>
        <w:rPr>
          <w:rFonts w:ascii="宋体" w:eastAsia="宋体" w:hAnsi="SimSun" w:cs="宋体"/>
          <w:sz w:val="28"/>
        </w:rPr>
        <w:t>问题为</w:t>
      </w:r>
      <w:r>
        <w:rPr>
          <w:rFonts w:ascii="宋体" w:eastAsia="宋体" w:hAnsi="MS Mincho" w:cs="宋体"/>
          <w:sz w:val="28"/>
        </w:rPr>
        <w:t>核心，深入常</w:t>
      </w:r>
      <w:r>
        <w:rPr>
          <w:rFonts w:ascii="宋体" w:eastAsia="宋体" w:hAnsi="SimSun" w:cs="宋体"/>
          <w:sz w:val="28"/>
        </w:rPr>
        <w:t>态课</w:t>
      </w:r>
      <w:r>
        <w:rPr>
          <w:rFonts w:ascii="宋体" w:eastAsia="宋体" w:hAnsi="MS Mincho" w:cs="宋体"/>
          <w:sz w:val="28"/>
        </w:rPr>
        <w:t>堂，跟踪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真搞好教学研究、教学指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、学生共同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展。努力提高数学教学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二、主要工作思路：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堂是落</w:t>
      </w:r>
      <w:r>
        <w:rPr>
          <w:rFonts w:ascii="宋体" w:eastAsia="宋体" w:hAnsi="SimSun" w:cs="宋体"/>
          <w:sz w:val="28"/>
        </w:rPr>
        <w:t>实课</w:t>
      </w:r>
      <w:r>
        <w:rPr>
          <w:rFonts w:ascii="宋体" w:eastAsia="宋体" w:hAnsi="MS Mincho" w:cs="宋体"/>
          <w:sz w:val="28"/>
        </w:rPr>
        <w:t>程改革的主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地，努力追求真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、有效，高效的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堂，要从学生的真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需要出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，从教材内容的特点出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学生必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掌握的知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和技能，努力</w:t>
      </w:r>
      <w:r>
        <w:rPr>
          <w:rFonts w:ascii="宋体" w:eastAsia="宋体" w:hAnsi="SimSun" w:cs="宋体"/>
          <w:sz w:val="28"/>
        </w:rPr>
        <w:t>锻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改精品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，注重提高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堂教学的水准。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集体的作用。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加大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布置与批改，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后反思等基本内容的教学常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三、主要工作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数学教学的四个常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师备课</w:t>
      </w:r>
      <w:r>
        <w:rPr>
          <w:rFonts w:ascii="宋体" w:eastAsia="宋体" w:hAnsi="MS Mincho" w:cs="宋体"/>
          <w:sz w:val="28"/>
        </w:rPr>
        <w:t>遵循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～个性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～教后反思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的模式。在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前，教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元的教材、教法等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，以便教</w:t>
      </w:r>
      <w:r>
        <w:rPr>
          <w:rFonts w:ascii="宋体" w:eastAsia="宋体" w:hAnsi="SimSun" w:cs="宋体"/>
          <w:sz w:val="28"/>
        </w:rPr>
        <w:t>师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https://d.book118.com/256002023235010030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6002023235010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实用的小学第二学期工作计划模板六篇</dc:title>
  <dc:subject>时间过得可真快，从来都不等人，又将迎来新的工作，新的挑战，一起对今后的学习做个计划吧。好的计划是什么样的呢？下面是小编帮大家整理的小学第二学期工作计划6篇，仅供参考，大家一起来看看吧。小学第二学期工作</dc:subject>
  <cp:keywords>小学第二学期工作计划</cp:keywords>
  <cp:revision>0</cp:revision>
</cp:coreProperties>
</file>