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班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安全工作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位和个人在自身的某一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目或某些工作告一段落或者全部完成后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顾检查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价，从而肯定成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，得到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，找出差距，得出教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面材料，它可以提升我</w:t>
      </w:r>
      <w:r>
        <w:rPr>
          <w:rFonts w:ascii="宋体" w:eastAsia="宋体" w:hAnsi="SimSun" w:cs="宋体"/>
          <w:sz w:val="28"/>
        </w:rPr>
        <w:t>们发现问题</w:t>
      </w:r>
      <w:r>
        <w:rPr>
          <w:rFonts w:ascii="宋体" w:eastAsia="宋体" w:hAnsi="MS Mincho" w:cs="宋体"/>
          <w:sz w:val="28"/>
        </w:rPr>
        <w:t>的能力，不如我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来制定一份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写才不会流于形式呢？下面是小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系着学生的安危，家庭的幸福，社会的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定。因此，做好班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造一个安全的学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境是十分重要的，做好班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安全工作也是完成上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。要确保安全，根本在于提高安全意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，自我防范和自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自救能力，抓好安全教育，是班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。所以我一直十分重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教育安全工作。平日里，不但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教育，而且在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我也注意去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静，只要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了某个学生有不安全的行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，就及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真做好安全教育工作。我始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把安全工作放在首位位置，做到</w:t>
      </w:r>
      <w:r>
        <w:rPr>
          <w:rFonts w:ascii="宋体" w:eastAsia="宋体" w:hAnsi="SimSun" w:cs="宋体"/>
          <w:sz w:val="28"/>
        </w:rPr>
        <w:t>时时讲</w:t>
      </w:r>
      <w:r>
        <w:rPr>
          <w:rFonts w:ascii="宋体" w:eastAsia="宋体" w:hAnsi="MS Mincho" w:cs="宋体"/>
          <w:sz w:val="28"/>
        </w:rPr>
        <w:t>安全，事事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安全，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精神和文件都能做到及</w:t>
      </w:r>
      <w:r>
        <w:rPr>
          <w:rFonts w:ascii="宋体" w:eastAsia="宋体" w:hAnsi="SimSun" w:cs="宋体"/>
          <w:sz w:val="28"/>
        </w:rPr>
        <w:t>时传</w:t>
      </w:r>
      <w:r>
        <w:rPr>
          <w:rFonts w:ascii="宋体" w:eastAsia="宋体" w:hAnsi="MS Mincho" w:cs="宋体"/>
          <w:sz w:val="28"/>
        </w:rPr>
        <w:t>达，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合文件精神制定切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可行措施，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天放学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的安全交通警示教育，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安全教育晨会，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月一次安全教育主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班会。教育学生无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是集体活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是体育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行，不得随意离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集体自己活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或不听指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，遇到他人生病，遇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等，要及</w:t>
      </w:r>
      <w:r>
        <w:rPr>
          <w:rFonts w:ascii="宋体" w:eastAsia="宋体" w:hAnsi="SimSun" w:cs="宋体"/>
          <w:sz w:val="28"/>
        </w:rPr>
        <w:t>时报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。并且指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学生学会使用各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求救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学生从思想上重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到安全的重要性。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。利用班会，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防教育，使学生接受比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的防溺水，防交通事故，防触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，防食物中毒，防病，防体育运</w:t>
      </w:r>
      <w:r>
        <w:rPr>
          <w:rFonts w:ascii="宋体" w:eastAsia="宋体" w:hAnsi="SimSun" w:cs="宋体"/>
          <w:sz w:val="28"/>
        </w:rPr>
        <w:t>动伤</w:t>
      </w:r>
      <w:r>
        <w:rPr>
          <w:rFonts w:ascii="宋体" w:eastAsia="宋体" w:hAnsi="MS Mincho" w:cs="宋体"/>
          <w:sz w:val="28"/>
        </w:rPr>
        <w:t>害，防火，防盗，防震，防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，防煤气中毒等安全知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。教育学生不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三无食品，不吃腐</w:t>
      </w:r>
      <w:r>
        <w:rPr>
          <w:rFonts w:ascii="宋体" w:eastAsia="宋体" w:hAnsi="SimSun" w:cs="宋体"/>
          <w:sz w:val="28"/>
        </w:rPr>
        <w:t>烂变质</w:t>
      </w:r>
      <w:r>
        <w:rPr>
          <w:rFonts w:ascii="宋体" w:eastAsia="宋体" w:hAnsi="MS Mincho" w:cs="宋体"/>
          <w:sz w:val="28"/>
        </w:rPr>
        <w:t>的食物，不喝不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生的水和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料，不吃陌生人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教育提高广大学生的安全意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，安全防范能力和自我保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系，保障安全。学生家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表格，我始</w:t>
      </w:r>
      <w:r>
        <w:rPr>
          <w:rFonts w:ascii="宋体" w:eastAsia="宋体" w:hAnsi="SimSun" w:cs="宋体"/>
          <w:sz w:val="28"/>
        </w:rPr>
        <w:t>终时</w:t>
      </w:r>
      <w:r>
        <w:rPr>
          <w:rFonts w:ascii="宋体" w:eastAsia="宋体" w:hAnsi="MS Mincho" w:cs="宋体"/>
          <w:sz w:val="28"/>
        </w:rPr>
        <w:t>刻携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可以与学生家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系。同</w:t>
      </w:r>
      <w:r>
        <w:rPr>
          <w:rFonts w:ascii="宋体" w:eastAsia="宋体" w:hAnsi="SimSun" w:cs="宋体"/>
          <w:sz w:val="28"/>
        </w:rPr>
        <w:t>时强调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一起教育孩子基本的交通安全知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:"</w:t>
      </w:r>
      <w:r>
        <w:rPr>
          <w:rFonts w:ascii="宋体" w:eastAsia="宋体" w:hAnsi="MS Mincho" w:cs="宋体"/>
          <w:sz w:val="28"/>
        </w:rPr>
        <w:t>安全第一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。学生意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到安全第一，健康第一。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强检查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点名制度，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告人数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天放学的路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队长认</w:t>
      </w:r>
      <w:r>
        <w:rPr>
          <w:rFonts w:ascii="宋体" w:eastAsia="宋体" w:hAnsi="MS Mincho" w:cs="宋体"/>
          <w:sz w:val="28"/>
        </w:rPr>
        <w:t>真清点人数，并及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填写路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价。送路</w:t>
      </w:r>
      <w:r>
        <w:rPr>
          <w:rFonts w:ascii="宋体" w:eastAsia="宋体" w:hAnsi="SimSun" w:cs="宋体"/>
          <w:sz w:val="28"/>
        </w:rPr>
        <w:t>队时</w:t>
      </w:r>
      <w:r>
        <w:rPr>
          <w:rFonts w:ascii="宋体" w:eastAsia="宋体" w:hAnsi="MS Mincho" w:cs="宋体"/>
          <w:sz w:val="28"/>
        </w:rPr>
        <w:t>教育学生要好好走路，不要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排路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，不要在路上玩，要按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回家。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，派出小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的学生做好登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律的学生，我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真做好教育工作。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今后，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注学生的生存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注学生的人生安全仍将是未来班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工作的重点。我将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安全教育工作，尽心尽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做好安全教育工作。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孩子的健康，快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，在教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科学文化知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，安全教育也是其中不可缺少的一部份。班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安全工作直接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系着学生的安危，家庭的幸福，社会的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定。因此，做好班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造一个安全的学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境是十分重要的，做好班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安全工作也是完成上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，要确保安全，根本在于提高安全意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，自我防范和自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自救能力，抓好安全教育，是班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。所以我一直十分重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教育安全工作，平日里，不但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教育，而且在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我也注意去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静，只要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了某个学生有不安全的行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，就及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真做好安全教育工作。我始</w:t>
      </w:r>
      <w:r>
        <w:rPr>
          <w:rFonts w:ascii="宋体" w:eastAsia="宋体" w:hAnsi="SimSun" w:cs="宋体"/>
          <w:b/>
          <w:sz w:val="28"/>
        </w:rPr>
        <w:t>终</w:t>
      </w:r>
      <w:r>
        <w:rPr>
          <w:rFonts w:ascii="宋体" w:eastAsia="宋体" w:hAnsi="MS Mincho" w:cs="宋体"/>
          <w:b/>
          <w:sz w:val="28"/>
        </w:rPr>
        <w:t>把安全工作放在首位，做到</w:t>
      </w:r>
      <w:r>
        <w:rPr>
          <w:rFonts w:ascii="宋体" w:eastAsia="宋体" w:hAnsi="SimSun" w:cs="宋体"/>
          <w:b/>
          <w:sz w:val="28"/>
        </w:rPr>
        <w:t>时时讲</w:t>
      </w:r>
      <w:r>
        <w:rPr>
          <w:rFonts w:ascii="宋体" w:eastAsia="宋体" w:hAnsi="MS Mincho" w:cs="宋体"/>
          <w:b/>
          <w:sz w:val="28"/>
        </w:rPr>
        <w:t>安全，事事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安全，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安全会</w:t>
      </w:r>
      <w:r>
        <w:rPr>
          <w:rFonts w:ascii="宋体" w:eastAsia="宋体" w:hAnsi="SimSun" w:cs="宋体"/>
          <w:b/>
          <w:sz w:val="28"/>
        </w:rPr>
        <w:t>议</w:t>
      </w:r>
      <w:r>
        <w:rPr>
          <w:rFonts w:ascii="宋体" w:eastAsia="宋体" w:hAnsi="MS Mincho" w:cs="宋体"/>
          <w:b/>
          <w:sz w:val="28"/>
        </w:rPr>
        <w:t>精神和文件都能做到及</w:t>
      </w:r>
      <w:r>
        <w:rPr>
          <w:rFonts w:ascii="宋体" w:eastAsia="宋体" w:hAnsi="SimSun" w:cs="宋体"/>
          <w:b/>
          <w:sz w:val="28"/>
        </w:rPr>
        <w:t>时传</w:t>
      </w:r>
      <w:r>
        <w:rPr>
          <w:rFonts w:ascii="宋体" w:eastAsia="宋体" w:hAnsi="MS Mincho" w:cs="宋体"/>
          <w:b/>
          <w:sz w:val="28"/>
        </w:rPr>
        <w:t>达，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合文件精神制定切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可行措施，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真落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，做到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周一次班会必提安全工作，教育学生无</w:t>
      </w:r>
      <w:r>
        <w:rPr>
          <w:rFonts w:ascii="宋体" w:eastAsia="宋体" w:hAnsi="SimSun" w:cs="宋体"/>
          <w:b/>
          <w:sz w:val="28"/>
        </w:rPr>
        <w:t>论</w:t>
      </w:r>
      <w:r>
        <w:rPr>
          <w:rFonts w:ascii="宋体" w:eastAsia="宋体" w:hAnsi="MS Mincho" w:cs="宋体"/>
          <w:b/>
          <w:sz w:val="28"/>
        </w:rPr>
        <w:t>是集体活</w:t>
      </w:r>
      <w:r>
        <w:rPr>
          <w:rFonts w:ascii="宋体" w:eastAsia="宋体" w:hAnsi="SimSun" w:cs="宋体"/>
          <w:b/>
          <w:sz w:val="28"/>
        </w:rPr>
        <w:t>动还</w:t>
      </w:r>
      <w:r>
        <w:rPr>
          <w:rFonts w:ascii="宋体" w:eastAsia="宋体" w:hAnsi="MS Mincho" w:cs="宋体"/>
          <w:b/>
          <w:sz w:val="28"/>
        </w:rPr>
        <w:t>是体育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，都必</w:t>
      </w:r>
      <w:r>
        <w:rPr>
          <w:rFonts w:ascii="宋体" w:eastAsia="宋体" w:hAnsi="SimSun" w:cs="宋体"/>
          <w:b/>
          <w:sz w:val="28"/>
        </w:rPr>
        <w:t>须</w:t>
      </w:r>
      <w:r>
        <w:rPr>
          <w:rFonts w:ascii="宋体" w:eastAsia="宋体" w:hAnsi="MS Mincho" w:cs="宋体"/>
          <w:b/>
          <w:sz w:val="28"/>
        </w:rPr>
        <w:t>在教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带领</w:t>
      </w:r>
      <w:r>
        <w:rPr>
          <w:rFonts w:ascii="宋体" w:eastAsia="宋体" w:hAnsi="MS Mincho" w:cs="宋体"/>
          <w:b/>
          <w:sz w:val="28"/>
        </w:rPr>
        <w:t>下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行，不得随意离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集体自己活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或不听指</w:t>
      </w:r>
      <w:r>
        <w:rPr>
          <w:rFonts w:ascii="宋体" w:eastAsia="宋体" w:hAnsi="SimSun" w:cs="宋体"/>
          <w:b/>
          <w:sz w:val="28"/>
        </w:rPr>
        <w:t>挥</w:t>
      </w:r>
      <w:r>
        <w:rPr>
          <w:rFonts w:ascii="宋体" w:eastAsia="宋体" w:hAnsi="MS Mincho" w:cs="宋体"/>
          <w:b/>
          <w:sz w:val="28"/>
        </w:rPr>
        <w:t>，遇到他人生病，遇</w:t>
      </w:r>
      <w:r>
        <w:rPr>
          <w:rFonts w:ascii="宋体" w:eastAsia="宋体" w:hAnsi="SimSun" w:cs="宋体"/>
          <w:b/>
          <w:sz w:val="28"/>
        </w:rPr>
        <w:t>险</w:t>
      </w:r>
      <w:r>
        <w:rPr>
          <w:rFonts w:ascii="宋体" w:eastAsia="宋体" w:hAnsi="MS Mincho" w:cs="宋体"/>
          <w:b/>
          <w:sz w:val="28"/>
        </w:rPr>
        <w:t>等，要及</w:t>
      </w:r>
      <w:r>
        <w:rPr>
          <w:rFonts w:ascii="宋体" w:eastAsia="宋体" w:hAnsi="SimSun" w:cs="宋体"/>
          <w:b/>
          <w:sz w:val="28"/>
        </w:rPr>
        <w:t>时报</w:t>
      </w:r>
      <w:r>
        <w:rPr>
          <w:rFonts w:ascii="宋体" w:eastAsia="宋体" w:hAnsi="MS Mincho" w:cs="宋体"/>
          <w:b/>
          <w:sz w:val="28"/>
        </w:rPr>
        <w:t>告老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学生从思想上重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安全，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到安全的重要性。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展丰富多彩的</w:t>
      </w:r>
      <w:r>
        <w:rPr>
          <w:rFonts w:ascii="宋体" w:eastAsia="宋体" w:cs="宋体"/>
          <w:b/>
          <w:sz w:val="28"/>
        </w:rPr>
        <w:t>`</w:t>
      </w:r>
      <w:r>
        <w:rPr>
          <w:rFonts w:ascii="宋体" w:eastAsia="宋体" w:hAnsi="MS Mincho" w:cs="宋体"/>
          <w:b/>
          <w:sz w:val="28"/>
        </w:rPr>
        <w:t>教育活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。利用班会，活</w:t>
      </w:r>
      <w:r>
        <w:rPr>
          <w:rFonts w:ascii="宋体" w:eastAsia="宋体" w:hAnsi="SimSun" w:cs="宋体"/>
          <w:b/>
          <w:sz w:val="28"/>
        </w:rPr>
        <w:t>动课对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展安全</w:t>
      </w:r>
      <w:r>
        <w:rPr>
          <w:rFonts w:ascii="宋体" w:eastAsia="宋体" w:hAnsi="SimSun" w:cs="宋体"/>
          <w:b/>
          <w:sz w:val="28"/>
        </w:rPr>
        <w:t>预</w:t>
      </w:r>
      <w:r>
        <w:rPr>
          <w:rFonts w:ascii="宋体" w:eastAsia="宋体" w:hAnsi="MS Mincho" w:cs="宋体"/>
          <w:b/>
          <w:sz w:val="28"/>
        </w:rPr>
        <w:t>防教育，使学生接受比</w:t>
      </w:r>
      <w:r>
        <w:rPr>
          <w:rFonts w:ascii="宋体" w:eastAsia="宋体" w:hAnsi="SimSun" w:cs="宋体"/>
          <w:b/>
          <w:sz w:val="28"/>
        </w:rPr>
        <w:t>较</w:t>
      </w:r>
      <w:r>
        <w:rPr>
          <w:rFonts w:ascii="宋体" w:eastAsia="宋体" w:hAnsi="MS Mincho" w:cs="宋体"/>
          <w:b/>
          <w:sz w:val="28"/>
        </w:rPr>
        <w:t>系</w:t>
      </w:r>
      <w:r>
        <w:rPr>
          <w:rFonts w:ascii="宋体" w:eastAsia="宋体" w:hAnsi="SimSun" w:cs="宋体"/>
          <w:b/>
          <w:sz w:val="28"/>
        </w:rPr>
        <w:t>统</w:t>
      </w:r>
      <w:r>
        <w:rPr>
          <w:rFonts w:ascii="宋体" w:eastAsia="宋体" w:hAnsi="MS Mincho" w:cs="宋体"/>
          <w:b/>
          <w:sz w:val="28"/>
        </w:rPr>
        <w:t>的防溺水，防，防触</w:t>
      </w:r>
      <w:r>
        <w:rPr>
          <w:rFonts w:ascii="宋体" w:eastAsia="宋体" w:hAnsi="SimSun" w:cs="宋体"/>
          <w:b/>
          <w:sz w:val="28"/>
        </w:rPr>
        <w:t>电</w:t>
      </w:r>
      <w:r>
        <w:rPr>
          <w:rFonts w:ascii="宋体" w:eastAsia="宋体" w:hAnsi="MS Mincho" w:cs="宋体"/>
          <w:b/>
          <w:sz w:val="28"/>
        </w:rPr>
        <w:t>，防食物中毒，防病，防体育运</w:t>
      </w:r>
      <w:r>
        <w:rPr>
          <w:rFonts w:ascii="宋体" w:eastAsia="宋体" w:hAnsi="SimSun" w:cs="宋体"/>
          <w:b/>
          <w:sz w:val="28"/>
        </w:rPr>
        <w:t>动伤</w:t>
      </w:r>
      <w:r>
        <w:rPr>
          <w:rFonts w:ascii="宋体" w:eastAsia="宋体" w:hAnsi="MS Mincho" w:cs="宋体"/>
          <w:b/>
          <w:sz w:val="28"/>
        </w:rPr>
        <w:t>害，防火，防盗，防震，防</w:t>
      </w:r>
      <w:r>
        <w:rPr>
          <w:rFonts w:ascii="宋体" w:eastAsia="宋体" w:hAnsi="SimSun" w:cs="宋体"/>
          <w:b/>
          <w:sz w:val="28"/>
        </w:rPr>
        <w:t>骗</w:t>
      </w:r>
      <w:r>
        <w:rPr>
          <w:rFonts w:ascii="宋体" w:eastAsia="宋体" w:hAnsi="MS Mincho" w:cs="宋体"/>
          <w:b/>
          <w:sz w:val="28"/>
        </w:rPr>
        <w:t>，防煤。教育学生不</w:t>
      </w:r>
      <w:r>
        <w:rPr>
          <w:rFonts w:ascii="宋体" w:eastAsia="宋体" w:hAnsi="SimSun" w:cs="宋体"/>
          <w:b/>
          <w:sz w:val="28"/>
        </w:rPr>
        <w:t>买</w:t>
      </w:r>
      <w:r>
        <w:rPr>
          <w:rFonts w:ascii="宋体" w:eastAsia="宋体" w:hAnsi="MS Mincho" w:cs="宋体"/>
          <w:b/>
          <w:sz w:val="28"/>
        </w:rPr>
        <w:t>三无食品，不吃腐</w:t>
      </w:r>
      <w:r>
        <w:rPr>
          <w:rFonts w:ascii="宋体" w:eastAsia="宋体" w:hAnsi="SimSun" w:cs="宋体"/>
          <w:b/>
          <w:sz w:val="28"/>
        </w:rPr>
        <w:t>烂变质</w:t>
      </w:r>
      <w:r>
        <w:rPr>
          <w:rFonts w:ascii="宋体" w:eastAsia="宋体" w:hAnsi="MS Mincho" w:cs="宋体"/>
          <w:b/>
          <w:sz w:val="28"/>
        </w:rPr>
        <w:t>的食物，不喝不</w:t>
      </w:r>
      <w:r>
        <w:rPr>
          <w:rFonts w:ascii="宋体" w:eastAsia="宋体" w:hAnsi="SimSun" w:cs="宋体"/>
          <w:b/>
          <w:sz w:val="28"/>
        </w:rPr>
        <w:t>卫</w:t>
      </w:r>
      <w:r>
        <w:rPr>
          <w:rFonts w:ascii="宋体" w:eastAsia="宋体" w:hAnsi="MS Mincho" w:cs="宋体"/>
          <w:b/>
          <w:sz w:val="28"/>
        </w:rPr>
        <w:t>生的水和</w:t>
      </w:r>
      <w:r>
        <w:rPr>
          <w:rFonts w:ascii="宋体" w:eastAsia="宋体" w:hAnsi="SimSun" w:cs="宋体"/>
          <w:b/>
          <w:sz w:val="28"/>
        </w:rPr>
        <w:t>饮</w:t>
      </w:r>
      <w:r>
        <w:rPr>
          <w:rFonts w:ascii="宋体" w:eastAsia="宋体" w:hAnsi="MS Mincho" w:cs="宋体"/>
          <w:b/>
          <w:sz w:val="28"/>
        </w:rPr>
        <w:t>料，不吃陌生人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东</w:t>
      </w:r>
      <w:r>
        <w:rPr>
          <w:rFonts w:ascii="宋体" w:eastAsia="宋体" w:hAnsi="MS Mincho" w:cs="宋体"/>
          <w:b/>
          <w:sz w:val="28"/>
        </w:rPr>
        <w:t>西。通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教育提高广大学生的安全意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，安全防范能力和自我保</w:t>
      </w:r>
      <w:r>
        <w:rPr>
          <w:rFonts w:ascii="宋体" w:eastAsia="宋体" w:hAnsi="SimSun" w:cs="宋体"/>
          <w:b/>
          <w:sz w:val="28"/>
        </w:rPr>
        <w:t>护</w:t>
      </w:r>
      <w:r>
        <w:rPr>
          <w:rFonts w:ascii="宋体" w:eastAsia="宋体" w:hAnsi="MS Mincho" w:cs="宋体"/>
          <w:b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三、加</w:t>
      </w:r>
      <w:r>
        <w:rPr>
          <w:rFonts w:ascii="宋体" w:eastAsia="宋体" w:hAnsi="SimSun" w:cs="宋体"/>
          <w:b/>
          <w:sz w:val="28"/>
        </w:rPr>
        <w:t>强检查</w:t>
      </w:r>
      <w:r>
        <w:rPr>
          <w:rFonts w:ascii="宋体" w:eastAsia="宋体" w:hAnsi="MS Mincho" w:cs="宋体"/>
          <w:b/>
          <w:sz w:val="28"/>
        </w:rPr>
        <w:t>，及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整改。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天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行上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点名，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班干部</w:t>
      </w:r>
      <w:r>
        <w:rPr>
          <w:rFonts w:ascii="宋体" w:eastAsia="宋体" w:hAnsi="SimSun" w:cs="宋体"/>
          <w:b/>
          <w:sz w:val="28"/>
        </w:rPr>
        <w:t>报</w:t>
      </w:r>
      <w:r>
        <w:rPr>
          <w:rFonts w:ascii="宋体" w:eastAsia="宋体" w:hAnsi="MS Mincho" w:cs="宋体"/>
          <w:b/>
          <w:sz w:val="28"/>
        </w:rPr>
        <w:t>告人数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的老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天在放学回家的路上，教育学生要好好走路，不要</w:t>
      </w:r>
      <w:r>
        <w:rPr>
          <w:rFonts w:ascii="宋体" w:eastAsia="宋体" w:hAnsi="SimSun" w:cs="宋体"/>
          <w:b/>
          <w:sz w:val="28"/>
        </w:rPr>
        <w:t>边</w:t>
      </w:r>
      <w:r>
        <w:rPr>
          <w:rFonts w:ascii="宋体" w:eastAsia="宋体" w:hAnsi="MS Mincho" w:cs="宋体"/>
          <w:b/>
          <w:sz w:val="28"/>
        </w:rPr>
        <w:t>走</w:t>
      </w:r>
      <w:r>
        <w:rPr>
          <w:rFonts w:ascii="宋体" w:eastAsia="宋体" w:hAnsi="SimSun" w:cs="宋体"/>
          <w:b/>
          <w:sz w:val="28"/>
        </w:rPr>
        <w:t>边</w:t>
      </w:r>
      <w:r>
        <w:rPr>
          <w:rFonts w:ascii="宋体" w:eastAsia="宋体" w:hAnsi="MS Mincho" w:cs="宋体"/>
          <w:b/>
          <w:sz w:val="28"/>
        </w:rPr>
        <w:t>打</w:t>
      </w:r>
      <w:r>
        <w:rPr>
          <w:rFonts w:ascii="宋体" w:eastAsia="宋体" w:hAnsi="SimSun" w:cs="宋体"/>
          <w:b/>
          <w:sz w:val="28"/>
        </w:rPr>
        <w:t>闹</w:t>
      </w:r>
      <w:r>
        <w:rPr>
          <w:rFonts w:ascii="宋体" w:eastAsia="宋体" w:hAnsi="MS Mincho" w:cs="宋体"/>
          <w:b/>
          <w:sz w:val="28"/>
        </w:rPr>
        <w:t>，不要在路上玩，要按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回家。</w:t>
      </w:r>
      <w:r>
        <w:rPr>
          <w:rFonts w:ascii="宋体" w:eastAsia="宋体" w:hAnsi="SimSun" w:cs="宋体"/>
          <w:b/>
          <w:sz w:val="28"/>
        </w:rPr>
        <w:t>课间</w:t>
      </w:r>
      <w:r>
        <w:rPr>
          <w:rFonts w:ascii="宋体" w:eastAsia="宋体" w:hAnsi="MS Mincho" w:cs="宋体"/>
          <w:b/>
          <w:sz w:val="28"/>
        </w:rPr>
        <w:t>，班干部</w:t>
      </w:r>
      <w:r>
        <w:rPr>
          <w:rFonts w:ascii="宋体" w:eastAsia="宋体" w:hAnsi="SimSun" w:cs="宋体"/>
          <w:b/>
          <w:sz w:val="28"/>
        </w:rPr>
        <w:t>监</w:t>
      </w:r>
      <w:r>
        <w:rPr>
          <w:rFonts w:ascii="宋体" w:eastAsia="宋体" w:hAnsi="MS Mincho" w:cs="宋体"/>
          <w:b/>
          <w:sz w:val="28"/>
        </w:rPr>
        <w:t>督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于追逐打</w:t>
      </w:r>
      <w:r>
        <w:rPr>
          <w:rFonts w:ascii="宋体" w:eastAsia="宋体" w:hAnsi="SimSun" w:cs="宋体"/>
          <w:b/>
          <w:sz w:val="28"/>
        </w:rPr>
        <w:t>闹</w:t>
      </w:r>
      <w:r>
        <w:rPr>
          <w:rFonts w:ascii="宋体" w:eastAsia="宋体" w:hAnsi="MS Mincho" w:cs="宋体"/>
          <w:b/>
          <w:sz w:val="28"/>
        </w:rPr>
        <w:t>的学生做好登</w:t>
      </w:r>
      <w:r>
        <w:rPr>
          <w:rFonts w:ascii="宋体" w:eastAsia="宋体" w:hAnsi="SimSun" w:cs="宋体"/>
          <w:b/>
          <w:sz w:val="28"/>
        </w:rPr>
        <w:t>记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于不守</w:t>
      </w:r>
      <w:r>
        <w:rPr>
          <w:rFonts w:ascii="宋体" w:eastAsia="宋体" w:hAnsi="SimSun" w:cs="宋体"/>
          <w:b/>
          <w:sz w:val="28"/>
        </w:rPr>
        <w:t>纪</w:t>
      </w:r>
      <w:r>
        <w:rPr>
          <w:rFonts w:ascii="宋体" w:eastAsia="宋体" w:hAnsi="MS Mincho" w:cs="宋体"/>
          <w:b/>
          <w:sz w:val="28"/>
        </w:rPr>
        <w:t>律的学生，我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真做好教育工作。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四、家校</w:t>
      </w:r>
      <w:r>
        <w:rPr>
          <w:rFonts w:ascii="宋体" w:eastAsia="宋体" w:hAnsi="SimSun" w:cs="宋体"/>
          <w:b/>
          <w:sz w:val="28"/>
        </w:rPr>
        <w:t>联</w:t>
      </w:r>
      <w:r>
        <w:rPr>
          <w:rFonts w:ascii="宋体" w:eastAsia="宋体" w:hAnsi="MS Mincho" w:cs="宋体"/>
          <w:b/>
          <w:sz w:val="28"/>
        </w:rPr>
        <w:t>系，保障安全。学生家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联</w:t>
      </w:r>
      <w:r>
        <w:rPr>
          <w:rFonts w:ascii="宋体" w:eastAsia="宋体" w:hAnsi="MS Mincho" w:cs="宋体"/>
          <w:b/>
          <w:sz w:val="28"/>
        </w:rPr>
        <w:t>系</w:t>
      </w:r>
      <w:r>
        <w:rPr>
          <w:rFonts w:ascii="宋体" w:eastAsia="宋体" w:hAnsi="SimSun" w:cs="宋体"/>
          <w:b/>
          <w:sz w:val="28"/>
        </w:rPr>
        <w:t>电话</w:t>
      </w:r>
      <w:r>
        <w:rPr>
          <w:rFonts w:ascii="宋体" w:eastAsia="宋体" w:hAnsi="MS Mincho" w:cs="宋体"/>
          <w:b/>
          <w:sz w:val="28"/>
        </w:rPr>
        <w:t>表格，</w:t>
      </w:r>
      <w:r>
        <w:rPr>
          <w:rFonts w:ascii="宋体" w:eastAsia="宋体" w:hAnsi="SimSun" w:cs="宋体"/>
          <w:b/>
          <w:sz w:val="28"/>
        </w:rPr>
        <w:t>张贴</w:t>
      </w:r>
      <w:r>
        <w:rPr>
          <w:rFonts w:ascii="宋体" w:eastAsia="宋体" w:hAnsi="MS Mincho" w:cs="宋体"/>
          <w:b/>
          <w:sz w:val="28"/>
        </w:rPr>
        <w:t>在教室，出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情况，随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可以与学生家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取得</w:t>
      </w:r>
      <w:r>
        <w:rPr>
          <w:rFonts w:ascii="宋体" w:eastAsia="宋体" w:hAnsi="SimSun" w:cs="宋体"/>
          <w:b/>
          <w:sz w:val="28"/>
        </w:rPr>
        <w:t>联</w:t>
      </w:r>
      <w:r>
        <w:rPr>
          <w:rFonts w:ascii="宋体" w:eastAsia="宋体" w:hAnsi="MS Mincho" w:cs="宋体"/>
          <w:b/>
          <w:sz w:val="28"/>
        </w:rPr>
        <w:t>系。同</w:t>
      </w:r>
      <w:r>
        <w:rPr>
          <w:rFonts w:ascii="宋体" w:eastAsia="宋体" w:hAnsi="SimSun" w:cs="宋体"/>
          <w:b/>
          <w:sz w:val="28"/>
        </w:rPr>
        <w:t>时强调</w:t>
      </w:r>
      <w:r>
        <w:rPr>
          <w:rFonts w:ascii="宋体" w:eastAsia="宋体" w:hAnsi="MS Mincho" w:cs="宋体"/>
          <w:b/>
          <w:sz w:val="28"/>
        </w:rPr>
        <w:t>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和学校一起教育孩子基本的交通安全知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到：</w:t>
      </w:r>
      <w:r>
        <w:rPr>
          <w:rFonts w:ascii="宋体" w:eastAsia="宋体" w:cs="宋体"/>
          <w:b/>
          <w:sz w:val="28"/>
        </w:rPr>
        <w:t>"</w:t>
      </w:r>
      <w:r>
        <w:rPr>
          <w:rFonts w:ascii="宋体" w:eastAsia="宋体" w:hAnsi="MS Mincho" w:cs="宋体"/>
          <w:b/>
          <w:sz w:val="28"/>
        </w:rPr>
        <w:t>安全第一</w:t>
      </w:r>
      <w:r>
        <w:rPr>
          <w:rFonts w:ascii="宋体" w:eastAsia="宋体" w:cs="宋体"/>
          <w:b/>
          <w:sz w:val="28"/>
        </w:rPr>
        <w:t>"</w:t>
      </w:r>
      <w:r>
        <w:rPr>
          <w:rFonts w:ascii="宋体" w:eastAsia="宋体" w:hAnsi="MS Mincho" w:cs="宋体"/>
          <w:b/>
          <w:sz w:val="28"/>
        </w:rPr>
        <w:t>。学生意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到安全第一，健康第一。今后，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注学生的生存</w:t>
      </w:r>
      <w:r>
        <w:rPr>
          <w:rFonts w:ascii="宋体" w:eastAsia="宋体" w:hAnsi="SimSun" w:cs="宋体"/>
          <w:b/>
          <w:sz w:val="28"/>
        </w:rPr>
        <w:t>环</w:t>
      </w:r>
      <w:r>
        <w:rPr>
          <w:rFonts w:ascii="宋体" w:eastAsia="宋体" w:hAnsi="MS Mincho" w:cs="宋体"/>
          <w:b/>
          <w:sz w:val="28"/>
        </w:rPr>
        <w:t>境，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注学生的人生安全仍将是未来班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工作的重点。我将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一</w:t>
      </w:r>
      <w:r>
        <w:rPr>
          <w:rFonts w:ascii="宋体" w:eastAsia="宋体" w:hAnsi="SimSun" w:cs="宋体"/>
          <w:b/>
          <w:sz w:val="28"/>
        </w:rPr>
        <w:t>步</w:t>
      </w:r>
      <w:r>
        <w:rPr>
          <w:rFonts w:ascii="宋体" w:eastAsia="宋体" w:hAnsi="MS Mincho" w:cs="宋体"/>
          <w:b/>
          <w:sz w:val="28"/>
        </w:rPr>
        <w:t>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安全教育工作，尽心尽</w:t>
      </w:r>
      <w:r>
        <w:rPr>
          <w:rFonts w:ascii="宋体" w:eastAsia="宋体" w:hAnsi="SimSun" w:cs="宋体"/>
          <w:b/>
          <w:sz w:val="28"/>
        </w:rPr>
        <w:t>职</w:t>
      </w:r>
      <w:r>
        <w:rPr>
          <w:rFonts w:ascii="宋体" w:eastAsia="宋体" w:hAnsi="MS Mincho" w:cs="宋体"/>
          <w:b/>
          <w:sz w:val="28"/>
        </w:rPr>
        <w:t>做好安全教育工作。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本班的工作做如下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本班的安全高度重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时挤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学生灌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行安全教育。由于学生太小，我不但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教育，而且在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我也注意去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静，只要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了某个学生有不安全的行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，就及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学第一周，我和全班学生一起制定了本学期的工作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教育学生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，上学，放学不准在学校和路途中逗留，玩耍，不允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跟同学去了，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了解其子女的去向。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在校内外，不允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学生做危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。如；互相追打，奔跑等。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教育学生不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三无食品，不吃腐</w:t>
      </w:r>
      <w:r>
        <w:rPr>
          <w:rFonts w:ascii="宋体" w:eastAsia="宋体" w:hAnsi="SimSun" w:cs="宋体"/>
          <w:sz w:val="28"/>
        </w:rPr>
        <w:t>烂变质</w:t>
      </w:r>
      <w:r>
        <w:rPr>
          <w:rFonts w:ascii="宋体" w:eastAsia="宋体" w:hAnsi="MS Mincho" w:cs="宋体"/>
          <w:sz w:val="28"/>
        </w:rPr>
        <w:t>的食物，不喝不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生的水和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料，不吃陌生人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教育小学生不践踏学校的草坪，不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坏学校的花草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教育学生不爬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，不爬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，不爬学校的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球架，不爬阳台上的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教育学生不玩火，不玩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，不玩爆竹。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教育学生不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物品到学校（如：木棒，小刀，匕首等利器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入校园。）不在井唇，</w:t>
      </w:r>
      <w:r>
        <w:rPr>
          <w:rFonts w:ascii="宋体" w:eastAsia="宋体" w:hAnsi="SimSun" w:cs="宋体"/>
          <w:sz w:val="28"/>
        </w:rPr>
        <w:t>变压</w:t>
      </w:r>
      <w:r>
        <w:rPr>
          <w:rFonts w:ascii="宋体" w:eastAsia="宋体" w:hAnsi="MS Mincho" w:cs="宋体"/>
          <w:sz w:val="28"/>
        </w:rPr>
        <w:t>台旁，高</w:t>
      </w:r>
      <w:r>
        <w:rPr>
          <w:rFonts w:ascii="宋体" w:eastAsia="宋体" w:hAnsi="SimSun" w:cs="宋体"/>
          <w:sz w:val="28"/>
        </w:rPr>
        <w:t>压电线</w:t>
      </w:r>
      <w:r>
        <w:rPr>
          <w:rFonts w:ascii="宋体" w:eastAsia="宋体" w:hAnsi="MS Mincho" w:cs="宋体"/>
          <w:sz w:val="28"/>
        </w:rPr>
        <w:t>下等危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的地方玩耍。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不在上学和放学路上玩耍，逗留。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是集体活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是体育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行，不得随意离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集体自己活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或不听指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，遇到他人生病，遇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等，要及</w:t>
      </w:r>
      <w:r>
        <w:rPr>
          <w:rFonts w:ascii="宋体" w:eastAsia="宋体" w:hAnsi="SimSun" w:cs="宋体"/>
          <w:sz w:val="28"/>
        </w:rPr>
        <w:t>时报</w:t>
      </w:r>
      <w:r>
        <w:rPr>
          <w:rFonts w:ascii="宋体" w:eastAsia="宋体" w:hAnsi="MS Mincho" w:cs="宋体"/>
          <w:sz w:val="28"/>
        </w:rPr>
        <w:t>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。并且指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学生学会使用各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求救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夏季，只有在家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，陪同下方可到游泳池游泳。千万不能私自到水沟，水塘，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塘，游泳池里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水，游泳。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的努力下，全班无一例安全事故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生。但是，安全工作是班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工作中的重中之重，需要我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做到天天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时时讲</w:t>
      </w:r>
      <w:r>
        <w:rPr>
          <w:rFonts w:ascii="宋体" w:eastAsia="宋体" w:hAnsi="MS Mincho" w:cs="宋体"/>
          <w:sz w:val="28"/>
        </w:rPr>
        <w:t>，警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才能杜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一切不安全的事故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要确保安全，根本在于提高安全意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、自我防范和自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自救能力，抓好安全教育，是学校安全工作的基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。所以我一直十分重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教育安全工作。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展丰富多彩的教育活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利用班会、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会、活</w:t>
      </w:r>
      <w:r>
        <w:rPr>
          <w:rFonts w:ascii="宋体" w:eastAsia="宋体" w:hAnsi="SimSun" w:cs="宋体"/>
          <w:sz w:val="28"/>
        </w:rPr>
        <w:t>动课对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防教育，使学生接受比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的防溺水、防交通事故、防触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、防食物中毒、防病、防体育运</w:t>
      </w:r>
      <w:r>
        <w:rPr>
          <w:rFonts w:ascii="宋体" w:eastAsia="宋体" w:hAnsi="SimSun" w:cs="宋体"/>
          <w:sz w:val="28"/>
        </w:rPr>
        <w:t>动伤</w:t>
      </w:r>
      <w:r>
        <w:rPr>
          <w:rFonts w:ascii="宋体" w:eastAsia="宋体" w:hAnsi="MS Mincho" w:cs="宋体"/>
          <w:sz w:val="28"/>
        </w:rPr>
        <w:t>害、防火、防盗、防震、防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、防煤气中毒等安全知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教育提高广大学生的安全意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、安全防范能力和自我保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交通安全教育：交通安全教育是安全教育重中之重的教育，要把交通安全教育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在十分突出的位置、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行集中教育，平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提醒，以及做好放学路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的管理，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队设</w:t>
      </w:r>
      <w:r>
        <w:rPr>
          <w:rFonts w:ascii="宋体" w:eastAsia="宋体" w:hAnsi="MS Mincho" w:cs="宋体"/>
          <w:sz w:val="28"/>
        </w:rPr>
        <w:t>立路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对该队进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意外的教育：在学校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，玩耍、做游</w:t>
      </w:r>
      <w:r>
        <w:rPr>
          <w:rFonts w:ascii="宋体" w:eastAsia="宋体" w:hAnsi="SimSun" w:cs="宋体"/>
          <w:sz w:val="28"/>
        </w:rPr>
        <w:t>戏应</w:t>
      </w:r>
      <w:r>
        <w:rPr>
          <w:rFonts w:ascii="宋体" w:eastAsia="宋体" w:hAnsi="MS Mincho" w:cs="宋体"/>
          <w:sz w:val="28"/>
        </w:rPr>
        <w:t>到操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上，不在走廊、教室里追跑、打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。上下楼梯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靠右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慢走。不做有害身体健康的游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。做广播操，学生排</w:t>
      </w:r>
      <w:r>
        <w:rPr>
          <w:rFonts w:ascii="宋体" w:eastAsia="宋体" w:hAnsi="SimSun" w:cs="宋体"/>
          <w:sz w:val="28"/>
        </w:rPr>
        <w:t>队时</w:t>
      </w:r>
      <w:r>
        <w:rPr>
          <w:rFonts w:ascii="宋体" w:eastAsia="宋体" w:hAnsi="MS Mincho" w:cs="宋体"/>
          <w:sz w:val="28"/>
        </w:rPr>
        <w:t>，不要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，要有序的做到快静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防溺水教育：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入秋冬季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，但九十月份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较热</w:t>
      </w:r>
      <w:r>
        <w:rPr>
          <w:rFonts w:ascii="宋体" w:eastAsia="宋体" w:hAnsi="MS Mincho" w:cs="宋体"/>
          <w:sz w:val="28"/>
        </w:rPr>
        <w:t>，所以仍然要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行防溺水的教育，不下河塘，不到河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玩耍。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的教育：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的基本知</w:t>
      </w:r>
      <w:r>
        <w:rPr>
          <w:rFonts w:ascii="宋体" w:eastAsia="宋体" w:hAnsi="SimSun" w:cs="宋体"/>
          <w:sz w:val="28"/>
        </w:rPr>
        <w:t>识讲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后急救常用知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的了解和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防食物中毒的教育：不喝生水，不乱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零食乱吃零食，更加不要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的三无零食。以杜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食物中毒的事件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防病、防体育运</w:t>
      </w:r>
      <w:r>
        <w:rPr>
          <w:rFonts w:ascii="宋体" w:eastAsia="宋体" w:hAnsi="SimSun" w:cs="宋体"/>
          <w:sz w:val="28"/>
        </w:rPr>
        <w:t>动伤</w:t>
      </w:r>
      <w:r>
        <w:rPr>
          <w:rFonts w:ascii="宋体" w:eastAsia="宋体" w:hAnsi="MS Mincho" w:cs="宋体"/>
          <w:sz w:val="28"/>
        </w:rPr>
        <w:t>害的教育：重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同学身体健康教育，体育活</w:t>
      </w:r>
      <w:r>
        <w:rPr>
          <w:rFonts w:ascii="宋体" w:eastAsia="宋体" w:hAnsi="SimSun" w:cs="宋体"/>
          <w:sz w:val="28"/>
        </w:rPr>
        <w:t>动应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措施，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持穿运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服运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鞋上体育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，尽量避免运</w:t>
      </w:r>
      <w:r>
        <w:rPr>
          <w:rFonts w:ascii="宋体" w:eastAsia="宋体" w:hAnsi="SimSun" w:cs="宋体"/>
          <w:sz w:val="28"/>
        </w:rPr>
        <w:t>动伤</w:t>
      </w:r>
      <w:r>
        <w:rPr>
          <w:rFonts w:ascii="宋体" w:eastAsia="宋体" w:hAnsi="MS Mincho" w:cs="宋体"/>
          <w:sz w:val="28"/>
        </w:rPr>
        <w:t>害事故的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防火、防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、防煤气中毒等的安全教育：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班里的防</w:t>
      </w:r>
      <w:r>
        <w:rPr>
          <w:rFonts w:ascii="宋体" w:eastAsia="宋体" w:hAnsi="SimSun" w:cs="宋体"/>
          <w:sz w:val="28"/>
        </w:rPr>
        <w:t>电设</w:t>
      </w:r>
      <w:r>
        <w:rPr>
          <w:rFonts w:ascii="宋体" w:eastAsia="宋体" w:hAnsi="MS Mincho" w:cs="宋体"/>
          <w:sz w:val="28"/>
        </w:rPr>
        <w:t>施，落</w:t>
      </w:r>
      <w:r>
        <w:rPr>
          <w:rFonts w:ascii="宋体" w:eastAsia="宋体" w:hAnsi="SimSun" w:cs="宋体"/>
          <w:sz w:val="28"/>
        </w:rPr>
        <w:t>实专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学生家里用火用气的安全知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行学生安全事故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告制度，做到及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、准确。妥善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强检查</w:t>
      </w:r>
      <w:r>
        <w:rPr>
          <w:rFonts w:ascii="宋体" w:eastAsia="宋体" w:hAnsi="MS Mincho" w:cs="宋体"/>
          <w:b/>
          <w:bCs/>
          <w:sz w:val="28"/>
        </w:rPr>
        <w:t>，及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整改。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告人数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点名制度。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天送路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真清点人数。送路</w:t>
      </w:r>
      <w:r>
        <w:rPr>
          <w:rFonts w:ascii="宋体" w:eastAsia="宋体" w:hAnsi="SimSun" w:cs="宋体"/>
          <w:sz w:val="28"/>
        </w:rPr>
        <w:t>队时</w:t>
      </w:r>
      <w:r>
        <w:rPr>
          <w:rFonts w:ascii="宋体" w:eastAsia="宋体" w:hAnsi="MS Mincho" w:cs="宋体"/>
          <w:sz w:val="28"/>
        </w:rPr>
        <w:t>教育学生要好好走路，不要在路上玩，要按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回家。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，派出小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学生做好登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律的学生，我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真做好教育工作。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之，做到安全教育天天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处处讲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，做到无意外事故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生。我将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安全教育工作，尽心尽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做好安全教育工作。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三、制度保</w:t>
      </w:r>
      <w:r>
        <w:rPr>
          <w:rFonts w:ascii="宋体" w:eastAsia="宋体" w:hAnsi="SimSun" w:cs="宋体"/>
          <w:b/>
          <w:bCs/>
          <w:sz w:val="28"/>
        </w:rPr>
        <w:t>证</w:t>
      </w:r>
      <w:r>
        <w:rPr>
          <w:rFonts w:ascii="宋体" w:eastAsia="宋体" w:hAnsi="MS Mincho" w:cs="宋体"/>
          <w:b/>
          <w:bCs/>
          <w:sz w:val="28"/>
        </w:rPr>
        <w:t>，措施到位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。学校与班主任</w:t>
      </w:r>
      <w:r>
        <w:rPr>
          <w:rFonts w:ascii="宋体" w:eastAsia="宋体" w:hAnsi="SimSun" w:cs="宋体"/>
          <w:sz w:val="28"/>
        </w:rPr>
        <w:t>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，明确各自的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。学校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与学生家</w:t>
      </w:r>
      <w:r>
        <w:rPr>
          <w:rFonts w:ascii="宋体" w:eastAsia="宋体" w:hAnsi="SimSun" w:cs="宋体"/>
          <w:sz w:val="28"/>
        </w:rPr>
        <w:t>长签订</w:t>
      </w:r>
      <w:r>
        <w:rPr>
          <w:rFonts w:ascii="宋体" w:eastAsia="宋体" w:hAnsi="MS Mincho" w:cs="宋体"/>
          <w:sz w:val="28"/>
        </w:rPr>
        <w:t>了安全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，明确了家</w:t>
      </w:r>
      <w:r>
        <w:rPr>
          <w:rFonts w:ascii="宋体" w:eastAsia="宋体" w:hAnsi="SimSun" w:cs="宋体"/>
          <w:sz w:val="28"/>
        </w:rPr>
        <w:t>长应</w:t>
      </w:r>
      <w:r>
        <w:rPr>
          <w:rFonts w:ascii="宋体" w:eastAsia="宋体" w:hAnsi="MS Mincho" w:cs="宋体"/>
          <w:sz w:val="28"/>
        </w:rPr>
        <w:t>做的工作和</w:t>
      </w:r>
      <w:r>
        <w:rPr>
          <w:rFonts w:ascii="宋体" w:eastAsia="宋体" w:hAnsi="SimSun" w:cs="宋体"/>
          <w:sz w:val="28"/>
        </w:rPr>
        <w:t>应负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、不断完善班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章制度。建立健全定期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和日常防范相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合的安全管理制度，以及学生管理防火防灾、食品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生管理、防火安全管理、体育器材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、健康体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禁私自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学生集体服用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品和保健品，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禁学生参加商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学生从事不符合国家有</w:t>
      </w:r>
      <w:r>
        <w:rPr>
          <w:rFonts w:ascii="宋体" w:eastAsia="宋体" w:hAnsi="SimSun" w:cs="宋体"/>
          <w:sz w:val="28"/>
        </w:rPr>
        <w:t>关规</w:t>
      </w:r>
      <w:r>
        <w:rPr>
          <w:rFonts w:ascii="宋体" w:eastAsia="宋体" w:hAnsi="MS Mincho" w:cs="宋体"/>
          <w:sz w:val="28"/>
        </w:rPr>
        <w:t>定的危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个人利用假期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私自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学生外出，在校外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持就近、徒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对涉</w:t>
      </w:r>
      <w:r>
        <w:rPr>
          <w:rFonts w:ascii="宋体" w:eastAsia="宋体" w:hAnsi="MS Mincho" w:cs="宋体"/>
          <w:sz w:val="28"/>
        </w:rPr>
        <w:t>及安全保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工作，都要做到有章可循，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章必究，不留盲点，不出漏洞。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，不断提高我班安全保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工作水平。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本班的工作做如下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本班的安全高度重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时挤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学生灌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行安全教育。由于学生太小，我不但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教育，而且在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我也注意去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静，只要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了某个学生有不安全的行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，就及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学第一周，我和全班学生一起制定了本学期的工作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二、教育学生</w:t>
      </w:r>
      <w:r>
        <w:rPr>
          <w:rFonts w:ascii="宋体" w:eastAsia="宋体" w:hAnsi="SimSun" w:cs="宋体"/>
          <w:b/>
          <w:sz w:val="28"/>
        </w:rPr>
        <w:t>严</w:t>
      </w:r>
      <w:r>
        <w:rPr>
          <w:rFonts w:ascii="宋体" w:eastAsia="宋体" w:hAnsi="MS Mincho" w:cs="宋体"/>
          <w:b/>
          <w:sz w:val="28"/>
        </w:rPr>
        <w:t>格遵守学校的作息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，上学、放学不准在学校和路途中逗留、玩耍，不允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不</w:t>
      </w:r>
      <w:r>
        <w:rPr>
          <w:rFonts w:ascii="宋体" w:eastAsia="宋体" w:hAnsi="SimSun" w:cs="宋体"/>
          <w:b/>
          <w:sz w:val="28"/>
        </w:rPr>
        <w:t>经</w:t>
      </w:r>
      <w:r>
        <w:rPr>
          <w:rFonts w:ascii="宋体" w:eastAsia="宋体" w:hAnsi="MS Mincho" w:cs="宋体"/>
          <w:b/>
          <w:sz w:val="28"/>
        </w:rPr>
        <w:t>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允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跟同学去了，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随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了解其子女的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去向。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三、在校内外，不允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学生做危</w:t>
      </w:r>
      <w:r>
        <w:rPr>
          <w:rFonts w:ascii="宋体" w:eastAsia="宋体" w:hAnsi="SimSun" w:cs="宋体"/>
          <w:b/>
          <w:sz w:val="28"/>
        </w:rPr>
        <w:t>险</w:t>
      </w:r>
      <w:r>
        <w:rPr>
          <w:rFonts w:ascii="宋体" w:eastAsia="宋体" w:hAnsi="MS Mincho" w:cs="宋体"/>
          <w:b/>
          <w:sz w:val="28"/>
        </w:rPr>
        <w:t>的游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。如；互相追打、奔跑等。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四、教育学生不</w:t>
      </w:r>
      <w:r>
        <w:rPr>
          <w:rFonts w:ascii="宋体" w:eastAsia="宋体" w:hAnsi="SimSun" w:cs="宋体"/>
          <w:b/>
          <w:sz w:val="28"/>
        </w:rPr>
        <w:t>买</w:t>
      </w:r>
      <w:r>
        <w:rPr>
          <w:rFonts w:ascii="宋体" w:eastAsia="宋体" w:hAnsi="MS Mincho" w:cs="宋体"/>
          <w:b/>
          <w:sz w:val="28"/>
        </w:rPr>
        <w:t>三无食品，不吃腐</w:t>
      </w:r>
      <w:r>
        <w:rPr>
          <w:rFonts w:ascii="宋体" w:eastAsia="宋体" w:hAnsi="SimSun" w:cs="宋体"/>
          <w:b/>
          <w:sz w:val="28"/>
        </w:rPr>
        <w:t>烂变质</w:t>
      </w:r>
      <w:r>
        <w:rPr>
          <w:rFonts w:ascii="宋体" w:eastAsia="宋体" w:hAnsi="MS Mincho" w:cs="宋体"/>
          <w:b/>
          <w:sz w:val="28"/>
        </w:rPr>
        <w:t>的食物，不喝不</w:t>
      </w:r>
      <w:r>
        <w:rPr>
          <w:rFonts w:ascii="宋体" w:eastAsia="宋体" w:hAnsi="SimSun" w:cs="宋体"/>
          <w:b/>
          <w:sz w:val="28"/>
        </w:rPr>
        <w:t>卫</w:t>
      </w:r>
      <w:r>
        <w:rPr>
          <w:rFonts w:ascii="宋体" w:eastAsia="宋体" w:hAnsi="MS Mincho" w:cs="宋体"/>
          <w:b/>
          <w:sz w:val="28"/>
        </w:rPr>
        <w:t>生的水和</w:t>
      </w:r>
      <w:r>
        <w:rPr>
          <w:rFonts w:ascii="宋体" w:eastAsia="宋体" w:hAnsi="SimSun" w:cs="宋体"/>
          <w:b/>
          <w:sz w:val="28"/>
        </w:rPr>
        <w:t>饮</w:t>
      </w:r>
      <w:r>
        <w:rPr>
          <w:rFonts w:ascii="宋体" w:eastAsia="宋体" w:hAnsi="MS Mincho" w:cs="宋体"/>
          <w:b/>
          <w:sz w:val="28"/>
        </w:rPr>
        <w:t>料，不吃陌生人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东</w:t>
      </w:r>
      <w:r>
        <w:rPr>
          <w:rFonts w:ascii="宋体" w:eastAsia="宋体" w:hAnsi="MS Mincho" w:cs="宋体"/>
          <w:b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五、教育小学生不</w:t>
      </w:r>
      <w:r>
        <w:rPr>
          <w:rFonts w:ascii="宋体" w:eastAsia="宋体" w:hAnsi="SimSun" w:cs="宋体"/>
          <w:b/>
          <w:sz w:val="28"/>
        </w:rPr>
        <w:t>损</w:t>
      </w:r>
      <w:r>
        <w:rPr>
          <w:rFonts w:ascii="宋体" w:eastAsia="宋体" w:hAnsi="MS Mincho" w:cs="宋体"/>
          <w:b/>
          <w:sz w:val="28"/>
        </w:rPr>
        <w:t>坏学校的花草</w:t>
      </w:r>
      <w:r>
        <w:rPr>
          <w:rFonts w:ascii="宋体" w:eastAsia="宋体" w:hAnsi="SimSun" w:cs="宋体"/>
          <w:b/>
          <w:sz w:val="28"/>
        </w:rPr>
        <w:t>树</w:t>
      </w:r>
      <w:r>
        <w:rPr>
          <w:rFonts w:ascii="宋体" w:eastAsia="宋体" w:hAnsi="MS Mincho" w:cs="宋体"/>
          <w:b/>
          <w:sz w:val="28"/>
        </w:rPr>
        <w:t>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六、教育学生不爬</w:t>
      </w:r>
      <w:r>
        <w:rPr>
          <w:rFonts w:ascii="宋体" w:eastAsia="宋体" w:hAnsi="SimSun" w:cs="宋体"/>
          <w:b/>
          <w:sz w:val="28"/>
        </w:rPr>
        <w:t>墙</w:t>
      </w:r>
      <w:r>
        <w:rPr>
          <w:rFonts w:ascii="宋体" w:eastAsia="宋体" w:hAnsi="MS Mincho" w:cs="宋体"/>
          <w:b/>
          <w:sz w:val="28"/>
        </w:rPr>
        <w:t>，不爬</w:t>
      </w:r>
      <w:r>
        <w:rPr>
          <w:rFonts w:ascii="宋体" w:eastAsia="宋体" w:hAnsi="SimSun" w:cs="宋体"/>
          <w:b/>
          <w:sz w:val="28"/>
        </w:rPr>
        <w:t>树</w:t>
      </w:r>
      <w:r>
        <w:rPr>
          <w:rFonts w:ascii="宋体" w:eastAsia="宋体" w:hAnsi="MS Mincho" w:cs="宋体"/>
          <w:b/>
          <w:sz w:val="28"/>
        </w:rPr>
        <w:t>，不爬学校的</w:t>
      </w:r>
      <w:r>
        <w:rPr>
          <w:rFonts w:ascii="宋体" w:eastAsia="宋体" w:hAnsi="SimSun" w:cs="宋体"/>
          <w:b/>
          <w:sz w:val="28"/>
        </w:rPr>
        <w:t>篮</w:t>
      </w:r>
      <w:r>
        <w:rPr>
          <w:rFonts w:ascii="宋体" w:eastAsia="宋体" w:hAnsi="MS Mincho" w:cs="宋体"/>
          <w:b/>
          <w:sz w:val="28"/>
        </w:rPr>
        <w:t>球架。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七、教育学生不玩火、不玩</w:t>
      </w:r>
      <w:r>
        <w:rPr>
          <w:rFonts w:ascii="宋体" w:eastAsia="宋体" w:hAnsi="SimSun" w:cs="宋体"/>
          <w:b/>
          <w:sz w:val="28"/>
        </w:rPr>
        <w:t>电</w:t>
      </w:r>
      <w:r>
        <w:rPr>
          <w:rFonts w:ascii="宋体" w:eastAsia="宋体" w:hAnsi="MS Mincho" w:cs="宋体"/>
          <w:b/>
          <w:sz w:val="28"/>
        </w:rPr>
        <w:t>、不玩爆竹。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八、教育学生不</w:t>
      </w:r>
      <w:r>
        <w:rPr>
          <w:rFonts w:ascii="宋体" w:eastAsia="宋体" w:hAnsi="SimSun" w:cs="宋体"/>
          <w:b/>
          <w:sz w:val="28"/>
        </w:rPr>
        <w:t>带</w:t>
      </w:r>
      <w:r>
        <w:rPr>
          <w:rFonts w:ascii="宋体" w:eastAsia="宋体" w:hAnsi="MS Mincho" w:cs="宋体"/>
          <w:b/>
          <w:sz w:val="28"/>
        </w:rPr>
        <w:t>危</w:t>
      </w:r>
      <w:r>
        <w:rPr>
          <w:rFonts w:ascii="宋体" w:eastAsia="宋体" w:hAnsi="SimSun" w:cs="宋体"/>
          <w:b/>
          <w:sz w:val="28"/>
        </w:rPr>
        <w:t>险</w:t>
      </w:r>
      <w:r>
        <w:rPr>
          <w:rFonts w:ascii="宋体" w:eastAsia="宋体" w:hAnsi="MS Mincho" w:cs="宋体"/>
          <w:b/>
          <w:sz w:val="28"/>
        </w:rPr>
        <w:t>的物品到学校（如：木棒、小刀、匕首、等利器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入校园。）不在井唇、</w:t>
      </w:r>
      <w:r>
        <w:rPr>
          <w:rFonts w:ascii="宋体" w:eastAsia="宋体" w:hAnsi="SimSun" w:cs="宋体"/>
          <w:b/>
          <w:sz w:val="28"/>
        </w:rPr>
        <w:t>变压</w:t>
      </w:r>
      <w:r>
        <w:rPr>
          <w:rFonts w:ascii="宋体" w:eastAsia="宋体" w:hAnsi="MS Mincho" w:cs="宋体"/>
          <w:b/>
          <w:sz w:val="28"/>
        </w:rPr>
        <w:t>台旁、高</w:t>
      </w:r>
      <w:r>
        <w:rPr>
          <w:rFonts w:ascii="宋体" w:eastAsia="宋体" w:hAnsi="SimSun" w:cs="宋体"/>
          <w:b/>
          <w:sz w:val="28"/>
        </w:rPr>
        <w:t>压电线</w:t>
      </w:r>
      <w:r>
        <w:rPr>
          <w:rFonts w:ascii="宋体" w:eastAsia="宋体" w:hAnsi="MS Mincho" w:cs="宋体"/>
          <w:b/>
          <w:sz w:val="28"/>
        </w:rPr>
        <w:t>下等危</w:t>
      </w:r>
      <w:r>
        <w:rPr>
          <w:rFonts w:ascii="宋体" w:eastAsia="宋体" w:hAnsi="SimSun" w:cs="宋体"/>
          <w:b/>
          <w:sz w:val="28"/>
        </w:rPr>
        <w:t>险</w:t>
      </w:r>
      <w:r>
        <w:rPr>
          <w:rFonts w:ascii="宋体" w:eastAsia="宋体" w:hAnsi="MS Mincho" w:cs="宋体"/>
          <w:b/>
          <w:sz w:val="28"/>
        </w:rPr>
        <w:t>的地方玩耍。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九、无</w:t>
      </w:r>
      <w:r>
        <w:rPr>
          <w:rFonts w:ascii="宋体" w:eastAsia="宋体" w:hAnsi="SimSun" w:cs="宋体"/>
          <w:b/>
          <w:sz w:val="28"/>
        </w:rPr>
        <w:t>论</w:t>
      </w:r>
      <w:r>
        <w:rPr>
          <w:rFonts w:ascii="宋体" w:eastAsia="宋体" w:hAnsi="MS Mincho" w:cs="宋体"/>
          <w:b/>
          <w:sz w:val="28"/>
        </w:rPr>
        <w:t>是集体活</w:t>
      </w:r>
      <w:r>
        <w:rPr>
          <w:rFonts w:ascii="宋体" w:eastAsia="宋体" w:hAnsi="SimSun" w:cs="宋体"/>
          <w:b/>
          <w:sz w:val="28"/>
        </w:rPr>
        <w:t>动还</w:t>
      </w:r>
      <w:r>
        <w:rPr>
          <w:rFonts w:ascii="宋体" w:eastAsia="宋体" w:hAnsi="MS Mincho" w:cs="宋体"/>
          <w:b/>
          <w:sz w:val="28"/>
        </w:rPr>
        <w:t>是体育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，都必</w:t>
      </w:r>
      <w:r>
        <w:rPr>
          <w:rFonts w:ascii="宋体" w:eastAsia="宋体" w:hAnsi="SimSun" w:cs="宋体"/>
          <w:b/>
          <w:sz w:val="28"/>
        </w:rPr>
        <w:t>须</w:t>
      </w:r>
      <w:r>
        <w:rPr>
          <w:rFonts w:ascii="宋体" w:eastAsia="宋体" w:hAnsi="MS Mincho" w:cs="宋体"/>
          <w:b/>
          <w:sz w:val="28"/>
        </w:rPr>
        <w:t>在教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带领</w:t>
      </w:r>
      <w:r>
        <w:rPr>
          <w:rFonts w:ascii="宋体" w:eastAsia="宋体" w:hAnsi="MS Mincho" w:cs="宋体"/>
          <w:b/>
          <w:sz w:val="28"/>
        </w:rPr>
        <w:t>下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行，不得随意离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集体自己活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或不听指</w:t>
      </w:r>
      <w:r>
        <w:rPr>
          <w:rFonts w:ascii="宋体" w:eastAsia="宋体" w:hAnsi="SimSun" w:cs="宋体"/>
          <w:b/>
          <w:sz w:val="28"/>
        </w:rPr>
        <w:t>挥</w:t>
      </w:r>
      <w:r>
        <w:rPr>
          <w:rFonts w:ascii="宋体" w:eastAsia="宋体" w:hAnsi="MS Mincho" w:cs="宋体"/>
          <w:b/>
          <w:sz w:val="28"/>
        </w:rPr>
        <w:t>，遇到他人生病、遇</w:t>
      </w:r>
      <w:r>
        <w:rPr>
          <w:rFonts w:ascii="宋体" w:eastAsia="宋体" w:hAnsi="SimSun" w:cs="宋体"/>
          <w:b/>
          <w:sz w:val="28"/>
        </w:rPr>
        <w:t>险</w:t>
      </w:r>
      <w:r>
        <w:rPr>
          <w:rFonts w:ascii="宋体" w:eastAsia="宋体" w:hAnsi="MS Mincho" w:cs="宋体"/>
          <w:b/>
          <w:sz w:val="28"/>
        </w:rPr>
        <w:t>等，要及</w:t>
      </w:r>
      <w:r>
        <w:rPr>
          <w:rFonts w:ascii="宋体" w:eastAsia="宋体" w:hAnsi="SimSun" w:cs="宋体"/>
          <w:b/>
          <w:sz w:val="28"/>
        </w:rPr>
        <w:t>时报</w:t>
      </w:r>
      <w:r>
        <w:rPr>
          <w:rFonts w:ascii="宋体" w:eastAsia="宋体" w:hAnsi="MS Mincho" w:cs="宋体"/>
          <w:b/>
          <w:sz w:val="28"/>
        </w:rPr>
        <w:t>告老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。并且指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学生学会使用各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求救</w:t>
      </w:r>
      <w:r>
        <w:rPr>
          <w:rFonts w:ascii="宋体" w:eastAsia="宋体" w:hAnsi="SimSun" w:cs="宋体"/>
          <w:b/>
          <w:sz w:val="28"/>
        </w:rPr>
        <w:t>电话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十、夏季、只有在家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带领</w:t>
      </w:r>
      <w:r>
        <w:rPr>
          <w:rFonts w:ascii="宋体" w:eastAsia="宋体" w:hAnsi="MS Mincho" w:cs="宋体"/>
          <w:b/>
          <w:sz w:val="28"/>
        </w:rPr>
        <w:t>、陪同下方可到游泳池游泳。千万不能私自到水沟、水塘、</w:t>
      </w:r>
      <w:r>
        <w:rPr>
          <w:rFonts w:ascii="宋体" w:eastAsia="宋体" w:hAnsi="SimSun" w:cs="宋体"/>
          <w:b/>
          <w:sz w:val="28"/>
        </w:rPr>
        <w:t>鱼</w:t>
      </w:r>
      <w:r>
        <w:rPr>
          <w:rFonts w:ascii="宋体" w:eastAsia="宋体" w:hAnsi="MS Mincho" w:cs="宋体"/>
          <w:b/>
          <w:sz w:val="28"/>
        </w:rPr>
        <w:t>塘、游泳池里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水、游泳。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束了，无一例安全事故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生。但是，安全工作是班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工作中的重中之重，需要我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做到天天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时时讲</w:t>
      </w:r>
      <w:r>
        <w:rPr>
          <w:rFonts w:ascii="宋体" w:eastAsia="宋体" w:hAnsi="MS Mincho" w:cs="宋体"/>
          <w:sz w:val="28"/>
        </w:rPr>
        <w:t>，警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才能杜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一切不安全的事故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学生的交通安全</w:t>
      </w:r>
      <w:r>
        <w:rPr>
          <w:rFonts w:ascii="宋体" w:eastAsia="宋体" w:hAnsi="SimSun" w:cs="宋体"/>
          <w:sz w:val="28"/>
        </w:rPr>
        <w:t>牵动</w:t>
      </w:r>
      <w:r>
        <w:rPr>
          <w:rFonts w:ascii="宋体" w:eastAsia="宋体" w:hAnsi="MS Mincho" w:cs="宋体"/>
          <w:sz w:val="28"/>
        </w:rPr>
        <w:t>着千家万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了确保学生上学、放学的交通安全，使学生健康活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行交通安全的教育相当重要，班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交通安全工作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。我班全面具体的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形式、多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次交通安全活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了常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志，掌握更多的交通法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。更是一次教育他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遵守交通安全，向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交通安全好机会。我从以下几方面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是如何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学校与家庭的合力，共同管理学生。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学期初、中、末召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学生和家</w:t>
      </w:r>
      <w:r>
        <w:rPr>
          <w:rFonts w:ascii="宋体" w:eastAsia="宋体" w:hAnsi="SimSun" w:cs="宋体"/>
          <w:sz w:val="28"/>
        </w:rPr>
        <w:t>长讲</w:t>
      </w:r>
      <w:r>
        <w:rPr>
          <w:rFonts w:ascii="宋体" w:eastAsia="宋体" w:hAnsi="MS Mincho" w:cs="宋体"/>
          <w:sz w:val="28"/>
        </w:rPr>
        <w:t>解了我校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学生交通安全的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。和家</w:t>
      </w:r>
      <w:r>
        <w:rPr>
          <w:rFonts w:ascii="宋体" w:eastAsia="宋体" w:hAnsi="SimSun" w:cs="宋体"/>
          <w:sz w:val="28"/>
        </w:rPr>
        <w:t>长签订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暑期生活安全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周利用周五班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行安全教育。同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，丰富家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，提高交通安全意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，并要求家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学生的交通安全教育。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二、加大宣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力度，建立学生遵守交通常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的意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班内板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墙报</w:t>
      </w:r>
      <w:r>
        <w:rPr>
          <w:rFonts w:ascii="宋体" w:eastAsia="宋体" w:hAnsi="MS Mincho" w:cs="宋体"/>
          <w:sz w:val="28"/>
        </w:rPr>
        <w:t>向学生宣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交通知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挂宣</w:t>
      </w:r>
      <w:r>
        <w:rPr>
          <w:rFonts w:ascii="宋体" w:eastAsia="宋体" w:hAnsi="SimSun" w:cs="宋体"/>
          <w:sz w:val="28"/>
        </w:rPr>
        <w:t>传标语</w:t>
      </w:r>
      <w:r>
        <w:rPr>
          <w:rFonts w:ascii="宋体" w:eastAsia="宋体" w:hAnsi="MS Mincho" w:cs="宋体"/>
          <w:sz w:val="28"/>
        </w:rPr>
        <w:t>，做到两周更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一次，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（二）定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交通安全教育的主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利用小广播等形式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交通安全常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，重点宣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交通信号灯、交通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志及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行乘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等安全知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排演各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的文</w:t>
      </w:r>
      <w:r>
        <w:rPr>
          <w:rFonts w:ascii="宋体" w:eastAsia="宋体" w:hAnsi="SimSun" w:cs="宋体"/>
          <w:sz w:val="28"/>
        </w:rPr>
        <w:t>艺节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目，充分利用校内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播放交通法</w:t>
      </w:r>
      <w:r>
        <w:rPr>
          <w:rFonts w:ascii="宋体" w:eastAsia="宋体" w:hAnsi="SimSun" w:cs="宋体"/>
          <w:sz w:val="28"/>
        </w:rPr>
        <w:t>规节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征文、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交通法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（三）我班召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生命，平安出行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的班会，班会上形式多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，有交通安全儿歌的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和集体表演唱，有展示交通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表演，有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猜、判断的答卷，有自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儿歌的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打写。学生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预约</w:t>
      </w:r>
      <w:r>
        <w:rPr>
          <w:rFonts w:ascii="宋体" w:eastAsia="宋体" w:hAnsi="MS Mincho" w:cs="宋体"/>
          <w:sz w:val="28"/>
        </w:rPr>
        <w:t>了深信增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，很好得起到了寓教于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的作用和效果。同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三、日常教育常抓不懈，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我班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名学生，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天上学放学都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行回家，学生分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二个路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、具有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能力的学生当路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管理路</w:t>
      </w:r>
      <w:r>
        <w:rPr>
          <w:rFonts w:ascii="宋体" w:eastAsia="宋体" w:hAnsi="SimSun" w:cs="宋体"/>
          <w:sz w:val="28"/>
        </w:rPr>
        <w:t>队纪</w:t>
      </w:r>
      <w:r>
        <w:rPr>
          <w:rFonts w:ascii="宋体" w:eastAsia="宋体" w:hAnsi="MS Mincho" w:cs="宋体"/>
          <w:sz w:val="28"/>
        </w:rPr>
        <w:t>律和交通秩序，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由路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时汇报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律的孩子耐心引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教育，并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全班同学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，共同帮助其改正。做得好的学生及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起激励作用。日常，交通安全天天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时时说</w:t>
      </w:r>
      <w:r>
        <w:rPr>
          <w:rFonts w:ascii="宋体" w:eastAsia="宋体" w:hAnsi="MS Mincho" w:cs="宋体"/>
          <w:sz w:val="28"/>
        </w:rPr>
        <w:t>，周五和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假日重点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刻不放松教育，提高交通意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教育和学生的努力，我班全体学生的的交通法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按自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按照交通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定行走，放学路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情况也比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做到服从管理、有序行走。未出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一起交通事故。交通安全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很好的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展，使学生全面掌握了必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，提高了学生的安全意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。今后我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交通安全工作，使我班学生的交通意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在整体上有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的提高，同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们带动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的遵守交通法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《小学教育指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要》明确指出：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把保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学生的生命和促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学生的健康放在工作的首位。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学生提供健康、丰富的学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学生各方面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展的需要；要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学生知道必要的安全保健知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安全工作的重要性。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学生身心得到更好的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展，确保六年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学生的安全，使六年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学生形成初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，依据本班六年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情况，在上学期伊始本班便制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可行的安全工作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的安全教育。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将一年来的工作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六年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安全、健康的教育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物品入校，如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情况及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理，并教育六年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学生，并与其家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烫伤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学生。把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水、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等晾温后再提供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学生，并提醒六年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别烫</w:t>
      </w:r>
      <w:r>
        <w:rPr>
          <w:rFonts w:ascii="宋体" w:eastAsia="宋体" w:hAnsi="MS Mincho" w:cs="宋体"/>
          <w:sz w:val="28"/>
        </w:rPr>
        <w:t>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，防止六年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异物入寝室，防止异物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入耳、鼻、口的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生。中午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班，加倍照看好六年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学生，不忽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午休的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学生，尤其是服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学生和体弱六年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学生。巡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学生是否有不良的睡眠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、是否生病等等，并及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（四）把好六年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学生离校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，孩子在小学一天，下午离校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学生安静的集体活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、听故事、玩桌面玩具等。看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放人，不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的人即使有接送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，也要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清情况或者是与孩子父母取得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后再放人。防止六年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学生走失和拐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生安全消毒制度，保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窗通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、保持干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桌椅的安全、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生；定期消毒玩具；保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学生的水杯和毛巾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天清洗消毒；保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寝室干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、并按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消毒，利用太阳无尽的能量，在天气好的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候晾晒被褥，及</w:t>
      </w:r>
      <w:r>
        <w:rPr>
          <w:rFonts w:ascii="宋体" w:eastAsia="宋体" w:hAnsi="SimSun" w:cs="宋体"/>
          <w:sz w:val="28"/>
        </w:rPr>
        <w:t>时预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格填写消毒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清点人数和物品。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地的安全性，及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排除不安全因素，确保六年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学生安全，如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大型玩具有松了的螺</w:t>
      </w:r>
      <w:r>
        <w:rPr>
          <w:rFonts w:ascii="宋体" w:eastAsia="宋体" w:hAnsi="SimSun" w:cs="宋体"/>
          <w:sz w:val="28"/>
        </w:rPr>
        <w:t>丝钉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告主管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不安全的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患，保障六年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（七）教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离校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在班内各</w:t>
      </w:r>
      <w:r>
        <w:rPr>
          <w:rFonts w:ascii="宋体" w:eastAsia="宋体" w:hAnsi="SimSun" w:cs="宋体"/>
          <w:sz w:val="28"/>
        </w:rPr>
        <w:t>处检查</w:t>
      </w:r>
      <w:r>
        <w:rPr>
          <w:rFonts w:ascii="宋体" w:eastAsia="宋体" w:hAnsi="MS Mincho" w:cs="宋体"/>
          <w:sz w:val="28"/>
        </w:rPr>
        <w:t>，如：水、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、窗；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接的孩子和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做好交接，并交代其六年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安全教育、提高安全意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注重安全教育在一日活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中的重要性，培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学生良好的活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、自身安全和自我保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，以避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、避免自身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害。安全，就是要有良好的秩序，良好秩序的形成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来源于六年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学生一日生活行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们严</w:t>
      </w:r>
      <w:r>
        <w:rPr>
          <w:rFonts w:ascii="宋体" w:eastAsia="宋体" w:hAnsi="MS Mincho" w:cs="宋体"/>
          <w:sz w:val="28"/>
        </w:rPr>
        <w:t>格要求六年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学生，从一点一滴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始努力，培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学生在有安全意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提醒自己或他人注意安全。六年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学生在校一天需要站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不少于十次，我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希望做到井然有序，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学生提出要求，并利用小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安全一直是我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工作的重中之重，也是幼儿园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的基本保障。我班全体教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依据《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思想，按照本园制定的安全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要求，把安全放在工作的中心位置。由于我班教</w:t>
      </w:r>
      <w:r>
        <w:rPr>
          <w:rFonts w:ascii="宋体" w:eastAsia="宋体" w:hAnsi="SimSun" w:cs="宋体"/>
          <w:sz w:val="28"/>
        </w:rPr>
        <w:t>师坚</w:t>
      </w:r>
      <w:r>
        <w:rPr>
          <w:rFonts w:ascii="宋体" w:eastAsia="宋体" w:hAnsi="MS Mincho" w:cs="宋体"/>
          <w:sz w:val="28"/>
        </w:rPr>
        <w:t>持把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放在工作首位，将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二字</w:t>
      </w:r>
      <w:r>
        <w:rPr>
          <w:rFonts w:ascii="宋体" w:eastAsia="宋体" w:hAnsi="SimSun" w:cs="宋体"/>
          <w:sz w:val="28"/>
        </w:rPr>
        <w:t>铭记</w:t>
      </w:r>
      <w:r>
        <w:rPr>
          <w:rFonts w:ascii="宋体" w:eastAsia="宋体" w:hAnsi="MS Mincho" w:cs="宋体"/>
          <w:sz w:val="28"/>
        </w:rPr>
        <w:t>心中，我班幼儿平安、快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本学期。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自身工作中的安全意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，切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、落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安全措施。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、晨午</w:t>
      </w:r>
      <w:r>
        <w:rPr>
          <w:rFonts w:ascii="宋体" w:eastAsia="宋体" w:hAnsi="SimSun" w:cs="宋体"/>
          <w:sz w:val="28"/>
        </w:rPr>
        <w:t>检时间</w:t>
      </w:r>
      <w:r>
        <w:rPr>
          <w:rFonts w:ascii="宋体" w:eastAsia="宋体" w:hAnsi="MS Mincho" w:cs="宋体"/>
          <w:sz w:val="28"/>
        </w:rPr>
        <w:t>，配班老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要注意幼儿的健康状况，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定幼儿情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往外跑的小朋友，要注意不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外跑，不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视线</w:t>
      </w:r>
      <w:r>
        <w:rPr>
          <w:rFonts w:ascii="宋体" w:eastAsia="宋体" w:hAnsi="MS Mincho" w:cs="宋体"/>
          <w:sz w:val="28"/>
        </w:rPr>
        <w:t>。要注意小朋友是否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物品，如：</w:t>
      </w:r>
      <w:r>
        <w:rPr>
          <w:rFonts w:ascii="宋体" w:eastAsia="宋体" w:hAnsi="SimSun" w:cs="宋体"/>
          <w:sz w:val="28"/>
        </w:rPr>
        <w:t>别针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扣、小刀、硬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铁丝</w:t>
      </w:r>
      <w:r>
        <w:rPr>
          <w:rFonts w:ascii="宋体" w:eastAsia="宋体" w:hAnsi="MS Mincho" w:cs="宋体"/>
          <w:sz w:val="28"/>
        </w:rPr>
        <w:t>、玻璃器皿等到幼儿园。若有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将其收藏，以免</w:t>
      </w:r>
      <w:r>
        <w:rPr>
          <w:rFonts w:ascii="宋体" w:eastAsia="宋体" w:hAnsi="SimSun" w:cs="宋体"/>
          <w:sz w:val="28"/>
        </w:rPr>
        <w:t>吞进</w:t>
      </w:r>
      <w:r>
        <w:rPr>
          <w:rFonts w:ascii="宋体" w:eastAsia="宋体" w:hAnsi="MS Mincho" w:cs="宋体"/>
          <w:sz w:val="28"/>
        </w:rPr>
        <w:t>肚里或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害到其他小朋友。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写交接班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清点人数。并将当日主要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注意的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和接班教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交待清楚。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行接送制度，把好幼儿离园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或第一次来接幼儿的人，仔</w:t>
      </w:r>
      <w:r>
        <w:rPr>
          <w:rFonts w:ascii="宋体" w:eastAsia="宋体" w:hAnsi="SimSun" w:cs="宋体"/>
          <w:sz w:val="28"/>
        </w:rPr>
        <w:t>细问</w:t>
      </w:r>
      <w:r>
        <w:rPr>
          <w:rFonts w:ascii="宋体" w:eastAsia="宋体" w:hAnsi="MS Mincho" w:cs="宋体"/>
          <w:sz w:val="28"/>
        </w:rPr>
        <w:t>清情况或者是与孩子父母取得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后再放人。防止幼儿走失和拐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生安全消毒制度，保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窗通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、保持干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桌椅的安全、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生；定期消毒玩具；保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幼儿的水杯和毛巾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天清洗消毒；保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寝室干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、并按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消毒，利用太阳无尽的能量，在天气好的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候晾晒被褥，及</w:t>
      </w:r>
      <w:r>
        <w:rPr>
          <w:rFonts w:ascii="宋体" w:eastAsia="宋体" w:hAnsi="SimSun" w:cs="宋体"/>
          <w:sz w:val="28"/>
        </w:rPr>
        <w:t>时预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格填写消毒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清点人数和物品。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排除班内不安全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患：要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一个角落，将危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物品放到幼儿触摸不到的地方，（如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水瓶不能随意放置、插座要放到幼儿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不着的地方等）。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地的安全性，及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排除不安全因素，确保幼儿安全，如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大型玩具有松了的螺</w:t>
      </w:r>
      <w:r>
        <w:rPr>
          <w:rFonts w:ascii="宋体" w:eastAsia="宋体" w:hAnsi="SimSun" w:cs="宋体"/>
          <w:sz w:val="28"/>
        </w:rPr>
        <w:t>丝钉</w:t>
      </w:r>
      <w:r>
        <w:rPr>
          <w:rFonts w:ascii="宋体" w:eastAsia="宋体" w:hAnsi="MS Mincho" w:cs="宋体"/>
          <w:sz w:val="28"/>
        </w:rPr>
        <w:t>，一定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公室，做到及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不安全的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患，保障幼儿安全。同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幼儿衣着是否整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，衣服要束在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子里并系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，以防幼儿活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摔跤。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二、把安全教育融入幼儿的日常生活和教学中。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由于我班是新入园的小班幼儿，年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基本上在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左右，自我保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能力差，没有形成初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，没有自我保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防范能力。因此，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了确保幼儿的安全，我根据多年的工作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，依据本班幼儿的年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可行的安全工作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选择贴</w:t>
      </w:r>
      <w:r>
        <w:rPr>
          <w:rFonts w:ascii="宋体" w:eastAsia="宋体" w:hAnsi="MS Mincho" w:cs="宋体"/>
          <w:sz w:val="28"/>
        </w:rPr>
        <w:t>近幼儿生活内容的事件，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、日常生活中的安全教育。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良好的常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管理是幼儿安全活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的保障。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于幼儿我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格要求，从一点一滴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始努力。培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幼儿在有安全意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提醒自己或他人注意安全。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，密切注意幼儿的一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，提醒幼儿注意安全，不推拉、不跳台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，一个跟着一个走；玩大型玩具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，做到不推不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，一个一个滑；不在教室里追逐打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、不推椅子、不跑高、不将异物放入五官；教育幼儿要互相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，不打人、不争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，遇到不安全的事情要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、幼儿生活活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，一定要有保育老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跟着，以免幼儿在上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滑倒摔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；洗手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注意幼儿不要把水</w:t>
      </w:r>
      <w:r>
        <w:rPr>
          <w:rFonts w:ascii="宋体" w:eastAsia="宋体" w:hAnsi="SimSun" w:cs="宋体"/>
          <w:sz w:val="28"/>
        </w:rPr>
        <w:t>龙头开</w:t>
      </w:r>
      <w:r>
        <w:rPr>
          <w:rFonts w:ascii="宋体" w:eastAsia="宋体" w:hAnsi="MS Mincho" w:cs="宋体"/>
          <w:sz w:val="28"/>
        </w:rPr>
        <w:t>的太大，以免弄湿衣服。幼儿吃点心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要教育幼儿吃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西、不可以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，以防食物</w:t>
      </w:r>
      <w:r>
        <w:rPr>
          <w:rFonts w:ascii="宋体" w:eastAsia="宋体" w:hAnsi="SimSun" w:cs="宋体"/>
          <w:sz w:val="28"/>
        </w:rPr>
        <w:t>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入气管；喝水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要注意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水的冷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，避免</w:t>
      </w:r>
      <w:r>
        <w:rPr>
          <w:rFonts w:ascii="宋体" w:eastAsia="宋体" w:hAnsi="SimSun" w:cs="宋体"/>
          <w:sz w:val="28"/>
        </w:rPr>
        <w:t>烫伤</w:t>
      </w:r>
      <w:r>
        <w:rPr>
          <w:rFonts w:ascii="宋体" w:eastAsia="宋体" w:hAnsi="MS Mincho" w:cs="宋体"/>
          <w:sz w:val="28"/>
        </w:rPr>
        <w:t>幼儿，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水杯的幼儿，要及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摸摸幼儿水杯里的水的冷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对调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半托幼儿，教育他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午睡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不能蒙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，不能玩衣物（如：扣子、珠子、</w:t>
      </w:r>
      <w:r>
        <w:rPr>
          <w:rFonts w:ascii="宋体" w:eastAsia="宋体" w:hAnsi="SimSun" w:cs="宋体"/>
          <w:sz w:val="28"/>
        </w:rPr>
        <w:t>发夹</w:t>
      </w:r>
      <w:r>
        <w:rPr>
          <w:rFonts w:ascii="宋体" w:eastAsia="宋体" w:hAnsi="MS Mincho" w:cs="宋体"/>
          <w:sz w:val="28"/>
        </w:rPr>
        <w:t>、拉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等物品），不能吮吸手指、被角或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、一日教学活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周的安全教育活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中，我运用不同形式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，激起幼儿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趣，提高了幼儿的安全意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，学会了一些自我保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的方法。如：安全教育活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《不跟陌生人走》，告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幼儿不能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信陌生人的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，不跟陌生人走，不能吃陌生人的食物等，懂得不能随便离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或集体，了解、掌握一些和陌生人相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的方法；通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健康活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《小手真干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》，帮助幼儿逐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成勤洗手、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消防安全活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《防火安全小能手》，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遇到火</w:t>
      </w:r>
      <w:r>
        <w:rPr>
          <w:rFonts w:ascii="宋体" w:eastAsia="宋体" w:hAnsi="SimSun" w:cs="宋体"/>
          <w:sz w:val="28"/>
        </w:rPr>
        <w:t>险时</w:t>
      </w:r>
      <w:r>
        <w:rPr>
          <w:rFonts w:ascii="宋体" w:eastAsia="宋体" w:hAnsi="MS Mincho" w:cs="宋体"/>
          <w:sz w:val="28"/>
        </w:rPr>
        <w:t>的自救方法，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幼儿爬、跑等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作技能，初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了解消防安全知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还进</w:t>
      </w:r>
      <w:r>
        <w:rPr>
          <w:rFonts w:ascii="宋体" w:eastAsia="宋体" w:hAnsi="MS Mincho" w:cs="宋体"/>
          <w:sz w:val="28"/>
        </w:rPr>
        <w:t>行随即安全教育，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有可能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生的事情，告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幼儿一些日常生活中必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了解的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，帮助幼儿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求救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cs="宋体"/>
          <w:sz w:val="28"/>
        </w:rPr>
        <w:t>119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120</w:t>
      </w:r>
      <w:r>
        <w:rPr>
          <w:rFonts w:ascii="宋体" w:eastAsia="宋体" w:hAnsi="MS Mincho" w:cs="宋体"/>
          <w:sz w:val="28"/>
        </w:rPr>
        <w:t>等，知道在什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情况下，怎</w:t>
      </w:r>
      <w:r>
        <w:rPr>
          <w:rFonts w:ascii="宋体" w:eastAsia="宋体" w:hAnsi="SimSun" w:cs="宋体"/>
          <w:sz w:val="28"/>
        </w:rPr>
        <w:t>样拨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些求救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，教育幼儿知道遇到困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如何来解决。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染病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防治工作，措施到位，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任到人。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们严</w:t>
      </w:r>
      <w:r>
        <w:rPr>
          <w:rFonts w:ascii="宋体" w:eastAsia="宋体" w:hAnsi="MS Mincho" w:cs="宋体"/>
          <w:sz w:val="28"/>
        </w:rPr>
        <w:t>格按照园里的要求做好了班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项卫</w:t>
      </w:r>
      <w:r>
        <w:rPr>
          <w:rFonts w:ascii="宋体" w:eastAsia="宋体" w:hAnsi="MS Mincho" w:cs="宋体"/>
          <w:sz w:val="28"/>
        </w:rPr>
        <w:t>生保健工作，利用阳光、消毒水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行消毒，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幼儿生活在一个整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、舒适的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https://d.book118.com/257042061023006033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7042061023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班级安全工作总结(通用15篇)</dc:title>
  <dc:subject>总结是指社会团体、企业单位和个人在自身的某一时期、某一项目或某些工作告一段落或者全部完成后进行回顾检查、分析评价，从而肯定成绩，得到经验，找出差距，得出教训和一些规律性认识的一种书面材料，它可以提升我</dc:subject>
  <cp:keywords>班级安全工作总结</cp:keywords>
  <cp:revision>0</cp:revision>
</cp:coreProperties>
</file>