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转让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合同通用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随着法治精神地不断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愈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合同，很多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合都离不了合同，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合同能平衡双方当事人的平等地位。合同有不同的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型，当然也有不同的目的，下面是小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收集整理的幼儿园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合同，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合同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（以下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称甲方）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（以下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称乙方）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根据《中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人民共和国合同法》及有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商一致，在平等互利的基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如下条款供双方共同遵守。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一、甲方将己方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幼儿园（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号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），此幼儿园位于省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市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路号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小区，以及幼儿园占地及其上的房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年的使用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与附属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施（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详见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本合同附件相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照、房屋租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合同文件及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财产设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施一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表）的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整体作价人民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四十二万五千元整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乙方。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二、甲方保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按照国家法律的要求，所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的幼儿园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全，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清晰。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三、合同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之前，乙方已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付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甲方</w:t>
      </w:r>
      <w:r>
        <w:rPr>
          <w:rFonts w:ascii="宋体" w:eastAsia="宋体" w:cs="宋体"/>
          <w:b/>
          <w:sz w:val="28"/>
          <w:bdr w:val="none" w:sz="0" w:space="0" w:color="auto"/>
        </w:rPr>
        <w:t>5000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元作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意金，若乙方反悔，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意金不予退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，若甲方反悔，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双倍返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合同之日起，乙方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</w:t>
      </w:r>
      <w:r>
        <w:rPr>
          <w:rFonts w:ascii="宋体" w:eastAsia="宋体" w:cs="宋体"/>
          <w:b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日内支付甲方人民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万元，其余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金万元在甲方将幼儿园所有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更手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续办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妥后，在移交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，乙方将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金一次性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入甲方提供的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账户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六、一旦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续办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，任何一方不得中途提出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止合同，若乙方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止合同，乙方前期所支付的万元不予以退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，若甲方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止合同，除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乙方前期支付的万元外，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还应赔偿对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方万元人民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违约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金以及因此造成的其它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七、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移交之日，甲方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移交幼儿园所有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料信息（包括花名册、聘用合同和入托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等文本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料）八、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移交之后，甲方有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在第一学期内配合乙方做好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期的有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以及家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的沟通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九、本幼儿园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移交之日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cs="宋体"/>
          <w:b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年</w:t>
      </w:r>
      <w:r>
        <w:rPr>
          <w:rFonts w:ascii="宋体" w:eastAsia="宋体" w:cs="宋体"/>
          <w:b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月</w:t>
      </w:r>
      <w:r>
        <w:rPr>
          <w:rFonts w:ascii="宋体" w:eastAsia="宋体" w:cs="宋体"/>
          <w:b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日，在此之前所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债权债务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及相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法律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任由甲方承担，在此之后所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债权债务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及相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法律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任由乙方承担。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十、本合同未尽之事宜，可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签订补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与本合同具有同等法律效力。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十一、若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生争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，双方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商不能解决，一律到本地合同仲裁委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会仲裁解决。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十二、本合同一式两份，双方各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一份，由双方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字之日起生效。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甲方代表：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乙方代表：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章：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章：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签约</w:t>
      </w:r>
      <w:r>
        <w:rPr>
          <w:rFonts w:ascii="宋体" w:eastAsia="宋体" w:hAnsi="MS Mincho" w:cs="宋体"/>
          <w:sz w:val="28"/>
          <w:bdr w:val="none" w:sz="0" w:space="0" w:color="auto"/>
        </w:rPr>
        <w:t>地点：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省市区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字日期：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合同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（以下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称甲方）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（以下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称乙方）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根据《中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人民共和国合同法》及有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商一致，在平等互利的基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如下条款供双方共同遵守。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一、甲方将己方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幼儿园（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号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），此幼儿园位于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省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市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路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号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小区，以及幼儿园占地及其上的房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年的使用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与附属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施（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详见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本合同附件相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照、房屋租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合同文件及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财产设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施一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表）的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整体作价人民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四十二万五千元整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乙方。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二、甲方保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按照国家法律的要求，所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的幼儿园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全，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清晰。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三、合同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之前，乙方已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付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甲方</w:t>
      </w:r>
      <w:r>
        <w:rPr>
          <w:rFonts w:ascii="宋体" w:eastAsia="宋体" w:cs="宋体"/>
          <w:b/>
          <w:sz w:val="28"/>
          <w:bdr w:val="none" w:sz="0" w:space="0" w:color="auto"/>
        </w:rPr>
        <w:t>5000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元作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意金，若乙方反悔，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意金不予退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，若甲方反悔，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双倍返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合同之日起，乙方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</w:t>
      </w:r>
      <w:r>
        <w:rPr>
          <w:rFonts w:ascii="宋体" w:eastAsia="宋体" w:cs="宋体"/>
          <w:b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日内支付甲方人民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币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万元，其余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金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万元在甲方将幼儿园所有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更手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续办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妥后，在移交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，乙方将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金一次性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入甲方提供的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账户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合同生效后，甲方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在三个月内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负责办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理所有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，若甲方不能如期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毕产权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，乙方有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权终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止合同并要求退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前期支付的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万元，亦可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继续经营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，不支付余款直到甲方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妥更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续为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六、一旦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续办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，任何一方不得中途提出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止合同，若乙方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止合同，乙方前期所支付的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万元不予以退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，若甲方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止合同，除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乙方前期支付的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万元外，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还应赔偿对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方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万元人民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违约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金以及因此造成的其它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七、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移交之日，甲方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移交幼儿园所有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料信息（包括花名册、聘用合同和入托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等文本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料）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八、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移交之后，甲方有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在第一学期内配合乙方做好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期的有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以及家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的沟通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九、本幼儿园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移交之日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cs="宋体"/>
          <w:b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年</w:t>
      </w:r>
      <w:r>
        <w:rPr>
          <w:rFonts w:ascii="宋体" w:eastAsia="宋体" w:cs="宋体"/>
          <w:b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月</w:t>
      </w:r>
      <w:r>
        <w:rPr>
          <w:rFonts w:ascii="宋体" w:eastAsia="宋体" w:cs="宋体"/>
          <w:b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日，在此之前所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债权债务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及相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法律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任由甲方承担，在此之后所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债权债务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及相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法律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任由乙方承担。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十、本合同未尽之事宜，可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签订补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与本合同具有同等法律效力。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十一、若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生争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，双方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商不能解决，一律到本地合同仲裁委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会仲裁解决。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十二、本合同一式两份，双方各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一份，由双方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字之日起生效。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甲方代表：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乙方代表：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章：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章：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签约</w:t>
      </w:r>
      <w:r>
        <w:rPr>
          <w:rFonts w:ascii="宋体" w:eastAsia="宋体" w:hAnsi="MS Mincho" w:cs="宋体"/>
          <w:sz w:val="28"/>
          <w:bdr w:val="none" w:sz="0" w:space="0" w:color="auto"/>
        </w:rPr>
        <w:t>地点：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字日期：</w:t>
      </w:r>
      <w:r>
        <w:rPr>
          <w:rFonts w:ascii="宋体" w:eastAsia="宋体" w:cs="宋体"/>
          <w:sz w:val="28"/>
          <w:bdr w:val="none" w:sz="0" w:space="0" w:color="auto"/>
        </w:rPr>
        <w:t xml:space="preserve"> 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合同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甲、乙双方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商，就幼儿园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装修效果</w:t>
      </w:r>
      <w:r>
        <w:rPr>
          <w:rFonts w:ascii="宋体" w:eastAsia="宋体" w:hAnsi="SimSun" w:cs="宋体"/>
          <w:sz w:val="28"/>
          <w:bdr w:val="none" w:sz="0" w:space="0" w:color="auto"/>
        </w:rPr>
        <w:t>图让</w:t>
      </w:r>
      <w:r>
        <w:rPr>
          <w:rFonts w:ascii="宋体" w:eastAsia="宋体" w:hAnsi="MS Mincho" w:cs="宋体"/>
          <w:sz w:val="28"/>
          <w:bdr w:val="none" w:sz="0" w:space="0" w:color="auto"/>
        </w:rPr>
        <w:t>事宜达成以下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第一条：</w:t>
      </w:r>
      <w:r>
        <w:rPr>
          <w:rFonts w:ascii="宋体" w:eastAsia="宋体" w:hAnsi="SimSun" w:cs="宋体"/>
          <w:sz w:val="28"/>
          <w:bdr w:val="none" w:sz="0" w:space="0" w:color="auto"/>
        </w:rPr>
        <w:t>转让标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房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同意甲方将自己位于城南</w:t>
      </w:r>
      <w:r>
        <w:rPr>
          <w:rFonts w:ascii="宋体" w:eastAsia="宋体" w:hAnsi="SimSun" w:cs="宋体"/>
          <w:sz w:val="28"/>
          <w:bdr w:val="none" w:sz="0" w:space="0" w:color="auto"/>
        </w:rPr>
        <w:t>滨</w:t>
      </w:r>
      <w:r>
        <w:rPr>
          <w:rFonts w:ascii="宋体" w:eastAsia="宋体" w:hAnsi="MS Mincho" w:cs="宋体"/>
          <w:sz w:val="28"/>
          <w:bdr w:val="none" w:sz="0" w:space="0" w:color="auto"/>
        </w:rPr>
        <w:t>江花园内的小天天幼儿园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转让给</w:t>
      </w:r>
      <w:r>
        <w:rPr>
          <w:rFonts w:ascii="宋体" w:eastAsia="宋体" w:hAnsi="MS Mincho" w:cs="宋体"/>
          <w:sz w:val="28"/>
          <w:bdr w:val="none" w:sz="0" w:space="0" w:color="auto"/>
        </w:rPr>
        <w:t>乙方使用，建筑面</w:t>
      </w:r>
      <w:r>
        <w:rPr>
          <w:rFonts w:ascii="宋体" w:eastAsia="宋体" w:hAnsi="SimSun" w:cs="宋体"/>
          <w:sz w:val="28"/>
          <w:bdr w:val="none" w:sz="0" w:space="0" w:color="auto"/>
        </w:rPr>
        <w:t>积为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平方米。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详见</w:t>
      </w:r>
      <w:r>
        <w:rPr>
          <w:rFonts w:ascii="宋体" w:eastAsia="宋体" w:hAnsi="MS Mincho" w:cs="宋体"/>
          <w:sz w:val="28"/>
          <w:bdr w:val="none" w:sz="0" w:space="0" w:color="auto"/>
        </w:rPr>
        <w:t>附件一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器条：承租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幼儿园的所有</w:t>
      </w:r>
      <w:r>
        <w:rPr>
          <w:rFonts w:ascii="宋体" w:eastAsia="宋体" w:hAnsi="SimSun" w:cs="宋体"/>
          <w:sz w:val="28"/>
          <w:bdr w:val="none" w:sz="0" w:space="0" w:color="auto"/>
        </w:rPr>
        <w:t>权证</w:t>
      </w:r>
      <w:r>
        <w:rPr>
          <w:rFonts w:ascii="宋体" w:eastAsia="宋体" w:hAnsi="MS Mincho" w:cs="宋体"/>
          <w:sz w:val="28"/>
          <w:bdr w:val="none" w:sz="0" w:space="0" w:color="auto"/>
        </w:rPr>
        <w:t>号</w:t>
      </w:r>
      <w:r>
        <w:rPr>
          <w:rFonts w:ascii="宋体" w:eastAsia="宋体" w:hAnsi="SimSun" w:cs="宋体"/>
          <w:sz w:val="28"/>
          <w:bdr w:val="none" w:sz="0" w:space="0" w:color="auto"/>
        </w:rPr>
        <w:t>码为</w:t>
      </w:r>
      <w:r>
        <w:rPr>
          <w:rFonts w:ascii="宋体" w:eastAsia="宋体" w:cs="宋体"/>
          <w:sz w:val="28"/>
          <w:bdr w:val="none" w:sz="0" w:space="0" w:color="auto"/>
        </w:rPr>
        <w:t xml:space="preserve"> ( ) 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房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与甲方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了租</w:t>
      </w:r>
      <w:r>
        <w:rPr>
          <w:rFonts w:ascii="宋体" w:eastAsia="宋体" w:hAnsi="SimSun" w:cs="宋体"/>
          <w:sz w:val="28"/>
          <w:bdr w:val="none" w:sz="0" w:space="0" w:color="auto"/>
        </w:rPr>
        <w:t>赁</w:t>
      </w:r>
      <w:r>
        <w:rPr>
          <w:rFonts w:ascii="宋体" w:eastAsia="宋体" w:hAnsi="MS Mincho" w:cs="宋体"/>
          <w:sz w:val="28"/>
          <w:bdr w:val="none" w:sz="0" w:space="0" w:color="auto"/>
        </w:rPr>
        <w:t>合同，租期到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日止，租期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20___</w:t>
      </w:r>
      <w:r>
        <w:rPr>
          <w:rFonts w:ascii="宋体" w:eastAsia="宋体" w:hAnsi="MS Mincho" w:cs="宋体"/>
          <w:sz w:val="28"/>
          <w:bdr w:val="none" w:sz="0" w:space="0" w:color="auto"/>
        </w:rPr>
        <w:t>年，年租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元人民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甲方已</w:t>
      </w:r>
      <w:r>
        <w:rPr>
          <w:rFonts w:ascii="宋体" w:eastAsia="宋体" w:hAnsi="SimSun" w:cs="宋体"/>
          <w:sz w:val="28"/>
          <w:bdr w:val="none" w:sz="0" w:space="0" w:color="auto"/>
        </w:rPr>
        <w:t>缴纳</w:t>
      </w:r>
      <w:r>
        <w:rPr>
          <w:rFonts w:ascii="宋体" w:eastAsia="宋体" w:cs="宋体"/>
          <w:sz w:val="28"/>
          <w:bdr w:val="none" w:sz="0" w:space="0" w:color="auto"/>
        </w:rPr>
        <w:t>20___</w:t>
      </w:r>
      <w:r>
        <w:rPr>
          <w:rFonts w:ascii="宋体" w:eastAsia="宋体" w:hAnsi="MS Mincho" w:cs="宋体"/>
          <w:sz w:val="28"/>
          <w:bdr w:val="none" w:sz="0" w:space="0" w:color="auto"/>
        </w:rPr>
        <w:t>年房租，本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生效后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日内，甲方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助乙方与房主达成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，合同模板格式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范并保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乙方同等享租房合同模板有甲方在原有房屋租</w:t>
      </w:r>
      <w:r>
        <w:rPr>
          <w:rFonts w:ascii="宋体" w:eastAsia="宋体" w:hAnsi="SimSun" w:cs="宋体"/>
          <w:sz w:val="28"/>
          <w:bdr w:val="none" w:sz="0" w:space="0" w:color="auto"/>
        </w:rPr>
        <w:t>赁</w:t>
      </w:r>
      <w:r>
        <w:rPr>
          <w:rFonts w:ascii="宋体" w:eastAsia="宋体" w:hAnsi="MS Mincho" w:cs="宋体"/>
          <w:sz w:val="28"/>
          <w:bdr w:val="none" w:sz="0" w:space="0" w:color="auto"/>
        </w:rPr>
        <w:t>合同中所享有的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利与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。如乙方未能与房主达成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，本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无效。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第三条：附属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施的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幼合同模板下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儿园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有装修、装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详产权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师见</w:t>
      </w:r>
      <w:r>
        <w:rPr>
          <w:rFonts w:ascii="宋体" w:eastAsia="宋体" w:hAnsi="MS Mincho" w:cs="宋体"/>
          <w:sz w:val="28"/>
          <w:bdr w:val="none" w:sz="0" w:space="0" w:color="auto"/>
        </w:rPr>
        <w:t>附件三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在甲方收到乙方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金后全部无</w:t>
      </w:r>
      <w:r>
        <w:rPr>
          <w:rFonts w:ascii="宋体" w:eastAsia="宋体" w:hAnsi="SimSun" w:cs="宋体"/>
          <w:sz w:val="28"/>
          <w:bdr w:val="none" w:sz="0" w:space="0" w:color="auto"/>
        </w:rPr>
        <w:t>偿归</w:t>
      </w:r>
      <w:r>
        <w:rPr>
          <w:rFonts w:ascii="宋体" w:eastAsia="宋体" w:hAnsi="MS Mincho" w:cs="宋体"/>
          <w:sz w:val="28"/>
          <w:bdr w:val="none" w:sz="0" w:space="0" w:color="auto"/>
        </w:rPr>
        <w:t>乙方使用，租</w:t>
      </w:r>
      <w:r>
        <w:rPr>
          <w:rFonts w:ascii="宋体" w:eastAsia="宋体" w:hAnsi="SimSun" w:cs="宋体"/>
          <w:sz w:val="28"/>
          <w:bdr w:val="none" w:sz="0" w:space="0" w:color="auto"/>
        </w:rPr>
        <w:t>赁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后不</w:t>
      </w:r>
      <w:r>
        <w:rPr>
          <w:rFonts w:ascii="宋体" w:eastAsia="宋体" w:hAnsi="SimSun" w:cs="宋体"/>
          <w:sz w:val="28"/>
          <w:bdr w:val="none" w:sz="0" w:space="0" w:color="auto"/>
        </w:rPr>
        <w:t>动产归</w:t>
      </w:r>
      <w:r>
        <w:rPr>
          <w:rFonts w:ascii="宋体" w:eastAsia="宋体" w:hAnsi="MS Mincho" w:cs="宋体"/>
          <w:sz w:val="28"/>
          <w:bdr w:val="none" w:sz="0" w:space="0" w:color="auto"/>
        </w:rPr>
        <w:t>房主所有，</w:t>
      </w:r>
      <w:r>
        <w:rPr>
          <w:rFonts w:ascii="宋体" w:eastAsia="宋体" w:hAnsi="SimSun" w:cs="宋体"/>
          <w:sz w:val="28"/>
          <w:bdr w:val="none" w:sz="0" w:space="0" w:color="auto"/>
        </w:rPr>
        <w:t>动产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偿归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动产</w:t>
      </w:r>
      <w:r>
        <w:rPr>
          <w:rFonts w:ascii="宋体" w:eastAsia="宋体" w:hAnsi="MS Mincho" w:cs="宋体"/>
          <w:sz w:val="28"/>
          <w:bdr w:val="none" w:sz="0" w:space="0" w:color="auto"/>
        </w:rPr>
        <w:t>与不</w:t>
      </w:r>
      <w:r>
        <w:rPr>
          <w:rFonts w:ascii="宋体" w:eastAsia="宋体" w:hAnsi="SimSun" w:cs="宋体"/>
          <w:sz w:val="28"/>
          <w:bdr w:val="none" w:sz="0" w:space="0" w:color="auto"/>
        </w:rPr>
        <w:t>动产</w:t>
      </w:r>
      <w:r>
        <w:rPr>
          <w:rFonts w:ascii="宋体" w:eastAsia="宋体" w:hAnsi="MS Mincho" w:cs="宋体"/>
          <w:sz w:val="28"/>
          <w:bdr w:val="none" w:sz="0" w:space="0" w:color="auto"/>
        </w:rPr>
        <w:t>的划分按租</w:t>
      </w:r>
      <w:r>
        <w:rPr>
          <w:rFonts w:ascii="宋体" w:eastAsia="宋体" w:hAnsi="SimSun" w:cs="宋体"/>
          <w:sz w:val="28"/>
          <w:bdr w:val="none" w:sz="0" w:space="0" w:color="auto"/>
        </w:rPr>
        <w:t>赁</w:t>
      </w:r>
      <w:r>
        <w:rPr>
          <w:rFonts w:ascii="宋体" w:eastAsia="宋体" w:hAnsi="MS Mincho" w:cs="宋体"/>
          <w:sz w:val="28"/>
          <w:bdr w:val="none" w:sz="0" w:space="0" w:color="auto"/>
        </w:rPr>
        <w:t>合同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第四条：</w:t>
      </w:r>
      <w:r>
        <w:rPr>
          <w:rFonts w:ascii="宋体" w:eastAsia="宋体" w:hAnsi="SimSun" w:cs="宋体"/>
          <w:sz w:val="28"/>
          <w:bdr w:val="none" w:sz="0" w:space="0" w:color="auto"/>
        </w:rPr>
        <w:t>转让补偿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乙方在服</w:t>
      </w:r>
      <w:r>
        <w:rPr>
          <w:rFonts w:ascii="宋体" w:eastAsia="宋体" w:hAnsi="SimSun" w:cs="宋体"/>
          <w:sz w:val="28"/>
          <w:bdr w:val="none" w:sz="0" w:space="0" w:color="auto"/>
        </w:rPr>
        <w:t>务员</w:t>
      </w:r>
      <w:r>
        <w:rPr>
          <w:rFonts w:ascii="宋体" w:eastAsia="宋体" w:hAnsi="MS Mincho" w:cs="宋体"/>
          <w:sz w:val="28"/>
          <w:bdr w:val="none" w:sz="0" w:space="0" w:color="auto"/>
        </w:rPr>
        <w:t>工作内容</w:t>
      </w:r>
      <w:r>
        <w:rPr>
          <w:rFonts w:ascii="宋体" w:eastAsia="宋体" w:cs="宋体"/>
          <w:sz w:val="28"/>
          <w:bdr w:val="none" w:sz="0" w:space="0" w:color="auto"/>
        </w:rPr>
        <w:t>20___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日前一次性向甲方支付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转让费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人民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sz w:val="28"/>
          <w:bdr w:val="none" w:sz="0" w:space="0" w:color="auto"/>
        </w:rPr>
        <w:t>大写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元，述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用已包括甲方交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房主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交服</w:t>
      </w:r>
      <w:r>
        <w:rPr>
          <w:rFonts w:ascii="宋体" w:eastAsia="宋体" w:hAnsi="SimSun" w:cs="宋体"/>
          <w:sz w:val="28"/>
          <w:bdr w:val="none" w:sz="0" w:space="0" w:color="auto"/>
        </w:rPr>
        <w:t>务员</w:t>
      </w:r>
      <w:r>
        <w:rPr>
          <w:rFonts w:ascii="宋体" w:eastAsia="宋体" w:hAnsi="MS Mincho" w:cs="宋体"/>
          <w:sz w:val="28"/>
          <w:bdr w:val="none" w:sz="0" w:space="0" w:color="auto"/>
        </w:rPr>
        <w:t>英文</w:t>
      </w:r>
      <w:r>
        <w:rPr>
          <w:rFonts w:ascii="宋体" w:eastAsia="宋体" w:cs="宋体"/>
          <w:sz w:val="28"/>
          <w:bdr w:val="none" w:sz="0" w:space="0" w:color="auto"/>
        </w:rPr>
        <w:t>20___</w:t>
      </w:r>
      <w:r>
        <w:rPr>
          <w:rFonts w:ascii="宋体" w:eastAsia="宋体" w:hAnsi="MS Mincho" w:cs="宋体"/>
          <w:sz w:val="28"/>
          <w:bdr w:val="none" w:sz="0" w:space="0" w:color="auto"/>
        </w:rPr>
        <w:t>年房租的剩余部分、第三条所述的装修装</w:t>
      </w:r>
      <w:r>
        <w:rPr>
          <w:rFonts w:ascii="宋体" w:eastAsia="宋体" w:hAnsi="SimSun" w:cs="宋体"/>
          <w:sz w:val="28"/>
          <w:bdr w:val="none" w:sz="0" w:space="0" w:color="auto"/>
        </w:rPr>
        <w:t>饰设备</w:t>
      </w:r>
      <w:r>
        <w:rPr>
          <w:rFonts w:ascii="宋体" w:eastAsia="宋体" w:hAnsi="MS Mincho" w:cs="宋体"/>
          <w:sz w:val="28"/>
          <w:bdr w:val="none" w:sz="0" w:space="0" w:color="auto"/>
        </w:rPr>
        <w:t>及其他相</w:t>
      </w:r>
      <w:r>
        <w:rPr>
          <w:rFonts w:ascii="宋体" w:eastAsia="宋体" w:hAnsi="SimSun" w:cs="宋体"/>
          <w:sz w:val="28"/>
          <w:bdr w:val="none" w:sz="0" w:space="0" w:color="auto"/>
        </w:rPr>
        <w:t>关费</w:t>
      </w:r>
      <w:r>
        <w:rPr>
          <w:rFonts w:ascii="宋体" w:eastAsia="宋体" w:hAnsi="MS Mincho" w:cs="宋体"/>
          <w:sz w:val="28"/>
          <w:bdr w:val="none" w:sz="0" w:space="0" w:color="auto"/>
        </w:rPr>
        <w:t>用。甲方不得再向乙方索取任何其他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第五条：相</w:t>
      </w:r>
      <w:r>
        <w:rPr>
          <w:rFonts w:ascii="宋体" w:eastAsia="宋体" w:hAnsi="SimSun" w:cs="宋体"/>
          <w:sz w:val="28"/>
          <w:bdr w:val="none" w:sz="0" w:space="0" w:color="auto"/>
        </w:rPr>
        <w:t>关证</w:t>
      </w:r>
      <w:r>
        <w:rPr>
          <w:rFonts w:ascii="宋体" w:eastAsia="宋体" w:hAnsi="MS Mincho" w:cs="宋体"/>
          <w:sz w:val="28"/>
          <w:bdr w:val="none" w:sz="0" w:space="0" w:color="auto"/>
        </w:rPr>
        <w:t>照的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理和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展及</w:t>
      </w:r>
      <w:r>
        <w:rPr>
          <w:rFonts w:ascii="宋体" w:eastAsia="宋体" w:hAnsi="SimSun" w:cs="宋体"/>
          <w:sz w:val="28"/>
          <w:bdr w:val="none" w:sz="0" w:space="0" w:color="auto"/>
        </w:rPr>
        <w:t>债权债务</w:t>
      </w:r>
      <w:r>
        <w:rPr>
          <w:rFonts w:ascii="宋体" w:eastAsia="宋体" w:hAnsi="MS Mincho" w:cs="宋体"/>
          <w:sz w:val="28"/>
          <w:bdr w:val="none" w:sz="0" w:space="0" w:color="auto"/>
        </w:rPr>
        <w:t>合同模板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的承担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幼儿园已由甲方</w:t>
      </w:r>
      <w:r>
        <w:rPr>
          <w:rFonts w:ascii="宋体" w:eastAsia="宋体" w:hAnsi="SimSun" w:cs="宋体"/>
          <w:sz w:val="28"/>
          <w:bdr w:val="none" w:sz="0" w:space="0" w:color="auto"/>
        </w:rPr>
        <w:t>办产权</w:t>
      </w:r>
      <w:r>
        <w:rPr>
          <w:rFonts w:ascii="宋体" w:eastAsia="宋体" w:hAnsi="MS Mincho" w:cs="宋体"/>
          <w:sz w:val="28"/>
          <w:bdr w:val="none" w:sz="0" w:space="0" w:color="auto"/>
        </w:rPr>
        <w:t>比率理相</w:t>
      </w:r>
      <w:r>
        <w:rPr>
          <w:rFonts w:ascii="宋体" w:eastAsia="宋体" w:hAnsi="SimSun" w:cs="宋体"/>
          <w:sz w:val="28"/>
          <w:bdr w:val="none" w:sz="0" w:space="0" w:color="auto"/>
        </w:rPr>
        <w:t>应许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级产权</w:t>
      </w:r>
      <w:r>
        <w:rPr>
          <w:rFonts w:ascii="宋体" w:eastAsia="宋体" w:hAnsi="MS Mincho" w:cs="宋体"/>
          <w:sz w:val="28"/>
          <w:bdr w:val="none" w:sz="0" w:space="0" w:color="auto"/>
        </w:rPr>
        <w:t>比率幼儿园，甲方保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向乙方提供的装修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格幼儿园的一切信息的真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性。租期内甲方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你的名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，或者甲方的名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义办</w:t>
      </w:r>
      <w:r>
        <w:rPr>
          <w:rFonts w:ascii="宋体" w:eastAsia="宋体" w:hAnsi="MS Mincho" w:cs="宋体"/>
          <w:sz w:val="28"/>
          <w:bdr w:val="none" w:sz="0" w:space="0" w:color="auto"/>
        </w:rPr>
        <w:t>合同模板大全理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、税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等相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，但相</w:t>
      </w:r>
      <w:r>
        <w:rPr>
          <w:rFonts w:ascii="宋体" w:eastAsia="宋体" w:hAnsi="SimSun" w:cs="宋体"/>
          <w:sz w:val="28"/>
          <w:bdr w:val="none" w:sz="0" w:space="0" w:color="auto"/>
        </w:rPr>
        <w:t>关费</w:t>
      </w:r>
      <w:r>
        <w:rPr>
          <w:rFonts w:ascii="宋体" w:eastAsia="宋体" w:hAnsi="MS Mincho" w:cs="宋体"/>
          <w:sz w:val="28"/>
          <w:bdr w:val="none" w:sz="0" w:space="0" w:color="auto"/>
        </w:rPr>
        <w:t>用及由乙装修方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引起的</w:t>
      </w:r>
      <w:r>
        <w:rPr>
          <w:rFonts w:ascii="宋体" w:eastAsia="宋体" w:hAnsi="SimSun" w:cs="宋体"/>
          <w:sz w:val="28"/>
          <w:bdr w:val="none" w:sz="0" w:space="0" w:color="auto"/>
        </w:rPr>
        <w:t>债权债务</w:t>
      </w:r>
      <w:r>
        <w:rPr>
          <w:rFonts w:ascii="宋体" w:eastAsia="宋体" w:hAnsi="MS Mincho" w:cs="宋体"/>
          <w:sz w:val="28"/>
          <w:bdr w:val="none" w:sz="0" w:space="0" w:color="auto"/>
        </w:rPr>
        <w:t>全部由乙方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，与甲方无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。乙方接手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幼合同模板怎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制作儿园及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可服</w:t>
      </w:r>
      <w:r>
        <w:rPr>
          <w:rFonts w:ascii="宋体" w:eastAsia="宋体" w:hAnsi="SimSun" w:cs="宋体"/>
          <w:sz w:val="28"/>
          <w:bdr w:val="none" w:sz="0" w:space="0" w:color="auto"/>
        </w:rPr>
        <w:t>务员</w:t>
      </w:r>
      <w:r>
        <w:rPr>
          <w:rFonts w:ascii="宋体" w:eastAsia="宋体" w:hAnsi="MS Mincho" w:cs="宋体"/>
          <w:sz w:val="28"/>
          <w:bdr w:val="none" w:sz="0" w:space="0" w:color="auto"/>
        </w:rPr>
        <w:t>工作内容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上所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所欠一切</w:t>
      </w:r>
      <w:r>
        <w:rPr>
          <w:rFonts w:ascii="宋体" w:eastAsia="宋体" w:hAnsi="SimSun" w:cs="宋体"/>
          <w:sz w:val="28"/>
          <w:bdr w:val="none" w:sz="0" w:space="0" w:color="auto"/>
        </w:rPr>
        <w:t>债务</w:t>
      </w:r>
      <w:r>
        <w:rPr>
          <w:rFonts w:ascii="宋体" w:eastAsia="宋体" w:hAnsi="MS Mincho" w:cs="宋体"/>
          <w:sz w:val="28"/>
          <w:bdr w:val="none" w:sz="0" w:space="0" w:color="auto"/>
        </w:rPr>
        <w:t>由甲方</w:t>
      </w:r>
      <w:r>
        <w:rPr>
          <w:rFonts w:ascii="宋体" w:eastAsia="宋体" w:hAnsi="SimSun" w:cs="宋体"/>
          <w:sz w:val="28"/>
          <w:bdr w:val="none" w:sz="0" w:space="0" w:color="auto"/>
        </w:rPr>
        <w:t>负责偿还</w:t>
      </w:r>
      <w:r>
        <w:rPr>
          <w:rFonts w:ascii="宋体" w:eastAsia="宋体" w:hAnsi="MS Mincho" w:cs="宋体"/>
          <w:sz w:val="28"/>
          <w:bdr w:val="none" w:sz="0" w:space="0" w:color="auto"/>
        </w:rPr>
        <w:t>，与乙方无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第六条：已入托幼儿的服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达到甲方向已入托的儿童的一切服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。妥善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理好因</w:t>
      </w:r>
      <w:r>
        <w:rPr>
          <w:rFonts w:ascii="宋体" w:eastAsia="宋体" w:hAnsi="SimSun" w:cs="宋体"/>
          <w:sz w:val="28"/>
          <w:bdr w:val="none" w:sz="0" w:space="0" w:color="auto"/>
        </w:rPr>
        <w:t>经营权变</w:t>
      </w:r>
      <w:r>
        <w:rPr>
          <w:rFonts w:ascii="宋体" w:eastAsia="宋体" w:hAnsi="MS Mincho" w:cs="宋体"/>
          <w:sz w:val="28"/>
          <w:bdr w:val="none" w:sz="0" w:space="0" w:color="auto"/>
        </w:rPr>
        <w:t>更所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来的相</w:t>
      </w:r>
      <w:r>
        <w:rPr>
          <w:rFonts w:ascii="宋体" w:eastAsia="宋体" w:hAnsi="SimSun" w:cs="宋体"/>
          <w:sz w:val="28"/>
          <w:bdr w:val="none" w:sz="0" w:space="0" w:color="auto"/>
        </w:rPr>
        <w:t>应问题</w:t>
      </w:r>
      <w:r>
        <w:rPr>
          <w:rFonts w:ascii="宋体" w:eastAsia="宋体" w:hAnsi="MS Mincho" w:cs="宋体"/>
          <w:sz w:val="28"/>
          <w:bdr w:val="none" w:sz="0" w:space="0" w:color="auto"/>
        </w:rPr>
        <w:t>，如所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问题发</w:t>
      </w:r>
      <w:r>
        <w:rPr>
          <w:rFonts w:ascii="宋体" w:eastAsia="宋体" w:hAnsi="MS Mincho" w:cs="宋体"/>
          <w:sz w:val="28"/>
          <w:bdr w:val="none" w:sz="0" w:space="0" w:color="auto"/>
        </w:rPr>
        <w:t>生在本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生效前，甲方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承担由此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生的相</w:t>
      </w:r>
      <w:r>
        <w:rPr>
          <w:rFonts w:ascii="宋体" w:eastAsia="宋体" w:hAnsi="SimSun" w:cs="宋体"/>
          <w:sz w:val="28"/>
          <w:bdr w:val="none" w:sz="0" w:space="0" w:color="auto"/>
        </w:rPr>
        <w:t>关费</w:t>
      </w:r>
      <w:r>
        <w:rPr>
          <w:rFonts w:ascii="宋体" w:eastAsia="宋体" w:hAnsi="MS Mincho" w:cs="宋体"/>
          <w:sz w:val="28"/>
          <w:bdr w:val="none" w:sz="0" w:space="0" w:color="auto"/>
        </w:rPr>
        <w:t>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第七条：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幼儿园原有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工除乙方合同模板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同意接收留用的之外，由甲方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安置</w:t>
      </w:r>
      <w:r>
        <w:rPr>
          <w:rFonts w:ascii="宋体" w:eastAsia="宋体" w:hAnsi="SimSun" w:cs="宋体"/>
          <w:sz w:val="28"/>
          <w:bdr w:val="none" w:sz="0" w:space="0" w:color="auto"/>
        </w:rPr>
        <w:t>补偿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第八条：不可抗力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如因自然灾服</w:t>
      </w:r>
      <w:r>
        <w:rPr>
          <w:rFonts w:ascii="宋体" w:eastAsia="宋体" w:hAnsi="SimSun" w:cs="宋体"/>
          <w:sz w:val="28"/>
          <w:bdr w:val="none" w:sz="0" w:space="0" w:color="auto"/>
        </w:rPr>
        <w:t>务员</w:t>
      </w:r>
      <w:r>
        <w:rPr>
          <w:rFonts w:ascii="宋体" w:eastAsia="宋体" w:hAnsi="MS Mincho" w:cs="宋体"/>
          <w:sz w:val="28"/>
          <w:bdr w:val="none" w:sz="0" w:space="0" w:color="auto"/>
        </w:rPr>
        <w:t>工作内容害等不可抗因素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致乙方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的与甲方无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第九条：保密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任何一方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因幼儿园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知的另一方的商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机密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有保合同模板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，如使用教材、教学方法、招生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定及价格等不得向有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其他第三方泄露，但中国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行法律装修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另有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定的或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另合同模板一方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面同意的除外。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第十条：</w:t>
      </w:r>
      <w:r>
        <w:rPr>
          <w:rFonts w:ascii="宋体" w:eastAsia="宋体" w:hAnsi="SimSun" w:cs="宋体"/>
          <w:sz w:val="28"/>
          <w:bdr w:val="none" w:sz="0" w:space="0" w:color="auto"/>
        </w:rPr>
        <w:t>违约责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条你可以根据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逾期支付</w:t>
      </w:r>
      <w:r>
        <w:rPr>
          <w:rFonts w:ascii="宋体" w:eastAsia="宋体" w:hAnsi="SimSun" w:cs="宋体"/>
          <w:sz w:val="28"/>
          <w:bdr w:val="none" w:sz="0" w:space="0" w:color="auto"/>
        </w:rPr>
        <w:t>转让产权</w:t>
      </w:r>
      <w:r>
        <w:rPr>
          <w:rFonts w:ascii="宋体" w:eastAsia="宋体" w:hAnsi="MS Mincho" w:cs="宋体"/>
          <w:sz w:val="28"/>
          <w:bdr w:val="none" w:sz="0" w:space="0" w:color="auto"/>
        </w:rPr>
        <w:t>比率公式金、逾期没有与房主达成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的相</w:t>
      </w:r>
      <w:r>
        <w:rPr>
          <w:rFonts w:ascii="宋体" w:eastAsia="宋体" w:hAnsi="SimSun" w:cs="宋体"/>
          <w:sz w:val="28"/>
          <w:bdr w:val="none" w:sz="0" w:space="0" w:color="auto"/>
        </w:rPr>
        <w:t>关违约责</w:t>
      </w:r>
      <w:r>
        <w:rPr>
          <w:rFonts w:ascii="宋体" w:eastAsia="宋体" w:hAnsi="MS Mincho" w:cs="宋体"/>
          <w:sz w:val="28"/>
          <w:bdr w:val="none" w:sz="0" w:space="0" w:color="auto"/>
        </w:rPr>
        <w:t>任自行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立。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</w:t>
      </w:r>
      <w:r>
        <w:rPr>
          <w:rFonts w:ascii="宋体" w:eastAsia="宋体" w:hAnsi="SimSun" w:cs="宋体"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一条：争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的解决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11.1 </w:t>
      </w:r>
      <w:r>
        <w:rPr>
          <w:rFonts w:ascii="宋体" w:eastAsia="宋体" w:hAnsi="MS Mincho" w:cs="宋体"/>
          <w:sz w:val="28"/>
          <w:bdr w:val="none" w:sz="0" w:space="0" w:color="auto"/>
        </w:rPr>
        <w:t>未尽事</w:t>
      </w:r>
      <w:r>
        <w:rPr>
          <w:rFonts w:ascii="宋体" w:eastAsia="宋体" w:hAnsi="SimSun" w:cs="宋体"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意思宜，双方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本着互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信用的原</w:t>
      </w:r>
      <w:r>
        <w:rPr>
          <w:rFonts w:ascii="宋体" w:eastAsia="宋体" w:hAnsi="SimSun" w:cs="宋体"/>
          <w:sz w:val="28"/>
          <w:bdr w:val="none" w:sz="0" w:space="0" w:color="auto"/>
        </w:rPr>
        <w:t>则进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行装修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面不要</w:t>
      </w:r>
      <w:r>
        <w:rPr>
          <w:rFonts w:ascii="宋体" w:eastAsia="宋体" w:hAnsi="SimSun" w:cs="宋体"/>
          <w:sz w:val="28"/>
          <w:bdr w:val="none" w:sz="0" w:space="0" w:color="auto"/>
        </w:rPr>
        <w:t>选这</w:t>
      </w:r>
      <w:r>
        <w:rPr>
          <w:rFonts w:ascii="宋体" w:eastAsia="宋体" w:hAnsi="MS Mincho" w:cs="宋体"/>
          <w:sz w:val="28"/>
          <w:bdr w:val="none" w:sz="0" w:space="0" w:color="auto"/>
        </w:rPr>
        <w:t>几</w:t>
      </w:r>
      <w:r>
        <w:rPr>
          <w:rFonts w:ascii="宋体" w:eastAsia="宋体" w:hAnsi="SimSun" w:cs="宋体"/>
          <w:sz w:val="28"/>
          <w:bdr w:val="none" w:sz="0" w:space="0" w:color="auto"/>
        </w:rPr>
        <w:t>种颜</w:t>
      </w:r>
      <w:r>
        <w:rPr>
          <w:rFonts w:ascii="宋体" w:eastAsia="宋体" w:hAnsi="MS Mincho" w:cs="宋体"/>
          <w:sz w:val="28"/>
          <w:bdr w:val="none" w:sz="0" w:space="0" w:color="auto"/>
        </w:rPr>
        <w:t>色友好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商，并</w:t>
      </w:r>
      <w:r>
        <w:rPr>
          <w:rFonts w:ascii="宋体" w:eastAsia="宋体" w:hAnsi="SimSun" w:cs="宋体"/>
          <w:sz w:val="28"/>
          <w:bdr w:val="none" w:sz="0" w:space="0" w:color="auto"/>
        </w:rPr>
        <w:t>签订书</w:t>
      </w:r>
      <w:r>
        <w:rPr>
          <w:rFonts w:ascii="宋体" w:eastAsia="宋体" w:hAnsi="MS Mincho" w:cs="宋体"/>
          <w:sz w:val="28"/>
          <w:bdr w:val="none" w:sz="0" w:space="0" w:color="auto"/>
        </w:rPr>
        <w:t>面的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与本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有同等法律效力。</w:t>
      </w:r>
      <w:r>
        <w:rPr>
          <w:rFonts w:ascii="宋体" w:eastAsia="宋体" w:hAnsi="SimSun" w:cs="宋体"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sz w:val="28"/>
          <w:bdr w:val="none" w:sz="0" w:space="0" w:color="auto"/>
        </w:rPr>
        <w:t>人能赶走居住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11.2 </w:t>
      </w:r>
      <w:r>
        <w:rPr>
          <w:rFonts w:ascii="宋体" w:eastAsia="宋体" w:hAnsi="MS Mincho" w:cs="宋体"/>
          <w:sz w:val="28"/>
          <w:bdr w:val="none" w:sz="0" w:space="0" w:color="auto"/>
        </w:rPr>
        <w:t>如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商不成，任何一方可向有管</w:t>
      </w:r>
      <w:r>
        <w:rPr>
          <w:rFonts w:ascii="宋体" w:eastAsia="宋体" w:hAnsi="SimSun" w:cs="宋体"/>
          <w:sz w:val="28"/>
          <w:bdr w:val="none" w:sz="0" w:space="0" w:color="auto"/>
        </w:rPr>
        <w:t>辖权</w:t>
      </w:r>
      <w:r>
        <w:rPr>
          <w:rFonts w:ascii="宋体" w:eastAsia="宋体" w:hAnsi="MS Mincho" w:cs="宋体"/>
          <w:sz w:val="28"/>
          <w:bdr w:val="none" w:sz="0" w:space="0" w:color="auto"/>
        </w:rPr>
        <w:t>的人民法院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写一个你人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熟的法院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提起</w:t>
      </w:r>
      <w:r>
        <w:rPr>
          <w:rFonts w:ascii="宋体" w:eastAsia="宋体" w:hAnsi="SimSun" w:cs="宋体"/>
          <w:sz w:val="28"/>
          <w:bdr w:val="none" w:sz="0" w:space="0" w:color="auto"/>
        </w:rPr>
        <w:t>诉讼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第十二条：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的生效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一式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份，甲、乙各持一份，自双方装修</w:t>
      </w:r>
      <w:r>
        <w:rPr>
          <w:rFonts w:ascii="宋体" w:eastAsia="宋体" w:hAnsi="SimSun" w:cs="宋体"/>
          <w:sz w:val="28"/>
          <w:bdr w:val="none" w:sz="0" w:space="0" w:color="auto"/>
        </w:rPr>
        <w:t>时间签</w:t>
      </w:r>
      <w:r>
        <w:rPr>
          <w:rFonts w:ascii="宋体" w:eastAsia="宋体" w:hAnsi="MS Mincho" w:cs="宋体"/>
          <w:sz w:val="28"/>
          <w:bdr w:val="none" w:sz="0" w:space="0" w:color="auto"/>
        </w:rPr>
        <w:t>字之日起生效。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合同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甲方：（以下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称甲方）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乙方：（以下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称乙方）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根据《中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人民共和国合同法》及有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商一致，在平等互利的基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如下条款供双方共同遵守。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一、甲方将己方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cs="宋体"/>
          <w:b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幼儿园（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号</w:t>
      </w:r>
      <w:r>
        <w:rPr>
          <w:rFonts w:ascii="宋体" w:eastAsia="宋体" w:cs="宋体"/>
          <w:b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），此幼儿园位于</w:t>
      </w:r>
      <w:r>
        <w:rPr>
          <w:rFonts w:ascii="宋体" w:eastAsia="宋体" w:cs="宋体"/>
          <w:b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省</w:t>
      </w:r>
      <w:r>
        <w:rPr>
          <w:rFonts w:ascii="宋体" w:eastAsia="宋体" w:cs="宋体"/>
          <w:b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市</w:t>
      </w:r>
      <w:r>
        <w:rPr>
          <w:rFonts w:ascii="宋体" w:eastAsia="宋体" w:cs="宋体"/>
          <w:b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路号</w:t>
      </w:r>
      <w:r>
        <w:rPr>
          <w:rFonts w:ascii="宋体" w:eastAsia="宋体" w:cs="宋体"/>
          <w:b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小区，以及幼儿园占地及其上的房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年的使用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与附属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施（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详见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本合同附件相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照、房屋租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合同文件及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财产设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施一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表）的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整体作价人民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四十二万五千元整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乙方。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二、甲方保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按照国家法律的要求，所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的幼儿园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全，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清晰。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三、合同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之前，乙方已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付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甲方</w:t>
      </w:r>
      <w:r>
        <w:rPr>
          <w:rFonts w:ascii="宋体" w:eastAsia="宋体" w:cs="宋体"/>
          <w:b/>
          <w:sz w:val="28"/>
          <w:bdr w:val="none" w:sz="0" w:space="0" w:color="auto"/>
        </w:rPr>
        <w:t>5000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元作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意金，若乙方反悔，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意金不予退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，若甲方反悔，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双倍返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合同之日起，乙方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</w:t>
      </w:r>
      <w:r>
        <w:rPr>
          <w:rFonts w:ascii="宋体" w:eastAsia="宋体" w:cs="宋体"/>
          <w:b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日内支付甲方人民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币</w:t>
      </w:r>
      <w:r>
        <w:rPr>
          <w:rFonts w:ascii="宋体" w:eastAsia="宋体" w:cs="宋体"/>
          <w:b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万元，其余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金</w:t>
      </w:r>
      <w:r>
        <w:rPr>
          <w:rFonts w:ascii="宋体" w:eastAsia="宋体" w:cs="宋体"/>
          <w:b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万元在甲方将幼儿园所有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更手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续办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妥后，在移交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，乙方将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金一次性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入甲方提供的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账户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五、一旦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续办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，任何一方不得中途提出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止合同，若乙方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止合同，乙方前期所支付的</w:t>
      </w:r>
      <w:r>
        <w:rPr>
          <w:rFonts w:ascii="宋体" w:eastAsia="宋体" w:cs="宋体"/>
          <w:b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万元不予以退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，若甲方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止合同，除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乙方前期支付的</w:t>
      </w:r>
      <w:r>
        <w:rPr>
          <w:rFonts w:ascii="宋体" w:eastAsia="宋体" w:cs="宋体"/>
          <w:b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万元外，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还应赔偿对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方</w:t>
      </w:r>
      <w:r>
        <w:rPr>
          <w:rFonts w:ascii="宋体" w:eastAsia="宋体" w:cs="宋体"/>
          <w:b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万元人民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违约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金以及因此造成的其它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移交之日，甲方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移交幼儿园所有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料信息（包括花名册、聘用合同和入托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等文本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料）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七、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移交之后，甲方有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在第一学期内配合乙方做好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期的有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以及家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的沟通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八、本幼儿园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移交之日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cs="宋体"/>
          <w:b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年</w:t>
      </w:r>
      <w:r>
        <w:rPr>
          <w:rFonts w:ascii="宋体" w:eastAsia="宋体" w:cs="宋体"/>
          <w:b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月</w:t>
      </w:r>
      <w:r>
        <w:rPr>
          <w:rFonts w:ascii="宋体" w:eastAsia="宋体" w:cs="宋体"/>
          <w:b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日，在此之前所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债权债务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及相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法律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任由甲方承担，在此之后所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债权债务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及相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法律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任由乙方承担。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九、本合同未尽之事宜，可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签订补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与本合同具有同等法律效力。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十、若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，双方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友好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商，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商不能解决，一律到本地合同仲裁委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会仲裁解决。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十一、本合同一式两份，双方各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一份，由双方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字之日起生效。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甲方代表：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乙方代表：</w:t>
      </w:r>
      <w:r>
        <w:rPr>
          <w:rFonts w:ascii="宋体" w:eastAsia="宋体" w:cs="宋体"/>
          <w:sz w:val="28"/>
          <w:bdr w:val="none" w:sz="0" w:space="0" w:color="auto"/>
        </w:rPr>
        <w:t>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  <w:r>
        <w:rPr>
          <w:rFonts w:ascii="宋体" w:eastAsia="宋体" w:cs="宋体"/>
          <w:sz w:val="28"/>
          <w:bdr w:val="none" w:sz="0" w:space="0" w:color="auto"/>
        </w:rPr>
        <w:t>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公章：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公章：</w:t>
      </w:r>
      <w:r>
        <w:rPr>
          <w:rFonts w:ascii="宋体" w:eastAsia="宋体" w:cs="宋体"/>
          <w:sz w:val="28"/>
          <w:bdr w:val="none" w:sz="0" w:space="0" w:color="auto"/>
        </w:rPr>
        <w:t>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签约</w:t>
      </w:r>
      <w:r>
        <w:rPr>
          <w:rFonts w:ascii="宋体" w:eastAsia="宋体" w:hAnsi="MS Mincho" w:cs="宋体"/>
          <w:sz w:val="28"/>
          <w:bdr w:val="none" w:sz="0" w:space="0" w:color="auto"/>
        </w:rPr>
        <w:t>地点：</w:t>
      </w:r>
      <w:r>
        <w:rPr>
          <w:rFonts w:ascii="宋体" w:eastAsia="宋体" w:cs="宋体"/>
          <w:sz w:val="28"/>
          <w:bdr w:val="none" w:sz="0" w:space="0" w:color="auto"/>
        </w:rPr>
        <w:t>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字日期：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合同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甲乙双方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商，就幼儿园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事宜达成以下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第一条：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房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同意，甲方将自己位于省市区小区号楼的幼儿园</w:t>
      </w:r>
      <w:r>
        <w:rPr>
          <w:rFonts w:ascii="宋体" w:eastAsia="宋体" w:hAnsi="SimSun" w:cs="宋体"/>
          <w:sz w:val="28"/>
          <w:bdr w:val="none" w:sz="0" w:space="0" w:color="auto"/>
        </w:rPr>
        <w:t>转让给</w:t>
      </w:r>
      <w:r>
        <w:rPr>
          <w:rFonts w:ascii="宋体" w:eastAsia="宋体" w:hAnsi="MS Mincho" w:cs="宋体"/>
          <w:sz w:val="28"/>
          <w:bdr w:val="none" w:sz="0" w:space="0" w:color="auto"/>
        </w:rPr>
        <w:t>乙方使用，建筑面</w:t>
      </w:r>
      <w:r>
        <w:rPr>
          <w:rFonts w:ascii="宋体" w:eastAsia="宋体" w:hAnsi="SimSun" w:cs="宋体"/>
          <w:sz w:val="28"/>
          <w:bdr w:val="none" w:sz="0" w:space="0" w:color="auto"/>
        </w:rPr>
        <w:t>积为</w:t>
      </w:r>
      <w:r>
        <w:rPr>
          <w:rFonts w:ascii="宋体" w:eastAsia="宋体" w:hAnsi="MS Mincho" w:cs="宋体"/>
          <w:sz w:val="28"/>
          <w:bdr w:val="none" w:sz="0" w:space="0" w:color="auto"/>
        </w:rPr>
        <w:t>平方米。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第二条：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幼儿园的所有</w:t>
      </w:r>
      <w:r>
        <w:rPr>
          <w:rFonts w:ascii="宋体" w:eastAsia="宋体" w:hAnsi="SimSun" w:cs="宋体"/>
          <w:sz w:val="28"/>
          <w:bdr w:val="none" w:sz="0" w:space="0" w:color="auto"/>
        </w:rPr>
        <w:t>权证</w:t>
      </w:r>
      <w:r>
        <w:rPr>
          <w:rFonts w:ascii="宋体" w:eastAsia="宋体" w:hAnsi="MS Mincho" w:cs="宋体"/>
          <w:sz w:val="28"/>
          <w:bdr w:val="none" w:sz="0" w:space="0" w:color="auto"/>
        </w:rPr>
        <w:t>号</w:t>
      </w:r>
      <w:r>
        <w:rPr>
          <w:rFonts w:ascii="宋体" w:eastAsia="宋体" w:hAnsi="SimSun" w:cs="宋体"/>
          <w:sz w:val="28"/>
          <w:bdr w:val="none" w:sz="0" w:space="0" w:color="auto"/>
        </w:rPr>
        <w:t>码为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房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与甲方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了租</w:t>
      </w:r>
      <w:r>
        <w:rPr>
          <w:rFonts w:ascii="宋体" w:eastAsia="宋体" w:hAnsi="SimSun" w:cs="宋体"/>
          <w:sz w:val="28"/>
          <w:bdr w:val="none" w:sz="0" w:space="0" w:color="auto"/>
        </w:rPr>
        <w:t>赁</w:t>
      </w:r>
      <w:r>
        <w:rPr>
          <w:rFonts w:ascii="宋体" w:eastAsia="宋体" w:hAnsi="MS Mincho" w:cs="宋体"/>
          <w:sz w:val="28"/>
          <w:bdr w:val="none" w:sz="0" w:space="0" w:color="auto"/>
        </w:rPr>
        <w:t>合同，租期到年月日止，租期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年，年租金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人民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甲方已</w:t>
      </w:r>
      <w:r>
        <w:rPr>
          <w:rFonts w:ascii="宋体" w:eastAsia="宋体" w:hAnsi="SimSun" w:cs="宋体"/>
          <w:sz w:val="28"/>
          <w:bdr w:val="none" w:sz="0" w:space="0" w:color="auto"/>
        </w:rPr>
        <w:t>经缴纳</w:t>
      </w:r>
      <w:r>
        <w:rPr>
          <w:rFonts w:ascii="宋体" w:eastAsia="宋体" w:hAnsi="MS Mincho" w:cs="宋体"/>
          <w:sz w:val="28"/>
          <w:bdr w:val="none" w:sz="0" w:space="0" w:color="auto"/>
        </w:rPr>
        <w:t>一年房租。本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生效后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日内，甲方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助乙方与房主达成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，并保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乙方同等享有甲方在原有房屋租</w:t>
      </w:r>
      <w:r>
        <w:rPr>
          <w:rFonts w:ascii="宋体" w:eastAsia="宋体" w:hAnsi="SimSun" w:cs="宋体"/>
          <w:sz w:val="28"/>
          <w:bdr w:val="none" w:sz="0" w:space="0" w:color="auto"/>
        </w:rPr>
        <w:t>赁</w:t>
      </w:r>
      <w:r>
        <w:rPr>
          <w:rFonts w:ascii="宋体" w:eastAsia="宋体" w:hAnsi="MS Mincho" w:cs="宋体"/>
          <w:sz w:val="28"/>
          <w:bdr w:val="none" w:sz="0" w:space="0" w:color="auto"/>
        </w:rPr>
        <w:t>合同中所享有的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力与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第三条：幼儿园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有装修，装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，在甲方收到乙方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金后全都无</w:t>
      </w:r>
      <w:r>
        <w:rPr>
          <w:rFonts w:ascii="宋体" w:eastAsia="宋体" w:hAnsi="SimSun" w:cs="宋体"/>
          <w:sz w:val="28"/>
          <w:bdr w:val="none" w:sz="0" w:space="0" w:color="auto"/>
        </w:rPr>
        <w:t>偿归</w:t>
      </w:r>
      <w:r>
        <w:rPr>
          <w:rFonts w:ascii="宋体" w:eastAsia="宋体" w:hAnsi="MS Mincho" w:cs="宋体"/>
          <w:sz w:val="28"/>
          <w:bdr w:val="none" w:sz="0" w:space="0" w:color="auto"/>
        </w:rPr>
        <w:t>乙方使用，租</w:t>
      </w:r>
      <w:r>
        <w:rPr>
          <w:rFonts w:ascii="宋体" w:eastAsia="宋体" w:hAnsi="SimSun" w:cs="宋体"/>
          <w:sz w:val="28"/>
          <w:bdr w:val="none" w:sz="0" w:space="0" w:color="auto"/>
        </w:rPr>
        <w:t>赁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之后，不</w:t>
      </w:r>
      <w:r>
        <w:rPr>
          <w:rFonts w:ascii="宋体" w:eastAsia="宋体" w:hAnsi="SimSun" w:cs="宋体"/>
          <w:sz w:val="28"/>
          <w:bdr w:val="none" w:sz="0" w:space="0" w:color="auto"/>
        </w:rPr>
        <w:t>动产归</w:t>
      </w:r>
      <w:r>
        <w:rPr>
          <w:rFonts w:ascii="宋体" w:eastAsia="宋体" w:hAnsi="MS Mincho" w:cs="宋体"/>
          <w:sz w:val="28"/>
          <w:bdr w:val="none" w:sz="0" w:space="0" w:color="auto"/>
        </w:rPr>
        <w:t>房主所有，</w:t>
      </w:r>
      <w:r>
        <w:rPr>
          <w:rFonts w:ascii="宋体" w:eastAsia="宋体" w:hAnsi="SimSun" w:cs="宋体"/>
          <w:sz w:val="28"/>
          <w:bdr w:val="none" w:sz="0" w:space="0" w:color="auto"/>
        </w:rPr>
        <w:t>动产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偿归</w:t>
      </w:r>
      <w:r>
        <w:rPr>
          <w:rFonts w:ascii="宋体" w:eastAsia="宋体" w:hAnsi="MS Mincho" w:cs="宋体"/>
          <w:sz w:val="28"/>
          <w:bdr w:val="none" w:sz="0" w:space="0" w:color="auto"/>
        </w:rPr>
        <w:t>乙方。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第四条：乙方在年月日前，一次性向甲方支付</w:t>
      </w:r>
      <w:r>
        <w:rPr>
          <w:rFonts w:ascii="宋体" w:eastAsia="宋体" w:hAnsi="SimSun" w:cs="宋体"/>
          <w:sz w:val="28"/>
          <w:bdr w:val="none" w:sz="0" w:space="0" w:color="auto"/>
        </w:rPr>
        <w:t>转让费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人民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sz w:val="28"/>
          <w:bdr w:val="none" w:sz="0" w:space="0" w:color="auto"/>
        </w:rPr>
        <w:t>大写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元，上述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用已包括甲方交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房主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交的一年房租及第三条所述的装修装</w:t>
      </w:r>
      <w:r>
        <w:rPr>
          <w:rFonts w:ascii="宋体" w:eastAsia="宋体" w:hAnsi="SimSun" w:cs="宋体"/>
          <w:sz w:val="28"/>
          <w:bdr w:val="none" w:sz="0" w:space="0" w:color="auto"/>
        </w:rPr>
        <w:t>饰设备</w:t>
      </w:r>
      <w:r>
        <w:rPr>
          <w:rFonts w:ascii="宋体" w:eastAsia="宋体" w:hAnsi="MS Mincho" w:cs="宋体"/>
          <w:sz w:val="28"/>
          <w:bdr w:val="none" w:sz="0" w:space="0" w:color="auto"/>
        </w:rPr>
        <w:t>以及其他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用幼儿园。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第五条：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幼儿园已由甲方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理相</w:t>
      </w:r>
      <w:r>
        <w:rPr>
          <w:rFonts w:ascii="宋体" w:eastAsia="宋体" w:hAnsi="SimSun" w:cs="宋体"/>
          <w:sz w:val="28"/>
          <w:bdr w:val="none" w:sz="0" w:space="0" w:color="auto"/>
        </w:rPr>
        <w:t>应许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幼儿园。甲方保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按照国家法律的要求，所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全，</w:t>
      </w:r>
      <w:r>
        <w:rPr>
          <w:rFonts w:ascii="宋体" w:eastAsia="宋体" w:hAnsi="SimSun" w:cs="宋体"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sz w:val="28"/>
          <w:bdr w:val="none" w:sz="0" w:space="0" w:color="auto"/>
        </w:rPr>
        <w:t>清晰及幼儿园的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一切信息的真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性。租期内，甲方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以甲方的名</w:t>
      </w:r>
      <w:r>
        <w:rPr>
          <w:rFonts w:ascii="宋体" w:eastAsia="宋体" w:hAnsi="SimSun" w:cs="宋体"/>
          <w:sz w:val="28"/>
          <w:bdr w:val="none" w:sz="0" w:space="0" w:color="auto"/>
        </w:rPr>
        <w:t>义办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，税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等相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，但相</w:t>
      </w:r>
      <w:r>
        <w:rPr>
          <w:rFonts w:ascii="宋体" w:eastAsia="宋体" w:hAnsi="SimSun" w:cs="宋体"/>
          <w:sz w:val="28"/>
          <w:bdr w:val="none" w:sz="0" w:space="0" w:color="auto"/>
        </w:rPr>
        <w:t>关费</w:t>
      </w:r>
      <w:r>
        <w:rPr>
          <w:rFonts w:ascii="宋体" w:eastAsia="宋体" w:hAnsi="MS Mincho" w:cs="宋体"/>
          <w:sz w:val="28"/>
          <w:bdr w:val="none" w:sz="0" w:space="0" w:color="auto"/>
        </w:rPr>
        <w:t>用及由乙方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引起的</w:t>
      </w:r>
      <w:r>
        <w:rPr>
          <w:rFonts w:ascii="宋体" w:eastAsia="宋体" w:hAnsi="SimSun" w:cs="宋体"/>
          <w:sz w:val="28"/>
          <w:bdr w:val="none" w:sz="0" w:space="0" w:color="auto"/>
        </w:rPr>
        <w:t>债权债务</w:t>
      </w:r>
      <w:r>
        <w:rPr>
          <w:rFonts w:ascii="宋体" w:eastAsia="宋体" w:hAnsi="MS Mincho" w:cs="宋体"/>
          <w:sz w:val="28"/>
          <w:bdr w:val="none" w:sz="0" w:space="0" w:color="auto"/>
        </w:rPr>
        <w:t>全部由乙方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，与甲方无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。乙方接手之前，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幼儿园及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上所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所欠一切</w:t>
      </w:r>
      <w:r>
        <w:rPr>
          <w:rFonts w:ascii="宋体" w:eastAsia="宋体" w:hAnsi="SimSun" w:cs="宋体"/>
          <w:sz w:val="28"/>
          <w:bdr w:val="none" w:sz="0" w:space="0" w:color="auto"/>
        </w:rPr>
        <w:t>债务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任由甲方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，与乙方无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第六条：乙方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达到甲方向已入托的名儿童的一切服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，妥善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理好因</w:t>
      </w:r>
      <w:r>
        <w:rPr>
          <w:rFonts w:ascii="宋体" w:eastAsia="宋体" w:hAnsi="SimSun" w:cs="宋体"/>
          <w:sz w:val="28"/>
          <w:bdr w:val="none" w:sz="0" w:space="0" w:color="auto"/>
        </w:rPr>
        <w:t>经营权变</w:t>
      </w:r>
      <w:r>
        <w:rPr>
          <w:rFonts w:ascii="宋体" w:eastAsia="宋体" w:hAnsi="MS Mincho" w:cs="宋体"/>
          <w:sz w:val="28"/>
          <w:bdr w:val="none" w:sz="0" w:space="0" w:color="auto"/>
        </w:rPr>
        <w:t>更所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来的相</w:t>
      </w:r>
      <w:r>
        <w:rPr>
          <w:rFonts w:ascii="宋体" w:eastAsia="宋体" w:hAnsi="SimSun" w:cs="宋体"/>
          <w:sz w:val="28"/>
          <w:bdr w:val="none" w:sz="0" w:space="0" w:color="auto"/>
        </w:rPr>
        <w:t>应问题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合同生效之后，甲方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移交幼儿园所有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料信息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包括花名册，聘用合同和入托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等文本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。如所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问题发</w:t>
      </w:r>
      <w:r>
        <w:rPr>
          <w:rFonts w:ascii="宋体" w:eastAsia="宋体" w:hAnsi="MS Mincho" w:cs="宋体"/>
          <w:sz w:val="28"/>
          <w:bdr w:val="none" w:sz="0" w:space="0" w:color="auto"/>
        </w:rPr>
        <w:t>生在本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生效之前，甲方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承担由此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生的相</w:t>
      </w:r>
      <w:r>
        <w:rPr>
          <w:rFonts w:ascii="宋体" w:eastAsia="宋体" w:hAnsi="SimSun" w:cs="宋体"/>
          <w:sz w:val="28"/>
          <w:bdr w:val="none" w:sz="0" w:space="0" w:color="auto"/>
        </w:rPr>
        <w:t>关费</w:t>
      </w:r>
      <w:r>
        <w:rPr>
          <w:rFonts w:ascii="宋体" w:eastAsia="宋体" w:hAnsi="MS Mincho" w:cs="宋体"/>
          <w:sz w:val="28"/>
          <w:bdr w:val="none" w:sz="0" w:space="0" w:color="auto"/>
        </w:rPr>
        <w:t>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第七条：如因自然灾害等不可抗力因素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致乙方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的与甲方无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第八条：任何一方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因幼儿园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知的另一方商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机密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有保密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，如使用教材，教学方法，招生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定及价格等不得向有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其他第三方泄露。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第九条：未尽事宜，双方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本着互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让诚实</w:t>
      </w:r>
      <w:r>
        <w:rPr>
          <w:rFonts w:ascii="宋体" w:eastAsia="宋体" w:hAnsi="MS Mincho" w:cs="宋体"/>
          <w:sz w:val="28"/>
          <w:bdr w:val="none" w:sz="0" w:space="0" w:color="auto"/>
        </w:rPr>
        <w:t>信用的原</w:t>
      </w:r>
      <w:r>
        <w:rPr>
          <w:rFonts w:ascii="宋体" w:eastAsia="宋体" w:hAnsi="SimSun" w:cs="宋体"/>
          <w:sz w:val="28"/>
          <w:bdr w:val="none" w:sz="0" w:space="0" w:color="auto"/>
        </w:rPr>
        <w:t>则进</w:t>
      </w:r>
      <w:r>
        <w:rPr>
          <w:rFonts w:ascii="宋体" w:eastAsia="宋体" w:hAnsi="MS Mincho" w:cs="宋体"/>
          <w:sz w:val="28"/>
          <w:bdr w:val="none" w:sz="0" w:space="0" w:color="auto"/>
        </w:rPr>
        <w:t>行友好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商，并</w:t>
      </w:r>
      <w:r>
        <w:rPr>
          <w:rFonts w:ascii="宋体" w:eastAsia="宋体" w:hAnsi="SimSun" w:cs="宋体"/>
          <w:sz w:val="28"/>
          <w:bdr w:val="none" w:sz="0" w:space="0" w:color="auto"/>
        </w:rPr>
        <w:t>签订书</w:t>
      </w:r>
      <w:r>
        <w:rPr>
          <w:rFonts w:ascii="宋体" w:eastAsia="宋体" w:hAnsi="MS Mincho" w:cs="宋体"/>
          <w:sz w:val="28"/>
          <w:bdr w:val="none" w:sz="0" w:space="0" w:color="auto"/>
        </w:rPr>
        <w:t>面的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与本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有着同等法律效力。如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商不成，任何一方可向有管</w:t>
      </w:r>
      <w:r>
        <w:rPr>
          <w:rFonts w:ascii="宋体" w:eastAsia="宋体" w:hAnsi="SimSun" w:cs="宋体"/>
          <w:sz w:val="28"/>
          <w:bdr w:val="none" w:sz="0" w:space="0" w:color="auto"/>
        </w:rPr>
        <w:t>辖权</w:t>
      </w:r>
      <w:r>
        <w:rPr>
          <w:rFonts w:ascii="宋体" w:eastAsia="宋体" w:hAnsi="MS Mincho" w:cs="宋体"/>
          <w:sz w:val="28"/>
          <w:bdr w:val="none" w:sz="0" w:space="0" w:color="auto"/>
        </w:rPr>
        <w:t>的人民法院提起</w:t>
      </w:r>
      <w:r>
        <w:rPr>
          <w:rFonts w:ascii="宋体" w:eastAsia="宋体" w:hAnsi="SimSun" w:cs="宋体"/>
          <w:sz w:val="28"/>
          <w:bdr w:val="none" w:sz="0" w:space="0" w:color="auto"/>
        </w:rPr>
        <w:t>诉讼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第十条：本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一式两份，甲乙双方各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一份，自双方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字之日起生效。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______________________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>______________________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合同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展幼教事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，甲乙双方在本着互惠、互利、合法</w:t>
      </w:r>
      <w:r>
        <w:rPr>
          <w:rFonts w:ascii="宋体" w:eastAsia="宋体" w:hAnsi="SimSun" w:cs="宋体"/>
          <w:sz w:val="28"/>
          <w:bdr w:val="none" w:sz="0" w:space="0" w:color="auto"/>
        </w:rPr>
        <w:t>经营办</w:t>
      </w:r>
      <w:r>
        <w:rPr>
          <w:rFonts w:ascii="宋体" w:eastAsia="宋体" w:hAnsi="MS Mincho" w:cs="宋体"/>
          <w:sz w:val="28"/>
          <w:bdr w:val="none" w:sz="0" w:space="0" w:color="auto"/>
        </w:rPr>
        <w:t>园的前提下，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甲乙双方平等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商，自愿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以下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、甲方蔡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20__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月将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湾路</w:t>
      </w:r>
      <w:r>
        <w:rPr>
          <w:rFonts w:ascii="宋体" w:eastAsia="宋体" w:cs="宋体"/>
          <w:sz w:val="28"/>
          <w:bdr w:val="none" w:sz="0" w:space="0" w:color="auto"/>
        </w:rPr>
        <w:t>132</w:t>
      </w:r>
      <w:r>
        <w:rPr>
          <w:rFonts w:ascii="宋体" w:eastAsia="宋体" w:hAnsi="MS Mincho" w:cs="宋体"/>
          <w:sz w:val="28"/>
          <w:bdr w:val="none" w:sz="0" w:space="0" w:color="auto"/>
        </w:rPr>
        <w:t>号百科幼儿园所有</w:t>
      </w:r>
      <w:r>
        <w:rPr>
          <w:rFonts w:ascii="宋体" w:eastAsia="宋体" w:hAnsi="SimSun" w:cs="宋体"/>
          <w:sz w:val="28"/>
          <w:bdr w:val="none" w:sz="0" w:space="0" w:color="auto"/>
        </w:rPr>
        <w:t>经营权转让给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越、曹芳、焦</w:t>
      </w:r>
      <w:r>
        <w:rPr>
          <w:rFonts w:ascii="宋体" w:eastAsia="宋体" w:hAnsi="SimSun" w:cs="宋体"/>
          <w:sz w:val="28"/>
          <w:bdr w:val="none" w:sz="0" w:space="0" w:color="auto"/>
        </w:rPr>
        <w:t>艳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三人在城南雅苑七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，八</w:t>
      </w:r>
      <w:r>
        <w:rPr>
          <w:rFonts w:ascii="宋体" w:eastAsia="宋体" w:hAnsi="SimSun" w:cs="宋体"/>
          <w:sz w:val="28"/>
          <w:bdr w:val="none" w:sz="0" w:space="0" w:color="auto"/>
        </w:rPr>
        <w:t>栋经营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转让费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肆万</w:t>
      </w:r>
      <w:r>
        <w:rPr>
          <w:rFonts w:ascii="宋体" w:eastAsia="宋体" w:hAnsi="SimSun" w:cs="宋体"/>
          <w:sz w:val="28"/>
          <w:bdr w:val="none" w:sz="0" w:space="0" w:color="auto"/>
        </w:rPr>
        <w:t>陆</w:t>
      </w:r>
      <w:r>
        <w:rPr>
          <w:rFonts w:ascii="宋体" w:eastAsia="宋体" w:hAnsi="MS Mincho" w:cs="宋体"/>
          <w:sz w:val="28"/>
          <w:bdr w:val="none" w:sz="0" w:space="0" w:color="auto"/>
        </w:rPr>
        <w:t>仟元整</w:t>
      </w:r>
      <w:r>
        <w:rPr>
          <w:rFonts w:ascii="宋体" w:eastAsia="宋体" w:cs="宋体"/>
          <w:sz w:val="28"/>
          <w:bdr w:val="none" w:sz="0" w:space="0" w:color="auto"/>
        </w:rPr>
        <w:t>(46000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人民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此款于</w:t>
      </w:r>
      <w:r>
        <w:rPr>
          <w:rFonts w:ascii="宋体" w:eastAsia="宋体" w:cs="宋体"/>
          <w:sz w:val="28"/>
          <w:bdr w:val="none" w:sz="0" w:space="0" w:color="auto"/>
        </w:rPr>
        <w:t>20__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付甲方肆万元整，余款</w:t>
      </w:r>
      <w:r>
        <w:rPr>
          <w:rFonts w:ascii="宋体" w:eastAsia="宋体" w:hAnsi="SimSun" w:cs="宋体"/>
          <w:sz w:val="28"/>
          <w:bdr w:val="none" w:sz="0" w:space="0" w:color="auto"/>
        </w:rPr>
        <w:t>陆</w:t>
      </w:r>
      <w:r>
        <w:rPr>
          <w:rFonts w:ascii="宋体" w:eastAsia="宋体" w:hAnsi="MS Mincho" w:cs="宋体"/>
          <w:sz w:val="28"/>
          <w:bdr w:val="none" w:sz="0" w:space="0" w:color="auto"/>
        </w:rPr>
        <w:t>仟元，在甲乙双方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理完相</w:t>
      </w:r>
      <w:r>
        <w:rPr>
          <w:rFonts w:ascii="宋体" w:eastAsia="宋体" w:hAnsi="SimSun" w:cs="宋体"/>
          <w:sz w:val="28"/>
          <w:bdr w:val="none" w:sz="0" w:space="0" w:color="auto"/>
        </w:rPr>
        <w:t>关过户</w:t>
      </w:r>
      <w:r>
        <w:rPr>
          <w:rFonts w:ascii="宋体" w:eastAsia="宋体" w:hAnsi="MS Mincho" w:cs="宋体"/>
          <w:sz w:val="28"/>
          <w:bdr w:val="none" w:sz="0" w:space="0" w:color="auto"/>
        </w:rPr>
        <w:t>、交接手</w:t>
      </w:r>
      <w:r>
        <w:rPr>
          <w:rFonts w:ascii="宋体" w:eastAsia="宋体" w:hAnsi="SimSun" w:cs="宋体"/>
          <w:sz w:val="28"/>
          <w:bdr w:val="none" w:sz="0" w:space="0" w:color="auto"/>
        </w:rPr>
        <w:t>续时给</w:t>
      </w:r>
      <w:r>
        <w:rPr>
          <w:rFonts w:ascii="宋体" w:eastAsia="宋体" w:hAnsi="MS Mincho" w:cs="宋体"/>
          <w:sz w:val="28"/>
          <w:bdr w:val="none" w:sz="0" w:space="0" w:color="auto"/>
        </w:rPr>
        <w:t>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、甲方保</w:t>
      </w:r>
      <w:r>
        <w:rPr>
          <w:rFonts w:ascii="宋体" w:eastAsia="宋体" w:hAnsi="SimSun" w:cs="宋体"/>
          <w:sz w:val="28"/>
          <w:bdr w:val="none" w:sz="0" w:space="0" w:color="auto"/>
        </w:rPr>
        <w:t>证证</w:t>
      </w:r>
      <w:r>
        <w:rPr>
          <w:rFonts w:ascii="宋体" w:eastAsia="宋体" w:hAnsi="MS Mincho" w:cs="宋体"/>
          <w:sz w:val="28"/>
          <w:bdr w:val="none" w:sz="0" w:space="0" w:color="auto"/>
        </w:rPr>
        <w:t>件的合法和有效性，并</w:t>
      </w:r>
      <w:r>
        <w:rPr>
          <w:rFonts w:ascii="宋体" w:eastAsia="宋体" w:hAnsi="SimSun" w:cs="宋体"/>
          <w:sz w:val="28"/>
          <w:bdr w:val="none" w:sz="0" w:space="0" w:color="auto"/>
        </w:rPr>
        <w:t>负责协</w:t>
      </w:r>
      <w:r>
        <w:rPr>
          <w:rFonts w:ascii="宋体" w:eastAsia="宋体" w:hAnsi="MS Mincho" w:cs="宋体"/>
          <w:sz w:val="28"/>
          <w:bdr w:val="none" w:sz="0" w:space="0" w:color="auto"/>
        </w:rPr>
        <w:t>助乙方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的交接、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、并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助乙方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理后期年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等事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过户</w:t>
      </w:r>
      <w:r>
        <w:rPr>
          <w:rFonts w:ascii="宋体" w:eastAsia="宋体" w:hAnsi="MS Mincho" w:cs="宋体"/>
          <w:sz w:val="28"/>
          <w:bdr w:val="none" w:sz="0" w:space="0" w:color="auto"/>
        </w:rPr>
        <w:t>、更名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必在</w:t>
      </w:r>
      <w:r>
        <w:rPr>
          <w:rFonts w:ascii="宋体" w:eastAsia="宋体" w:cs="宋体"/>
          <w:sz w:val="28"/>
          <w:bdr w:val="none" w:sz="0" w:space="0" w:color="auto"/>
        </w:rPr>
        <w:t>20__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日之前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生效后乙方在其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生的一切</w:t>
      </w:r>
      <w:r>
        <w:rPr>
          <w:rFonts w:ascii="宋体" w:eastAsia="宋体" w:hAnsi="SimSun" w:cs="宋体"/>
          <w:sz w:val="28"/>
          <w:bdr w:val="none" w:sz="0" w:space="0" w:color="auto"/>
        </w:rPr>
        <w:t>债权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债务</w:t>
      </w:r>
      <w:r>
        <w:rPr>
          <w:rFonts w:ascii="宋体" w:eastAsia="宋体" w:hAnsi="MS Mincho" w:cs="宋体"/>
          <w:sz w:val="28"/>
          <w:bdr w:val="none" w:sz="0" w:space="0" w:color="auto"/>
        </w:rPr>
        <w:t>由自己承担，甲方不承担任何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、乙方在其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生的一切安全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任事故，均由乙方自行承担一切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任，甲方不承担任何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、其它未尽事宜，再由甲乙双方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一式三份，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字按手印后即刻生效，双方不得</w:t>
      </w:r>
      <w:r>
        <w:rPr>
          <w:rFonts w:ascii="宋体" w:eastAsia="宋体" w:hAnsi="SimSun" w:cs="宋体"/>
          <w:sz w:val="28"/>
          <w:bdr w:val="none" w:sz="0" w:space="0" w:color="auto"/>
        </w:rPr>
        <w:t>违约</w:t>
      </w:r>
      <w:r>
        <w:rPr>
          <w:rFonts w:ascii="宋体" w:eastAsia="宋体" w:hAnsi="MS Mincho" w:cs="宋体"/>
          <w:sz w:val="28"/>
          <w:bdr w:val="none" w:sz="0" w:space="0" w:color="auto"/>
        </w:rPr>
        <w:t>，望共同遵守，否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将依法承担一切相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的法律和</w:t>
      </w:r>
      <w:r>
        <w:rPr>
          <w:rFonts w:ascii="宋体" w:eastAsia="宋体" w:hAnsi="SimSun" w:cs="宋体"/>
          <w:sz w:val="28"/>
          <w:bdr w:val="none" w:sz="0" w:space="0" w:color="auto"/>
        </w:rPr>
        <w:t>经济责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人：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合同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甲方：（以下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称甲方）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（以下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称乙方）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根据《中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人民共和国合同法》及有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商一致，在平等互利的基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如下条款供双方共同遵守。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一、甲方将己方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幼儿园（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号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），此幼儿园位于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，以及幼儿园占地及其上的房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年的使用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与附属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施（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详见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本合同附件相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照、房屋租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合同文件及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财产设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施一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表）的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整体作价人民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币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乙方。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二、甲方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按照国家法律的要求，所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全，</w:t>
      </w:r>
      <w:r>
        <w:rPr>
          <w:rFonts w:ascii="宋体" w:eastAsia="宋体" w:hAnsi="SimSun" w:cs="宋体"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sz w:val="28"/>
          <w:bdr w:val="none" w:sz="0" w:space="0" w:color="auto"/>
        </w:rPr>
        <w:t>清晰。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三、合同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之前，乙方已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付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甲方元作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意金，若乙方反悔，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意金不予退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，若甲方反悔，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双倍返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合同之日起，乙方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</w:t>
      </w:r>
      <w:r>
        <w:rPr>
          <w:rFonts w:ascii="宋体" w:eastAsia="宋体" w:cs="宋体"/>
          <w:b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日内支付甲方人民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万元，其余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金万元在甲方将幼儿园所有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更手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续办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妥后，在移交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，乙方将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金一次性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入甲方提供的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账户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合同生效后，甲方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在三个月内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负责办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理所有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，若甲方不能如期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毕产权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，乙方有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权终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止合同并要求退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前期支付的万元，亦可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继续经营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，不支付余款直到甲方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妥更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续为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六、一旦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续办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，任何一方不得中途提出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止合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同，若乙方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止合同，乙方前期所支付的万元不予以退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，若甲方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止合同，除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退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乙方前期支付的万元外，</w:t>
      </w:r>
      <w:r>
        <w:rPr>
          <w:rFonts w:ascii="宋体" w:eastAsia="宋体" w:hAnsi="SimSun" w:cs="宋体"/>
          <w:sz w:val="28"/>
          <w:bdr w:val="none" w:sz="0" w:space="0" w:color="auto"/>
        </w:rPr>
        <w:t>还应赔偿对</w:t>
      </w:r>
      <w:r>
        <w:rPr>
          <w:rFonts w:ascii="宋体" w:eastAsia="宋体" w:hAnsi="MS Mincho" w:cs="宋体"/>
          <w:sz w:val="28"/>
          <w:bdr w:val="none" w:sz="0" w:space="0" w:color="auto"/>
        </w:rPr>
        <w:t>方万元人民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违约</w:t>
      </w:r>
      <w:r>
        <w:rPr>
          <w:rFonts w:ascii="宋体" w:eastAsia="宋体" w:hAnsi="MS Mincho" w:cs="宋体"/>
          <w:sz w:val="28"/>
          <w:bdr w:val="none" w:sz="0" w:space="0" w:color="auto"/>
        </w:rPr>
        <w:t>金以及因此造成的其它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七、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移交之日，甲方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移交幼儿园所有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料信息（包括花名册、聘用合同和入托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等文本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料）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八、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移交之后，甲方有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在第一学期内配合乙方做好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期的有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以及家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的沟通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九、本幼儿园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移交之日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年月日，在此之前所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债权债务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及相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法律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任由甲方承担，在此之后所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债权债务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及相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法律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任由乙方承担。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十、本合同未尽之事宜，可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签订补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与本合同具有同等法律效力。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十一、若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生争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，双方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商不能解决，一律到本地合同仲裁委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会仲裁解决。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十二、本合同一式两份，双方各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一份，由双方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字之日起生效。甲方代表：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乙方代表：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号：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章：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章：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签约</w:t>
      </w:r>
      <w:r>
        <w:rPr>
          <w:rFonts w:ascii="宋体" w:eastAsia="宋体" w:hAnsi="MS Mincho" w:cs="宋体"/>
          <w:sz w:val="28"/>
          <w:bdr w:val="none" w:sz="0" w:space="0" w:color="auto"/>
        </w:rPr>
        <w:t>地点：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字日期：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年月日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合同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包方：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以下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称甲方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承包方：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以下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称乙方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甲乙双方根据《中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人民共和国合同法》及有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商一致，在平等互利的基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如下条款供双方共同遵守。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包合同内容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、合同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的物：甲方将自己合法承包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的位于</w:t>
      </w:r>
      <w:r>
        <w:rPr>
          <w:rFonts w:ascii="宋体" w:eastAsia="宋体" w:cs="宋体"/>
          <w:sz w:val="28"/>
          <w:bdr w:val="none" w:sz="0" w:space="0" w:color="auto"/>
        </w:rPr>
        <w:t>_____________________________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小区的</w:t>
      </w:r>
      <w:r>
        <w:rPr>
          <w:rFonts w:ascii="宋体" w:eastAsia="宋体" w:cs="宋体"/>
          <w:sz w:val="28"/>
          <w:bdr w:val="none" w:sz="0" w:space="0" w:color="auto"/>
        </w:rPr>
        <w:t>_______________________________________(</w:t>
      </w:r>
      <w:r>
        <w:rPr>
          <w:rFonts w:ascii="宋体" w:eastAsia="宋体" w:hAnsi="MS Mincho" w:cs="宋体"/>
          <w:sz w:val="28"/>
          <w:bdr w:val="none" w:sz="0" w:space="0" w:color="auto"/>
        </w:rPr>
        <w:t>以下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cs="宋体"/>
          <w:sz w:val="28"/>
          <w:bdr w:val="none" w:sz="0" w:space="0" w:color="auto"/>
        </w:rPr>
        <w:t>”)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承包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乙方。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包范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包括幼儿园的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、占地及房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与附属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施的使用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包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价款：乙方支付的价款</w:t>
      </w:r>
      <w:r>
        <w:rPr>
          <w:rFonts w:ascii="宋体" w:eastAsia="宋体" w:hAnsi="SimSun" w:cs="宋体"/>
          <w:sz w:val="28"/>
          <w:bdr w:val="none" w:sz="0" w:space="0" w:color="auto"/>
        </w:rPr>
        <w:t>总额为</w:t>
      </w:r>
      <w:r>
        <w:rPr>
          <w:rFonts w:ascii="宋体" w:eastAsia="宋体" w:hAnsi="MS Mincho" w:cs="宋体"/>
          <w:sz w:val="28"/>
          <w:bdr w:val="none" w:sz="0" w:space="0" w:color="auto"/>
        </w:rPr>
        <w:t>，其与甲方于</w:t>
      </w:r>
      <w:r>
        <w:rPr>
          <w:rFonts w:ascii="宋体" w:eastAsia="宋体" w:cs="宋体"/>
          <w:sz w:val="28"/>
          <w:bdr w:val="none" w:sz="0" w:space="0" w:color="auto"/>
        </w:rPr>
        <w:t>20____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日所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的合同中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定的其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甲方所享有的</w:t>
      </w:r>
      <w:r>
        <w:rPr>
          <w:rFonts w:ascii="宋体" w:eastAsia="宋体" w:hAnsi="SimSun" w:cs="宋体"/>
          <w:sz w:val="28"/>
          <w:bdr w:val="none" w:sz="0" w:space="0" w:color="auto"/>
        </w:rPr>
        <w:t>债权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人民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、价款支付方式：待甲方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乙方完成全部交接手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足乙方的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要求，乙方放弃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甲方依前款所述合同所享有的</w:t>
      </w:r>
      <w:r>
        <w:rPr>
          <w:rFonts w:ascii="宋体" w:eastAsia="宋体" w:hAnsi="SimSun" w:cs="宋体"/>
          <w:sz w:val="28"/>
          <w:bdr w:val="none" w:sz="0" w:space="0" w:color="auto"/>
        </w:rPr>
        <w:t>债权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二、双方的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权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利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甲方的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利与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、甲方的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依本合同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定，取得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包价款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因乙方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法或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不善所造成的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失，与甲方无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、甲方的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甲方保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按照国家法律法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的要求，所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承包的幼儿园手</w:t>
      </w:r>
      <w:r>
        <w:rPr>
          <w:rFonts w:ascii="宋体" w:eastAsia="宋体" w:hAnsi="SimSun" w:cs="宋体"/>
          <w:sz w:val="28"/>
          <w:bdr w:val="none" w:sz="0" w:space="0" w:color="auto"/>
        </w:rPr>
        <w:t>续齐</w:t>
      </w:r>
      <w:r>
        <w:rPr>
          <w:rFonts w:ascii="宋体" w:eastAsia="宋体" w:hAnsi="MS Mincho" w:cs="宋体"/>
          <w:sz w:val="28"/>
          <w:bdr w:val="none" w:sz="0" w:space="0" w:color="auto"/>
        </w:rPr>
        <w:t>全，</w:t>
      </w:r>
      <w:r>
        <w:rPr>
          <w:rFonts w:ascii="宋体" w:eastAsia="宋体" w:hAnsi="SimSun" w:cs="宋体"/>
          <w:sz w:val="28"/>
          <w:bdr w:val="none" w:sz="0" w:space="0" w:color="auto"/>
        </w:rPr>
        <w:t>产权</w:t>
      </w:r>
      <w:r>
        <w:rPr>
          <w:rFonts w:ascii="宋体" w:eastAsia="宋体" w:hAnsi="MS Mincho" w:cs="宋体"/>
          <w:sz w:val="28"/>
          <w:bdr w:val="none" w:sz="0" w:space="0" w:color="auto"/>
        </w:rPr>
        <w:t>清晰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合同生效后，甲方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前期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园的交接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理工作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与前期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主委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的外部沟通事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甲方不得干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乙方的正常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https://d.book118.com/257055015121006046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57055015121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幼儿园转让合同通用15篇</dc:title>
  <dc:subject>随着法治精神地不断发扬，人们愈发重视合同，很多场合都离不了合同，签订合同能平衡双方当事人的平等地位。合同有不同的类型，当然也有不同的目的，下面是小编收集整理的幼儿园转让合同，欢迎大家分享。幼儿园转让合</dc:subject>
  <cp:keywords>幼儿园转让合同</cp:keywords>
  <cp:revision>0</cp:revision>
</cp:coreProperties>
</file>