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幼儿园大班家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会方案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了确保事情或工作得以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行，常常需要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方案，方案是从目的、要求、方式、方法、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度等方面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行安排的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的方案才是好的呢？以下是小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大家收集的幼儿园大班家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的配合与支持，希望家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支持我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、配合我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。再次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的到来。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幼儿园大班家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会具体活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一、向各位家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介</w:t>
      </w:r>
      <w:r>
        <w:rPr>
          <w:rFonts w:ascii="宋体" w:eastAsia="宋体" w:hAnsi="SimSun" w:cs="宋体"/>
          <w:b/>
          <w:sz w:val="28"/>
        </w:rPr>
        <w:t>绍</w:t>
      </w:r>
      <w:r>
        <w:rPr>
          <w:rFonts w:ascii="宋体" w:eastAsia="宋体" w:hAnsi="MS Mincho" w:cs="宋体"/>
          <w:b/>
          <w:sz w:val="28"/>
        </w:rPr>
        <w:t>一下班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情况，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展情况、存在</w:t>
      </w:r>
      <w:r>
        <w:rPr>
          <w:rFonts w:ascii="宋体" w:eastAsia="宋体" w:hAnsi="SimSun" w:cs="宋体"/>
          <w:b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二、介</w:t>
      </w:r>
      <w:r>
        <w:rPr>
          <w:rFonts w:ascii="宋体" w:eastAsia="宋体" w:hAnsi="SimSun" w:cs="宋体"/>
          <w:b/>
          <w:sz w:val="28"/>
        </w:rPr>
        <w:t>绍</w:t>
      </w:r>
      <w:r>
        <w:rPr>
          <w:rFonts w:ascii="宋体" w:eastAsia="宋体" w:hAnsi="MS Mincho" w:cs="宋体"/>
          <w:b/>
          <w:sz w:val="28"/>
        </w:rPr>
        <w:t>班</w:t>
      </w:r>
      <w:r>
        <w:rPr>
          <w:rFonts w:ascii="宋体" w:eastAsia="宋体" w:hAnsi="SimSun" w:cs="宋体"/>
          <w:b/>
          <w:sz w:val="28"/>
        </w:rPr>
        <w:t>级每</w:t>
      </w:r>
      <w:r>
        <w:rPr>
          <w:rFonts w:ascii="宋体" w:eastAsia="宋体" w:hAnsi="MS Mincho" w:cs="宋体"/>
          <w:b/>
          <w:sz w:val="28"/>
        </w:rPr>
        <w:t>个月安排的一些活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三、幼儿个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情况交流。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代表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五、教育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念交流，力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与家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达成共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孩子的注意力、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听力和自我控制能力。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、注意幼儿良好的生活、学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入小学打好基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其次是几个小的具体</w:t>
      </w:r>
      <w:r>
        <w:rPr>
          <w:rFonts w:ascii="宋体" w:eastAsia="宋体" w:hAnsi="SimSun" w:cs="宋体"/>
          <w:sz w:val="28"/>
        </w:rPr>
        <w:t>问题请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予以配合，如：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用具，在家多写多画。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孩子良好的学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度及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注精神，</w:t>
      </w:r>
      <w:r>
        <w:rPr>
          <w:rFonts w:ascii="宋体" w:eastAsia="宋体" w:hAnsi="SimSun" w:cs="宋体"/>
          <w:sz w:val="28"/>
        </w:rPr>
        <w:t>请养</w:t>
      </w:r>
      <w:r>
        <w:rPr>
          <w:rFonts w:ascii="宋体" w:eastAsia="宋体" w:hAnsi="MS Mincho" w:cs="宋体"/>
          <w:sz w:val="28"/>
        </w:rPr>
        <w:t>成幼居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及良好的生活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晚间</w:t>
      </w:r>
      <w:r>
        <w:rPr>
          <w:rFonts w:ascii="宋体" w:eastAsia="宋体" w:hAnsi="MS Mincho" w:cs="宋体"/>
          <w:sz w:val="28"/>
        </w:rPr>
        <w:t>不宜超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点入睡。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为让</w:t>
      </w:r>
      <w:r>
        <w:rPr>
          <w:rFonts w:ascii="宋体" w:eastAsia="宋体" w:hAnsi="MS Mincho" w:cs="宋体"/>
          <w:sz w:val="28"/>
        </w:rPr>
        <w:t>幼儿能参加晨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，希望各位家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能尽量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30——8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入园。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做一些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事，比如在家早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穿＊＊服可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自己完成，并指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鼓励孩子把衣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叠放整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能力得到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安全起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孩子携</w:t>
      </w:r>
      <w:r>
        <w:rPr>
          <w:rFonts w:ascii="宋体" w:eastAsia="宋体" w:hAnsi="SimSun" w:cs="宋体"/>
          <w:sz w:val="28"/>
        </w:rPr>
        <w:t>带贵</w:t>
      </w:r>
      <w:r>
        <w:rPr>
          <w:rFonts w:ascii="宋体" w:eastAsia="宋体" w:hAnsi="MS Mincho" w:cs="宋体"/>
          <w:sz w:val="28"/>
        </w:rPr>
        <w:t>重物品、危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物品入园，幼儿来园前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看幼儿的口袋，如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如小刀、小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粒物、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子、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珠、玻璃等危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立即取出，并及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感想：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好家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会，我班做好了充分的准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，迎接家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的到来。我想家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价来源与我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心与教育。从家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听到家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的工作是肯定的、理解的，更是支持的。通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交流孩子在家在校的行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情况等各方面的表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，切磋教育孩子的方式方法，我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的，那就是一切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份工作，深有体会：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然工作中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有酸甜苦辣，但是最多的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是欣慰，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而欣慰最多的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孩子取得成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：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会的目的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感知幼儿学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方式，理解幼儿通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分享提高幼儿生活自理能力的有效方法，呼吁家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开爱</w:t>
      </w:r>
      <w:r>
        <w:rPr>
          <w:rFonts w:ascii="宋体" w:eastAsia="宋体" w:hAnsi="MS Mincho" w:cs="宋体"/>
          <w:sz w:val="28"/>
        </w:rPr>
        <w:t>的双手，促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孩子自理能力的提高。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的育儿理念，提供正确育儿方法，用智慧的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陪伴孩子成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二、会前准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调查问</w:t>
      </w:r>
      <w:r>
        <w:rPr>
          <w:rFonts w:ascii="宋体" w:eastAsia="宋体" w:hAnsi="MS Mincho" w:cs="宋体"/>
          <w:sz w:val="28"/>
        </w:rPr>
        <w:t>卷，了解家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的需求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用性，在召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之前，可以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放一份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将教育孩子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程中遇到的困惑或者棘手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写出来，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可以将想要了解孩子的哪些方面也写下来。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会前将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汇总</w:t>
      </w:r>
      <w:r>
        <w:rPr>
          <w:rFonts w:ascii="宋体" w:eastAsia="宋体" w:hAnsi="MS Mincho" w:cs="宋体"/>
          <w:sz w:val="28"/>
        </w:rPr>
        <w:t>分析，摸清家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想要了解的点，有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性地安排家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会内容，用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放的形式和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交流的平台，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在在的帮助。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、正式真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很多老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通知家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会就是通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孩子告知的方式，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松散不正式，孩子也容易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正确的做法是：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送通知或邀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函（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子版即可），明确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、地点、行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及停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方式。将家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略流程提前告知，用生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言描述主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感受到家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会的重要性，体会到老</w:t>
      </w:r>
      <w:r>
        <w:rPr>
          <w:rFonts w:ascii="宋体" w:eastAsia="宋体" w:hAnsi="SimSun" w:cs="宋体"/>
          <w:sz w:val="28"/>
        </w:rPr>
        <w:t>师们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的努力和真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期待。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手制作家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孩子也会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参加家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了期待。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会流程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到做好人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分工，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行迎接、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到和拍照，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有良好的参会体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看照片或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，了解幼儿的一日生活教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播放幼儿入园以来的照片或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看到幼儿一日生活的精彩片段，感受幼儿在幼儿园的快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生活和点滴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、班主任</w:t>
      </w: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hAnsi="MS Mincho" w:cs="宋体"/>
          <w:sz w:val="28"/>
        </w:rPr>
        <w:t>致辞非常感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着酷暑来参加今天的家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得真快，您的孩子入园已有一个学期了。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无数的歌声和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笑声，留下他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的足迹。在此，我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代表两位配班老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衷心地感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工作的大力支持与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行本学期教学工作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教学工作、幼儿行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手能力等方面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和分享，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。有条件者可以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行教学成果展示。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言幼儿在幼儿园生活学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了一个学期，他的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是最有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的。教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可以提前邀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教学工作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配合的家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言，相信他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的内心感言更能触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其他家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、表彰分享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以欣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的眼光看待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一个幼儿，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宝宝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明宝宝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奖项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一个幼儿都有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可得。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：比比看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目的：通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穿衣服比</w:t>
      </w:r>
      <w:r>
        <w:rPr>
          <w:rFonts w:ascii="宋体" w:eastAsia="宋体" w:hAnsi="SimSun" w:cs="宋体"/>
          <w:sz w:val="28"/>
        </w:rPr>
        <w:t>赛让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理解自我服</w:t>
      </w:r>
      <w:r>
        <w:rPr>
          <w:rFonts w:ascii="宋体" w:eastAsia="宋体" w:hAnsi="SimSun" w:cs="宋体"/>
          <w:sz w:val="28"/>
        </w:rPr>
        <w:t>务对</w:t>
      </w:r>
      <w:r>
        <w:rPr>
          <w:rFonts w:ascii="宋体" w:eastAsia="宋体" w:hAnsi="MS Mincho" w:cs="宋体"/>
          <w:sz w:val="28"/>
        </w:rPr>
        <w:t>于小班幼儿的意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方法：将全班家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分成两大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他人帮忙穿衣服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赛队</w:t>
      </w:r>
      <w:r>
        <w:rPr>
          <w:rFonts w:ascii="宋体" w:eastAsia="宋体" w:hAnsi="MS Mincho" w:cs="宋体"/>
          <w:sz w:val="28"/>
        </w:rPr>
        <w:t>，另一</w:t>
      </w:r>
      <w:r>
        <w:rPr>
          <w:rFonts w:ascii="宋体" w:eastAsia="宋体" w:hAnsi="SimSun" w:cs="宋体"/>
          <w:sz w:val="28"/>
        </w:rPr>
        <w:t>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自己穿衣服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：比</w:t>
      </w:r>
      <w:r>
        <w:rPr>
          <w:rFonts w:ascii="宋体" w:eastAsia="宋体" w:hAnsi="SimSun" w:cs="宋体"/>
          <w:sz w:val="28"/>
        </w:rPr>
        <w:t>赛结</w:t>
      </w:r>
      <w:r>
        <w:rPr>
          <w:rFonts w:ascii="宋体" w:eastAsia="宋体" w:hAnsi="MS Mincho" w:cs="宋体"/>
          <w:sz w:val="28"/>
        </w:rPr>
        <w:t>果是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自己穿衣服的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人帮忙穿衣服的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时间长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。道理很浅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，自己的大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自己的手更直接、更迅速，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人的大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自己的手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需要反</w:t>
      </w:r>
      <w:r>
        <w:rPr>
          <w:rFonts w:ascii="宋体" w:eastAsia="宋体" w:hAnsi="SimSun" w:cs="宋体"/>
          <w:sz w:val="28"/>
        </w:rPr>
        <w:t>应过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体会一下，我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在帮孩子穿衣服、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，孩子是不是也不怎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配合？道理就是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。希望家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从此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孩子自己做力所能及的事情，家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少一些包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代替，孩子就多一些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得，多增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一些能力。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分享</w:t>
      </w:r>
      <w:r>
        <w:rPr>
          <w:rFonts w:ascii="宋体" w:eastAsia="宋体" w:hAnsi="SimSun" w:cs="宋体"/>
          <w:sz w:val="28"/>
        </w:rPr>
        <w:t>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幼儿生活自理金点子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（分四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别讨论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：幼儿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餐，您是如何做的？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：幼儿入睡，您是如何做的？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：幼儿穿脱衣物，您是如何做的？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：幼儿整理使用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的物品，您是如何做的？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生活自理能力的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成，有助于培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任感、自信心以及独立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个幼儿在成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程中，都有学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做事的愿望和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极性，也具有做事的身体条件，如果此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父母和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能有意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幼儿的生活自理能力，能在鼓励、信任和引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声中放手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做到自己的事情自己做，既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理成章又事半功倍，何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、假期需要家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配合的工作假期即将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一个愉快的假期。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注意事</w:t>
      </w:r>
      <w:r>
        <w:rPr>
          <w:rFonts w:ascii="宋体" w:eastAsia="宋体" w:hAnsi="SimSun" w:cs="宋体"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注意通行安全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走人行横道，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要看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灯，不</w:t>
      </w:r>
      <w:r>
        <w:rPr>
          <w:rFonts w:ascii="宋体" w:eastAsia="宋体" w:hAnsi="SimSun" w:cs="宋体"/>
          <w:sz w:val="28"/>
        </w:rPr>
        <w:t>疯</w:t>
      </w:r>
      <w:r>
        <w:rPr>
          <w:rFonts w:ascii="宋体" w:eastAsia="宋体" w:hAnsi="MS Mincho" w:cs="宋体"/>
          <w:sz w:val="28"/>
        </w:rPr>
        <w:t>跑，不独自横穿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注意用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认识电</w:t>
      </w:r>
      <w:r>
        <w:rPr>
          <w:rFonts w:ascii="宋体" w:eastAsia="宋体" w:hAnsi="MS Mincho" w:cs="宋体"/>
          <w:sz w:val="28"/>
        </w:rPr>
        <w:t>源插座，不用手或</w:t>
      </w:r>
      <w:r>
        <w:rPr>
          <w:rFonts w:ascii="宋体" w:eastAsia="宋体" w:hAnsi="SimSun" w:cs="宋体"/>
          <w:sz w:val="28"/>
        </w:rPr>
        <w:t>导电</w:t>
      </w:r>
      <w:r>
        <w:rPr>
          <w:rFonts w:ascii="宋体" w:eastAsia="宋体" w:hAnsi="MS Mincho" w:cs="宋体"/>
          <w:sz w:val="28"/>
        </w:rPr>
        <w:t>物（如</w:t>
      </w:r>
      <w:r>
        <w:rPr>
          <w:rFonts w:ascii="宋体" w:eastAsia="宋体" w:hAnsi="SimSun" w:cs="宋体"/>
          <w:sz w:val="28"/>
        </w:rPr>
        <w:t>铁丝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子、</w:t>
      </w:r>
      <w:r>
        <w:rPr>
          <w:rFonts w:ascii="宋体" w:eastAsia="宋体" w:hAnsi="SimSun" w:cs="宋体"/>
          <w:sz w:val="28"/>
        </w:rPr>
        <w:t>别针</w:t>
      </w:r>
      <w:r>
        <w:rPr>
          <w:rFonts w:ascii="宋体" w:eastAsia="宋体" w:hAnsi="MS Mincho" w:cs="宋体"/>
          <w:sz w:val="28"/>
        </w:rPr>
        <w:t>等金属制品）去接触、探</w:t>
      </w:r>
      <w:r>
        <w:rPr>
          <w:rFonts w:ascii="宋体" w:eastAsia="宋体" w:hAnsi="SimSun" w:cs="宋体"/>
          <w:sz w:val="28"/>
        </w:rPr>
        <w:t>试电</w:t>
      </w:r>
      <w:r>
        <w:rPr>
          <w:rFonts w:ascii="宋体" w:eastAsia="宋体" w:hAnsi="MS Mincho" w:cs="宋体"/>
          <w:sz w:val="28"/>
        </w:rPr>
        <w:t>源内部插座。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量的零食，在家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，不挑食，多吃蔬菜。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食和生活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您安排好孩子的生活作息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持早睡早起，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控制看</w:t>
      </w:r>
      <w:r>
        <w:rPr>
          <w:rFonts w:ascii="宋体" w:eastAsia="宋体" w:hAnsi="SimSun" w:cs="宋体"/>
          <w:sz w:val="28"/>
        </w:rPr>
        <w:t>电视时间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放假了，孩子看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时间难</w:t>
      </w:r>
      <w:r>
        <w:rPr>
          <w:rFonts w:ascii="宋体" w:eastAsia="宋体" w:hAnsi="MS Mincho" w:cs="宋体"/>
          <w:sz w:val="28"/>
        </w:rPr>
        <w:t>免会</w:t>
      </w:r>
      <w:r>
        <w:rPr>
          <w:rFonts w:ascii="宋体" w:eastAsia="宋体" w:hAnsi="SimSun" w:cs="宋体"/>
          <w:sz w:val="28"/>
        </w:rPr>
        <w:t>过长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您把孩子看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控制在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以内，提醒孩子与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机保持距离</w:t>
      </w:r>
      <w:r>
        <w:rPr>
          <w:rFonts w:ascii="宋体" w:eastAsia="宋体" w:cs="宋体"/>
          <w:sz w:val="28"/>
        </w:rPr>
        <w:t>1.5</w:t>
      </w:r>
      <w:r>
        <w:rPr>
          <w:rFonts w:ascii="宋体" w:eastAsia="宋体" w:hAnsi="MS Mincho" w:cs="宋体"/>
          <w:sz w:val="28"/>
        </w:rPr>
        <w:t>米以上，注意保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眼睛。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孩子自己的事情自己做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假期中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孩子做一些力所能及的事情，如：自己穿脱鞋子、自己吃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⑦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防疾病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放假期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注意做好孩子的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防工作，避免被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在班主任工作和教学工作上，我需要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的地方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有很多，在以后的日子里，我会更加努力，同</w:t>
      </w:r>
      <w:r>
        <w:rPr>
          <w:rFonts w:ascii="宋体" w:eastAsia="宋体" w:hAnsi="SimSun" w:cs="宋体"/>
          <w:sz w:val="28"/>
        </w:rPr>
        <w:t>时欢</w:t>
      </w:r>
      <w:r>
        <w:rPr>
          <w:rFonts w:ascii="宋体" w:eastAsia="宋体" w:hAnsi="MS Mincho" w:cs="宋体"/>
          <w:sz w:val="28"/>
        </w:rPr>
        <w:t>迎各位家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多提宝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及建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教育孩子是我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携起手来，一起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而努力！同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祝大家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！今天的会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到此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束，再次感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的到来！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大一班教室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幼儿园与家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搭起了一个交流、研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、切磋、沟通的平台。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、在心与心的交流中，家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地了解自己孩子的近期状况，而且拉近了家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的距离。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了家园合作，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与健康奠定了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四、具体活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方案：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致辞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首先，我代表大一班的两位老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您的到来表示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迎，并感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能从百忙之中抽出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感受到了你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工作的理解和支持，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你孩子的一</w:t>
      </w:r>
      <w:r>
        <w:rPr>
          <w:rFonts w:ascii="宋体" w:eastAsia="宋体" w:hAnsi="SimSun" w:cs="宋体"/>
          <w:sz w:val="28"/>
        </w:rPr>
        <w:t>种关</w:t>
      </w:r>
      <w:r>
        <w:rPr>
          <w:rFonts w:ascii="宋体" w:eastAsia="宋体" w:hAnsi="MS Mincho" w:cs="宋体"/>
          <w:sz w:val="28"/>
        </w:rPr>
        <w:t>心，正是有了你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的信任、理解、支持，我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的工作才能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展。在此，我真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一声：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，更希望你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能一如既往地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心与支持我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）本次家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会的主要内容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大家来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会的内容有如下几点：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、分析本学期的情况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自我介</w:t>
      </w:r>
      <w:r>
        <w:rPr>
          <w:rFonts w:ascii="宋体" w:eastAsia="宋体" w:hAnsi="SimSun" w:cs="宋体"/>
          <w:sz w:val="28"/>
        </w:rPr>
        <w:t>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、幼儿常</w:t>
      </w:r>
      <w:r>
        <w:rPr>
          <w:rFonts w:ascii="宋体" w:eastAsia="宋体" w:hAnsi="SimSun" w:cs="宋体"/>
          <w:sz w:val="28"/>
        </w:rPr>
        <w:t>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、本学期的工作重点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、幼儿园幼儿一日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基本情况介</w:t>
      </w:r>
      <w:r>
        <w:rPr>
          <w:rFonts w:ascii="宋体" w:eastAsia="宋体" w:hAnsi="SimSun" w:cs="宋体"/>
          <w:sz w:val="28"/>
        </w:rPr>
        <w:t>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大一班有两位老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，我叫王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是大一班的班主任。我担任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、体育科目。另一位老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叫王</w:t>
      </w:r>
      <w:r>
        <w:rPr>
          <w:rFonts w:ascii="宋体" w:eastAsia="宋体" w:hAnsi="SimSun" w:cs="宋体"/>
          <w:sz w:val="28"/>
        </w:rPr>
        <w:t>红艳</w:t>
      </w:r>
      <w:r>
        <w:rPr>
          <w:rFonts w:ascii="宋体" w:eastAsia="宋体" w:hAnsi="MS Mincho" w:cs="宋体"/>
          <w:sz w:val="28"/>
        </w:rPr>
        <w:t>担任数学、英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、科学、社会科目。本班有</w:t>
      </w:r>
      <w:r>
        <w:rPr>
          <w:rFonts w:ascii="宋体" w:eastAsia="宋体" w:cs="宋体"/>
          <w:sz w:val="28"/>
        </w:rPr>
        <w:t>47</w:t>
      </w:r>
      <w:r>
        <w:rPr>
          <w:rFonts w:ascii="宋体" w:eastAsia="宋体" w:hAnsi="MS Mincho" w:cs="宋体"/>
          <w:sz w:val="28"/>
        </w:rPr>
        <w:t>名幼儿男孩子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人，女孩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人其中有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名新生。</w:t>
      </w:r>
      <w:r>
        <w:rPr>
          <w:rFonts w:ascii="宋体" w:eastAsia="宋体" w:cs="宋体"/>
          <w:sz w:val="28"/>
        </w:rPr>
        <w:t>45</w:t>
      </w:r>
      <w:r>
        <w:rPr>
          <w:rFonts w:ascii="宋体" w:eastAsia="宋体" w:hAnsi="MS Mincho" w:cs="宋体"/>
          <w:sz w:val="28"/>
        </w:rPr>
        <w:t>名幼儿都是从中班升上来。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近一学年的学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除了学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一些基本的知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外，在园内的生活是快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的自然天性得到了充分表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，而且通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，健全的体格和意志品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得到了初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懂得了互相</w:t>
      </w:r>
      <w:r>
        <w:rPr>
          <w:rFonts w:ascii="宋体" w:eastAsia="宋体" w:hAnsi="SimSun" w:cs="宋体"/>
          <w:sz w:val="28"/>
        </w:rPr>
        <w:t>谦让</w:t>
      </w:r>
      <w:r>
        <w:rPr>
          <w:rFonts w:ascii="宋体" w:eastAsia="宋体" w:hAnsi="MS Mincho" w:cs="宋体"/>
          <w:sz w:val="28"/>
        </w:rPr>
        <w:t>互相帮助，形成了良好的班</w:t>
      </w:r>
      <w:r>
        <w:rPr>
          <w:rFonts w:ascii="宋体" w:eastAsia="宋体" w:hAnsi="SimSun" w:cs="宋体"/>
          <w:sz w:val="28"/>
        </w:rPr>
        <w:t>级风</w:t>
      </w:r>
      <w:r>
        <w:rPr>
          <w:rFonts w:ascii="宋体" w:eastAsia="宋体" w:hAnsi="MS Mincho" w:cs="宋体"/>
          <w:sz w:val="28"/>
        </w:rPr>
        <w:t>气。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大多数是我已</w:t>
      </w:r>
      <w:r>
        <w:rPr>
          <w:rFonts w:ascii="宋体" w:eastAsia="宋体" w:hAnsi="SimSun" w:cs="宋体"/>
          <w:sz w:val="28"/>
        </w:rPr>
        <w:t>带过</w:t>
      </w:r>
      <w:r>
        <w:rPr>
          <w:rFonts w:ascii="宋体" w:eastAsia="宋体" w:hAnsi="MS Mincho" w:cs="宋体"/>
          <w:sz w:val="28"/>
        </w:rPr>
        <w:t>的。本学期我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来了几位新幼儿和中班上来的。在入园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上略有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短，因此在整体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展水平上也存在着差异，我希望从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在集体生活中能健康成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，不管是在学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成方面都有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可能和我一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的感受吧，我想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共同所期望的。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）幼儿园情况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孩子在园的活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照片。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都需要各位家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的配合和支持，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的剪影都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在大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左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的橱窗内。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右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橱窗是孩子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月之星和周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</w:t>
      </w:r>
      <w:r>
        <w:rPr>
          <w:rFonts w:ascii="宋体" w:eastAsia="宋体" w:hAnsi="SimSun" w:cs="宋体"/>
          <w:sz w:val="28"/>
        </w:rPr>
        <w:t>习惯为</w:t>
      </w:r>
      <w:r>
        <w:rPr>
          <w:rFonts w:ascii="宋体" w:eastAsia="宋体" w:hAnsi="MS Mincho" w:cs="宋体"/>
          <w:sz w:val="28"/>
        </w:rPr>
        <w:t>突破口，注重孩子的品格教育，从孩子的学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、礼</w:t>
      </w:r>
      <w:r>
        <w:rPr>
          <w:rFonts w:ascii="宋体" w:eastAsia="宋体" w:hAnsi="SimSun" w:cs="宋体"/>
          <w:sz w:val="28"/>
        </w:rPr>
        <w:t>仪习惯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等方面入手。一月一个主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，一月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出十名幼儿，并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榜公示。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些之星包括：九月礼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之星、十月孝敬之星、十一月安全之星、十二月巧手之星、一月健康成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星、三月文明守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星、四月</w:t>
      </w:r>
      <w:r>
        <w:rPr>
          <w:rFonts w:ascii="宋体" w:eastAsia="宋体" w:hAnsi="SimSun" w:cs="宋体"/>
          <w:sz w:val="28"/>
        </w:rPr>
        <w:t>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生宝宝、五月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保之星、六月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之星、七月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心之星、八月自立之星。各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生需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一个月的考察。首先我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条件</w:t>
      </w:r>
      <w:r>
        <w:rPr>
          <w:rFonts w:ascii="宋体" w:eastAsia="宋体" w:hAnsi="SimSun" w:cs="宋体"/>
          <w:sz w:val="28"/>
        </w:rPr>
        <w:t>发给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根据孩子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填好，老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合园内表</w:t>
      </w:r>
      <w:r>
        <w:rPr>
          <w:rFonts w:ascii="宋体" w:eastAsia="宋体" w:hAnsi="SimSun" w:cs="宋体"/>
          <w:sz w:val="28"/>
        </w:rPr>
        <w:t>现选</w:t>
      </w:r>
      <w:r>
        <w:rPr>
          <w:rFonts w:ascii="宋体" w:eastAsia="宋体" w:hAnsi="MS Mincho" w:cs="宋体"/>
          <w:sz w:val="28"/>
        </w:rPr>
        <w:t>出此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好的十名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秀幼儿。本月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孝敬之星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条件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多留意以便配合。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注重孩子的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月展示一次美工作品，改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星期展示孩子的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画作品。主要是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孩子的想像力增添画，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有一些画如：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笔画、剪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、毛</w:t>
      </w:r>
      <w:r>
        <w:rPr>
          <w:rFonts w:ascii="宋体" w:eastAsia="宋体" w:hAnsi="SimSun" w:cs="宋体"/>
          <w:sz w:val="28"/>
        </w:rPr>
        <w:t>线图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叶拼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等，有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在家一同与孩子完成。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、在大班的最后一年里家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要督促幼儿天天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持来园，上午三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下午三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。具体安排如下：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30——8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20 </w:t>
      </w:r>
      <w:r>
        <w:rPr>
          <w:rFonts w:ascii="宋体" w:eastAsia="宋体" w:hAnsi="MS Mincho" w:cs="宋体"/>
          <w:sz w:val="28"/>
        </w:rPr>
        <w:t>区域活</w:t>
      </w:r>
      <w:r>
        <w:rPr>
          <w:rFonts w:ascii="宋体" w:eastAsia="宋体" w:hAnsi="SimSun" w:cs="宋体"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20—8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30 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（有的孩子</w:t>
      </w:r>
      <w:r>
        <w:rPr>
          <w:rFonts w:ascii="宋体" w:eastAsia="宋体" w:hAnsi="SimSun" w:cs="宋体"/>
          <w:sz w:val="28"/>
        </w:rPr>
        <w:t>总爱迟</w:t>
      </w:r>
      <w:r>
        <w:rPr>
          <w:rFonts w:ascii="宋体" w:eastAsia="宋体" w:hAnsi="MS Mincho" w:cs="宋体"/>
          <w:sz w:val="28"/>
        </w:rPr>
        <w:t>到，那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诵读时间</w:t>
      </w:r>
      <w:r>
        <w:rPr>
          <w:rFonts w:ascii="宋体" w:eastAsia="宋体" w:hAnsi="MS Mincho" w:cs="宋体"/>
          <w:sz w:val="28"/>
        </w:rPr>
        <w:t>就没有了，一些古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、弟子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的就跟不上，希望家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送孩子入园。）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20 </w:t>
      </w:r>
      <w:r>
        <w:rPr>
          <w:rFonts w:ascii="宋体" w:eastAsia="宋体" w:hAnsi="MS Mincho" w:cs="宋体"/>
          <w:sz w:val="28"/>
        </w:rPr>
        <w:t>是入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和喝水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20—9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50 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50—10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20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操（入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、喝水）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20—10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50 </w:t>
      </w: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节课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50——11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10 </w:t>
      </w:r>
      <w:r>
        <w:rPr>
          <w:rFonts w:ascii="宋体" w:eastAsia="宋体" w:hAnsi="MS Mincho" w:cs="宋体"/>
          <w:sz w:val="28"/>
        </w:rPr>
        <w:t>是孩子入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和喝水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，回来准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离园。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10 </w:t>
      </w:r>
      <w:r>
        <w:rPr>
          <w:rFonts w:ascii="宋体" w:eastAsia="宋体" w:hAnsi="MS Mincho" w:cs="宋体"/>
          <w:sz w:val="28"/>
        </w:rPr>
        <w:t>是接待幼儿和午写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来得特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早，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，来了以后老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适当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孩子写点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文就写写拼音，</w:t>
      </w:r>
      <w:r>
        <w:rPr>
          <w:rFonts w:ascii="宋体" w:eastAsia="宋体" w:hAnsi="SimSun" w:cs="宋体"/>
          <w:sz w:val="28"/>
        </w:rPr>
        <w:t>练练</w:t>
      </w:r>
      <w:r>
        <w:rPr>
          <w:rFonts w:ascii="宋体" w:eastAsia="宋体" w:hAnsi="MS Mincho" w:cs="宋体"/>
          <w:sz w:val="28"/>
        </w:rPr>
        <w:t>字。数学写些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和数字等）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10—2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20 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20—2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50 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50—3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10 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、喝水）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10—3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40 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节课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40—4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10 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、喝水）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10—4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40 </w:t>
      </w: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节课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40—5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00 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（入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、喝水）准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离园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矩不成方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。新学期，从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班将重点放在幼儿的行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教育上。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学初，首先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幼儿的礼貌教育和排</w:t>
      </w:r>
      <w:r>
        <w:rPr>
          <w:rFonts w:ascii="宋体" w:eastAsia="宋体" w:hAnsi="SimSun" w:cs="宋体"/>
          <w:sz w:val="28"/>
        </w:rPr>
        <w:t>队时</w:t>
      </w:r>
      <w:r>
        <w:rPr>
          <w:rFonts w:ascii="宋体" w:eastAsia="宋体" w:hAnsi="MS Mincho" w:cs="宋体"/>
          <w:sz w:val="28"/>
        </w:rPr>
        <w:t>候的行</w:t>
      </w:r>
      <w:r>
        <w:rPr>
          <w:rFonts w:ascii="宋体" w:eastAsia="宋体" w:hAnsi="SimSun" w:cs="宋体"/>
          <w:sz w:val="28"/>
        </w:rPr>
        <w:t>为习惯进</w:t>
      </w:r>
      <w:r>
        <w:rPr>
          <w:rFonts w:ascii="宋体" w:eastAsia="宋体" w:hAnsi="MS Mincho" w:cs="宋体"/>
          <w:sz w:val="28"/>
        </w:rPr>
        <w:t>行了培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短短一个多月，班内孩子基本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礼貌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动问</w:t>
      </w:r>
      <w:r>
        <w:rPr>
          <w:rFonts w:ascii="宋体" w:eastAsia="宋体" w:hAnsi="MS Mincho" w:cs="宋体"/>
          <w:sz w:val="28"/>
        </w:rPr>
        <w:t>早，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好离园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并把小椅子推到桌子下再离园。在排</w:t>
      </w:r>
      <w:r>
        <w:rPr>
          <w:rFonts w:ascii="宋体" w:eastAsia="宋体" w:hAnsi="SimSun" w:cs="宋体"/>
          <w:sz w:val="28"/>
        </w:rPr>
        <w:t>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方面也基本做到了快，静，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好的孩子都有当小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是需要自己来争取的。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与入园活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）衣着整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，愉快来园，接受晨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）有礼貌地向老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）自己将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包衣物整理好放入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桌上。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放小椅子，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）教育教学活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）听从老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）坐姿端正，不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倒西歪，不</w:t>
      </w:r>
      <w:r>
        <w:rPr>
          <w:rFonts w:ascii="宋体" w:eastAsia="宋体" w:hAnsi="SimSun" w:cs="宋体"/>
          <w:sz w:val="28"/>
        </w:rPr>
        <w:t>翘</w:t>
      </w:r>
      <w:r>
        <w:rPr>
          <w:rFonts w:ascii="宋体" w:eastAsia="宋体" w:hAnsi="MS Mincho" w:cs="宋体"/>
          <w:sz w:val="28"/>
        </w:rPr>
        <w:t>腿，不脱鞋，不随意走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言，不插嘴，不告状，有一定的抗干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成康好的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的口令，不乱摸乱</w:t>
      </w:r>
      <w:r>
        <w:rPr>
          <w:rFonts w:ascii="宋体" w:eastAsia="宋体" w:hAnsi="SimSun" w:cs="宋体"/>
          <w:sz w:val="28"/>
        </w:rPr>
        <w:t>动书</w:t>
      </w:r>
      <w:r>
        <w:rPr>
          <w:rFonts w:ascii="宋体" w:eastAsia="宋体" w:hAnsi="MS Mincho" w:cs="宋体"/>
          <w:sz w:val="28"/>
        </w:rPr>
        <w:t>桌上的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用品。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用完的物品学会整理放回原地。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水，入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，盥洗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）在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，尽量在上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内不入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，如有需要大敢提出来。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）在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一的下</w:t>
      </w:r>
      <w:r>
        <w:rPr>
          <w:rFonts w:ascii="宋体" w:eastAsia="宋体" w:hAnsi="SimSun" w:cs="宋体"/>
          <w:sz w:val="28"/>
        </w:rPr>
        <w:t>课时间</w:t>
      </w:r>
      <w:r>
        <w:rPr>
          <w:rFonts w:ascii="宋体" w:eastAsia="宋体" w:hAnsi="MS Mincho" w:cs="宋体"/>
          <w:sz w:val="28"/>
        </w:rPr>
        <w:t>喝水，排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组饮</w:t>
      </w:r>
      <w:r>
        <w:rPr>
          <w:rFonts w:ascii="宋体" w:eastAsia="宋体" w:hAnsi="MS Mincho" w:cs="宋体"/>
          <w:sz w:val="28"/>
        </w:rPr>
        <w:t>水，不推不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，不浪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水。随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喝水。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）小零食最好不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水果，果皮扔入垃圾桶。保持地面干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区域活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玩具，学会整理玩具。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）自理自律，依冷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增减衣服，不离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集体学会自我防范，不做危</w:t>
      </w:r>
      <w:r>
        <w:rPr>
          <w:rFonts w:ascii="宋体" w:eastAsia="宋体" w:hAnsi="SimSun" w:cs="宋体"/>
          <w:sz w:val="28"/>
        </w:rPr>
        <w:t>险动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本学期各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域的教育目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言：都以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故事，学儿歌的形式来拼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字是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幼儿智力，增</w:t>
      </w:r>
      <w:r>
        <w:rPr>
          <w:rFonts w:ascii="宋体" w:eastAsia="宋体" w:hAnsi="SimSun" w:cs="宋体"/>
          <w:sz w:val="28"/>
        </w:rPr>
        <w:t>强兴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能力的手段，培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数学：以蒙氏数学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主，有和两本，采用各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有趣的游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的敏捷性、灵活性和抽象思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能力。幼儿熟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以内的加减法及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以内数的各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数法。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的感受力和想象力、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力和表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对绘</w:t>
      </w:r>
      <w:r>
        <w:rPr>
          <w:rFonts w:ascii="宋体" w:eastAsia="宋体" w:hAnsi="MS Mincho" w:cs="宋体"/>
          <w:sz w:val="28"/>
        </w:rPr>
        <w:t>画，手工欣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趣，提高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手操作能力，幼儿能在活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自己的思想感情，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展有二的想象力，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造力和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健康社会：使幼儿的身体得到全面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展，幼儿正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期，可塑性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里包含了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和思想品德。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：本学期是以英蕾教育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几个小主人公故事来学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）本学期的班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〉、学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〉、主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十月份运球比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，十二月份七巧板比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）家园共育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大家都知道，幼儿教育并不是幼儿园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方面的事情，并不是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幼儿入园后，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孩子的教育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根接力棒就完全交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了幼儿园。恰恰相反，家庭教育是伴随幼儿一生的。俗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：家庭是孩子的第一所学校，家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是孩子的第一任教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的一言一行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展都会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生潜移默化的影响。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当然了，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回来，家庭教育尽管重要，但他是零碎的，不系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的，而幼儿园教育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是有目的、有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划的，只有二者互相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充，相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相成，才能取得良好的教育效果。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以下是我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配合的事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、督促幼儿天天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持来园，有事打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假，我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是王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15028770399</w:t>
      </w: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hAnsi="SimSun" w:cs="宋体"/>
          <w:sz w:val="28"/>
        </w:rPr>
        <w:t>红艳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13903187646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如果你的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变动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，以免有急事</w:t>
      </w:r>
      <w:r>
        <w:rPr>
          <w:rFonts w:ascii="宋体" w:eastAsia="宋体" w:hAnsi="SimSun" w:cs="宋体"/>
          <w:sz w:val="28"/>
        </w:rPr>
        <w:t>时联</w:t>
      </w:r>
      <w:r>
        <w:rPr>
          <w:rFonts w:ascii="宋体" w:eastAsia="宋体" w:hAnsi="MS Mincho" w:cs="宋体"/>
          <w:sz w:val="28"/>
        </w:rPr>
        <w:t>系不上。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了确保幼儿的人身安全，我园要求家</w:t>
      </w:r>
      <w:r>
        <w:rPr>
          <w:rFonts w:ascii="宋体" w:eastAsia="宋体" w:hAnsi="SimSun" w:cs="宋体"/>
          <w:sz w:val="28"/>
        </w:rPr>
        <w:t>长亲</w:t>
      </w:r>
      <w:r>
        <w:rPr>
          <w:rFonts w:ascii="宋体" w:eastAsia="宋体" w:hAnsi="MS Mincho" w:cs="宋体"/>
          <w:sz w:val="28"/>
        </w:rPr>
        <w:t>自来接孩子，如</w:t>
      </w:r>
      <w:r>
        <w:rPr>
          <w:rFonts w:ascii="宋体" w:eastAsia="宋体" w:hAnsi="SimSun" w:cs="宋体"/>
          <w:sz w:val="28"/>
        </w:rPr>
        <w:t>请别</w:t>
      </w:r>
      <w:r>
        <w:rPr>
          <w:rFonts w:ascii="宋体" w:eastAsia="宋体" w:hAnsi="MS Mincho" w:cs="宋体"/>
          <w:sz w:val="28"/>
        </w:rPr>
        <w:t>人来接，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师联</w:t>
      </w:r>
      <w:r>
        <w:rPr>
          <w:rFonts w:ascii="宋体" w:eastAsia="宋体" w:hAnsi="MS Mincho" w:cs="宋体"/>
          <w:sz w:val="28"/>
        </w:rPr>
        <w:t>系，告知老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、幼儿来园</w:t>
      </w:r>
      <w:r>
        <w:rPr>
          <w:rFonts w:ascii="宋体" w:eastAsia="宋体" w:hAnsi="SimSun" w:cs="宋体"/>
          <w:sz w:val="28"/>
        </w:rPr>
        <w:t>时请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长检查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物品如扣子、小刀、小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品等。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很重要，因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小孩子他小，他看到好玩好看的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西就会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来幼儿园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小朋友看，他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点是好的，但是如果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的是危</w:t>
      </w:r>
      <w:r>
        <w:rPr>
          <w:rFonts w:ascii="宋体" w:eastAsia="宋体" w:hAnsi="SimSun" w:cs="宋体"/>
          <w:sz w:val="28"/>
        </w:rPr>
        <w:t>险东</w:t>
      </w:r>
      <w:r>
        <w:rPr>
          <w:rFonts w:ascii="宋体" w:eastAsia="宋体" w:hAnsi="MS Mincho" w:cs="宋体"/>
          <w:sz w:val="28"/>
        </w:rPr>
        <w:t>西那后果就不敢想啦。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、如果您的孩子在家出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或身体不适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您在送孩子入园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，以便我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注孩子。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需要服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的孩子家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向老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清服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量，不能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幼儿自己交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，防止吃</w:t>
      </w:r>
      <w:r>
        <w:rPr>
          <w:rFonts w:ascii="宋体" w:eastAsia="宋体" w:hAnsi="SimSun" w:cs="宋体"/>
          <w:sz w:val="28"/>
        </w:rPr>
        <w:t>错药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在的孩子大多都是独生子女，不太会和同伴相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理性的思考和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的矛盾，孩子天性活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有了矛盾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或磕磕碰碰很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避免，但孩子的矛盾来去都很快，我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以待人，学会分享，学会合作，学会和小伙伴友好的交流和相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、根据季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整孩子的替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，随着幼儿年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，身体也在增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，不要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幼儿穿太小太短的衣服，因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天气</w:t>
      </w:r>
      <w:r>
        <w:rPr>
          <w:rFonts w:ascii="宋体" w:eastAsia="宋体" w:hAnsi="SimSun" w:cs="宋体"/>
          <w:sz w:val="28"/>
        </w:rPr>
        <w:t>渐渐变</w:t>
      </w:r>
      <w:r>
        <w:rPr>
          <w:rFonts w:ascii="宋体" w:eastAsia="宋体" w:hAnsi="MS Mincho" w:cs="宋体"/>
          <w:sz w:val="28"/>
        </w:rPr>
        <w:t>冷，有的幼儿的内衣扎不起来，一活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常露出来，很容易受凉。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幼儿再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将近一年就要上小学了，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接工作，也是我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学期工作的重点，幼儿教育不同于小学教育，它不是以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识为</w:t>
      </w:r>
      <w:r>
        <w:rPr>
          <w:rFonts w:ascii="宋体" w:eastAsia="宋体" w:hAnsi="MS Mincho" w:cs="宋体"/>
          <w:sz w:val="28"/>
        </w:rPr>
        <w:t>主，它着重于培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成教育，幼儿教育主要以游</w:t>
      </w:r>
      <w:r>
        <w:rPr>
          <w:rFonts w:ascii="宋体" w:eastAsia="宋体" w:hAnsi="SimSun" w:cs="宋体"/>
          <w:sz w:val="28"/>
        </w:rPr>
        <w:t>戏为</w:t>
      </w:r>
      <w:r>
        <w:rPr>
          <w:rFonts w:ascii="宋体" w:eastAsia="宋体" w:hAnsi="MS Mincho" w:cs="宋体"/>
          <w:sz w:val="28"/>
        </w:rPr>
        <w:t>基本活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合性、趣味性、活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性。只有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趣、良好的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入小学后才能很快的适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。所以从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在就需要幼儿在日常生活中慢慢去适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，从早晨的入园</w:t>
      </w:r>
      <w:r>
        <w:rPr>
          <w:rFonts w:ascii="宋体" w:eastAsia="宋体" w:hAnsi="SimSun" w:cs="宋体"/>
          <w:sz w:val="28"/>
        </w:rPr>
        <w:t>时间开</w:t>
      </w:r>
      <w:r>
        <w:rPr>
          <w:rFonts w:ascii="宋体" w:eastAsia="宋体" w:hAnsi="MS Mincho" w:cs="宋体"/>
          <w:sz w:val="28"/>
        </w:rPr>
        <w:t>始，尽量不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前到园，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和吃到</w:t>
      </w:r>
      <w:r>
        <w:rPr>
          <w:rFonts w:ascii="宋体" w:eastAsia="宋体" w:hAnsi="SimSun" w:cs="宋体"/>
          <w:sz w:val="28"/>
        </w:rPr>
        <w:t>热腾腾</w:t>
      </w:r>
      <w:r>
        <w:rPr>
          <w:rFonts w:ascii="宋体" w:eastAsia="宋体" w:hAnsi="MS Mincho" w:cs="宋体"/>
          <w:sz w:val="28"/>
        </w:rPr>
        <w:t>的早餐）逐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成良好的生活、学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，学会自己做一些能力所及的事情，如：自己穿脱衣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、自己吃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，学会自己整理学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用品，学会自己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需要家</w:t>
      </w:r>
      <w:r>
        <w:rPr>
          <w:rFonts w:ascii="宋体" w:eastAsia="宋体" w:hAnsi="SimSun" w:cs="宋体"/>
          <w:sz w:val="28"/>
        </w:rPr>
        <w:t>长经</w:t>
      </w:r>
      <w:r>
        <w:rPr>
          <w:rFonts w:ascii="宋体" w:eastAsia="宋体" w:hAnsi="MS Mincho" w:cs="宋体"/>
          <w:sz w:val="28"/>
        </w:rPr>
        <w:t>常督促幼儿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的完成任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，督促幼儿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用品是否</w:t>
      </w:r>
      <w:r>
        <w:rPr>
          <w:rFonts w:ascii="宋体" w:eastAsia="宋体" w:hAnsi="SimSun" w:cs="宋体"/>
          <w:sz w:val="28"/>
        </w:rPr>
        <w:t>带齐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上小学打下好的基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。有家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我的孩子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橡皮，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有的家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包像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纸篓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，乱得要命。孩子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形成的原因就是因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切，未能培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起孩子自我管理的能力。其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在孩子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，会碰到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用橡皮擦掉写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的字，并且不会把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擦破，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成人来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，可是</w:t>
      </w:r>
      <w:r>
        <w:rPr>
          <w:rFonts w:ascii="宋体" w:eastAsia="宋体" w:cs="宋体"/>
          <w:sz w:val="28"/>
        </w:rPr>
        <w:t>5——6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的孩子其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。多鼓励孩子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始的失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中累</w:t>
      </w:r>
      <w:r>
        <w:rPr>
          <w:rFonts w:ascii="宋体" w:eastAsia="宋体" w:hAnsi="SimSun" w:cs="宋体"/>
          <w:sz w:val="28"/>
        </w:rPr>
        <w:t>积经验</w:t>
      </w:r>
      <w:r>
        <w:rPr>
          <w:rFonts w:ascii="宋体" w:eastAsia="宋体" w:hAnsi="MS Mincho" w:cs="宋体"/>
          <w:sz w:val="28"/>
        </w:rPr>
        <w:t>，不断探索，孩子不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会逐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学会使用橡皮，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了孩子的自信心。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了丰富幼儿的知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察欲望，培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幼儿的探知能力，</w:t>
      </w:r>
      <w:r>
        <w:rPr>
          <w:rFonts w:ascii="宋体" w:eastAsia="宋体" w:hAnsi="SimSun" w:cs="宋体"/>
          <w:sz w:val="28"/>
        </w:rPr>
        <w:t>请协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帮孩子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探索的物品。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、要从孩子自身的起点比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孩子是否有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价孩子要事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求是、切合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，然后再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提出下一个目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个要求是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孩子努力就能达到的。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、座位</w:t>
      </w:r>
      <w:r>
        <w:rPr>
          <w:rFonts w:ascii="宋体" w:eastAsia="宋体" w:hAnsi="SimSun" w:cs="宋体"/>
          <w:sz w:val="28"/>
        </w:rPr>
        <w:t>问题请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安排座位一般按男孩与女孩，外向的与内向的孩子搭配坐。我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会尽力考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周全，所以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不要担心。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、孩子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都会写在作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条上放在小塑料口袋里，防止孩子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失。希望家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督孩子仔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都会批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下的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第二天一定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回幼儿园来以勉影响学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孩子不完全作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情，一定要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育儿</w:t>
      </w:r>
      <w:r>
        <w:rPr>
          <w:rFonts w:ascii="宋体" w:eastAsia="宋体" w:hAnsi="SimSun" w:cs="宋体"/>
          <w:sz w:val="28"/>
        </w:rPr>
        <w:t>论坛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看不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的力量，是在不知不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当中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成的，孩子学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的好与坏，不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与孩子的智力有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，更重要的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是与孩子的良好学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。所以俗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与其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孩子金山，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山，不如教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是决定一个孩子未来成功的基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和保障。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、首先培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，我个人的体会是：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、在学期初加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在学期初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几个星期宁可少学点知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，也要肯花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跟做父母的有很大的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在有些父母</w:t>
      </w:r>
      <w:r>
        <w:rPr>
          <w:rFonts w:ascii="宋体" w:eastAsia="宋体" w:hAnsi="SimSun" w:cs="宋体"/>
          <w:sz w:val="28"/>
        </w:rPr>
        <w:t>这边</w:t>
      </w:r>
      <w:r>
        <w:rPr>
          <w:rFonts w:ascii="宋体" w:eastAsia="宋体" w:hAnsi="MS Mincho" w:cs="宋体"/>
          <w:sz w:val="28"/>
        </w:rPr>
        <w:t>要求孩子要用心做作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又跟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人聊天或看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，甚至在家里打牌或打麻将，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，孩子能静下心来学</w:t>
      </w:r>
      <w:r>
        <w:rPr>
          <w:rFonts w:ascii="宋体" w:eastAsia="宋体" w:hAnsi="SimSun" w:cs="宋体"/>
          <w:sz w:val="28"/>
        </w:rPr>
        <w:t>习吗</w:t>
      </w:r>
      <w:r>
        <w:rPr>
          <w:rFonts w:ascii="宋体" w:eastAsia="宋体" w:hAnsi="MS Mincho" w:cs="宋体"/>
          <w:sz w:val="28"/>
        </w:rPr>
        <w:t>？不能！所以教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强协调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造一个安静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松的家庭学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在家里，孩子在做作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孩子表示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心即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孩子肚子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呀！衣服是否穿得太少了！也不陪着孩子做作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或叫孩子帮忙做什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孩子安安静静地做作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，使孩子有一个高度集中自己思想的小天地，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也就逐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孩子制定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表，从小注重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表是按幼儿园上</w:t>
      </w:r>
      <w:r>
        <w:rPr>
          <w:rFonts w:ascii="宋体" w:eastAsia="宋体" w:hAnsi="SimSun" w:cs="宋体"/>
          <w:sz w:val="28"/>
        </w:rPr>
        <w:t>课时间</w:t>
      </w:r>
      <w:r>
        <w:rPr>
          <w:rFonts w:ascii="宋体" w:eastAsia="宋体" w:hAnsi="MS Mincho" w:cs="宋体"/>
          <w:sz w:val="28"/>
        </w:rPr>
        <w:t>星期一到星期五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安排的作息表，双休日不包括在内。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、从小培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幼儿做作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独立思考的解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学生独立的学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能力，我个人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是件特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重要的事情，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的从小抓起，从孩子的日常活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中做起，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父母不依不靠，幼儿能做好的事，放手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幼儿自己去做。例如：在学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方面，就遵循古人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授人以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，不如授之以</w:t>
      </w:r>
      <w:r>
        <w:rPr>
          <w:rFonts w:ascii="宋体" w:eastAsia="宋体" w:hAnsi="SimSun" w:cs="宋体"/>
          <w:sz w:val="28"/>
        </w:rPr>
        <w:t>渔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意思是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吃，不如告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人打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幼儿也是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个道理。学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，不要坐在孩子一旁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督，也不陪幼儿看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。幼儿自己的作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要做到按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独立地完成。至于碰到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在不会做的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目，只是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幼儿理清思路，启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孩子多思考几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可能性，但不要告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幼儿答案，迫使幼儿自己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成独立思考的好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、从小培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孩子做完作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，自己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幼儿在做作</w:t>
      </w:r>
      <w:r>
        <w:rPr>
          <w:rFonts w:ascii="宋体" w:eastAsia="宋体" w:hAnsi="SimSun" w:cs="宋体"/>
          <w:sz w:val="28"/>
        </w:rPr>
        <w:t>业时</w:t>
      </w:r>
      <w:r>
        <w:rPr>
          <w:rFonts w:ascii="宋体" w:eastAsia="宋体" w:hAnsi="MS Mincho" w:cs="宋体"/>
          <w:sz w:val="28"/>
        </w:rPr>
        <w:t>，从来不打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幼儿，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他一个静心的做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。幼儿做完作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后，我的具体做法是，例如数学，要求孩子看一看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算是否准确，加法有没有做成减法，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孩子自己去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，然后去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最后我借用拿破</w:t>
      </w:r>
      <w:r>
        <w:rPr>
          <w:rFonts w:ascii="宋体" w:eastAsia="宋体" w:hAnsi="SimSun" w:cs="宋体"/>
          <w:sz w:val="28"/>
        </w:rPr>
        <w:t>仑</w:t>
      </w:r>
      <w:r>
        <w:rPr>
          <w:rFonts w:ascii="宋体" w:eastAsia="宋体" w:hAnsi="MS Mincho" w:cs="宋体"/>
          <w:sz w:val="28"/>
        </w:rPr>
        <w:t>的一句名言来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：播下一个行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，你将收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；播下一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，你将收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性格；播下一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性格，你将收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命运。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表明，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左右了成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人的一生。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</w:t>
      </w:r>
      <w:r>
        <w:rPr>
          <w:rFonts w:ascii="宋体" w:eastAsia="宋体" w:hAnsi="SimSun" w:cs="宋体"/>
          <w:b/>
          <w:bCs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从心里真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的希望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个孩子都能在幼儿园里健康快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也有照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不周的地方，，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还请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多多包涵与理解。你有什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或意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，可直接向我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会虚心接受你的宝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，尽量做好我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的工作，今天，你我的付出，是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孩子的一生打下扎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的根基，是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孩子的幸福人生奠定了基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幼儿园大班教室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家园教育合力，提高教育的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，根据班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幼儿的具体情况以及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内容不同、形式各异的家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会是班主任工作的一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重要工作。班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效不但能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了解学校教育，走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教育，理解并主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配合班主任工作，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的教育、沟通氛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孩子的健康成</w:t>
      </w:r>
      <w:r>
        <w:rPr>
          <w:rFonts w:ascii="宋体" w:eastAsia="宋体" w:hAnsi="SimSun" w:cs="宋体"/>
          <w:sz w:val="28"/>
        </w:rPr>
        <w:t>长创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、交流班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情况和主要工作，增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了解幼儿升入大班后在园的生活学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情况，做好升小学前的准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、了解幼儿园的教育工作，能主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配合，做到家园互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，形成合力。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中的三位教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幼儿在园的情况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（四）、需家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配合与支持的工作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  <w:r>
        <w:rPr>
          <w:rFonts w:ascii="宋体" w:eastAsia="宋体" w:cs="宋体"/>
          <w:sz w:val="28"/>
        </w:rPr>
        <w:t xml:space="preserve"> 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园制度。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、接送卡制度。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助做好幼儿个人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、孩子需要在园吃</w:t>
      </w:r>
      <w:r>
        <w:rPr>
          <w:rFonts w:ascii="宋体" w:eastAsia="宋体" w:hAnsi="SimSun" w:cs="宋体"/>
          <w:sz w:val="28"/>
        </w:rPr>
        <w:t>药时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字并登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幼儿的用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名、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量、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展需要幼儿园、家庭共同合作，所以希望我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能在接送孩子的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候多和我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沟通，会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您和孩子有更多的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地了解你的孩子的在园状况。有了您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的支持和参与，孩子的活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材料会更丰富，孩子的收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会更多。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从心里真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的希望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个孩子都能在幼儿园里健康快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也有照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不周的地方</w:t>
      </w:r>
      <w:r>
        <w:rPr>
          <w:rFonts w:ascii="宋体" w:eastAsia="宋体" w:hAnsi="SimSun" w:cs="宋体"/>
          <w:sz w:val="28"/>
        </w:rPr>
        <w:t>还请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多多包涵。你有什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或意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，可以直接向我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会虚心接受你的宝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，尽量做好我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了孩子的明天共同努力！最后感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今天的参与！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的到来表示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迎，并感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能从百忙之中抽空来参加我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感受到了您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工作的理解和支持，以及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您孩子的一</w:t>
      </w:r>
      <w:r>
        <w:rPr>
          <w:rFonts w:ascii="宋体" w:eastAsia="宋体" w:hAnsi="SimSun" w:cs="宋体"/>
          <w:sz w:val="28"/>
        </w:rPr>
        <w:t>种关</w:t>
      </w:r>
      <w:r>
        <w:rPr>
          <w:rFonts w:ascii="宋体" w:eastAsia="宋体" w:hAnsi="MS Mincho" w:cs="宋体"/>
          <w:sz w:val="28"/>
        </w:rPr>
        <w:t>心，正是有了您的信任、理解、支持，我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的工作才能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展。在此我真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声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在幼儿园十分重要和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的一年。作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将更加耐心，仔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真，尽自己最大的努力去培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孩子各方面的能力；作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到了您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更加迫切地希望孩子学得多，学得好，也更想了解孩子在幼儿园的生活学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利自然地适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小学的生活，做好幼小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接的工作。老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共同努力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相互配合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幼儿在心理上行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上做好入学准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在思想上克服以往漫无目的的玩耍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注有目的的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在生活方面、克服依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独立性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提高生活自理能力、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会的内容有以下几个方面：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情况分析：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今年有我和</w:t>
      </w:r>
      <w:r>
        <w:rPr>
          <w:rFonts w:ascii="宋体" w:eastAsia="宋体" w:hAnsi="SimSun" w:cs="宋体"/>
          <w:sz w:val="28"/>
        </w:rPr>
        <w:t>张开</w:t>
      </w:r>
      <w:r>
        <w:rPr>
          <w:rFonts w:ascii="宋体" w:eastAsia="宋体" w:hAnsi="MS Mincho" w:cs="宋体"/>
          <w:sz w:val="28"/>
        </w:rPr>
        <w:t>心老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班，我主要</w:t>
      </w:r>
      <w:r>
        <w:rPr>
          <w:rFonts w:ascii="宋体" w:eastAsia="宋体" w:hAnsi="SimSun" w:cs="宋体"/>
          <w:sz w:val="28"/>
        </w:rPr>
        <w:t>负责语</w:t>
      </w:r>
      <w:r>
        <w:rPr>
          <w:rFonts w:ascii="宋体" w:eastAsia="宋体" w:hAnsi="MS Mincho" w:cs="宋体"/>
          <w:sz w:val="28"/>
        </w:rPr>
        <w:t>言、体育、健康、美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师负责</w:t>
      </w:r>
      <w:r>
        <w:rPr>
          <w:rFonts w:ascii="宋体" w:eastAsia="宋体" w:hAnsi="MS Mincho" w:cs="宋体"/>
          <w:sz w:val="28"/>
        </w:rPr>
        <w:t>数学、音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、科学、音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程。我班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有幼儿</w:t>
      </w:r>
      <w:r>
        <w:rPr>
          <w:rFonts w:ascii="宋体" w:eastAsia="宋体" w:cs="宋体"/>
          <w:sz w:val="28"/>
        </w:rPr>
        <w:t>36</w:t>
      </w:r>
      <w:r>
        <w:rPr>
          <w:rFonts w:ascii="宋体" w:eastAsia="宋体" w:hAnsi="MS Mincho" w:cs="宋体"/>
          <w:sz w:val="28"/>
        </w:rPr>
        <w:t>名，孩子从中班到大班，各个方面的能力有了明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的提高，如：生活自理能力、交往方面，学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能力等。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幼儿园两年的生活和学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升入大班后，成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了哥哥、姐姐，自豪感、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任感、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誉感均</w:t>
      </w:r>
      <w:r>
        <w:rPr>
          <w:rFonts w:ascii="宋体" w:eastAsia="宋体" w:hAnsi="SimSun" w:cs="宋体"/>
          <w:sz w:val="28"/>
        </w:rPr>
        <w:t>较强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，各方面的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快。生活自理方面有了很大的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也得到了巩固，自我服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。然而，我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幼儿在主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中，自主探索的能力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成人，缺乏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疑能力，交往也不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大胆。分析原因：一方面是因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缺乏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孩子接触外界的机会也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在此方面搭建的平台也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少；另一方面是家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工作忙，疏于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孩子外出以及与孩子交流，幼儿缺乏一定的交流和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践的机会，缺乏一个相互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疑与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的平台。同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们还发现</w:t>
      </w:r>
      <w:r>
        <w:rPr>
          <w:rFonts w:ascii="宋体" w:eastAsia="宋体" w:hAnsi="MS Mincho" w:cs="宋体"/>
          <w:sz w:val="28"/>
        </w:rPr>
        <w:t>我班幼儿的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。分析原因：首先教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孩子某些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方面的要求不能持之以恒；其次教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在家教宣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忽略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此内容的指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，家园要求也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以达成一致。另外教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幼儿自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制定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的鼓励不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（二）本学期班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工作重点及主要措施：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工作重点：加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中幼儿自主探索、自我表达的能力，使主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更好地促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主要措施：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题开</w:t>
      </w:r>
      <w:r>
        <w:rPr>
          <w:rFonts w:ascii="宋体" w:eastAsia="宋体" w:hAnsi="MS Mincho" w:cs="宋体"/>
          <w:sz w:val="28"/>
        </w:rPr>
        <w:t>展前的各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内外的交流、与家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的沟通），包括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教案、教材的研究。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将重点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展孩子的自我表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孩子更多地参与社会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孩子更大胆更自信更加敢于表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的探索性和操作性。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、本学期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根据幼儿的意愿生成主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抓住幼儿的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提供依据，更多地体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幼儿的参与性和主体地位，培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题结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和反思，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、正确地看待孩子在主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中异常的表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，不勉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孩子做不情愿的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言和操作。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二、教育教学方面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以内的分解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成及加减、数字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写，基本的加减法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解答及</w:t>
      </w:r>
      <w:r>
        <w:rPr>
          <w:rFonts w:ascii="宋体" w:eastAsia="宋体" w:hAnsi="SimSun" w:cs="宋体"/>
          <w:sz w:val="28"/>
        </w:rPr>
        <w:t>编题</w:t>
      </w:r>
      <w:r>
        <w:rPr>
          <w:rFonts w:ascii="宋体" w:eastAsia="宋体" w:hAnsi="MS Mincho" w:cs="宋体"/>
          <w:sz w:val="28"/>
        </w:rPr>
        <w:t>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言方面，引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的儿歌、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歌、故事、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字方面学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四十个生字。拼音方面学</w:t>
      </w:r>
      <w:r>
        <w:rPr>
          <w:rFonts w:ascii="宋体" w:eastAsia="宋体" w:hAnsi="SimSun" w:cs="宋体"/>
          <w:sz w:val="28"/>
        </w:rPr>
        <w:t>习单</w:t>
      </w:r>
      <w:r>
        <w:rPr>
          <w:rFonts w:ascii="宋体" w:eastAsia="宋体" w:hAnsi="MS Mincho" w:cs="宋体"/>
          <w:sz w:val="28"/>
        </w:rPr>
        <w:t>韵母，声母会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会按正确的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写方式写。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、区域游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方面，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一些材料。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、其他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域方面本学期会唱</w:t>
      </w:r>
      <w:r>
        <w:rPr>
          <w:rFonts w:ascii="宋体" w:eastAsia="宋体" w:cs="宋体"/>
          <w:sz w:val="28"/>
        </w:rPr>
        <w:t>3-4</w:t>
      </w:r>
      <w:r>
        <w:rPr>
          <w:rFonts w:ascii="宋体" w:eastAsia="宋体" w:hAnsi="MS Mincho" w:cs="宋体"/>
          <w:sz w:val="28"/>
        </w:rPr>
        <w:t>首儿歌、会做手指操、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周一幅幼儿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画作品，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学期两个舞蹈，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又学会了很多知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，很多技能。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三、自理能力方面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利自然地适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大班的生活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共同努力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相互配合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幼儿在心理上行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上做好入学准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在思想上克服以往漫无目的的玩耍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注有目的的</w:t>
      </w:r>
      <w:r>
        <w:rPr>
          <w:rFonts w:ascii="宋体" w:eastAsia="宋体" w:cs="宋体"/>
          <w:sz w:val="28"/>
        </w:rPr>
        <w:t>.,</w:t>
      </w:r>
      <w:r>
        <w:rPr>
          <w:rFonts w:ascii="宋体" w:eastAsia="宋体" w:hAnsi="MS Mincho" w:cs="宋体"/>
          <w:sz w:val="28"/>
        </w:rPr>
        <w:t>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在生活方面、克服依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独立性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提高生活自理能力。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https://d.book118.com/257064023143006026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7064023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幼儿园大班家长会方案10篇</dc:title>
  <dc:subject>为了确保事情或工作得以顺利进行，常常需要预先准备方案，方案是从目的、要求、方式、方法、进度等方面进行安排的书面计划。那么什么样的方案才是好的呢？以下是小编为大家收集的幼儿园大班家长会方案，欢迎大家借鉴</dc:subject>
  <cp:keywords>幼儿园大班家长会方案</cp:keywords>
  <cp:revision>0</cp:revision>
</cp:coreProperties>
</file>