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数学期中教育教学工作</w:t>
      </w:r>
      <w:r>
        <w:rPr>
          <w:rFonts w:ascii="宋体" w:eastAsia="黑体" w:hAnsi="SimSun" w:cs="宋体"/>
          <w:b/>
          <w:sz w:val="40"/>
          <w:bdr w:val="none" w:sz="0" w:space="0" w:color="auto"/>
        </w:rPr>
        <w:t>总结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就是把一个</w:t>
      </w:r>
      <w:r>
        <w:rPr>
          <w:rFonts w:ascii="宋体" w:eastAsia="宋体" w:hAnsi="SimSun" w:cs="宋体"/>
          <w:sz w:val="28"/>
          <w:bdr w:val="none" w:sz="0" w:space="0" w:color="auto"/>
        </w:rPr>
        <w:t>时间</w:t>
      </w:r>
      <w:r>
        <w:rPr>
          <w:rFonts w:ascii="宋体" w:eastAsia="宋体" w:hAnsi="MS Mincho" w:cs="宋体"/>
          <w:sz w:val="28"/>
          <w:bdr w:val="none" w:sz="0" w:space="0" w:color="auto"/>
        </w:rPr>
        <w:t>段取得的成</w:t>
      </w:r>
      <w:r>
        <w:rPr>
          <w:rFonts w:ascii="宋体" w:eastAsia="宋体" w:hAnsi="SimSun" w:cs="宋体"/>
          <w:sz w:val="28"/>
          <w:bdr w:val="none" w:sz="0" w:space="0" w:color="auto"/>
        </w:rPr>
        <w:t>绩</w:t>
      </w:r>
      <w:r>
        <w:rPr>
          <w:rFonts w:ascii="宋体" w:eastAsia="宋体" w:hAnsi="MS Mincho" w:cs="宋体"/>
          <w:sz w:val="28"/>
          <w:bdr w:val="none" w:sz="0" w:space="0" w:color="auto"/>
        </w:rPr>
        <w:t>、存在的</w:t>
      </w:r>
      <w:r>
        <w:rPr>
          <w:rFonts w:ascii="宋体" w:eastAsia="宋体" w:hAnsi="SimSun" w:cs="宋体"/>
          <w:sz w:val="28"/>
          <w:bdr w:val="none" w:sz="0" w:space="0" w:color="auto"/>
        </w:rPr>
        <w:t>问题</w:t>
      </w:r>
      <w:r>
        <w:rPr>
          <w:rFonts w:ascii="宋体" w:eastAsia="宋体" w:hAnsi="MS Mincho" w:cs="宋体"/>
          <w:sz w:val="28"/>
          <w:bdr w:val="none" w:sz="0" w:space="0" w:color="auto"/>
        </w:rPr>
        <w:t>及得到的</w:t>
      </w:r>
      <w:r>
        <w:rPr>
          <w:rFonts w:ascii="宋体" w:eastAsia="宋体" w:hAnsi="SimSun" w:cs="宋体"/>
          <w:sz w:val="28"/>
          <w:bdr w:val="none" w:sz="0" w:space="0" w:color="auto"/>
        </w:rPr>
        <w:t>经验</w:t>
      </w:r>
      <w:r>
        <w:rPr>
          <w:rFonts w:ascii="宋体" w:eastAsia="宋体" w:hAnsi="MS Mincho" w:cs="宋体"/>
          <w:sz w:val="28"/>
          <w:bdr w:val="none" w:sz="0" w:space="0" w:color="auto"/>
        </w:rPr>
        <w:t>和教</w:t>
      </w:r>
      <w:r>
        <w:rPr>
          <w:rFonts w:ascii="宋体" w:eastAsia="宋体" w:hAnsi="SimSun" w:cs="宋体"/>
          <w:sz w:val="28"/>
          <w:bdr w:val="none" w:sz="0" w:space="0" w:color="auto"/>
        </w:rPr>
        <w:t>训进</w:t>
      </w:r>
      <w:r>
        <w:rPr>
          <w:rFonts w:ascii="宋体" w:eastAsia="宋体" w:hAnsi="MS Mincho" w:cs="宋体"/>
          <w:sz w:val="28"/>
          <w:bdr w:val="none" w:sz="0" w:space="0" w:color="auto"/>
        </w:rPr>
        <w:t>行一次全面系</w:t>
      </w:r>
      <w:r>
        <w:rPr>
          <w:rFonts w:ascii="宋体" w:eastAsia="宋体" w:hAnsi="SimSun" w:cs="宋体"/>
          <w:sz w:val="28"/>
          <w:bdr w:val="none" w:sz="0" w:space="0" w:color="auto"/>
        </w:rPr>
        <w:t>统</w:t>
      </w:r>
      <w:r>
        <w:rPr>
          <w:rFonts w:ascii="宋体" w:eastAsia="宋体" w:hAnsi="MS Mincho" w:cs="宋体"/>
          <w:sz w:val="28"/>
          <w:bdr w:val="none" w:sz="0" w:space="0" w:color="auto"/>
        </w:rPr>
        <w:t>的</w:t>
      </w:r>
      <w:r>
        <w:rPr>
          <w:rFonts w:ascii="宋体" w:eastAsia="宋体" w:hAnsi="SimSun" w:cs="宋体"/>
          <w:sz w:val="28"/>
          <w:bdr w:val="none" w:sz="0" w:space="0" w:color="auto"/>
        </w:rPr>
        <w:t>总结</w:t>
      </w:r>
      <w:r>
        <w:rPr>
          <w:rFonts w:ascii="宋体" w:eastAsia="宋体" w:hAnsi="MS Mincho" w:cs="宋体"/>
          <w:sz w:val="28"/>
          <w:bdr w:val="none" w:sz="0" w:space="0" w:color="auto"/>
        </w:rPr>
        <w:t>的</w:t>
      </w:r>
      <w:r>
        <w:rPr>
          <w:rFonts w:ascii="宋体" w:eastAsia="宋体" w:hAnsi="SimSun" w:cs="宋体"/>
          <w:sz w:val="28"/>
          <w:bdr w:val="none" w:sz="0" w:space="0" w:color="auto"/>
        </w:rPr>
        <w:t>书</w:t>
      </w:r>
      <w:r>
        <w:rPr>
          <w:rFonts w:ascii="宋体" w:eastAsia="宋体" w:hAnsi="MS Mincho" w:cs="宋体"/>
          <w:sz w:val="28"/>
          <w:bdr w:val="none" w:sz="0" w:space="0" w:color="auto"/>
        </w:rPr>
        <w:t>面材料，它可以促使我</w:t>
      </w:r>
      <w:r>
        <w:rPr>
          <w:rFonts w:ascii="宋体" w:eastAsia="宋体" w:hAnsi="SimSun" w:cs="宋体"/>
          <w:sz w:val="28"/>
          <w:bdr w:val="none" w:sz="0" w:space="0" w:color="auto"/>
        </w:rPr>
        <w:t>们</w:t>
      </w:r>
      <w:r>
        <w:rPr>
          <w:rFonts w:ascii="宋体" w:eastAsia="宋体" w:hAnsi="MS Mincho" w:cs="宋体"/>
          <w:sz w:val="28"/>
          <w:bdr w:val="none" w:sz="0" w:space="0" w:color="auto"/>
        </w:rPr>
        <w:t>思考，不如我</w:t>
      </w:r>
      <w:r>
        <w:rPr>
          <w:rFonts w:ascii="宋体" w:eastAsia="宋体" w:hAnsi="SimSun" w:cs="宋体"/>
          <w:sz w:val="28"/>
          <w:bdr w:val="none" w:sz="0" w:space="0" w:color="auto"/>
        </w:rPr>
        <w:t>们</w:t>
      </w:r>
      <w:r>
        <w:rPr>
          <w:rFonts w:ascii="宋体" w:eastAsia="宋体" w:hAnsi="MS Mincho" w:cs="宋体"/>
          <w:sz w:val="28"/>
          <w:bdr w:val="none" w:sz="0" w:space="0" w:color="auto"/>
        </w:rPr>
        <w:t>来制定一份</w:t>
      </w:r>
      <w:r>
        <w:rPr>
          <w:rFonts w:ascii="宋体" w:eastAsia="宋体" w:hAnsi="SimSun" w:cs="宋体"/>
          <w:sz w:val="28"/>
          <w:bdr w:val="none" w:sz="0" w:space="0" w:color="auto"/>
        </w:rPr>
        <w:t>总结</w:t>
      </w:r>
      <w:r>
        <w:rPr>
          <w:rFonts w:ascii="宋体" w:eastAsia="宋体" w:hAnsi="MS Mincho" w:cs="宋体"/>
          <w:sz w:val="28"/>
          <w:bdr w:val="none" w:sz="0" w:space="0" w:color="auto"/>
        </w:rPr>
        <w:t>吧。那</w:t>
      </w:r>
      <w:r>
        <w:rPr>
          <w:rFonts w:ascii="宋体" w:eastAsia="宋体" w:hAnsi="SimSun" w:cs="宋体"/>
          <w:sz w:val="28"/>
          <w:bdr w:val="none" w:sz="0" w:space="0" w:color="auto"/>
        </w:rPr>
        <w:t>么总结应该</w:t>
      </w:r>
      <w:r>
        <w:rPr>
          <w:rFonts w:ascii="宋体" w:eastAsia="宋体" w:hAnsi="MS Mincho" w:cs="宋体"/>
          <w:sz w:val="28"/>
          <w:bdr w:val="none" w:sz="0" w:space="0" w:color="auto"/>
        </w:rPr>
        <w:t>包括什</w:t>
      </w:r>
      <w:r>
        <w:rPr>
          <w:rFonts w:ascii="宋体" w:eastAsia="宋体" w:hAnsi="SimSun" w:cs="宋体"/>
          <w:sz w:val="28"/>
          <w:bdr w:val="none" w:sz="0" w:space="0" w:color="auto"/>
        </w:rPr>
        <w:t>么</w:t>
      </w:r>
      <w:r>
        <w:rPr>
          <w:rFonts w:ascii="宋体" w:eastAsia="宋体" w:hAnsi="MS Mincho" w:cs="宋体"/>
          <w:sz w:val="28"/>
          <w:bdr w:val="none" w:sz="0" w:space="0" w:color="auto"/>
        </w:rPr>
        <w:t>内容呢？下面是小</w:t>
      </w:r>
      <w:r>
        <w:rPr>
          <w:rFonts w:ascii="宋体" w:eastAsia="宋体" w:hAnsi="SimSun" w:cs="宋体"/>
          <w:sz w:val="28"/>
          <w:bdr w:val="none" w:sz="0" w:space="0" w:color="auto"/>
        </w:rPr>
        <w:t>编为</w:t>
      </w:r>
      <w:r>
        <w:rPr>
          <w:rFonts w:ascii="宋体" w:eastAsia="宋体" w:hAnsi="MS Mincho" w:cs="宋体"/>
          <w:sz w:val="28"/>
          <w:bdr w:val="none" w:sz="0" w:space="0" w:color="auto"/>
        </w:rPr>
        <w:t>大家整理的数学期中教育教学工作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仅</w:t>
      </w:r>
      <w:r>
        <w:rPr>
          <w:rFonts w:ascii="宋体" w:eastAsia="宋体" w:hAnsi="MS Mincho" w:cs="宋体"/>
          <w:sz w:val="28"/>
          <w:bdr w:val="none" w:sz="0" w:space="0" w:color="auto"/>
        </w:rPr>
        <w:t>供参考，希望能</w:t>
      </w:r>
      <w:r>
        <w:rPr>
          <w:rFonts w:ascii="宋体" w:eastAsia="宋体" w:hAnsi="SimSun" w:cs="宋体"/>
          <w:sz w:val="28"/>
          <w:bdr w:val="none" w:sz="0" w:space="0" w:color="auto"/>
        </w:rPr>
        <w:t>够</w:t>
      </w:r>
      <w:r>
        <w:rPr>
          <w:rFonts w:ascii="宋体" w:eastAsia="宋体" w:hAnsi="MS Mincho" w:cs="宋体"/>
          <w:sz w:val="28"/>
          <w:bdr w:val="none" w:sz="0" w:space="0" w:color="auto"/>
        </w:rPr>
        <w:t>帮助到大家。</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期中考</w:t>
      </w:r>
      <w:r>
        <w:rPr>
          <w:rFonts w:ascii="宋体" w:eastAsia="宋体" w:hAnsi="SimSun" w:cs="宋体"/>
          <w:sz w:val="28"/>
          <w:bdr w:val="none" w:sz="0" w:space="0" w:color="auto"/>
        </w:rPr>
        <w:t>试结</w:t>
      </w:r>
      <w:r>
        <w:rPr>
          <w:rFonts w:ascii="宋体" w:eastAsia="宋体" w:hAnsi="MS Mincho" w:cs="宋体"/>
          <w:sz w:val="28"/>
          <w:bdr w:val="none" w:sz="0" w:space="0" w:color="auto"/>
        </w:rPr>
        <w:t>束了，</w:t>
      </w:r>
      <w:r>
        <w:rPr>
          <w:rFonts w:ascii="宋体" w:eastAsia="宋体" w:hAnsi="SimSun" w:cs="宋体"/>
          <w:sz w:val="28"/>
          <w:bdr w:val="none" w:sz="0" w:space="0" w:color="auto"/>
        </w:rPr>
        <w:t>为</w:t>
      </w:r>
      <w:r>
        <w:rPr>
          <w:rFonts w:ascii="宋体" w:eastAsia="宋体" w:hAnsi="MS Mincho" w:cs="宋体"/>
          <w:sz w:val="28"/>
          <w:bdr w:val="none" w:sz="0" w:space="0" w:color="auto"/>
        </w:rPr>
        <w:t>提高以后的教学水平和能</w:t>
      </w:r>
      <w:r>
        <w:rPr>
          <w:rFonts w:ascii="宋体" w:eastAsia="宋体" w:hAnsi="SimSun" w:cs="宋体"/>
          <w:sz w:val="28"/>
          <w:bdr w:val="none" w:sz="0" w:space="0" w:color="auto"/>
        </w:rPr>
        <w:t>够</w:t>
      </w:r>
      <w:r>
        <w:rPr>
          <w:rFonts w:ascii="宋体" w:eastAsia="宋体" w:hAnsi="MS Mincho" w:cs="宋体"/>
          <w:sz w:val="28"/>
          <w:bdr w:val="none" w:sz="0" w:space="0" w:color="auto"/>
        </w:rPr>
        <w:t>有</w:t>
      </w:r>
      <w:r>
        <w:rPr>
          <w:rFonts w:ascii="宋体" w:eastAsia="宋体" w:hAnsi="SimSun" w:cs="宋体"/>
          <w:sz w:val="28"/>
          <w:bdr w:val="none" w:sz="0" w:space="0" w:color="auto"/>
        </w:rPr>
        <w:t>针对</w:t>
      </w:r>
      <w:r>
        <w:rPr>
          <w:rFonts w:ascii="宋体" w:eastAsia="宋体" w:hAnsi="MS Mincho" w:cs="宋体"/>
          <w:sz w:val="28"/>
          <w:bdr w:val="none" w:sz="0" w:space="0" w:color="auto"/>
        </w:rPr>
        <w:t>性的改</w:t>
      </w:r>
      <w:r>
        <w:rPr>
          <w:rFonts w:ascii="宋体" w:eastAsia="宋体" w:hAnsi="SimSun" w:cs="宋体"/>
          <w:sz w:val="28"/>
          <w:bdr w:val="none" w:sz="0" w:space="0" w:color="auto"/>
        </w:rPr>
        <w:t>进</w:t>
      </w:r>
      <w:r>
        <w:rPr>
          <w:rFonts w:ascii="宋体" w:eastAsia="宋体" w:hAnsi="MS Mincho" w:cs="宋体"/>
          <w:sz w:val="28"/>
          <w:bdr w:val="none" w:sz="0" w:space="0" w:color="auto"/>
        </w:rPr>
        <w:t>教学中存在的</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行了考</w:t>
      </w:r>
      <w:r>
        <w:rPr>
          <w:rFonts w:ascii="宋体" w:eastAsia="宋体" w:hAnsi="SimSun" w:cs="宋体"/>
          <w:sz w:val="28"/>
          <w:bdr w:val="none" w:sz="0" w:space="0" w:color="auto"/>
        </w:rPr>
        <w:t>试质</w:t>
      </w:r>
      <w:r>
        <w:rPr>
          <w:rFonts w:ascii="宋体" w:eastAsia="宋体" w:hAnsi="MS Mincho" w:cs="宋体"/>
          <w:sz w:val="28"/>
          <w:bdr w:val="none" w:sz="0" w:space="0" w:color="auto"/>
        </w:rPr>
        <w:t>量分析。</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一、从</w:t>
      </w:r>
      <w:r>
        <w:rPr>
          <w:rStyle w:val="strong"/>
          <w:rFonts w:ascii="宋体" w:eastAsia="宋体" w:hAnsi="SimSun" w:cs="宋体"/>
          <w:b/>
          <w:sz w:val="28"/>
          <w:bdr w:val="none" w:sz="0" w:space="0" w:color="auto"/>
        </w:rPr>
        <w:t>试</w:t>
      </w:r>
      <w:r>
        <w:rPr>
          <w:rStyle w:val="strong"/>
          <w:rFonts w:ascii="宋体" w:eastAsia="宋体" w:hAnsi="MS Mincho" w:cs="宋体"/>
          <w:b/>
          <w:sz w:val="28"/>
          <w:bdr w:val="none" w:sz="0" w:space="0" w:color="auto"/>
        </w:rPr>
        <w:t>卷上分析。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试</w:t>
      </w:r>
      <w:r>
        <w:rPr>
          <w:rFonts w:ascii="宋体" w:eastAsia="宋体" w:hAnsi="MS Mincho" w:cs="宋体"/>
          <w:sz w:val="28"/>
          <w:bdr w:val="none" w:sz="0" w:space="0" w:color="auto"/>
        </w:rPr>
        <w:t>卷从</w:t>
      </w:r>
      <w:r>
        <w:rPr>
          <w:rFonts w:ascii="宋体" w:eastAsia="宋体" w:hAnsi="SimSun" w:cs="宋体"/>
          <w:sz w:val="28"/>
          <w:bdr w:val="none" w:sz="0" w:space="0" w:color="auto"/>
        </w:rPr>
        <w:t>总</w:t>
      </w:r>
      <w:r>
        <w:rPr>
          <w:rFonts w:ascii="宋体" w:eastAsia="宋体" w:hAnsi="MS Mincho" w:cs="宋体"/>
          <w:sz w:val="28"/>
          <w:bdr w:val="none" w:sz="0" w:space="0" w:color="auto"/>
        </w:rPr>
        <w:t>体上看，涵盖的知</w:t>
      </w:r>
      <w:r>
        <w:rPr>
          <w:rFonts w:ascii="宋体" w:eastAsia="宋体" w:hAnsi="SimSun" w:cs="宋体"/>
          <w:sz w:val="28"/>
          <w:bdr w:val="none" w:sz="0" w:space="0" w:color="auto"/>
        </w:rPr>
        <w:t>识</w:t>
      </w:r>
      <w:r>
        <w:rPr>
          <w:rFonts w:ascii="宋体" w:eastAsia="宋体" w:hAnsi="MS Mincho" w:cs="宋体"/>
          <w:sz w:val="28"/>
          <w:bdr w:val="none" w:sz="0" w:space="0" w:color="auto"/>
        </w:rPr>
        <w:t>面比</w:t>
      </w:r>
      <w:r>
        <w:rPr>
          <w:rFonts w:ascii="宋体" w:eastAsia="宋体" w:hAnsi="SimSun" w:cs="宋体"/>
          <w:sz w:val="28"/>
          <w:bdr w:val="none" w:sz="0" w:space="0" w:color="auto"/>
        </w:rPr>
        <w:t>较</w:t>
      </w:r>
      <w:r>
        <w:rPr>
          <w:rFonts w:ascii="宋体" w:eastAsia="宋体" w:hAnsi="MS Mincho" w:cs="宋体"/>
          <w:sz w:val="28"/>
          <w:bdr w:val="none" w:sz="0" w:space="0" w:color="auto"/>
        </w:rPr>
        <w:t>全，能</w:t>
      </w:r>
      <w:r>
        <w:rPr>
          <w:rFonts w:ascii="宋体" w:eastAsia="宋体" w:hAnsi="SimSun" w:cs="宋体"/>
          <w:sz w:val="28"/>
          <w:bdr w:val="none" w:sz="0" w:space="0" w:color="auto"/>
        </w:rPr>
        <w:t>够</w:t>
      </w:r>
      <w:r>
        <w:rPr>
          <w:rFonts w:ascii="宋体" w:eastAsia="宋体" w:hAnsi="MS Mincho" w:cs="宋体"/>
          <w:sz w:val="28"/>
          <w:bdr w:val="none" w:sz="0" w:space="0" w:color="auto"/>
        </w:rPr>
        <w:t>很好的考察学生各方面知</w:t>
      </w:r>
      <w:r>
        <w:rPr>
          <w:rFonts w:ascii="宋体" w:eastAsia="宋体" w:hAnsi="SimSun" w:cs="宋体"/>
          <w:sz w:val="28"/>
          <w:bdr w:val="none" w:sz="0" w:space="0" w:color="auto"/>
        </w:rPr>
        <w:t>识</w:t>
      </w:r>
      <w:r>
        <w:rPr>
          <w:rFonts w:ascii="宋体" w:eastAsia="宋体" w:hAnsi="MS Mincho" w:cs="宋体"/>
          <w:sz w:val="28"/>
          <w:bdr w:val="none" w:sz="0" w:space="0" w:color="auto"/>
        </w:rPr>
        <w:t>的掌握情况。此次</w:t>
      </w:r>
      <w:r>
        <w:rPr>
          <w:rFonts w:ascii="宋体" w:eastAsia="宋体" w:hAnsi="SimSun" w:cs="宋体"/>
          <w:sz w:val="28"/>
          <w:bdr w:val="none" w:sz="0" w:space="0" w:color="auto"/>
        </w:rPr>
        <w:t>试</w:t>
      </w:r>
      <w:r>
        <w:rPr>
          <w:rFonts w:ascii="宋体" w:eastAsia="宋体" w:hAnsi="MS Mincho" w:cs="宋体"/>
          <w:sz w:val="28"/>
          <w:bdr w:val="none" w:sz="0" w:space="0" w:color="auto"/>
        </w:rPr>
        <w:t>卷整体</w:t>
      </w:r>
      <w:r>
        <w:rPr>
          <w:rFonts w:ascii="宋体" w:eastAsia="宋体" w:hAnsi="SimSun" w:cs="宋体"/>
          <w:sz w:val="28"/>
          <w:bdr w:val="none" w:sz="0" w:space="0" w:color="auto"/>
        </w:rPr>
        <w:t>结</w:t>
      </w:r>
      <w:r>
        <w:rPr>
          <w:rFonts w:ascii="宋体" w:eastAsia="宋体" w:hAnsi="MS Mincho" w:cs="宋体"/>
          <w:sz w:val="28"/>
          <w:bdr w:val="none" w:sz="0" w:space="0" w:color="auto"/>
        </w:rPr>
        <w:t>构合理，</w:t>
      </w:r>
      <w:r>
        <w:rPr>
          <w:rFonts w:ascii="宋体" w:eastAsia="宋体" w:hAnsi="SimSun" w:cs="宋体"/>
          <w:sz w:val="28"/>
          <w:bdr w:val="none" w:sz="0" w:space="0" w:color="auto"/>
        </w:rPr>
        <w:t>层</w:t>
      </w:r>
      <w:r>
        <w:rPr>
          <w:rFonts w:ascii="宋体" w:eastAsia="宋体" w:hAnsi="MS Mincho" w:cs="宋体"/>
          <w:sz w:val="28"/>
          <w:bdr w:val="none" w:sz="0" w:space="0" w:color="auto"/>
        </w:rPr>
        <w:t>次清楚，</w:t>
      </w:r>
      <w:r>
        <w:rPr>
          <w:rFonts w:ascii="宋体" w:eastAsia="宋体" w:hAnsi="SimSun" w:cs="宋体"/>
          <w:sz w:val="28"/>
          <w:bdr w:val="none" w:sz="0" w:space="0" w:color="auto"/>
        </w:rPr>
        <w:t>贴</w:t>
      </w:r>
      <w:r>
        <w:rPr>
          <w:rFonts w:ascii="宋体" w:eastAsia="宋体" w:hAnsi="MS Mincho" w:cs="宋体"/>
          <w:sz w:val="28"/>
          <w:bdr w:val="none" w:sz="0" w:space="0" w:color="auto"/>
        </w:rPr>
        <w:t>近教材的呈</w:t>
      </w:r>
      <w:r>
        <w:rPr>
          <w:rFonts w:ascii="宋体" w:eastAsia="宋体" w:hAnsi="SimSun" w:cs="宋体"/>
          <w:sz w:val="28"/>
          <w:bdr w:val="none" w:sz="0" w:space="0" w:color="auto"/>
        </w:rPr>
        <w:t>现</w:t>
      </w:r>
      <w:r>
        <w:rPr>
          <w:rFonts w:ascii="宋体" w:eastAsia="宋体" w:hAnsi="MS Mincho" w:cs="宋体"/>
          <w:sz w:val="28"/>
          <w:bdr w:val="none" w:sz="0" w:space="0" w:color="auto"/>
        </w:rPr>
        <w:t>方式，有好几道</w:t>
      </w:r>
      <w:r>
        <w:rPr>
          <w:rFonts w:ascii="宋体" w:eastAsia="宋体" w:hAnsi="SimSun" w:cs="宋体"/>
          <w:sz w:val="28"/>
          <w:bdr w:val="none" w:sz="0" w:space="0" w:color="auto"/>
        </w:rPr>
        <w:t>题</w:t>
      </w:r>
      <w:r>
        <w:rPr>
          <w:rFonts w:ascii="宋体" w:eastAsia="宋体" w:hAnsi="MS Mincho" w:cs="宋体"/>
          <w:sz w:val="28"/>
          <w:bdr w:val="none" w:sz="0" w:space="0" w:color="auto"/>
        </w:rPr>
        <w:t>就是来源于教材和</w:t>
      </w:r>
      <w:r>
        <w:rPr>
          <w:rFonts w:ascii="宋体" w:eastAsia="宋体" w:hAnsi="SimSun" w:cs="宋体"/>
          <w:sz w:val="28"/>
          <w:bdr w:val="none" w:sz="0" w:space="0" w:color="auto"/>
        </w:rPr>
        <w:t>练习</w:t>
      </w:r>
      <w:r>
        <w:rPr>
          <w:rFonts w:ascii="宋体" w:eastAsia="宋体" w:hAnsi="MS Mincho" w:cs="宋体"/>
          <w:sz w:val="28"/>
          <w:bdr w:val="none" w:sz="0" w:space="0" w:color="auto"/>
        </w:rPr>
        <w:t>册上的</w:t>
      </w:r>
      <w:r>
        <w:rPr>
          <w:rFonts w:ascii="宋体" w:eastAsia="宋体" w:hAnsi="SimSun" w:cs="宋体"/>
          <w:sz w:val="28"/>
          <w:bdr w:val="none" w:sz="0" w:space="0" w:color="auto"/>
        </w:rPr>
        <w:t>习题</w:t>
      </w:r>
      <w:r>
        <w:rPr>
          <w:rFonts w:ascii="宋体" w:eastAsia="宋体" w:hAnsi="MS Mincho" w:cs="宋体"/>
          <w:sz w:val="28"/>
          <w:bdr w:val="none" w:sz="0" w:space="0" w:color="auto"/>
        </w:rPr>
        <w:t>，另外</w:t>
      </w:r>
      <w:r>
        <w:rPr>
          <w:rFonts w:ascii="宋体" w:eastAsia="宋体" w:hAnsi="SimSun" w:cs="宋体"/>
          <w:sz w:val="28"/>
          <w:bdr w:val="none" w:sz="0" w:space="0" w:color="auto"/>
        </w:rPr>
        <w:t>试</w:t>
      </w:r>
      <w:r>
        <w:rPr>
          <w:rFonts w:ascii="宋体" w:eastAsia="宋体" w:hAnsi="MS Mincho" w:cs="宋体"/>
          <w:sz w:val="28"/>
          <w:bdr w:val="none" w:sz="0" w:space="0" w:color="auto"/>
        </w:rPr>
        <w:t>卷有几个</w:t>
      </w:r>
      <w:r>
        <w:rPr>
          <w:rFonts w:ascii="宋体" w:eastAsia="宋体" w:hAnsi="SimSun" w:cs="宋体"/>
          <w:sz w:val="28"/>
          <w:bdr w:val="none" w:sz="0" w:space="0" w:color="auto"/>
        </w:rPr>
        <w:t>题</w:t>
      </w:r>
      <w:r>
        <w:rPr>
          <w:rFonts w:ascii="宋体" w:eastAsia="宋体" w:hAnsi="MS Mincho" w:cs="宋体"/>
          <w:sz w:val="28"/>
          <w:bdr w:val="none" w:sz="0" w:space="0" w:color="auto"/>
        </w:rPr>
        <w:t>考察的很</w:t>
      </w:r>
      <w:r>
        <w:rPr>
          <w:rFonts w:ascii="宋体" w:eastAsia="宋体" w:hAnsi="SimSun" w:cs="宋体"/>
          <w:sz w:val="28"/>
          <w:bdr w:val="none" w:sz="0" w:space="0" w:color="auto"/>
        </w:rPr>
        <w:t>细</w:t>
      </w:r>
      <w:r>
        <w:rPr>
          <w:rFonts w:ascii="宋体" w:eastAsia="宋体" w:hAnsi="MS Mincho" w:cs="宋体"/>
          <w:sz w:val="28"/>
          <w:bdr w:val="none" w:sz="0" w:space="0" w:color="auto"/>
        </w:rPr>
        <w:t>，很好的</w:t>
      </w:r>
      <w:r>
        <w:rPr>
          <w:rFonts w:ascii="宋体" w:eastAsia="宋体" w:hAnsi="SimSun" w:cs="宋体"/>
          <w:sz w:val="28"/>
          <w:bdr w:val="none" w:sz="0" w:space="0" w:color="auto"/>
        </w:rPr>
        <w:t>检查</w:t>
      </w:r>
      <w:r>
        <w:rPr>
          <w:rFonts w:ascii="宋体" w:eastAsia="宋体" w:hAnsi="MS Mincho" w:cs="宋体"/>
          <w:sz w:val="28"/>
          <w:bdr w:val="none" w:sz="0" w:space="0" w:color="auto"/>
        </w:rPr>
        <w:t>了学生的基本功底。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二、从做</w:t>
      </w:r>
      <w:r>
        <w:rPr>
          <w:rStyle w:val="strong"/>
          <w:rFonts w:ascii="宋体" w:eastAsia="宋体" w:hAnsi="SimSun" w:cs="宋体"/>
          <w:b/>
          <w:sz w:val="28"/>
          <w:bdr w:val="none" w:sz="0" w:space="0" w:color="auto"/>
        </w:rPr>
        <w:t>题</w:t>
      </w:r>
      <w:r>
        <w:rPr>
          <w:rStyle w:val="strong"/>
          <w:rFonts w:ascii="宋体" w:eastAsia="宋体" w:hAnsi="MS Mincho" w:cs="宋体"/>
          <w:b/>
          <w:sz w:val="28"/>
          <w:bdr w:val="none" w:sz="0" w:space="0" w:color="auto"/>
        </w:rPr>
        <w:t>情况看。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平</w:t>
      </w:r>
      <w:r>
        <w:rPr>
          <w:rFonts w:ascii="宋体" w:eastAsia="宋体" w:hAnsi="SimSun" w:cs="宋体"/>
          <w:sz w:val="28"/>
          <w:bdr w:val="none" w:sz="0" w:space="0" w:color="auto"/>
        </w:rPr>
        <w:t>时</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行</w:t>
      </w:r>
      <w:r>
        <w:rPr>
          <w:rFonts w:ascii="宋体" w:eastAsia="宋体" w:hAnsi="SimSun" w:cs="宋体"/>
          <w:sz w:val="28"/>
          <w:bdr w:val="none" w:sz="0" w:space="0" w:color="auto"/>
        </w:rPr>
        <w:t>为习惯</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好的学生，考</w:t>
      </w:r>
      <w:r>
        <w:rPr>
          <w:rFonts w:ascii="宋体" w:eastAsia="宋体" w:hAnsi="SimSun" w:cs="宋体"/>
          <w:sz w:val="28"/>
          <w:bdr w:val="none" w:sz="0" w:space="0" w:color="auto"/>
        </w:rPr>
        <w:t>试</w:t>
      </w:r>
      <w:r>
        <w:rPr>
          <w:rFonts w:ascii="宋体" w:eastAsia="宋体" w:hAnsi="MS Mincho" w:cs="宋体"/>
          <w:sz w:val="28"/>
          <w:bdr w:val="none" w:sz="0" w:space="0" w:color="auto"/>
        </w:rPr>
        <w:t>基本上都考出了好成</w:t>
      </w:r>
      <w:r>
        <w:rPr>
          <w:rFonts w:ascii="宋体" w:eastAsia="宋体" w:hAnsi="SimSun" w:cs="宋体"/>
          <w:sz w:val="28"/>
          <w:bdr w:val="none" w:sz="0" w:space="0" w:color="auto"/>
        </w:rPr>
        <w:t>绩</w:t>
      </w:r>
      <w:r>
        <w:rPr>
          <w:rFonts w:ascii="宋体" w:eastAsia="宋体" w:hAnsi="MS Mincho" w:cs="宋体"/>
          <w:sz w:val="28"/>
          <w:bdr w:val="none" w:sz="0" w:space="0" w:color="auto"/>
        </w:rPr>
        <w:t>。而学困生上</w:t>
      </w:r>
      <w:r>
        <w:rPr>
          <w:rFonts w:ascii="宋体" w:eastAsia="宋体" w:hAnsi="SimSun" w:cs="宋体"/>
          <w:sz w:val="28"/>
          <w:bdr w:val="none" w:sz="0" w:space="0" w:color="auto"/>
        </w:rPr>
        <w:t>课</w:t>
      </w:r>
      <w:r>
        <w:rPr>
          <w:rFonts w:ascii="宋体" w:eastAsia="宋体" w:hAnsi="MS Mincho" w:cs="宋体"/>
          <w:sz w:val="28"/>
          <w:bdr w:val="none" w:sz="0" w:space="0" w:color="auto"/>
        </w:rPr>
        <w:t>注意力不集中，</w:t>
      </w:r>
      <w:r>
        <w:rPr>
          <w:rFonts w:ascii="宋体" w:eastAsia="宋体" w:hAnsi="SimSun" w:cs="宋体"/>
          <w:sz w:val="28"/>
          <w:bdr w:val="none" w:sz="0" w:space="0" w:color="auto"/>
        </w:rPr>
        <w:t>课</w:t>
      </w:r>
      <w:r>
        <w:rPr>
          <w:rFonts w:ascii="宋体" w:eastAsia="宋体" w:hAnsi="MS Mincho" w:cs="宋体"/>
          <w:sz w:val="28"/>
          <w:bdr w:val="none" w:sz="0" w:space="0" w:color="auto"/>
        </w:rPr>
        <w:t>后惰性</w:t>
      </w:r>
      <w:r>
        <w:rPr>
          <w:rFonts w:ascii="宋体" w:eastAsia="宋体" w:hAnsi="SimSun" w:cs="宋体"/>
          <w:sz w:val="28"/>
          <w:bdr w:val="none" w:sz="0" w:space="0" w:color="auto"/>
        </w:rPr>
        <w:t>强</w:t>
      </w:r>
      <w:r>
        <w:rPr>
          <w:rFonts w:ascii="宋体" w:eastAsia="宋体" w:hAnsi="MS Mincho" w:cs="宋体"/>
          <w:sz w:val="28"/>
          <w:bdr w:val="none" w:sz="0" w:space="0" w:color="auto"/>
        </w:rPr>
        <w:t>，不及</w:t>
      </w:r>
      <w:r>
        <w:rPr>
          <w:rFonts w:ascii="宋体" w:eastAsia="宋体" w:hAnsi="SimSun" w:cs="宋体"/>
          <w:sz w:val="28"/>
          <w:bdr w:val="none" w:sz="0" w:space="0" w:color="auto"/>
        </w:rPr>
        <w:t>时进</w:t>
      </w:r>
      <w:r>
        <w:rPr>
          <w:rFonts w:ascii="宋体" w:eastAsia="宋体" w:hAnsi="MS Mincho" w:cs="宋体"/>
          <w:sz w:val="28"/>
          <w:bdr w:val="none" w:sz="0" w:space="0" w:color="auto"/>
        </w:rPr>
        <w:t>行</w:t>
      </w:r>
      <w:r>
        <w:rPr>
          <w:rFonts w:ascii="宋体" w:eastAsia="宋体" w:hAnsi="SimSun" w:cs="宋体"/>
          <w:sz w:val="28"/>
          <w:bdr w:val="none" w:sz="0" w:space="0" w:color="auto"/>
        </w:rPr>
        <w:t>复习</w:t>
      </w:r>
      <w:r>
        <w:rPr>
          <w:rFonts w:ascii="宋体" w:eastAsia="宋体" w:hAnsi="MS Mincho" w:cs="宋体"/>
          <w:sz w:val="28"/>
          <w:bdr w:val="none" w:sz="0" w:space="0" w:color="auto"/>
        </w:rPr>
        <w:t>和</w:t>
      </w:r>
      <w:r>
        <w:rPr>
          <w:rFonts w:ascii="宋体" w:eastAsia="宋体" w:hAnsi="SimSun" w:cs="宋体"/>
          <w:sz w:val="28"/>
          <w:bdr w:val="none" w:sz="0" w:space="0" w:color="auto"/>
        </w:rPr>
        <w:t>预习</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往往没有良好的适合自己的学</w:t>
      </w:r>
      <w:r>
        <w:rPr>
          <w:rFonts w:ascii="宋体" w:eastAsia="宋体" w:hAnsi="SimSun" w:cs="宋体"/>
          <w:sz w:val="28"/>
          <w:bdr w:val="none" w:sz="0" w:space="0" w:color="auto"/>
        </w:rPr>
        <w:t>习</w:t>
      </w:r>
      <w:r>
        <w:rPr>
          <w:rFonts w:ascii="宋体" w:eastAsia="宋体" w:hAnsi="MS Mincho" w:cs="宋体"/>
          <w:sz w:val="28"/>
          <w:bdr w:val="none" w:sz="0" w:space="0" w:color="auto"/>
        </w:rPr>
        <w:t>方法。笔算</w:t>
      </w:r>
      <w:r>
        <w:rPr>
          <w:rFonts w:ascii="宋体" w:eastAsia="宋体" w:hAnsi="SimSun" w:cs="宋体"/>
          <w:sz w:val="28"/>
          <w:bdr w:val="none" w:sz="0" w:space="0" w:color="auto"/>
        </w:rPr>
        <w:t>问题</w:t>
      </w:r>
      <w:r>
        <w:rPr>
          <w:rFonts w:ascii="宋体" w:eastAsia="宋体" w:hAnsi="MS Mincho" w:cs="宋体"/>
          <w:sz w:val="28"/>
          <w:bdr w:val="none" w:sz="0" w:space="0" w:color="auto"/>
        </w:rPr>
        <w:t>很多同学出</w:t>
      </w:r>
      <w:r>
        <w:rPr>
          <w:rFonts w:ascii="宋体" w:eastAsia="宋体" w:hAnsi="SimSun" w:cs="宋体"/>
          <w:sz w:val="28"/>
          <w:bdr w:val="none" w:sz="0" w:space="0" w:color="auto"/>
        </w:rPr>
        <w:t>现错误</w:t>
      </w:r>
      <w:r>
        <w:rPr>
          <w:rFonts w:ascii="宋体" w:eastAsia="宋体" w:hAnsi="MS Mincho" w:cs="宋体"/>
          <w:sz w:val="28"/>
          <w:bdr w:val="none" w:sz="0" w:space="0" w:color="auto"/>
        </w:rPr>
        <w:t>，</w:t>
      </w:r>
      <w:r>
        <w:rPr>
          <w:rFonts w:ascii="宋体" w:eastAsia="宋体" w:hAnsi="SimSun" w:cs="宋体"/>
          <w:sz w:val="28"/>
          <w:bdr w:val="none" w:sz="0" w:space="0" w:color="auto"/>
        </w:rPr>
        <w:t>说</w:t>
      </w:r>
      <w:r>
        <w:rPr>
          <w:rFonts w:ascii="宋体" w:eastAsia="宋体" w:hAnsi="MS Mincho" w:cs="宋体"/>
          <w:sz w:val="28"/>
          <w:bdr w:val="none" w:sz="0" w:space="0" w:color="auto"/>
        </w:rPr>
        <w:t>明学生的</w:t>
      </w:r>
      <w:r>
        <w:rPr>
          <w:rFonts w:ascii="宋体" w:eastAsia="宋体" w:hAnsi="SimSun" w:cs="宋体"/>
          <w:sz w:val="28"/>
          <w:bdr w:val="none" w:sz="0" w:space="0" w:color="auto"/>
        </w:rPr>
        <w:t>计</w:t>
      </w:r>
      <w:r>
        <w:rPr>
          <w:rFonts w:ascii="宋体" w:eastAsia="宋体" w:hAnsi="MS Mincho" w:cs="宋体"/>
          <w:sz w:val="28"/>
          <w:bdr w:val="none" w:sz="0" w:space="0" w:color="auto"/>
        </w:rPr>
        <w:t>算能力</w:t>
      </w:r>
      <w:r>
        <w:rPr>
          <w:rFonts w:ascii="宋体" w:eastAsia="宋体" w:hAnsi="SimSun" w:cs="宋体"/>
          <w:sz w:val="28"/>
          <w:bdr w:val="none" w:sz="0" w:space="0" w:color="auto"/>
        </w:rPr>
        <w:t>还</w:t>
      </w:r>
      <w:r>
        <w:rPr>
          <w:rFonts w:ascii="宋体" w:eastAsia="宋体" w:hAnsi="MS Mincho" w:cs="宋体"/>
          <w:sz w:val="28"/>
          <w:bdr w:val="none" w:sz="0" w:space="0" w:color="auto"/>
        </w:rPr>
        <w:t>有待加</w:t>
      </w:r>
      <w:r>
        <w:rPr>
          <w:rFonts w:ascii="宋体" w:eastAsia="宋体" w:hAnsi="SimSun" w:cs="宋体"/>
          <w:sz w:val="28"/>
          <w:bdr w:val="none" w:sz="0" w:space="0" w:color="auto"/>
        </w:rPr>
        <w:t>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Style w:val="strong"/>
          <w:rFonts w:ascii="宋体" w:eastAsia="宋体" w:hAnsi="MS Mincho" w:cs="宋体"/>
          <w:b/>
          <w:sz w:val="28"/>
          <w:bdr w:val="none" w:sz="0" w:space="0" w:color="auto"/>
        </w:rPr>
        <w:t>三、今后教学的措施。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从</w:t>
      </w:r>
      <w:r>
        <w:rPr>
          <w:rFonts w:ascii="宋体" w:eastAsia="宋体" w:hAnsi="SimSun" w:cs="宋体"/>
          <w:sz w:val="28"/>
          <w:bdr w:val="none" w:sz="0" w:space="0" w:color="auto"/>
        </w:rPr>
        <w:t>检测</w:t>
      </w:r>
      <w:r>
        <w:rPr>
          <w:rFonts w:ascii="宋体" w:eastAsia="宋体" w:hAnsi="MS Mincho" w:cs="宋体"/>
          <w:sz w:val="28"/>
          <w:bdr w:val="none" w:sz="0" w:space="0" w:color="auto"/>
        </w:rPr>
        <w:t>卷的方向来看，我</w:t>
      </w:r>
      <w:r>
        <w:rPr>
          <w:rFonts w:ascii="宋体" w:eastAsia="宋体" w:hAnsi="SimSun" w:cs="宋体"/>
          <w:sz w:val="28"/>
          <w:bdr w:val="none" w:sz="0" w:space="0" w:color="auto"/>
        </w:rPr>
        <w:t>认为</w:t>
      </w:r>
      <w:r>
        <w:rPr>
          <w:rFonts w:ascii="宋体" w:eastAsia="宋体" w:hAnsi="MS Mincho" w:cs="宋体"/>
          <w:sz w:val="28"/>
          <w:bdr w:val="none" w:sz="0" w:space="0" w:color="auto"/>
        </w:rPr>
        <w:t>今后的教学中可以从以下几个方面来改</w:t>
      </w:r>
      <w:r>
        <w:rPr>
          <w:rFonts w:ascii="宋体" w:eastAsia="宋体" w:hAnsi="SimSun" w:cs="宋体"/>
          <w:sz w:val="28"/>
          <w:bdr w:val="none" w:sz="0" w:space="0" w:color="auto"/>
        </w:rPr>
        <w:t>进</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、立足于教材，扎根与生活。教材是我</w:t>
      </w:r>
      <w:r>
        <w:rPr>
          <w:rFonts w:ascii="宋体" w:eastAsia="宋体" w:hAnsi="SimSun" w:cs="宋体"/>
          <w:sz w:val="28"/>
          <w:bdr w:val="none" w:sz="0" w:space="0" w:color="auto"/>
        </w:rPr>
        <w:t>们</w:t>
      </w:r>
      <w:r>
        <w:rPr>
          <w:rFonts w:ascii="宋体" w:eastAsia="宋体" w:hAnsi="MS Mincho" w:cs="宋体"/>
          <w:sz w:val="28"/>
          <w:bdr w:val="none" w:sz="0" w:space="0" w:color="auto"/>
        </w:rPr>
        <w:t>的教学之本，在教学中，我</w:t>
      </w:r>
      <w:r>
        <w:rPr>
          <w:rFonts w:ascii="宋体" w:eastAsia="宋体" w:hAnsi="SimSun" w:cs="宋体"/>
          <w:sz w:val="28"/>
          <w:bdr w:val="none" w:sz="0" w:space="0" w:color="auto"/>
        </w:rPr>
        <w:t>们</w:t>
      </w:r>
      <w:r>
        <w:rPr>
          <w:rFonts w:ascii="宋体" w:eastAsia="宋体" w:hAnsi="MS Mincho" w:cs="宋体"/>
          <w:sz w:val="28"/>
          <w:bdr w:val="none" w:sz="0" w:space="0" w:color="auto"/>
        </w:rPr>
        <w:t>既要以教材</w:t>
      </w:r>
      <w:r>
        <w:rPr>
          <w:rFonts w:ascii="宋体" w:eastAsia="宋体" w:hAnsi="SimSun" w:cs="宋体"/>
          <w:sz w:val="28"/>
          <w:bdr w:val="none" w:sz="0" w:space="0" w:color="auto"/>
        </w:rPr>
        <w:t>为</w:t>
      </w:r>
      <w:r>
        <w:rPr>
          <w:rFonts w:ascii="宋体" w:eastAsia="宋体" w:hAnsi="MS Mincho" w:cs="宋体"/>
          <w:sz w:val="28"/>
          <w:bdr w:val="none" w:sz="0" w:space="0" w:color="auto"/>
        </w:rPr>
        <w:t>本，扎扎</w:t>
      </w:r>
      <w:r>
        <w:rPr>
          <w:rFonts w:ascii="宋体" w:eastAsia="宋体" w:hAnsi="SimSun" w:cs="宋体"/>
          <w:sz w:val="28"/>
          <w:bdr w:val="none" w:sz="0" w:space="0" w:color="auto"/>
        </w:rPr>
        <w:t>实实</w:t>
      </w:r>
      <w:r>
        <w:rPr>
          <w:rFonts w:ascii="宋体" w:eastAsia="宋体" w:hAnsi="MS Mincho" w:cs="宋体"/>
          <w:sz w:val="28"/>
          <w:bdr w:val="none" w:sz="0" w:space="0" w:color="auto"/>
        </w:rPr>
        <w:t>地</w:t>
      </w:r>
      <w:r>
        <w:rPr>
          <w:rFonts w:ascii="宋体" w:eastAsia="宋体" w:hAnsi="SimSun" w:cs="宋体"/>
          <w:sz w:val="28"/>
          <w:bdr w:val="none" w:sz="0" w:space="0" w:color="auto"/>
        </w:rPr>
        <w:t>渗</w:t>
      </w:r>
      <w:r>
        <w:rPr>
          <w:rFonts w:ascii="宋体" w:eastAsia="宋体" w:hAnsi="MS Mincho" w:cs="宋体"/>
          <w:sz w:val="28"/>
          <w:bdr w:val="none" w:sz="0" w:space="0" w:color="auto"/>
        </w:rPr>
        <w:t>透教材的重点、</w:t>
      </w:r>
      <w:r>
        <w:rPr>
          <w:rFonts w:ascii="宋体" w:eastAsia="宋体" w:hAnsi="SimSun" w:cs="宋体"/>
          <w:sz w:val="28"/>
          <w:bdr w:val="none" w:sz="0" w:space="0" w:color="auto"/>
        </w:rPr>
        <w:t>难</w:t>
      </w:r>
      <w:r>
        <w:rPr>
          <w:rFonts w:ascii="宋体" w:eastAsia="宋体" w:hAnsi="MS Mincho" w:cs="宋体"/>
          <w:sz w:val="28"/>
          <w:bdr w:val="none" w:sz="0" w:space="0" w:color="auto"/>
        </w:rPr>
        <w:t>点，不忽</w:t>
      </w:r>
      <w:r>
        <w:rPr>
          <w:rFonts w:ascii="宋体" w:eastAsia="宋体" w:hAnsi="SimSun" w:cs="宋体"/>
          <w:sz w:val="28"/>
          <w:bdr w:val="none" w:sz="0" w:space="0" w:color="auto"/>
        </w:rPr>
        <w:t>视</w:t>
      </w:r>
      <w:r>
        <w:rPr>
          <w:rFonts w:ascii="宋体" w:eastAsia="宋体" w:hAnsi="MS Mincho" w:cs="宋体"/>
          <w:sz w:val="28"/>
          <w:bdr w:val="none" w:sz="0" w:space="0" w:color="auto"/>
        </w:rPr>
        <w:t>有些自己以</w:t>
      </w:r>
      <w:r>
        <w:rPr>
          <w:rFonts w:ascii="宋体" w:eastAsia="宋体" w:hAnsi="SimSun" w:cs="宋体"/>
          <w:sz w:val="28"/>
          <w:bdr w:val="none" w:sz="0" w:space="0" w:color="auto"/>
        </w:rPr>
        <w:t>为</w:t>
      </w:r>
      <w:r>
        <w:rPr>
          <w:rFonts w:ascii="宋体" w:eastAsia="宋体" w:hAnsi="MS Mincho" w:cs="宋体"/>
          <w:sz w:val="28"/>
          <w:bdr w:val="none" w:sz="0" w:space="0" w:color="auto"/>
        </w:rPr>
        <w:t>无</w:t>
      </w:r>
      <w:r>
        <w:rPr>
          <w:rFonts w:ascii="宋体" w:eastAsia="宋体" w:hAnsi="SimSun" w:cs="宋体"/>
          <w:sz w:val="28"/>
          <w:bdr w:val="none" w:sz="0" w:space="0" w:color="auto"/>
        </w:rPr>
        <w:t>关紧</w:t>
      </w:r>
      <w:r>
        <w:rPr>
          <w:rFonts w:ascii="宋体" w:eastAsia="宋体" w:hAnsi="MS Mincho" w:cs="宋体"/>
          <w:sz w:val="28"/>
          <w:bdr w:val="none" w:sz="0" w:space="0" w:color="auto"/>
        </w:rPr>
        <w:t>要的知</w:t>
      </w:r>
      <w:r>
        <w:rPr>
          <w:rFonts w:ascii="宋体" w:eastAsia="宋体" w:hAnsi="SimSun" w:cs="宋体"/>
          <w:sz w:val="28"/>
          <w:bdr w:val="none" w:sz="0" w:space="0" w:color="auto"/>
        </w:rPr>
        <w:t>识</w:t>
      </w:r>
      <w:r>
        <w:rPr>
          <w:rFonts w:ascii="宋体" w:eastAsia="宋体" w:hAnsi="MS Mincho" w:cs="宋体"/>
          <w:sz w:val="28"/>
          <w:bdr w:val="none" w:sz="0" w:space="0" w:color="auto"/>
        </w:rPr>
        <w:t>；又要在教材的基</w:t>
      </w:r>
      <w:r>
        <w:rPr>
          <w:rFonts w:ascii="宋体" w:eastAsia="宋体" w:hAnsi="SimSun" w:cs="宋体"/>
          <w:sz w:val="28"/>
          <w:bdr w:val="none" w:sz="0" w:space="0" w:color="auto"/>
        </w:rPr>
        <w:t>础</w:t>
      </w:r>
      <w:r>
        <w:rPr>
          <w:rFonts w:ascii="宋体" w:eastAsia="宋体" w:hAnsi="MS Mincho" w:cs="宋体"/>
          <w:sz w:val="28"/>
          <w:bdr w:val="none" w:sz="0" w:space="0" w:color="auto"/>
        </w:rPr>
        <w:t>上，</w:t>
      </w:r>
      <w:r>
        <w:rPr>
          <w:rFonts w:ascii="宋体" w:eastAsia="宋体" w:hAnsi="SimSun" w:cs="宋体"/>
          <w:sz w:val="28"/>
          <w:bdr w:val="none" w:sz="0" w:space="0" w:color="auto"/>
        </w:rPr>
        <w:t>紧</w:t>
      </w:r>
      <w:r>
        <w:rPr>
          <w:rFonts w:ascii="宋体" w:eastAsia="宋体" w:hAnsi="MS Mincho" w:cs="宋体"/>
          <w:sz w:val="28"/>
          <w:bdr w:val="none" w:sz="0" w:space="0" w:color="auto"/>
        </w:rPr>
        <w:t>密</w:t>
      </w:r>
      <w:r>
        <w:rPr>
          <w:rFonts w:ascii="宋体" w:eastAsia="宋体" w:hAnsi="SimSun" w:cs="宋体"/>
          <w:sz w:val="28"/>
          <w:bdr w:val="none" w:sz="0" w:space="0" w:color="auto"/>
        </w:rPr>
        <w:t>联</w:t>
      </w:r>
      <w:r>
        <w:rPr>
          <w:rFonts w:ascii="宋体" w:eastAsia="宋体" w:hAnsi="MS Mincho" w:cs="宋体"/>
          <w:sz w:val="28"/>
          <w:bdr w:val="none" w:sz="0" w:space="0" w:color="auto"/>
        </w:rPr>
        <w:t>系生活，</w:t>
      </w:r>
      <w:r>
        <w:rPr>
          <w:rFonts w:ascii="宋体" w:eastAsia="宋体" w:hAnsi="SimSun" w:cs="宋体"/>
          <w:sz w:val="28"/>
          <w:bdr w:val="none" w:sz="0" w:space="0" w:color="auto"/>
        </w:rPr>
        <w:t>让</w:t>
      </w:r>
      <w:r>
        <w:rPr>
          <w:rFonts w:ascii="宋体" w:eastAsia="宋体" w:hAnsi="MS Mincho" w:cs="宋体"/>
          <w:sz w:val="28"/>
          <w:bdr w:val="none" w:sz="0" w:space="0" w:color="auto"/>
        </w:rPr>
        <w:t>学生多了解生活中的数学，用数学解决生活的</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、教学中要重在凸</w:t>
      </w:r>
      <w:r>
        <w:rPr>
          <w:rFonts w:ascii="宋体" w:eastAsia="宋体" w:hAnsi="SimSun" w:cs="宋体"/>
          <w:sz w:val="28"/>
          <w:bdr w:val="none" w:sz="0" w:space="0" w:color="auto"/>
        </w:rPr>
        <w:t>现</w:t>
      </w:r>
      <w:r>
        <w:rPr>
          <w:rFonts w:ascii="宋体" w:eastAsia="宋体" w:hAnsi="MS Mincho" w:cs="宋体"/>
          <w:sz w:val="28"/>
          <w:bdr w:val="none" w:sz="0" w:space="0" w:color="auto"/>
        </w:rPr>
        <w:t>学生的学</w:t>
      </w:r>
      <w:r>
        <w:rPr>
          <w:rFonts w:ascii="宋体" w:eastAsia="宋体" w:hAnsi="SimSun" w:cs="宋体"/>
          <w:sz w:val="28"/>
          <w:bdr w:val="none" w:sz="0" w:space="0" w:color="auto"/>
        </w:rPr>
        <w:t>习过</w:t>
      </w:r>
      <w:r>
        <w:rPr>
          <w:rFonts w:ascii="宋体" w:eastAsia="宋体" w:hAnsi="MS Mincho" w:cs="宋体"/>
          <w:sz w:val="28"/>
          <w:bdr w:val="none" w:sz="0" w:space="0" w:color="auto"/>
        </w:rPr>
        <w:t>程，培</w:t>
      </w:r>
      <w:r>
        <w:rPr>
          <w:rFonts w:ascii="宋体" w:eastAsia="宋体" w:hAnsi="SimSun" w:cs="宋体"/>
          <w:sz w:val="28"/>
          <w:bdr w:val="none" w:sz="0" w:space="0" w:color="auto"/>
        </w:rPr>
        <w:t>养</w:t>
      </w:r>
      <w:r>
        <w:rPr>
          <w:rFonts w:ascii="宋体" w:eastAsia="宋体" w:hAnsi="MS Mincho" w:cs="宋体"/>
          <w:sz w:val="28"/>
          <w:bdr w:val="none" w:sz="0" w:space="0" w:color="auto"/>
        </w:rPr>
        <w:t>学生的分析能力。在教学中作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师应</w:t>
      </w:r>
      <w:r>
        <w:rPr>
          <w:rFonts w:ascii="宋体" w:eastAsia="宋体" w:hAnsi="MS Mincho" w:cs="宋体"/>
          <w:sz w:val="28"/>
          <w:bdr w:val="none" w:sz="0" w:space="0" w:color="auto"/>
        </w:rPr>
        <w:t>尽可能地</w:t>
      </w:r>
      <w:r>
        <w:rPr>
          <w:rFonts w:ascii="宋体" w:eastAsia="宋体" w:hAnsi="SimSun" w:cs="宋体"/>
          <w:sz w:val="28"/>
          <w:bdr w:val="none" w:sz="0" w:space="0" w:color="auto"/>
        </w:rPr>
        <w:t>为</w:t>
      </w:r>
      <w:r>
        <w:rPr>
          <w:rFonts w:ascii="宋体" w:eastAsia="宋体" w:hAnsi="MS Mincho" w:cs="宋体"/>
          <w:sz w:val="28"/>
          <w:bdr w:val="none" w:sz="0" w:space="0" w:color="auto"/>
        </w:rPr>
        <w:t>学生提供学</w:t>
      </w:r>
      <w:r>
        <w:rPr>
          <w:rFonts w:ascii="宋体" w:eastAsia="宋体" w:hAnsi="SimSun" w:cs="宋体"/>
          <w:sz w:val="28"/>
          <w:bdr w:val="none" w:sz="0" w:space="0" w:color="auto"/>
        </w:rPr>
        <w:t>习</w:t>
      </w:r>
      <w:r>
        <w:rPr>
          <w:rFonts w:ascii="宋体" w:eastAsia="宋体" w:hAnsi="MS Mincho" w:cs="宋体"/>
          <w:sz w:val="28"/>
          <w:bdr w:val="none" w:sz="0" w:space="0" w:color="auto"/>
        </w:rPr>
        <w:t>材料，</w:t>
      </w:r>
      <w:r>
        <w:rPr>
          <w:rFonts w:ascii="宋体" w:eastAsia="宋体" w:hAnsi="SimSun" w:cs="宋体"/>
          <w:sz w:val="28"/>
          <w:bdr w:val="none" w:sz="0" w:space="0" w:color="auto"/>
        </w:rPr>
        <w:t>创</w:t>
      </w:r>
      <w:r>
        <w:rPr>
          <w:rFonts w:ascii="宋体" w:eastAsia="宋体" w:hAnsi="MS Mincho" w:cs="宋体"/>
          <w:sz w:val="28"/>
          <w:bdr w:val="none" w:sz="0" w:space="0" w:color="auto"/>
        </w:rPr>
        <w:t>造自主学</w:t>
      </w:r>
      <w:r>
        <w:rPr>
          <w:rFonts w:ascii="宋体" w:eastAsia="宋体" w:hAnsi="SimSun" w:cs="宋体"/>
          <w:sz w:val="28"/>
          <w:bdr w:val="none" w:sz="0" w:space="0" w:color="auto"/>
        </w:rPr>
        <w:t>习</w:t>
      </w:r>
      <w:r>
        <w:rPr>
          <w:rFonts w:ascii="宋体" w:eastAsia="宋体" w:hAnsi="MS Mincho" w:cs="宋体"/>
          <w:sz w:val="28"/>
          <w:bdr w:val="none" w:sz="0" w:space="0" w:color="auto"/>
        </w:rPr>
        <w:t>的机会。尤其是在解决</w:t>
      </w:r>
      <w:r>
        <w:rPr>
          <w:rFonts w:ascii="宋体" w:eastAsia="宋体" w:hAnsi="SimSun" w:cs="宋体"/>
          <w:sz w:val="28"/>
          <w:bdr w:val="none" w:sz="0" w:space="0" w:color="auto"/>
        </w:rPr>
        <w:t>问题</w:t>
      </w:r>
      <w:r>
        <w:rPr>
          <w:rFonts w:ascii="宋体" w:eastAsia="宋体" w:hAnsi="MS Mincho" w:cs="宋体"/>
          <w:sz w:val="28"/>
          <w:bdr w:val="none" w:sz="0" w:space="0" w:color="auto"/>
        </w:rPr>
        <w:t>的教学中，要</w:t>
      </w:r>
      <w:r>
        <w:rPr>
          <w:rFonts w:ascii="宋体" w:eastAsia="宋体" w:hAnsi="SimSun" w:cs="宋体"/>
          <w:sz w:val="28"/>
          <w:bdr w:val="none" w:sz="0" w:space="0" w:color="auto"/>
        </w:rPr>
        <w:t>让</w:t>
      </w:r>
      <w:r>
        <w:rPr>
          <w:rFonts w:ascii="宋体" w:eastAsia="宋体" w:hAnsi="MS Mincho" w:cs="宋体"/>
          <w:sz w:val="28"/>
          <w:bdr w:val="none" w:sz="0" w:space="0" w:color="auto"/>
        </w:rPr>
        <w:t>学生的思</w:t>
      </w:r>
      <w:r>
        <w:rPr>
          <w:rFonts w:ascii="宋体" w:eastAsia="宋体" w:hAnsi="SimSun" w:cs="宋体"/>
          <w:sz w:val="28"/>
          <w:bdr w:val="none" w:sz="0" w:space="0" w:color="auto"/>
        </w:rPr>
        <w:t>维</w:t>
      </w:r>
      <w:r>
        <w:rPr>
          <w:rFonts w:ascii="宋体" w:eastAsia="宋体" w:hAnsi="MS Mincho" w:cs="宋体"/>
          <w:sz w:val="28"/>
          <w:bdr w:val="none" w:sz="0" w:space="0" w:color="auto"/>
        </w:rPr>
        <w:t>得到充分的展示，</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自己来分析</w:t>
      </w:r>
      <w:r>
        <w:rPr>
          <w:rFonts w:ascii="宋体" w:eastAsia="宋体" w:hAnsi="SimSun" w:cs="宋体"/>
          <w:sz w:val="28"/>
          <w:bdr w:val="none" w:sz="0" w:space="0" w:color="auto"/>
        </w:rPr>
        <w:t>题</w:t>
      </w:r>
      <w:r>
        <w:rPr>
          <w:rFonts w:ascii="宋体" w:eastAsia="宋体" w:hAnsi="MS Mincho" w:cs="宋体"/>
          <w:sz w:val="28"/>
          <w:bdr w:val="none" w:sz="0" w:space="0" w:color="auto"/>
        </w:rPr>
        <w:t>目，</w:t>
      </w:r>
      <w:r>
        <w:rPr>
          <w:rFonts w:ascii="宋体" w:eastAsia="宋体" w:hAnsi="SimSun" w:cs="宋体"/>
          <w:sz w:val="28"/>
          <w:bdr w:val="none" w:sz="0" w:space="0" w:color="auto"/>
        </w:rPr>
        <w:t>设计</w:t>
      </w:r>
      <w:r>
        <w:rPr>
          <w:rFonts w:ascii="宋体" w:eastAsia="宋体" w:hAnsi="MS Mincho" w:cs="宋体"/>
          <w:sz w:val="28"/>
          <w:bdr w:val="none" w:sz="0" w:space="0" w:color="auto"/>
        </w:rPr>
        <w:t>解</w:t>
      </w:r>
      <w:r>
        <w:rPr>
          <w:rFonts w:ascii="宋体" w:eastAsia="宋体" w:hAnsi="SimSun" w:cs="宋体"/>
          <w:sz w:val="28"/>
          <w:bdr w:val="none" w:sz="0" w:space="0" w:color="auto"/>
        </w:rPr>
        <w:t>题</w:t>
      </w:r>
      <w:r>
        <w:rPr>
          <w:rFonts w:ascii="宋体" w:eastAsia="宋体" w:hAnsi="MS Mincho" w:cs="宋体"/>
          <w:sz w:val="28"/>
          <w:bdr w:val="none" w:sz="0" w:space="0" w:color="auto"/>
        </w:rPr>
        <w:t>的策略，多做分析和</w:t>
      </w:r>
      <w:r>
        <w:rPr>
          <w:rFonts w:ascii="宋体" w:eastAsia="宋体" w:hAnsi="SimSun" w:cs="宋体"/>
          <w:sz w:val="28"/>
          <w:bdr w:val="none" w:sz="0" w:space="0" w:color="auto"/>
        </w:rPr>
        <w:t>编题</w:t>
      </w:r>
      <w:r>
        <w:rPr>
          <w:rFonts w:ascii="宋体" w:eastAsia="宋体" w:hAnsi="MS Mincho" w:cs="宋体"/>
          <w:sz w:val="28"/>
          <w:bdr w:val="none" w:sz="0" w:space="0" w:color="auto"/>
        </w:rPr>
        <w:t>等</w:t>
      </w:r>
      <w:r>
        <w:rPr>
          <w:rFonts w:ascii="宋体" w:eastAsia="宋体" w:hAnsi="SimSun" w:cs="宋体"/>
          <w:sz w:val="28"/>
          <w:bdr w:val="none" w:sz="0" w:space="0" w:color="auto"/>
        </w:rPr>
        <w:t>训练</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有的学生从</w:t>
      </w:r>
      <w:r>
        <w:rPr>
          <w:rFonts w:ascii="宋体" w:eastAsia="宋体" w:cs="宋体"/>
          <w:sz w:val="28"/>
          <w:bdr w:val="none" w:sz="0" w:space="0" w:color="auto"/>
        </w:rPr>
        <w:t>“</w:t>
      </w:r>
      <w:r>
        <w:rPr>
          <w:rFonts w:ascii="宋体" w:eastAsia="宋体" w:hAnsi="MS Mincho" w:cs="宋体"/>
          <w:sz w:val="28"/>
          <w:bdr w:val="none" w:sz="0" w:space="0" w:color="auto"/>
        </w:rPr>
        <w:t>怕</w:t>
      </w:r>
      <w:r>
        <w:rPr>
          <w:rFonts w:ascii="宋体" w:eastAsia="宋体" w:cs="宋体"/>
          <w:sz w:val="28"/>
          <w:bdr w:val="none" w:sz="0" w:space="0" w:color="auto"/>
        </w:rPr>
        <w:t>”</w:t>
      </w:r>
      <w:r>
        <w:rPr>
          <w:rFonts w:ascii="宋体" w:eastAsia="宋体" w:hAnsi="MS Mincho" w:cs="宋体"/>
          <w:sz w:val="28"/>
          <w:bdr w:val="none" w:sz="0" w:space="0" w:color="auto"/>
        </w:rPr>
        <w:t>解决</w:t>
      </w:r>
      <w:r>
        <w:rPr>
          <w:rFonts w:ascii="宋体" w:eastAsia="宋体" w:hAnsi="SimSun" w:cs="宋体"/>
          <w:sz w:val="28"/>
          <w:bdr w:val="none" w:sz="0" w:space="0" w:color="auto"/>
        </w:rPr>
        <w:t>问题</w:t>
      </w:r>
      <w:r>
        <w:rPr>
          <w:rFonts w:ascii="宋体" w:eastAsia="宋体" w:hAnsi="MS Mincho" w:cs="宋体"/>
          <w:sz w:val="28"/>
          <w:bdr w:val="none" w:sz="0" w:space="0" w:color="auto"/>
        </w:rPr>
        <w:t>到喜</w:t>
      </w:r>
      <w:r>
        <w:rPr>
          <w:rFonts w:ascii="宋体" w:eastAsia="宋体" w:hAnsi="SimSun" w:cs="宋体"/>
          <w:sz w:val="28"/>
          <w:bdr w:val="none" w:sz="0" w:space="0" w:color="auto"/>
        </w:rPr>
        <w:t>欢</w:t>
      </w:r>
      <w:r>
        <w:rPr>
          <w:rFonts w:ascii="宋体" w:eastAsia="宋体" w:hAnsi="MS Mincho" w:cs="宋体"/>
          <w:sz w:val="28"/>
          <w:bdr w:val="none" w:sz="0" w:space="0" w:color="auto"/>
        </w:rPr>
        <w:t>解决</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、多做多</w:t>
      </w:r>
      <w:r>
        <w:rPr>
          <w:rFonts w:ascii="宋体" w:eastAsia="宋体" w:hAnsi="SimSun" w:cs="宋体"/>
          <w:sz w:val="28"/>
          <w:bdr w:val="none" w:sz="0" w:space="0" w:color="auto"/>
        </w:rPr>
        <w:t>练</w:t>
      </w:r>
      <w:r>
        <w:rPr>
          <w:rFonts w:ascii="宋体" w:eastAsia="宋体" w:hAnsi="MS Mincho" w:cs="宋体"/>
          <w:sz w:val="28"/>
          <w:bdr w:val="none" w:sz="0" w:space="0" w:color="auto"/>
        </w:rPr>
        <w:t>，切</w:t>
      </w:r>
      <w:r>
        <w:rPr>
          <w:rFonts w:ascii="宋体" w:eastAsia="宋体" w:hAnsi="SimSun" w:cs="宋体"/>
          <w:sz w:val="28"/>
          <w:bdr w:val="none" w:sz="0" w:space="0" w:color="auto"/>
        </w:rPr>
        <w:t>实</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和提高学生的</w:t>
      </w:r>
      <w:r>
        <w:rPr>
          <w:rFonts w:ascii="宋体" w:eastAsia="宋体" w:hAnsi="SimSun" w:cs="宋体"/>
          <w:sz w:val="28"/>
          <w:bdr w:val="none" w:sz="0" w:space="0" w:color="auto"/>
        </w:rPr>
        <w:t>计</w:t>
      </w:r>
      <w:r>
        <w:rPr>
          <w:rFonts w:ascii="宋体" w:eastAsia="宋体" w:hAnsi="MS Mincho" w:cs="宋体"/>
          <w:sz w:val="28"/>
          <w:bdr w:val="none" w:sz="0" w:space="0" w:color="auto"/>
        </w:rPr>
        <w:t>算能力。要学生</w:t>
      </w:r>
      <w:r>
        <w:rPr>
          <w:rFonts w:ascii="宋体" w:eastAsia="宋体" w:hAnsi="SimSun" w:cs="宋体"/>
          <w:sz w:val="28"/>
          <w:bdr w:val="none" w:sz="0" w:space="0" w:color="auto"/>
        </w:rPr>
        <w:t>说</w:t>
      </w:r>
      <w:r>
        <w:rPr>
          <w:rFonts w:ascii="宋体" w:eastAsia="宋体" w:hAnsi="MS Mincho" w:cs="宋体"/>
          <w:sz w:val="28"/>
          <w:bdr w:val="none" w:sz="0" w:space="0" w:color="auto"/>
        </w:rPr>
        <w:t>做</w:t>
      </w:r>
      <w:r>
        <w:rPr>
          <w:rFonts w:ascii="宋体" w:eastAsia="宋体" w:hAnsi="SimSun" w:cs="宋体"/>
          <w:sz w:val="28"/>
          <w:bdr w:val="none" w:sz="0" w:space="0" w:color="auto"/>
        </w:rPr>
        <w:t>题</w:t>
      </w:r>
      <w:r>
        <w:rPr>
          <w:rFonts w:ascii="宋体" w:eastAsia="宋体" w:hAnsi="MS Mincho" w:cs="宋体"/>
          <w:sz w:val="28"/>
          <w:bdr w:val="none" w:sz="0" w:space="0" w:color="auto"/>
        </w:rPr>
        <w:t>目的依据，也</w:t>
      </w:r>
      <w:r>
        <w:rPr>
          <w:rFonts w:ascii="宋体" w:eastAsia="宋体" w:hAnsi="SimSun" w:cs="宋体"/>
          <w:sz w:val="28"/>
          <w:bdr w:val="none" w:sz="0" w:space="0" w:color="auto"/>
        </w:rPr>
        <w:t>许</w:t>
      </w:r>
      <w:r>
        <w:rPr>
          <w:rFonts w:ascii="宋体" w:eastAsia="宋体" w:hAnsi="MS Mincho" w:cs="宋体"/>
          <w:sz w:val="28"/>
          <w:bdr w:val="none" w:sz="0" w:space="0" w:color="auto"/>
        </w:rPr>
        <w:t>不一定会</w:t>
      </w:r>
      <w:r>
        <w:rPr>
          <w:rFonts w:ascii="宋体" w:eastAsia="宋体" w:hAnsi="SimSun" w:cs="宋体"/>
          <w:sz w:val="28"/>
          <w:bdr w:val="none" w:sz="0" w:space="0" w:color="auto"/>
        </w:rPr>
        <w:t>错</w:t>
      </w:r>
      <w:r>
        <w:rPr>
          <w:rFonts w:ascii="宋体" w:eastAsia="宋体" w:hAnsi="MS Mincho" w:cs="宋体"/>
          <w:sz w:val="28"/>
          <w:bdr w:val="none" w:sz="0" w:space="0" w:color="auto"/>
        </w:rPr>
        <w:t>，但有</w:t>
      </w:r>
      <w:r>
        <w:rPr>
          <w:rFonts w:ascii="宋体" w:eastAsia="宋体" w:hAnsi="SimSun" w:cs="宋体"/>
          <w:sz w:val="28"/>
          <w:bdr w:val="none" w:sz="0" w:space="0" w:color="auto"/>
        </w:rPr>
        <w:t>时</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是凭自己的直</w:t>
      </w:r>
      <w:r>
        <w:rPr>
          <w:rFonts w:ascii="宋体" w:eastAsia="宋体" w:hAnsi="SimSun" w:cs="宋体"/>
          <w:sz w:val="28"/>
          <w:bdr w:val="none" w:sz="0" w:space="0" w:color="auto"/>
        </w:rPr>
        <w:t>觉</w:t>
      </w:r>
      <w:r>
        <w:rPr>
          <w:rFonts w:ascii="宋体" w:eastAsia="宋体" w:hAnsi="MS Mincho" w:cs="宋体"/>
          <w:sz w:val="28"/>
          <w:bdr w:val="none" w:sz="0" w:space="0" w:color="auto"/>
        </w:rPr>
        <w:t>做</w:t>
      </w:r>
      <w:r>
        <w:rPr>
          <w:rFonts w:ascii="宋体" w:eastAsia="宋体" w:hAnsi="SimSun" w:cs="宋体"/>
          <w:sz w:val="28"/>
          <w:bdr w:val="none" w:sz="0" w:space="0" w:color="auto"/>
        </w:rPr>
        <w:t>题</w:t>
      </w:r>
      <w:r>
        <w:rPr>
          <w:rFonts w:ascii="宋体" w:eastAsia="宋体" w:hAnsi="MS Mincho" w:cs="宋体"/>
          <w:sz w:val="28"/>
          <w:bdr w:val="none" w:sz="0" w:space="0" w:color="auto"/>
        </w:rPr>
        <w:t>，不</w:t>
      </w:r>
      <w:r>
        <w:rPr>
          <w:rFonts w:ascii="宋体" w:eastAsia="宋体" w:hAnsi="SimSun" w:cs="宋体"/>
          <w:sz w:val="28"/>
          <w:bdr w:val="none" w:sz="0" w:space="0" w:color="auto"/>
        </w:rPr>
        <w:t>讲</w:t>
      </w:r>
      <w:r>
        <w:rPr>
          <w:rFonts w:ascii="宋体" w:eastAsia="宋体" w:hAnsi="MS Mincho" w:cs="宋体"/>
          <w:sz w:val="28"/>
          <w:bdr w:val="none" w:sz="0" w:space="0" w:color="auto"/>
        </w:rPr>
        <w:t>道理，不想原因。</w:t>
      </w:r>
      <w:r>
        <w:rPr>
          <w:rFonts w:ascii="宋体" w:eastAsia="宋体" w:hAnsi="SimSun" w:cs="宋体"/>
          <w:sz w:val="28"/>
          <w:bdr w:val="none" w:sz="0" w:space="0" w:color="auto"/>
        </w:rPr>
        <w:t>这</w:t>
      </w:r>
      <w:r>
        <w:rPr>
          <w:rFonts w:ascii="宋体" w:eastAsia="宋体" w:hAnsi="MS Mincho" w:cs="宋体"/>
          <w:sz w:val="28"/>
          <w:bdr w:val="none" w:sz="0" w:space="0" w:color="auto"/>
        </w:rPr>
        <w:t>点可以从</w:t>
      </w:r>
      <w:r>
        <w:rPr>
          <w:rFonts w:ascii="宋体" w:eastAsia="宋体" w:hAnsi="SimSun" w:cs="宋体"/>
          <w:sz w:val="28"/>
          <w:bdr w:val="none" w:sz="0" w:space="0" w:color="auto"/>
        </w:rPr>
        <w:t>试</w:t>
      </w:r>
      <w:r>
        <w:rPr>
          <w:rFonts w:ascii="宋体" w:eastAsia="宋体" w:hAnsi="MS Mincho" w:cs="宋体"/>
          <w:sz w:val="28"/>
          <w:bdr w:val="none" w:sz="0" w:space="0" w:color="auto"/>
        </w:rPr>
        <w:t>卷上很清晰地反映出来。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注生活，培</w:t>
      </w:r>
      <w:r>
        <w:rPr>
          <w:rFonts w:ascii="宋体" w:eastAsia="宋体" w:hAnsi="SimSun" w:cs="宋体"/>
          <w:sz w:val="28"/>
          <w:bdr w:val="none" w:sz="0" w:space="0" w:color="auto"/>
        </w:rPr>
        <w:t>养实</w:t>
      </w:r>
      <w:r>
        <w:rPr>
          <w:rFonts w:ascii="宋体" w:eastAsia="宋体" w:hAnsi="MS Mincho" w:cs="宋体"/>
          <w:sz w:val="28"/>
          <w:bdr w:val="none" w:sz="0" w:space="0" w:color="auto"/>
        </w:rPr>
        <w:t>践能力加</w:t>
      </w:r>
      <w:r>
        <w:rPr>
          <w:rFonts w:ascii="宋体" w:eastAsia="宋体" w:hAnsi="SimSun" w:cs="宋体"/>
          <w:sz w:val="28"/>
          <w:bdr w:val="none" w:sz="0" w:space="0" w:color="auto"/>
        </w:rPr>
        <w:t>强</w:t>
      </w:r>
      <w:r>
        <w:rPr>
          <w:rFonts w:ascii="宋体" w:eastAsia="宋体" w:hAnsi="MS Mincho" w:cs="宋体"/>
          <w:sz w:val="28"/>
          <w:bdr w:val="none" w:sz="0" w:space="0" w:color="auto"/>
        </w:rPr>
        <w:t>教学内容和学生生活的</w:t>
      </w:r>
      <w:r>
        <w:rPr>
          <w:rFonts w:ascii="宋体" w:eastAsia="宋体" w:hAnsi="SimSun" w:cs="宋体"/>
          <w:sz w:val="28"/>
          <w:bdr w:val="none" w:sz="0" w:space="0" w:color="auto"/>
        </w:rPr>
        <w:t>联</w:t>
      </w:r>
      <w:r>
        <w:rPr>
          <w:rFonts w:ascii="宋体" w:eastAsia="宋体" w:hAnsi="MS Mincho" w:cs="宋体"/>
          <w:sz w:val="28"/>
          <w:bdr w:val="none" w:sz="0" w:space="0" w:color="auto"/>
        </w:rPr>
        <w:t>系，</w:t>
      </w:r>
      <w:r>
        <w:rPr>
          <w:rFonts w:ascii="宋体" w:eastAsia="宋体" w:hAnsi="SimSun" w:cs="宋体"/>
          <w:sz w:val="28"/>
          <w:bdr w:val="none" w:sz="0" w:space="0" w:color="auto"/>
        </w:rPr>
        <w:t>让</w:t>
      </w:r>
      <w:r>
        <w:rPr>
          <w:rFonts w:ascii="宋体" w:eastAsia="宋体" w:hAnsi="MS Mincho" w:cs="宋体"/>
          <w:sz w:val="28"/>
          <w:bdr w:val="none" w:sz="0" w:space="0" w:color="auto"/>
        </w:rPr>
        <w:t>数学从生活中来，到生活中去是数学</w:t>
      </w:r>
      <w:r>
        <w:rPr>
          <w:rFonts w:ascii="宋体" w:eastAsia="宋体" w:hAnsi="SimSun" w:cs="宋体"/>
          <w:sz w:val="28"/>
          <w:bdr w:val="none" w:sz="0" w:space="0" w:color="auto"/>
        </w:rPr>
        <w:t>课</w:t>
      </w:r>
      <w:r>
        <w:rPr>
          <w:rFonts w:ascii="宋体" w:eastAsia="宋体" w:hAnsi="MS Mincho" w:cs="宋体"/>
          <w:sz w:val="28"/>
          <w:bdr w:val="none" w:sz="0" w:space="0" w:color="auto"/>
        </w:rPr>
        <w:t>程改革的重要内容。多做一些与生活有</w:t>
      </w:r>
      <w:r>
        <w:rPr>
          <w:rFonts w:ascii="宋体" w:eastAsia="宋体" w:hAnsi="SimSun" w:cs="宋体"/>
          <w:sz w:val="28"/>
          <w:bdr w:val="none" w:sz="0" w:space="0" w:color="auto"/>
        </w:rPr>
        <w:t>关联</w:t>
      </w:r>
      <w:r>
        <w:rPr>
          <w:rFonts w:ascii="宋体" w:eastAsia="宋体" w:hAnsi="MS Mincho" w:cs="宋体"/>
          <w:sz w:val="28"/>
          <w:bdr w:val="none" w:sz="0" w:space="0" w:color="auto"/>
        </w:rPr>
        <w:t>的</w:t>
      </w:r>
      <w:r>
        <w:rPr>
          <w:rFonts w:ascii="宋体" w:eastAsia="宋体" w:hAnsi="SimSun" w:cs="宋体"/>
          <w:sz w:val="28"/>
          <w:bdr w:val="none" w:sz="0" w:space="0" w:color="auto"/>
        </w:rPr>
        <w:t>题</w:t>
      </w:r>
      <w:r>
        <w:rPr>
          <w:rFonts w:ascii="宋体" w:eastAsia="宋体" w:hAnsi="MS Mincho" w:cs="宋体"/>
          <w:sz w:val="28"/>
          <w:bdr w:val="none" w:sz="0" w:space="0" w:color="auto"/>
        </w:rPr>
        <w:t>目，把学生的学</w:t>
      </w:r>
      <w:r>
        <w:rPr>
          <w:rFonts w:ascii="宋体" w:eastAsia="宋体" w:hAnsi="SimSun" w:cs="宋体"/>
          <w:sz w:val="28"/>
          <w:bdr w:val="none" w:sz="0" w:space="0" w:color="auto"/>
        </w:rPr>
        <w:t>习</w:t>
      </w:r>
      <w:r>
        <w:rPr>
          <w:rFonts w:ascii="宋体" w:eastAsia="宋体" w:hAnsi="MS Mincho" w:cs="宋体"/>
          <w:sz w:val="28"/>
          <w:bdr w:val="none" w:sz="0" w:space="0" w:color="auto"/>
        </w:rPr>
        <w:t>真正引向生活、引向社会，从而有效地培</w:t>
      </w:r>
      <w:r>
        <w:rPr>
          <w:rFonts w:ascii="宋体" w:eastAsia="宋体" w:hAnsi="SimSun" w:cs="宋体"/>
          <w:sz w:val="28"/>
          <w:bdr w:val="none" w:sz="0" w:space="0" w:color="auto"/>
        </w:rPr>
        <w:t>养</w:t>
      </w:r>
      <w:r>
        <w:rPr>
          <w:rFonts w:ascii="宋体" w:eastAsia="宋体" w:hAnsi="MS Mincho" w:cs="宋体"/>
          <w:sz w:val="28"/>
          <w:bdr w:val="none" w:sz="0" w:space="0" w:color="auto"/>
        </w:rPr>
        <w:t>学生解决</w:t>
      </w:r>
      <w:r>
        <w:rPr>
          <w:rFonts w:ascii="宋体" w:eastAsia="宋体" w:hAnsi="SimSun" w:cs="宋体"/>
          <w:sz w:val="28"/>
          <w:bdr w:val="none" w:sz="0" w:space="0" w:color="auto"/>
        </w:rPr>
        <w:t>问题</w:t>
      </w:r>
      <w:r>
        <w:rPr>
          <w:rFonts w:ascii="宋体" w:eastAsia="宋体" w:hAnsi="MS Mincho" w:cs="宋体"/>
          <w:sz w:val="28"/>
          <w:bdr w:val="none" w:sz="0" w:space="0" w:color="auto"/>
        </w:rPr>
        <w:t>的能力。</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注</w:t>
      </w:r>
      <w:r>
        <w:rPr>
          <w:rFonts w:ascii="宋体" w:eastAsia="宋体" w:hAnsi="SimSun" w:cs="宋体"/>
          <w:sz w:val="28"/>
          <w:bdr w:val="none" w:sz="0" w:space="0" w:color="auto"/>
        </w:rPr>
        <w:t>过</w:t>
      </w:r>
      <w:r>
        <w:rPr>
          <w:rFonts w:ascii="宋体" w:eastAsia="宋体" w:hAnsi="MS Mincho" w:cs="宋体"/>
          <w:sz w:val="28"/>
          <w:bdr w:val="none" w:sz="0" w:space="0" w:color="auto"/>
        </w:rPr>
        <w:t>程，引</w:t>
      </w:r>
      <w:r>
        <w:rPr>
          <w:rFonts w:ascii="宋体" w:eastAsia="宋体" w:hAnsi="SimSun" w:cs="宋体"/>
          <w:sz w:val="28"/>
          <w:bdr w:val="none" w:sz="0" w:space="0" w:color="auto"/>
        </w:rPr>
        <w:t>导</w:t>
      </w:r>
      <w:r>
        <w:rPr>
          <w:rFonts w:ascii="宋体" w:eastAsia="宋体" w:hAnsi="MS Mincho" w:cs="宋体"/>
          <w:sz w:val="28"/>
          <w:bdr w:val="none" w:sz="0" w:space="0" w:color="auto"/>
        </w:rPr>
        <w:t>研究</w:t>
      </w:r>
      <w:r>
        <w:rPr>
          <w:rFonts w:ascii="宋体" w:eastAsia="宋体" w:hAnsi="SimSun" w:cs="宋体"/>
          <w:sz w:val="28"/>
          <w:bdr w:val="none" w:sz="0" w:space="0" w:color="auto"/>
        </w:rPr>
        <w:t>创</w:t>
      </w:r>
      <w:r>
        <w:rPr>
          <w:rFonts w:ascii="宋体" w:eastAsia="宋体" w:hAnsi="MS Mincho" w:cs="宋体"/>
          <w:sz w:val="28"/>
          <w:bdr w:val="none" w:sz="0" w:space="0" w:color="auto"/>
        </w:rPr>
        <w:t>新。数学教学不</w:t>
      </w:r>
      <w:r>
        <w:rPr>
          <w:rFonts w:ascii="宋体" w:eastAsia="宋体" w:hAnsi="SimSun" w:cs="宋体"/>
          <w:sz w:val="28"/>
          <w:bdr w:val="none" w:sz="0" w:space="0" w:color="auto"/>
        </w:rPr>
        <w:t>仅</w:t>
      </w:r>
      <w:r>
        <w:rPr>
          <w:rFonts w:ascii="宋体" w:eastAsia="宋体" w:hAnsi="MS Mincho" w:cs="宋体"/>
          <w:sz w:val="28"/>
          <w:bdr w:val="none" w:sz="0" w:space="0" w:color="auto"/>
        </w:rPr>
        <w:t>要使学生</w:t>
      </w:r>
      <w:r>
        <w:rPr>
          <w:rFonts w:ascii="宋体" w:eastAsia="宋体" w:hAnsi="SimSun" w:cs="宋体"/>
          <w:sz w:val="28"/>
          <w:bdr w:val="none" w:sz="0" w:space="0" w:color="auto"/>
        </w:rPr>
        <w:t>获</w:t>
      </w:r>
      <w:r>
        <w:rPr>
          <w:rFonts w:ascii="宋体" w:eastAsia="宋体" w:hAnsi="MS Mincho" w:cs="宋体"/>
          <w:sz w:val="28"/>
          <w:bdr w:val="none" w:sz="0" w:space="0" w:color="auto"/>
        </w:rPr>
        <w:t>得基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和基本技能，而且要着力引</w:t>
      </w:r>
      <w:r>
        <w:rPr>
          <w:rFonts w:ascii="宋体" w:eastAsia="宋体" w:hAnsi="SimSun" w:cs="宋体"/>
          <w:sz w:val="28"/>
          <w:bdr w:val="none" w:sz="0" w:space="0" w:color="auto"/>
        </w:rPr>
        <w:t>导</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行自主探索，培</w:t>
      </w:r>
      <w:r>
        <w:rPr>
          <w:rFonts w:ascii="宋体" w:eastAsia="宋体" w:hAnsi="SimSun" w:cs="宋体"/>
          <w:sz w:val="28"/>
          <w:bdr w:val="none" w:sz="0" w:space="0" w:color="auto"/>
        </w:rPr>
        <w:t>养</w:t>
      </w:r>
      <w:r>
        <w:rPr>
          <w:rFonts w:ascii="宋体" w:eastAsia="宋体" w:hAnsi="MS Mincho" w:cs="宋体"/>
          <w:sz w:val="28"/>
          <w:bdr w:val="none" w:sz="0" w:space="0" w:color="auto"/>
        </w:rPr>
        <w:t>自</w:t>
      </w:r>
      <w:r>
        <w:rPr>
          <w:rFonts w:ascii="宋体" w:eastAsia="宋体" w:hAnsi="SimSun" w:cs="宋体"/>
          <w:sz w:val="28"/>
          <w:bdr w:val="none" w:sz="0" w:space="0" w:color="auto"/>
        </w:rPr>
        <w:t>觉觉发现</w:t>
      </w:r>
      <w:r>
        <w:rPr>
          <w:rFonts w:ascii="宋体" w:eastAsia="宋体" w:hAnsi="MS Mincho" w:cs="宋体"/>
          <w:sz w:val="28"/>
          <w:bdr w:val="none" w:sz="0" w:space="0" w:color="auto"/>
        </w:rPr>
        <w:t>新知、</w:t>
      </w:r>
      <w:r>
        <w:rPr>
          <w:rFonts w:ascii="宋体" w:eastAsia="宋体" w:hAnsi="SimSun" w:cs="宋体"/>
          <w:sz w:val="28"/>
          <w:bdr w:val="none" w:sz="0" w:space="0" w:color="auto"/>
        </w:rPr>
        <w:t>发现规</w:t>
      </w:r>
      <w:r>
        <w:rPr>
          <w:rFonts w:ascii="宋体" w:eastAsia="宋体" w:hAnsi="MS Mincho" w:cs="宋体"/>
          <w:sz w:val="28"/>
          <w:bdr w:val="none" w:sz="0" w:space="0" w:color="auto"/>
        </w:rPr>
        <w:t>律的能力。</w:t>
      </w:r>
      <w:r>
        <w:rPr>
          <w:rFonts w:ascii="宋体" w:eastAsia="宋体" w:hAnsi="SimSun" w:cs="宋体"/>
          <w:sz w:val="28"/>
          <w:bdr w:val="none" w:sz="0" w:space="0" w:color="auto"/>
        </w:rPr>
        <w:t>这样</w:t>
      </w:r>
      <w:r>
        <w:rPr>
          <w:rFonts w:ascii="宋体" w:eastAsia="宋体" w:hAnsi="MS Mincho" w:cs="宋体"/>
          <w:sz w:val="28"/>
          <w:bdr w:val="none" w:sz="0" w:space="0" w:color="auto"/>
        </w:rPr>
        <w:t>既能使学生</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有深</w:t>
      </w:r>
      <w:r>
        <w:rPr>
          <w:rFonts w:ascii="宋体" w:eastAsia="宋体" w:hAnsi="SimSun" w:cs="宋体"/>
          <w:sz w:val="28"/>
          <w:bdr w:val="none" w:sz="0" w:space="0" w:color="auto"/>
        </w:rPr>
        <w:t>层</w:t>
      </w:r>
      <w:r>
        <w:rPr>
          <w:rFonts w:ascii="宋体" w:eastAsia="宋体" w:hAnsi="MS Mincho" w:cs="宋体"/>
          <w:sz w:val="28"/>
          <w:bdr w:val="none" w:sz="0" w:space="0" w:color="auto"/>
        </w:rPr>
        <w:t>次的理解，又能</w:t>
      </w:r>
      <w:r>
        <w:rPr>
          <w:rFonts w:ascii="宋体" w:eastAsia="宋体" w:hAnsi="SimSun" w:cs="宋体"/>
          <w:sz w:val="28"/>
          <w:bdr w:val="none" w:sz="0" w:space="0" w:color="auto"/>
        </w:rPr>
        <w:t>让</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学生在探索的</w:t>
      </w:r>
      <w:r>
        <w:rPr>
          <w:rFonts w:ascii="宋体" w:eastAsia="宋体" w:hAnsi="SimSun" w:cs="宋体"/>
          <w:sz w:val="28"/>
          <w:bdr w:val="none" w:sz="0" w:space="0" w:color="auto"/>
        </w:rPr>
        <w:t>过</w:t>
      </w:r>
      <w:r>
        <w:rPr>
          <w:rFonts w:ascii="宋体" w:eastAsia="宋体" w:hAnsi="MS Mincho" w:cs="宋体"/>
          <w:sz w:val="28"/>
          <w:bdr w:val="none" w:sz="0" w:space="0" w:color="auto"/>
        </w:rPr>
        <w:t>程中学会探索的科学方法。</w:t>
      </w:r>
      <w:r>
        <w:rPr>
          <w:rFonts w:ascii="宋体" w:eastAsia="宋体" w:hAnsi="SimSun" w:cs="宋体"/>
          <w:sz w:val="28"/>
          <w:bdr w:val="none" w:sz="0" w:space="0" w:color="auto"/>
        </w:rPr>
        <w:t>让</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知其然，</w:t>
      </w:r>
      <w:r>
        <w:rPr>
          <w:rFonts w:ascii="宋体" w:eastAsia="宋体" w:hAnsi="SimSun" w:cs="宋体"/>
          <w:sz w:val="28"/>
          <w:bdr w:val="none" w:sz="0" w:space="0" w:color="auto"/>
        </w:rPr>
        <w:t>还</w:t>
      </w:r>
      <w:r>
        <w:rPr>
          <w:rFonts w:ascii="宋体" w:eastAsia="宋体" w:hAnsi="MS Mincho" w:cs="宋体"/>
          <w:sz w:val="28"/>
          <w:bdr w:val="none" w:sz="0" w:space="0" w:color="auto"/>
        </w:rPr>
        <w:t>知其所以然。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之，本人将</w:t>
      </w:r>
      <w:r>
        <w:rPr>
          <w:rFonts w:ascii="宋体" w:eastAsia="宋体" w:hAnsi="SimSun" w:cs="宋体"/>
          <w:sz w:val="28"/>
          <w:bdr w:val="none" w:sz="0" w:space="0" w:color="auto"/>
        </w:rPr>
        <w:t>继续</w:t>
      </w:r>
      <w:r>
        <w:rPr>
          <w:rFonts w:ascii="宋体" w:eastAsia="宋体" w:hAnsi="MS Mincho" w:cs="宋体"/>
          <w:sz w:val="28"/>
          <w:bdr w:val="none" w:sz="0" w:space="0" w:color="auto"/>
        </w:rPr>
        <w:t>本着</w:t>
      </w:r>
      <w:r>
        <w:rPr>
          <w:rFonts w:ascii="宋体" w:eastAsia="宋体" w:cs="宋体"/>
          <w:sz w:val="28"/>
          <w:bdr w:val="none" w:sz="0" w:space="0" w:color="auto"/>
        </w:rPr>
        <w:t>"</w:t>
      </w:r>
      <w:r>
        <w:rPr>
          <w:rFonts w:ascii="宋体" w:eastAsia="宋体" w:hAnsi="MS Mincho" w:cs="宋体"/>
          <w:sz w:val="28"/>
          <w:bdr w:val="none" w:sz="0" w:space="0" w:color="auto"/>
        </w:rPr>
        <w:t>教到老，学到老</w:t>
      </w:r>
      <w:r>
        <w:rPr>
          <w:rFonts w:ascii="宋体" w:eastAsia="宋体" w:cs="宋体"/>
          <w:sz w:val="28"/>
          <w:bdr w:val="none" w:sz="0" w:space="0" w:color="auto"/>
        </w:rPr>
        <w:t>"</w:t>
      </w:r>
      <w:r>
        <w:rPr>
          <w:rFonts w:ascii="宋体" w:eastAsia="宋体" w:hAnsi="MS Mincho" w:cs="宋体"/>
          <w:sz w:val="28"/>
          <w:bdr w:val="none" w:sz="0" w:space="0" w:color="auto"/>
        </w:rPr>
        <w:t>的精神，不断探</w:t>
      </w:r>
      <w:r>
        <w:rPr>
          <w:rFonts w:ascii="宋体" w:eastAsia="宋体" w:hAnsi="SimSun" w:cs="宋体"/>
          <w:sz w:val="28"/>
          <w:bdr w:val="none" w:sz="0" w:space="0" w:color="auto"/>
        </w:rPr>
        <w:t>讨</w:t>
      </w:r>
      <w:r>
        <w:rPr>
          <w:rFonts w:ascii="宋体" w:eastAsia="宋体" w:hAnsi="MS Mincho" w:cs="宋体"/>
          <w:sz w:val="28"/>
          <w:bdr w:val="none" w:sz="0" w:space="0" w:color="auto"/>
        </w:rPr>
        <w:t>提高学生</w:t>
      </w:r>
      <w:r>
        <w:rPr>
          <w:rFonts w:ascii="宋体" w:eastAsia="宋体" w:hAnsi="SimSun" w:cs="宋体"/>
          <w:sz w:val="28"/>
          <w:bdr w:val="none" w:sz="0" w:space="0" w:color="auto"/>
        </w:rPr>
        <w:t>兴</w:t>
      </w:r>
      <w:r>
        <w:rPr>
          <w:rFonts w:ascii="宋体" w:eastAsia="宋体" w:hAnsi="MS Mincho" w:cs="宋体"/>
          <w:sz w:val="28"/>
          <w:bdr w:val="none" w:sz="0" w:space="0" w:color="auto"/>
        </w:rPr>
        <w:t>趣，促</w:t>
      </w:r>
      <w:r>
        <w:rPr>
          <w:rFonts w:ascii="宋体" w:eastAsia="宋体" w:hAnsi="SimSun" w:cs="宋体"/>
          <w:sz w:val="28"/>
          <w:bdr w:val="none" w:sz="0" w:space="0" w:color="auto"/>
        </w:rPr>
        <w:t>进</w:t>
      </w:r>
      <w:r>
        <w:rPr>
          <w:rFonts w:ascii="宋体" w:eastAsia="宋体" w:hAnsi="MS Mincho" w:cs="宋体"/>
          <w:sz w:val="28"/>
          <w:bdr w:val="none" w:sz="0" w:space="0" w:color="auto"/>
        </w:rPr>
        <w:t>学生全面</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本次数学</w:t>
      </w:r>
      <w:r>
        <w:rPr>
          <w:rFonts w:ascii="宋体" w:eastAsia="宋体" w:hAnsi="SimSun" w:cs="宋体"/>
          <w:sz w:val="28"/>
          <w:bdr w:val="none" w:sz="0" w:space="0" w:color="auto"/>
        </w:rPr>
        <w:t>试</w:t>
      </w:r>
      <w:r>
        <w:rPr>
          <w:rFonts w:ascii="宋体" w:eastAsia="宋体" w:hAnsi="MS Mincho" w:cs="宋体"/>
          <w:sz w:val="28"/>
          <w:bdr w:val="none" w:sz="0" w:space="0" w:color="auto"/>
        </w:rPr>
        <w:t>卷</w:t>
      </w:r>
      <w:r>
        <w:rPr>
          <w:rFonts w:ascii="宋体" w:eastAsia="宋体" w:hAnsi="SimSun" w:cs="宋体"/>
          <w:sz w:val="28"/>
          <w:bdr w:val="none" w:sz="0" w:space="0" w:color="auto"/>
        </w:rPr>
        <w:t>检测</w:t>
      </w:r>
      <w:r>
        <w:rPr>
          <w:rFonts w:ascii="宋体" w:eastAsia="宋体" w:hAnsi="MS Mincho" w:cs="宋体"/>
          <w:sz w:val="28"/>
          <w:bdr w:val="none" w:sz="0" w:space="0" w:color="auto"/>
        </w:rPr>
        <w:t>的范</w:t>
      </w:r>
      <w:r>
        <w:rPr>
          <w:rFonts w:ascii="宋体" w:eastAsia="宋体" w:hAnsi="SimSun" w:cs="宋体"/>
          <w:sz w:val="28"/>
          <w:bdr w:val="none" w:sz="0" w:space="0" w:color="auto"/>
        </w:rPr>
        <w:t>围</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全面，</w:t>
      </w:r>
      <w:r>
        <w:rPr>
          <w:rFonts w:ascii="宋体" w:eastAsia="宋体" w:hAnsi="SimSun" w:cs="宋体"/>
          <w:sz w:val="28"/>
          <w:bdr w:val="none" w:sz="0" w:space="0" w:color="auto"/>
        </w:rPr>
        <w:t>难</w:t>
      </w:r>
      <w:r>
        <w:rPr>
          <w:rFonts w:ascii="宋体" w:eastAsia="宋体" w:hAnsi="MS Mincho" w:cs="宋体"/>
          <w:sz w:val="28"/>
          <w:bdr w:val="none" w:sz="0" w:space="0" w:color="auto"/>
        </w:rPr>
        <w:t>易适度，比</w:t>
      </w:r>
      <w:r>
        <w:rPr>
          <w:rFonts w:ascii="宋体" w:eastAsia="宋体" w:hAnsi="SimSun" w:cs="宋体"/>
          <w:sz w:val="28"/>
          <w:bdr w:val="none" w:sz="0" w:space="0" w:color="auto"/>
        </w:rPr>
        <w:t>较</w:t>
      </w:r>
      <w:r>
        <w:rPr>
          <w:rFonts w:ascii="宋体" w:eastAsia="宋体" w:hAnsi="MS Mincho" w:cs="宋体"/>
          <w:sz w:val="28"/>
          <w:bdr w:val="none" w:sz="0" w:space="0" w:color="auto"/>
        </w:rPr>
        <w:t>能如</w:t>
      </w:r>
      <w:r>
        <w:rPr>
          <w:rFonts w:ascii="宋体" w:eastAsia="宋体" w:hAnsi="SimSun" w:cs="宋体"/>
          <w:sz w:val="28"/>
          <w:bdr w:val="none" w:sz="0" w:space="0" w:color="auto"/>
        </w:rPr>
        <w:t>实</w:t>
      </w:r>
      <w:r>
        <w:rPr>
          <w:rFonts w:ascii="宋体" w:eastAsia="宋体" w:hAnsi="MS Mincho" w:cs="宋体"/>
          <w:sz w:val="28"/>
          <w:bdr w:val="none" w:sz="0" w:space="0" w:color="auto"/>
        </w:rPr>
        <w:t>反映出学生的</w:t>
      </w:r>
      <w:r>
        <w:rPr>
          <w:rFonts w:ascii="宋体" w:eastAsia="宋体" w:hAnsi="SimSun" w:cs="宋体"/>
          <w:sz w:val="28"/>
          <w:bdr w:val="none" w:sz="0" w:space="0" w:color="auto"/>
        </w:rPr>
        <w:t>实际</w:t>
      </w:r>
      <w:r>
        <w:rPr>
          <w:rFonts w:ascii="宋体" w:eastAsia="宋体" w:hAnsi="MS Mincho" w:cs="宋体"/>
          <w:sz w:val="28"/>
          <w:bdr w:val="none" w:sz="0" w:space="0" w:color="auto"/>
        </w:rPr>
        <w:t>数学知</w:t>
      </w:r>
      <w:r>
        <w:rPr>
          <w:rFonts w:ascii="宋体" w:eastAsia="宋体" w:hAnsi="SimSun" w:cs="宋体"/>
          <w:sz w:val="28"/>
          <w:bdr w:val="none" w:sz="0" w:space="0" w:color="auto"/>
        </w:rPr>
        <w:t>识</w:t>
      </w:r>
      <w:r>
        <w:rPr>
          <w:rFonts w:ascii="宋体" w:eastAsia="宋体" w:hAnsi="MS Mincho" w:cs="宋体"/>
          <w:sz w:val="28"/>
          <w:bdr w:val="none" w:sz="0" w:space="0" w:color="auto"/>
        </w:rPr>
        <w:t>的掌握情况。从卷面看可以大致分</w:t>
      </w:r>
      <w:r>
        <w:rPr>
          <w:rFonts w:ascii="宋体" w:eastAsia="宋体" w:hAnsi="SimSun" w:cs="宋体"/>
          <w:sz w:val="28"/>
          <w:bdr w:val="none" w:sz="0" w:space="0" w:color="auto"/>
        </w:rPr>
        <w:t>为</w:t>
      </w:r>
      <w:r>
        <w:rPr>
          <w:rFonts w:ascii="宋体" w:eastAsia="宋体" w:hAnsi="MS Mincho" w:cs="宋体"/>
          <w:sz w:val="28"/>
          <w:bdr w:val="none" w:sz="0" w:space="0" w:color="auto"/>
        </w:rPr>
        <w:t>两大</w:t>
      </w:r>
      <w:r>
        <w:rPr>
          <w:rFonts w:ascii="宋体" w:eastAsia="宋体" w:hAnsi="SimSun" w:cs="宋体"/>
          <w:sz w:val="28"/>
          <w:bdr w:val="none" w:sz="0" w:space="0" w:color="auto"/>
        </w:rPr>
        <w:t>类</w:t>
      </w:r>
      <w:r>
        <w:rPr>
          <w:rFonts w:ascii="宋体" w:eastAsia="宋体" w:hAnsi="MS Mincho" w:cs="宋体"/>
          <w:sz w:val="28"/>
          <w:bdr w:val="none" w:sz="0" w:space="0" w:color="auto"/>
        </w:rPr>
        <w:t>，第一</w:t>
      </w:r>
      <w:r>
        <w:rPr>
          <w:rFonts w:ascii="宋体" w:eastAsia="宋体" w:hAnsi="SimSun" w:cs="宋体"/>
          <w:sz w:val="28"/>
          <w:bdr w:val="none" w:sz="0" w:space="0" w:color="auto"/>
        </w:rPr>
        <w:t>类</w:t>
      </w:r>
      <w:r>
        <w:rPr>
          <w:rFonts w:ascii="宋体" w:eastAsia="宋体" w:hAnsi="MS Mincho" w:cs="宋体"/>
          <w:sz w:val="28"/>
          <w:bdr w:val="none" w:sz="0" w:space="0" w:color="auto"/>
        </w:rPr>
        <w:t>是基本技能，通</w:t>
      </w:r>
      <w:r>
        <w:rPr>
          <w:rFonts w:ascii="宋体" w:eastAsia="宋体" w:hAnsi="SimSun" w:cs="宋体"/>
          <w:sz w:val="28"/>
          <w:bdr w:val="none" w:sz="0" w:space="0" w:color="auto"/>
        </w:rPr>
        <w:t>过</w:t>
      </w:r>
      <w:r>
        <w:rPr>
          <w:rFonts w:ascii="宋体" w:eastAsia="宋体" w:hAnsi="MS Mincho" w:cs="宋体"/>
          <w:sz w:val="28"/>
          <w:bdr w:val="none" w:sz="0" w:space="0" w:color="auto"/>
        </w:rPr>
        <w:t>填空、</w:t>
      </w:r>
      <w:r>
        <w:rPr>
          <w:rFonts w:ascii="宋体" w:eastAsia="宋体" w:hAnsi="SimSun" w:cs="宋体"/>
          <w:sz w:val="28"/>
          <w:bdr w:val="none" w:sz="0" w:space="0" w:color="auto"/>
        </w:rPr>
        <w:t>选择</w:t>
      </w:r>
      <w:r>
        <w:rPr>
          <w:rFonts w:ascii="宋体" w:eastAsia="宋体" w:hAnsi="MS Mincho" w:cs="宋体"/>
          <w:sz w:val="28"/>
          <w:bdr w:val="none" w:sz="0" w:space="0" w:color="auto"/>
        </w:rPr>
        <w:t>、口算、</w:t>
      </w:r>
      <w:r>
        <w:rPr>
          <w:rFonts w:ascii="宋体" w:eastAsia="宋体" w:hAnsi="SimSun" w:cs="宋体"/>
          <w:sz w:val="28"/>
          <w:bdr w:val="none" w:sz="0" w:space="0" w:color="auto"/>
        </w:rPr>
        <w:t>计</w:t>
      </w:r>
      <w:r>
        <w:rPr>
          <w:rFonts w:ascii="宋体" w:eastAsia="宋体" w:hAnsi="MS Mincho" w:cs="宋体"/>
          <w:sz w:val="28"/>
          <w:bdr w:val="none" w:sz="0" w:space="0" w:color="auto"/>
        </w:rPr>
        <w:t>算和画</w:t>
      </w:r>
      <w:r>
        <w:rPr>
          <w:rFonts w:ascii="宋体" w:eastAsia="宋体" w:hAnsi="SimSun" w:cs="宋体"/>
          <w:sz w:val="28"/>
          <w:bdr w:val="none" w:sz="0" w:space="0" w:color="auto"/>
        </w:rPr>
        <w:t>图</w:t>
      </w:r>
      <w:r>
        <w:rPr>
          <w:rFonts w:ascii="宋体" w:eastAsia="宋体" w:hAnsi="MS Mincho" w:cs="宋体"/>
          <w:sz w:val="28"/>
          <w:bdr w:val="none" w:sz="0" w:space="0" w:color="auto"/>
        </w:rPr>
        <w:t>的</w:t>
      </w:r>
      <w:r>
        <w:rPr>
          <w:rFonts w:ascii="宋体" w:eastAsia="宋体" w:hAnsi="SimSun" w:cs="宋体"/>
          <w:sz w:val="28"/>
          <w:bdr w:val="none" w:sz="0" w:space="0" w:color="auto"/>
        </w:rPr>
        <w:t>检测</w:t>
      </w:r>
      <w:r>
        <w:rPr>
          <w:rFonts w:ascii="宋体" w:eastAsia="宋体" w:hAnsi="MS Mincho" w:cs="宋体"/>
          <w:sz w:val="28"/>
          <w:bdr w:val="none" w:sz="0" w:space="0" w:color="auto"/>
        </w:rPr>
        <w:t>。第二</w:t>
      </w:r>
      <w:r>
        <w:rPr>
          <w:rFonts w:ascii="宋体" w:eastAsia="宋体" w:hAnsi="SimSun" w:cs="宋体"/>
          <w:sz w:val="28"/>
          <w:bdr w:val="none" w:sz="0" w:space="0" w:color="auto"/>
        </w:rPr>
        <w:t>类</w:t>
      </w:r>
      <w:r>
        <w:rPr>
          <w:rFonts w:ascii="宋体" w:eastAsia="宋体" w:hAnsi="MS Mincho" w:cs="宋体"/>
          <w:sz w:val="28"/>
          <w:bdr w:val="none" w:sz="0" w:space="0" w:color="auto"/>
        </w:rPr>
        <w:t>是</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应</w:t>
      </w:r>
      <w:r>
        <w:rPr>
          <w:rFonts w:ascii="宋体" w:eastAsia="宋体" w:hAnsi="MS Mincho" w:cs="宋体"/>
          <w:sz w:val="28"/>
          <w:bdr w:val="none" w:sz="0" w:space="0" w:color="auto"/>
        </w:rPr>
        <w:t>用，主要是考</w:t>
      </w:r>
      <w:r>
        <w:rPr>
          <w:rFonts w:ascii="宋体" w:eastAsia="宋体" w:hAnsi="SimSun" w:cs="宋体"/>
          <w:sz w:val="28"/>
          <w:bdr w:val="none" w:sz="0" w:space="0" w:color="auto"/>
        </w:rPr>
        <w:t>查</w:t>
      </w:r>
      <w:r>
        <w:rPr>
          <w:rFonts w:ascii="宋体" w:eastAsia="宋体" w:hAnsi="MS Mincho" w:cs="宋体"/>
          <w:sz w:val="28"/>
          <w:bdr w:val="none" w:sz="0" w:space="0" w:color="auto"/>
        </w:rPr>
        <w:t>了学生</w:t>
      </w:r>
      <w:r>
        <w:rPr>
          <w:rFonts w:ascii="宋体" w:eastAsia="宋体" w:hAnsi="SimSun" w:cs="宋体"/>
          <w:sz w:val="28"/>
          <w:bdr w:val="none" w:sz="0" w:space="0" w:color="auto"/>
        </w:rPr>
        <w:t>对</w:t>
      </w:r>
      <w:r>
        <w:rPr>
          <w:rFonts w:ascii="宋体" w:eastAsia="宋体" w:hAnsi="MS Mincho" w:cs="宋体"/>
          <w:sz w:val="28"/>
          <w:bdr w:val="none" w:sz="0" w:space="0" w:color="auto"/>
        </w:rPr>
        <w:t>分数的</w:t>
      </w:r>
      <w:r>
        <w:rPr>
          <w:rFonts w:ascii="宋体" w:eastAsia="宋体" w:hAnsi="SimSun" w:cs="宋体"/>
          <w:sz w:val="28"/>
          <w:bdr w:val="none" w:sz="0" w:space="0" w:color="auto"/>
        </w:rPr>
        <w:t>应</w:t>
      </w:r>
      <w:r>
        <w:rPr>
          <w:rFonts w:ascii="宋体" w:eastAsia="宋体" w:hAnsi="MS Mincho" w:cs="宋体"/>
          <w:sz w:val="28"/>
          <w:bdr w:val="none" w:sz="0" w:space="0" w:color="auto"/>
        </w:rPr>
        <w:t>用、</w:t>
      </w:r>
      <w:r>
        <w:rPr>
          <w:rFonts w:ascii="宋体" w:eastAsia="宋体" w:hAnsi="SimSun" w:cs="宋体"/>
          <w:sz w:val="28"/>
          <w:bdr w:val="none" w:sz="0" w:space="0" w:color="auto"/>
        </w:rPr>
        <w:t>计</w:t>
      </w:r>
      <w:r>
        <w:rPr>
          <w:rFonts w:ascii="宋体" w:eastAsia="宋体" w:hAnsi="MS Mincho" w:cs="宋体"/>
          <w:sz w:val="28"/>
          <w:bdr w:val="none" w:sz="0" w:space="0" w:color="auto"/>
        </w:rPr>
        <w:t>算以及知</w:t>
      </w:r>
      <w:r>
        <w:rPr>
          <w:rFonts w:ascii="宋体" w:eastAsia="宋体" w:hAnsi="SimSun" w:cs="宋体"/>
          <w:sz w:val="28"/>
          <w:bdr w:val="none" w:sz="0" w:space="0" w:color="auto"/>
        </w:rPr>
        <w:t>识</w:t>
      </w:r>
      <w:r>
        <w:rPr>
          <w:rFonts w:ascii="宋体" w:eastAsia="宋体" w:hAnsi="MS Mincho" w:cs="宋体"/>
          <w:sz w:val="28"/>
          <w:bdr w:val="none" w:sz="0" w:space="0" w:color="auto"/>
        </w:rPr>
        <w:t>的灵活</w:t>
      </w:r>
      <w:r>
        <w:rPr>
          <w:rFonts w:ascii="宋体" w:eastAsia="宋体" w:hAnsi="SimSun" w:cs="宋体"/>
          <w:sz w:val="28"/>
          <w:bdr w:val="none" w:sz="0" w:space="0" w:color="auto"/>
        </w:rPr>
        <w:t>应</w:t>
      </w:r>
      <w:r>
        <w:rPr>
          <w:rFonts w:ascii="宋体" w:eastAsia="宋体" w:hAnsi="MS Mincho" w:cs="宋体"/>
          <w:sz w:val="28"/>
          <w:bdr w:val="none" w:sz="0" w:space="0" w:color="auto"/>
        </w:rPr>
        <w:t>用</w:t>
      </w:r>
      <w:r>
        <w:rPr>
          <w:rFonts w:ascii="宋体" w:eastAsia="宋体" w:hAnsi="SimSun" w:cs="宋体"/>
          <w:sz w:val="28"/>
          <w:bdr w:val="none" w:sz="0" w:space="0" w:color="auto"/>
        </w:rPr>
        <w:t>题</w:t>
      </w:r>
      <w:r>
        <w:rPr>
          <w:rFonts w:ascii="宋体" w:eastAsia="宋体" w:hAnsi="MS Mincho" w:cs="宋体"/>
          <w:sz w:val="28"/>
          <w:bdr w:val="none" w:sz="0" w:space="0" w:color="auto"/>
        </w:rPr>
        <w:t>加以考</w:t>
      </w:r>
      <w:r>
        <w:rPr>
          <w:rFonts w:ascii="宋体" w:eastAsia="宋体" w:hAnsi="SimSun" w:cs="宋体"/>
          <w:sz w:val="28"/>
          <w:bdr w:val="none" w:sz="0" w:space="0" w:color="auto"/>
        </w:rPr>
        <w:t>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一、数据分析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参加考</w:t>
      </w:r>
      <w:r>
        <w:rPr>
          <w:rFonts w:ascii="宋体" w:eastAsia="宋体" w:hAnsi="SimSun" w:cs="宋体"/>
          <w:sz w:val="28"/>
          <w:bdr w:val="none" w:sz="0" w:space="0" w:color="auto"/>
        </w:rPr>
        <w:t>试</w:t>
      </w:r>
      <w:r>
        <w:rPr>
          <w:rFonts w:ascii="宋体" w:eastAsia="宋体" w:cs="宋体"/>
          <w:sz w:val="28"/>
          <w:bdr w:val="none" w:sz="0" w:space="0" w:color="auto"/>
        </w:rPr>
        <w:t>85</w:t>
      </w:r>
      <w:r>
        <w:rPr>
          <w:rFonts w:ascii="宋体" w:eastAsia="宋体" w:hAnsi="MS Mincho" w:cs="宋体"/>
          <w:sz w:val="28"/>
          <w:bdr w:val="none" w:sz="0" w:space="0" w:color="auto"/>
        </w:rPr>
        <w:t>人，均分</w:t>
      </w:r>
      <w:r>
        <w:rPr>
          <w:rFonts w:ascii="宋体" w:eastAsia="宋体" w:cs="宋体"/>
          <w:sz w:val="28"/>
          <w:bdr w:val="none" w:sz="0" w:space="0" w:color="auto"/>
        </w:rPr>
        <w:t>80</w:t>
      </w:r>
      <w:r>
        <w:rPr>
          <w:rFonts w:ascii="宋体" w:eastAsia="宋体" w:hAnsi="MS Mincho" w:cs="宋体"/>
          <w:sz w:val="28"/>
          <w:bdr w:val="none" w:sz="0" w:space="0" w:color="auto"/>
        </w:rPr>
        <w:t>分，合格率</w:t>
      </w:r>
      <w:r>
        <w:rPr>
          <w:rFonts w:ascii="宋体" w:eastAsia="宋体" w:hAnsi="SimSun" w:cs="宋体"/>
          <w:sz w:val="28"/>
          <w:bdr w:val="none" w:sz="0" w:space="0" w:color="auto"/>
        </w:rPr>
        <w:t>为</w:t>
      </w:r>
      <w:r>
        <w:rPr>
          <w:rFonts w:ascii="宋体" w:eastAsia="宋体" w:cs="宋体"/>
          <w:sz w:val="28"/>
          <w:bdr w:val="none" w:sz="0" w:space="0" w:color="auto"/>
        </w:rPr>
        <w:t>88%</w:t>
      </w:r>
      <w:r>
        <w:rPr>
          <w:rFonts w:ascii="宋体" w:eastAsia="宋体" w:hAnsi="MS Mincho" w:cs="宋体"/>
          <w:sz w:val="28"/>
          <w:bdr w:val="none" w:sz="0" w:space="0" w:color="auto"/>
        </w:rPr>
        <w:t>，</w:t>
      </w:r>
      <w:r>
        <w:rPr>
          <w:rFonts w:ascii="宋体" w:eastAsia="宋体" w:hAnsi="SimSun" w:cs="宋体"/>
          <w:sz w:val="28"/>
          <w:bdr w:val="none" w:sz="0" w:space="0" w:color="auto"/>
        </w:rPr>
        <w:t>优胜</w:t>
      </w:r>
      <w:r>
        <w:rPr>
          <w:rFonts w:ascii="宋体" w:eastAsia="宋体" w:hAnsi="MS Mincho" w:cs="宋体"/>
          <w:sz w:val="28"/>
          <w:bdr w:val="none" w:sz="0" w:space="0" w:color="auto"/>
        </w:rPr>
        <w:t>率</w:t>
      </w:r>
      <w:r>
        <w:rPr>
          <w:rFonts w:ascii="宋体" w:eastAsia="宋体" w:hAnsi="SimSun" w:cs="宋体"/>
          <w:sz w:val="28"/>
          <w:bdr w:val="none" w:sz="0" w:space="0" w:color="auto"/>
        </w:rPr>
        <w:t>为</w:t>
      </w:r>
      <w:r>
        <w:rPr>
          <w:rFonts w:ascii="宋体" w:eastAsia="宋体" w:cs="宋体"/>
          <w:sz w:val="28"/>
          <w:bdr w:val="none" w:sz="0" w:space="0" w:color="auto"/>
        </w:rPr>
        <w:t>65%</w:t>
      </w:r>
      <w:r>
        <w:rPr>
          <w:rFonts w:ascii="宋体" w:eastAsia="宋体" w:hAnsi="MS Mincho" w:cs="宋体"/>
          <w:sz w:val="28"/>
          <w:bdr w:val="none" w:sz="0" w:space="0" w:color="auto"/>
        </w:rPr>
        <w:t>。与制定的</w:t>
      </w:r>
      <w:r>
        <w:rPr>
          <w:rFonts w:ascii="宋体" w:eastAsia="宋体" w:hAnsi="SimSun" w:cs="宋体"/>
          <w:sz w:val="28"/>
          <w:bdr w:val="none" w:sz="0" w:space="0" w:color="auto"/>
        </w:rPr>
        <w:t>奋</w:t>
      </w:r>
      <w:r>
        <w:rPr>
          <w:rFonts w:ascii="宋体" w:eastAsia="宋体" w:hAnsi="MS Mincho" w:cs="宋体"/>
          <w:sz w:val="28"/>
          <w:bdr w:val="none" w:sz="0" w:space="0" w:color="auto"/>
        </w:rPr>
        <w:t>斗目</w:t>
      </w:r>
      <w:r>
        <w:rPr>
          <w:rFonts w:ascii="宋体" w:eastAsia="宋体" w:hAnsi="SimSun" w:cs="宋体"/>
          <w:sz w:val="28"/>
          <w:bdr w:val="none" w:sz="0" w:space="0" w:color="auto"/>
        </w:rPr>
        <w:t>标</w:t>
      </w:r>
      <w:r>
        <w:rPr>
          <w:rFonts w:ascii="宋体" w:eastAsia="宋体" w:hAnsi="MS Mincho" w:cs="宋体"/>
          <w:sz w:val="28"/>
          <w:bdr w:val="none" w:sz="0" w:space="0" w:color="auto"/>
        </w:rPr>
        <w:t>相差甚</w:t>
      </w:r>
      <w:r>
        <w:rPr>
          <w:rFonts w:ascii="宋体" w:eastAsia="宋体" w:hAnsi="SimSun" w:cs="宋体"/>
          <w:sz w:val="28"/>
          <w:bdr w:val="none" w:sz="0" w:space="0" w:color="auto"/>
        </w:rPr>
        <w:t>远</w:t>
      </w:r>
      <w:r>
        <w:rPr>
          <w:rFonts w:ascii="宋体" w:eastAsia="宋体" w:hAnsi="MS Mincho" w:cs="宋体"/>
          <w:sz w:val="28"/>
          <w:bdr w:val="none" w:sz="0" w:space="0" w:color="auto"/>
        </w:rPr>
        <w:t>，合格率没有达到，</w:t>
      </w:r>
      <w:r>
        <w:rPr>
          <w:rFonts w:ascii="宋体" w:eastAsia="宋体" w:hAnsi="SimSun" w:cs="宋体"/>
          <w:sz w:val="28"/>
          <w:bdr w:val="none" w:sz="0" w:space="0" w:color="auto"/>
        </w:rPr>
        <w:t>优胜</w:t>
      </w:r>
      <w:r>
        <w:rPr>
          <w:rFonts w:ascii="宋体" w:eastAsia="宋体" w:hAnsi="MS Mincho" w:cs="宋体"/>
          <w:sz w:val="28"/>
          <w:bdr w:val="none" w:sz="0" w:space="0" w:color="auto"/>
        </w:rPr>
        <w:t>率没有达到，均分与制定的</w:t>
      </w:r>
      <w:r>
        <w:rPr>
          <w:rFonts w:ascii="宋体" w:eastAsia="宋体" w:hAnsi="SimSun" w:cs="宋体"/>
          <w:sz w:val="28"/>
          <w:bdr w:val="none" w:sz="0" w:space="0" w:color="auto"/>
        </w:rPr>
        <w:t>奋</w:t>
      </w:r>
      <w:r>
        <w:rPr>
          <w:rFonts w:ascii="宋体" w:eastAsia="宋体" w:hAnsi="MS Mincho" w:cs="宋体"/>
          <w:sz w:val="28"/>
          <w:bdr w:val="none" w:sz="0" w:space="0" w:color="auto"/>
        </w:rPr>
        <w:t>斗目</w:t>
      </w:r>
      <w:r>
        <w:rPr>
          <w:rFonts w:ascii="宋体" w:eastAsia="宋体" w:hAnsi="SimSun" w:cs="宋体"/>
          <w:sz w:val="28"/>
          <w:bdr w:val="none" w:sz="0" w:space="0" w:color="auto"/>
        </w:rPr>
        <w:t>标</w:t>
      </w:r>
      <w:r>
        <w:rPr>
          <w:rFonts w:ascii="宋体" w:eastAsia="宋体" w:hAnsi="MS Mincho" w:cs="宋体"/>
          <w:sz w:val="28"/>
          <w:bdr w:val="none" w:sz="0" w:space="0" w:color="auto"/>
        </w:rPr>
        <w:t>均分</w:t>
      </w:r>
      <w:r>
        <w:rPr>
          <w:rFonts w:ascii="宋体" w:eastAsia="宋体" w:cs="宋体"/>
          <w:sz w:val="28"/>
          <w:bdr w:val="none" w:sz="0" w:space="0" w:color="auto"/>
        </w:rPr>
        <w:t>85</w:t>
      </w:r>
      <w:r>
        <w:rPr>
          <w:rFonts w:ascii="宋体" w:eastAsia="宋体" w:hAnsi="MS Mincho" w:cs="宋体"/>
          <w:sz w:val="28"/>
          <w:bdr w:val="none" w:sz="0" w:space="0" w:color="auto"/>
        </w:rPr>
        <w:t>分，相差</w:t>
      </w:r>
      <w:r>
        <w:rPr>
          <w:rFonts w:ascii="宋体" w:eastAsia="宋体" w:cs="宋体"/>
          <w:sz w:val="28"/>
          <w:bdr w:val="none" w:sz="0" w:space="0" w:color="auto"/>
        </w:rPr>
        <w:t>5</w:t>
      </w:r>
      <w:r>
        <w:rPr>
          <w:rFonts w:ascii="宋体" w:eastAsia="宋体" w:hAnsi="MS Mincho" w:cs="宋体"/>
          <w:sz w:val="28"/>
          <w:bdr w:val="none" w:sz="0" w:space="0" w:color="auto"/>
        </w:rPr>
        <w:t>分。</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二、未取得成</w:t>
      </w:r>
      <w:r>
        <w:rPr>
          <w:rStyle w:val="strong"/>
          <w:rFonts w:ascii="宋体" w:eastAsia="宋体" w:hAnsi="SimSun" w:cs="宋体"/>
          <w:b/>
          <w:sz w:val="28"/>
          <w:bdr w:val="none" w:sz="0" w:space="0" w:color="auto"/>
        </w:rPr>
        <w:t>绩</w:t>
      </w:r>
      <w:r>
        <w:rPr>
          <w:rStyle w:val="strong"/>
          <w:rFonts w:ascii="宋体" w:eastAsia="宋体" w:hAnsi="MS Mincho" w:cs="宋体"/>
          <w:b/>
          <w:sz w:val="28"/>
          <w:bdr w:val="none" w:sz="0" w:space="0" w:color="auto"/>
        </w:rPr>
        <w:t>的主要原因</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、在平</w:t>
      </w:r>
      <w:r>
        <w:rPr>
          <w:rFonts w:ascii="宋体" w:eastAsia="宋体" w:hAnsi="SimSun" w:cs="宋体"/>
          <w:sz w:val="28"/>
          <w:bdr w:val="none" w:sz="0" w:space="0" w:color="auto"/>
        </w:rPr>
        <w:t>时</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堂教学中，我没有注重知</w:t>
      </w:r>
      <w:r>
        <w:rPr>
          <w:rFonts w:ascii="宋体" w:eastAsia="宋体" w:hAnsi="SimSun" w:cs="宋体"/>
          <w:sz w:val="28"/>
          <w:bdr w:val="none" w:sz="0" w:space="0" w:color="auto"/>
        </w:rPr>
        <w:t>识</w:t>
      </w:r>
      <w:r>
        <w:rPr>
          <w:rFonts w:ascii="宋体" w:eastAsia="宋体" w:hAnsi="MS Mincho" w:cs="宋体"/>
          <w:sz w:val="28"/>
          <w:bdr w:val="none" w:sz="0" w:space="0" w:color="auto"/>
        </w:rPr>
        <w:t>点的拓展与延伸，未加</w:t>
      </w:r>
      <w:r>
        <w:rPr>
          <w:rFonts w:ascii="宋体" w:eastAsia="宋体" w:hAnsi="SimSun" w:cs="宋体"/>
          <w:sz w:val="28"/>
          <w:bdr w:val="none" w:sz="0" w:space="0" w:color="auto"/>
        </w:rPr>
        <w:t>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点的</w:t>
      </w:r>
      <w:r>
        <w:rPr>
          <w:rFonts w:ascii="宋体" w:eastAsia="宋体" w:hAnsi="SimSun" w:cs="宋体"/>
          <w:sz w:val="28"/>
          <w:bdr w:val="none" w:sz="0" w:space="0" w:color="auto"/>
        </w:rPr>
        <w:t>归纳</w:t>
      </w:r>
      <w:r>
        <w:rPr>
          <w:rFonts w:ascii="宋体" w:eastAsia="宋体" w:hAnsi="MS Mincho" w:cs="宋体"/>
          <w:sz w:val="28"/>
          <w:bdr w:val="none" w:sz="0" w:space="0" w:color="auto"/>
        </w:rPr>
        <w:t>与</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训练</w:t>
      </w:r>
      <w:r>
        <w:rPr>
          <w:rFonts w:ascii="宋体" w:eastAsia="宋体" w:hAnsi="MS Mincho" w:cs="宋体"/>
          <w:sz w:val="28"/>
          <w:bdr w:val="none" w:sz="0" w:space="0" w:color="auto"/>
        </w:rPr>
        <w:t>，未加</w:t>
      </w:r>
      <w:r>
        <w:rPr>
          <w:rFonts w:ascii="宋体" w:eastAsia="宋体" w:hAnsi="SimSun" w:cs="宋体"/>
          <w:sz w:val="28"/>
          <w:bdr w:val="none" w:sz="0" w:space="0" w:color="auto"/>
        </w:rPr>
        <w:t>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点的</w:t>
      </w:r>
      <w:r>
        <w:rPr>
          <w:rFonts w:ascii="宋体" w:eastAsia="宋体" w:hAnsi="SimSun" w:cs="宋体"/>
          <w:sz w:val="28"/>
          <w:bdr w:val="none" w:sz="0" w:space="0" w:color="auto"/>
        </w:rPr>
        <w:t>纵</w:t>
      </w:r>
      <w:r>
        <w:rPr>
          <w:rFonts w:ascii="宋体" w:eastAsia="宋体" w:hAnsi="MS Mincho" w:cs="宋体"/>
          <w:sz w:val="28"/>
          <w:bdr w:val="none" w:sz="0" w:space="0" w:color="auto"/>
        </w:rPr>
        <w:t>横</w:t>
      </w:r>
      <w:r>
        <w:rPr>
          <w:rFonts w:ascii="宋体" w:eastAsia="宋体" w:hAnsi="SimSun" w:cs="宋体"/>
          <w:sz w:val="28"/>
          <w:bdr w:val="none" w:sz="0" w:space="0" w:color="auto"/>
        </w:rPr>
        <w:t>对</w:t>
      </w:r>
      <w:r>
        <w:rPr>
          <w:rFonts w:ascii="宋体" w:eastAsia="宋体" w:hAnsi="MS Mincho" w:cs="宋体"/>
          <w:sz w:val="28"/>
          <w:bdr w:val="none" w:sz="0" w:space="0" w:color="auto"/>
        </w:rPr>
        <w:t>比，本次考</w:t>
      </w:r>
      <w:r>
        <w:rPr>
          <w:rFonts w:ascii="宋体" w:eastAsia="宋体" w:hAnsi="SimSun" w:cs="宋体"/>
          <w:sz w:val="28"/>
          <w:bdr w:val="none" w:sz="0" w:space="0" w:color="auto"/>
        </w:rPr>
        <w:t>试</w:t>
      </w:r>
      <w:r>
        <w:rPr>
          <w:rFonts w:ascii="宋体" w:eastAsia="宋体" w:hAnsi="MS Mincho" w:cs="宋体"/>
          <w:sz w:val="28"/>
          <w:bdr w:val="none" w:sz="0" w:space="0" w:color="auto"/>
        </w:rPr>
        <w:t>，学生</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点的掌握相当不好，</w:t>
      </w:r>
      <w:r>
        <w:rPr>
          <w:rFonts w:ascii="宋体" w:eastAsia="宋体" w:cs="宋体"/>
          <w:sz w:val="28"/>
          <w:bdr w:val="none" w:sz="0" w:space="0" w:color="auto"/>
        </w:rPr>
        <w:t>85</w:t>
      </w:r>
      <w:r>
        <w:rPr>
          <w:rFonts w:ascii="宋体" w:eastAsia="宋体" w:hAnsi="MS Mincho" w:cs="宋体"/>
          <w:sz w:val="28"/>
          <w:bdr w:val="none" w:sz="0" w:space="0" w:color="auto"/>
        </w:rPr>
        <w:t>名学生中得</w:t>
      </w:r>
      <w:r>
        <w:rPr>
          <w:rFonts w:ascii="宋体" w:eastAsia="宋体" w:cs="宋体"/>
          <w:sz w:val="28"/>
          <w:bdr w:val="none" w:sz="0" w:space="0" w:color="auto"/>
        </w:rPr>
        <w:t>60</w:t>
      </w:r>
      <w:r>
        <w:rPr>
          <w:rFonts w:ascii="宋体" w:eastAsia="宋体" w:hAnsi="MS Mincho" w:cs="宋体"/>
          <w:sz w:val="28"/>
          <w:bdr w:val="none" w:sz="0" w:space="0" w:color="auto"/>
        </w:rPr>
        <w:t>分以上的占全班</w:t>
      </w:r>
      <w:r>
        <w:rPr>
          <w:rFonts w:ascii="宋体" w:eastAsia="宋体" w:hAnsi="SimSun" w:cs="宋体"/>
          <w:sz w:val="28"/>
          <w:bdr w:val="none" w:sz="0" w:space="0" w:color="auto"/>
        </w:rPr>
        <w:t>总</w:t>
      </w:r>
      <w:r>
        <w:rPr>
          <w:rFonts w:ascii="宋体" w:eastAsia="宋体" w:hAnsi="MS Mincho" w:cs="宋体"/>
          <w:sz w:val="28"/>
          <w:bdr w:val="none" w:sz="0" w:space="0" w:color="auto"/>
        </w:rPr>
        <w:t>人数的</w:t>
      </w:r>
      <w:r>
        <w:rPr>
          <w:rFonts w:ascii="宋体" w:eastAsia="宋体" w:cs="宋体"/>
          <w:sz w:val="28"/>
          <w:bdr w:val="none" w:sz="0" w:space="0" w:color="auto"/>
        </w:rPr>
        <w:t>88%</w:t>
      </w:r>
      <w:r>
        <w:rPr>
          <w:rFonts w:ascii="宋体" w:eastAsia="宋体" w:hAnsi="MS Mincho" w:cs="宋体"/>
          <w:sz w:val="28"/>
          <w:bdr w:val="none" w:sz="0" w:space="0" w:color="auto"/>
        </w:rPr>
        <w:t>，但只有</w:t>
      </w:r>
      <w:r>
        <w:rPr>
          <w:rFonts w:ascii="宋体" w:eastAsia="宋体" w:cs="宋体"/>
          <w:sz w:val="28"/>
          <w:bdr w:val="none" w:sz="0" w:space="0" w:color="auto"/>
        </w:rPr>
        <w:t>10%</w:t>
      </w:r>
      <w:r>
        <w:rPr>
          <w:rFonts w:ascii="宋体" w:eastAsia="宋体" w:hAnsi="MS Mincho" w:cs="宋体"/>
          <w:sz w:val="28"/>
          <w:bdr w:val="none" w:sz="0" w:space="0" w:color="auto"/>
        </w:rPr>
        <w:t>左右的学生由于精心得了比</w:t>
      </w:r>
      <w:r>
        <w:rPr>
          <w:rFonts w:ascii="宋体" w:eastAsia="宋体" w:hAnsi="SimSun" w:cs="宋体"/>
          <w:sz w:val="28"/>
          <w:bdr w:val="none" w:sz="0" w:space="0" w:color="auto"/>
        </w:rPr>
        <w:t>较</w:t>
      </w:r>
      <w:r>
        <w:rPr>
          <w:rFonts w:ascii="宋体" w:eastAsia="宋体" w:hAnsi="MS Mincho" w:cs="宋体"/>
          <w:sz w:val="28"/>
          <w:bdr w:val="none" w:sz="0" w:space="0" w:color="auto"/>
        </w:rPr>
        <w:t>高的分数。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、在平</w:t>
      </w:r>
      <w:r>
        <w:rPr>
          <w:rFonts w:ascii="宋体" w:eastAsia="宋体" w:hAnsi="SimSun" w:cs="宋体"/>
          <w:sz w:val="28"/>
          <w:bdr w:val="none" w:sz="0" w:space="0" w:color="auto"/>
        </w:rPr>
        <w:t>时</w:t>
      </w:r>
      <w:r>
        <w:rPr>
          <w:rFonts w:ascii="宋体" w:eastAsia="宋体" w:hAnsi="MS Mincho" w:cs="宋体"/>
          <w:sz w:val="28"/>
          <w:bdr w:val="none" w:sz="0" w:space="0" w:color="auto"/>
        </w:rPr>
        <w:t>的</w:t>
      </w:r>
      <w:r>
        <w:rPr>
          <w:rFonts w:ascii="宋体" w:eastAsia="宋体" w:hAnsi="SimSun" w:cs="宋体"/>
          <w:sz w:val="28"/>
          <w:bdr w:val="none" w:sz="0" w:space="0" w:color="auto"/>
        </w:rPr>
        <w:t>综</w:t>
      </w:r>
      <w:r>
        <w:rPr>
          <w:rFonts w:ascii="宋体" w:eastAsia="宋体" w:hAnsi="MS Mincho" w:cs="宋体"/>
          <w:sz w:val="28"/>
          <w:bdr w:val="none" w:sz="0" w:space="0" w:color="auto"/>
        </w:rPr>
        <w:t>合</w:t>
      </w:r>
      <w:r>
        <w:rPr>
          <w:rFonts w:ascii="宋体" w:eastAsia="宋体" w:hAnsi="SimSun" w:cs="宋体"/>
          <w:sz w:val="28"/>
          <w:bdr w:val="none" w:sz="0" w:space="0" w:color="auto"/>
        </w:rPr>
        <w:t>训练</w:t>
      </w:r>
      <w:r>
        <w:rPr>
          <w:rFonts w:ascii="宋体" w:eastAsia="宋体" w:hAnsi="MS Mincho" w:cs="宋体"/>
          <w:sz w:val="28"/>
          <w:bdr w:val="none" w:sz="0" w:space="0" w:color="auto"/>
        </w:rPr>
        <w:t>中，我没有注重</w:t>
      </w:r>
      <w:r>
        <w:rPr>
          <w:rFonts w:ascii="宋体" w:eastAsia="宋体" w:hAnsi="SimSun" w:cs="宋体"/>
          <w:sz w:val="28"/>
          <w:bdr w:val="none" w:sz="0" w:space="0" w:color="auto"/>
        </w:rPr>
        <w:t>强调</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学生的</w:t>
      </w:r>
      <w:r>
        <w:rPr>
          <w:rFonts w:ascii="宋体" w:eastAsia="宋体" w:hAnsi="SimSun" w:cs="宋体"/>
          <w:sz w:val="28"/>
          <w:bdr w:val="none" w:sz="0" w:space="0" w:color="auto"/>
        </w:rPr>
        <w:t>动</w:t>
      </w:r>
      <w:r>
        <w:rPr>
          <w:rFonts w:ascii="宋体" w:eastAsia="宋体" w:hAnsi="MS Mincho" w:cs="宋体"/>
          <w:sz w:val="28"/>
          <w:bdr w:val="none" w:sz="0" w:space="0" w:color="auto"/>
        </w:rPr>
        <w:t>手操作</w:t>
      </w:r>
      <w:r>
        <w:rPr>
          <w:rFonts w:ascii="宋体" w:eastAsia="宋体" w:hAnsi="SimSun" w:cs="宋体"/>
          <w:sz w:val="28"/>
          <w:bdr w:val="none" w:sz="0" w:space="0" w:color="auto"/>
        </w:rPr>
        <w:t>训练</w:t>
      </w:r>
      <w:r>
        <w:rPr>
          <w:rFonts w:ascii="宋体" w:eastAsia="宋体" w:hAnsi="MS Mincho" w:cs="宋体"/>
          <w:sz w:val="28"/>
          <w:bdr w:val="none" w:sz="0" w:space="0" w:color="auto"/>
        </w:rPr>
        <w:t>，在本次期末考</w:t>
      </w:r>
      <w:r>
        <w:rPr>
          <w:rFonts w:ascii="宋体" w:eastAsia="宋体" w:hAnsi="SimSun" w:cs="宋体"/>
          <w:sz w:val="28"/>
          <w:bdr w:val="none" w:sz="0" w:space="0" w:color="auto"/>
        </w:rPr>
        <w:t>试</w:t>
      </w:r>
      <w:r>
        <w:rPr>
          <w:rFonts w:ascii="宋体" w:eastAsia="宋体" w:hAnsi="MS Mincho" w:cs="宋体"/>
          <w:sz w:val="28"/>
          <w:bdr w:val="none" w:sz="0" w:space="0" w:color="auto"/>
        </w:rPr>
        <w:t>中，第四大</w:t>
      </w:r>
      <w:r>
        <w:rPr>
          <w:rFonts w:ascii="宋体" w:eastAsia="宋体" w:hAnsi="SimSun" w:cs="宋体"/>
          <w:sz w:val="28"/>
          <w:bdr w:val="none" w:sz="0" w:space="0" w:color="auto"/>
        </w:rPr>
        <w:t>题满</w:t>
      </w:r>
      <w:r>
        <w:rPr>
          <w:rFonts w:ascii="宋体" w:eastAsia="宋体" w:hAnsi="MS Mincho" w:cs="宋体"/>
          <w:sz w:val="28"/>
          <w:bdr w:val="none" w:sz="0" w:space="0" w:color="auto"/>
        </w:rPr>
        <w:t>分</w:t>
      </w:r>
      <w:r>
        <w:rPr>
          <w:rFonts w:ascii="宋体" w:eastAsia="宋体" w:cs="宋体"/>
          <w:sz w:val="28"/>
          <w:bdr w:val="none" w:sz="0" w:space="0" w:color="auto"/>
        </w:rPr>
        <w:t>6</w:t>
      </w:r>
      <w:r>
        <w:rPr>
          <w:rFonts w:ascii="宋体" w:eastAsia="宋体" w:hAnsi="MS Mincho" w:cs="宋体"/>
          <w:sz w:val="28"/>
          <w:bdr w:val="none" w:sz="0" w:space="0" w:color="auto"/>
        </w:rPr>
        <w:t>分，全班只有董金珍</w:t>
      </w:r>
      <w:r>
        <w:rPr>
          <w:rFonts w:ascii="宋体" w:eastAsia="宋体" w:cs="宋体"/>
          <w:sz w:val="28"/>
          <w:bdr w:val="none" w:sz="0" w:space="0" w:color="auto"/>
        </w:rPr>
        <w:t>1</w:t>
      </w:r>
      <w:r>
        <w:rPr>
          <w:rFonts w:ascii="宋体" w:eastAsia="宋体" w:hAnsi="MS Mincho" w:cs="宋体"/>
          <w:sz w:val="28"/>
          <w:bdr w:val="none" w:sz="0" w:space="0" w:color="auto"/>
        </w:rPr>
        <w:t>人，得了</w:t>
      </w:r>
      <w:r>
        <w:rPr>
          <w:rFonts w:ascii="宋体" w:eastAsia="宋体" w:cs="宋体"/>
          <w:sz w:val="28"/>
          <w:bdr w:val="none" w:sz="0" w:space="0" w:color="auto"/>
        </w:rPr>
        <w:t>6</w:t>
      </w:r>
      <w:r>
        <w:rPr>
          <w:rFonts w:ascii="宋体" w:eastAsia="宋体" w:hAnsi="MS Mincho" w:cs="宋体"/>
          <w:sz w:val="28"/>
          <w:bdr w:val="none" w:sz="0" w:space="0" w:color="auto"/>
        </w:rPr>
        <w:t>分，其余同学都没有得</w:t>
      </w:r>
      <w:r>
        <w:rPr>
          <w:rFonts w:ascii="宋体" w:eastAsia="宋体" w:hAnsi="SimSun" w:cs="宋体"/>
          <w:sz w:val="28"/>
          <w:bdr w:val="none" w:sz="0" w:space="0" w:color="auto"/>
        </w:rPr>
        <w:t>满</w:t>
      </w:r>
      <w:r>
        <w:rPr>
          <w:rFonts w:ascii="宋体" w:eastAsia="宋体" w:hAnsi="MS Mincho" w:cs="宋体"/>
          <w:sz w:val="28"/>
          <w:bdr w:val="none" w:sz="0" w:space="0" w:color="auto"/>
        </w:rPr>
        <w:t>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、在平</w:t>
      </w:r>
      <w:r>
        <w:rPr>
          <w:rFonts w:ascii="宋体" w:eastAsia="宋体" w:hAnsi="SimSun" w:cs="宋体"/>
          <w:sz w:val="28"/>
          <w:bdr w:val="none" w:sz="0" w:space="0" w:color="auto"/>
        </w:rPr>
        <w:t>时</w:t>
      </w:r>
      <w:r>
        <w:rPr>
          <w:rFonts w:ascii="宋体" w:eastAsia="宋体" w:hAnsi="MS Mincho" w:cs="宋体"/>
          <w:sz w:val="28"/>
          <w:bdr w:val="none" w:sz="0" w:space="0" w:color="auto"/>
        </w:rPr>
        <w:t>的教学中，我没有重</w:t>
      </w:r>
      <w:r>
        <w:rPr>
          <w:rFonts w:ascii="宋体" w:eastAsia="宋体" w:hAnsi="SimSun" w:cs="宋体"/>
          <w:sz w:val="28"/>
          <w:bdr w:val="none" w:sz="0" w:space="0" w:color="auto"/>
        </w:rPr>
        <w:t>视</w:t>
      </w:r>
      <w:r>
        <w:rPr>
          <w:rFonts w:ascii="宋体" w:eastAsia="宋体" w:hAnsi="MS Mincho" w:cs="宋体"/>
          <w:sz w:val="28"/>
          <w:bdr w:val="none" w:sz="0" w:space="0" w:color="auto"/>
        </w:rPr>
        <w:t>学生的</w:t>
      </w:r>
      <w:r>
        <w:rPr>
          <w:rFonts w:ascii="宋体" w:eastAsia="宋体" w:hAnsi="SimSun" w:cs="宋体"/>
          <w:sz w:val="28"/>
          <w:bdr w:val="none" w:sz="0" w:space="0" w:color="auto"/>
        </w:rPr>
        <w:t>书</w:t>
      </w:r>
      <w:r>
        <w:rPr>
          <w:rFonts w:ascii="宋体" w:eastAsia="宋体" w:hAnsi="MS Mincho" w:cs="宋体"/>
          <w:sz w:val="28"/>
          <w:bdr w:val="none" w:sz="0" w:space="0" w:color="auto"/>
        </w:rPr>
        <w:t>写</w:t>
      </w:r>
      <w:r>
        <w:rPr>
          <w:rFonts w:ascii="宋体" w:eastAsia="宋体" w:hAnsi="SimSun" w:cs="宋体"/>
          <w:sz w:val="28"/>
          <w:bdr w:val="none" w:sz="0" w:space="0" w:color="auto"/>
        </w:rPr>
        <w:t>习惯</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计</w:t>
      </w:r>
      <w:r>
        <w:rPr>
          <w:rFonts w:ascii="宋体" w:eastAsia="宋体" w:hAnsi="MS Mincho" w:cs="宋体"/>
          <w:sz w:val="28"/>
          <w:bdr w:val="none" w:sz="0" w:space="0" w:color="auto"/>
        </w:rPr>
        <w:t>算的</w:t>
      </w:r>
      <w:r>
        <w:rPr>
          <w:rFonts w:ascii="宋体" w:eastAsia="宋体" w:hAnsi="SimSun" w:cs="宋体"/>
          <w:sz w:val="28"/>
          <w:bdr w:val="none" w:sz="0" w:space="0" w:color="auto"/>
        </w:rPr>
        <w:t>习惯</w:t>
      </w:r>
      <w:r>
        <w:rPr>
          <w:rFonts w:ascii="宋体" w:eastAsia="宋体" w:hAnsi="MS Mincho" w:cs="宋体"/>
          <w:sz w:val="28"/>
          <w:bdr w:val="none" w:sz="0" w:space="0" w:color="auto"/>
        </w:rPr>
        <w:t>，更没有注重口算、笔</w:t>
      </w:r>
      <w:r>
        <w:rPr>
          <w:rFonts w:ascii="宋体" w:eastAsia="宋体" w:hAnsi="SimSun" w:cs="宋体"/>
          <w:sz w:val="28"/>
          <w:bdr w:val="none" w:sz="0" w:space="0" w:color="auto"/>
        </w:rPr>
        <w:t>视</w:t>
      </w:r>
      <w:r>
        <w:rPr>
          <w:rFonts w:ascii="宋体" w:eastAsia="宋体" w:hAnsi="MS Mincho" w:cs="宋体"/>
          <w:sz w:val="28"/>
          <w:bdr w:val="none" w:sz="0" w:space="0" w:color="auto"/>
        </w:rPr>
        <w:t>、</w:t>
      </w:r>
      <w:r>
        <w:rPr>
          <w:rFonts w:ascii="宋体" w:eastAsia="宋体" w:hAnsi="SimSun" w:cs="宋体"/>
          <w:sz w:val="28"/>
          <w:bdr w:val="none" w:sz="0" w:space="0" w:color="auto"/>
        </w:rPr>
        <w:t>视</w:t>
      </w:r>
      <w:r>
        <w:rPr>
          <w:rFonts w:ascii="宋体" w:eastAsia="宋体" w:hAnsi="MS Mincho" w:cs="宋体"/>
          <w:sz w:val="28"/>
          <w:bdr w:val="none" w:sz="0" w:space="0" w:color="auto"/>
        </w:rPr>
        <w:t>算三</w:t>
      </w:r>
      <w:r>
        <w:rPr>
          <w:rFonts w:ascii="宋体" w:eastAsia="宋体" w:hAnsi="SimSun" w:cs="宋体"/>
          <w:sz w:val="28"/>
          <w:bdr w:val="none" w:sz="0" w:space="0" w:color="auto"/>
        </w:rPr>
        <w:t>结</w:t>
      </w:r>
      <w:r>
        <w:rPr>
          <w:rFonts w:ascii="宋体" w:eastAsia="宋体" w:hAnsi="MS Mincho" w:cs="宋体"/>
          <w:sz w:val="28"/>
          <w:bdr w:val="none" w:sz="0" w:space="0" w:color="auto"/>
        </w:rPr>
        <w:t>合，本次期中考</w:t>
      </w:r>
      <w:r>
        <w:rPr>
          <w:rFonts w:ascii="宋体" w:eastAsia="宋体" w:hAnsi="SimSun" w:cs="宋体"/>
          <w:sz w:val="28"/>
          <w:bdr w:val="none" w:sz="0" w:space="0" w:color="auto"/>
        </w:rPr>
        <w:t>试计</w:t>
      </w:r>
      <w:r>
        <w:rPr>
          <w:rFonts w:ascii="宋体" w:eastAsia="宋体" w:hAnsi="MS Mincho" w:cs="宋体"/>
          <w:sz w:val="28"/>
          <w:bdr w:val="none" w:sz="0" w:space="0" w:color="auto"/>
        </w:rPr>
        <w:t>算得</w:t>
      </w:r>
      <w:r>
        <w:rPr>
          <w:rFonts w:ascii="宋体" w:eastAsia="宋体" w:hAnsi="SimSun" w:cs="宋体"/>
          <w:sz w:val="28"/>
          <w:bdr w:val="none" w:sz="0" w:space="0" w:color="auto"/>
        </w:rPr>
        <w:t>满</w:t>
      </w:r>
      <w:r>
        <w:rPr>
          <w:rFonts w:ascii="宋体" w:eastAsia="宋体" w:hAnsi="MS Mincho" w:cs="宋体"/>
          <w:sz w:val="28"/>
          <w:bdr w:val="none" w:sz="0" w:space="0" w:color="auto"/>
        </w:rPr>
        <w:t>分的同学少之可怜，只有王淑娟同学得了比</w:t>
      </w:r>
      <w:r>
        <w:rPr>
          <w:rFonts w:ascii="宋体" w:eastAsia="宋体" w:hAnsi="SimSun" w:cs="宋体"/>
          <w:sz w:val="28"/>
          <w:bdr w:val="none" w:sz="0" w:space="0" w:color="auto"/>
        </w:rPr>
        <w:t>较</w:t>
      </w:r>
      <w:r>
        <w:rPr>
          <w:rFonts w:ascii="宋体" w:eastAsia="宋体" w:hAnsi="MS Mincho" w:cs="宋体"/>
          <w:sz w:val="28"/>
          <w:bdr w:val="none" w:sz="0" w:space="0" w:color="auto"/>
        </w:rPr>
        <w:t>高的分数。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堂教学中，在</w:t>
      </w:r>
      <w:r>
        <w:rPr>
          <w:rFonts w:ascii="宋体" w:eastAsia="宋体" w:hAnsi="SimSun" w:cs="宋体"/>
          <w:sz w:val="28"/>
          <w:bdr w:val="none" w:sz="0" w:space="0" w:color="auto"/>
        </w:rPr>
        <w:t>课</w:t>
      </w:r>
      <w:r>
        <w:rPr>
          <w:rFonts w:ascii="宋体" w:eastAsia="宋体" w:hAnsi="MS Mincho" w:cs="宋体"/>
          <w:sz w:val="28"/>
          <w:bdr w:val="none" w:sz="0" w:space="0" w:color="auto"/>
        </w:rPr>
        <w:t>堂教学中没有注重和培</w:t>
      </w:r>
      <w:r>
        <w:rPr>
          <w:rFonts w:ascii="宋体" w:eastAsia="宋体" w:hAnsi="SimSun" w:cs="宋体"/>
          <w:sz w:val="28"/>
          <w:bdr w:val="none" w:sz="0" w:space="0" w:color="auto"/>
        </w:rPr>
        <w:t>养</w:t>
      </w:r>
      <w:r>
        <w:rPr>
          <w:rFonts w:ascii="宋体" w:eastAsia="宋体" w:hAnsi="MS Mincho" w:cs="宋体"/>
          <w:sz w:val="28"/>
          <w:bdr w:val="none" w:sz="0" w:space="0" w:color="auto"/>
        </w:rPr>
        <w:t>学生的自主学</w:t>
      </w:r>
      <w:r>
        <w:rPr>
          <w:rFonts w:ascii="宋体" w:eastAsia="宋体" w:hAnsi="SimSun" w:cs="宋体"/>
          <w:sz w:val="28"/>
          <w:bdr w:val="none" w:sz="0" w:space="0" w:color="auto"/>
        </w:rPr>
        <w:t>习</w:t>
      </w:r>
      <w:r>
        <w:rPr>
          <w:rFonts w:ascii="宋体" w:eastAsia="宋体" w:hAnsi="MS Mincho" w:cs="宋体"/>
          <w:sz w:val="28"/>
          <w:bdr w:val="none" w:sz="0" w:space="0" w:color="auto"/>
        </w:rPr>
        <w:t>、合作学</w:t>
      </w:r>
      <w:r>
        <w:rPr>
          <w:rFonts w:ascii="宋体" w:eastAsia="宋体" w:hAnsi="SimSun" w:cs="宋体"/>
          <w:sz w:val="28"/>
          <w:bdr w:val="none" w:sz="0" w:space="0" w:color="auto"/>
        </w:rPr>
        <w:t>习</w:t>
      </w:r>
      <w:r>
        <w:rPr>
          <w:rFonts w:ascii="宋体" w:eastAsia="宋体" w:hAnsi="MS Mincho" w:cs="宋体"/>
          <w:sz w:val="28"/>
          <w:bdr w:val="none" w:sz="0" w:space="0" w:color="auto"/>
        </w:rPr>
        <w:t>、探索的能力，所以未得到</w:t>
      </w:r>
      <w:r>
        <w:rPr>
          <w:rFonts w:ascii="宋体" w:eastAsia="宋体" w:hAnsi="SimSun" w:cs="宋体"/>
          <w:sz w:val="28"/>
          <w:bdr w:val="none" w:sz="0" w:space="0" w:color="auto"/>
        </w:rPr>
        <w:t>较</w:t>
      </w:r>
      <w:r>
        <w:rPr>
          <w:rFonts w:ascii="宋体" w:eastAsia="宋体" w:hAnsi="MS Mincho" w:cs="宋体"/>
          <w:sz w:val="28"/>
          <w:bdr w:val="none" w:sz="0" w:space="0" w:color="auto"/>
        </w:rPr>
        <w:t>好的效果，走</w:t>
      </w:r>
      <w:r>
        <w:rPr>
          <w:rFonts w:ascii="宋体" w:eastAsia="宋体" w:hAnsi="SimSun" w:cs="宋体"/>
          <w:sz w:val="28"/>
          <w:bdr w:val="none" w:sz="0" w:space="0" w:color="auto"/>
        </w:rPr>
        <w:t>进</w:t>
      </w:r>
      <w:r>
        <w:rPr>
          <w:rFonts w:ascii="宋体" w:eastAsia="宋体" w:hAnsi="MS Mincho" w:cs="宋体"/>
          <w:sz w:val="28"/>
          <w:bdr w:val="none" w:sz="0" w:space="0" w:color="auto"/>
        </w:rPr>
        <w:t>生活，解决</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cs="宋体"/>
          <w:sz w:val="28"/>
          <w:bdr w:val="none" w:sz="0" w:space="0" w:color="auto"/>
        </w:rPr>
        <w:t>50%</w:t>
      </w:r>
      <w:r>
        <w:rPr>
          <w:rFonts w:ascii="宋体" w:eastAsia="宋体" w:hAnsi="MS Mincho" w:cs="宋体"/>
          <w:sz w:val="28"/>
          <w:bdr w:val="none" w:sz="0" w:space="0" w:color="auto"/>
        </w:rPr>
        <w:t>的学生答</w:t>
      </w:r>
      <w:r>
        <w:rPr>
          <w:rFonts w:ascii="宋体" w:eastAsia="宋体" w:hAnsi="SimSun" w:cs="宋体"/>
          <w:sz w:val="28"/>
          <w:bdr w:val="none" w:sz="0" w:space="0" w:color="auto"/>
        </w:rPr>
        <w:t>题</w:t>
      </w:r>
      <w:r>
        <w:rPr>
          <w:rFonts w:ascii="宋体" w:eastAsia="宋体" w:hAnsi="MS Mincho" w:cs="宋体"/>
          <w:sz w:val="28"/>
          <w:bdr w:val="none" w:sz="0" w:space="0" w:color="auto"/>
        </w:rPr>
        <w:t>的正确率不高，基本上都做</w:t>
      </w:r>
      <w:r>
        <w:rPr>
          <w:rFonts w:ascii="宋体" w:eastAsia="宋体" w:hAnsi="SimSun" w:cs="宋体"/>
          <w:sz w:val="28"/>
          <w:bdr w:val="none" w:sz="0" w:space="0" w:color="auto"/>
        </w:rPr>
        <w:t>错</w:t>
      </w:r>
      <w:r>
        <w:rPr>
          <w:rFonts w:ascii="宋体" w:eastAsia="宋体" w:hAnsi="MS Mincho" w:cs="宋体"/>
          <w:sz w:val="28"/>
          <w:bdr w:val="none" w:sz="0" w:space="0" w:color="auto"/>
        </w:rPr>
        <w:t>了。</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三、教学中存在的</w:t>
      </w:r>
      <w:r>
        <w:rPr>
          <w:rStyle w:val="strong"/>
          <w:rFonts w:ascii="宋体" w:eastAsia="宋体" w:hAnsi="SimSun" w:cs="宋体"/>
          <w:b/>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、在本次考</w:t>
      </w:r>
      <w:r>
        <w:rPr>
          <w:rFonts w:ascii="宋体" w:eastAsia="宋体" w:hAnsi="SimSun" w:cs="宋体"/>
          <w:sz w:val="28"/>
          <w:bdr w:val="none" w:sz="0" w:space="0" w:color="auto"/>
        </w:rPr>
        <w:t>试</w:t>
      </w:r>
      <w:r>
        <w:rPr>
          <w:rFonts w:ascii="宋体" w:eastAsia="宋体" w:hAnsi="MS Mincho" w:cs="宋体"/>
          <w:sz w:val="28"/>
          <w:bdr w:val="none" w:sz="0" w:space="0" w:color="auto"/>
        </w:rPr>
        <w:t>中，学生</w:t>
      </w:r>
      <w:r>
        <w:rPr>
          <w:rFonts w:ascii="宋体" w:eastAsia="宋体" w:hAnsi="SimSun" w:cs="宋体"/>
          <w:sz w:val="28"/>
          <w:bdr w:val="none" w:sz="0" w:space="0" w:color="auto"/>
        </w:rPr>
        <w:t>对</w:t>
      </w:r>
      <w:r>
        <w:rPr>
          <w:rFonts w:ascii="宋体" w:eastAsia="宋体" w:hAnsi="MS Mincho" w:cs="宋体"/>
          <w:sz w:val="28"/>
          <w:bdr w:val="none" w:sz="0" w:space="0" w:color="auto"/>
        </w:rPr>
        <w:t>能</w:t>
      </w:r>
      <w:r>
        <w:rPr>
          <w:rFonts w:ascii="宋体" w:eastAsia="宋体" w:hAnsi="SimSun" w:cs="宋体"/>
          <w:sz w:val="28"/>
          <w:bdr w:val="none" w:sz="0" w:space="0" w:color="auto"/>
        </w:rPr>
        <w:t>简</w:t>
      </w:r>
      <w:r>
        <w:rPr>
          <w:rFonts w:ascii="宋体" w:eastAsia="宋体" w:hAnsi="MS Mincho" w:cs="宋体"/>
          <w:sz w:val="28"/>
          <w:bdr w:val="none" w:sz="0" w:space="0" w:color="auto"/>
        </w:rPr>
        <w:t>算的</w:t>
      </w:r>
      <w:r>
        <w:rPr>
          <w:rFonts w:ascii="宋体" w:eastAsia="宋体" w:hAnsi="SimSun" w:cs="宋体"/>
          <w:sz w:val="28"/>
          <w:bdr w:val="none" w:sz="0" w:space="0" w:color="auto"/>
        </w:rPr>
        <w:t>简</w:t>
      </w:r>
      <w:r>
        <w:rPr>
          <w:rFonts w:ascii="宋体" w:eastAsia="宋体" w:hAnsi="MS Mincho" w:cs="宋体"/>
          <w:sz w:val="28"/>
          <w:bdr w:val="none" w:sz="0" w:space="0" w:color="auto"/>
        </w:rPr>
        <w:t>算</w:t>
      </w:r>
      <w:r>
        <w:rPr>
          <w:rFonts w:ascii="宋体" w:eastAsia="宋体" w:hAnsi="SimSun" w:cs="宋体"/>
          <w:sz w:val="28"/>
          <w:bdr w:val="none" w:sz="0" w:space="0" w:color="auto"/>
        </w:rPr>
        <w:t>计</w:t>
      </w:r>
      <w:r>
        <w:rPr>
          <w:rFonts w:ascii="宋体" w:eastAsia="宋体" w:hAnsi="MS Mincho" w:cs="宋体"/>
          <w:sz w:val="28"/>
          <w:bdr w:val="none" w:sz="0" w:space="0" w:color="auto"/>
        </w:rPr>
        <w:t>算失分</w:t>
      </w:r>
      <w:r>
        <w:rPr>
          <w:rFonts w:ascii="宋体" w:eastAsia="宋体" w:hAnsi="SimSun" w:cs="宋体"/>
          <w:sz w:val="28"/>
          <w:bdr w:val="none" w:sz="0" w:space="0" w:color="auto"/>
        </w:rPr>
        <w:t>较</w:t>
      </w:r>
      <w:r>
        <w:rPr>
          <w:rFonts w:ascii="宋体" w:eastAsia="宋体" w:hAnsi="MS Mincho" w:cs="宋体"/>
          <w:sz w:val="28"/>
          <w:bdr w:val="none" w:sz="0" w:space="0" w:color="auto"/>
        </w:rPr>
        <w:t>多，主要原因在于我本人，在平</w:t>
      </w:r>
      <w:r>
        <w:rPr>
          <w:rFonts w:ascii="宋体" w:eastAsia="宋体" w:hAnsi="SimSun" w:cs="宋体"/>
          <w:sz w:val="28"/>
          <w:bdr w:val="none" w:sz="0" w:space="0" w:color="auto"/>
        </w:rPr>
        <w:t>时</w:t>
      </w:r>
      <w:r>
        <w:rPr>
          <w:rFonts w:ascii="宋体" w:eastAsia="宋体" w:hAnsi="MS Mincho" w:cs="宋体"/>
          <w:sz w:val="28"/>
          <w:bdr w:val="none" w:sz="0" w:space="0" w:color="auto"/>
        </w:rPr>
        <w:t>的</w:t>
      </w:r>
      <w:r>
        <w:rPr>
          <w:rFonts w:ascii="宋体" w:eastAsia="宋体" w:hAnsi="SimSun" w:cs="宋体"/>
          <w:sz w:val="28"/>
          <w:bdr w:val="none" w:sz="0" w:space="0" w:color="auto"/>
        </w:rPr>
        <w:t>训练</w:t>
      </w:r>
      <w:r>
        <w:rPr>
          <w:rFonts w:ascii="宋体" w:eastAsia="宋体" w:hAnsi="MS Mincho" w:cs="宋体"/>
          <w:sz w:val="28"/>
          <w:bdr w:val="none" w:sz="0" w:space="0" w:color="auto"/>
        </w:rPr>
        <w:t>中，</w:t>
      </w:r>
      <w:r>
        <w:rPr>
          <w:rFonts w:ascii="宋体" w:eastAsia="宋体" w:hAnsi="SimSun" w:cs="宋体"/>
          <w:sz w:val="28"/>
          <w:bdr w:val="none" w:sz="0" w:space="0" w:color="auto"/>
        </w:rPr>
        <w:t>对强</w:t>
      </w:r>
      <w:r>
        <w:rPr>
          <w:rFonts w:ascii="宋体" w:eastAsia="宋体" w:hAnsi="MS Mincho" w:cs="宋体"/>
          <w:sz w:val="28"/>
          <w:bdr w:val="none" w:sz="0" w:space="0" w:color="auto"/>
        </w:rPr>
        <w:t>化</w:t>
      </w:r>
      <w:r>
        <w:rPr>
          <w:rFonts w:ascii="宋体" w:eastAsia="宋体" w:hAnsi="SimSun" w:cs="宋体"/>
          <w:sz w:val="28"/>
          <w:bdr w:val="none" w:sz="0" w:space="0" w:color="auto"/>
        </w:rPr>
        <w:t>训练</w:t>
      </w:r>
      <w:r>
        <w:rPr>
          <w:rFonts w:ascii="宋体" w:eastAsia="宋体" w:hAnsi="MS Mincho" w:cs="宋体"/>
          <w:sz w:val="28"/>
          <w:bdr w:val="none" w:sz="0" w:space="0" w:color="auto"/>
        </w:rPr>
        <w:t>的不</w:t>
      </w:r>
      <w:r>
        <w:rPr>
          <w:rFonts w:ascii="宋体" w:eastAsia="宋体" w:hAnsi="SimSun" w:cs="宋体"/>
          <w:sz w:val="28"/>
          <w:bdr w:val="none" w:sz="0" w:space="0" w:color="auto"/>
        </w:rPr>
        <w:t>够</w:t>
      </w:r>
      <w:r>
        <w:rPr>
          <w:rFonts w:ascii="宋体" w:eastAsia="宋体" w:hAnsi="MS Mincho" w:cs="宋体"/>
          <w:sz w:val="28"/>
          <w:bdr w:val="none" w:sz="0" w:space="0" w:color="auto"/>
        </w:rPr>
        <w:t>，学生</w:t>
      </w:r>
      <w:r>
        <w:rPr>
          <w:rFonts w:ascii="宋体" w:eastAsia="宋体" w:hAnsi="SimSun" w:cs="宋体"/>
          <w:sz w:val="28"/>
          <w:bdr w:val="none" w:sz="0" w:space="0" w:color="auto"/>
        </w:rPr>
        <w:t>审题</w:t>
      </w:r>
      <w:r>
        <w:rPr>
          <w:rFonts w:ascii="宋体" w:eastAsia="宋体" w:hAnsi="MS Mincho" w:cs="宋体"/>
          <w:sz w:val="28"/>
          <w:bdr w:val="none" w:sz="0" w:space="0" w:color="auto"/>
        </w:rPr>
        <w:t>不</w:t>
      </w:r>
      <w:r>
        <w:rPr>
          <w:rFonts w:ascii="宋体" w:eastAsia="宋体" w:hAnsi="SimSun" w:cs="宋体"/>
          <w:sz w:val="28"/>
          <w:bdr w:val="none" w:sz="0" w:space="0" w:color="auto"/>
        </w:rPr>
        <w:t>够认</w:t>
      </w:r>
      <w:r>
        <w:rPr>
          <w:rFonts w:ascii="宋体" w:eastAsia="宋体" w:hAnsi="MS Mincho" w:cs="宋体"/>
          <w:sz w:val="28"/>
          <w:bdr w:val="none" w:sz="0" w:space="0" w:color="auto"/>
        </w:rPr>
        <w:t>真，</w:t>
      </w:r>
      <w:r>
        <w:rPr>
          <w:rFonts w:ascii="宋体" w:eastAsia="宋体" w:hAnsi="SimSun" w:cs="宋体"/>
          <w:sz w:val="28"/>
          <w:bdr w:val="none" w:sz="0" w:space="0" w:color="auto"/>
        </w:rPr>
        <w:t>导</w:t>
      </w:r>
      <w:r>
        <w:rPr>
          <w:rFonts w:ascii="宋体" w:eastAsia="宋体" w:hAnsi="MS Mincho" w:cs="宋体"/>
          <w:sz w:val="28"/>
          <w:bdr w:val="none" w:sz="0" w:space="0" w:color="auto"/>
        </w:rPr>
        <w:t>致了</w:t>
      </w:r>
      <w:r>
        <w:rPr>
          <w:rFonts w:ascii="宋体" w:eastAsia="宋体" w:hAnsi="SimSun" w:cs="宋体"/>
          <w:sz w:val="28"/>
          <w:bdr w:val="none" w:sz="0" w:space="0" w:color="auto"/>
        </w:rPr>
        <w:t>这</w:t>
      </w:r>
      <w:r>
        <w:rPr>
          <w:rFonts w:ascii="宋体" w:eastAsia="宋体" w:hAnsi="MS Mincho" w:cs="宋体"/>
          <w:sz w:val="28"/>
          <w:bdr w:val="none" w:sz="0" w:space="0" w:color="auto"/>
        </w:rPr>
        <w:t>次考</w:t>
      </w:r>
      <w:r>
        <w:rPr>
          <w:rFonts w:ascii="宋体" w:eastAsia="宋体" w:hAnsi="SimSun" w:cs="宋体"/>
          <w:sz w:val="28"/>
          <w:bdr w:val="none" w:sz="0" w:space="0" w:color="auto"/>
        </w:rPr>
        <w:t>试</w:t>
      </w:r>
      <w:r>
        <w:rPr>
          <w:rFonts w:ascii="宋体" w:eastAsia="宋体" w:hAnsi="MS Mincho" w:cs="宋体"/>
          <w:sz w:val="28"/>
          <w:bdr w:val="none" w:sz="0" w:space="0" w:color="auto"/>
        </w:rPr>
        <w:t>平均分没有达到目</w:t>
      </w:r>
      <w:r>
        <w:rPr>
          <w:rFonts w:ascii="宋体" w:eastAsia="宋体" w:hAnsi="SimSun" w:cs="宋体"/>
          <w:sz w:val="28"/>
          <w:bdr w:val="none" w:sz="0" w:space="0" w:color="auto"/>
        </w:rPr>
        <w:t>标</w:t>
      </w:r>
      <w:r>
        <w:rPr>
          <w:rFonts w:ascii="宋体" w:eastAsia="宋体" w:hAnsi="MS Mincho" w:cs="宋体"/>
          <w:sz w:val="28"/>
          <w:bdr w:val="none" w:sz="0" w:space="0" w:color="auto"/>
        </w:rPr>
        <w:t>的主要原因。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、在教学中学生提出</w:t>
      </w:r>
      <w:r>
        <w:rPr>
          <w:rFonts w:ascii="宋体" w:eastAsia="宋体" w:hAnsi="SimSun" w:cs="宋体"/>
          <w:sz w:val="28"/>
          <w:bdr w:val="none" w:sz="0" w:space="0" w:color="auto"/>
        </w:rPr>
        <w:t>问题</w:t>
      </w:r>
      <w:r>
        <w:rPr>
          <w:rFonts w:ascii="宋体" w:eastAsia="宋体" w:hAnsi="MS Mincho" w:cs="宋体"/>
          <w:sz w:val="28"/>
          <w:bdr w:val="none" w:sz="0" w:space="0" w:color="auto"/>
        </w:rPr>
        <w:t>、分析</w:t>
      </w:r>
      <w:r>
        <w:rPr>
          <w:rFonts w:ascii="宋体" w:eastAsia="宋体" w:hAnsi="SimSun" w:cs="宋体"/>
          <w:sz w:val="28"/>
          <w:bdr w:val="none" w:sz="0" w:space="0" w:color="auto"/>
        </w:rPr>
        <w:t>问题</w:t>
      </w:r>
      <w:r>
        <w:rPr>
          <w:rFonts w:ascii="宋体" w:eastAsia="宋体" w:hAnsi="MS Mincho" w:cs="宋体"/>
          <w:sz w:val="28"/>
          <w:bdr w:val="none" w:sz="0" w:space="0" w:color="auto"/>
        </w:rPr>
        <w:t>、解决</w:t>
      </w:r>
      <w:r>
        <w:rPr>
          <w:rFonts w:ascii="宋体" w:eastAsia="宋体" w:hAnsi="SimSun" w:cs="宋体"/>
          <w:sz w:val="28"/>
          <w:bdr w:val="none" w:sz="0" w:space="0" w:color="auto"/>
        </w:rPr>
        <w:t>问题</w:t>
      </w:r>
      <w:r>
        <w:rPr>
          <w:rFonts w:ascii="宋体" w:eastAsia="宋体" w:hAnsi="MS Mincho" w:cs="宋体"/>
          <w:sz w:val="28"/>
          <w:bdr w:val="none" w:sz="0" w:space="0" w:color="auto"/>
        </w:rPr>
        <w:t>的能力，抓的不</w:t>
      </w:r>
      <w:r>
        <w:rPr>
          <w:rFonts w:ascii="宋体" w:eastAsia="宋体" w:hAnsi="SimSun" w:cs="宋体"/>
          <w:sz w:val="28"/>
          <w:bdr w:val="none" w:sz="0" w:space="0" w:color="auto"/>
        </w:rPr>
        <w:t>够</w:t>
      </w:r>
      <w:r>
        <w:rPr>
          <w:rFonts w:ascii="宋体" w:eastAsia="宋体" w:hAnsi="MS Mincho" w:cs="宋体"/>
          <w:sz w:val="28"/>
          <w:bdr w:val="none" w:sz="0" w:space="0" w:color="auto"/>
        </w:rPr>
        <w:t>透</w:t>
      </w:r>
      <w:r>
        <w:rPr>
          <w:rFonts w:ascii="宋体" w:eastAsia="宋体" w:hAnsi="SimSun" w:cs="宋体"/>
          <w:sz w:val="28"/>
          <w:bdr w:val="none" w:sz="0" w:space="0" w:color="auto"/>
        </w:rPr>
        <w:t>彻</w:t>
      </w:r>
      <w:r>
        <w:rPr>
          <w:rFonts w:ascii="宋体" w:eastAsia="宋体" w:hAnsi="MS Mincho" w:cs="宋体"/>
          <w:sz w:val="28"/>
          <w:bdr w:val="none" w:sz="0" w:space="0" w:color="auto"/>
        </w:rPr>
        <w:t>，不能使学生用已学到的知</w:t>
      </w:r>
      <w:r>
        <w:rPr>
          <w:rFonts w:ascii="宋体" w:eastAsia="宋体" w:hAnsi="SimSun" w:cs="宋体"/>
          <w:sz w:val="28"/>
          <w:bdr w:val="none" w:sz="0" w:space="0" w:color="auto"/>
        </w:rPr>
        <w:t>识</w:t>
      </w:r>
      <w:r>
        <w:rPr>
          <w:rFonts w:ascii="宋体" w:eastAsia="宋体" w:hAnsi="MS Mincho" w:cs="宋体"/>
          <w:sz w:val="28"/>
          <w:bdr w:val="none" w:sz="0" w:space="0" w:color="auto"/>
        </w:rPr>
        <w:t>灵活解决生活中的</w:t>
      </w:r>
      <w:r>
        <w:rPr>
          <w:rFonts w:ascii="宋体" w:eastAsia="宋体" w:hAnsi="SimSun" w:cs="宋体"/>
          <w:sz w:val="28"/>
          <w:bdr w:val="none" w:sz="0" w:space="0" w:color="auto"/>
        </w:rPr>
        <w:t>实际问题</w:t>
      </w:r>
      <w:r>
        <w:rPr>
          <w:rFonts w:ascii="宋体" w:eastAsia="宋体" w:hAnsi="MS Mincho" w:cs="宋体"/>
          <w:sz w:val="28"/>
          <w:bdr w:val="none" w:sz="0" w:space="0" w:color="auto"/>
        </w:rPr>
        <w:t>，学生的</w:t>
      </w:r>
      <w:r>
        <w:rPr>
          <w:rFonts w:ascii="宋体" w:eastAsia="宋体" w:hAnsi="SimSun" w:cs="宋体"/>
          <w:sz w:val="28"/>
          <w:bdr w:val="none" w:sz="0" w:space="0" w:color="auto"/>
        </w:rPr>
        <w:t>综</w:t>
      </w:r>
      <w:r>
        <w:rPr>
          <w:rFonts w:ascii="宋体" w:eastAsia="宋体" w:hAnsi="MS Mincho" w:cs="宋体"/>
          <w:sz w:val="28"/>
          <w:bdr w:val="none" w:sz="0" w:space="0" w:color="auto"/>
        </w:rPr>
        <w:t>合能力有待于</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、在培</w:t>
      </w:r>
      <w:r>
        <w:rPr>
          <w:rFonts w:ascii="宋体" w:eastAsia="宋体" w:hAnsi="SimSun" w:cs="宋体"/>
          <w:sz w:val="28"/>
          <w:bdr w:val="none" w:sz="0" w:space="0" w:color="auto"/>
        </w:rPr>
        <w:t>养</w:t>
      </w:r>
      <w:r>
        <w:rPr>
          <w:rFonts w:ascii="宋体" w:eastAsia="宋体" w:hAnsi="MS Mincho" w:cs="宋体"/>
          <w:sz w:val="28"/>
          <w:bdr w:val="none" w:sz="0" w:space="0" w:color="auto"/>
        </w:rPr>
        <w:t>学生自学能力方面，做的不到位，没有持之以恒的培</w:t>
      </w:r>
      <w:r>
        <w:rPr>
          <w:rFonts w:ascii="宋体" w:eastAsia="宋体" w:hAnsi="SimSun" w:cs="宋体"/>
          <w:sz w:val="28"/>
          <w:bdr w:val="none" w:sz="0" w:space="0" w:color="auto"/>
        </w:rPr>
        <w:t>养</w:t>
      </w:r>
      <w:r>
        <w:rPr>
          <w:rFonts w:ascii="宋体" w:eastAsia="宋体" w:hAnsi="MS Mincho" w:cs="宋体"/>
          <w:sz w:val="28"/>
          <w:bdr w:val="none" w:sz="0" w:space="0" w:color="auto"/>
        </w:rPr>
        <w:t>学生的自学能力。</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四、改</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的措施</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、在吃透教材的和知</w:t>
      </w:r>
      <w:r>
        <w:rPr>
          <w:rFonts w:ascii="宋体" w:eastAsia="宋体" w:hAnsi="SimSun" w:cs="宋体"/>
          <w:sz w:val="28"/>
          <w:bdr w:val="none" w:sz="0" w:space="0" w:color="auto"/>
        </w:rPr>
        <w:t>识</w:t>
      </w:r>
      <w:r>
        <w:rPr>
          <w:rFonts w:ascii="宋体" w:eastAsia="宋体" w:hAnsi="MS Mincho" w:cs="宋体"/>
          <w:sz w:val="28"/>
          <w:bdr w:val="none" w:sz="0" w:space="0" w:color="auto"/>
        </w:rPr>
        <w:t>点上下功夫，在教学方法上多引</w:t>
      </w:r>
      <w:r>
        <w:rPr>
          <w:rFonts w:ascii="宋体" w:eastAsia="宋体" w:hAnsi="SimSun" w:cs="宋体"/>
          <w:sz w:val="28"/>
          <w:bdr w:val="none" w:sz="0" w:space="0" w:color="auto"/>
        </w:rPr>
        <w:t>导</w:t>
      </w:r>
      <w:r>
        <w:rPr>
          <w:rFonts w:ascii="宋体" w:eastAsia="宋体" w:hAnsi="MS Mincho" w:cs="宋体"/>
          <w:sz w:val="28"/>
          <w:bdr w:val="none" w:sz="0" w:space="0" w:color="auto"/>
        </w:rPr>
        <w:t>、多启</w:t>
      </w:r>
      <w:r>
        <w:rPr>
          <w:rFonts w:ascii="宋体" w:eastAsia="宋体" w:hAnsi="SimSun" w:cs="宋体"/>
          <w:sz w:val="28"/>
          <w:bdr w:val="none" w:sz="0" w:space="0" w:color="auto"/>
        </w:rPr>
        <w:t>发</w:t>
      </w:r>
      <w:r>
        <w:rPr>
          <w:rFonts w:ascii="宋体" w:eastAsia="宋体" w:hAnsi="MS Mincho" w:cs="宋体"/>
          <w:sz w:val="28"/>
          <w:bdr w:val="none" w:sz="0" w:space="0" w:color="auto"/>
        </w:rPr>
        <w:t>，向</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cs="宋体"/>
          <w:sz w:val="28"/>
          <w:bdr w:val="none" w:sz="0" w:space="0" w:color="auto"/>
        </w:rPr>
        <w:t>40</w:t>
      </w:r>
      <w:r>
        <w:rPr>
          <w:rFonts w:ascii="宋体" w:eastAsia="宋体" w:hAnsi="MS Mincho" w:cs="宋体"/>
          <w:sz w:val="28"/>
          <w:bdr w:val="none" w:sz="0" w:space="0" w:color="auto"/>
        </w:rPr>
        <w:t>分</w:t>
      </w:r>
      <w:r>
        <w:rPr>
          <w:rFonts w:ascii="宋体" w:eastAsia="宋体" w:hAnsi="SimSun" w:cs="宋体"/>
          <w:sz w:val="28"/>
          <w:bdr w:val="none" w:sz="0" w:space="0" w:color="auto"/>
        </w:rPr>
        <w:t>钟</w:t>
      </w:r>
      <w:r>
        <w:rPr>
          <w:rFonts w:ascii="宋体" w:eastAsia="宋体" w:hAnsi="MS Mincho" w:cs="宋体"/>
          <w:sz w:val="28"/>
          <w:bdr w:val="none" w:sz="0" w:space="0" w:color="auto"/>
        </w:rPr>
        <w:t>要</w:t>
      </w:r>
      <w:r>
        <w:rPr>
          <w:rFonts w:ascii="宋体" w:eastAsia="宋体" w:hAnsi="SimSun" w:cs="宋体"/>
          <w:sz w:val="28"/>
          <w:bdr w:val="none" w:sz="0" w:space="0" w:color="auto"/>
        </w:rPr>
        <w:t>质</w:t>
      </w:r>
      <w:r>
        <w:rPr>
          <w:rFonts w:ascii="宋体" w:eastAsia="宋体" w:hAnsi="MS Mincho" w:cs="宋体"/>
          <w:sz w:val="28"/>
          <w:bdr w:val="none" w:sz="0" w:space="0" w:color="auto"/>
        </w:rPr>
        <w:t>量，提高学生提出</w:t>
      </w:r>
      <w:r>
        <w:rPr>
          <w:rFonts w:ascii="宋体" w:eastAsia="宋体" w:hAnsi="SimSun" w:cs="宋体"/>
          <w:sz w:val="28"/>
          <w:bdr w:val="none" w:sz="0" w:space="0" w:color="auto"/>
        </w:rPr>
        <w:t>问题</w:t>
      </w:r>
      <w:r>
        <w:rPr>
          <w:rFonts w:ascii="宋体" w:eastAsia="宋体" w:hAnsi="MS Mincho" w:cs="宋体"/>
          <w:sz w:val="28"/>
          <w:bdr w:val="none" w:sz="0" w:space="0" w:color="auto"/>
        </w:rPr>
        <w:t>、分析</w:t>
      </w:r>
      <w:r>
        <w:rPr>
          <w:rFonts w:ascii="宋体" w:eastAsia="宋体" w:hAnsi="SimSun" w:cs="宋体"/>
          <w:sz w:val="28"/>
          <w:bdr w:val="none" w:sz="0" w:space="0" w:color="auto"/>
        </w:rPr>
        <w:t>问题</w:t>
      </w:r>
      <w:r>
        <w:rPr>
          <w:rFonts w:ascii="宋体" w:eastAsia="宋体" w:hAnsi="MS Mincho" w:cs="宋体"/>
          <w:sz w:val="28"/>
          <w:bdr w:val="none" w:sz="0" w:space="0" w:color="auto"/>
        </w:rPr>
        <w:t>、解决</w:t>
      </w:r>
      <w:r>
        <w:rPr>
          <w:rFonts w:ascii="宋体" w:eastAsia="宋体" w:hAnsi="SimSun" w:cs="宋体"/>
          <w:sz w:val="28"/>
          <w:bdr w:val="none" w:sz="0" w:space="0" w:color="auto"/>
        </w:rPr>
        <w:t>问题</w:t>
      </w:r>
      <w:r>
        <w:rPr>
          <w:rFonts w:ascii="宋体" w:eastAsia="宋体" w:hAnsi="MS Mincho" w:cs="宋体"/>
          <w:sz w:val="28"/>
          <w:bdr w:val="none" w:sz="0" w:space="0" w:color="auto"/>
        </w:rPr>
        <w:t>的能力。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、在培</w:t>
      </w:r>
      <w:r>
        <w:rPr>
          <w:rFonts w:ascii="宋体" w:eastAsia="宋体" w:hAnsi="SimSun" w:cs="宋体"/>
          <w:sz w:val="28"/>
          <w:bdr w:val="none" w:sz="0" w:space="0" w:color="auto"/>
        </w:rPr>
        <w:t>养</w:t>
      </w:r>
      <w:r>
        <w:rPr>
          <w:rFonts w:ascii="宋体" w:eastAsia="宋体" w:hAnsi="MS Mincho" w:cs="宋体"/>
          <w:sz w:val="28"/>
          <w:bdr w:val="none" w:sz="0" w:space="0" w:color="auto"/>
        </w:rPr>
        <w:t>学生形成良好的学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上下功夫，注重培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倾</w:t>
      </w:r>
      <w:r>
        <w:rPr>
          <w:rFonts w:ascii="宋体" w:eastAsia="宋体" w:hAnsi="MS Mincho" w:cs="宋体"/>
          <w:sz w:val="28"/>
          <w:bdr w:val="none" w:sz="0" w:space="0" w:color="auto"/>
        </w:rPr>
        <w:t>听、表达上、</w:t>
      </w:r>
      <w:r>
        <w:rPr>
          <w:rFonts w:ascii="宋体" w:eastAsia="宋体" w:hAnsi="SimSun" w:cs="宋体"/>
          <w:sz w:val="28"/>
          <w:bdr w:val="none" w:sz="0" w:space="0" w:color="auto"/>
        </w:rPr>
        <w:t>书</w:t>
      </w:r>
      <w:r>
        <w:rPr>
          <w:rFonts w:ascii="宋体" w:eastAsia="宋体" w:hAnsi="MS Mincho" w:cs="宋体"/>
          <w:sz w:val="28"/>
          <w:bdr w:val="none" w:sz="0" w:space="0" w:color="auto"/>
        </w:rPr>
        <w:t>写的</w:t>
      </w:r>
      <w:r>
        <w:rPr>
          <w:rFonts w:ascii="宋体" w:eastAsia="宋体" w:hAnsi="SimSun" w:cs="宋体"/>
          <w:sz w:val="28"/>
          <w:bdr w:val="none" w:sz="0" w:space="0" w:color="auto"/>
        </w:rPr>
        <w:t>习惯</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学生全力参与学</w:t>
      </w:r>
      <w:r>
        <w:rPr>
          <w:rFonts w:ascii="宋体" w:eastAsia="宋体" w:hAnsi="SimSun" w:cs="宋体"/>
          <w:sz w:val="28"/>
          <w:bdr w:val="none" w:sz="0" w:space="0" w:color="auto"/>
        </w:rPr>
        <w:t>习</w:t>
      </w:r>
      <w:r>
        <w:rPr>
          <w:rFonts w:ascii="宋体" w:eastAsia="宋体" w:hAnsi="MS Mincho" w:cs="宋体"/>
          <w:sz w:val="28"/>
          <w:bdr w:val="none" w:sz="0" w:space="0" w:color="auto"/>
        </w:rPr>
        <w:t>，探究知</w:t>
      </w:r>
      <w:r>
        <w:rPr>
          <w:rFonts w:ascii="宋体" w:eastAsia="宋体" w:hAnsi="SimSun" w:cs="宋体"/>
          <w:sz w:val="28"/>
          <w:bdr w:val="none" w:sz="0" w:space="0" w:color="auto"/>
        </w:rPr>
        <w:t>识</w:t>
      </w:r>
      <w:r>
        <w:rPr>
          <w:rFonts w:ascii="宋体" w:eastAsia="宋体" w:hAnsi="MS Mincho" w:cs="宋体"/>
          <w:sz w:val="28"/>
          <w:bdr w:val="none" w:sz="0" w:space="0" w:color="auto"/>
        </w:rPr>
        <w:t>面，合作交流。</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堂上注重</w:t>
      </w:r>
      <w:r>
        <w:rPr>
          <w:rFonts w:ascii="宋体" w:eastAsia="宋体" w:hAnsi="SimSun" w:cs="宋体"/>
          <w:sz w:val="28"/>
          <w:bdr w:val="none" w:sz="0" w:space="0" w:color="auto"/>
        </w:rPr>
        <w:t>让</w:t>
      </w:r>
      <w:r>
        <w:rPr>
          <w:rFonts w:ascii="宋体" w:eastAsia="宋体" w:hAnsi="MS Mincho" w:cs="宋体"/>
          <w:sz w:val="28"/>
          <w:bdr w:val="none" w:sz="0" w:space="0" w:color="auto"/>
        </w:rPr>
        <w:t>学生利用已</w:t>
      </w:r>
      <w:r>
        <w:rPr>
          <w:rFonts w:ascii="宋体" w:eastAsia="宋体" w:hAnsi="SimSun" w:cs="宋体"/>
          <w:sz w:val="28"/>
          <w:bdr w:val="none" w:sz="0" w:space="0" w:color="auto"/>
        </w:rPr>
        <w:t>经</w:t>
      </w:r>
      <w:r>
        <w:rPr>
          <w:rFonts w:ascii="宋体" w:eastAsia="宋体" w:hAnsi="MS Mincho" w:cs="宋体"/>
          <w:sz w:val="28"/>
          <w:bdr w:val="none" w:sz="0" w:space="0" w:color="auto"/>
        </w:rPr>
        <w:t>学</w:t>
      </w:r>
      <w:r>
        <w:rPr>
          <w:rFonts w:ascii="宋体" w:eastAsia="宋体" w:hAnsi="SimSun" w:cs="宋体"/>
          <w:sz w:val="28"/>
          <w:bdr w:val="none" w:sz="0" w:space="0" w:color="auto"/>
        </w:rPr>
        <w:t>过</w:t>
      </w:r>
      <w:r>
        <w:rPr>
          <w:rFonts w:ascii="宋体" w:eastAsia="宋体" w:hAnsi="MS Mincho" w:cs="宋体"/>
          <w:sz w:val="28"/>
          <w:bdr w:val="none" w:sz="0" w:space="0" w:color="auto"/>
        </w:rPr>
        <w:t>的知</w:t>
      </w:r>
      <w:r>
        <w:rPr>
          <w:rFonts w:ascii="宋体" w:eastAsia="宋体" w:hAnsi="SimSun" w:cs="宋体"/>
          <w:sz w:val="28"/>
          <w:bdr w:val="none" w:sz="0" w:space="0" w:color="auto"/>
        </w:rPr>
        <w:t>识进</w:t>
      </w:r>
      <w:r>
        <w:rPr>
          <w:rFonts w:ascii="宋体" w:eastAsia="宋体" w:hAnsi="MS Mincho" w:cs="宋体"/>
          <w:sz w:val="28"/>
          <w:bdr w:val="none" w:sz="0" w:space="0" w:color="auto"/>
        </w:rPr>
        <w:t>行迁移，从而主</w:t>
      </w:r>
      <w:r>
        <w:rPr>
          <w:rFonts w:ascii="宋体" w:eastAsia="宋体" w:hAnsi="SimSun" w:cs="宋体"/>
          <w:sz w:val="28"/>
          <w:bdr w:val="none" w:sz="0" w:space="0" w:color="auto"/>
        </w:rPr>
        <w:t>动</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新知</w:t>
      </w:r>
      <w:r>
        <w:rPr>
          <w:rFonts w:ascii="宋体" w:eastAsia="宋体" w:hAnsi="SimSun" w:cs="宋体"/>
          <w:sz w:val="28"/>
          <w:bdr w:val="none" w:sz="0" w:space="0" w:color="auto"/>
        </w:rPr>
        <w:t>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、在培</w:t>
      </w:r>
      <w:r>
        <w:rPr>
          <w:rFonts w:ascii="宋体" w:eastAsia="宋体" w:hAnsi="SimSun" w:cs="宋体"/>
          <w:sz w:val="28"/>
          <w:bdr w:val="none" w:sz="0" w:space="0" w:color="auto"/>
        </w:rPr>
        <w:t>养</w:t>
      </w:r>
      <w:r>
        <w:rPr>
          <w:rFonts w:ascii="宋体" w:eastAsia="宋体" w:hAnsi="MS Mincho" w:cs="宋体"/>
          <w:sz w:val="28"/>
          <w:bdr w:val="none" w:sz="0" w:space="0" w:color="auto"/>
        </w:rPr>
        <w:t>学生</w:t>
      </w:r>
      <w:r>
        <w:rPr>
          <w:rFonts w:ascii="宋体" w:eastAsia="宋体" w:hAnsi="SimSun" w:cs="宋体"/>
          <w:sz w:val="28"/>
          <w:bdr w:val="none" w:sz="0" w:space="0" w:color="auto"/>
        </w:rPr>
        <w:t>质</w:t>
      </w:r>
      <w:r>
        <w:rPr>
          <w:rFonts w:ascii="宋体" w:eastAsia="宋体" w:hAnsi="MS Mincho" w:cs="宋体"/>
          <w:sz w:val="28"/>
          <w:bdr w:val="none" w:sz="0" w:space="0" w:color="auto"/>
        </w:rPr>
        <w:t>疑，激励机械上下功夫，使学生</w:t>
      </w:r>
      <w:r>
        <w:rPr>
          <w:rFonts w:ascii="宋体" w:eastAsia="宋体" w:hAnsi="SimSun" w:cs="宋体"/>
          <w:sz w:val="28"/>
          <w:bdr w:val="none" w:sz="0" w:space="0" w:color="auto"/>
        </w:rPr>
        <w:t>乐</w:t>
      </w:r>
      <w:r>
        <w:rPr>
          <w:rFonts w:ascii="宋体" w:eastAsia="宋体" w:hAnsi="MS Mincho" w:cs="宋体"/>
          <w:sz w:val="28"/>
          <w:bdr w:val="none" w:sz="0" w:space="0" w:color="auto"/>
        </w:rPr>
        <w:t>学，教</w:t>
      </w:r>
      <w:r>
        <w:rPr>
          <w:rFonts w:ascii="宋体" w:eastAsia="宋体" w:hAnsi="SimSun" w:cs="宋体"/>
          <w:sz w:val="28"/>
          <w:bdr w:val="none" w:sz="0" w:space="0" w:color="auto"/>
        </w:rPr>
        <w:t>师乐</w:t>
      </w:r>
      <w:r>
        <w:rPr>
          <w:rFonts w:ascii="宋体" w:eastAsia="宋体" w:hAnsi="MS Mincho" w:cs="宋体"/>
          <w:sz w:val="28"/>
          <w:bdr w:val="none" w:sz="0" w:space="0" w:color="auto"/>
        </w:rPr>
        <w:t>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、精心</w:t>
      </w:r>
      <w:r>
        <w:rPr>
          <w:rFonts w:ascii="宋体" w:eastAsia="宋体" w:hAnsi="SimSun" w:cs="宋体"/>
          <w:sz w:val="28"/>
          <w:bdr w:val="none" w:sz="0" w:space="0" w:color="auto"/>
        </w:rPr>
        <w:t>设计</w:t>
      </w:r>
      <w:r>
        <w:rPr>
          <w:rFonts w:ascii="宋体" w:eastAsia="宋体" w:hAnsi="MS Mincho" w:cs="宋体"/>
          <w:sz w:val="28"/>
          <w:bdr w:val="none" w:sz="0" w:space="0" w:color="auto"/>
        </w:rPr>
        <w:t>数学活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程，努力把</w:t>
      </w:r>
      <w:r>
        <w:rPr>
          <w:rFonts w:ascii="宋体" w:eastAsia="宋体" w:hAnsi="SimSun" w:cs="宋体"/>
          <w:sz w:val="28"/>
          <w:bdr w:val="none" w:sz="0" w:space="0" w:color="auto"/>
        </w:rPr>
        <w:t>课</w:t>
      </w:r>
      <w:r>
        <w:rPr>
          <w:rFonts w:ascii="宋体" w:eastAsia="宋体" w:hAnsi="MS Mincho" w:cs="宋体"/>
          <w:sz w:val="28"/>
          <w:bdr w:val="none" w:sz="0" w:space="0" w:color="auto"/>
        </w:rPr>
        <w:t>堂教学落在</w:t>
      </w:r>
      <w:r>
        <w:rPr>
          <w:rFonts w:ascii="宋体" w:eastAsia="宋体" w:hAnsi="SimSun" w:cs="宋体"/>
          <w:sz w:val="28"/>
          <w:bdr w:val="none" w:sz="0" w:space="0" w:color="auto"/>
        </w:rPr>
        <w:t>实处</w:t>
      </w:r>
      <w:r>
        <w:rPr>
          <w:rFonts w:ascii="宋体" w:eastAsia="宋体" w:hAnsi="MS Mincho" w:cs="宋体"/>
          <w:sz w:val="28"/>
          <w:bdr w:val="none" w:sz="0" w:space="0" w:color="auto"/>
        </w:rPr>
        <w:t>，留</w:t>
      </w:r>
      <w:r>
        <w:rPr>
          <w:rFonts w:ascii="宋体" w:eastAsia="宋体" w:hAnsi="SimSun" w:cs="宋体"/>
          <w:sz w:val="28"/>
          <w:bdr w:val="none" w:sz="0" w:space="0" w:color="auto"/>
        </w:rPr>
        <w:t>给</w:t>
      </w:r>
      <w:r>
        <w:rPr>
          <w:rFonts w:ascii="宋体" w:eastAsia="宋体" w:hAnsi="MS Mincho" w:cs="宋体"/>
          <w:sz w:val="28"/>
          <w:bdr w:val="none" w:sz="0" w:space="0" w:color="auto"/>
        </w:rPr>
        <w:t>学生独立思考、自主探索的足</w:t>
      </w:r>
      <w:r>
        <w:rPr>
          <w:rFonts w:ascii="宋体" w:eastAsia="宋体" w:hAnsi="SimSun" w:cs="宋体"/>
          <w:sz w:val="28"/>
          <w:bdr w:val="none" w:sz="0" w:space="0" w:color="auto"/>
        </w:rPr>
        <w:t>够</w:t>
      </w:r>
      <w:r>
        <w:rPr>
          <w:rFonts w:ascii="宋体" w:eastAsia="宋体" w:hAnsi="MS Mincho" w:cs="宋体"/>
          <w:sz w:val="28"/>
          <w:bdr w:val="none" w:sz="0" w:space="0" w:color="auto"/>
        </w:rPr>
        <w:t>空</w:t>
      </w:r>
      <w:r>
        <w:rPr>
          <w:rFonts w:ascii="宋体" w:eastAsia="宋体" w:hAnsi="SimSun" w:cs="宋体"/>
          <w:sz w:val="28"/>
          <w:bdr w:val="none" w:sz="0" w:space="0" w:color="auto"/>
        </w:rPr>
        <w:t>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、利用空</w:t>
      </w:r>
      <w:r>
        <w:rPr>
          <w:rFonts w:ascii="宋体" w:eastAsia="宋体" w:hAnsi="SimSun" w:cs="宋体"/>
          <w:sz w:val="28"/>
          <w:bdr w:val="none" w:sz="0" w:space="0" w:color="auto"/>
        </w:rPr>
        <w:t>闲时间</w:t>
      </w:r>
      <w:r>
        <w:rPr>
          <w:rFonts w:ascii="宋体" w:eastAsia="宋体" w:hAnsi="MS Mincho" w:cs="宋体"/>
          <w:sz w:val="28"/>
          <w:bdr w:val="none" w:sz="0" w:space="0" w:color="auto"/>
        </w:rPr>
        <w:t>，多</w:t>
      </w:r>
      <w:r>
        <w:rPr>
          <w:rFonts w:ascii="宋体" w:eastAsia="宋体" w:hAnsi="SimSun" w:cs="宋体"/>
          <w:sz w:val="28"/>
          <w:bdr w:val="none" w:sz="0" w:space="0" w:color="auto"/>
        </w:rPr>
        <w:t>关</w:t>
      </w:r>
      <w:r>
        <w:rPr>
          <w:rFonts w:ascii="宋体" w:eastAsia="宋体" w:hAnsi="MS Mincho" w:cs="宋体"/>
          <w:sz w:val="28"/>
          <w:bdr w:val="none" w:sz="0" w:space="0" w:color="auto"/>
        </w:rPr>
        <w:t>心、帮助、</w:t>
      </w:r>
      <w:r>
        <w:rPr>
          <w:rFonts w:ascii="宋体" w:eastAsia="宋体" w:hAnsi="SimSun" w:cs="宋体"/>
          <w:sz w:val="28"/>
          <w:bdr w:val="none" w:sz="0" w:space="0" w:color="auto"/>
        </w:rPr>
        <w:t>辅导</w:t>
      </w:r>
      <w:r>
        <w:rPr>
          <w:rFonts w:ascii="宋体" w:eastAsia="宋体" w:hAnsi="MS Mincho" w:cs="宋体"/>
          <w:sz w:val="28"/>
          <w:bdr w:val="none" w:sz="0" w:space="0" w:color="auto"/>
        </w:rPr>
        <w:t>学困生的学</w:t>
      </w:r>
      <w:r>
        <w:rPr>
          <w:rFonts w:ascii="宋体" w:eastAsia="宋体" w:hAnsi="SimSun" w:cs="宋体"/>
          <w:sz w:val="28"/>
          <w:bdr w:val="none" w:sz="0" w:space="0" w:color="auto"/>
        </w:rPr>
        <w:t>习</w:t>
      </w:r>
      <w:r>
        <w:rPr>
          <w:rFonts w:ascii="宋体" w:eastAsia="宋体" w:hAnsi="MS Mincho" w:cs="宋体"/>
          <w:sz w:val="28"/>
          <w:bdr w:val="none" w:sz="0" w:space="0" w:color="auto"/>
        </w:rPr>
        <w:t>，从而全面提高本班的教学成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7</w:t>
      </w:r>
      <w:r>
        <w:rPr>
          <w:rFonts w:ascii="宋体" w:eastAsia="宋体" w:hAnsi="MS Mincho" w:cs="宋体"/>
          <w:sz w:val="28"/>
          <w:bdr w:val="none" w:sz="0" w:space="0" w:color="auto"/>
        </w:rPr>
        <w:t>、抓</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测试</w:t>
      </w:r>
      <w:r>
        <w:rPr>
          <w:rFonts w:ascii="宋体" w:eastAsia="宋体" w:hAnsi="MS Mincho" w:cs="宋体"/>
          <w:sz w:val="28"/>
          <w:bdr w:val="none" w:sz="0" w:space="0" w:color="auto"/>
        </w:rPr>
        <w:t>，抓</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过关</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8</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认</w:t>
      </w:r>
      <w:r>
        <w:rPr>
          <w:rFonts w:ascii="宋体" w:eastAsia="宋体" w:hAnsi="MS Mincho" w:cs="宋体"/>
          <w:sz w:val="28"/>
          <w:bdr w:val="none" w:sz="0" w:space="0" w:color="auto"/>
        </w:rPr>
        <w:t>真、仔</w:t>
      </w:r>
      <w:r>
        <w:rPr>
          <w:rFonts w:ascii="宋体" w:eastAsia="宋体" w:hAnsi="SimSun" w:cs="宋体"/>
          <w:sz w:val="28"/>
          <w:bdr w:val="none" w:sz="0" w:space="0" w:color="auto"/>
        </w:rPr>
        <w:t>细审题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9</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一些基本概念的</w:t>
      </w:r>
      <w:r>
        <w:rPr>
          <w:rFonts w:ascii="宋体" w:eastAsia="宋体" w:hAnsi="SimSun" w:cs="宋体"/>
          <w:sz w:val="28"/>
          <w:bdr w:val="none" w:sz="0" w:space="0" w:color="auto"/>
        </w:rPr>
        <w:t>认识</w:t>
      </w:r>
      <w:r>
        <w:rPr>
          <w:rFonts w:ascii="宋体" w:eastAsia="宋体" w:hAnsi="MS Mincho" w:cs="宋体"/>
          <w:sz w:val="28"/>
          <w:bdr w:val="none" w:sz="0" w:space="0" w:color="auto"/>
        </w:rPr>
        <w:t>和理解</w:t>
      </w:r>
      <w:r>
        <w:rPr>
          <w:rFonts w:ascii="宋体" w:eastAsia="宋体" w:hAnsi="SimSun" w:cs="宋体"/>
          <w:sz w:val="28"/>
          <w:bdr w:val="none" w:sz="0" w:space="0" w:color="auto"/>
        </w:rPr>
        <w:t>还</w:t>
      </w:r>
      <w:r>
        <w:rPr>
          <w:rFonts w:ascii="宋体" w:eastAsia="宋体" w:hAnsi="MS Mincho" w:cs="宋体"/>
          <w:sz w:val="28"/>
          <w:bdr w:val="none" w:sz="0" w:space="0" w:color="auto"/>
        </w:rPr>
        <w:t>不到位。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10</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的掌握</w:t>
      </w:r>
      <w:r>
        <w:rPr>
          <w:rFonts w:ascii="宋体" w:eastAsia="宋体" w:hAnsi="SimSun" w:cs="宋体"/>
          <w:sz w:val="28"/>
          <w:bdr w:val="none" w:sz="0" w:space="0" w:color="auto"/>
        </w:rPr>
        <w:t>还</w:t>
      </w:r>
      <w:r>
        <w:rPr>
          <w:rFonts w:ascii="宋体" w:eastAsia="宋体" w:hAnsi="MS Mincho" w:cs="宋体"/>
          <w:sz w:val="28"/>
          <w:bdr w:val="none" w:sz="0" w:space="0" w:color="auto"/>
        </w:rPr>
        <w:t>存在不理想的</w:t>
      </w:r>
      <w:r>
        <w:rPr>
          <w:rFonts w:ascii="宋体" w:eastAsia="宋体" w:hAnsi="SimSun" w:cs="宋体"/>
          <w:sz w:val="28"/>
          <w:bdr w:val="none" w:sz="0" w:space="0" w:color="auto"/>
        </w:rPr>
        <w:t>现</w:t>
      </w:r>
      <w:r>
        <w:rPr>
          <w:rFonts w:ascii="宋体" w:eastAsia="宋体" w:hAnsi="MS Mincho" w:cs="宋体"/>
          <w:sz w:val="28"/>
          <w:bdr w:val="none" w:sz="0" w:space="0" w:color="auto"/>
        </w:rPr>
        <w:t>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有的学生的基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掌握不理想。如，有的在</w:t>
      </w:r>
      <w:r>
        <w:rPr>
          <w:rFonts w:ascii="宋体" w:eastAsia="宋体" w:hAnsi="SimSun" w:cs="宋体"/>
          <w:sz w:val="28"/>
          <w:bdr w:val="none" w:sz="0" w:space="0" w:color="auto"/>
        </w:rPr>
        <w:t>计</w:t>
      </w:r>
      <w:r>
        <w:rPr>
          <w:rFonts w:ascii="宋体" w:eastAsia="宋体" w:hAnsi="MS Mincho" w:cs="宋体"/>
          <w:sz w:val="28"/>
          <w:bdr w:val="none" w:sz="0" w:space="0" w:color="auto"/>
        </w:rPr>
        <w:t>算</w:t>
      </w:r>
      <w:r>
        <w:rPr>
          <w:rFonts w:ascii="宋体" w:eastAsia="宋体" w:hAnsi="SimSun" w:cs="宋体"/>
          <w:sz w:val="28"/>
          <w:bdr w:val="none" w:sz="0" w:space="0" w:color="auto"/>
        </w:rPr>
        <w:t>题</w:t>
      </w:r>
      <w:r>
        <w:rPr>
          <w:rFonts w:ascii="宋体" w:eastAsia="宋体" w:hAnsi="MS Mincho" w:cs="宋体"/>
          <w:sz w:val="28"/>
          <w:bdr w:val="none" w:sz="0" w:space="0" w:color="auto"/>
        </w:rPr>
        <w:t>中出</w:t>
      </w:r>
      <w:r>
        <w:rPr>
          <w:rFonts w:ascii="宋体" w:eastAsia="宋体" w:hAnsi="SimSun" w:cs="宋体"/>
          <w:sz w:val="28"/>
          <w:bdr w:val="none" w:sz="0" w:space="0" w:color="auto"/>
        </w:rPr>
        <w:t>错</w:t>
      </w:r>
      <w:r>
        <w:rPr>
          <w:rFonts w:ascii="宋体" w:eastAsia="宋体" w:hAnsi="MS Mincho" w:cs="宋体"/>
          <w:sz w:val="28"/>
          <w:bdr w:val="none" w:sz="0" w:space="0" w:color="auto"/>
        </w:rPr>
        <w:t>，缺少</w:t>
      </w:r>
      <w:r>
        <w:rPr>
          <w:rFonts w:ascii="宋体" w:eastAsia="宋体" w:hAnsi="SimSun" w:cs="宋体"/>
          <w:sz w:val="28"/>
          <w:bdr w:val="none" w:sz="0" w:space="0" w:color="auto"/>
        </w:rPr>
        <w:t>验</w:t>
      </w:r>
      <w:r>
        <w:rPr>
          <w:rFonts w:ascii="宋体" w:eastAsia="宋体" w:hAnsi="MS Mincho" w:cs="宋体"/>
          <w:sz w:val="28"/>
          <w:bdr w:val="none" w:sz="0" w:space="0" w:color="auto"/>
        </w:rPr>
        <w:t>算</w:t>
      </w:r>
      <w:r>
        <w:rPr>
          <w:rFonts w:ascii="宋体" w:eastAsia="宋体" w:hAnsi="SimSun" w:cs="宋体"/>
          <w:sz w:val="28"/>
          <w:bdr w:val="none" w:sz="0" w:space="0" w:color="auto"/>
        </w:rPr>
        <w:t>检查</w:t>
      </w:r>
      <w:r>
        <w:rPr>
          <w:rFonts w:ascii="宋体" w:eastAsia="宋体" w:hAnsi="MS Mincho" w:cs="宋体"/>
          <w:sz w:val="28"/>
          <w:bdr w:val="none" w:sz="0" w:space="0" w:color="auto"/>
        </w:rPr>
        <w:t>的</w:t>
      </w:r>
      <w:r>
        <w:rPr>
          <w:rFonts w:ascii="宋体" w:eastAsia="宋体" w:hAnsi="SimSun" w:cs="宋体"/>
          <w:sz w:val="28"/>
          <w:bdr w:val="none" w:sz="0" w:space="0" w:color="auto"/>
        </w:rPr>
        <w:t>习惯</w:t>
      </w:r>
      <w:r>
        <w:rPr>
          <w:rFonts w:ascii="宋体" w:eastAsia="宋体" w:cs="宋体"/>
          <w:sz w:val="28"/>
          <w:bdr w:val="none" w:sz="0" w:space="0" w:color="auto"/>
        </w:rPr>
        <w:t>;</w:t>
      </w:r>
      <w:r>
        <w:rPr>
          <w:rFonts w:ascii="宋体" w:eastAsia="宋体" w:hAnsi="MS Mincho" w:cs="宋体"/>
          <w:sz w:val="28"/>
          <w:bdr w:val="none" w:sz="0" w:space="0" w:color="auto"/>
        </w:rPr>
        <w:t>有的学生基本的位置画</w:t>
      </w:r>
      <w:r>
        <w:rPr>
          <w:rFonts w:ascii="宋体" w:eastAsia="宋体" w:hAnsi="SimSun" w:cs="宋体"/>
          <w:sz w:val="28"/>
          <w:bdr w:val="none" w:sz="0" w:space="0" w:color="auto"/>
        </w:rPr>
        <w:t>图</w:t>
      </w:r>
      <w:r>
        <w:rPr>
          <w:rFonts w:ascii="宋体" w:eastAsia="宋体" w:hAnsi="MS Mincho" w:cs="宋体"/>
          <w:sz w:val="28"/>
          <w:bdr w:val="none" w:sz="0" w:space="0" w:color="auto"/>
        </w:rPr>
        <w:t>出</w:t>
      </w:r>
      <w:r>
        <w:rPr>
          <w:rFonts w:ascii="宋体" w:eastAsia="宋体" w:hAnsi="SimSun" w:cs="宋体"/>
          <w:sz w:val="28"/>
          <w:bdr w:val="none" w:sz="0" w:space="0" w:color="auto"/>
        </w:rPr>
        <w:t>现错误</w:t>
      </w:r>
      <w:r>
        <w:rPr>
          <w:rFonts w:ascii="宋体" w:eastAsia="宋体" w:hAnsi="MS Mincho" w:cs="宋体"/>
          <w:sz w:val="28"/>
          <w:bdr w:val="none" w:sz="0" w:space="0" w:color="auto"/>
        </w:rPr>
        <w:t>，</w:t>
      </w:r>
      <w:r>
        <w:rPr>
          <w:rFonts w:ascii="宋体" w:eastAsia="宋体" w:hAnsi="SimSun" w:cs="宋体"/>
          <w:sz w:val="28"/>
          <w:bdr w:val="none" w:sz="0" w:space="0" w:color="auto"/>
        </w:rPr>
        <w:t>测</w:t>
      </w:r>
      <w:r>
        <w:rPr>
          <w:rFonts w:ascii="宋体" w:eastAsia="宋体" w:hAnsi="MS Mincho" w:cs="宋体"/>
          <w:sz w:val="28"/>
          <w:bdr w:val="none" w:sz="0" w:space="0" w:color="auto"/>
        </w:rPr>
        <w:t>量不准确。</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五、改</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意</w:t>
      </w:r>
      <w:r>
        <w:rPr>
          <w:rStyle w:val="strong"/>
          <w:rFonts w:ascii="宋体" w:eastAsia="宋体" w:hAnsi="SimSun" w:cs="宋体"/>
          <w:b/>
          <w:sz w:val="28"/>
          <w:bdr w:val="none" w:sz="0" w:space="0" w:color="auto"/>
        </w:rPr>
        <w:t>见</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一些学生不能</w:t>
      </w:r>
      <w:r>
        <w:rPr>
          <w:rFonts w:ascii="宋体" w:eastAsia="宋体" w:hAnsi="SimSun" w:cs="宋体"/>
          <w:sz w:val="28"/>
          <w:bdr w:val="none" w:sz="0" w:space="0" w:color="auto"/>
        </w:rPr>
        <w:t>认</w:t>
      </w:r>
      <w:r>
        <w:rPr>
          <w:rFonts w:ascii="宋体" w:eastAsia="宋体" w:hAnsi="MS Mincho" w:cs="宋体"/>
          <w:sz w:val="28"/>
          <w:bdr w:val="none" w:sz="0" w:space="0" w:color="auto"/>
        </w:rPr>
        <w:t>真仔</w:t>
      </w:r>
      <w:r>
        <w:rPr>
          <w:rFonts w:ascii="宋体" w:eastAsia="宋体" w:hAnsi="SimSun" w:cs="宋体"/>
          <w:sz w:val="28"/>
          <w:bdr w:val="none" w:sz="0" w:space="0" w:color="auto"/>
        </w:rPr>
        <w:t>细审题</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，加</w:t>
      </w:r>
      <w:r>
        <w:rPr>
          <w:rFonts w:ascii="宋体" w:eastAsia="宋体" w:hAnsi="SimSun" w:cs="宋体"/>
          <w:sz w:val="28"/>
          <w:bdr w:val="none" w:sz="0" w:space="0" w:color="auto"/>
        </w:rPr>
        <w:t>强审题训练</w:t>
      </w:r>
      <w:r>
        <w:rPr>
          <w:rFonts w:ascii="宋体" w:eastAsia="宋体" w:hAnsi="MS Mincho" w:cs="宋体"/>
          <w:sz w:val="28"/>
          <w:bdr w:val="none" w:sz="0" w:space="0" w:color="auto"/>
        </w:rPr>
        <w:t>，注重数学思</w:t>
      </w:r>
      <w:r>
        <w:rPr>
          <w:rFonts w:ascii="宋体" w:eastAsia="宋体" w:hAnsi="SimSun" w:cs="宋体"/>
          <w:sz w:val="28"/>
          <w:bdr w:val="none" w:sz="0" w:space="0" w:color="auto"/>
        </w:rPr>
        <w:t>维过</w:t>
      </w:r>
      <w:r>
        <w:rPr>
          <w:rFonts w:ascii="宋体" w:eastAsia="宋体" w:hAnsi="MS Mincho" w:cs="宋体"/>
          <w:sz w:val="28"/>
          <w:bdr w:val="none" w:sz="0" w:space="0" w:color="auto"/>
        </w:rPr>
        <w:t>程，</w:t>
      </w:r>
      <w:r>
        <w:rPr>
          <w:rFonts w:ascii="宋体" w:eastAsia="宋体" w:hAnsi="SimSun" w:cs="宋体"/>
          <w:sz w:val="28"/>
          <w:bdr w:val="none" w:sz="0" w:space="0" w:color="auto"/>
        </w:rPr>
        <w:t>让</w:t>
      </w:r>
      <w:r>
        <w:rPr>
          <w:rFonts w:ascii="宋体" w:eastAsia="宋体" w:hAnsi="MS Mincho" w:cs="宋体"/>
          <w:sz w:val="28"/>
          <w:bdr w:val="none" w:sz="0" w:space="0" w:color="auto"/>
        </w:rPr>
        <w:t>学生学会听</w:t>
      </w:r>
      <w:r>
        <w:rPr>
          <w:rFonts w:ascii="宋体" w:eastAsia="宋体" w:hAnsi="SimSun" w:cs="宋体"/>
          <w:sz w:val="28"/>
          <w:bdr w:val="none" w:sz="0" w:space="0" w:color="auto"/>
        </w:rPr>
        <w:t>课</w:t>
      </w:r>
      <w:r>
        <w:rPr>
          <w:rFonts w:ascii="宋体" w:eastAsia="宋体" w:hAnsi="MS Mincho" w:cs="宋体"/>
          <w:sz w:val="28"/>
          <w:bdr w:val="none" w:sz="0" w:space="0" w:color="auto"/>
        </w:rPr>
        <w:t>。很多的学生只注重数学</w:t>
      </w:r>
      <w:r>
        <w:rPr>
          <w:rFonts w:ascii="宋体" w:eastAsia="宋体" w:hAnsi="SimSun" w:cs="宋体"/>
          <w:sz w:val="28"/>
          <w:bdr w:val="none" w:sz="0" w:space="0" w:color="auto"/>
        </w:rPr>
        <w:t>题</w:t>
      </w:r>
      <w:r>
        <w:rPr>
          <w:rFonts w:ascii="宋体" w:eastAsia="宋体" w:hAnsi="MS Mincho" w:cs="宋体"/>
          <w:sz w:val="28"/>
          <w:bdr w:val="none" w:sz="0" w:space="0" w:color="auto"/>
        </w:rPr>
        <w:t>目的</w:t>
      </w:r>
      <w:r>
        <w:rPr>
          <w:rFonts w:ascii="宋体" w:eastAsia="宋体" w:hAnsi="SimSun" w:cs="宋体"/>
          <w:sz w:val="28"/>
          <w:bdr w:val="none" w:sz="0" w:space="0" w:color="auto"/>
        </w:rPr>
        <w:t>结</w:t>
      </w:r>
      <w:r>
        <w:rPr>
          <w:rFonts w:ascii="宋体" w:eastAsia="宋体" w:hAnsi="MS Mincho" w:cs="宋体"/>
          <w:sz w:val="28"/>
          <w:bdr w:val="none" w:sz="0" w:space="0" w:color="auto"/>
        </w:rPr>
        <w:t>果，而忽</w:t>
      </w:r>
      <w:r>
        <w:rPr>
          <w:rFonts w:ascii="宋体" w:eastAsia="宋体" w:hAnsi="SimSun" w:cs="宋体"/>
          <w:sz w:val="28"/>
          <w:bdr w:val="none" w:sz="0" w:space="0" w:color="auto"/>
        </w:rPr>
        <w:t>视</w:t>
      </w:r>
      <w:r>
        <w:rPr>
          <w:rFonts w:ascii="宋体" w:eastAsia="宋体" w:hAnsi="MS Mincho" w:cs="宋体"/>
          <w:sz w:val="28"/>
          <w:bdr w:val="none" w:sz="0" w:space="0" w:color="auto"/>
        </w:rPr>
        <w:t>了数学中最重要的部分：</w:t>
      </w:r>
      <w:r>
        <w:rPr>
          <w:rFonts w:ascii="宋体" w:eastAsia="宋体" w:hAnsi="SimSun" w:cs="宋体"/>
          <w:sz w:val="28"/>
          <w:bdr w:val="none" w:sz="0" w:space="0" w:color="auto"/>
        </w:rPr>
        <w:t>审题</w:t>
      </w:r>
      <w:r>
        <w:rPr>
          <w:rFonts w:ascii="宋体" w:eastAsia="宋体" w:hAnsi="MS Mincho" w:cs="宋体"/>
          <w:sz w:val="28"/>
          <w:bdr w:val="none" w:sz="0" w:space="0" w:color="auto"/>
        </w:rPr>
        <w:t>与分析。</w:t>
      </w:r>
      <w:r>
        <w:rPr>
          <w:rFonts w:ascii="宋体" w:eastAsia="宋体" w:hAnsi="SimSun" w:cs="宋体"/>
          <w:sz w:val="28"/>
          <w:bdr w:val="none" w:sz="0" w:space="0" w:color="auto"/>
        </w:rPr>
        <w:t>让</w:t>
      </w:r>
      <w:r>
        <w:rPr>
          <w:rFonts w:ascii="宋体" w:eastAsia="宋体" w:hAnsi="MS Mincho" w:cs="宋体"/>
          <w:sz w:val="28"/>
          <w:bdr w:val="none" w:sz="0" w:space="0" w:color="auto"/>
        </w:rPr>
        <w:t>学生在分析</w:t>
      </w:r>
      <w:r>
        <w:rPr>
          <w:rFonts w:ascii="宋体" w:eastAsia="宋体" w:hAnsi="SimSun" w:cs="宋体"/>
          <w:sz w:val="28"/>
          <w:bdr w:val="none" w:sz="0" w:space="0" w:color="auto"/>
        </w:rPr>
        <w:t>题</w:t>
      </w:r>
      <w:r>
        <w:rPr>
          <w:rFonts w:ascii="宋体" w:eastAsia="宋体" w:hAnsi="MS Mincho" w:cs="宋体"/>
          <w:sz w:val="28"/>
          <w:bdr w:val="none" w:sz="0" w:space="0" w:color="auto"/>
        </w:rPr>
        <w:t>目</w:t>
      </w:r>
      <w:r>
        <w:rPr>
          <w:rFonts w:ascii="宋体" w:eastAsia="宋体" w:hAnsi="SimSun" w:cs="宋体"/>
          <w:sz w:val="28"/>
          <w:bdr w:val="none" w:sz="0" w:space="0" w:color="auto"/>
        </w:rPr>
        <w:t>时</w:t>
      </w:r>
      <w:r>
        <w:rPr>
          <w:rFonts w:ascii="宋体" w:eastAsia="宋体" w:hAnsi="MS Mincho" w:cs="宋体"/>
          <w:sz w:val="28"/>
          <w:bdr w:val="none" w:sz="0" w:space="0" w:color="auto"/>
        </w:rPr>
        <w:t>充分运用手中的笔</w:t>
      </w:r>
      <w:r>
        <w:rPr>
          <w:rFonts w:ascii="宋体" w:eastAsia="宋体" w:hAnsi="SimSun" w:cs="宋体"/>
          <w:sz w:val="28"/>
          <w:bdr w:val="none" w:sz="0" w:space="0" w:color="auto"/>
        </w:rPr>
        <w:t>进</w:t>
      </w:r>
      <w:r>
        <w:rPr>
          <w:rFonts w:ascii="宋体" w:eastAsia="宋体" w:hAnsi="MS Mincho" w:cs="宋体"/>
          <w:sz w:val="28"/>
          <w:bdr w:val="none" w:sz="0" w:space="0" w:color="auto"/>
        </w:rPr>
        <w:t>行圈圈划划，</w:t>
      </w:r>
      <w:r>
        <w:rPr>
          <w:rFonts w:ascii="宋体" w:eastAsia="宋体" w:hAnsi="SimSun" w:cs="宋体"/>
          <w:sz w:val="28"/>
          <w:bdr w:val="none" w:sz="0" w:space="0" w:color="auto"/>
        </w:rPr>
        <w:t>这样</w:t>
      </w:r>
      <w:r>
        <w:rPr>
          <w:rFonts w:ascii="宋体" w:eastAsia="宋体" w:hAnsi="MS Mincho" w:cs="宋体"/>
          <w:sz w:val="28"/>
          <w:bdr w:val="none" w:sz="0" w:space="0" w:color="auto"/>
        </w:rPr>
        <w:t>有助于理解</w:t>
      </w:r>
      <w:r>
        <w:rPr>
          <w:rFonts w:ascii="宋体" w:eastAsia="宋体" w:hAnsi="SimSun" w:cs="宋体"/>
          <w:sz w:val="28"/>
          <w:bdr w:val="none" w:sz="0" w:space="0" w:color="auto"/>
        </w:rPr>
        <w:t>题</w:t>
      </w:r>
      <w:r>
        <w:rPr>
          <w:rFonts w:ascii="宋体" w:eastAsia="宋体" w:hAnsi="MS Mincho" w:cs="宋体"/>
          <w:sz w:val="28"/>
          <w:bdr w:val="none" w:sz="0" w:space="0" w:color="auto"/>
        </w:rPr>
        <w:t>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一些学生</w:t>
      </w:r>
      <w:r>
        <w:rPr>
          <w:rFonts w:ascii="宋体" w:eastAsia="宋体" w:hAnsi="SimSun" w:cs="宋体"/>
          <w:sz w:val="28"/>
          <w:bdr w:val="none" w:sz="0" w:space="0" w:color="auto"/>
        </w:rPr>
        <w:t>对</w:t>
      </w:r>
      <w:r>
        <w:rPr>
          <w:rFonts w:ascii="宋体" w:eastAsia="宋体" w:hAnsi="MS Mincho" w:cs="宋体"/>
          <w:sz w:val="28"/>
          <w:bdr w:val="none" w:sz="0" w:space="0" w:color="auto"/>
        </w:rPr>
        <w:t>数学概念、意</w:t>
      </w:r>
      <w:r>
        <w:rPr>
          <w:rFonts w:ascii="宋体" w:eastAsia="宋体" w:hAnsi="SimSun" w:cs="宋体"/>
          <w:sz w:val="28"/>
          <w:bdr w:val="none" w:sz="0" w:space="0" w:color="auto"/>
        </w:rPr>
        <w:t>义</w:t>
      </w:r>
      <w:r>
        <w:rPr>
          <w:rFonts w:ascii="宋体" w:eastAsia="宋体" w:hAnsi="MS Mincho" w:cs="宋体"/>
          <w:sz w:val="28"/>
          <w:bdr w:val="none" w:sz="0" w:space="0" w:color="auto"/>
        </w:rPr>
        <w:t>理解不</w:t>
      </w:r>
      <w:r>
        <w:rPr>
          <w:rFonts w:ascii="宋体" w:eastAsia="宋体" w:hAnsi="SimSun" w:cs="宋体"/>
          <w:sz w:val="28"/>
          <w:bdr w:val="none" w:sz="0" w:space="0" w:color="auto"/>
        </w:rPr>
        <w:t>够</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，在今后的教学中要引</w:t>
      </w:r>
      <w:r>
        <w:rPr>
          <w:rFonts w:ascii="宋体" w:eastAsia="宋体" w:hAnsi="SimSun" w:cs="宋体"/>
          <w:sz w:val="28"/>
          <w:bdr w:val="none" w:sz="0" w:space="0" w:color="auto"/>
        </w:rPr>
        <w:t>导</w:t>
      </w:r>
      <w:r>
        <w:rPr>
          <w:rFonts w:ascii="宋体" w:eastAsia="宋体" w:hAnsi="MS Mincho" w:cs="宋体"/>
          <w:sz w:val="28"/>
          <w:bdr w:val="none" w:sz="0" w:space="0" w:color="auto"/>
        </w:rPr>
        <w:t>学生加</w:t>
      </w:r>
      <w:r>
        <w:rPr>
          <w:rFonts w:ascii="宋体" w:eastAsia="宋体" w:hAnsi="SimSun" w:cs="宋体"/>
          <w:sz w:val="28"/>
          <w:bdr w:val="none" w:sz="0" w:space="0" w:color="auto"/>
        </w:rPr>
        <w:t>强对</w:t>
      </w:r>
      <w:r>
        <w:rPr>
          <w:rFonts w:ascii="宋体" w:eastAsia="宋体" w:hAnsi="MS Mincho" w:cs="宋体"/>
          <w:sz w:val="28"/>
          <w:bdr w:val="none" w:sz="0" w:space="0" w:color="auto"/>
        </w:rPr>
        <w:t>数学基本概念的理解和辨析，帮助学生建立表象。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学生</w:t>
      </w:r>
      <w:r>
        <w:rPr>
          <w:rFonts w:ascii="宋体" w:eastAsia="宋体" w:hAnsi="SimSun" w:cs="宋体"/>
          <w:sz w:val="28"/>
          <w:bdr w:val="none" w:sz="0" w:space="0" w:color="auto"/>
        </w:rPr>
        <w:t>试</w:t>
      </w:r>
      <w:r>
        <w:rPr>
          <w:rFonts w:ascii="宋体" w:eastAsia="宋体" w:hAnsi="MS Mincho" w:cs="宋体"/>
          <w:sz w:val="28"/>
          <w:bdr w:val="none" w:sz="0" w:space="0" w:color="auto"/>
        </w:rPr>
        <w:t>卷失分的</w:t>
      </w:r>
      <w:r>
        <w:rPr>
          <w:rFonts w:ascii="宋体" w:eastAsia="宋体" w:hAnsi="SimSun" w:cs="宋体"/>
          <w:sz w:val="28"/>
          <w:bdr w:val="none" w:sz="0" w:space="0" w:color="auto"/>
        </w:rPr>
        <w:t>现</w:t>
      </w:r>
      <w:r>
        <w:rPr>
          <w:rFonts w:ascii="宋体" w:eastAsia="宋体" w:hAnsi="MS Mincho" w:cs="宋体"/>
          <w:sz w:val="28"/>
          <w:bdr w:val="none" w:sz="0" w:space="0" w:color="auto"/>
        </w:rPr>
        <w:t>象，在今后的教学中，一定要巩固学生的</w:t>
      </w:r>
      <w:r>
        <w:rPr>
          <w:rFonts w:ascii="宋体" w:eastAsia="宋体" w:hAnsi="SimSun" w:cs="宋体"/>
          <w:sz w:val="28"/>
          <w:bdr w:val="none" w:sz="0" w:space="0" w:color="auto"/>
        </w:rPr>
        <w:t>计</w:t>
      </w:r>
      <w:r>
        <w:rPr>
          <w:rFonts w:ascii="宋体" w:eastAsia="宋体" w:hAnsi="MS Mincho" w:cs="宋体"/>
          <w:sz w:val="28"/>
          <w:bdr w:val="none" w:sz="0" w:space="0" w:color="auto"/>
        </w:rPr>
        <w:t>算能力，加大</w:t>
      </w:r>
      <w:r>
        <w:rPr>
          <w:rFonts w:ascii="宋体" w:eastAsia="宋体" w:hAnsi="SimSun" w:cs="宋体"/>
          <w:sz w:val="28"/>
          <w:bdr w:val="none" w:sz="0" w:space="0" w:color="auto"/>
        </w:rPr>
        <w:t>练习</w:t>
      </w:r>
      <w:r>
        <w:rPr>
          <w:rFonts w:ascii="宋体" w:eastAsia="宋体" w:hAnsi="MS Mincho" w:cs="宋体"/>
          <w:sz w:val="28"/>
          <w:bdr w:val="none" w:sz="0" w:space="0" w:color="auto"/>
        </w:rPr>
        <w:t>，提高学生</w:t>
      </w:r>
      <w:r>
        <w:rPr>
          <w:rFonts w:ascii="宋体" w:eastAsia="宋体" w:hAnsi="SimSun" w:cs="宋体"/>
          <w:sz w:val="28"/>
          <w:bdr w:val="none" w:sz="0" w:space="0" w:color="auto"/>
        </w:rPr>
        <w:t>计</w:t>
      </w:r>
      <w:r>
        <w:rPr>
          <w:rFonts w:ascii="宋体" w:eastAsia="宋体" w:hAnsi="MS Mincho" w:cs="宋体"/>
          <w:sz w:val="28"/>
          <w:bdr w:val="none" w:sz="0" w:space="0" w:color="auto"/>
        </w:rPr>
        <w:t>算的正确率，培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们细</w:t>
      </w:r>
      <w:r>
        <w:rPr>
          <w:rFonts w:ascii="宋体" w:eastAsia="宋体" w:hAnsi="MS Mincho" w:cs="宋体"/>
          <w:sz w:val="28"/>
          <w:bdr w:val="none" w:sz="0" w:space="0" w:color="auto"/>
        </w:rPr>
        <w:t>心、</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要做有心人。平</w:t>
      </w:r>
      <w:r>
        <w:rPr>
          <w:rFonts w:ascii="宋体" w:eastAsia="宋体" w:hAnsi="SimSun" w:cs="宋体"/>
          <w:sz w:val="28"/>
          <w:bdr w:val="none" w:sz="0" w:space="0" w:color="auto"/>
        </w:rPr>
        <w:t>时</w:t>
      </w:r>
      <w:r>
        <w:rPr>
          <w:rFonts w:ascii="宋体" w:eastAsia="宋体" w:hAnsi="MS Mincho" w:cs="宋体"/>
          <w:sz w:val="28"/>
          <w:bdr w:val="none" w:sz="0" w:space="0" w:color="auto"/>
        </w:rPr>
        <w:t>在批</w:t>
      </w:r>
      <w:r>
        <w:rPr>
          <w:rFonts w:ascii="宋体" w:eastAsia="宋体" w:hAnsi="SimSun" w:cs="宋体"/>
          <w:sz w:val="28"/>
          <w:bdr w:val="none" w:sz="0" w:space="0" w:color="auto"/>
        </w:rPr>
        <w:t>阅</w:t>
      </w:r>
      <w:r>
        <w:rPr>
          <w:rFonts w:ascii="宋体" w:eastAsia="宋体" w:hAnsi="MS Mincho" w:cs="宋体"/>
          <w:sz w:val="28"/>
          <w:bdr w:val="none" w:sz="0" w:space="0" w:color="auto"/>
        </w:rPr>
        <w:t>学生作</w:t>
      </w:r>
      <w:r>
        <w:rPr>
          <w:rFonts w:ascii="宋体" w:eastAsia="宋体" w:hAnsi="SimSun" w:cs="宋体"/>
          <w:sz w:val="28"/>
          <w:bdr w:val="none" w:sz="0" w:space="0" w:color="auto"/>
        </w:rPr>
        <w:t>业时</w:t>
      </w:r>
      <w:r>
        <w:rPr>
          <w:rFonts w:ascii="宋体" w:eastAsia="宋体" w:hAnsi="MS Mincho" w:cs="宋体"/>
          <w:sz w:val="28"/>
          <w:bdr w:val="none" w:sz="0" w:space="0" w:color="auto"/>
        </w:rPr>
        <w:t>，把学生易</w:t>
      </w:r>
      <w:r>
        <w:rPr>
          <w:rFonts w:ascii="宋体" w:eastAsia="宋体" w:hAnsi="SimSun" w:cs="宋体"/>
          <w:sz w:val="28"/>
          <w:bdr w:val="none" w:sz="0" w:space="0" w:color="auto"/>
        </w:rPr>
        <w:t>错</w:t>
      </w:r>
      <w:r>
        <w:rPr>
          <w:rFonts w:ascii="宋体" w:eastAsia="宋体" w:hAnsi="MS Mincho" w:cs="宋体"/>
          <w:sz w:val="28"/>
          <w:bdr w:val="none" w:sz="0" w:space="0" w:color="auto"/>
        </w:rPr>
        <w:t>的</w:t>
      </w:r>
      <w:r>
        <w:rPr>
          <w:rFonts w:ascii="宋体" w:eastAsia="宋体" w:hAnsi="SimSun" w:cs="宋体"/>
          <w:sz w:val="28"/>
          <w:bdr w:val="none" w:sz="0" w:space="0" w:color="auto"/>
        </w:rPr>
        <w:t>题</w:t>
      </w:r>
      <w:r>
        <w:rPr>
          <w:rFonts w:ascii="宋体" w:eastAsia="宋体" w:hAnsi="MS Mincho" w:cs="宋体"/>
          <w:sz w:val="28"/>
          <w:bdr w:val="none" w:sz="0" w:space="0" w:color="auto"/>
        </w:rPr>
        <w:t>目</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记录</w:t>
      </w:r>
      <w:r>
        <w:rPr>
          <w:rFonts w:ascii="宋体" w:eastAsia="宋体" w:hAnsi="MS Mincho" w:cs="宋体"/>
          <w:sz w:val="28"/>
          <w:bdr w:val="none" w:sz="0" w:space="0" w:color="auto"/>
        </w:rPr>
        <w:t>，有利于以后的</w:t>
      </w:r>
      <w:r>
        <w:rPr>
          <w:rFonts w:ascii="宋体" w:eastAsia="宋体" w:hAnsi="SimSun" w:cs="宋体"/>
          <w:sz w:val="28"/>
          <w:bdr w:val="none" w:sz="0" w:space="0" w:color="auto"/>
        </w:rPr>
        <w:t>复习</w:t>
      </w:r>
      <w:r>
        <w:rPr>
          <w:rFonts w:ascii="宋体" w:eastAsia="宋体" w:hAnsi="MS Mincho" w:cs="宋体"/>
          <w:sz w:val="28"/>
          <w:bdr w:val="none" w:sz="0" w:space="0" w:color="auto"/>
        </w:rPr>
        <w:t>和提高学生的正确率。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、在今后的教学中，要更加</w:t>
      </w:r>
      <w:r>
        <w:rPr>
          <w:rFonts w:ascii="宋体" w:eastAsia="宋体" w:hAnsi="SimSun" w:cs="宋体"/>
          <w:sz w:val="28"/>
          <w:bdr w:val="none" w:sz="0" w:space="0" w:color="auto"/>
        </w:rPr>
        <w:t>关</w:t>
      </w:r>
      <w:r>
        <w:rPr>
          <w:rFonts w:ascii="宋体" w:eastAsia="宋体" w:hAnsi="MS Mincho" w:cs="宋体"/>
          <w:sz w:val="28"/>
          <w:bdr w:val="none" w:sz="0" w:space="0" w:color="auto"/>
        </w:rPr>
        <w:t>注数学基</w:t>
      </w:r>
      <w:r>
        <w:rPr>
          <w:rFonts w:ascii="宋体" w:eastAsia="宋体" w:hAnsi="SimSun" w:cs="宋体"/>
          <w:sz w:val="28"/>
          <w:bdr w:val="none" w:sz="0" w:space="0" w:color="auto"/>
        </w:rPr>
        <w:t>础</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差的学生，</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更多的机会，加</w:t>
      </w:r>
      <w:r>
        <w:rPr>
          <w:rFonts w:ascii="宋体" w:eastAsia="宋体" w:hAnsi="SimSun" w:cs="宋体"/>
          <w:sz w:val="28"/>
          <w:bdr w:val="none" w:sz="0" w:space="0" w:color="auto"/>
        </w:rPr>
        <w:t>强</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和基本技能的</w:t>
      </w:r>
      <w:r>
        <w:rPr>
          <w:rFonts w:ascii="宋体" w:eastAsia="宋体" w:hAnsi="SimSun" w:cs="宋体"/>
          <w:sz w:val="28"/>
          <w:bdr w:val="none" w:sz="0" w:space="0" w:color="auto"/>
        </w:rPr>
        <w:t>训练</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解</w:t>
      </w:r>
      <w:r>
        <w:rPr>
          <w:rFonts w:ascii="宋体" w:eastAsia="宋体" w:hAnsi="SimSun" w:cs="宋体"/>
          <w:sz w:val="28"/>
          <w:bdr w:val="none" w:sz="0" w:space="0" w:color="auto"/>
        </w:rPr>
        <w:t>铃还</w:t>
      </w:r>
      <w:r>
        <w:rPr>
          <w:rFonts w:ascii="宋体" w:eastAsia="宋体" w:hAnsi="MS Mincho" w:cs="宋体"/>
          <w:sz w:val="28"/>
          <w:bdr w:val="none" w:sz="0" w:space="0" w:color="auto"/>
        </w:rPr>
        <w:t>需系</w:t>
      </w:r>
      <w:r>
        <w:rPr>
          <w:rFonts w:ascii="宋体" w:eastAsia="宋体" w:hAnsi="SimSun" w:cs="宋体"/>
          <w:sz w:val="28"/>
          <w:bdr w:val="none" w:sz="0" w:space="0" w:color="auto"/>
        </w:rPr>
        <w:t>铃</w:t>
      </w:r>
      <w:r>
        <w:rPr>
          <w:rFonts w:ascii="宋体" w:eastAsia="宋体" w:hAnsi="MS Mincho" w:cs="宋体"/>
          <w:sz w:val="28"/>
          <w:bdr w:val="none" w:sz="0" w:space="0" w:color="auto"/>
        </w:rPr>
        <w:t>人</w:t>
      </w:r>
      <w:r>
        <w:rPr>
          <w:rFonts w:ascii="宋体" w:eastAsia="宋体" w:cs="宋体"/>
          <w:sz w:val="28"/>
          <w:bdr w:val="none" w:sz="0" w:space="0" w:color="auto"/>
        </w:rPr>
        <w:t>”</w:t>
      </w:r>
      <w:r>
        <w:rPr>
          <w:rFonts w:ascii="宋体" w:eastAsia="宋体" w:hAnsi="MS Mincho" w:cs="宋体"/>
          <w:sz w:val="28"/>
          <w:bdr w:val="none" w:sz="0" w:space="0" w:color="auto"/>
        </w:rPr>
        <w:t>，而我</w:t>
      </w:r>
      <w:r>
        <w:rPr>
          <w:rFonts w:ascii="宋体" w:eastAsia="宋体" w:hAnsi="SimSun" w:cs="宋体"/>
          <w:sz w:val="28"/>
          <w:bdr w:val="none" w:sz="0" w:space="0" w:color="auto"/>
        </w:rPr>
        <w:t>们</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却是教学</w:t>
      </w:r>
      <w:r>
        <w:rPr>
          <w:rFonts w:ascii="宋体" w:eastAsia="宋体" w:hAnsi="SimSun" w:cs="宋体"/>
          <w:sz w:val="28"/>
          <w:bdr w:val="none" w:sz="0" w:space="0" w:color="auto"/>
        </w:rPr>
        <w:t>还</w:t>
      </w:r>
      <w:r>
        <w:rPr>
          <w:rFonts w:ascii="宋体" w:eastAsia="宋体" w:hAnsi="MS Mincho" w:cs="宋体"/>
          <w:sz w:val="28"/>
          <w:bdr w:val="none" w:sz="0" w:space="0" w:color="auto"/>
        </w:rPr>
        <w:t>需耐心人，相信我</w:t>
      </w:r>
      <w:r>
        <w:rPr>
          <w:rFonts w:ascii="宋体" w:eastAsia="宋体" w:hAnsi="SimSun" w:cs="宋体"/>
          <w:sz w:val="28"/>
          <w:bdr w:val="none" w:sz="0" w:space="0" w:color="auto"/>
        </w:rPr>
        <w:t>们</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只要有足</w:t>
      </w:r>
      <w:r>
        <w:rPr>
          <w:rFonts w:ascii="宋体" w:eastAsia="宋体" w:hAnsi="SimSun" w:cs="宋体"/>
          <w:sz w:val="28"/>
          <w:bdr w:val="none" w:sz="0" w:space="0" w:color="auto"/>
        </w:rPr>
        <w:t>够</w:t>
      </w:r>
      <w:r>
        <w:rPr>
          <w:rFonts w:ascii="宋体" w:eastAsia="宋体" w:hAnsi="MS Mincho" w:cs="宋体"/>
          <w:sz w:val="28"/>
          <w:bdr w:val="none" w:sz="0" w:space="0" w:color="auto"/>
        </w:rPr>
        <w:t>的耐心，耐心的分析，耐心的反思，耐心的探索，最后一定会有一群全新的学生天使，</w:t>
      </w:r>
      <w:r>
        <w:rPr>
          <w:rFonts w:ascii="宋体" w:eastAsia="宋体" w:hAnsi="SimSun" w:cs="宋体"/>
          <w:sz w:val="28"/>
          <w:bdr w:val="none" w:sz="0" w:space="0" w:color="auto"/>
        </w:rPr>
        <w:t>围绕</w:t>
      </w:r>
      <w:r>
        <w:rPr>
          <w:rFonts w:ascii="宋体" w:eastAsia="宋体" w:hAnsi="MS Mincho" w:cs="宋体"/>
          <w:sz w:val="28"/>
          <w:bdr w:val="none" w:sz="0" w:space="0" w:color="auto"/>
        </w:rPr>
        <w:t>在你的身</w:t>
      </w:r>
      <w:r>
        <w:rPr>
          <w:rFonts w:ascii="宋体" w:eastAsia="宋体" w:hAnsi="SimSun" w:cs="宋体"/>
          <w:sz w:val="28"/>
          <w:bdr w:val="none" w:sz="0" w:space="0" w:color="auto"/>
        </w:rPr>
        <w:t>边</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一、所做的工作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、在</w:t>
      </w:r>
      <w:r>
        <w:rPr>
          <w:rFonts w:ascii="宋体" w:eastAsia="宋体" w:hAnsi="SimSun" w:cs="宋体"/>
          <w:sz w:val="28"/>
          <w:bdr w:val="none" w:sz="0" w:space="0" w:color="auto"/>
        </w:rPr>
        <w:t>备课</w:t>
      </w:r>
      <w:r>
        <w:rPr>
          <w:rFonts w:ascii="宋体" w:eastAsia="宋体" w:hAnsi="MS Mincho" w:cs="宋体"/>
          <w:sz w:val="28"/>
          <w:bdr w:val="none" w:sz="0" w:space="0" w:color="auto"/>
        </w:rPr>
        <w:t>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，不但</w:t>
      </w:r>
      <w:r>
        <w:rPr>
          <w:rFonts w:ascii="宋体" w:eastAsia="宋体" w:hAnsi="SimSun" w:cs="宋体"/>
          <w:sz w:val="28"/>
          <w:bdr w:val="none" w:sz="0" w:space="0" w:color="auto"/>
        </w:rPr>
        <w:t>备</w:t>
      </w:r>
      <w:r>
        <w:rPr>
          <w:rFonts w:ascii="宋体" w:eastAsia="宋体" w:hAnsi="MS Mincho" w:cs="宋体"/>
          <w:sz w:val="28"/>
          <w:bdr w:val="none" w:sz="0" w:space="0" w:color="auto"/>
        </w:rPr>
        <w:t>学生而且</w:t>
      </w:r>
      <w:r>
        <w:rPr>
          <w:rFonts w:ascii="宋体" w:eastAsia="宋体" w:hAnsi="SimSun" w:cs="宋体"/>
          <w:sz w:val="28"/>
          <w:bdr w:val="none" w:sz="0" w:space="0" w:color="auto"/>
        </w:rPr>
        <w:t>备</w:t>
      </w:r>
      <w:r>
        <w:rPr>
          <w:rFonts w:ascii="宋体" w:eastAsia="宋体" w:hAnsi="MS Mincho" w:cs="宋体"/>
          <w:sz w:val="28"/>
          <w:bdr w:val="none" w:sz="0" w:space="0" w:color="auto"/>
        </w:rPr>
        <w:t>教材</w:t>
      </w:r>
      <w:r>
        <w:rPr>
          <w:rFonts w:ascii="宋体" w:eastAsia="宋体" w:hAnsi="SimSun" w:cs="宋体"/>
          <w:sz w:val="28"/>
          <w:bdr w:val="none" w:sz="0" w:space="0" w:color="auto"/>
        </w:rPr>
        <w:t>备</w:t>
      </w:r>
      <w:r>
        <w:rPr>
          <w:rFonts w:ascii="宋体" w:eastAsia="宋体" w:hAnsi="MS Mincho" w:cs="宋体"/>
          <w:sz w:val="28"/>
          <w:bdr w:val="none" w:sz="0" w:space="0" w:color="auto"/>
        </w:rPr>
        <w:t>教法，根据教材内容及学生的</w:t>
      </w:r>
      <w:r>
        <w:rPr>
          <w:rFonts w:ascii="宋体" w:eastAsia="宋体" w:hAnsi="SimSun" w:cs="宋体"/>
          <w:sz w:val="28"/>
          <w:bdr w:val="none" w:sz="0" w:space="0" w:color="auto"/>
        </w:rPr>
        <w:t>实际</w:t>
      </w:r>
      <w:r>
        <w:rPr>
          <w:rFonts w:ascii="宋体" w:eastAsia="宋体" w:hAnsi="MS Mincho" w:cs="宋体"/>
          <w:sz w:val="28"/>
          <w:bdr w:val="none" w:sz="0" w:space="0" w:color="auto"/>
        </w:rPr>
        <w:t>，</w:t>
      </w:r>
      <w:r>
        <w:rPr>
          <w:rFonts w:ascii="宋体" w:eastAsia="宋体" w:hAnsi="SimSun" w:cs="宋体"/>
          <w:sz w:val="28"/>
          <w:bdr w:val="none" w:sz="0" w:space="0" w:color="auto"/>
        </w:rPr>
        <w:t>设计课</w:t>
      </w:r>
      <w:r>
        <w:rPr>
          <w:rFonts w:ascii="宋体" w:eastAsia="宋体" w:hAnsi="MS Mincho" w:cs="宋体"/>
          <w:sz w:val="28"/>
          <w:bdr w:val="none" w:sz="0" w:space="0" w:color="auto"/>
        </w:rPr>
        <w:t>的</w:t>
      </w:r>
      <w:r>
        <w:rPr>
          <w:rFonts w:ascii="宋体" w:eastAsia="宋体" w:hAnsi="SimSun" w:cs="宋体"/>
          <w:sz w:val="28"/>
          <w:bdr w:val="none" w:sz="0" w:space="0" w:color="auto"/>
        </w:rPr>
        <w:t>类</w:t>
      </w:r>
      <w:r>
        <w:rPr>
          <w:rFonts w:ascii="宋体" w:eastAsia="宋体" w:hAnsi="MS Mincho" w:cs="宋体"/>
          <w:sz w:val="28"/>
          <w:bdr w:val="none" w:sz="0" w:space="0" w:color="auto"/>
        </w:rPr>
        <w:t>型，</w:t>
      </w:r>
      <w:r>
        <w:rPr>
          <w:rFonts w:ascii="宋体" w:eastAsia="宋体" w:hAnsi="SimSun" w:cs="宋体"/>
          <w:sz w:val="28"/>
          <w:bdr w:val="none" w:sz="0" w:space="0" w:color="auto"/>
        </w:rPr>
        <w:t>拟</w:t>
      </w:r>
      <w:r>
        <w:rPr>
          <w:rFonts w:ascii="宋体" w:eastAsia="宋体" w:hAnsi="MS Mincho" w:cs="宋体"/>
          <w:sz w:val="28"/>
          <w:bdr w:val="none" w:sz="0" w:space="0" w:color="auto"/>
        </w:rPr>
        <w:t>定采用的教学方法，并</w:t>
      </w:r>
      <w:r>
        <w:rPr>
          <w:rFonts w:ascii="宋体" w:eastAsia="宋体" w:hAnsi="SimSun" w:cs="宋体"/>
          <w:sz w:val="28"/>
          <w:bdr w:val="none" w:sz="0" w:space="0" w:color="auto"/>
        </w:rPr>
        <w:t>对</w:t>
      </w:r>
      <w:r>
        <w:rPr>
          <w:rFonts w:ascii="宋体" w:eastAsia="宋体" w:hAnsi="MS Mincho" w:cs="宋体"/>
          <w:sz w:val="28"/>
          <w:bdr w:val="none" w:sz="0" w:space="0" w:color="auto"/>
        </w:rPr>
        <w:t>教学</w:t>
      </w:r>
      <w:r>
        <w:rPr>
          <w:rFonts w:ascii="宋体" w:eastAsia="宋体" w:hAnsi="SimSun" w:cs="宋体"/>
          <w:sz w:val="28"/>
          <w:bdr w:val="none" w:sz="0" w:space="0" w:color="auto"/>
        </w:rPr>
        <w:t>过</w:t>
      </w:r>
      <w:r>
        <w:rPr>
          <w:rFonts w:ascii="宋体" w:eastAsia="宋体" w:hAnsi="MS Mincho" w:cs="宋体"/>
          <w:sz w:val="28"/>
          <w:bdr w:val="none" w:sz="0" w:space="0" w:color="auto"/>
        </w:rPr>
        <w:t>程的程序及</w:t>
      </w:r>
      <w:r>
        <w:rPr>
          <w:rFonts w:ascii="宋体" w:eastAsia="宋体" w:hAnsi="SimSun" w:cs="宋体"/>
          <w:sz w:val="28"/>
          <w:bdr w:val="none" w:sz="0" w:space="0" w:color="auto"/>
        </w:rPr>
        <w:t>时间</w:t>
      </w:r>
      <w:r>
        <w:rPr>
          <w:rFonts w:ascii="宋体" w:eastAsia="宋体" w:hAnsi="MS Mincho" w:cs="宋体"/>
          <w:sz w:val="28"/>
          <w:bdr w:val="none" w:sz="0" w:space="0" w:color="auto"/>
        </w:rPr>
        <w:t>安排都作了</w:t>
      </w:r>
      <w:r>
        <w:rPr>
          <w:rFonts w:ascii="宋体" w:eastAsia="宋体" w:hAnsi="SimSun" w:cs="宋体"/>
          <w:sz w:val="28"/>
          <w:bdr w:val="none" w:sz="0" w:space="0" w:color="auto"/>
        </w:rPr>
        <w:t>详细</w:t>
      </w:r>
      <w:r>
        <w:rPr>
          <w:rFonts w:ascii="宋体" w:eastAsia="宋体" w:hAnsi="MS Mincho" w:cs="宋体"/>
          <w:sz w:val="28"/>
          <w:bdr w:val="none" w:sz="0" w:space="0" w:color="auto"/>
        </w:rPr>
        <w:t>的</w:t>
      </w:r>
      <w:r>
        <w:rPr>
          <w:rFonts w:ascii="宋体" w:eastAsia="宋体" w:hAnsi="SimSun" w:cs="宋体"/>
          <w:sz w:val="28"/>
          <w:bdr w:val="none" w:sz="0" w:space="0" w:color="auto"/>
        </w:rPr>
        <w:t>记录</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真写好教案。</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课</w:t>
      </w:r>
      <w:r>
        <w:rPr>
          <w:rFonts w:ascii="宋体" w:eastAsia="宋体" w:hAnsi="MS Mincho" w:cs="宋体"/>
          <w:sz w:val="28"/>
          <w:bdr w:val="none" w:sz="0" w:space="0" w:color="auto"/>
        </w:rPr>
        <w:t>都做到</w:t>
      </w:r>
      <w:r>
        <w:rPr>
          <w:rFonts w:ascii="宋体" w:eastAsia="宋体" w:cs="宋体"/>
          <w:sz w:val="28"/>
          <w:bdr w:val="none" w:sz="0" w:space="0" w:color="auto"/>
        </w:rPr>
        <w:t>“</w:t>
      </w:r>
      <w:r>
        <w:rPr>
          <w:rFonts w:ascii="宋体" w:eastAsia="宋体" w:hAnsi="MS Mincho" w:cs="宋体"/>
          <w:sz w:val="28"/>
          <w:bdr w:val="none" w:sz="0" w:space="0" w:color="auto"/>
        </w:rPr>
        <w:t>有</w:t>
      </w:r>
      <w:r>
        <w:rPr>
          <w:rFonts w:ascii="宋体" w:eastAsia="宋体" w:hAnsi="SimSun" w:cs="宋体"/>
          <w:sz w:val="28"/>
          <w:bdr w:val="none" w:sz="0" w:space="0" w:color="auto"/>
        </w:rPr>
        <w:t>备</w:t>
      </w:r>
      <w:r>
        <w:rPr>
          <w:rFonts w:ascii="宋体" w:eastAsia="宋体" w:hAnsi="MS Mincho" w:cs="宋体"/>
          <w:sz w:val="28"/>
          <w:bdr w:val="none" w:sz="0" w:space="0" w:color="auto"/>
        </w:rPr>
        <w:t>而来</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都在</w:t>
      </w:r>
      <w:r>
        <w:rPr>
          <w:rFonts w:ascii="宋体" w:eastAsia="宋体" w:hAnsi="SimSun" w:cs="宋体"/>
          <w:sz w:val="28"/>
          <w:bdr w:val="none" w:sz="0" w:space="0" w:color="auto"/>
        </w:rPr>
        <w:t>课</w:t>
      </w:r>
      <w:r>
        <w:rPr>
          <w:rFonts w:ascii="宋体" w:eastAsia="宋体" w:hAnsi="MS Mincho" w:cs="宋体"/>
          <w:sz w:val="28"/>
          <w:bdr w:val="none" w:sz="0" w:space="0" w:color="auto"/>
        </w:rPr>
        <w:t>前做好充分的准</w:t>
      </w:r>
      <w:r>
        <w:rPr>
          <w:rFonts w:ascii="宋体" w:eastAsia="宋体" w:hAnsi="SimSun" w:cs="宋体"/>
          <w:sz w:val="28"/>
          <w:bdr w:val="none" w:sz="0" w:space="0" w:color="auto"/>
        </w:rPr>
        <w:t>备</w:t>
      </w:r>
      <w:r>
        <w:rPr>
          <w:rFonts w:ascii="宋体" w:eastAsia="宋体" w:hAnsi="MS Mincho" w:cs="宋体"/>
          <w:sz w:val="28"/>
          <w:bdr w:val="none" w:sz="0" w:space="0" w:color="auto"/>
        </w:rPr>
        <w:t>，并制作各</w:t>
      </w:r>
      <w:r>
        <w:rPr>
          <w:rFonts w:ascii="宋体" w:eastAsia="宋体" w:hAnsi="SimSun" w:cs="宋体"/>
          <w:sz w:val="28"/>
          <w:bdr w:val="none" w:sz="0" w:space="0" w:color="auto"/>
        </w:rPr>
        <w:t>种</w:t>
      </w:r>
      <w:r>
        <w:rPr>
          <w:rFonts w:ascii="宋体" w:eastAsia="宋体" w:hAnsi="MS Mincho" w:cs="宋体"/>
          <w:sz w:val="28"/>
          <w:bdr w:val="none" w:sz="0" w:space="0" w:color="auto"/>
        </w:rPr>
        <w:t>利于吸引学生注意力的有趣教具，</w:t>
      </w:r>
      <w:r>
        <w:rPr>
          <w:rFonts w:ascii="宋体" w:eastAsia="宋体" w:hAnsi="SimSun" w:cs="宋体"/>
          <w:sz w:val="28"/>
          <w:bdr w:val="none" w:sz="0" w:space="0" w:color="auto"/>
        </w:rPr>
        <w:t>课</w:t>
      </w:r>
      <w:r>
        <w:rPr>
          <w:rFonts w:ascii="宋体" w:eastAsia="宋体" w:hAnsi="MS Mincho" w:cs="宋体"/>
          <w:sz w:val="28"/>
          <w:bdr w:val="none" w:sz="0" w:space="0" w:color="auto"/>
        </w:rPr>
        <w:t>后及</w:t>
      </w:r>
      <w:r>
        <w:rPr>
          <w:rFonts w:ascii="宋体" w:eastAsia="宋体" w:hAnsi="SimSun" w:cs="宋体"/>
          <w:sz w:val="28"/>
          <w:bdr w:val="none" w:sz="0" w:space="0" w:color="auto"/>
        </w:rPr>
        <w:t>时对该课</w:t>
      </w:r>
      <w:r>
        <w:rPr>
          <w:rFonts w:ascii="宋体" w:eastAsia="宋体" w:hAnsi="MS Mincho" w:cs="宋体"/>
          <w:sz w:val="28"/>
          <w:bdr w:val="none" w:sz="0" w:space="0" w:color="auto"/>
        </w:rPr>
        <w:t>作出</w:t>
      </w:r>
      <w:r>
        <w:rPr>
          <w:rFonts w:ascii="宋体" w:eastAsia="宋体" w:hAnsi="SimSun" w:cs="宋体"/>
          <w:sz w:val="28"/>
          <w:bdr w:val="none" w:sz="0" w:space="0" w:color="auto"/>
        </w:rPr>
        <w:t>总结</w:t>
      </w:r>
      <w:r>
        <w:rPr>
          <w:rFonts w:ascii="宋体" w:eastAsia="宋体" w:hAnsi="MS Mincho" w:cs="宋体"/>
          <w:sz w:val="28"/>
          <w:bdr w:val="none" w:sz="0" w:space="0" w:color="auto"/>
        </w:rPr>
        <w:t>，写好教学后</w:t>
      </w:r>
      <w:r>
        <w:rPr>
          <w:rFonts w:ascii="宋体" w:eastAsia="宋体" w:hAnsi="SimSun" w:cs="宋体"/>
          <w:sz w:val="28"/>
          <w:bdr w:val="none" w:sz="0" w:space="0" w:color="auto"/>
        </w:rPr>
        <w:t>记</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、在教学方面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我以</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为</w:t>
      </w:r>
      <w:r>
        <w:rPr>
          <w:rFonts w:ascii="宋体" w:eastAsia="宋体" w:hAnsi="MS Mincho" w:cs="宋体"/>
          <w:sz w:val="28"/>
          <w:bdr w:val="none" w:sz="0" w:space="0" w:color="auto"/>
        </w:rPr>
        <w:t>核心，</w:t>
      </w:r>
      <w:r>
        <w:rPr>
          <w:rFonts w:ascii="宋体" w:eastAsia="宋体" w:hAnsi="SimSun" w:cs="宋体"/>
          <w:sz w:val="28"/>
          <w:bdr w:val="none" w:sz="0" w:space="0" w:color="auto"/>
        </w:rPr>
        <w:t>课</w:t>
      </w:r>
      <w:r>
        <w:rPr>
          <w:rFonts w:ascii="宋体" w:eastAsia="宋体" w:hAnsi="MS Mincho" w:cs="宋体"/>
          <w:sz w:val="28"/>
          <w:bdr w:val="none" w:sz="0" w:space="0" w:color="auto"/>
        </w:rPr>
        <w:t>前</w:t>
      </w:r>
      <w:r>
        <w:rPr>
          <w:rFonts w:ascii="宋体" w:eastAsia="宋体" w:hAnsi="SimSun" w:cs="宋体"/>
          <w:sz w:val="28"/>
          <w:bdr w:val="none" w:sz="0" w:space="0" w:color="auto"/>
        </w:rPr>
        <w:t>认</w:t>
      </w:r>
      <w:r>
        <w:rPr>
          <w:rFonts w:ascii="宋体" w:eastAsia="宋体" w:hAnsi="MS Mincho" w:cs="宋体"/>
          <w:sz w:val="28"/>
          <w:bdr w:val="none" w:sz="0" w:space="0" w:color="auto"/>
        </w:rPr>
        <w:t>真的</w:t>
      </w:r>
      <w:r>
        <w:rPr>
          <w:rFonts w:ascii="宋体" w:eastAsia="宋体" w:hAnsi="SimSun" w:cs="宋体"/>
          <w:sz w:val="28"/>
          <w:bdr w:val="none" w:sz="0" w:space="0" w:color="auto"/>
        </w:rPr>
        <w:t>钻</w:t>
      </w:r>
      <w:r>
        <w:rPr>
          <w:rFonts w:ascii="宋体" w:eastAsia="宋体" w:hAnsi="MS Mincho" w:cs="宋体"/>
          <w:sz w:val="28"/>
          <w:bdr w:val="none" w:sz="0" w:space="0" w:color="auto"/>
        </w:rPr>
        <w:t>研教材，</w:t>
      </w:r>
      <w:r>
        <w:rPr>
          <w:rFonts w:ascii="宋体" w:eastAsia="宋体" w:hAnsi="SimSun" w:cs="宋体"/>
          <w:sz w:val="28"/>
          <w:bdr w:val="none" w:sz="0" w:space="0" w:color="auto"/>
        </w:rPr>
        <w:t>对</w:t>
      </w:r>
      <w:r>
        <w:rPr>
          <w:rFonts w:ascii="宋体" w:eastAsia="宋体" w:hAnsi="MS Mincho" w:cs="宋体"/>
          <w:sz w:val="28"/>
          <w:bdr w:val="none" w:sz="0" w:space="0" w:color="auto"/>
        </w:rPr>
        <w:t>教学内容做到心中有数。着重</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备课</w:t>
      </w:r>
      <w:r>
        <w:rPr>
          <w:rFonts w:ascii="宋体" w:eastAsia="宋体" w:hAnsi="MS Mincho" w:cs="宋体"/>
          <w:sz w:val="28"/>
          <w:bdr w:val="none" w:sz="0" w:space="0" w:color="auto"/>
        </w:rPr>
        <w:t>，掌握</w:t>
      </w:r>
      <w:r>
        <w:rPr>
          <w:rFonts w:ascii="宋体" w:eastAsia="宋体" w:hAnsi="SimSun" w:cs="宋体"/>
          <w:sz w:val="28"/>
          <w:bdr w:val="none" w:sz="0" w:space="0" w:color="auto"/>
        </w:rPr>
        <w:t>每</w:t>
      </w:r>
      <w:r>
        <w:rPr>
          <w:rFonts w:ascii="宋体" w:eastAsia="宋体" w:hAnsi="MS Mincho" w:cs="宋体"/>
          <w:sz w:val="28"/>
          <w:bdr w:val="none" w:sz="0" w:space="0" w:color="auto"/>
        </w:rPr>
        <w:t>一部分知</w:t>
      </w:r>
      <w:r>
        <w:rPr>
          <w:rFonts w:ascii="宋体" w:eastAsia="宋体" w:hAnsi="SimSun" w:cs="宋体"/>
          <w:sz w:val="28"/>
          <w:bdr w:val="none" w:sz="0" w:space="0" w:color="auto"/>
        </w:rPr>
        <w:t>识</w:t>
      </w:r>
      <w:r>
        <w:rPr>
          <w:rFonts w:ascii="宋体" w:eastAsia="宋体" w:hAnsi="MS Mincho" w:cs="宋体"/>
          <w:sz w:val="28"/>
          <w:bdr w:val="none" w:sz="0" w:space="0" w:color="auto"/>
        </w:rPr>
        <w:t>在</w:t>
      </w:r>
      <w:r>
        <w:rPr>
          <w:rFonts w:ascii="宋体" w:eastAsia="宋体" w:hAnsi="SimSun" w:cs="宋体"/>
          <w:sz w:val="28"/>
          <w:bdr w:val="none" w:sz="0" w:space="0" w:color="auto"/>
        </w:rPr>
        <w:t>单</w:t>
      </w:r>
      <w:r>
        <w:rPr>
          <w:rFonts w:ascii="宋体" w:eastAsia="宋体" w:hAnsi="MS Mincho" w:cs="宋体"/>
          <w:sz w:val="28"/>
          <w:bdr w:val="none" w:sz="0" w:space="0" w:color="auto"/>
        </w:rPr>
        <w:t>元中、在整册</w:t>
      </w:r>
      <w:r>
        <w:rPr>
          <w:rFonts w:ascii="宋体" w:eastAsia="宋体" w:hAnsi="SimSun" w:cs="宋体"/>
          <w:sz w:val="28"/>
          <w:bdr w:val="none" w:sz="0" w:space="0" w:color="auto"/>
        </w:rPr>
        <w:t>书</w:t>
      </w:r>
      <w:r>
        <w:rPr>
          <w:rFonts w:ascii="宋体" w:eastAsia="宋体" w:hAnsi="MS Mincho" w:cs="宋体"/>
          <w:sz w:val="28"/>
          <w:bdr w:val="none" w:sz="0" w:space="0" w:color="auto"/>
        </w:rPr>
        <w:t>中的地位、作用。增</w:t>
      </w:r>
      <w:r>
        <w:rPr>
          <w:rFonts w:ascii="宋体" w:eastAsia="宋体" w:hAnsi="SimSun" w:cs="宋体"/>
          <w:sz w:val="28"/>
          <w:bdr w:val="none" w:sz="0" w:space="0" w:color="auto"/>
        </w:rPr>
        <w:t>强</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技能，提高教学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量，使</w:t>
      </w:r>
      <w:r>
        <w:rPr>
          <w:rFonts w:ascii="宋体" w:eastAsia="宋体" w:hAnsi="SimSun" w:cs="宋体"/>
          <w:sz w:val="28"/>
          <w:bdr w:val="none" w:sz="0" w:space="0" w:color="auto"/>
        </w:rPr>
        <w:t>讲</w:t>
      </w:r>
      <w:r>
        <w:rPr>
          <w:rFonts w:ascii="宋体" w:eastAsia="宋体" w:hAnsi="MS Mincho" w:cs="宋体"/>
          <w:sz w:val="28"/>
          <w:bdr w:val="none" w:sz="0" w:space="0" w:color="auto"/>
        </w:rPr>
        <w:t>解清晰化，条理化，准确化，条理化，准确化，情感化，生</w:t>
      </w:r>
      <w:r>
        <w:rPr>
          <w:rFonts w:ascii="宋体" w:eastAsia="宋体" w:hAnsi="SimSun" w:cs="宋体"/>
          <w:sz w:val="28"/>
          <w:bdr w:val="none" w:sz="0" w:space="0" w:color="auto"/>
        </w:rPr>
        <w:t>动</w:t>
      </w:r>
      <w:r>
        <w:rPr>
          <w:rFonts w:ascii="宋体" w:eastAsia="宋体" w:hAnsi="MS Mincho" w:cs="宋体"/>
          <w:sz w:val="28"/>
          <w:bdr w:val="none" w:sz="0" w:space="0" w:color="auto"/>
        </w:rPr>
        <w:t>化，做到</w:t>
      </w:r>
      <w:r>
        <w:rPr>
          <w:rFonts w:ascii="宋体" w:eastAsia="宋体" w:hAnsi="SimSun" w:cs="宋体"/>
          <w:sz w:val="28"/>
          <w:bdr w:val="none" w:sz="0" w:space="0" w:color="auto"/>
        </w:rPr>
        <w:t>线</w:t>
      </w:r>
      <w:r>
        <w:rPr>
          <w:rFonts w:ascii="宋体" w:eastAsia="宋体" w:hAnsi="MS Mincho" w:cs="宋体"/>
          <w:sz w:val="28"/>
          <w:bdr w:val="none" w:sz="0" w:space="0" w:color="auto"/>
        </w:rPr>
        <w:t>索清晰，</w:t>
      </w:r>
      <w:r>
        <w:rPr>
          <w:rFonts w:ascii="宋体" w:eastAsia="宋体" w:hAnsi="SimSun" w:cs="宋体"/>
          <w:sz w:val="28"/>
          <w:bdr w:val="none" w:sz="0" w:space="0" w:color="auto"/>
        </w:rPr>
        <w:t>层</w:t>
      </w:r>
      <w:r>
        <w:rPr>
          <w:rFonts w:ascii="宋体" w:eastAsia="宋体" w:hAnsi="MS Mincho" w:cs="宋体"/>
          <w:sz w:val="28"/>
          <w:bdr w:val="none" w:sz="0" w:space="0" w:color="auto"/>
        </w:rPr>
        <w:t>次分明，言</w:t>
      </w:r>
      <w:r>
        <w:rPr>
          <w:rFonts w:ascii="宋体" w:eastAsia="宋体" w:hAnsi="SimSun" w:cs="宋体"/>
          <w:sz w:val="28"/>
          <w:bdr w:val="none" w:sz="0" w:space="0" w:color="auto"/>
        </w:rPr>
        <w:t>简</w:t>
      </w:r>
      <w:r>
        <w:rPr>
          <w:rFonts w:ascii="宋体" w:eastAsia="宋体" w:hAnsi="MS Mincho" w:cs="宋体"/>
          <w:sz w:val="28"/>
          <w:bdr w:val="none" w:sz="0" w:space="0" w:color="auto"/>
        </w:rPr>
        <w:t>意</w:t>
      </w:r>
      <w:r>
        <w:rPr>
          <w:rFonts w:ascii="宋体" w:eastAsia="宋体" w:hAnsi="SimSun" w:cs="宋体"/>
          <w:sz w:val="28"/>
          <w:bdr w:val="none" w:sz="0" w:space="0" w:color="auto"/>
        </w:rPr>
        <w:t>赅</w:t>
      </w:r>
      <w:r>
        <w:rPr>
          <w:rFonts w:ascii="宋体" w:eastAsia="宋体" w:hAnsi="MS Mincho" w:cs="宋体"/>
          <w:sz w:val="28"/>
          <w:bdr w:val="none" w:sz="0" w:space="0" w:color="auto"/>
        </w:rPr>
        <w:t>，深入浅出。在</w:t>
      </w:r>
      <w:r>
        <w:rPr>
          <w:rFonts w:ascii="宋体" w:eastAsia="宋体" w:hAnsi="SimSun" w:cs="宋体"/>
          <w:sz w:val="28"/>
          <w:bdr w:val="none" w:sz="0" w:space="0" w:color="auto"/>
        </w:rPr>
        <w:t>课</w:t>
      </w:r>
      <w:r>
        <w:rPr>
          <w:rFonts w:ascii="宋体" w:eastAsia="宋体" w:hAnsi="MS Mincho" w:cs="宋体"/>
          <w:sz w:val="28"/>
          <w:bdr w:val="none" w:sz="0" w:space="0" w:color="auto"/>
        </w:rPr>
        <w:t>堂上特</w:t>
      </w:r>
      <w:r>
        <w:rPr>
          <w:rFonts w:ascii="宋体" w:eastAsia="宋体" w:hAnsi="SimSun" w:cs="宋体"/>
          <w:sz w:val="28"/>
          <w:bdr w:val="none" w:sz="0" w:space="0" w:color="auto"/>
        </w:rPr>
        <w:t>别</w:t>
      </w:r>
      <w:r>
        <w:rPr>
          <w:rFonts w:ascii="宋体" w:eastAsia="宋体" w:hAnsi="MS Mincho" w:cs="宋体"/>
          <w:sz w:val="28"/>
          <w:bdr w:val="none" w:sz="0" w:space="0" w:color="auto"/>
        </w:rPr>
        <w:t>注意</w:t>
      </w:r>
      <w:r>
        <w:rPr>
          <w:rFonts w:ascii="宋体" w:eastAsia="宋体" w:hAnsi="SimSun" w:cs="宋体"/>
          <w:sz w:val="28"/>
          <w:bdr w:val="none" w:sz="0" w:space="0" w:color="auto"/>
        </w:rPr>
        <w:t>调动</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极性，加</w:t>
      </w:r>
      <w:r>
        <w:rPr>
          <w:rFonts w:ascii="宋体" w:eastAsia="宋体" w:hAnsi="SimSun" w:cs="宋体"/>
          <w:sz w:val="28"/>
          <w:bdr w:val="none" w:sz="0" w:space="0" w:color="auto"/>
        </w:rPr>
        <w:t>强师</w:t>
      </w:r>
      <w:r>
        <w:rPr>
          <w:rFonts w:ascii="宋体" w:eastAsia="宋体" w:hAnsi="MS Mincho" w:cs="宋体"/>
          <w:sz w:val="28"/>
          <w:bdr w:val="none" w:sz="0" w:space="0" w:color="auto"/>
        </w:rPr>
        <w:t>生交流，充分体</w:t>
      </w:r>
      <w:r>
        <w:rPr>
          <w:rFonts w:ascii="宋体" w:eastAsia="宋体" w:hAnsi="SimSun" w:cs="宋体"/>
          <w:sz w:val="28"/>
          <w:bdr w:val="none" w:sz="0" w:space="0" w:color="auto"/>
        </w:rPr>
        <w:t>现</w:t>
      </w:r>
      <w:r>
        <w:rPr>
          <w:rFonts w:ascii="宋体" w:eastAsia="宋体" w:hAnsi="MS Mincho" w:cs="宋体"/>
          <w:sz w:val="28"/>
          <w:bdr w:val="none" w:sz="0" w:space="0" w:color="auto"/>
        </w:rPr>
        <w:t>学生的主作用，</w:t>
      </w:r>
      <w:r>
        <w:rPr>
          <w:rFonts w:ascii="宋体" w:eastAsia="宋体" w:hAnsi="SimSun" w:cs="宋体"/>
          <w:sz w:val="28"/>
          <w:bdr w:val="none" w:sz="0" w:space="0" w:color="auto"/>
        </w:rPr>
        <w:t>让</w:t>
      </w:r>
      <w:r>
        <w:rPr>
          <w:rFonts w:ascii="宋体" w:eastAsia="宋体" w:hAnsi="MS Mincho" w:cs="宋体"/>
          <w:sz w:val="28"/>
          <w:bdr w:val="none" w:sz="0" w:space="0" w:color="auto"/>
        </w:rPr>
        <w:t>学生学得容易，学得</w:t>
      </w:r>
      <w:r>
        <w:rPr>
          <w:rFonts w:ascii="宋体" w:eastAsia="宋体" w:hAnsi="SimSun" w:cs="宋体"/>
          <w:sz w:val="28"/>
          <w:bdr w:val="none" w:sz="0" w:space="0" w:color="auto"/>
        </w:rPr>
        <w:t>轻</w:t>
      </w:r>
      <w:r>
        <w:rPr>
          <w:rFonts w:ascii="宋体" w:eastAsia="宋体" w:hAnsi="MS Mincho" w:cs="宋体"/>
          <w:sz w:val="28"/>
          <w:bdr w:val="none" w:sz="0" w:space="0" w:color="auto"/>
        </w:rPr>
        <w:t>松，学得愉快；注意精</w:t>
      </w:r>
      <w:r>
        <w:rPr>
          <w:rFonts w:ascii="宋体" w:eastAsia="宋体" w:hAnsi="SimSun" w:cs="宋体"/>
          <w:sz w:val="28"/>
          <w:bdr w:val="none" w:sz="0" w:space="0" w:color="auto"/>
        </w:rPr>
        <w:t>讲</w:t>
      </w:r>
      <w:r>
        <w:rPr>
          <w:rFonts w:ascii="宋体" w:eastAsia="宋体" w:hAnsi="MS Mincho" w:cs="宋体"/>
          <w:sz w:val="28"/>
          <w:bdr w:val="none" w:sz="0" w:space="0" w:color="auto"/>
        </w:rPr>
        <w:t>精</w:t>
      </w:r>
      <w:r>
        <w:rPr>
          <w:rFonts w:ascii="宋体" w:eastAsia="宋体" w:hAnsi="SimSun" w:cs="宋体"/>
          <w:sz w:val="28"/>
          <w:bdr w:val="none" w:sz="0" w:space="0" w:color="auto"/>
        </w:rPr>
        <w:t>练</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堂上老</w:t>
      </w:r>
      <w:r>
        <w:rPr>
          <w:rFonts w:ascii="宋体" w:eastAsia="宋体" w:hAnsi="SimSun" w:cs="宋体"/>
          <w:sz w:val="28"/>
          <w:bdr w:val="none" w:sz="0" w:space="0" w:color="auto"/>
        </w:rPr>
        <w:t>师讲</w:t>
      </w:r>
      <w:r>
        <w:rPr>
          <w:rFonts w:ascii="宋体" w:eastAsia="宋体" w:hAnsi="MS Mincho" w:cs="宋体"/>
          <w:sz w:val="28"/>
          <w:bdr w:val="none" w:sz="0" w:space="0" w:color="auto"/>
        </w:rPr>
        <w:t>得尽量少，学生</w:t>
      </w:r>
      <w:r>
        <w:rPr>
          <w:rFonts w:ascii="宋体" w:eastAsia="宋体" w:hAnsi="SimSun" w:cs="宋体"/>
          <w:sz w:val="28"/>
          <w:bdr w:val="none" w:sz="0" w:space="0" w:color="auto"/>
        </w:rPr>
        <w:t>动</w:t>
      </w:r>
      <w:r>
        <w:rPr>
          <w:rFonts w:ascii="宋体" w:eastAsia="宋体" w:hAnsi="MS Mincho" w:cs="宋体"/>
          <w:sz w:val="28"/>
          <w:bdr w:val="none" w:sz="0" w:space="0" w:color="auto"/>
        </w:rPr>
        <w:t>口</w:t>
      </w:r>
      <w:r>
        <w:rPr>
          <w:rFonts w:ascii="宋体" w:eastAsia="宋体" w:hAnsi="SimSun" w:cs="宋体"/>
          <w:sz w:val="28"/>
          <w:bdr w:val="none" w:sz="0" w:space="0" w:color="auto"/>
        </w:rPr>
        <w:t>动</w:t>
      </w:r>
      <w:r>
        <w:rPr>
          <w:rFonts w:ascii="宋体" w:eastAsia="宋体" w:hAnsi="MS Mincho" w:cs="宋体"/>
          <w:sz w:val="28"/>
          <w:bdr w:val="none" w:sz="0" w:space="0" w:color="auto"/>
        </w:rPr>
        <w:t>手</w:t>
      </w:r>
      <w:r>
        <w:rPr>
          <w:rFonts w:ascii="宋体" w:eastAsia="宋体" w:hAnsi="SimSun" w:cs="宋体"/>
          <w:sz w:val="28"/>
          <w:bdr w:val="none" w:sz="0" w:space="0" w:color="auto"/>
        </w:rPr>
        <w:t>动脑</w:t>
      </w:r>
      <w:r>
        <w:rPr>
          <w:rFonts w:ascii="宋体" w:eastAsia="宋体" w:hAnsi="MS Mincho" w:cs="宋体"/>
          <w:sz w:val="28"/>
          <w:bdr w:val="none" w:sz="0" w:space="0" w:color="auto"/>
        </w:rPr>
        <w:t>尽量多；同</w:t>
      </w:r>
      <w:r>
        <w:rPr>
          <w:rFonts w:ascii="宋体" w:eastAsia="宋体" w:hAnsi="SimSun" w:cs="宋体"/>
          <w:sz w:val="28"/>
          <w:bdr w:val="none" w:sz="0" w:space="0" w:color="auto"/>
        </w:rPr>
        <w:t>时</w:t>
      </w:r>
      <w:r>
        <w:rPr>
          <w:rFonts w:ascii="宋体" w:eastAsia="宋体" w:hAnsi="MS Mincho" w:cs="宋体"/>
          <w:sz w:val="28"/>
          <w:bdr w:val="none" w:sz="0" w:space="0" w:color="auto"/>
        </w:rPr>
        <w:t>在</w:t>
      </w:r>
      <w:r>
        <w:rPr>
          <w:rFonts w:ascii="宋体" w:eastAsia="宋体" w:hAnsi="SimSun" w:cs="宋体"/>
          <w:sz w:val="28"/>
          <w:bdr w:val="none" w:sz="0" w:space="0" w:color="auto"/>
        </w:rPr>
        <w:t>每</w:t>
      </w:r>
      <w:r>
        <w:rPr>
          <w:rFonts w:ascii="宋体" w:eastAsia="宋体" w:hAnsi="MS Mincho" w:cs="宋体"/>
          <w:sz w:val="28"/>
          <w:bdr w:val="none" w:sz="0" w:space="0" w:color="auto"/>
        </w:rPr>
        <w:t>一堂</w:t>
      </w:r>
      <w:r>
        <w:rPr>
          <w:rFonts w:ascii="宋体" w:eastAsia="宋体" w:hAnsi="SimSun" w:cs="宋体"/>
          <w:sz w:val="28"/>
          <w:bdr w:val="none" w:sz="0" w:space="0" w:color="auto"/>
        </w:rPr>
        <w:t>课</w:t>
      </w:r>
      <w:r>
        <w:rPr>
          <w:rFonts w:ascii="宋体" w:eastAsia="宋体" w:hAnsi="MS Mincho" w:cs="宋体"/>
          <w:sz w:val="28"/>
          <w:bdr w:val="none" w:sz="0" w:space="0" w:color="auto"/>
        </w:rPr>
        <w:t>上都充分考</w:t>
      </w:r>
      <w:r>
        <w:rPr>
          <w:rFonts w:ascii="宋体" w:eastAsia="宋体" w:hAnsi="SimSun" w:cs="宋体"/>
          <w:sz w:val="28"/>
          <w:bdr w:val="none" w:sz="0" w:space="0" w:color="auto"/>
        </w:rPr>
        <w:t>虑每</w:t>
      </w:r>
      <w:r>
        <w:rPr>
          <w:rFonts w:ascii="宋体" w:eastAsia="宋体" w:hAnsi="MS Mincho" w:cs="宋体"/>
          <w:sz w:val="28"/>
          <w:bdr w:val="none" w:sz="0" w:space="0" w:color="auto"/>
        </w:rPr>
        <w:t>一个</w:t>
      </w:r>
      <w:r>
        <w:rPr>
          <w:rFonts w:ascii="宋体" w:eastAsia="宋体" w:hAnsi="SimSun" w:cs="宋体"/>
          <w:sz w:val="28"/>
          <w:bdr w:val="none" w:sz="0" w:space="0" w:color="auto"/>
        </w:rPr>
        <w:t>层</w:t>
      </w:r>
      <w:r>
        <w:rPr>
          <w:rFonts w:ascii="宋体" w:eastAsia="宋体" w:hAnsi="MS Mincho" w:cs="宋体"/>
          <w:sz w:val="28"/>
          <w:bdr w:val="none" w:sz="0" w:space="0" w:color="auto"/>
        </w:rPr>
        <w:t>次的学生学</w:t>
      </w:r>
      <w:r>
        <w:rPr>
          <w:rFonts w:ascii="宋体" w:eastAsia="宋体" w:hAnsi="SimSun" w:cs="宋体"/>
          <w:sz w:val="28"/>
          <w:bdr w:val="none" w:sz="0" w:space="0" w:color="auto"/>
        </w:rPr>
        <w:t>习</w:t>
      </w:r>
      <w:r>
        <w:rPr>
          <w:rFonts w:ascii="宋体" w:eastAsia="宋体" w:hAnsi="MS Mincho" w:cs="宋体"/>
          <w:sz w:val="28"/>
          <w:bdr w:val="none" w:sz="0" w:space="0" w:color="auto"/>
        </w:rPr>
        <w:t>需求和学</w:t>
      </w:r>
      <w:r>
        <w:rPr>
          <w:rFonts w:ascii="宋体" w:eastAsia="宋体" w:hAnsi="SimSun" w:cs="宋体"/>
          <w:sz w:val="28"/>
          <w:bdr w:val="none" w:sz="0" w:space="0" w:color="auto"/>
        </w:rPr>
        <w:t>习</w:t>
      </w:r>
      <w:r>
        <w:rPr>
          <w:rFonts w:ascii="宋体" w:eastAsia="宋体" w:hAnsi="MS Mincho" w:cs="宋体"/>
          <w:sz w:val="28"/>
          <w:bdr w:val="none" w:sz="0" w:space="0" w:color="auto"/>
        </w:rPr>
        <w:t>能力，</w:t>
      </w:r>
      <w:r>
        <w:rPr>
          <w:rFonts w:ascii="宋体" w:eastAsia="宋体" w:hAnsi="SimSun" w:cs="宋体"/>
          <w:sz w:val="28"/>
          <w:bdr w:val="none" w:sz="0" w:space="0" w:color="auto"/>
        </w:rPr>
        <w:t>让</w:t>
      </w:r>
      <w:r>
        <w:rPr>
          <w:rFonts w:ascii="宋体" w:eastAsia="宋体" w:hAnsi="MS Mincho" w:cs="宋体"/>
          <w:sz w:val="28"/>
          <w:bdr w:val="none" w:sz="0" w:space="0" w:color="auto"/>
        </w:rPr>
        <w:t>各个</w:t>
      </w:r>
      <w:r>
        <w:rPr>
          <w:rFonts w:ascii="宋体" w:eastAsia="宋体" w:hAnsi="SimSun" w:cs="宋体"/>
          <w:sz w:val="28"/>
          <w:bdr w:val="none" w:sz="0" w:space="0" w:color="auto"/>
        </w:rPr>
        <w:t>层</w:t>
      </w:r>
      <w:r>
        <w:rPr>
          <w:rFonts w:ascii="宋体" w:eastAsia="宋体" w:hAnsi="MS Mincho" w:cs="宋体"/>
          <w:sz w:val="28"/>
          <w:bdr w:val="none" w:sz="0" w:space="0" w:color="auto"/>
        </w:rPr>
        <w:t>次的学生都得到提高。</w:t>
      </w:r>
      <w:r>
        <w:rPr>
          <w:rFonts w:ascii="宋体" w:eastAsia="宋体" w:hAnsi="SimSun" w:cs="宋体"/>
          <w:sz w:val="28"/>
          <w:bdr w:val="none" w:sz="0" w:space="0" w:color="auto"/>
        </w:rPr>
        <w:t>现</w:t>
      </w:r>
      <w:r>
        <w:rPr>
          <w:rFonts w:ascii="宋体" w:eastAsia="宋体" w:hAnsi="MS Mincho" w:cs="宋体"/>
          <w:sz w:val="28"/>
          <w:bdr w:val="none" w:sz="0" w:space="0" w:color="auto"/>
        </w:rPr>
        <w:t>在学生普遍反映喜</w:t>
      </w:r>
      <w:r>
        <w:rPr>
          <w:rFonts w:ascii="宋体" w:eastAsia="宋体" w:hAnsi="SimSun" w:cs="宋体"/>
          <w:sz w:val="28"/>
          <w:bdr w:val="none" w:sz="0" w:space="0" w:color="auto"/>
        </w:rPr>
        <w:t>欢</w:t>
      </w:r>
      <w:r>
        <w:rPr>
          <w:rFonts w:ascii="宋体" w:eastAsia="宋体" w:hAnsi="MS Mincho" w:cs="宋体"/>
          <w:sz w:val="28"/>
          <w:bdr w:val="none" w:sz="0" w:space="0" w:color="auto"/>
        </w:rPr>
        <w:t>上数学</w:t>
      </w:r>
      <w:r>
        <w:rPr>
          <w:rFonts w:ascii="宋体" w:eastAsia="宋体" w:hAnsi="SimSun" w:cs="宋体"/>
          <w:sz w:val="28"/>
          <w:bdr w:val="none" w:sz="0" w:space="0" w:color="auto"/>
        </w:rPr>
        <w:t>课</w:t>
      </w:r>
      <w:r>
        <w:rPr>
          <w:rFonts w:ascii="宋体" w:eastAsia="宋体" w:hAnsi="MS Mincho" w:cs="宋体"/>
          <w:sz w:val="28"/>
          <w:bdr w:val="none" w:sz="0" w:space="0" w:color="auto"/>
        </w:rPr>
        <w:t>，就</w:t>
      </w:r>
      <w:r>
        <w:rPr>
          <w:rFonts w:ascii="宋体" w:eastAsia="宋体" w:hAnsi="SimSun" w:cs="宋体"/>
          <w:sz w:val="28"/>
          <w:bdr w:val="none" w:sz="0" w:space="0" w:color="auto"/>
        </w:rPr>
        <w:t>连</w:t>
      </w:r>
      <w:r>
        <w:rPr>
          <w:rFonts w:ascii="宋体" w:eastAsia="宋体" w:hAnsi="MS Mincho" w:cs="宋体"/>
          <w:sz w:val="28"/>
          <w:bdr w:val="none" w:sz="0" w:space="0" w:color="auto"/>
        </w:rPr>
        <w:t>以前极</w:t>
      </w:r>
      <w:r>
        <w:rPr>
          <w:rFonts w:ascii="宋体" w:eastAsia="宋体" w:hAnsi="SimSun" w:cs="宋体"/>
          <w:sz w:val="28"/>
          <w:bdr w:val="none" w:sz="0" w:space="0" w:color="auto"/>
        </w:rPr>
        <w:t>讨厌</w:t>
      </w:r>
      <w:r>
        <w:rPr>
          <w:rFonts w:ascii="宋体" w:eastAsia="宋体" w:hAnsi="MS Mincho" w:cs="宋体"/>
          <w:sz w:val="28"/>
          <w:bdr w:val="none" w:sz="0" w:space="0" w:color="auto"/>
        </w:rPr>
        <w:t>数学的学生都</w:t>
      </w:r>
      <w:r>
        <w:rPr>
          <w:rFonts w:ascii="宋体" w:eastAsia="宋体" w:hAnsi="SimSun" w:cs="宋体"/>
          <w:sz w:val="28"/>
          <w:bdr w:val="none" w:sz="0" w:space="0" w:color="auto"/>
        </w:rPr>
        <w:t>乐</w:t>
      </w:r>
      <w:r>
        <w:rPr>
          <w:rFonts w:ascii="宋体" w:eastAsia="宋体" w:hAnsi="MS Mincho" w:cs="宋体"/>
          <w:sz w:val="28"/>
          <w:bdr w:val="none" w:sz="0" w:space="0" w:color="auto"/>
        </w:rPr>
        <w:t>于上</w:t>
      </w:r>
      <w:r>
        <w:rPr>
          <w:rFonts w:ascii="宋体" w:eastAsia="宋体" w:hAnsi="SimSun" w:cs="宋体"/>
          <w:sz w:val="28"/>
          <w:bdr w:val="none" w:sz="0" w:space="0" w:color="auto"/>
        </w:rPr>
        <w:t>课</w:t>
      </w:r>
      <w:r>
        <w:rPr>
          <w:rFonts w:ascii="宋体" w:eastAsia="宋体" w:hAnsi="MS Mincho" w:cs="宋体"/>
          <w:sz w:val="28"/>
          <w:bdr w:val="none" w:sz="0" w:space="0" w:color="auto"/>
        </w:rPr>
        <w:t>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学生的学</w:t>
      </w:r>
      <w:r>
        <w:rPr>
          <w:rFonts w:ascii="宋体" w:eastAsia="宋体" w:hAnsi="SimSun" w:cs="宋体"/>
          <w:sz w:val="28"/>
          <w:bdr w:val="none" w:sz="0" w:space="0" w:color="auto"/>
        </w:rPr>
        <w:t>习习惯</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在学生的学</w:t>
      </w:r>
      <w:r>
        <w:rPr>
          <w:rFonts w:ascii="宋体" w:eastAsia="宋体" w:hAnsi="SimSun" w:cs="宋体"/>
          <w:sz w:val="28"/>
          <w:bdr w:val="none" w:sz="0" w:space="0" w:color="auto"/>
        </w:rPr>
        <w:t>习习惯</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中，我鼓励学生独立完成作</w:t>
      </w:r>
      <w:r>
        <w:rPr>
          <w:rFonts w:ascii="宋体" w:eastAsia="宋体" w:hAnsi="SimSun" w:cs="宋体"/>
          <w:sz w:val="28"/>
          <w:bdr w:val="none" w:sz="0" w:space="0" w:color="auto"/>
        </w:rPr>
        <w:t>业</w:t>
      </w:r>
      <w:r>
        <w:rPr>
          <w:rFonts w:ascii="宋体" w:eastAsia="宋体" w:hAnsi="MS Mincho" w:cs="宋体"/>
          <w:sz w:val="28"/>
          <w:bdr w:val="none" w:sz="0" w:space="0" w:color="auto"/>
        </w:rPr>
        <w:t>的</w:t>
      </w:r>
      <w:r>
        <w:rPr>
          <w:rFonts w:ascii="宋体" w:eastAsia="宋体" w:hAnsi="SimSun" w:cs="宋体"/>
          <w:sz w:val="28"/>
          <w:bdr w:val="none" w:sz="0" w:space="0" w:color="auto"/>
        </w:rPr>
        <w:t>习惯</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部分学生作</w:t>
      </w:r>
      <w:r>
        <w:rPr>
          <w:rFonts w:ascii="宋体" w:eastAsia="宋体" w:hAnsi="SimSun" w:cs="宋体"/>
          <w:sz w:val="28"/>
          <w:bdr w:val="none" w:sz="0" w:space="0" w:color="auto"/>
        </w:rPr>
        <w:t>业懒</w:t>
      </w:r>
      <w:r>
        <w:rPr>
          <w:rFonts w:ascii="宋体" w:eastAsia="宋体" w:hAnsi="MS Mincho" w:cs="宋体"/>
          <w:sz w:val="28"/>
          <w:bdr w:val="none" w:sz="0" w:space="0" w:color="auto"/>
        </w:rPr>
        <w:t>散，我通</w:t>
      </w:r>
      <w:r>
        <w:rPr>
          <w:rFonts w:ascii="宋体" w:eastAsia="宋体" w:hAnsi="SimSun" w:cs="宋体"/>
          <w:sz w:val="28"/>
          <w:bdr w:val="none" w:sz="0" w:space="0" w:color="auto"/>
        </w:rPr>
        <w:t>过</w:t>
      </w:r>
      <w:r>
        <w:rPr>
          <w:rFonts w:ascii="宋体" w:eastAsia="宋体" w:hAnsi="MS Mincho" w:cs="宋体"/>
          <w:sz w:val="28"/>
          <w:bdr w:val="none" w:sz="0" w:space="0" w:color="auto"/>
        </w:rPr>
        <w:t>同桌和小</w:t>
      </w:r>
      <w:r>
        <w:rPr>
          <w:rFonts w:ascii="宋体" w:eastAsia="宋体" w:hAnsi="SimSun" w:cs="宋体"/>
          <w:sz w:val="28"/>
          <w:bdr w:val="none" w:sz="0" w:space="0" w:color="auto"/>
        </w:rPr>
        <w:t>组</w:t>
      </w:r>
      <w:r>
        <w:rPr>
          <w:rFonts w:ascii="宋体" w:eastAsia="宋体" w:hAnsi="MS Mincho" w:cs="宋体"/>
          <w:sz w:val="28"/>
          <w:bdr w:val="none" w:sz="0" w:space="0" w:color="auto"/>
        </w:rPr>
        <w:t>之</w:t>
      </w:r>
      <w:r>
        <w:rPr>
          <w:rFonts w:ascii="宋体" w:eastAsia="宋体" w:hAnsi="SimSun" w:cs="宋体"/>
          <w:sz w:val="28"/>
          <w:bdr w:val="none" w:sz="0" w:space="0" w:color="auto"/>
        </w:rPr>
        <w:t>间</w:t>
      </w:r>
      <w:r>
        <w:rPr>
          <w:rFonts w:ascii="宋体" w:eastAsia="宋体" w:hAnsi="MS Mincho" w:cs="宋体"/>
          <w:sz w:val="28"/>
          <w:bdr w:val="none" w:sz="0" w:space="0" w:color="auto"/>
        </w:rPr>
        <w:t>的作</w:t>
      </w:r>
      <w:r>
        <w:rPr>
          <w:rFonts w:ascii="宋体" w:eastAsia="宋体" w:hAnsi="SimSun" w:cs="宋体"/>
          <w:sz w:val="28"/>
          <w:bdr w:val="none" w:sz="0" w:space="0" w:color="auto"/>
        </w:rPr>
        <w:t>业</w:t>
      </w:r>
      <w:r>
        <w:rPr>
          <w:rFonts w:ascii="宋体" w:eastAsia="宋体" w:hAnsi="MS Mincho" w:cs="宋体"/>
          <w:sz w:val="28"/>
          <w:bdr w:val="none" w:sz="0" w:space="0" w:color="auto"/>
        </w:rPr>
        <w:t>完成情况，</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形成</w:t>
      </w:r>
      <w:r>
        <w:rPr>
          <w:rFonts w:ascii="宋体" w:eastAsia="宋体" w:hAnsi="SimSun" w:cs="宋体"/>
          <w:sz w:val="28"/>
          <w:bdr w:val="none" w:sz="0" w:space="0" w:color="auto"/>
        </w:rPr>
        <w:t>竞</w:t>
      </w:r>
      <w:r>
        <w:rPr>
          <w:rFonts w:ascii="宋体" w:eastAsia="宋体" w:hAnsi="MS Mincho" w:cs="宋体"/>
          <w:sz w:val="28"/>
          <w:bdr w:val="none" w:sz="0" w:space="0" w:color="auto"/>
        </w:rPr>
        <w:t>争，不做学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懒</w:t>
      </w:r>
      <w:r>
        <w:rPr>
          <w:rFonts w:ascii="宋体" w:eastAsia="宋体" w:hAnsi="MS Mincho" w:cs="宋体"/>
          <w:sz w:val="28"/>
          <w:bdr w:val="none" w:sz="0" w:space="0" w:color="auto"/>
        </w:rPr>
        <w:t>人，</w:t>
      </w:r>
      <w:r>
        <w:rPr>
          <w:rFonts w:ascii="宋体" w:eastAsia="宋体" w:hAnsi="SimSun" w:cs="宋体"/>
          <w:sz w:val="28"/>
          <w:bdr w:val="none" w:sz="0" w:space="0" w:color="auto"/>
        </w:rPr>
        <w:t>对</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趣取得了</w:t>
      </w:r>
      <w:r>
        <w:rPr>
          <w:rFonts w:ascii="宋体" w:eastAsia="宋体" w:hAnsi="SimSun" w:cs="宋体"/>
          <w:sz w:val="28"/>
          <w:bdr w:val="none" w:sz="0" w:space="0" w:color="auto"/>
        </w:rPr>
        <w:t>较</w:t>
      </w:r>
      <w:r>
        <w:rPr>
          <w:rFonts w:ascii="宋体" w:eastAsia="宋体" w:hAnsi="MS Mincho" w:cs="宋体"/>
          <w:sz w:val="28"/>
          <w:bdr w:val="none" w:sz="0" w:space="0" w:color="auto"/>
        </w:rPr>
        <w:t>好效果。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w:t>
      </w:r>
      <w:r>
        <w:rPr>
          <w:rFonts w:ascii="宋体" w:eastAsia="宋体" w:hAnsi="SimSun" w:cs="宋体"/>
          <w:sz w:val="28"/>
          <w:bdr w:val="none" w:sz="0" w:space="0" w:color="auto"/>
        </w:rPr>
        <w:t>辅导</w:t>
      </w:r>
      <w:r>
        <w:rPr>
          <w:rFonts w:ascii="宋体" w:eastAsia="宋体" w:hAnsi="MS Mincho" w:cs="宋体"/>
          <w:sz w:val="28"/>
          <w:bdr w:val="none" w:sz="0" w:space="0" w:color="auto"/>
        </w:rPr>
        <w:t>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对</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生的教学中注意降低</w:t>
      </w:r>
      <w:r>
        <w:rPr>
          <w:rFonts w:ascii="宋体" w:eastAsia="宋体" w:hAnsi="SimSun" w:cs="宋体"/>
          <w:sz w:val="28"/>
          <w:bdr w:val="none" w:sz="0" w:space="0" w:color="auto"/>
        </w:rPr>
        <w:t>难</w:t>
      </w:r>
      <w:r>
        <w:rPr>
          <w:rFonts w:ascii="宋体" w:eastAsia="宋体" w:hAnsi="MS Mincho" w:cs="宋体"/>
          <w:sz w:val="28"/>
          <w:bdr w:val="none" w:sz="0" w:space="0" w:color="auto"/>
        </w:rPr>
        <w:t>度、放</w:t>
      </w:r>
      <w:r>
        <w:rPr>
          <w:rFonts w:ascii="宋体" w:eastAsia="宋体" w:hAnsi="SimSun" w:cs="宋体"/>
          <w:sz w:val="28"/>
          <w:bdr w:val="none" w:sz="0" w:space="0" w:color="auto"/>
        </w:rPr>
        <w:t>缓</w:t>
      </w:r>
      <w:r>
        <w:rPr>
          <w:rFonts w:ascii="宋体" w:eastAsia="宋体" w:hAnsi="MS Mincho" w:cs="宋体"/>
          <w:sz w:val="28"/>
          <w:bdr w:val="none" w:sz="0" w:space="0" w:color="auto"/>
        </w:rPr>
        <w:t>坡度，</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采用自己的方法慢速度学</w:t>
      </w:r>
      <w:r>
        <w:rPr>
          <w:rFonts w:ascii="宋体" w:eastAsia="宋体" w:hAnsi="SimSun" w:cs="宋体"/>
          <w:sz w:val="28"/>
          <w:bdr w:val="none" w:sz="0" w:space="0" w:color="auto"/>
        </w:rPr>
        <w:t>习</w:t>
      </w:r>
      <w:r>
        <w:rPr>
          <w:rFonts w:ascii="宋体" w:eastAsia="宋体" w:hAnsi="MS Mincho" w:cs="宋体"/>
          <w:sz w:val="28"/>
          <w:bdr w:val="none" w:sz="0" w:space="0" w:color="auto"/>
        </w:rPr>
        <w:t>。在教学中逐</w:t>
      </w:r>
      <w:r>
        <w:rPr>
          <w:rFonts w:ascii="宋体" w:eastAsia="宋体" w:hAnsi="SimSun" w:cs="宋体"/>
          <w:sz w:val="28"/>
          <w:bdr w:val="none" w:sz="0" w:space="0" w:color="auto"/>
        </w:rPr>
        <w:t>步</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习兴</w:t>
      </w:r>
      <w:r>
        <w:rPr>
          <w:rFonts w:ascii="宋体" w:eastAsia="宋体" w:hAnsi="MS Mincho" w:cs="宋体"/>
          <w:sz w:val="28"/>
          <w:bdr w:val="none" w:sz="0" w:space="0" w:color="auto"/>
        </w:rPr>
        <w:t>趣，提高他</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自信心，使学生敢于回答</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乐</w:t>
      </w:r>
      <w:r>
        <w:rPr>
          <w:rFonts w:ascii="宋体" w:eastAsia="宋体" w:hAnsi="MS Mincho" w:cs="宋体"/>
          <w:sz w:val="28"/>
          <w:bdr w:val="none" w:sz="0" w:space="0" w:color="auto"/>
        </w:rPr>
        <w:t>于思考。并在学生中，</w:t>
      </w:r>
      <w:r>
        <w:rPr>
          <w:rFonts w:ascii="宋体" w:eastAsia="宋体" w:hAnsi="SimSun" w:cs="宋体"/>
          <w:sz w:val="28"/>
          <w:bdr w:val="none" w:sz="0" w:space="0" w:color="auto"/>
        </w:rPr>
        <w:t>开</w:t>
      </w:r>
      <w:r>
        <w:rPr>
          <w:rFonts w:ascii="宋体" w:eastAsia="宋体" w:hAnsi="MS Mincho" w:cs="宋体"/>
          <w:sz w:val="28"/>
          <w:bdr w:val="none" w:sz="0" w:space="0" w:color="auto"/>
        </w:rPr>
        <w:t>展互相帮助，</w:t>
      </w:r>
      <w:r>
        <w:rPr>
          <w:rFonts w:ascii="宋体" w:eastAsia="宋体" w:hAnsi="SimSun" w:cs="宋体"/>
          <w:sz w:val="28"/>
          <w:bdr w:val="none" w:sz="0" w:space="0" w:color="auto"/>
        </w:rPr>
        <w:t>组长带头负责</w:t>
      </w:r>
      <w:r>
        <w:rPr>
          <w:rFonts w:ascii="宋体" w:eastAsia="宋体" w:hAnsi="MS Mincho" w:cs="宋体"/>
          <w:sz w:val="28"/>
          <w:bdr w:val="none" w:sz="0" w:space="0" w:color="auto"/>
        </w:rPr>
        <w:t>的方法，</w:t>
      </w:r>
      <w:r>
        <w:rPr>
          <w:rFonts w:ascii="宋体" w:eastAsia="宋体" w:hAnsi="SimSun" w:cs="宋体"/>
          <w:sz w:val="28"/>
          <w:bdr w:val="none" w:sz="0" w:space="0" w:color="auto"/>
        </w:rPr>
        <w:t>组</w:t>
      </w:r>
      <w:r>
        <w:rPr>
          <w:rFonts w:ascii="宋体" w:eastAsia="宋体" w:hAnsi="MS Mincho" w:cs="宋体"/>
          <w:sz w:val="28"/>
          <w:bdr w:val="none" w:sz="0" w:space="0" w:color="auto"/>
        </w:rPr>
        <w:t>与</w:t>
      </w:r>
      <w:r>
        <w:rPr>
          <w:rFonts w:ascii="宋体" w:eastAsia="宋体" w:hAnsi="SimSun" w:cs="宋体"/>
          <w:sz w:val="28"/>
          <w:bdr w:val="none" w:sz="0" w:space="0" w:color="auto"/>
        </w:rPr>
        <w:t>组</w:t>
      </w:r>
      <w:r>
        <w:rPr>
          <w:rFonts w:ascii="宋体" w:eastAsia="宋体" w:hAnsi="MS Mincho" w:cs="宋体"/>
          <w:sz w:val="28"/>
          <w:bdr w:val="none" w:sz="0" w:space="0" w:color="auto"/>
        </w:rPr>
        <w:t>之</w:t>
      </w:r>
      <w:r>
        <w:rPr>
          <w:rFonts w:ascii="宋体" w:eastAsia="宋体" w:hAnsi="SimSun" w:cs="宋体"/>
          <w:sz w:val="28"/>
          <w:bdr w:val="none" w:sz="0" w:space="0" w:color="auto"/>
        </w:rPr>
        <w:t>间进</w:t>
      </w:r>
      <w:r>
        <w:rPr>
          <w:rFonts w:ascii="宋体" w:eastAsia="宋体" w:hAnsi="MS Mincho" w:cs="宋体"/>
          <w:sz w:val="28"/>
          <w:bdr w:val="none" w:sz="0" w:space="0" w:color="auto"/>
        </w:rPr>
        <w:t>行</w:t>
      </w:r>
      <w:r>
        <w:rPr>
          <w:rFonts w:ascii="宋体" w:eastAsia="宋体" w:hAnsi="SimSun" w:cs="宋体"/>
          <w:sz w:val="28"/>
          <w:bdr w:val="none" w:sz="0" w:space="0" w:color="auto"/>
        </w:rPr>
        <w:t>竞</w:t>
      </w:r>
      <w:r>
        <w:rPr>
          <w:rFonts w:ascii="宋体" w:eastAsia="宋体" w:hAnsi="MS Mincho" w:cs="宋体"/>
          <w:sz w:val="28"/>
          <w:bdr w:val="none" w:sz="0" w:space="0" w:color="auto"/>
        </w:rPr>
        <w:t>争，看哪个</w:t>
      </w:r>
      <w:r>
        <w:rPr>
          <w:rFonts w:ascii="宋体" w:eastAsia="宋体" w:hAnsi="SimSun" w:cs="宋体"/>
          <w:sz w:val="28"/>
          <w:bdr w:val="none" w:sz="0" w:space="0" w:color="auto"/>
        </w:rPr>
        <w:t>组进步</w:t>
      </w:r>
      <w:r>
        <w:rPr>
          <w:rFonts w:ascii="宋体" w:eastAsia="宋体" w:hAnsi="MS Mincho" w:cs="宋体"/>
          <w:sz w:val="28"/>
          <w:bdr w:val="none" w:sz="0" w:space="0" w:color="auto"/>
        </w:rPr>
        <w:t>快，不但</w:t>
      </w:r>
      <w:r>
        <w:rPr>
          <w:rFonts w:ascii="宋体" w:eastAsia="宋体" w:hAnsi="SimSun" w:cs="宋体"/>
          <w:sz w:val="28"/>
          <w:bdr w:val="none" w:sz="0" w:space="0" w:color="auto"/>
        </w:rPr>
        <w:t>组长</w:t>
      </w:r>
      <w:r>
        <w:rPr>
          <w:rFonts w:ascii="宋体" w:eastAsia="宋体" w:hAnsi="MS Mincho" w:cs="宋体"/>
          <w:sz w:val="28"/>
          <w:bdr w:val="none" w:sz="0" w:space="0" w:color="auto"/>
        </w:rPr>
        <w:t>得到</w:t>
      </w:r>
      <w:r>
        <w:rPr>
          <w:rFonts w:ascii="宋体" w:eastAsia="宋体" w:hAnsi="SimSun" w:cs="宋体"/>
          <w:sz w:val="28"/>
          <w:bdr w:val="none" w:sz="0" w:space="0" w:color="auto"/>
        </w:rPr>
        <w:t>奖</w:t>
      </w:r>
      <w:r>
        <w:rPr>
          <w:rFonts w:ascii="宋体" w:eastAsia="宋体" w:hAnsi="MS Mincho" w:cs="宋体"/>
          <w:sz w:val="28"/>
          <w:bdr w:val="none" w:sz="0" w:space="0" w:color="auto"/>
        </w:rPr>
        <w:t>励，其他</w:t>
      </w:r>
      <w:r>
        <w:rPr>
          <w:rFonts w:ascii="宋体" w:eastAsia="宋体" w:hAnsi="SimSun" w:cs="宋体"/>
          <w:sz w:val="28"/>
          <w:bdr w:val="none" w:sz="0" w:space="0" w:color="auto"/>
        </w:rPr>
        <w:t>组员</w:t>
      </w:r>
      <w:r>
        <w:rPr>
          <w:rFonts w:ascii="宋体" w:eastAsia="宋体" w:hAnsi="MS Mincho" w:cs="宋体"/>
          <w:sz w:val="28"/>
          <w:bdr w:val="none" w:sz="0" w:space="0" w:color="auto"/>
        </w:rPr>
        <w:t>也得到</w:t>
      </w:r>
      <w:r>
        <w:rPr>
          <w:rFonts w:ascii="宋体" w:eastAsia="宋体" w:cs="宋体"/>
          <w:sz w:val="28"/>
          <w:bdr w:val="none" w:sz="0" w:space="0" w:color="auto"/>
        </w:rPr>
        <w:t>“</w:t>
      </w:r>
      <w:r>
        <w:rPr>
          <w:rFonts w:ascii="宋体" w:eastAsia="宋体" w:hAnsi="MS Mincho" w:cs="宋体"/>
          <w:sz w:val="28"/>
          <w:bdr w:val="none" w:sz="0" w:space="0" w:color="auto"/>
        </w:rPr>
        <w:t>星</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奖</w:t>
      </w:r>
      <w:r>
        <w:rPr>
          <w:rFonts w:ascii="宋体" w:eastAsia="宋体" w:hAnsi="MS Mincho" w:cs="宋体"/>
          <w:sz w:val="28"/>
          <w:bdr w:val="none" w:sz="0" w:space="0" w:color="auto"/>
        </w:rPr>
        <w:t>励。</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cs="宋体"/>
          <w:sz w:val="28"/>
          <w:bdr w:val="none" w:sz="0" w:space="0" w:color="auto"/>
        </w:rPr>
        <w:t>5</w:t>
      </w:r>
      <w:r>
        <w:rPr>
          <w:rFonts w:ascii="宋体" w:eastAsia="宋体" w:hAnsi="MS Mincho" w:cs="宋体"/>
          <w:sz w:val="28"/>
          <w:bdr w:val="none" w:sz="0" w:space="0" w:color="auto"/>
        </w:rPr>
        <w:t>、提高自身学</w:t>
      </w:r>
      <w:r>
        <w:rPr>
          <w:rFonts w:ascii="宋体" w:eastAsia="宋体" w:hAnsi="SimSun" w:cs="宋体"/>
          <w:sz w:val="28"/>
          <w:bdr w:val="none" w:sz="0" w:space="0" w:color="auto"/>
        </w:rPr>
        <w:t>习</w:t>
      </w:r>
      <w:r>
        <w:rPr>
          <w:rFonts w:ascii="宋体" w:eastAsia="宋体" w:hAnsi="MS Mincho" w:cs="宋体"/>
          <w:sz w:val="28"/>
          <w:bdr w:val="none" w:sz="0" w:space="0" w:color="auto"/>
        </w:rPr>
        <w:t>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在平</w:t>
      </w:r>
      <w:r>
        <w:rPr>
          <w:rFonts w:ascii="宋体" w:eastAsia="宋体" w:hAnsi="SimSun" w:cs="宋体"/>
          <w:sz w:val="28"/>
          <w:bdr w:val="none" w:sz="0" w:space="0" w:color="auto"/>
        </w:rPr>
        <w:t>时</w:t>
      </w:r>
      <w:r>
        <w:rPr>
          <w:rFonts w:ascii="宋体" w:eastAsia="宋体" w:hAnsi="MS Mincho" w:cs="宋体"/>
          <w:sz w:val="28"/>
          <w:bdr w:val="none" w:sz="0" w:space="0" w:color="auto"/>
        </w:rPr>
        <w:t>的教学工作之余，我喜</w:t>
      </w:r>
      <w:r>
        <w:rPr>
          <w:rFonts w:ascii="宋体" w:eastAsia="宋体" w:hAnsi="SimSun" w:cs="宋体"/>
          <w:sz w:val="28"/>
          <w:bdr w:val="none" w:sz="0" w:space="0" w:color="auto"/>
        </w:rPr>
        <w:t>欢</w:t>
      </w:r>
      <w:r>
        <w:rPr>
          <w:rFonts w:ascii="宋体" w:eastAsia="宋体" w:hAnsi="MS Mincho" w:cs="宋体"/>
          <w:sz w:val="28"/>
          <w:bdr w:val="none" w:sz="0" w:space="0" w:color="auto"/>
        </w:rPr>
        <w:t>坐下来静静的思考，思考教育教学中出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，思考学生的成</w:t>
      </w:r>
      <w:r>
        <w:rPr>
          <w:rFonts w:ascii="宋体" w:eastAsia="宋体" w:hAnsi="SimSun" w:cs="宋体"/>
          <w:sz w:val="28"/>
          <w:bdr w:val="none" w:sz="0" w:space="0" w:color="auto"/>
        </w:rPr>
        <w:t>长问题</w:t>
      </w:r>
      <w:r>
        <w:rPr>
          <w:rFonts w:ascii="宋体" w:eastAsia="宋体" w:hAnsi="MS Mincho" w:cs="宋体"/>
          <w:sz w:val="28"/>
          <w:bdr w:val="none" w:sz="0" w:space="0" w:color="auto"/>
        </w:rPr>
        <w:t>，品位着工作中的苦与</w:t>
      </w:r>
      <w:r>
        <w:rPr>
          <w:rFonts w:ascii="宋体" w:eastAsia="宋体" w:hAnsi="SimSun" w:cs="宋体"/>
          <w:sz w:val="28"/>
          <w:bdr w:val="none" w:sz="0" w:space="0" w:color="auto"/>
        </w:rPr>
        <w:t>乐</w:t>
      </w:r>
      <w:r>
        <w:rPr>
          <w:rFonts w:ascii="宋体" w:eastAsia="宋体" w:hAnsi="MS Mincho" w:cs="宋体"/>
          <w:sz w:val="28"/>
          <w:bdr w:val="none" w:sz="0" w:space="0" w:color="auto"/>
        </w:rPr>
        <w:t>，用自己笨拙的笔法抒写下</w:t>
      </w:r>
      <w:r>
        <w:rPr>
          <w:rFonts w:ascii="宋体" w:eastAsia="宋体" w:hAnsi="SimSun" w:cs="宋体"/>
          <w:sz w:val="28"/>
          <w:bdr w:val="none" w:sz="0" w:space="0" w:color="auto"/>
        </w:rPr>
        <w:t>每</w:t>
      </w:r>
      <w:r>
        <w:rPr>
          <w:rFonts w:ascii="宋体" w:eastAsia="宋体" w:hAnsi="MS Mincho" w:cs="宋体"/>
          <w:sz w:val="28"/>
          <w:bdr w:val="none" w:sz="0" w:space="0" w:color="auto"/>
        </w:rPr>
        <w:t>一天的感受，用心去体</w:t>
      </w:r>
      <w:r>
        <w:rPr>
          <w:rFonts w:ascii="宋体" w:eastAsia="宋体" w:hAnsi="SimSun" w:cs="宋体"/>
          <w:sz w:val="28"/>
          <w:bdr w:val="none" w:sz="0" w:space="0" w:color="auto"/>
        </w:rPr>
        <w:t>验</w:t>
      </w:r>
      <w:r>
        <w:rPr>
          <w:rFonts w:ascii="宋体" w:eastAsia="宋体" w:hAnsi="MS Mincho" w:cs="宋体"/>
          <w:sz w:val="28"/>
          <w:bdr w:val="none" w:sz="0" w:space="0" w:color="auto"/>
        </w:rPr>
        <w:t>生活与工作，感悟着其中的快</w:t>
      </w:r>
      <w:r>
        <w:rPr>
          <w:rFonts w:ascii="宋体" w:eastAsia="宋体" w:hAnsi="SimSun" w:cs="宋体"/>
          <w:sz w:val="28"/>
          <w:bdr w:val="none" w:sz="0" w:space="0" w:color="auto"/>
        </w:rPr>
        <w:t>乐</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一次的</w:t>
      </w:r>
      <w:r>
        <w:rPr>
          <w:rFonts w:ascii="宋体" w:eastAsia="宋体" w:hAnsi="SimSun" w:cs="宋体"/>
          <w:sz w:val="28"/>
          <w:bdr w:val="none" w:sz="0" w:space="0" w:color="auto"/>
        </w:rPr>
        <w:t>进步</w:t>
      </w:r>
      <w:r>
        <w:rPr>
          <w:rFonts w:ascii="宋体" w:eastAsia="宋体" w:hAnsi="MS Mincho" w:cs="宋体"/>
          <w:sz w:val="28"/>
          <w:bdr w:val="none" w:sz="0" w:space="0" w:color="auto"/>
        </w:rPr>
        <w:t>，都像</w:t>
      </w:r>
      <w:r>
        <w:rPr>
          <w:rFonts w:ascii="宋体" w:eastAsia="宋体" w:hAnsi="SimSun" w:cs="宋体"/>
          <w:sz w:val="28"/>
          <w:bdr w:val="none" w:sz="0" w:space="0" w:color="auto"/>
        </w:rPr>
        <w:t>给</w:t>
      </w:r>
      <w:r>
        <w:rPr>
          <w:rFonts w:ascii="宋体" w:eastAsia="宋体" w:hAnsi="MS Mincho" w:cs="宋体"/>
          <w:sz w:val="28"/>
          <w:bdr w:val="none" w:sz="0" w:space="0" w:color="auto"/>
        </w:rPr>
        <w:t>了我注射了</w:t>
      </w:r>
      <w:r>
        <w:rPr>
          <w:rFonts w:ascii="宋体" w:eastAsia="宋体" w:hAnsi="SimSun" w:cs="宋体"/>
          <w:sz w:val="28"/>
          <w:bdr w:val="none" w:sz="0" w:space="0" w:color="auto"/>
        </w:rPr>
        <w:t>兴奋剂</w:t>
      </w:r>
      <w:r>
        <w:rPr>
          <w:rFonts w:ascii="宋体" w:eastAsia="宋体" w:hAnsi="MS Mincho" w:cs="宋体"/>
          <w:sz w:val="28"/>
          <w:bdr w:val="none" w:sz="0" w:space="0" w:color="auto"/>
        </w:rPr>
        <w:t>，使我有了向前冲的</w:t>
      </w:r>
      <w:r>
        <w:rPr>
          <w:rFonts w:ascii="宋体" w:eastAsia="宋体" w:hAnsi="SimSun" w:cs="宋体"/>
          <w:sz w:val="28"/>
          <w:bdr w:val="none" w:sz="0" w:space="0" w:color="auto"/>
        </w:rPr>
        <w:t>劲头</w:t>
      </w:r>
      <w:r>
        <w:rPr>
          <w:rFonts w:ascii="宋体" w:eastAsia="宋体" w:hAnsi="MS Mincho" w:cs="宋体"/>
          <w:sz w:val="28"/>
          <w:bdr w:val="none" w:sz="0" w:space="0" w:color="auto"/>
        </w:rPr>
        <w:t>。我知道，我要用心去品味。</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二、存在的</w:t>
      </w:r>
      <w:r>
        <w:rPr>
          <w:rStyle w:val="strong"/>
          <w:rFonts w:ascii="宋体" w:eastAsia="宋体" w:hAnsi="SimSun" w:cs="宋体"/>
          <w:b/>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、学生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掌握得</w:t>
      </w:r>
      <w:r>
        <w:rPr>
          <w:rFonts w:ascii="宋体" w:eastAsia="宋体" w:hAnsi="SimSun" w:cs="宋体"/>
          <w:sz w:val="28"/>
          <w:bdr w:val="none" w:sz="0" w:space="0" w:color="auto"/>
        </w:rPr>
        <w:t>较</w:t>
      </w:r>
      <w:r>
        <w:rPr>
          <w:rFonts w:ascii="宋体" w:eastAsia="宋体" w:hAnsi="MS Mincho" w:cs="宋体"/>
          <w:sz w:val="28"/>
          <w:bdr w:val="none" w:sz="0" w:space="0" w:color="auto"/>
        </w:rPr>
        <w:t>好，教材上的基</w:t>
      </w:r>
      <w:r>
        <w:rPr>
          <w:rFonts w:ascii="宋体" w:eastAsia="宋体" w:hAnsi="SimSun" w:cs="宋体"/>
          <w:sz w:val="28"/>
          <w:bdr w:val="none" w:sz="0" w:space="0" w:color="auto"/>
        </w:rPr>
        <w:t>础题</w:t>
      </w:r>
      <w:r>
        <w:rPr>
          <w:rFonts w:ascii="宋体" w:eastAsia="宋体" w:hAnsi="MS Mincho" w:cs="宋体"/>
          <w:sz w:val="28"/>
          <w:bdr w:val="none" w:sz="0" w:space="0" w:color="auto"/>
        </w:rPr>
        <w:t>都能</w:t>
      </w:r>
      <w:r>
        <w:rPr>
          <w:rFonts w:ascii="宋体" w:eastAsia="宋体" w:hAnsi="SimSun" w:cs="宋体"/>
          <w:sz w:val="28"/>
          <w:bdr w:val="none" w:sz="0" w:space="0" w:color="auto"/>
        </w:rPr>
        <w:t>应</w:t>
      </w:r>
      <w:r>
        <w:rPr>
          <w:rFonts w:ascii="宋体" w:eastAsia="宋体" w:hAnsi="MS Mincho" w:cs="宋体"/>
          <w:sz w:val="28"/>
          <w:bdr w:val="none" w:sz="0" w:space="0" w:color="auto"/>
        </w:rPr>
        <w:t>付得来。大部分同学学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hAnsi="SimSun" w:cs="宋体"/>
          <w:sz w:val="28"/>
          <w:bdr w:val="none" w:sz="0" w:space="0" w:color="auto"/>
        </w:rPr>
        <w:t>较认</w:t>
      </w:r>
      <w:r>
        <w:rPr>
          <w:rFonts w:ascii="宋体" w:eastAsia="宋体" w:hAnsi="MS Mincho" w:cs="宋体"/>
          <w:sz w:val="28"/>
          <w:bdr w:val="none" w:sz="0" w:space="0" w:color="auto"/>
        </w:rPr>
        <w:t>真，有</w:t>
      </w:r>
      <w:r>
        <w:rPr>
          <w:rFonts w:ascii="宋体" w:eastAsia="宋体" w:hAnsi="SimSun" w:cs="宋体"/>
          <w:sz w:val="28"/>
          <w:bdr w:val="none" w:sz="0" w:space="0" w:color="auto"/>
        </w:rPr>
        <w:t>种较强</w:t>
      </w:r>
      <w:r>
        <w:rPr>
          <w:rFonts w:ascii="宋体" w:eastAsia="宋体" w:hAnsi="MS Mincho" w:cs="宋体"/>
          <w:sz w:val="28"/>
          <w:bdr w:val="none" w:sz="0" w:space="0" w:color="auto"/>
        </w:rPr>
        <w:t>烈的求知欲望。通</w:t>
      </w:r>
      <w:r>
        <w:rPr>
          <w:rFonts w:ascii="宋体" w:eastAsia="宋体" w:hAnsi="SimSun" w:cs="宋体"/>
          <w:sz w:val="28"/>
          <w:bdr w:val="none" w:sz="0" w:space="0" w:color="auto"/>
        </w:rPr>
        <w:t>过</w:t>
      </w:r>
      <w:r>
        <w:rPr>
          <w:rFonts w:ascii="宋体" w:eastAsia="宋体" w:hAnsi="MS Mincho" w:cs="宋体"/>
          <w:sz w:val="28"/>
          <w:bdr w:val="none" w:sz="0" w:space="0" w:color="auto"/>
        </w:rPr>
        <w:t>方法的</w:t>
      </w:r>
      <w:r>
        <w:rPr>
          <w:rFonts w:ascii="宋体" w:eastAsia="宋体" w:hAnsi="SimSun" w:cs="宋体"/>
          <w:sz w:val="28"/>
          <w:bdr w:val="none" w:sz="0" w:space="0" w:color="auto"/>
        </w:rPr>
        <w:t>强调</w:t>
      </w:r>
      <w:r>
        <w:rPr>
          <w:rFonts w:ascii="宋体" w:eastAsia="宋体" w:hAnsi="MS Mincho" w:cs="宋体"/>
          <w:sz w:val="28"/>
          <w:bdr w:val="none" w:sz="0" w:space="0" w:color="auto"/>
        </w:rPr>
        <w:t>，多数同学能</w:t>
      </w:r>
      <w:r>
        <w:rPr>
          <w:rFonts w:ascii="宋体" w:eastAsia="宋体" w:hAnsi="SimSun" w:cs="宋体"/>
          <w:sz w:val="28"/>
          <w:bdr w:val="none" w:sz="0" w:space="0" w:color="auto"/>
        </w:rPr>
        <w:t>够对</w:t>
      </w:r>
      <w:r>
        <w:rPr>
          <w:rFonts w:ascii="宋体" w:eastAsia="宋体" w:hAnsi="MS Mincho" w:cs="宋体"/>
          <w:sz w:val="28"/>
          <w:bdr w:val="none" w:sz="0" w:space="0" w:color="auto"/>
        </w:rPr>
        <w:t>再三</w:t>
      </w:r>
      <w:r>
        <w:rPr>
          <w:rFonts w:ascii="宋体" w:eastAsia="宋体" w:hAnsi="SimSun" w:cs="宋体"/>
          <w:sz w:val="28"/>
          <w:bdr w:val="none" w:sz="0" w:space="0" w:color="auto"/>
        </w:rPr>
        <w:t>强调</w:t>
      </w:r>
      <w:r>
        <w:rPr>
          <w:rFonts w:ascii="宋体" w:eastAsia="宋体" w:hAnsi="MS Mincho" w:cs="宋体"/>
          <w:sz w:val="28"/>
          <w:bdr w:val="none" w:sz="0" w:space="0" w:color="auto"/>
        </w:rPr>
        <w:t>的</w:t>
      </w:r>
      <w:r>
        <w:rPr>
          <w:rFonts w:ascii="宋体" w:eastAsia="宋体" w:hAnsi="SimSun" w:cs="宋体"/>
          <w:sz w:val="28"/>
          <w:bdr w:val="none" w:sz="0" w:space="0" w:color="auto"/>
        </w:rPr>
        <w:t>题</w:t>
      </w:r>
      <w:r>
        <w:rPr>
          <w:rFonts w:ascii="宋体" w:eastAsia="宋体" w:hAnsi="MS Mincho" w:cs="宋体"/>
          <w:sz w:val="28"/>
          <w:bdr w:val="none" w:sz="0" w:space="0" w:color="auto"/>
        </w:rPr>
        <w:t>型有所</w:t>
      </w:r>
      <w:r>
        <w:rPr>
          <w:rFonts w:ascii="宋体" w:eastAsia="宋体" w:hAnsi="SimSun" w:cs="宋体"/>
          <w:sz w:val="28"/>
          <w:bdr w:val="none" w:sz="0" w:space="0" w:color="auto"/>
        </w:rPr>
        <w:t>记忆</w:t>
      </w:r>
      <w:r>
        <w:rPr>
          <w:rFonts w:ascii="宋体" w:eastAsia="宋体" w:hAnsi="MS Mincho" w:cs="宋体"/>
          <w:sz w:val="28"/>
          <w:bdr w:val="none" w:sz="0" w:space="0" w:color="auto"/>
        </w:rPr>
        <w:t>并</w:t>
      </w:r>
      <w:r>
        <w:rPr>
          <w:rFonts w:ascii="宋体" w:eastAsia="宋体" w:hAnsi="SimSun" w:cs="宋体"/>
          <w:sz w:val="28"/>
          <w:bdr w:val="none" w:sz="0" w:space="0" w:color="auto"/>
        </w:rPr>
        <w:t>对</w:t>
      </w:r>
      <w:r>
        <w:rPr>
          <w:rFonts w:ascii="宋体" w:eastAsia="宋体" w:hAnsi="MS Mincho" w:cs="宋体"/>
          <w:sz w:val="28"/>
          <w:bdr w:val="none" w:sz="0" w:space="0" w:color="auto"/>
        </w:rPr>
        <w:t>其解决方法形成刻板印象。极少数同学学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hAnsi="SimSun" w:cs="宋体"/>
          <w:sz w:val="28"/>
          <w:bdr w:val="none" w:sz="0" w:space="0" w:color="auto"/>
        </w:rPr>
        <w:t>还</w:t>
      </w:r>
      <w:r>
        <w:rPr>
          <w:rFonts w:ascii="宋体" w:eastAsia="宋体" w:hAnsi="MS Mincho" w:cs="宋体"/>
          <w:sz w:val="28"/>
          <w:bdr w:val="none" w:sz="0" w:space="0" w:color="auto"/>
        </w:rPr>
        <w:t>不能</w:t>
      </w:r>
      <w:r>
        <w:rPr>
          <w:rFonts w:ascii="宋体" w:eastAsia="宋体" w:hAnsi="SimSun" w:cs="宋体"/>
          <w:sz w:val="28"/>
          <w:bdr w:val="none" w:sz="0" w:space="0" w:color="auto"/>
        </w:rPr>
        <w:t>够</w:t>
      </w:r>
      <w:r>
        <w:rPr>
          <w:rFonts w:ascii="宋体" w:eastAsia="宋体" w:hAnsi="MS Mincho" w:cs="宋体"/>
          <w:sz w:val="28"/>
          <w:bdr w:val="none" w:sz="0" w:space="0" w:color="auto"/>
        </w:rPr>
        <w:t>端正，有的甚至不知来干什</w:t>
      </w:r>
      <w:r>
        <w:rPr>
          <w:rFonts w:ascii="宋体" w:eastAsia="宋体" w:hAnsi="SimSun" w:cs="宋体"/>
          <w:sz w:val="28"/>
          <w:bdr w:val="none" w:sz="0" w:space="0" w:color="auto"/>
        </w:rPr>
        <w:t>么</w:t>
      </w:r>
      <w:r>
        <w:rPr>
          <w:rFonts w:ascii="宋体" w:eastAsia="宋体" w:hAnsi="MS Mincho" w:cs="宋体"/>
          <w:sz w:val="28"/>
          <w:bdr w:val="none" w:sz="0" w:space="0" w:color="auto"/>
        </w:rPr>
        <w:t>。灵活能力</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，即</w:t>
      </w:r>
      <w:r>
        <w:rPr>
          <w:rFonts w:ascii="宋体" w:eastAsia="宋体" w:hAnsi="SimSun" w:cs="宋体"/>
          <w:sz w:val="28"/>
          <w:bdr w:val="none" w:sz="0" w:space="0" w:color="auto"/>
        </w:rPr>
        <w:t>题</w:t>
      </w:r>
      <w:r>
        <w:rPr>
          <w:rFonts w:ascii="宋体" w:eastAsia="宋体" w:hAnsi="MS Mincho" w:cs="宋体"/>
          <w:sz w:val="28"/>
          <w:bdr w:val="none" w:sz="0" w:space="0" w:color="auto"/>
        </w:rPr>
        <w:t>目的迁移能力</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部分</w:t>
      </w:r>
      <w:r>
        <w:rPr>
          <w:rFonts w:ascii="宋体" w:eastAsia="宋体" w:hAnsi="SimSun" w:cs="宋体"/>
          <w:sz w:val="28"/>
          <w:bdr w:val="none" w:sz="0" w:space="0" w:color="auto"/>
        </w:rPr>
        <w:t>较为</w:t>
      </w:r>
      <w:r>
        <w:rPr>
          <w:rFonts w:ascii="宋体" w:eastAsia="宋体" w:hAnsi="MS Mincho" w:cs="宋体"/>
          <w:sz w:val="28"/>
          <w:bdr w:val="none" w:sz="0" w:space="0" w:color="auto"/>
        </w:rPr>
        <w:t>特殊的</w:t>
      </w:r>
      <w:r>
        <w:rPr>
          <w:rFonts w:ascii="宋体" w:eastAsia="宋体" w:hAnsi="SimSun" w:cs="宋体"/>
          <w:sz w:val="28"/>
          <w:bdr w:val="none" w:sz="0" w:space="0" w:color="auto"/>
        </w:rPr>
        <w:t>题</w:t>
      </w:r>
      <w:r>
        <w:rPr>
          <w:rFonts w:ascii="宋体" w:eastAsia="宋体" w:hAnsi="MS Mincho" w:cs="宋体"/>
          <w:sz w:val="28"/>
          <w:bdr w:val="none" w:sz="0" w:space="0" w:color="auto"/>
        </w:rPr>
        <w:t>型</w:t>
      </w:r>
      <w:r>
        <w:rPr>
          <w:rFonts w:ascii="宋体" w:eastAsia="宋体" w:hAnsi="SimSun" w:cs="宋体"/>
          <w:sz w:val="28"/>
          <w:bdr w:val="none" w:sz="0" w:space="0" w:color="auto"/>
        </w:rPr>
        <w:t>还</w:t>
      </w:r>
      <w:r>
        <w:rPr>
          <w:rFonts w:ascii="宋体" w:eastAsia="宋体" w:hAnsi="MS Mincho" w:cs="宋体"/>
          <w:sz w:val="28"/>
          <w:bdr w:val="none" w:sz="0" w:space="0" w:color="auto"/>
        </w:rPr>
        <w:t>不能</w:t>
      </w:r>
      <w:r>
        <w:rPr>
          <w:rFonts w:ascii="宋体" w:eastAsia="宋体" w:hAnsi="SimSun" w:cs="宋体"/>
          <w:sz w:val="28"/>
          <w:bdr w:val="none" w:sz="0" w:space="0" w:color="auto"/>
        </w:rPr>
        <w:t>够</w:t>
      </w:r>
      <w:r>
        <w:rPr>
          <w:rFonts w:ascii="宋体" w:eastAsia="宋体" w:hAnsi="MS Mincho" w:cs="宋体"/>
          <w:sz w:val="28"/>
          <w:bdr w:val="none" w:sz="0" w:space="0" w:color="auto"/>
        </w:rPr>
        <w:t>形成很好的</w:t>
      </w:r>
      <w:r>
        <w:rPr>
          <w:rFonts w:ascii="宋体" w:eastAsia="宋体" w:hAnsi="SimSun" w:cs="宋体"/>
          <w:sz w:val="28"/>
          <w:bdr w:val="none" w:sz="0" w:space="0" w:color="auto"/>
        </w:rPr>
        <w:t>记忆</w:t>
      </w:r>
      <w:r>
        <w:rPr>
          <w:rFonts w:ascii="宋体" w:eastAsia="宋体" w:hAnsi="MS Mincho" w:cs="宋体"/>
          <w:sz w:val="28"/>
          <w:bdr w:val="none" w:sz="0" w:space="0" w:color="auto"/>
        </w:rPr>
        <w:t>，故解</w:t>
      </w:r>
      <w:r>
        <w:rPr>
          <w:rFonts w:ascii="宋体" w:eastAsia="宋体" w:hAnsi="SimSun" w:cs="宋体"/>
          <w:sz w:val="28"/>
          <w:bdr w:val="none" w:sz="0" w:space="0" w:color="auto"/>
        </w:rPr>
        <w:t>题</w:t>
      </w:r>
      <w:r>
        <w:rPr>
          <w:rFonts w:ascii="宋体" w:eastAsia="宋体" w:hAnsi="MS Mincho" w:cs="宋体"/>
          <w:sz w:val="28"/>
          <w:bdr w:val="none" w:sz="0" w:space="0" w:color="auto"/>
        </w:rPr>
        <w:t>方法即解</w:t>
      </w:r>
      <w:r>
        <w:rPr>
          <w:rFonts w:ascii="宋体" w:eastAsia="宋体" w:hAnsi="SimSun" w:cs="宋体"/>
          <w:sz w:val="28"/>
          <w:bdr w:val="none" w:sz="0" w:space="0" w:color="auto"/>
        </w:rPr>
        <w:t>题步骤</w:t>
      </w:r>
      <w:r>
        <w:rPr>
          <w:rFonts w:ascii="宋体" w:eastAsia="宋体" w:hAnsi="MS Mincho" w:cs="宋体"/>
          <w:sz w:val="28"/>
          <w:bdr w:val="none" w:sz="0" w:space="0" w:color="auto"/>
        </w:rPr>
        <w:t>易忘。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、教</w:t>
      </w:r>
      <w:r>
        <w:rPr>
          <w:rFonts w:ascii="宋体" w:eastAsia="宋体" w:hAnsi="SimSun" w:cs="宋体"/>
          <w:sz w:val="28"/>
          <w:bdr w:val="none" w:sz="0" w:space="0" w:color="auto"/>
        </w:rPr>
        <w:t>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不断重</w:t>
      </w:r>
      <w:r>
        <w:rPr>
          <w:rFonts w:ascii="宋体" w:eastAsia="宋体" w:hAnsi="SimSun" w:cs="宋体"/>
          <w:sz w:val="28"/>
          <w:bdr w:val="none" w:sz="0" w:space="0" w:color="auto"/>
        </w:rPr>
        <w:t>复</w:t>
      </w:r>
      <w:r>
        <w:rPr>
          <w:rFonts w:ascii="宋体" w:eastAsia="宋体" w:hAnsi="MS Mincho" w:cs="宋体"/>
          <w:sz w:val="28"/>
          <w:bdr w:val="none" w:sz="0" w:space="0" w:color="auto"/>
        </w:rPr>
        <w:t>，周期性地重</w:t>
      </w:r>
      <w:r>
        <w:rPr>
          <w:rFonts w:ascii="宋体" w:eastAsia="宋体" w:hAnsi="SimSun" w:cs="宋体"/>
          <w:sz w:val="28"/>
          <w:bdr w:val="none" w:sz="0" w:space="0" w:color="auto"/>
        </w:rPr>
        <w:t>复</w:t>
      </w:r>
      <w:r>
        <w:rPr>
          <w:rFonts w:ascii="宋体" w:eastAsia="宋体" w:hAnsi="MS Mincho" w:cs="宋体"/>
          <w:sz w:val="28"/>
          <w:bdr w:val="none" w:sz="0" w:space="0" w:color="auto"/>
        </w:rPr>
        <w:t>来加深印象，收到</w:t>
      </w:r>
      <w:r>
        <w:rPr>
          <w:rFonts w:ascii="宋体" w:eastAsia="宋体" w:hAnsi="SimSun" w:cs="宋体"/>
          <w:sz w:val="28"/>
          <w:bdr w:val="none" w:sz="0" w:space="0" w:color="auto"/>
        </w:rPr>
        <w:t>较</w:t>
      </w:r>
      <w:r>
        <w:rPr>
          <w:rFonts w:ascii="宋体" w:eastAsia="宋体" w:hAnsi="MS Mincho" w:cs="宋体"/>
          <w:sz w:val="28"/>
          <w:bdr w:val="none" w:sz="0" w:space="0" w:color="auto"/>
        </w:rPr>
        <w:t>好效果。要求</w:t>
      </w:r>
      <w:r>
        <w:rPr>
          <w:rFonts w:ascii="宋体" w:eastAsia="宋体" w:hAnsi="SimSun" w:cs="宋体"/>
          <w:sz w:val="28"/>
          <w:bdr w:val="none" w:sz="0" w:space="0" w:color="auto"/>
        </w:rPr>
        <w:t>题题过关</w:t>
      </w:r>
      <w:r>
        <w:rPr>
          <w:rFonts w:ascii="宋体" w:eastAsia="宋体" w:hAnsi="MS Mincho" w:cs="宋体"/>
          <w:sz w:val="28"/>
          <w:bdr w:val="none" w:sz="0" w:space="0" w:color="auto"/>
        </w:rPr>
        <w:t>的</w:t>
      </w:r>
      <w:r>
        <w:rPr>
          <w:rFonts w:ascii="宋体" w:eastAsia="宋体" w:hAnsi="SimSun" w:cs="宋体"/>
          <w:sz w:val="28"/>
          <w:bdr w:val="none" w:sz="0" w:space="0" w:color="auto"/>
        </w:rPr>
        <w:t>坚</w:t>
      </w:r>
      <w:r>
        <w:rPr>
          <w:rFonts w:ascii="宋体" w:eastAsia="宋体" w:hAnsi="MS Mincho" w:cs="宋体"/>
          <w:sz w:val="28"/>
          <w:bdr w:val="none" w:sz="0" w:space="0" w:color="auto"/>
        </w:rPr>
        <w:t>定措施使教材中的基</w:t>
      </w:r>
      <w:r>
        <w:rPr>
          <w:rFonts w:ascii="宋体" w:eastAsia="宋体" w:hAnsi="SimSun" w:cs="宋体"/>
          <w:sz w:val="28"/>
          <w:bdr w:val="none" w:sz="0" w:space="0" w:color="auto"/>
        </w:rPr>
        <w:t>础题</w:t>
      </w:r>
      <w:r>
        <w:rPr>
          <w:rFonts w:ascii="宋体" w:eastAsia="宋体" w:hAnsi="MS Mincho" w:cs="宋体"/>
          <w:sz w:val="28"/>
          <w:bdr w:val="none" w:sz="0" w:space="0" w:color="auto"/>
        </w:rPr>
        <w:t>掌握得扎扎</w:t>
      </w:r>
      <w:r>
        <w:rPr>
          <w:rFonts w:ascii="宋体" w:eastAsia="宋体" w:hAnsi="SimSun" w:cs="宋体"/>
          <w:sz w:val="28"/>
          <w:bdr w:val="none" w:sz="0" w:space="0" w:color="auto"/>
        </w:rPr>
        <w:t>实实</w:t>
      </w:r>
      <w:r>
        <w:rPr>
          <w:rFonts w:ascii="宋体" w:eastAsia="宋体" w:hAnsi="MS Mincho" w:cs="宋体"/>
          <w:sz w:val="28"/>
          <w:bdr w:val="none" w:sz="0" w:space="0" w:color="auto"/>
        </w:rPr>
        <w:t>。</w:t>
      </w:r>
      <w:r>
        <w:rPr>
          <w:rFonts w:ascii="宋体" w:eastAsia="宋体" w:hAnsi="SimSun" w:cs="宋体"/>
          <w:sz w:val="28"/>
          <w:bdr w:val="none" w:sz="0" w:space="0" w:color="auto"/>
        </w:rPr>
        <w:t>举</w:t>
      </w:r>
      <w:r>
        <w:rPr>
          <w:rFonts w:ascii="宋体" w:eastAsia="宋体" w:hAnsi="MS Mincho" w:cs="宋体"/>
          <w:sz w:val="28"/>
          <w:bdr w:val="none" w:sz="0" w:space="0" w:color="auto"/>
        </w:rPr>
        <w:t>一反</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三、今后</w:t>
      </w:r>
      <w:r>
        <w:rPr>
          <w:rStyle w:val="strong"/>
          <w:rFonts w:ascii="宋体" w:eastAsia="宋体" w:hAnsi="SimSun" w:cs="宋体"/>
          <w:b/>
          <w:sz w:val="28"/>
          <w:bdr w:val="none" w:sz="0" w:space="0" w:color="auto"/>
        </w:rPr>
        <w:t>为</w:t>
      </w:r>
      <w:r>
        <w:rPr>
          <w:rStyle w:val="strong"/>
          <w:rFonts w:ascii="宋体" w:eastAsia="宋体" w:hAnsi="MS Mincho" w:cs="宋体"/>
          <w:b/>
          <w:sz w:val="28"/>
          <w:bdr w:val="none" w:sz="0" w:space="0" w:color="auto"/>
        </w:rPr>
        <w:t>提高教学成</w:t>
      </w:r>
      <w:r>
        <w:rPr>
          <w:rStyle w:val="strong"/>
          <w:rFonts w:ascii="宋体" w:eastAsia="宋体" w:hAnsi="SimSun" w:cs="宋体"/>
          <w:b/>
          <w:sz w:val="28"/>
          <w:bdr w:val="none" w:sz="0" w:space="0" w:color="auto"/>
        </w:rPr>
        <w:t>绩</w:t>
      </w:r>
      <w:r>
        <w:rPr>
          <w:rStyle w:val="strong"/>
          <w:rFonts w:ascii="宋体" w:eastAsia="宋体" w:hAnsi="MS Mincho" w:cs="宋体"/>
          <w:b/>
          <w:sz w:val="28"/>
          <w:bdr w:val="none" w:sz="0" w:space="0" w:color="auto"/>
        </w:rPr>
        <w:t>所要采取的措施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严</w:t>
      </w:r>
      <w:r>
        <w:rPr>
          <w:rFonts w:ascii="宋体" w:eastAsia="宋体" w:hAnsi="MS Mincho" w:cs="宋体"/>
          <w:sz w:val="28"/>
          <w:bdr w:val="none" w:sz="0" w:space="0" w:color="auto"/>
        </w:rPr>
        <w:t>把</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纪</w:t>
      </w:r>
      <w:r>
        <w:rPr>
          <w:rFonts w:ascii="宋体" w:eastAsia="宋体" w:hAnsi="MS Mincho" w:cs="宋体"/>
          <w:sz w:val="28"/>
          <w:bdr w:val="none" w:sz="0" w:space="0" w:color="auto"/>
        </w:rPr>
        <w:t>律秩序</w:t>
      </w:r>
      <w:r>
        <w:rPr>
          <w:rFonts w:ascii="宋体" w:eastAsia="宋体" w:hAnsi="SimSun" w:cs="宋体"/>
          <w:sz w:val="28"/>
          <w:bdr w:val="none" w:sz="0" w:space="0" w:color="auto"/>
        </w:rPr>
        <w:t>关</w:t>
      </w:r>
      <w:r>
        <w:rPr>
          <w:rFonts w:ascii="宋体" w:eastAsia="宋体" w:hAnsi="MS Mincho" w:cs="宋体"/>
          <w:sz w:val="28"/>
          <w:bdr w:val="none" w:sz="0" w:space="0" w:color="auto"/>
        </w:rPr>
        <w:t>。良好的</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纪</w:t>
      </w:r>
      <w:r>
        <w:rPr>
          <w:rFonts w:ascii="宋体" w:eastAsia="宋体" w:hAnsi="MS Mincho" w:cs="宋体"/>
          <w:sz w:val="28"/>
          <w:bdr w:val="none" w:sz="0" w:space="0" w:color="auto"/>
        </w:rPr>
        <w:t>律和班</w:t>
      </w:r>
      <w:r>
        <w:rPr>
          <w:rFonts w:ascii="宋体" w:eastAsia="宋体" w:hAnsi="SimSun" w:cs="宋体"/>
          <w:sz w:val="28"/>
          <w:bdr w:val="none" w:sz="0" w:space="0" w:color="auto"/>
        </w:rPr>
        <w:t>级</w:t>
      </w:r>
      <w:r>
        <w:rPr>
          <w:rFonts w:ascii="宋体" w:eastAsia="宋体" w:hAnsi="MS Mincho" w:cs="宋体"/>
          <w:sz w:val="28"/>
          <w:bdr w:val="none" w:sz="0" w:space="0" w:color="auto"/>
        </w:rPr>
        <w:t>秩序是学</w:t>
      </w:r>
      <w:r>
        <w:rPr>
          <w:rFonts w:ascii="宋体" w:eastAsia="宋体" w:hAnsi="SimSun" w:cs="宋体"/>
          <w:sz w:val="28"/>
          <w:bdr w:val="none" w:sz="0" w:space="0" w:color="auto"/>
        </w:rPr>
        <w:t>习</w:t>
      </w:r>
      <w:r>
        <w:rPr>
          <w:rFonts w:ascii="宋体" w:eastAsia="宋体" w:hAnsi="MS Mincho" w:cs="宋体"/>
          <w:sz w:val="28"/>
          <w:bdr w:val="none" w:sz="0" w:space="0" w:color="auto"/>
        </w:rPr>
        <w:t>好生活好的前提条件，也是基本保障。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不愿学的小朋友多</w:t>
      </w:r>
      <w:r>
        <w:rPr>
          <w:rFonts w:ascii="宋体" w:eastAsia="宋体" w:hAnsi="SimSun" w:cs="宋体"/>
          <w:sz w:val="28"/>
          <w:bdr w:val="none" w:sz="0" w:space="0" w:color="auto"/>
        </w:rPr>
        <w:t>费</w:t>
      </w:r>
      <w:r>
        <w:rPr>
          <w:rFonts w:ascii="宋体" w:eastAsia="宋体" w:hAnsi="MS Mincho" w:cs="宋体"/>
          <w:sz w:val="28"/>
          <w:bdr w:val="none" w:sz="0" w:space="0" w:color="auto"/>
        </w:rPr>
        <w:t>心、多</w:t>
      </w:r>
      <w:r>
        <w:rPr>
          <w:rFonts w:ascii="宋体" w:eastAsia="宋体" w:hAnsi="SimSun" w:cs="宋体"/>
          <w:sz w:val="28"/>
          <w:bdr w:val="none" w:sz="0" w:space="0" w:color="auto"/>
        </w:rPr>
        <w:t>谈</w:t>
      </w:r>
      <w:r>
        <w:rPr>
          <w:rFonts w:ascii="宋体" w:eastAsia="宋体" w:hAnsi="MS Mincho" w:cs="宋体"/>
          <w:sz w:val="28"/>
          <w:bdr w:val="none" w:sz="0" w:space="0" w:color="auto"/>
        </w:rPr>
        <w:t>心，多与其家</w:t>
      </w:r>
      <w:r>
        <w:rPr>
          <w:rFonts w:ascii="宋体" w:eastAsia="宋体" w:hAnsi="SimSun" w:cs="宋体"/>
          <w:sz w:val="28"/>
          <w:bdr w:val="none" w:sz="0" w:space="0" w:color="auto"/>
        </w:rPr>
        <w:t>长联</w:t>
      </w:r>
      <w:r>
        <w:rPr>
          <w:rFonts w:ascii="宋体" w:eastAsia="宋体" w:hAnsi="MS Mincho" w:cs="宋体"/>
          <w:sz w:val="28"/>
          <w:bdr w:val="none" w:sz="0" w:space="0" w:color="auto"/>
        </w:rPr>
        <w:t>系。在家</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辅导</w:t>
      </w:r>
      <w:r>
        <w:rPr>
          <w:rFonts w:ascii="宋体" w:eastAsia="宋体" w:hAnsi="MS Mincho" w:cs="宋体"/>
          <w:sz w:val="28"/>
          <w:bdr w:val="none" w:sz="0" w:space="0" w:color="auto"/>
        </w:rPr>
        <w:t>下或感化中令其多少学一些，至少能</w:t>
      </w:r>
      <w:r>
        <w:rPr>
          <w:rFonts w:ascii="宋体" w:eastAsia="宋体" w:hAnsi="SimSun" w:cs="宋体"/>
          <w:sz w:val="28"/>
          <w:bdr w:val="none" w:sz="0" w:space="0" w:color="auto"/>
        </w:rPr>
        <w:t>够</w:t>
      </w:r>
      <w:r>
        <w:rPr>
          <w:rFonts w:ascii="宋体" w:eastAsia="宋体" w:hAnsi="MS Mincho" w:cs="宋体"/>
          <w:sz w:val="28"/>
          <w:bdr w:val="none" w:sz="0" w:space="0" w:color="auto"/>
        </w:rPr>
        <w:t>及格。</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、增加</w:t>
      </w:r>
      <w:r>
        <w:rPr>
          <w:rFonts w:ascii="宋体" w:eastAsia="宋体" w:hAnsi="SimSun" w:cs="宋体"/>
          <w:sz w:val="28"/>
          <w:bdr w:val="none" w:sz="0" w:space="0" w:color="auto"/>
        </w:rPr>
        <w:t>课</w:t>
      </w:r>
      <w:r>
        <w:rPr>
          <w:rFonts w:ascii="宋体" w:eastAsia="宋体" w:hAnsi="MS Mincho" w:cs="宋体"/>
          <w:sz w:val="28"/>
          <w:bdr w:val="none" w:sz="0" w:space="0" w:color="auto"/>
        </w:rPr>
        <w:t>堂教学的生</w:t>
      </w:r>
      <w:r>
        <w:rPr>
          <w:rFonts w:ascii="宋体" w:eastAsia="宋体" w:hAnsi="SimSun" w:cs="宋体"/>
          <w:sz w:val="28"/>
          <w:bdr w:val="none" w:sz="0" w:space="0" w:color="auto"/>
        </w:rPr>
        <w:t>动</w:t>
      </w:r>
      <w:r>
        <w:rPr>
          <w:rFonts w:ascii="宋体" w:eastAsia="宋体" w:hAnsi="MS Mincho" w:cs="宋体"/>
          <w:sz w:val="28"/>
          <w:bdr w:val="none" w:sz="0" w:space="0" w:color="auto"/>
        </w:rPr>
        <w:t>性与形象性，在其中培</w:t>
      </w:r>
      <w:r>
        <w:rPr>
          <w:rFonts w:ascii="宋体" w:eastAsia="宋体" w:hAnsi="SimSun" w:cs="宋体"/>
          <w:sz w:val="28"/>
          <w:bdr w:val="none" w:sz="0" w:space="0" w:color="auto"/>
        </w:rPr>
        <w:t>养</w:t>
      </w:r>
      <w:r>
        <w:rPr>
          <w:rFonts w:ascii="宋体" w:eastAsia="宋体" w:hAnsi="MS Mincho" w:cs="宋体"/>
          <w:sz w:val="28"/>
          <w:bdr w:val="none" w:sz="0" w:space="0" w:color="auto"/>
        </w:rPr>
        <w:t>思</w:t>
      </w:r>
      <w:r>
        <w:rPr>
          <w:rFonts w:ascii="宋体" w:eastAsia="宋体" w:hAnsi="SimSun" w:cs="宋体"/>
          <w:sz w:val="28"/>
          <w:bdr w:val="none" w:sz="0" w:space="0" w:color="auto"/>
        </w:rPr>
        <w:t>维</w:t>
      </w:r>
      <w:r>
        <w:rPr>
          <w:rFonts w:ascii="宋体" w:eastAsia="宋体" w:hAnsi="MS Mincho" w:cs="宋体"/>
          <w:sz w:val="28"/>
          <w:bdr w:val="none" w:sz="0" w:space="0" w:color="auto"/>
        </w:rPr>
        <w:t>能力尤其是</w:t>
      </w:r>
      <w:r>
        <w:rPr>
          <w:rFonts w:ascii="宋体" w:eastAsia="宋体" w:hAnsi="SimSun" w:cs="宋体"/>
          <w:sz w:val="28"/>
          <w:bdr w:val="none" w:sz="0" w:space="0" w:color="auto"/>
        </w:rPr>
        <w:t>发</w:t>
      </w:r>
      <w:r>
        <w:rPr>
          <w:rFonts w:ascii="宋体" w:eastAsia="宋体" w:hAnsi="MS Mincho" w:cs="宋体"/>
          <w:sz w:val="28"/>
          <w:bdr w:val="none" w:sz="0" w:space="0" w:color="auto"/>
        </w:rPr>
        <w:t>散思</w:t>
      </w:r>
      <w:r>
        <w:rPr>
          <w:rFonts w:ascii="宋体" w:eastAsia="宋体" w:hAnsi="SimSun" w:cs="宋体"/>
          <w:sz w:val="28"/>
          <w:bdr w:val="none" w:sz="0" w:space="0" w:color="auto"/>
        </w:rPr>
        <w:t>维</w:t>
      </w:r>
      <w:r>
        <w:rPr>
          <w:rFonts w:ascii="宋体" w:eastAsia="宋体" w:hAnsi="MS Mincho" w:cs="宋体"/>
          <w:sz w:val="28"/>
          <w:bdr w:val="none" w:sz="0" w:space="0" w:color="auto"/>
        </w:rPr>
        <w:t>能力，</w:t>
      </w:r>
      <w:r>
        <w:rPr>
          <w:rFonts w:ascii="宋体" w:eastAsia="宋体" w:hAnsi="SimSun" w:cs="宋体"/>
          <w:sz w:val="28"/>
          <w:bdr w:val="none" w:sz="0" w:space="0" w:color="auto"/>
        </w:rPr>
        <w:t>举</w:t>
      </w:r>
      <w:r>
        <w:rPr>
          <w:rFonts w:ascii="宋体" w:eastAsia="宋体" w:hAnsi="MS Mincho" w:cs="宋体"/>
          <w:sz w:val="28"/>
          <w:bdr w:val="none" w:sz="0" w:space="0" w:color="auto"/>
        </w:rPr>
        <w:t>一反三是最</w:t>
      </w:r>
      <w:r>
        <w:rPr>
          <w:rFonts w:ascii="宋体" w:eastAsia="宋体" w:hAnsi="SimSun" w:cs="宋体"/>
          <w:sz w:val="28"/>
          <w:bdr w:val="none" w:sz="0" w:space="0" w:color="auto"/>
        </w:rPr>
        <w:t>为</w:t>
      </w:r>
      <w:r>
        <w:rPr>
          <w:rFonts w:ascii="宋体" w:eastAsia="宋体" w:hAnsi="MS Mincho" w:cs="宋体"/>
          <w:sz w:val="28"/>
          <w:bdr w:val="none" w:sz="0" w:space="0" w:color="auto"/>
        </w:rPr>
        <w:t>重要的目</w:t>
      </w:r>
      <w:r>
        <w:rPr>
          <w:rFonts w:ascii="宋体" w:eastAsia="宋体" w:hAnsi="SimSun" w:cs="宋体"/>
          <w:sz w:val="28"/>
          <w:bdr w:val="none" w:sz="0" w:space="0" w:color="auto"/>
        </w:rPr>
        <w:t>标</w:t>
      </w:r>
      <w:r>
        <w:rPr>
          <w:rFonts w:ascii="宋体" w:eastAsia="宋体" w:hAnsi="MS Mincho" w:cs="宋体"/>
          <w:sz w:val="28"/>
          <w:bdr w:val="none" w:sz="0" w:space="0" w:color="auto"/>
        </w:rPr>
        <w:t>之一。</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数形</w:t>
      </w:r>
      <w:r>
        <w:rPr>
          <w:rFonts w:ascii="宋体" w:eastAsia="宋体" w:hAnsi="SimSun" w:cs="宋体"/>
          <w:sz w:val="28"/>
          <w:bdr w:val="none" w:sz="0" w:space="0" w:color="auto"/>
        </w:rPr>
        <w:t>结</w:t>
      </w:r>
      <w:r>
        <w:rPr>
          <w:rFonts w:ascii="宋体" w:eastAsia="宋体" w:hAnsi="MS Mincho" w:cs="宋体"/>
          <w:sz w:val="28"/>
          <w:bdr w:val="none" w:sz="0" w:space="0" w:color="auto"/>
        </w:rPr>
        <w:t>合是数学学科学</w:t>
      </w:r>
      <w:r>
        <w:rPr>
          <w:rFonts w:ascii="宋体" w:eastAsia="宋体" w:hAnsi="SimSun" w:cs="宋体"/>
          <w:sz w:val="28"/>
          <w:bdr w:val="none" w:sz="0" w:space="0" w:color="auto"/>
        </w:rPr>
        <w:t>习</w:t>
      </w:r>
      <w:r>
        <w:rPr>
          <w:rFonts w:ascii="宋体" w:eastAsia="宋体" w:hAnsi="MS Mincho" w:cs="宋体"/>
          <w:sz w:val="28"/>
          <w:bdr w:val="none" w:sz="0" w:space="0" w:color="auto"/>
        </w:rPr>
        <w:t>中一</w:t>
      </w:r>
      <w:r>
        <w:rPr>
          <w:rFonts w:ascii="宋体" w:eastAsia="宋体" w:hAnsi="SimSun" w:cs="宋体"/>
          <w:sz w:val="28"/>
          <w:bdr w:val="none" w:sz="0" w:space="0" w:color="auto"/>
        </w:rPr>
        <w:t>种</w:t>
      </w:r>
      <w:r>
        <w:rPr>
          <w:rFonts w:ascii="宋体" w:eastAsia="宋体" w:hAnsi="MS Mincho" w:cs="宋体"/>
          <w:sz w:val="28"/>
          <w:bdr w:val="none" w:sz="0" w:space="0" w:color="auto"/>
        </w:rPr>
        <w:t>极</w:t>
      </w:r>
      <w:r>
        <w:rPr>
          <w:rFonts w:ascii="宋体" w:eastAsia="宋体" w:hAnsi="SimSun" w:cs="宋体"/>
          <w:sz w:val="28"/>
          <w:bdr w:val="none" w:sz="0" w:space="0" w:color="auto"/>
        </w:rPr>
        <w:t>为</w:t>
      </w:r>
      <w:r>
        <w:rPr>
          <w:rFonts w:ascii="宋体" w:eastAsia="宋体" w:hAnsi="MS Mincho" w:cs="宋体"/>
          <w:sz w:val="28"/>
          <w:bdr w:val="none" w:sz="0" w:space="0" w:color="auto"/>
        </w:rPr>
        <w:t>重要的思想方法。我国著名数学家</w:t>
      </w:r>
      <w:r>
        <w:rPr>
          <w:rFonts w:ascii="宋体" w:eastAsia="宋体" w:hAnsi="SimSun" w:cs="宋体"/>
          <w:sz w:val="28"/>
          <w:bdr w:val="none" w:sz="0" w:space="0" w:color="auto"/>
        </w:rPr>
        <w:t>华罗</w:t>
      </w:r>
      <w:r>
        <w:rPr>
          <w:rFonts w:ascii="宋体" w:eastAsia="宋体" w:hAnsi="MS Mincho" w:cs="宋体"/>
          <w:sz w:val="28"/>
          <w:bdr w:val="none" w:sz="0" w:space="0" w:color="auto"/>
        </w:rPr>
        <w:t>庚先生指出：</w:t>
      </w:r>
      <w:r>
        <w:rPr>
          <w:rFonts w:ascii="宋体" w:eastAsia="宋体" w:cs="宋体"/>
          <w:sz w:val="28"/>
          <w:bdr w:val="none" w:sz="0" w:space="0" w:color="auto"/>
        </w:rPr>
        <w:t>“</w:t>
      </w:r>
      <w:r>
        <w:rPr>
          <w:rFonts w:ascii="宋体" w:eastAsia="宋体" w:hAnsi="MS Mincho" w:cs="宋体"/>
          <w:sz w:val="28"/>
          <w:bdr w:val="none" w:sz="0" w:space="0" w:color="auto"/>
        </w:rPr>
        <w:t>数缺形</w:t>
      </w:r>
      <w:r>
        <w:rPr>
          <w:rFonts w:ascii="宋体" w:eastAsia="宋体" w:hAnsi="SimSun" w:cs="宋体"/>
          <w:sz w:val="28"/>
          <w:bdr w:val="none" w:sz="0" w:space="0" w:color="auto"/>
        </w:rPr>
        <w:t>时</w:t>
      </w:r>
      <w:r>
        <w:rPr>
          <w:rFonts w:ascii="宋体" w:eastAsia="宋体" w:hAnsi="MS Mincho" w:cs="宋体"/>
          <w:sz w:val="28"/>
          <w:bdr w:val="none" w:sz="0" w:space="0" w:color="auto"/>
        </w:rPr>
        <w:t>少直</w:t>
      </w:r>
      <w:r>
        <w:rPr>
          <w:rFonts w:ascii="宋体" w:eastAsia="宋体" w:hAnsi="SimSun" w:cs="宋体"/>
          <w:sz w:val="28"/>
          <w:bdr w:val="none" w:sz="0" w:space="0" w:color="auto"/>
        </w:rPr>
        <w:t>观</w:t>
      </w:r>
      <w:r>
        <w:rPr>
          <w:rFonts w:ascii="宋体" w:eastAsia="宋体" w:hAnsi="MS Mincho" w:cs="宋体"/>
          <w:sz w:val="28"/>
          <w:bdr w:val="none" w:sz="0" w:space="0" w:color="auto"/>
        </w:rPr>
        <w:t>，形缺数</w:t>
      </w:r>
      <w:r>
        <w:rPr>
          <w:rFonts w:ascii="宋体" w:eastAsia="宋体" w:hAnsi="SimSun" w:cs="宋体"/>
          <w:sz w:val="28"/>
          <w:bdr w:val="none" w:sz="0" w:space="0" w:color="auto"/>
        </w:rPr>
        <w:t>时难</w:t>
      </w:r>
      <w:r>
        <w:rPr>
          <w:rFonts w:ascii="宋体" w:eastAsia="宋体" w:hAnsi="MS Mincho" w:cs="宋体"/>
          <w:sz w:val="28"/>
          <w:bdr w:val="none" w:sz="0" w:space="0" w:color="auto"/>
        </w:rPr>
        <w:t>入微。</w:t>
      </w:r>
      <w:r>
        <w:rPr>
          <w:rFonts w:ascii="宋体" w:eastAsia="宋体" w:cs="宋体"/>
          <w:sz w:val="28"/>
          <w:bdr w:val="none" w:sz="0" w:space="0" w:color="auto"/>
        </w:rPr>
        <w:t>”</w:t>
      </w:r>
      <w:r>
        <w:rPr>
          <w:rFonts w:ascii="宋体" w:eastAsia="宋体" w:hAnsi="MS Mincho" w:cs="宋体"/>
          <w:sz w:val="28"/>
          <w:bdr w:val="none" w:sz="0" w:space="0" w:color="auto"/>
        </w:rPr>
        <w:t>初一学生</w:t>
      </w:r>
      <w:r>
        <w:rPr>
          <w:rFonts w:ascii="宋体" w:eastAsia="宋体" w:hAnsi="SimSun" w:cs="宋体"/>
          <w:sz w:val="28"/>
          <w:bdr w:val="none" w:sz="0" w:space="0" w:color="auto"/>
        </w:rPr>
        <w:t>虽</w:t>
      </w:r>
      <w:r>
        <w:rPr>
          <w:rFonts w:ascii="宋体" w:eastAsia="宋体" w:hAnsi="MS Mincho" w:cs="宋体"/>
          <w:sz w:val="28"/>
          <w:bdr w:val="none" w:sz="0" w:space="0" w:color="auto"/>
        </w:rPr>
        <w:t>然在第二学期才</w:t>
      </w:r>
      <w:r>
        <w:rPr>
          <w:rFonts w:ascii="宋体" w:eastAsia="宋体" w:hAnsi="SimSun" w:cs="宋体"/>
          <w:sz w:val="28"/>
          <w:bdr w:val="none" w:sz="0" w:space="0" w:color="auto"/>
        </w:rPr>
        <w:t>开</w:t>
      </w:r>
      <w:r>
        <w:rPr>
          <w:rFonts w:ascii="宋体" w:eastAsia="宋体" w:hAnsi="MS Mincho" w:cs="宋体"/>
          <w:sz w:val="28"/>
          <w:bdr w:val="none" w:sz="0" w:space="0" w:color="auto"/>
        </w:rPr>
        <w:t>始接触系</w:t>
      </w:r>
      <w:r>
        <w:rPr>
          <w:rFonts w:ascii="宋体" w:eastAsia="宋体" w:hAnsi="SimSun" w:cs="宋体"/>
          <w:sz w:val="28"/>
          <w:bdr w:val="none" w:sz="0" w:space="0" w:color="auto"/>
        </w:rPr>
        <w:t>统</w:t>
      </w:r>
      <w:r>
        <w:rPr>
          <w:rFonts w:ascii="宋体" w:eastAsia="宋体" w:hAnsi="MS Mincho" w:cs="宋体"/>
          <w:sz w:val="28"/>
          <w:bdr w:val="none" w:sz="0" w:space="0" w:color="auto"/>
        </w:rPr>
        <w:t>的几何知</w:t>
      </w:r>
      <w:r>
        <w:rPr>
          <w:rFonts w:ascii="宋体" w:eastAsia="宋体" w:hAnsi="SimSun" w:cs="宋体"/>
          <w:sz w:val="28"/>
          <w:bdr w:val="none" w:sz="0" w:space="0" w:color="auto"/>
        </w:rPr>
        <w:t>识</w:t>
      </w:r>
      <w:r>
        <w:rPr>
          <w:rFonts w:ascii="宋体" w:eastAsia="宋体" w:hAnsi="MS Mincho" w:cs="宋体"/>
          <w:sz w:val="28"/>
          <w:bdr w:val="none" w:sz="0" w:space="0" w:color="auto"/>
        </w:rPr>
        <w:t>，但抓住教学契机及</w:t>
      </w:r>
      <w:r>
        <w:rPr>
          <w:rFonts w:ascii="宋体" w:eastAsia="宋体" w:hAnsi="SimSun" w:cs="宋体"/>
          <w:sz w:val="28"/>
          <w:bdr w:val="none" w:sz="0" w:space="0" w:color="auto"/>
        </w:rPr>
        <w:t>时渗</w:t>
      </w:r>
      <w:r>
        <w:rPr>
          <w:rFonts w:ascii="宋体" w:eastAsia="宋体" w:hAnsi="MS Mincho" w:cs="宋体"/>
          <w:sz w:val="28"/>
          <w:bdr w:val="none" w:sz="0" w:space="0" w:color="auto"/>
        </w:rPr>
        <w:t>透数形</w:t>
      </w:r>
      <w:r>
        <w:rPr>
          <w:rFonts w:ascii="宋体" w:eastAsia="宋体" w:hAnsi="SimSun" w:cs="宋体"/>
          <w:sz w:val="28"/>
          <w:bdr w:val="none" w:sz="0" w:space="0" w:color="auto"/>
        </w:rPr>
        <w:t>结</w:t>
      </w:r>
      <w:r>
        <w:rPr>
          <w:rFonts w:ascii="宋体" w:eastAsia="宋体" w:hAnsi="MS Mincho" w:cs="宋体"/>
          <w:sz w:val="28"/>
          <w:bdr w:val="none" w:sz="0" w:space="0" w:color="auto"/>
        </w:rPr>
        <w:t>合的思想、解</w:t>
      </w:r>
      <w:r>
        <w:rPr>
          <w:rFonts w:ascii="宋体" w:eastAsia="宋体" w:hAnsi="SimSun" w:cs="宋体"/>
          <w:sz w:val="28"/>
          <w:bdr w:val="none" w:sz="0" w:space="0" w:color="auto"/>
        </w:rPr>
        <w:t>题观</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于他</w:t>
      </w:r>
      <w:r>
        <w:rPr>
          <w:rFonts w:ascii="宋体" w:eastAsia="宋体" w:hAnsi="SimSun" w:cs="宋体"/>
          <w:sz w:val="28"/>
          <w:bdr w:val="none" w:sz="0" w:space="0" w:color="auto"/>
        </w:rPr>
        <w:t>们</w:t>
      </w:r>
      <w:r>
        <w:rPr>
          <w:rFonts w:ascii="宋体" w:eastAsia="宋体" w:hAnsi="MS Mincho" w:cs="宋体"/>
          <w:sz w:val="28"/>
          <w:bdr w:val="none" w:sz="0" w:space="0" w:color="auto"/>
        </w:rPr>
        <w:t>思</w:t>
      </w:r>
      <w:r>
        <w:rPr>
          <w:rFonts w:ascii="宋体" w:eastAsia="宋体" w:hAnsi="SimSun" w:cs="宋体"/>
          <w:sz w:val="28"/>
          <w:bdr w:val="none" w:sz="0" w:space="0" w:color="auto"/>
        </w:rPr>
        <w:t>维</w:t>
      </w:r>
      <w:r>
        <w:rPr>
          <w:rFonts w:ascii="宋体" w:eastAsia="宋体" w:hAnsi="MS Mincho" w:cs="宋体"/>
          <w:sz w:val="28"/>
          <w:bdr w:val="none" w:sz="0" w:space="0" w:color="auto"/>
        </w:rPr>
        <w:t>的</w:t>
      </w:r>
      <w:r>
        <w:rPr>
          <w:rFonts w:ascii="宋体" w:eastAsia="宋体" w:hAnsi="SimSun" w:cs="宋体"/>
          <w:sz w:val="28"/>
          <w:bdr w:val="none" w:sz="0" w:space="0" w:color="auto"/>
        </w:rPr>
        <w:t>发</w:t>
      </w:r>
      <w:r>
        <w:rPr>
          <w:rFonts w:ascii="宋体" w:eastAsia="宋体" w:hAnsi="MS Mincho" w:cs="宋体"/>
          <w:sz w:val="28"/>
          <w:bdr w:val="none" w:sz="0" w:space="0" w:color="auto"/>
        </w:rPr>
        <w:t>展、思路的拓展及解</w:t>
      </w:r>
      <w:r>
        <w:rPr>
          <w:rFonts w:ascii="宋体" w:eastAsia="宋体" w:hAnsi="SimSun" w:cs="宋体"/>
          <w:sz w:val="28"/>
          <w:bdr w:val="none" w:sz="0" w:space="0" w:color="auto"/>
        </w:rPr>
        <w:t>题</w:t>
      </w:r>
      <w:r>
        <w:rPr>
          <w:rFonts w:ascii="宋体" w:eastAsia="宋体" w:hAnsi="MS Mincho" w:cs="宋体"/>
          <w:sz w:val="28"/>
          <w:bdr w:val="none" w:sz="0" w:space="0" w:color="auto"/>
        </w:rPr>
        <w:t>能力的提高，无疑是有很大帮助的。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在小学的知</w:t>
      </w:r>
      <w:r>
        <w:rPr>
          <w:rFonts w:ascii="宋体" w:eastAsia="宋体" w:hAnsi="SimSun" w:cs="宋体"/>
          <w:sz w:val="28"/>
          <w:bdr w:val="none" w:sz="0" w:space="0" w:color="auto"/>
        </w:rPr>
        <w:t>识</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上，初一学生</w:t>
      </w:r>
      <w:r>
        <w:rPr>
          <w:rFonts w:ascii="宋体" w:eastAsia="宋体" w:hAnsi="SimSun" w:cs="宋体"/>
          <w:sz w:val="28"/>
          <w:bdr w:val="none" w:sz="0" w:space="0" w:color="auto"/>
        </w:rPr>
        <w:t>开</w:t>
      </w:r>
      <w:r>
        <w:rPr>
          <w:rFonts w:ascii="宋体" w:eastAsia="宋体" w:hAnsi="MS Mincho" w:cs="宋体"/>
          <w:sz w:val="28"/>
          <w:bdr w:val="none" w:sz="0" w:space="0" w:color="auto"/>
        </w:rPr>
        <w:t>始从代数和几何两个角度来系</w:t>
      </w:r>
      <w:r>
        <w:rPr>
          <w:rFonts w:ascii="宋体" w:eastAsia="宋体" w:hAnsi="SimSun" w:cs="宋体"/>
          <w:sz w:val="28"/>
          <w:bdr w:val="none" w:sz="0" w:space="0" w:color="auto"/>
        </w:rPr>
        <w:t>统</w:t>
      </w:r>
      <w:r>
        <w:rPr>
          <w:rFonts w:ascii="宋体" w:eastAsia="宋体" w:hAnsi="MS Mincho" w:cs="宋体"/>
          <w:sz w:val="28"/>
          <w:bdr w:val="none" w:sz="0" w:space="0" w:color="auto"/>
        </w:rPr>
        <w:t>地学</w:t>
      </w:r>
      <w:r>
        <w:rPr>
          <w:rFonts w:ascii="宋体" w:eastAsia="宋体" w:hAnsi="SimSun" w:cs="宋体"/>
          <w:sz w:val="28"/>
          <w:bdr w:val="none" w:sz="0" w:space="0" w:color="auto"/>
        </w:rPr>
        <w:t>习</w:t>
      </w:r>
      <w:r>
        <w:rPr>
          <w:rFonts w:ascii="宋体" w:eastAsia="宋体" w:hAnsi="MS Mincho" w:cs="宋体"/>
          <w:sz w:val="28"/>
          <w:bdr w:val="none" w:sz="0" w:space="0" w:color="auto"/>
        </w:rPr>
        <w:t>数学知</w:t>
      </w:r>
      <w:r>
        <w:rPr>
          <w:rFonts w:ascii="宋体" w:eastAsia="宋体" w:hAnsi="SimSun" w:cs="宋体"/>
          <w:sz w:val="28"/>
          <w:bdr w:val="none" w:sz="0" w:space="0" w:color="auto"/>
        </w:rPr>
        <w:t>识</w:t>
      </w:r>
      <w:r>
        <w:rPr>
          <w:rFonts w:ascii="宋体" w:eastAsia="宋体" w:hAnsi="MS Mincho" w:cs="宋体"/>
          <w:sz w:val="28"/>
          <w:bdr w:val="none" w:sz="0" w:space="0" w:color="auto"/>
        </w:rPr>
        <w:t>。在此期</w:t>
      </w:r>
      <w:r>
        <w:rPr>
          <w:rFonts w:ascii="宋体" w:eastAsia="宋体" w:hAnsi="SimSun" w:cs="宋体"/>
          <w:sz w:val="28"/>
          <w:bdr w:val="none" w:sz="0" w:space="0" w:color="auto"/>
        </w:rPr>
        <w:t>间</w:t>
      </w:r>
      <w:r>
        <w:rPr>
          <w:rFonts w:ascii="宋体" w:eastAsia="宋体" w:hAnsi="MS Mincho" w:cs="宋体"/>
          <w:sz w:val="28"/>
          <w:bdr w:val="none" w:sz="0" w:space="0" w:color="auto"/>
        </w:rPr>
        <w:t>，数形</w:t>
      </w:r>
      <w:r>
        <w:rPr>
          <w:rFonts w:ascii="宋体" w:eastAsia="宋体" w:hAnsi="SimSun" w:cs="宋体"/>
          <w:sz w:val="28"/>
          <w:bdr w:val="none" w:sz="0" w:space="0" w:color="auto"/>
        </w:rPr>
        <w:t>结</w:t>
      </w:r>
      <w:r>
        <w:rPr>
          <w:rFonts w:ascii="宋体" w:eastAsia="宋体" w:hAnsi="MS Mincho" w:cs="宋体"/>
          <w:sz w:val="28"/>
          <w:bdr w:val="none" w:sz="0" w:space="0" w:color="auto"/>
        </w:rPr>
        <w:t>合主要体</w:t>
      </w:r>
      <w:r>
        <w:rPr>
          <w:rFonts w:ascii="宋体" w:eastAsia="宋体" w:hAnsi="SimSun" w:cs="宋体"/>
          <w:sz w:val="28"/>
          <w:bdr w:val="none" w:sz="0" w:space="0" w:color="auto"/>
        </w:rPr>
        <w:t>现</w:t>
      </w:r>
      <w:r>
        <w:rPr>
          <w:rFonts w:ascii="宋体" w:eastAsia="宋体" w:hAnsi="MS Mincho" w:cs="宋体"/>
          <w:sz w:val="28"/>
          <w:bdr w:val="none" w:sz="0" w:space="0" w:color="auto"/>
        </w:rPr>
        <w:t>在两个方面：</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一、利用几何</w:t>
      </w:r>
      <w:r>
        <w:rPr>
          <w:rStyle w:val="strong"/>
          <w:rFonts w:ascii="宋体" w:eastAsia="宋体" w:hAnsi="SimSun" w:cs="宋体"/>
          <w:b/>
          <w:sz w:val="28"/>
          <w:bdr w:val="none" w:sz="0" w:space="0" w:color="auto"/>
        </w:rPr>
        <w:t>图</w:t>
      </w:r>
      <w:r>
        <w:rPr>
          <w:rStyle w:val="strong"/>
          <w:rFonts w:ascii="宋体" w:eastAsia="宋体" w:hAnsi="MS Mincho" w:cs="宋体"/>
          <w:b/>
          <w:sz w:val="28"/>
          <w:bdr w:val="none" w:sz="0" w:space="0" w:color="auto"/>
        </w:rPr>
        <w:t>形解代数</w:t>
      </w:r>
      <w:r>
        <w:rPr>
          <w:rStyle w:val="strong"/>
          <w:rFonts w:ascii="宋体" w:eastAsia="宋体" w:hAnsi="SimSun" w:cs="宋体"/>
          <w:b/>
          <w:sz w:val="28"/>
          <w:bdr w:val="none" w:sz="0" w:space="0" w:color="auto"/>
        </w:rPr>
        <w:t>题</w:t>
      </w:r>
      <w:r>
        <w:rPr>
          <w:rStyle w:val="strong"/>
          <w:rFonts w:ascii="宋体" w:eastAsia="宋体" w:hAnsi="MS Mincho" w:cs="宋体"/>
          <w:b/>
          <w:sz w:val="28"/>
          <w:bdr w:val="none" w:sz="0" w:space="0" w:color="auto"/>
        </w:rPr>
        <w:t>，尤其是利用数</w:t>
      </w:r>
      <w:r>
        <w:rPr>
          <w:rStyle w:val="strong"/>
          <w:rFonts w:ascii="宋体" w:eastAsia="宋体" w:hAnsi="SimSun" w:cs="宋体"/>
          <w:b/>
          <w:sz w:val="28"/>
          <w:bdr w:val="none" w:sz="0" w:space="0" w:color="auto"/>
        </w:rPr>
        <w:t>轴</w:t>
      </w:r>
      <w:r>
        <w:rPr>
          <w:rStyle w:val="strong"/>
          <w:rFonts w:ascii="宋体" w:eastAsia="宋体" w:hAnsi="MS Mincho" w:cs="宋体"/>
          <w:b/>
          <w:sz w:val="28"/>
          <w:bdr w:val="none" w:sz="0" w:space="0" w:color="auto"/>
        </w:rPr>
        <w:t>来解决有</w:t>
      </w:r>
      <w:r>
        <w:rPr>
          <w:rStyle w:val="strong"/>
          <w:rFonts w:ascii="宋体" w:eastAsia="宋体" w:hAnsi="SimSun" w:cs="宋体"/>
          <w:b/>
          <w:sz w:val="28"/>
          <w:bdr w:val="none" w:sz="0" w:space="0" w:color="auto"/>
        </w:rPr>
        <w:t>关问题</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二、利用代数方法解几何</w:t>
      </w:r>
      <w:r>
        <w:rPr>
          <w:rStyle w:val="strong"/>
          <w:rFonts w:ascii="宋体" w:eastAsia="宋体" w:hAnsi="SimSun" w:cs="宋体"/>
          <w:b/>
          <w:sz w:val="28"/>
          <w:bdr w:val="none" w:sz="0" w:space="0" w:color="auto"/>
        </w:rPr>
        <w:t>题</w:t>
      </w:r>
      <w:r>
        <w:rPr>
          <w:rStyle w:val="strong"/>
          <w:rFonts w:ascii="宋体" w:eastAsia="宋体" w:hAnsi="MS Mincho" w:cs="宋体"/>
          <w:b/>
          <w:sz w:val="28"/>
          <w:bdr w:val="none" w:sz="0" w:space="0" w:color="auto"/>
        </w:rPr>
        <w:t>，最常</w:t>
      </w:r>
      <w:r>
        <w:rPr>
          <w:rStyle w:val="strong"/>
          <w:rFonts w:ascii="宋体" w:eastAsia="宋体" w:hAnsi="SimSun" w:cs="宋体"/>
          <w:b/>
          <w:sz w:val="28"/>
          <w:bdr w:val="none" w:sz="0" w:space="0" w:color="auto"/>
        </w:rPr>
        <w:t>见</w:t>
      </w:r>
      <w:r>
        <w:rPr>
          <w:rStyle w:val="strong"/>
          <w:rFonts w:ascii="宋体" w:eastAsia="宋体" w:hAnsi="MS Mincho" w:cs="宋体"/>
          <w:b/>
          <w:sz w:val="28"/>
          <w:bdr w:val="none" w:sz="0" w:space="0" w:color="auto"/>
        </w:rPr>
        <w:t>的是用方程来</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行</w:t>
      </w:r>
      <w:r>
        <w:rPr>
          <w:rStyle w:val="strong"/>
          <w:rFonts w:ascii="宋体" w:eastAsia="宋体" w:hAnsi="SimSun" w:cs="宋体"/>
          <w:b/>
          <w:sz w:val="28"/>
          <w:bdr w:val="none" w:sz="0" w:space="0" w:color="auto"/>
        </w:rPr>
        <w:t>计</w:t>
      </w:r>
      <w:r>
        <w:rPr>
          <w:rStyle w:val="strong"/>
          <w:rFonts w:ascii="宋体" w:eastAsia="宋体" w:hAnsi="MS Mincho" w:cs="宋体"/>
          <w:b/>
          <w:sz w:val="28"/>
          <w:bdr w:val="none" w:sz="0" w:space="0" w:color="auto"/>
        </w:rPr>
        <w:t>算。</w:t>
      </w:r>
      <w:r>
        <w:rPr>
          <w:rFonts w:ascii="宋体" w:eastAsia="宋体" w:hAnsi="MS Mincho" w:cs="宋体"/>
          <w:b/>
          <w:sz w:val="28"/>
          <w:bdr w:val="none" w:sz="0" w:space="0" w:color="auto"/>
        </w:rPr>
        <w:t>下面我就从</w:t>
      </w:r>
      <w:r>
        <w:rPr>
          <w:rFonts w:ascii="宋体" w:eastAsia="宋体" w:hAnsi="SimSun" w:cs="宋体"/>
          <w:b/>
          <w:sz w:val="28"/>
          <w:bdr w:val="none" w:sz="0" w:space="0" w:color="auto"/>
        </w:rPr>
        <w:t>这</w:t>
      </w:r>
      <w:r>
        <w:rPr>
          <w:rFonts w:ascii="宋体" w:eastAsia="宋体" w:hAnsi="MS Mincho" w:cs="宋体"/>
          <w:b/>
          <w:sz w:val="28"/>
          <w:bdr w:val="none" w:sz="0" w:space="0" w:color="auto"/>
        </w:rPr>
        <w:t>两个方面</w:t>
      </w:r>
      <w:r>
        <w:rPr>
          <w:rFonts w:ascii="宋体" w:eastAsia="宋体" w:hAnsi="SimSun" w:cs="宋体"/>
          <w:b/>
          <w:sz w:val="28"/>
          <w:bdr w:val="none" w:sz="0" w:space="0" w:color="auto"/>
        </w:rPr>
        <w:t>结</w:t>
      </w:r>
      <w:r>
        <w:rPr>
          <w:rFonts w:ascii="宋体" w:eastAsia="宋体" w:hAnsi="MS Mincho" w:cs="宋体"/>
          <w:b/>
          <w:sz w:val="28"/>
          <w:bdr w:val="none" w:sz="0" w:space="0" w:color="auto"/>
        </w:rPr>
        <w:t>合自己在将近一年的教学工作中运用数形</w:t>
      </w:r>
      <w:r>
        <w:rPr>
          <w:rFonts w:ascii="宋体" w:eastAsia="宋体" w:hAnsi="SimSun" w:cs="宋体"/>
          <w:b/>
          <w:sz w:val="28"/>
          <w:bdr w:val="none" w:sz="0" w:space="0" w:color="auto"/>
        </w:rPr>
        <w:t>结</w:t>
      </w:r>
      <w:r>
        <w:rPr>
          <w:rFonts w:ascii="宋体" w:eastAsia="宋体" w:hAnsi="MS Mincho" w:cs="宋体"/>
          <w:b/>
          <w:sz w:val="28"/>
          <w:bdr w:val="none" w:sz="0" w:space="0" w:color="auto"/>
        </w:rPr>
        <w:t>合思想来指</w:t>
      </w:r>
      <w:r>
        <w:rPr>
          <w:rFonts w:ascii="宋体" w:eastAsia="宋体" w:hAnsi="SimSun" w:cs="宋体"/>
          <w:b/>
          <w:sz w:val="28"/>
          <w:bdr w:val="none" w:sz="0" w:space="0" w:color="auto"/>
        </w:rPr>
        <w:t>导</w:t>
      </w:r>
      <w:r>
        <w:rPr>
          <w:rFonts w:ascii="宋体" w:eastAsia="宋体" w:hAnsi="MS Mincho" w:cs="宋体"/>
          <w:b/>
          <w:sz w:val="28"/>
          <w:bdr w:val="none" w:sz="0" w:space="0" w:color="auto"/>
        </w:rPr>
        <w:t>教学的一点体会。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三、利用几何</w:t>
      </w:r>
      <w:r>
        <w:rPr>
          <w:rStyle w:val="strong"/>
          <w:rFonts w:ascii="宋体" w:eastAsia="宋体" w:hAnsi="SimSun" w:cs="宋体"/>
          <w:b/>
          <w:sz w:val="28"/>
          <w:bdr w:val="none" w:sz="0" w:space="0" w:color="auto"/>
        </w:rPr>
        <w:t>图</w:t>
      </w:r>
      <w:r>
        <w:rPr>
          <w:rStyle w:val="strong"/>
          <w:rFonts w:ascii="宋体" w:eastAsia="宋体" w:hAnsi="MS Mincho" w:cs="宋体"/>
          <w:b/>
          <w:sz w:val="28"/>
          <w:bdr w:val="none" w:sz="0" w:space="0" w:color="auto"/>
        </w:rPr>
        <w:t>形解代数</w:t>
      </w:r>
      <w:r>
        <w:rPr>
          <w:rStyle w:val="strong"/>
          <w:rFonts w:ascii="宋体" w:eastAsia="宋体" w:hAnsi="SimSun" w:cs="宋体"/>
          <w:b/>
          <w:sz w:val="28"/>
          <w:bdr w:val="none" w:sz="0" w:space="0" w:color="auto"/>
        </w:rPr>
        <w:t>题</w:t>
      </w:r>
      <w:r>
        <w:rPr>
          <w:rStyle w:val="strong"/>
          <w:rFonts w:ascii="宋体" w:eastAsia="宋体" w:cs="宋体"/>
          <w:b/>
          <w:sz w:val="28"/>
          <w:bdr w:val="none" w:sz="0" w:space="0" w:color="auto"/>
        </w:rPr>
        <w:t xml:space="preserve"> </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《代数》第一章告</w:t>
      </w:r>
      <w:r>
        <w:rPr>
          <w:rFonts w:ascii="宋体" w:eastAsia="宋体" w:hAnsi="SimSun" w:cs="宋体"/>
          <w:sz w:val="28"/>
          <w:bdr w:val="none" w:sz="0" w:space="0" w:color="auto"/>
        </w:rPr>
        <w:t>诉</w:t>
      </w:r>
      <w:r>
        <w:rPr>
          <w:rFonts w:ascii="宋体" w:eastAsia="宋体" w:hAnsi="MS Mincho" w:cs="宋体"/>
          <w:sz w:val="28"/>
          <w:bdr w:val="none" w:sz="0" w:space="0" w:color="auto"/>
        </w:rPr>
        <w:t>学生代数学的主要内容与主要手段</w:t>
      </w:r>
      <w:r>
        <w:rPr>
          <w:rFonts w:ascii="宋体" w:eastAsia="宋体" w:cs="宋体"/>
          <w:sz w:val="28"/>
          <w:bdr w:val="none" w:sz="0" w:space="0" w:color="auto"/>
        </w:rPr>
        <w:t>——</w:t>
      </w:r>
      <w:r>
        <w:rPr>
          <w:rFonts w:ascii="宋体" w:eastAsia="宋体" w:hAnsi="MS Mincho" w:cs="宋体"/>
          <w:sz w:val="28"/>
          <w:bdr w:val="none" w:sz="0" w:space="0" w:color="auto"/>
        </w:rPr>
        <w:t>用字母表示数，</w:t>
      </w:r>
      <w:r>
        <w:rPr>
          <w:rFonts w:ascii="宋体" w:eastAsia="宋体" w:hAnsi="SimSun" w:cs="宋体"/>
          <w:sz w:val="28"/>
          <w:bdr w:val="none" w:sz="0" w:space="0" w:color="auto"/>
        </w:rPr>
        <w:t>紧</w:t>
      </w:r>
      <w:r>
        <w:rPr>
          <w:rFonts w:ascii="宋体" w:eastAsia="宋体" w:hAnsi="MS Mincho" w:cs="宋体"/>
          <w:sz w:val="28"/>
          <w:bdr w:val="none" w:sz="0" w:space="0" w:color="auto"/>
        </w:rPr>
        <w:t>随其后的第二章在初</w:t>
      </w:r>
      <w:r>
        <w:rPr>
          <w:rFonts w:ascii="宋体" w:eastAsia="宋体" w:hAnsi="SimSun" w:cs="宋体"/>
          <w:sz w:val="28"/>
          <w:bdr w:val="none" w:sz="0" w:space="0" w:color="auto"/>
        </w:rPr>
        <w:t>步认识</w:t>
      </w:r>
      <w:r>
        <w:rPr>
          <w:rFonts w:ascii="宋体" w:eastAsia="宋体" w:hAnsi="MS Mincho" w:cs="宋体"/>
          <w:sz w:val="28"/>
          <w:bdr w:val="none" w:sz="0" w:space="0" w:color="auto"/>
        </w:rPr>
        <w:t>正、</w:t>
      </w:r>
      <w:r>
        <w:rPr>
          <w:rFonts w:ascii="宋体" w:eastAsia="宋体" w:hAnsi="SimSun" w:cs="宋体"/>
          <w:sz w:val="28"/>
          <w:bdr w:val="none" w:sz="0" w:space="0" w:color="auto"/>
        </w:rPr>
        <w:t>负</w:t>
      </w:r>
      <w:r>
        <w:rPr>
          <w:rFonts w:ascii="宋体" w:eastAsia="宋体" w:hAnsi="MS Mincho" w:cs="宋体"/>
          <w:sz w:val="28"/>
          <w:bdr w:val="none" w:sz="0" w:space="0" w:color="auto"/>
        </w:rPr>
        <w:t>数后，立即</w:t>
      </w:r>
      <w:r>
        <w:rPr>
          <w:rFonts w:ascii="宋体" w:eastAsia="宋体" w:hAnsi="SimSun" w:cs="宋体"/>
          <w:sz w:val="28"/>
          <w:bdr w:val="none" w:sz="0" w:space="0" w:color="auto"/>
        </w:rPr>
        <w:t>进</w:t>
      </w:r>
      <w:r>
        <w:rPr>
          <w:rFonts w:ascii="宋体" w:eastAsia="宋体" w:hAnsi="MS Mincho" w:cs="宋体"/>
          <w:sz w:val="28"/>
          <w:bdr w:val="none" w:sz="0" w:space="0" w:color="auto"/>
        </w:rPr>
        <w:t>行了数</w:t>
      </w:r>
      <w:r>
        <w:rPr>
          <w:rFonts w:ascii="宋体" w:eastAsia="宋体" w:hAnsi="SimSun" w:cs="宋体"/>
          <w:sz w:val="28"/>
          <w:bdr w:val="none" w:sz="0" w:space="0" w:color="auto"/>
        </w:rPr>
        <w:t>轴这</w:t>
      </w:r>
      <w:r>
        <w:rPr>
          <w:rFonts w:ascii="宋体" w:eastAsia="宋体" w:hAnsi="MS Mincho" w:cs="宋体"/>
          <w:sz w:val="28"/>
          <w:bdr w:val="none" w:sz="0" w:space="0" w:color="auto"/>
        </w:rPr>
        <w:t>一知</w:t>
      </w:r>
      <w:r>
        <w:rPr>
          <w:rFonts w:ascii="宋体" w:eastAsia="宋体" w:hAnsi="SimSun" w:cs="宋体"/>
          <w:sz w:val="28"/>
          <w:bdr w:val="none" w:sz="0" w:space="0" w:color="auto"/>
        </w:rPr>
        <w:t>识</w:t>
      </w:r>
      <w:r>
        <w:rPr>
          <w:rFonts w:ascii="宋体" w:eastAsia="宋体" w:hAnsi="MS Mincho" w:cs="宋体"/>
          <w:sz w:val="28"/>
          <w:bdr w:val="none" w:sz="0" w:space="0" w:color="auto"/>
        </w:rPr>
        <w:t>点的教学。意在</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行数形</w:t>
      </w:r>
      <w:r>
        <w:rPr>
          <w:rFonts w:ascii="宋体" w:eastAsia="宋体" w:hAnsi="SimSun" w:cs="宋体"/>
          <w:sz w:val="28"/>
          <w:bdr w:val="none" w:sz="0" w:space="0" w:color="auto"/>
        </w:rPr>
        <w:t>结</w:t>
      </w:r>
      <w:r>
        <w:rPr>
          <w:rFonts w:ascii="宋体" w:eastAsia="宋体" w:hAnsi="MS Mincho" w:cs="宋体"/>
          <w:sz w:val="28"/>
          <w:bdr w:val="none" w:sz="0" w:space="0" w:color="auto"/>
        </w:rPr>
        <w:t>合思想的</w:t>
      </w:r>
      <w:r>
        <w:rPr>
          <w:rFonts w:ascii="宋体" w:eastAsia="宋体" w:hAnsi="SimSun" w:cs="宋体"/>
          <w:sz w:val="28"/>
          <w:bdr w:val="none" w:sz="0" w:space="0" w:color="auto"/>
        </w:rPr>
        <w:t>渗</w:t>
      </w:r>
      <w:r>
        <w:rPr>
          <w:rFonts w:ascii="宋体" w:eastAsia="宋体" w:hAnsi="MS Mincho" w:cs="宋体"/>
          <w:sz w:val="28"/>
          <w:bdr w:val="none" w:sz="0" w:space="0" w:color="auto"/>
        </w:rPr>
        <w:t>透。此后又以数</w:t>
      </w:r>
      <w:r>
        <w:rPr>
          <w:rFonts w:ascii="宋体" w:eastAsia="宋体" w:hAnsi="SimSun" w:cs="宋体"/>
          <w:sz w:val="28"/>
          <w:bdr w:val="none" w:sz="0" w:space="0" w:color="auto"/>
        </w:rPr>
        <w:t>轴为</w:t>
      </w:r>
      <w:r>
        <w:rPr>
          <w:rFonts w:ascii="宋体" w:eastAsia="宋体" w:hAnsi="MS Mincho" w:cs="宋体"/>
          <w:sz w:val="28"/>
          <w:bdr w:val="none" w:sz="0" w:space="0" w:color="auto"/>
        </w:rPr>
        <w:t>重要</w:t>
      </w:r>
      <w:r>
        <w:rPr>
          <w:rFonts w:ascii="宋体" w:eastAsia="宋体" w:hAnsi="SimSun" w:cs="宋体"/>
          <w:sz w:val="28"/>
          <w:bdr w:val="none" w:sz="0" w:space="0" w:color="auto"/>
        </w:rPr>
        <w:t>载</w:t>
      </w:r>
      <w:r>
        <w:rPr>
          <w:rFonts w:ascii="宋体" w:eastAsia="宋体" w:hAnsi="MS Mincho" w:cs="宋体"/>
          <w:sz w:val="28"/>
          <w:bdr w:val="none" w:sz="0" w:space="0" w:color="auto"/>
        </w:rPr>
        <w:t>体</w:t>
      </w:r>
      <w:r>
        <w:rPr>
          <w:rFonts w:ascii="宋体" w:eastAsia="宋体" w:hAnsi="SimSun" w:cs="宋体"/>
          <w:sz w:val="28"/>
          <w:bdr w:val="none" w:sz="0" w:space="0" w:color="auto"/>
        </w:rPr>
        <w:t>讲</w:t>
      </w:r>
      <w:r>
        <w:rPr>
          <w:rFonts w:ascii="宋体" w:eastAsia="宋体" w:hAnsi="MS Mincho" w:cs="宋体"/>
          <w:sz w:val="28"/>
          <w:bdr w:val="none" w:sz="0" w:space="0" w:color="auto"/>
        </w:rPr>
        <w:t>解相反数与</w:t>
      </w:r>
      <w:r>
        <w:rPr>
          <w:rFonts w:ascii="宋体" w:eastAsia="宋体" w:hAnsi="SimSun" w:cs="宋体"/>
          <w:sz w:val="28"/>
          <w:bdr w:val="none" w:sz="0" w:space="0" w:color="auto"/>
        </w:rPr>
        <w:t>绝对值</w:t>
      </w:r>
      <w:r>
        <w:rPr>
          <w:rFonts w:ascii="宋体" w:eastAsia="宋体" w:hAnsi="MS Mincho" w:cs="宋体"/>
          <w:sz w:val="28"/>
          <w:bdr w:val="none" w:sz="0" w:space="0" w:color="auto"/>
        </w:rPr>
        <w:t>概念，</w:t>
      </w:r>
      <w:r>
        <w:rPr>
          <w:rFonts w:ascii="宋体" w:eastAsia="宋体" w:hAnsi="SimSun" w:cs="宋体"/>
          <w:sz w:val="28"/>
          <w:bdr w:val="none" w:sz="0" w:space="0" w:color="auto"/>
        </w:rPr>
        <w:t>为</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有理数的加、减、乘、除、乘方等运算打下基</w:t>
      </w:r>
      <w:r>
        <w:rPr>
          <w:rFonts w:ascii="宋体" w:eastAsia="宋体" w:hAnsi="SimSun" w:cs="宋体"/>
          <w:sz w:val="28"/>
          <w:bdr w:val="none" w:sz="0" w:space="0" w:color="auto"/>
        </w:rPr>
        <w:t>础</w:t>
      </w:r>
      <w:r>
        <w:rPr>
          <w:rFonts w:ascii="宋体" w:eastAsia="宋体" w:hAnsi="MS Mincho" w:cs="宋体"/>
          <w:sz w:val="28"/>
          <w:bdr w:val="none" w:sz="0" w:space="0" w:color="auto"/>
        </w:rPr>
        <w:t>。因此，数</w:t>
      </w:r>
      <w:r>
        <w:rPr>
          <w:rFonts w:ascii="宋体" w:eastAsia="宋体" w:hAnsi="SimSun" w:cs="宋体"/>
          <w:sz w:val="28"/>
          <w:bdr w:val="none" w:sz="0" w:space="0" w:color="auto"/>
        </w:rPr>
        <w:t>轴</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是解</w:t>
      </w:r>
      <w:r>
        <w:rPr>
          <w:rFonts w:ascii="宋体" w:eastAsia="宋体" w:hAnsi="SimSun" w:cs="宋体"/>
          <w:sz w:val="28"/>
          <w:bdr w:val="none" w:sz="0" w:space="0" w:color="auto"/>
        </w:rPr>
        <w:t>题</w:t>
      </w:r>
      <w:r>
        <w:rPr>
          <w:rFonts w:ascii="宋体" w:eastAsia="宋体" w:hAnsi="MS Mincho" w:cs="宋体"/>
          <w:sz w:val="28"/>
          <w:bdr w:val="none" w:sz="0" w:space="0" w:color="auto"/>
        </w:rPr>
        <w:t>工具，更成了</w:t>
      </w:r>
      <w:r>
        <w:rPr>
          <w:rFonts w:ascii="宋体" w:eastAsia="宋体" w:hAnsi="SimSun" w:cs="宋体"/>
          <w:sz w:val="28"/>
          <w:bdr w:val="none" w:sz="0" w:space="0" w:color="auto"/>
        </w:rPr>
        <w:t>联</w:t>
      </w:r>
      <w:r>
        <w:rPr>
          <w:rFonts w:ascii="宋体" w:eastAsia="宋体" w:hAnsi="MS Mincho" w:cs="宋体"/>
          <w:sz w:val="28"/>
          <w:bdr w:val="none" w:sz="0" w:space="0" w:color="auto"/>
        </w:rPr>
        <w:t>系直</w:t>
      </w:r>
      <w:r>
        <w:rPr>
          <w:rFonts w:ascii="宋体" w:eastAsia="宋体" w:hAnsi="SimSun" w:cs="宋体"/>
          <w:sz w:val="28"/>
          <w:bdr w:val="none" w:sz="0" w:space="0" w:color="auto"/>
        </w:rPr>
        <w:t>观</w:t>
      </w:r>
      <w:r>
        <w:rPr>
          <w:rFonts w:ascii="宋体" w:eastAsia="宋体" w:hAnsi="MS Mincho" w:cs="宋体"/>
          <w:sz w:val="28"/>
          <w:bdr w:val="none" w:sz="0" w:space="0" w:color="auto"/>
        </w:rPr>
        <w:t>与抽象的</w:t>
      </w:r>
      <w:r>
        <w:rPr>
          <w:rFonts w:ascii="宋体" w:eastAsia="宋体" w:hAnsi="SimSun" w:cs="宋体"/>
          <w:sz w:val="28"/>
          <w:bdr w:val="none" w:sz="0" w:space="0" w:color="auto"/>
        </w:rPr>
        <w:t>纽带</w:t>
      </w:r>
      <w:r>
        <w:rPr>
          <w:rFonts w:ascii="宋体" w:eastAsia="宋体" w:hAnsi="MS Mincho" w:cs="宋体"/>
          <w:sz w:val="28"/>
          <w:bdr w:val="none" w:sz="0" w:space="0" w:color="auto"/>
        </w:rPr>
        <w:t>，帮助学生更加深刻地</w:t>
      </w:r>
      <w:r>
        <w:rPr>
          <w:rFonts w:ascii="宋体" w:eastAsia="宋体" w:hAnsi="SimSun" w:cs="宋体"/>
          <w:sz w:val="28"/>
          <w:bdr w:val="none" w:sz="0" w:space="0" w:color="auto"/>
        </w:rPr>
        <w:t>认识</w:t>
      </w:r>
      <w:r>
        <w:rPr>
          <w:rFonts w:ascii="宋体" w:eastAsia="宋体" w:hAnsi="MS Mincho" w:cs="宋体"/>
          <w:sz w:val="28"/>
          <w:bdr w:val="none" w:sz="0" w:space="0" w:color="auto"/>
        </w:rPr>
        <w:t>有理数的有</w:t>
      </w:r>
      <w:r>
        <w:rPr>
          <w:rFonts w:ascii="宋体" w:eastAsia="宋体" w:hAnsi="SimSun" w:cs="宋体"/>
          <w:sz w:val="28"/>
          <w:bdr w:val="none" w:sz="0" w:space="0" w:color="auto"/>
        </w:rPr>
        <w:t>关</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几何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图</w:t>
      </w:r>
      <w:r>
        <w:rPr>
          <w:rFonts w:ascii="宋体" w:eastAsia="宋体" w:hAnsi="MS Mincho" w:cs="宋体"/>
          <w:sz w:val="28"/>
          <w:bdr w:val="none" w:sz="0" w:space="0" w:color="auto"/>
        </w:rPr>
        <w:t>形，首先要</w:t>
      </w:r>
      <w:r>
        <w:rPr>
          <w:rFonts w:ascii="宋体" w:eastAsia="宋体" w:hAnsi="SimSun" w:cs="宋体"/>
          <w:sz w:val="28"/>
          <w:bdr w:val="none" w:sz="0" w:space="0" w:color="auto"/>
        </w:rPr>
        <w:t>细</w:t>
      </w:r>
      <w:r>
        <w:rPr>
          <w:rFonts w:ascii="宋体" w:eastAsia="宋体" w:hAnsi="MS Mincho" w:cs="宋体"/>
          <w:sz w:val="28"/>
          <w:bdr w:val="none" w:sz="0" w:space="0" w:color="auto"/>
        </w:rPr>
        <w:t>致周到地指</w:t>
      </w:r>
      <w:r>
        <w:rPr>
          <w:rFonts w:ascii="宋体" w:eastAsia="宋体" w:hAnsi="SimSun" w:cs="宋体"/>
          <w:sz w:val="28"/>
          <w:bdr w:val="none" w:sz="0" w:space="0" w:color="auto"/>
        </w:rPr>
        <w:t>导</w:t>
      </w:r>
      <w:r>
        <w:rPr>
          <w:rFonts w:ascii="宋体" w:eastAsia="宋体" w:hAnsi="MS Mincho" w:cs="宋体"/>
          <w:sz w:val="28"/>
          <w:bdr w:val="none" w:sz="0" w:space="0" w:color="auto"/>
        </w:rPr>
        <w:t>学生画好数</w:t>
      </w:r>
      <w:r>
        <w:rPr>
          <w:rFonts w:ascii="宋体" w:eastAsia="宋体" w:hAnsi="SimSun" w:cs="宋体"/>
          <w:sz w:val="28"/>
          <w:bdr w:val="none" w:sz="0" w:space="0" w:color="auto"/>
        </w:rPr>
        <w:t>轴</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仔</w:t>
      </w:r>
      <w:r>
        <w:rPr>
          <w:rFonts w:ascii="宋体" w:eastAsia="宋体" w:hAnsi="SimSun" w:cs="宋体"/>
          <w:sz w:val="28"/>
          <w:bdr w:val="none" w:sz="0" w:space="0" w:color="auto"/>
        </w:rPr>
        <w:t>细认</w:t>
      </w:r>
      <w:r>
        <w:rPr>
          <w:rFonts w:ascii="宋体" w:eastAsia="宋体" w:hAnsi="MS Mincho" w:cs="宋体"/>
          <w:sz w:val="28"/>
          <w:bdr w:val="none" w:sz="0" w:space="0" w:color="auto"/>
        </w:rPr>
        <w:t>真的作</w:t>
      </w:r>
      <w:r>
        <w:rPr>
          <w:rFonts w:ascii="宋体" w:eastAsia="宋体" w:hAnsi="SimSun" w:cs="宋体"/>
          <w:sz w:val="28"/>
          <w:bdr w:val="none" w:sz="0" w:space="0" w:color="auto"/>
        </w:rPr>
        <w:t>图习惯</w:t>
      </w:r>
      <w:r>
        <w:rPr>
          <w:rFonts w:ascii="宋体" w:eastAsia="宋体" w:hAnsi="MS Mincho" w:cs="宋体"/>
          <w:sz w:val="28"/>
          <w:bdr w:val="none" w:sz="0" w:space="0" w:color="auto"/>
        </w:rPr>
        <w:t>，其次更要帮助学生在</w:t>
      </w:r>
      <w:r>
        <w:rPr>
          <w:rFonts w:ascii="宋体" w:eastAsia="宋体" w:hAnsi="SimSun" w:cs="宋体"/>
          <w:sz w:val="28"/>
          <w:bdr w:val="none" w:sz="0" w:space="0" w:color="auto"/>
        </w:rPr>
        <w:t>头脑</w:t>
      </w:r>
      <w:r>
        <w:rPr>
          <w:rFonts w:ascii="宋体" w:eastAsia="宋体" w:hAnsi="MS Mincho" w:cs="宋体"/>
          <w:sz w:val="28"/>
          <w:bdr w:val="none" w:sz="0" w:space="0" w:color="auto"/>
        </w:rPr>
        <w:t>中建立起数形</w:t>
      </w:r>
      <w:r>
        <w:rPr>
          <w:rFonts w:ascii="宋体" w:eastAsia="宋体" w:hAnsi="SimSun" w:cs="宋体"/>
          <w:sz w:val="28"/>
          <w:bdr w:val="none" w:sz="0" w:space="0" w:color="auto"/>
        </w:rPr>
        <w:t>结</w:t>
      </w:r>
      <w:r>
        <w:rPr>
          <w:rFonts w:ascii="宋体" w:eastAsia="宋体" w:hAnsi="MS Mincho" w:cs="宋体"/>
          <w:sz w:val="28"/>
          <w:bdr w:val="none" w:sz="0" w:space="0" w:color="auto"/>
        </w:rPr>
        <w:t>合的直</w:t>
      </w:r>
      <w:r>
        <w:rPr>
          <w:rFonts w:ascii="宋体" w:eastAsia="宋体" w:hAnsi="SimSun" w:cs="宋体"/>
          <w:sz w:val="28"/>
          <w:bdr w:val="none" w:sz="0" w:space="0" w:color="auto"/>
        </w:rPr>
        <w:t>观</w:t>
      </w:r>
      <w:r>
        <w:rPr>
          <w:rFonts w:ascii="宋体" w:eastAsia="宋体" w:hAnsi="MS Mincho" w:cs="宋体"/>
          <w:sz w:val="28"/>
          <w:bdr w:val="none" w:sz="0" w:space="0" w:color="auto"/>
        </w:rPr>
        <w:t>表象，便捷迅速地解决一些代数</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如比</w:t>
      </w:r>
      <w:r>
        <w:rPr>
          <w:rFonts w:ascii="宋体" w:eastAsia="宋体" w:hAnsi="SimSun" w:cs="宋体"/>
          <w:sz w:val="28"/>
          <w:bdr w:val="none" w:sz="0" w:space="0" w:color="auto"/>
        </w:rPr>
        <w:t>较</w:t>
      </w:r>
      <w:r>
        <w:rPr>
          <w:rFonts w:ascii="宋体" w:eastAsia="宋体" w:hAnsi="MS Mincho" w:cs="宋体"/>
          <w:sz w:val="28"/>
          <w:bdr w:val="none" w:sz="0" w:space="0" w:color="auto"/>
        </w:rPr>
        <w:t>两个有理数的大小，一旦学生能在</w:t>
      </w:r>
      <w:r>
        <w:rPr>
          <w:rFonts w:ascii="宋体" w:eastAsia="宋体" w:hAnsi="SimSun" w:cs="宋体"/>
          <w:sz w:val="28"/>
          <w:bdr w:val="none" w:sz="0" w:space="0" w:color="auto"/>
        </w:rPr>
        <w:t>头脑</w:t>
      </w:r>
      <w:r>
        <w:rPr>
          <w:rFonts w:ascii="宋体" w:eastAsia="宋体" w:hAnsi="MS Mincho" w:cs="宋体"/>
          <w:sz w:val="28"/>
          <w:bdr w:val="none" w:sz="0" w:space="0" w:color="auto"/>
        </w:rPr>
        <w:t>中形成数</w:t>
      </w:r>
      <w:r>
        <w:rPr>
          <w:rFonts w:ascii="宋体" w:eastAsia="宋体" w:hAnsi="SimSun" w:cs="宋体"/>
          <w:sz w:val="28"/>
          <w:bdr w:val="none" w:sz="0" w:space="0" w:color="auto"/>
        </w:rPr>
        <w:t>轴</w:t>
      </w:r>
      <w:r>
        <w:rPr>
          <w:rFonts w:ascii="宋体" w:eastAsia="宋体" w:hAnsi="MS Mincho" w:cs="宋体"/>
          <w:sz w:val="28"/>
          <w:bdr w:val="none" w:sz="0" w:space="0" w:color="auto"/>
        </w:rPr>
        <w:t>及</w:t>
      </w:r>
      <w:r>
        <w:rPr>
          <w:rFonts w:ascii="宋体" w:eastAsia="宋体" w:hAnsi="SimSun" w:cs="宋体"/>
          <w:sz w:val="28"/>
          <w:bdr w:val="none" w:sz="0" w:space="0" w:color="auto"/>
        </w:rPr>
        <w:t>这</w:t>
      </w:r>
      <w:r>
        <w:rPr>
          <w:rFonts w:ascii="宋体" w:eastAsia="宋体" w:hAnsi="MS Mincho" w:cs="宋体"/>
          <w:sz w:val="28"/>
          <w:bdr w:val="none" w:sz="0" w:space="0" w:color="auto"/>
        </w:rPr>
        <w:t>两个有理数的左右位置</w:t>
      </w:r>
      <w:r>
        <w:rPr>
          <w:rFonts w:ascii="宋体" w:eastAsia="宋体" w:hAnsi="SimSun" w:cs="宋体"/>
          <w:sz w:val="28"/>
          <w:bdr w:val="none" w:sz="0" w:space="0" w:color="auto"/>
        </w:rPr>
        <w:t>关</w:t>
      </w:r>
      <w:r>
        <w:rPr>
          <w:rFonts w:ascii="宋体" w:eastAsia="宋体" w:hAnsi="MS Mincho" w:cs="宋体"/>
          <w:sz w:val="28"/>
          <w:bdr w:val="none" w:sz="0" w:space="0" w:color="auto"/>
        </w:rPr>
        <w:t>系，那</w:t>
      </w:r>
      <w:r>
        <w:rPr>
          <w:rFonts w:ascii="宋体" w:eastAsia="宋体" w:hAnsi="SimSun" w:cs="宋体"/>
          <w:sz w:val="28"/>
          <w:bdr w:val="none" w:sz="0" w:space="0" w:color="auto"/>
        </w:rPr>
        <w:t>么</w:t>
      </w:r>
      <w:r>
        <w:rPr>
          <w:rFonts w:ascii="宋体" w:eastAsia="宋体" w:hAnsi="MS Mincho" w:cs="宋体"/>
          <w:sz w:val="28"/>
          <w:bdr w:val="none" w:sz="0" w:space="0" w:color="auto"/>
        </w:rPr>
        <w:t>根据</w:t>
      </w:r>
      <w:r>
        <w:rPr>
          <w:rFonts w:ascii="宋体" w:eastAsia="宋体" w:cs="宋体"/>
          <w:sz w:val="28"/>
          <w:bdr w:val="none" w:sz="0" w:space="0" w:color="auto"/>
        </w:rPr>
        <w:t>“</w:t>
      </w:r>
      <w:r>
        <w:rPr>
          <w:rFonts w:ascii="宋体" w:eastAsia="宋体" w:hAnsi="MS Mincho" w:cs="宋体"/>
          <w:sz w:val="28"/>
          <w:bdr w:val="none" w:sz="0" w:space="0" w:color="auto"/>
        </w:rPr>
        <w:t>左小右大</w:t>
      </w:r>
      <w:r>
        <w:rPr>
          <w:rFonts w:ascii="宋体" w:eastAsia="宋体" w:cs="宋体"/>
          <w:sz w:val="28"/>
          <w:bdr w:val="none" w:sz="0" w:space="0" w:color="auto"/>
        </w:rPr>
        <w:t>”</w:t>
      </w:r>
      <w:r>
        <w:rPr>
          <w:rFonts w:ascii="宋体" w:eastAsia="宋体" w:hAnsi="MS Mincho" w:cs="宋体"/>
          <w:sz w:val="28"/>
          <w:bdr w:val="none" w:sz="0" w:space="0" w:color="auto"/>
        </w:rPr>
        <w:t>的原</w:t>
      </w:r>
      <w:r>
        <w:rPr>
          <w:rFonts w:ascii="宋体" w:eastAsia="宋体" w:hAnsi="SimSun" w:cs="宋体"/>
          <w:sz w:val="28"/>
          <w:bdr w:val="none" w:sz="0" w:space="0" w:color="auto"/>
        </w:rPr>
        <w:t>则</w:t>
      </w:r>
      <w:r>
        <w:rPr>
          <w:rFonts w:ascii="宋体" w:eastAsia="宋体" w:hAnsi="MS Mincho" w:cs="宋体"/>
          <w:sz w:val="28"/>
          <w:bdr w:val="none" w:sz="0" w:space="0" w:color="auto"/>
        </w:rPr>
        <w:t>，数的大小判断易如反掌。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又如解一元一次不等式</w:t>
      </w:r>
      <w:r>
        <w:rPr>
          <w:rFonts w:ascii="宋体" w:eastAsia="宋体" w:hAnsi="SimSun" w:cs="宋体"/>
          <w:sz w:val="28"/>
          <w:bdr w:val="none" w:sz="0" w:space="0" w:color="auto"/>
        </w:rPr>
        <w:t>组时</w:t>
      </w:r>
      <w:r>
        <w:rPr>
          <w:rFonts w:ascii="宋体" w:eastAsia="宋体" w:hAnsi="MS Mincho" w:cs="宋体"/>
          <w:sz w:val="28"/>
          <w:bdr w:val="none" w:sz="0" w:space="0" w:color="auto"/>
        </w:rPr>
        <w:t>，只有在数</w:t>
      </w:r>
      <w:r>
        <w:rPr>
          <w:rFonts w:ascii="宋体" w:eastAsia="宋体" w:hAnsi="SimSun" w:cs="宋体"/>
          <w:sz w:val="28"/>
          <w:bdr w:val="none" w:sz="0" w:space="0" w:color="auto"/>
        </w:rPr>
        <w:t>轴</w:t>
      </w:r>
      <w:r>
        <w:rPr>
          <w:rFonts w:ascii="宋体" w:eastAsia="宋体" w:hAnsi="MS Mincho" w:cs="宋体"/>
          <w:sz w:val="28"/>
          <w:bdr w:val="none" w:sz="0" w:space="0" w:color="auto"/>
        </w:rPr>
        <w:t>上找出各个不等式解集的公共部分，才能避免凭空想象</w:t>
      </w:r>
      <w:r>
        <w:rPr>
          <w:rFonts w:ascii="宋体" w:eastAsia="宋体" w:hAnsi="SimSun" w:cs="宋体"/>
          <w:sz w:val="28"/>
          <w:bdr w:val="none" w:sz="0" w:space="0" w:color="auto"/>
        </w:rPr>
        <w:t>时</w:t>
      </w:r>
      <w:r>
        <w:rPr>
          <w:rFonts w:ascii="宋体" w:eastAsia="宋体" w:hAnsi="MS Mincho" w:cs="宋体"/>
          <w:sz w:val="28"/>
          <w:bdr w:val="none" w:sz="0" w:space="0" w:color="auto"/>
        </w:rPr>
        <w:t>混淆不清的</w:t>
      </w:r>
      <w:r>
        <w:rPr>
          <w:rFonts w:ascii="宋体" w:eastAsia="宋体" w:hAnsi="SimSun" w:cs="宋体"/>
          <w:sz w:val="28"/>
          <w:bdr w:val="none" w:sz="0" w:space="0" w:color="auto"/>
        </w:rPr>
        <w:t>许</w:t>
      </w:r>
      <w:r>
        <w:rPr>
          <w:rFonts w:ascii="宋体" w:eastAsia="宋体" w:hAnsi="MS Mincho" w:cs="宋体"/>
          <w:sz w:val="28"/>
          <w:bdr w:val="none" w:sz="0" w:space="0" w:color="auto"/>
        </w:rPr>
        <w:t>多</w:t>
      </w:r>
      <w:r>
        <w:rPr>
          <w:rFonts w:ascii="宋体" w:eastAsia="宋体" w:hAnsi="SimSun" w:cs="宋体"/>
          <w:sz w:val="28"/>
          <w:bdr w:val="none" w:sz="0" w:space="0" w:color="auto"/>
        </w:rPr>
        <w:t>错误</w:t>
      </w:r>
      <w:r>
        <w:rPr>
          <w:rFonts w:ascii="宋体" w:eastAsia="宋体" w:hAnsi="MS Mincho" w:cs="宋体"/>
          <w:sz w:val="28"/>
          <w:bdr w:val="none" w:sz="0" w:space="0" w:color="auto"/>
        </w:rPr>
        <w:t>概念，把某个区</w:t>
      </w:r>
      <w:r>
        <w:rPr>
          <w:rFonts w:ascii="宋体" w:eastAsia="宋体" w:hAnsi="SimSun" w:cs="宋体"/>
          <w:sz w:val="28"/>
          <w:bdr w:val="none" w:sz="0" w:space="0" w:color="auto"/>
        </w:rPr>
        <w:t>间</w:t>
      </w:r>
      <w:r>
        <w:rPr>
          <w:rFonts w:ascii="宋体" w:eastAsia="宋体" w:hAnsi="MS Mincho" w:cs="宋体"/>
          <w:sz w:val="28"/>
          <w:bdr w:val="none" w:sz="0" w:space="0" w:color="auto"/>
        </w:rPr>
        <w:t>或无解等情形直</w:t>
      </w:r>
      <w:r>
        <w:rPr>
          <w:rFonts w:ascii="宋体" w:eastAsia="宋体" w:hAnsi="SimSun" w:cs="宋体"/>
          <w:sz w:val="28"/>
          <w:bdr w:val="none" w:sz="0" w:space="0" w:color="auto"/>
        </w:rPr>
        <w:t>观</w:t>
      </w:r>
      <w:r>
        <w:rPr>
          <w:rFonts w:ascii="宋体" w:eastAsia="宋体" w:hAnsi="MS Mincho" w:cs="宋体"/>
          <w:sz w:val="28"/>
          <w:bdr w:val="none" w:sz="0" w:space="0" w:color="auto"/>
        </w:rPr>
        <w:t>表示出来。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【例一】</w:t>
      </w:r>
      <w:r>
        <w:rPr>
          <w:rFonts w:ascii="宋体" w:eastAsia="宋体" w:cs="宋体"/>
          <w:sz w:val="28"/>
          <w:bdr w:val="none" w:sz="0" w:space="0" w:color="auto"/>
        </w:rPr>
        <w:t xml:space="preserve"> </w:t>
      </w:r>
      <w:r>
        <w:rPr>
          <w:rFonts w:ascii="宋体" w:eastAsia="宋体" w:hAnsi="MS Mincho" w:cs="宋体"/>
          <w:sz w:val="28"/>
          <w:bdr w:val="none" w:sz="0" w:space="0" w:color="auto"/>
        </w:rPr>
        <w:t>利用数</w:t>
      </w:r>
      <w:r>
        <w:rPr>
          <w:rFonts w:ascii="宋体" w:eastAsia="宋体" w:hAnsi="SimSun" w:cs="宋体"/>
          <w:sz w:val="28"/>
          <w:bdr w:val="none" w:sz="0" w:space="0" w:color="auto"/>
        </w:rPr>
        <w:t>轴</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下列有理数的大小，并用</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１１</w:t>
      </w: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cs="宋体"/>
          <w:sz w:val="28"/>
          <w:bdr w:val="none" w:sz="0" w:space="0" w:color="auto"/>
        </w:rPr>
        <w:t>0</w:t>
      </w: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cs="宋体"/>
          <w:sz w:val="28"/>
          <w:bdr w:val="none" w:sz="0" w:space="0" w:color="auto"/>
        </w:rPr>
        <w:t>8</w:t>
      </w: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２２分析：先在数</w:t>
      </w:r>
      <w:r>
        <w:rPr>
          <w:rFonts w:ascii="宋体" w:eastAsia="宋体" w:hAnsi="SimSun" w:cs="宋体"/>
          <w:sz w:val="28"/>
          <w:bdr w:val="none" w:sz="0" w:space="0" w:color="auto"/>
        </w:rPr>
        <w:t>轴</w:t>
      </w:r>
      <w:r>
        <w:rPr>
          <w:rFonts w:ascii="宋体" w:eastAsia="宋体" w:hAnsi="MS Mincho" w:cs="宋体"/>
          <w:sz w:val="28"/>
          <w:bdr w:val="none" w:sz="0" w:space="0" w:color="auto"/>
        </w:rPr>
        <w:t>上</w:t>
      </w:r>
      <w:r>
        <w:rPr>
          <w:rFonts w:ascii="宋体" w:eastAsia="宋体" w:hAnsi="SimSun" w:cs="宋体"/>
          <w:sz w:val="28"/>
          <w:bdr w:val="none" w:sz="0" w:space="0" w:color="auto"/>
        </w:rPr>
        <w:t>标</w:t>
      </w:r>
      <w:r>
        <w:rPr>
          <w:rFonts w:ascii="宋体" w:eastAsia="宋体" w:hAnsi="MS Mincho" w:cs="宋体"/>
          <w:sz w:val="28"/>
          <w:bdr w:val="none" w:sz="0" w:space="0" w:color="auto"/>
        </w:rPr>
        <w:t>出各数，再根据数</w:t>
      </w:r>
      <w:r>
        <w:rPr>
          <w:rFonts w:ascii="宋体" w:eastAsia="宋体" w:hAnsi="SimSun" w:cs="宋体"/>
          <w:sz w:val="28"/>
          <w:bdr w:val="none" w:sz="0" w:space="0" w:color="auto"/>
        </w:rPr>
        <w:t>轴</w:t>
      </w:r>
      <w:r>
        <w:rPr>
          <w:rFonts w:ascii="宋体" w:eastAsia="宋体" w:hAnsi="MS Mincho" w:cs="宋体"/>
          <w:sz w:val="28"/>
          <w:bdr w:val="none" w:sz="0" w:space="0" w:color="auto"/>
        </w:rPr>
        <w:t>上右</w:t>
      </w:r>
      <w:r>
        <w:rPr>
          <w:rFonts w:ascii="宋体" w:eastAsia="宋体" w:hAnsi="SimSun" w:cs="宋体"/>
          <w:sz w:val="28"/>
          <w:bdr w:val="none" w:sz="0" w:space="0" w:color="auto"/>
        </w:rPr>
        <w:t>边</w:t>
      </w:r>
      <w:r>
        <w:rPr>
          <w:rFonts w:ascii="宋体" w:eastAsia="宋体" w:hAnsi="MS Mincho" w:cs="宋体"/>
          <w:sz w:val="28"/>
          <w:bdr w:val="none" w:sz="0" w:space="0" w:color="auto"/>
        </w:rPr>
        <w:t>的点表示的数</w:t>
      </w:r>
      <w:r>
        <w:rPr>
          <w:rFonts w:ascii="宋体" w:eastAsia="宋体" w:hAnsi="SimSun" w:cs="宋体"/>
          <w:sz w:val="28"/>
          <w:bdr w:val="none" w:sz="0" w:space="0" w:color="auto"/>
        </w:rPr>
        <w:t>总</w:t>
      </w:r>
      <w:r>
        <w:rPr>
          <w:rFonts w:ascii="宋体" w:eastAsia="宋体" w:hAnsi="MS Mincho" w:cs="宋体"/>
          <w:sz w:val="28"/>
          <w:bdr w:val="none" w:sz="0" w:space="0" w:color="auto"/>
        </w:rPr>
        <w:t>比左</w:t>
      </w:r>
      <w:r>
        <w:rPr>
          <w:rFonts w:ascii="宋体" w:eastAsia="宋体" w:hAnsi="SimSun" w:cs="宋体"/>
          <w:sz w:val="28"/>
          <w:bdr w:val="none" w:sz="0" w:space="0" w:color="auto"/>
        </w:rPr>
        <w:t>边</w:t>
      </w:r>
      <w:r>
        <w:rPr>
          <w:rFonts w:ascii="宋体" w:eastAsia="宋体" w:hAnsi="MS Mincho" w:cs="宋体"/>
          <w:sz w:val="28"/>
          <w:bdr w:val="none" w:sz="0" w:space="0" w:color="auto"/>
        </w:rPr>
        <w:t>的点表示的数大，立即可以得出</w:t>
      </w:r>
      <w:r>
        <w:rPr>
          <w:rFonts w:ascii="宋体" w:eastAsia="宋体" w:hAnsi="SimSun" w:cs="宋体"/>
          <w:sz w:val="28"/>
          <w:bdr w:val="none" w:sz="0" w:space="0" w:color="auto"/>
        </w:rPr>
        <w:t>结论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１１</w:t>
      </w:r>
      <w:r>
        <w:rPr>
          <w:rFonts w:ascii="宋体" w:eastAsia="宋体" w:cs="宋体"/>
          <w:sz w:val="28"/>
          <w:bdr w:val="none" w:sz="0" w:space="0" w:color="auto"/>
        </w:rPr>
        <w:t>-3</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-2 -</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0</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 xml:space="preserve">8 </w:t>
      </w:r>
      <w:r>
        <w:rPr>
          <w:rFonts w:ascii="宋体" w:eastAsia="宋体" w:hAnsi="MS Mincho" w:cs="宋体"/>
          <w:sz w:val="28"/>
          <w:bdr w:val="none" w:sz="0" w:space="0" w:color="auto"/>
        </w:rPr>
        <w:t>２２</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１１</w:t>
      </w:r>
      <w:r>
        <w:rPr>
          <w:rFonts w:ascii="宋体" w:eastAsia="宋体" w:hAnsi="Cambria Math"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【例二】</w:t>
      </w:r>
      <w:r>
        <w:rPr>
          <w:rFonts w:ascii="宋体" w:eastAsia="宋体" w:cs="宋体"/>
          <w:sz w:val="28"/>
          <w:bdr w:val="none" w:sz="0" w:space="0" w:color="auto"/>
        </w:rPr>
        <w:t xml:space="preserve"> </w:t>
      </w:r>
      <w:r>
        <w:rPr>
          <w:rFonts w:ascii="宋体" w:eastAsia="宋体" w:hAnsi="MS Mincho" w:cs="宋体"/>
          <w:sz w:val="28"/>
          <w:bdr w:val="none" w:sz="0" w:space="0" w:color="auto"/>
        </w:rPr>
        <w:t>若</w:t>
      </w:r>
      <w:r>
        <w:rPr>
          <w:rFonts w:ascii="宋体" w:eastAsia="宋体" w:cs="宋体"/>
          <w:sz w:val="28"/>
          <w:bdr w:val="none" w:sz="0" w:space="0" w:color="auto"/>
        </w:rPr>
        <w:t>a</w:t>
      </w:r>
      <w:r>
        <w:rPr>
          <w:rFonts w:ascii="宋体" w:eastAsia="宋体" w:hAnsi="MS Mincho" w:cs="宋体"/>
          <w:sz w:val="28"/>
          <w:bdr w:val="none" w:sz="0" w:space="0" w:color="auto"/>
        </w:rPr>
        <w:t>、</w:t>
      </w:r>
      <w:r>
        <w:rPr>
          <w:rFonts w:ascii="宋体" w:eastAsia="宋体" w:cs="宋体"/>
          <w:sz w:val="28"/>
          <w:bdr w:val="none" w:sz="0" w:space="0" w:color="auto"/>
        </w:rPr>
        <w:t>b</w:t>
      </w:r>
      <w:r>
        <w:rPr>
          <w:rFonts w:ascii="宋体" w:eastAsia="宋体" w:hAnsi="MS Mincho" w:cs="宋体"/>
          <w:sz w:val="28"/>
          <w:bdr w:val="none" w:sz="0" w:space="0" w:color="auto"/>
        </w:rPr>
        <w:t>均</w:t>
      </w:r>
      <w:r>
        <w:rPr>
          <w:rFonts w:ascii="宋体" w:eastAsia="宋体" w:hAnsi="SimSun" w:cs="宋体"/>
          <w:sz w:val="28"/>
          <w:bdr w:val="none" w:sz="0" w:space="0" w:color="auto"/>
        </w:rPr>
        <w:t>为</w:t>
      </w:r>
      <w:r>
        <w:rPr>
          <w:rFonts w:ascii="宋体" w:eastAsia="宋体" w:hAnsi="MS Mincho" w:cs="宋体"/>
          <w:sz w:val="28"/>
          <w:bdr w:val="none" w:sz="0" w:space="0" w:color="auto"/>
        </w:rPr>
        <w:t>有理数，且</w:t>
      </w:r>
      <w:r>
        <w:rPr>
          <w:rFonts w:ascii="宋体" w:eastAsia="宋体" w:cs="宋体"/>
          <w:sz w:val="28"/>
          <w:bdr w:val="none" w:sz="0" w:space="0" w:color="auto"/>
        </w:rPr>
        <w:t>a&gt;0,b</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分析：要用</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解：</w:t>
      </w:r>
      <w:r>
        <w:rPr>
          <w:rFonts w:ascii="宋体" w:eastAsia="宋体" w:hAnsi="Cambria Math" w:cs="宋体"/>
          <w:sz w:val="28"/>
          <w:bdr w:val="none" w:sz="0" w:space="0" w:color="auto"/>
        </w:rPr>
        <w:t>∵</w:t>
      </w:r>
      <w:r>
        <w:rPr>
          <w:rFonts w:ascii="宋体" w:eastAsia="宋体" w:cs="宋体"/>
          <w:sz w:val="28"/>
          <w:bdr w:val="none" w:sz="0" w:space="0" w:color="auto"/>
        </w:rPr>
        <w:t>a&gt;0</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w:t>
      </w:r>
      <w:r>
        <w:rPr>
          <w:rFonts w:ascii="宋体" w:eastAsia="宋体" w:hAnsi="MS Mincho" w:cs="宋体"/>
          <w:sz w:val="28"/>
          <w:bdr w:val="none" w:sz="0" w:space="0" w:color="auto"/>
        </w:rPr>
        <w:t>在数</w:t>
      </w:r>
      <w:r>
        <w:rPr>
          <w:rFonts w:ascii="宋体" w:eastAsia="宋体" w:hAnsi="SimSun" w:cs="宋体"/>
          <w:sz w:val="28"/>
          <w:bdr w:val="none" w:sz="0" w:space="0" w:color="auto"/>
        </w:rPr>
        <w:t>轴</w:t>
      </w:r>
      <w:r>
        <w:rPr>
          <w:rFonts w:ascii="宋体" w:eastAsia="宋体" w:hAnsi="MS Mincho" w:cs="宋体"/>
          <w:sz w:val="28"/>
          <w:bdr w:val="none" w:sz="0" w:space="0" w:color="auto"/>
        </w:rPr>
        <w:t>上易于表示出</w:t>
      </w:r>
      <w:r>
        <w:rPr>
          <w:rFonts w:ascii="宋体" w:eastAsia="宋体" w:cs="宋体"/>
          <w:sz w:val="28"/>
          <w:bdr w:val="none" w:sz="0" w:space="0" w:color="auto"/>
        </w:rPr>
        <w:t>a</w:t>
      </w:r>
      <w:r>
        <w:rPr>
          <w:rFonts w:ascii="宋体" w:eastAsia="宋体" w:hAnsi="MS Mincho" w:cs="宋体"/>
          <w:sz w:val="28"/>
          <w:bdr w:val="none" w:sz="0" w:space="0" w:color="auto"/>
        </w:rPr>
        <w:t>和</w:t>
      </w:r>
      <w:r>
        <w:rPr>
          <w:rFonts w:ascii="宋体" w:eastAsia="宋体" w:cs="宋体"/>
          <w:sz w:val="28"/>
          <w:bdr w:val="none" w:sz="0" w:space="0" w:color="auto"/>
        </w:rPr>
        <w:t>-a</w:t>
      </w:r>
      <w:r>
        <w:rPr>
          <w:rFonts w:ascii="宋体" w:eastAsia="宋体" w:hAnsi="MS Mincho" w:cs="宋体"/>
          <w:sz w:val="28"/>
          <w:bdr w:val="none" w:sz="0" w:space="0" w:color="auto"/>
        </w:rPr>
        <w:t>相</w:t>
      </w:r>
      <w:r>
        <w:rPr>
          <w:rFonts w:ascii="宋体" w:eastAsia="宋体" w:hAnsi="SimSun" w:cs="宋体"/>
          <w:sz w:val="28"/>
          <w:bdr w:val="none" w:sz="0" w:space="0" w:color="auto"/>
        </w:rPr>
        <w:t>对应</w:t>
      </w:r>
      <w:r>
        <w:rPr>
          <w:rFonts w:ascii="宋体" w:eastAsia="宋体" w:hAnsi="MS Mincho" w:cs="宋体"/>
          <w:sz w:val="28"/>
          <w:bdr w:val="none" w:sz="0" w:space="0" w:color="auto"/>
        </w:rPr>
        <w:t>的两点</w:t>
      </w:r>
      <w:r>
        <w:rPr>
          <w:rFonts w:ascii="宋体" w:eastAsia="宋体" w:cs="宋体"/>
          <w:sz w:val="28"/>
          <w:bdr w:val="none" w:sz="0" w:space="0" w:color="auto"/>
        </w:rPr>
        <w:t xml:space="preserve"> </w:t>
      </w:r>
      <w:r>
        <w:rPr>
          <w:rFonts w:ascii="宋体" w:eastAsia="宋体" w:hAnsi="Cambria Math" w:cs="宋体"/>
          <w:sz w:val="28"/>
          <w:bdr w:val="none" w:sz="0" w:space="0" w:color="auto"/>
        </w:rPr>
        <w:t>∵</w:t>
      </w:r>
      <w:r>
        <w:rPr>
          <w:rFonts w:ascii="宋体" w:eastAsia="宋体" w:cs="宋体"/>
          <w:sz w:val="28"/>
          <w:bdr w:val="none" w:sz="0" w:space="0" w:color="auto"/>
        </w:rPr>
        <w:t>b</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w:t>
      </w:r>
      <w:r>
        <w:rPr>
          <w:rFonts w:ascii="宋体" w:eastAsia="宋体" w:cs="宋体"/>
          <w:sz w:val="28"/>
          <w:bdr w:val="none" w:sz="0" w:space="0" w:color="auto"/>
        </w:rPr>
        <w:t>b</w:t>
      </w:r>
      <w:r>
        <w:rPr>
          <w:rFonts w:ascii="宋体" w:eastAsia="宋体" w:hAnsi="SimSun" w:cs="宋体"/>
          <w:sz w:val="28"/>
          <w:bdr w:val="none" w:sz="0" w:space="0" w:color="auto"/>
        </w:rPr>
        <w:t>应</w:t>
      </w:r>
      <w:r>
        <w:rPr>
          <w:rFonts w:ascii="宋体" w:eastAsia="宋体" w:hAnsi="MS Mincho" w:cs="宋体"/>
          <w:sz w:val="28"/>
          <w:bdr w:val="none" w:sz="0" w:space="0" w:color="auto"/>
        </w:rPr>
        <w:t>位于原点的左</w:t>
      </w:r>
      <w:r>
        <w:rPr>
          <w:rFonts w:ascii="宋体" w:eastAsia="宋体" w:hAnsi="SimSun" w:cs="宋体"/>
          <w:sz w:val="28"/>
          <w:bdr w:val="none" w:sz="0" w:space="0" w:color="auto"/>
        </w:rPr>
        <w:t>侧</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又</w:t>
      </w:r>
      <w:r>
        <w:rPr>
          <w:rFonts w:ascii="宋体" w:eastAsia="宋体" w:hAnsi="Cambria Math" w:cs="宋体"/>
          <w:sz w:val="28"/>
          <w:bdr w:val="none" w:sz="0" w:space="0" w:color="auto"/>
        </w:rPr>
        <w:t>∵</w:t>
      </w:r>
      <w:r>
        <w:rPr>
          <w:rFonts w:ascii="宋体" w:eastAsia="宋体" w:cs="宋体"/>
          <w:sz w:val="28"/>
          <w:bdr w:val="none" w:sz="0" w:space="0" w:color="auto"/>
        </w:rPr>
        <w:t>a+b</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w:t>
      </w:r>
      <w:r>
        <w:rPr>
          <w:rFonts w:ascii="宋体" w:eastAsia="宋体" w:cs="宋体"/>
          <w:sz w:val="28"/>
          <w:bdr w:val="none" w:sz="0" w:space="0" w:color="auto"/>
        </w:rPr>
        <w:t>b</w:t>
      </w:r>
      <w:r>
        <w:rPr>
          <w:rFonts w:ascii="宋体" w:eastAsia="宋体" w:hAnsi="MS Mincho" w:cs="宋体"/>
          <w:sz w:val="28"/>
          <w:bdr w:val="none" w:sz="0" w:space="0" w:color="auto"/>
        </w:rPr>
        <w:t>在数</w:t>
      </w:r>
      <w:r>
        <w:rPr>
          <w:rFonts w:ascii="宋体" w:eastAsia="宋体" w:hAnsi="SimSun" w:cs="宋体"/>
          <w:sz w:val="28"/>
          <w:bdr w:val="none" w:sz="0" w:space="0" w:color="auto"/>
        </w:rPr>
        <w:t>轴</w:t>
      </w:r>
      <w:r>
        <w:rPr>
          <w:rFonts w:ascii="宋体" w:eastAsia="宋体" w:hAnsi="MS Mincho" w:cs="宋体"/>
          <w:sz w:val="28"/>
          <w:bdr w:val="none" w:sz="0" w:space="0" w:color="auto"/>
        </w:rPr>
        <w:t>上所</w:t>
      </w:r>
      <w:r>
        <w:rPr>
          <w:rFonts w:ascii="宋体" w:eastAsia="宋体" w:hAnsi="SimSun" w:cs="宋体"/>
          <w:sz w:val="28"/>
          <w:bdr w:val="none" w:sz="0" w:space="0" w:color="auto"/>
        </w:rPr>
        <w:t>对应</w:t>
      </w:r>
      <w:r>
        <w:rPr>
          <w:rFonts w:ascii="宋体" w:eastAsia="宋体" w:hAnsi="MS Mincho" w:cs="宋体"/>
          <w:sz w:val="28"/>
          <w:bdr w:val="none" w:sz="0" w:space="0" w:color="auto"/>
        </w:rPr>
        <w:t>的位置</w:t>
      </w:r>
      <w:r>
        <w:rPr>
          <w:rFonts w:ascii="宋体" w:eastAsia="宋体" w:hAnsi="SimSun" w:cs="宋体"/>
          <w:sz w:val="28"/>
          <w:bdr w:val="none" w:sz="0" w:space="0" w:color="auto"/>
        </w:rPr>
        <w:t>应</w:t>
      </w:r>
      <w:r>
        <w:rPr>
          <w:rFonts w:ascii="宋体" w:eastAsia="宋体" w:hAnsi="MS Mincho" w:cs="宋体"/>
          <w:sz w:val="28"/>
          <w:bdr w:val="none" w:sz="0" w:space="0" w:color="auto"/>
        </w:rPr>
        <w:t>位于表示</w:t>
      </w:r>
      <w:r>
        <w:rPr>
          <w:rFonts w:ascii="宋体" w:eastAsia="宋体" w:cs="宋体"/>
          <w:sz w:val="28"/>
          <w:bdr w:val="none" w:sz="0" w:space="0" w:color="auto"/>
        </w:rPr>
        <w:t>-a</w:t>
      </w:r>
      <w:r>
        <w:rPr>
          <w:rFonts w:ascii="宋体" w:eastAsia="宋体" w:hAnsi="MS Mincho" w:cs="宋体"/>
          <w:sz w:val="28"/>
          <w:bdr w:val="none" w:sz="0" w:space="0" w:color="auto"/>
        </w:rPr>
        <w:t>的点的左</w:t>
      </w:r>
      <w:r>
        <w:rPr>
          <w:rFonts w:ascii="宋体" w:eastAsia="宋体" w:hAnsi="SimSun" w:cs="宋体"/>
          <w:sz w:val="28"/>
          <w:bdr w:val="none" w:sz="0" w:space="0" w:color="auto"/>
        </w:rPr>
        <w:t>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因而四个数</w:t>
      </w:r>
      <w:r>
        <w:rPr>
          <w:rFonts w:ascii="宋体" w:eastAsia="宋体" w:cs="宋体"/>
          <w:sz w:val="28"/>
          <w:bdr w:val="none" w:sz="0" w:space="0" w:color="auto"/>
        </w:rPr>
        <w:t>a</w:t>
      </w:r>
      <w:r>
        <w:rPr>
          <w:rFonts w:ascii="宋体" w:eastAsia="宋体" w:hAnsi="MS Mincho" w:cs="宋体"/>
          <w:sz w:val="28"/>
          <w:bdr w:val="none" w:sz="0" w:space="0" w:color="auto"/>
        </w:rPr>
        <w:t>、</w:t>
      </w:r>
      <w:r>
        <w:rPr>
          <w:rFonts w:ascii="宋体" w:eastAsia="宋体" w:cs="宋体"/>
          <w:sz w:val="28"/>
          <w:bdr w:val="none" w:sz="0" w:space="0" w:color="auto"/>
        </w:rPr>
        <w:t>-a</w:t>
      </w:r>
      <w:r>
        <w:rPr>
          <w:rFonts w:ascii="宋体" w:eastAsia="宋体" w:hAnsi="MS Mincho" w:cs="宋体"/>
          <w:sz w:val="28"/>
          <w:bdr w:val="none" w:sz="0" w:space="0" w:color="auto"/>
        </w:rPr>
        <w:t>、</w:t>
      </w:r>
      <w:r>
        <w:rPr>
          <w:rFonts w:ascii="宋体" w:eastAsia="宋体" w:cs="宋体"/>
          <w:sz w:val="28"/>
          <w:bdr w:val="none" w:sz="0" w:space="0" w:color="auto"/>
        </w:rPr>
        <w:t>b</w:t>
      </w:r>
      <w:r>
        <w:rPr>
          <w:rFonts w:ascii="宋体" w:eastAsia="宋体" w:hAnsi="MS Mincho" w:cs="宋体"/>
          <w:sz w:val="28"/>
          <w:bdr w:val="none" w:sz="0" w:space="0" w:color="auto"/>
        </w:rPr>
        <w:t>、</w:t>
      </w:r>
      <w:r>
        <w:rPr>
          <w:rFonts w:ascii="宋体" w:eastAsia="宋体" w:cs="宋体"/>
          <w:sz w:val="28"/>
          <w:bdr w:val="none" w:sz="0" w:space="0" w:color="auto"/>
        </w:rPr>
        <w:t>-b</w:t>
      </w:r>
      <w:r>
        <w:rPr>
          <w:rFonts w:ascii="宋体" w:eastAsia="宋体" w:hAnsi="MS Mincho" w:cs="宋体"/>
          <w:sz w:val="28"/>
          <w:bdr w:val="none" w:sz="0" w:space="0" w:color="auto"/>
        </w:rPr>
        <w:t>用</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b</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以上两个例</w:t>
      </w:r>
      <w:r>
        <w:rPr>
          <w:rFonts w:ascii="宋体" w:eastAsia="宋体" w:hAnsi="SimSun" w:cs="宋体"/>
          <w:sz w:val="28"/>
          <w:bdr w:val="none" w:sz="0" w:space="0" w:color="auto"/>
        </w:rPr>
        <w:t>题</w:t>
      </w:r>
      <w:r>
        <w:rPr>
          <w:rFonts w:ascii="宋体" w:eastAsia="宋体" w:hAnsi="MS Mincho" w:cs="宋体"/>
          <w:sz w:val="28"/>
          <w:bdr w:val="none" w:sz="0" w:space="0" w:color="auto"/>
        </w:rPr>
        <w:t>由浅入深、从直</w:t>
      </w:r>
      <w:r>
        <w:rPr>
          <w:rFonts w:ascii="宋体" w:eastAsia="宋体" w:hAnsi="SimSun" w:cs="宋体"/>
          <w:sz w:val="28"/>
          <w:bdr w:val="none" w:sz="0" w:space="0" w:color="auto"/>
        </w:rPr>
        <w:t>观</w:t>
      </w:r>
      <w:r>
        <w:rPr>
          <w:rFonts w:ascii="宋体" w:eastAsia="宋体" w:hAnsi="MS Mincho" w:cs="宋体"/>
          <w:sz w:val="28"/>
          <w:bdr w:val="none" w:sz="0" w:space="0" w:color="auto"/>
        </w:rPr>
        <w:t>到抽象地</w:t>
      </w:r>
      <w:r>
        <w:rPr>
          <w:rFonts w:ascii="宋体" w:eastAsia="宋体" w:hAnsi="SimSun" w:cs="宋体"/>
          <w:sz w:val="28"/>
          <w:bdr w:val="none" w:sz="0" w:space="0" w:color="auto"/>
        </w:rPr>
        <w:t>应</w:t>
      </w:r>
      <w:r>
        <w:rPr>
          <w:rFonts w:ascii="宋体" w:eastAsia="宋体" w:hAnsi="MS Mincho" w:cs="宋体"/>
          <w:sz w:val="28"/>
          <w:bdr w:val="none" w:sz="0" w:space="0" w:color="auto"/>
        </w:rPr>
        <w:t>用数</w:t>
      </w:r>
      <w:r>
        <w:rPr>
          <w:rFonts w:ascii="宋体" w:eastAsia="宋体" w:hAnsi="SimSun" w:cs="宋体"/>
          <w:sz w:val="28"/>
          <w:bdr w:val="none" w:sz="0" w:space="0" w:color="auto"/>
        </w:rPr>
        <w:t>轴</w:t>
      </w:r>
      <w:r>
        <w:rPr>
          <w:rFonts w:ascii="宋体" w:eastAsia="宋体" w:hAnsi="MS Mincho" w:cs="宋体"/>
          <w:sz w:val="28"/>
          <w:bdr w:val="none" w:sz="0" w:space="0" w:color="auto"/>
        </w:rPr>
        <w:t>来比</w:t>
      </w:r>
      <w:r>
        <w:rPr>
          <w:rFonts w:ascii="宋体" w:eastAsia="宋体" w:hAnsi="SimSun" w:cs="宋体"/>
          <w:sz w:val="28"/>
          <w:bdr w:val="none" w:sz="0" w:space="0" w:color="auto"/>
        </w:rPr>
        <w:t>较</w:t>
      </w:r>
      <w:r>
        <w:rPr>
          <w:rFonts w:ascii="宋体" w:eastAsia="宋体" w:hAnsi="MS Mincho" w:cs="宋体"/>
          <w:sz w:val="28"/>
          <w:bdr w:val="none" w:sz="0" w:space="0" w:color="auto"/>
        </w:rPr>
        <w:t>有理数的大小，</w:t>
      </w:r>
      <w:r>
        <w:rPr>
          <w:rFonts w:ascii="宋体" w:eastAsia="宋体" w:hAnsi="SimSun" w:cs="宋体"/>
          <w:sz w:val="28"/>
          <w:bdr w:val="none" w:sz="0" w:space="0" w:color="auto"/>
        </w:rPr>
        <w:t>对</w:t>
      </w:r>
      <w:r>
        <w:rPr>
          <w:rFonts w:ascii="宋体" w:eastAsia="宋体" w:hAnsi="MS Mincho" w:cs="宋体"/>
          <w:sz w:val="28"/>
          <w:bdr w:val="none" w:sz="0" w:space="0" w:color="auto"/>
        </w:rPr>
        <w:t>于接触</w:t>
      </w:r>
      <w:r>
        <w:rPr>
          <w:rFonts w:ascii="宋体" w:eastAsia="宋体" w:hAnsi="SimSun" w:cs="宋体"/>
          <w:sz w:val="28"/>
          <w:bdr w:val="none" w:sz="0" w:space="0" w:color="auto"/>
        </w:rPr>
        <w:t>负</w:t>
      </w:r>
      <w:r>
        <w:rPr>
          <w:rFonts w:ascii="宋体" w:eastAsia="宋体" w:hAnsi="MS Mincho" w:cs="宋体"/>
          <w:sz w:val="28"/>
          <w:bdr w:val="none" w:sz="0" w:space="0" w:color="auto"/>
        </w:rPr>
        <w:t>数概念不久的初一年</w:t>
      </w:r>
      <w:r>
        <w:rPr>
          <w:rFonts w:ascii="宋体" w:eastAsia="宋体" w:hAnsi="SimSun" w:cs="宋体"/>
          <w:sz w:val="28"/>
          <w:bdr w:val="none" w:sz="0" w:space="0" w:color="auto"/>
        </w:rPr>
        <w:t>级</w:t>
      </w:r>
      <w:r>
        <w:rPr>
          <w:rFonts w:ascii="宋体" w:eastAsia="宋体" w:hAnsi="MS Mincho" w:cs="宋体"/>
          <w:sz w:val="28"/>
          <w:bdr w:val="none" w:sz="0" w:space="0" w:color="auto"/>
        </w:rPr>
        <w:t>学生，理解并掌握</w:t>
      </w:r>
      <w:r>
        <w:rPr>
          <w:rFonts w:ascii="宋体" w:eastAsia="宋体" w:hAnsi="SimSun" w:cs="宋体"/>
          <w:sz w:val="28"/>
          <w:bdr w:val="none" w:sz="0" w:space="0" w:color="auto"/>
        </w:rPr>
        <w:t>这种</w:t>
      </w:r>
      <w:r>
        <w:rPr>
          <w:rFonts w:ascii="宋体" w:eastAsia="宋体" w:hAnsi="MS Mincho" w:cs="宋体"/>
          <w:sz w:val="28"/>
          <w:bdr w:val="none" w:sz="0" w:space="0" w:color="auto"/>
        </w:rPr>
        <w:t>方法不是</w:t>
      </w:r>
      <w:r>
        <w:rPr>
          <w:rFonts w:ascii="宋体" w:eastAsia="宋体" w:hAnsi="SimSun" w:cs="宋体"/>
          <w:sz w:val="28"/>
          <w:bdr w:val="none" w:sz="0" w:space="0" w:color="auto"/>
        </w:rPr>
        <w:t>难</w:t>
      </w:r>
      <w:r>
        <w:rPr>
          <w:rFonts w:ascii="宋体" w:eastAsia="宋体" w:hAnsi="MS Mincho" w:cs="宋体"/>
          <w:sz w:val="28"/>
          <w:bdr w:val="none" w:sz="0" w:space="0" w:color="auto"/>
        </w:rPr>
        <w:t>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四、利用代数方法解几何</w:t>
      </w:r>
      <w:r>
        <w:rPr>
          <w:rStyle w:val="strong"/>
          <w:rFonts w:ascii="宋体" w:eastAsia="宋体" w:hAnsi="SimSun" w:cs="宋体"/>
          <w:b/>
          <w:sz w:val="28"/>
          <w:bdr w:val="none" w:sz="0" w:space="0" w:color="auto"/>
        </w:rPr>
        <w:t>题</w:t>
      </w:r>
      <w:r>
        <w:rPr>
          <w:rStyle w:val="strong"/>
          <w:rFonts w:ascii="宋体" w:eastAsia="宋体" w:cs="宋体"/>
          <w:b/>
          <w:sz w:val="28"/>
          <w:bdr w:val="none" w:sz="0" w:space="0" w:color="auto"/>
        </w:rPr>
        <w:t xml:space="preserve"> </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在初一</w:t>
      </w:r>
      <w:r>
        <w:rPr>
          <w:rFonts w:ascii="宋体" w:eastAsia="宋体" w:hAnsi="SimSun" w:cs="宋体"/>
          <w:sz w:val="28"/>
          <w:bdr w:val="none" w:sz="0" w:space="0" w:color="auto"/>
        </w:rPr>
        <w:t>开</w:t>
      </w:r>
      <w:r>
        <w:rPr>
          <w:rFonts w:ascii="宋体" w:eastAsia="宋体" w:hAnsi="MS Mincho" w:cs="宋体"/>
          <w:sz w:val="28"/>
          <w:bdr w:val="none" w:sz="0" w:space="0" w:color="auto"/>
        </w:rPr>
        <w:t>始学</w:t>
      </w:r>
      <w:r>
        <w:rPr>
          <w:rFonts w:ascii="宋体" w:eastAsia="宋体" w:hAnsi="SimSun" w:cs="宋体"/>
          <w:sz w:val="28"/>
          <w:bdr w:val="none" w:sz="0" w:space="0" w:color="auto"/>
        </w:rPr>
        <w:t>习</w:t>
      </w:r>
      <w:r>
        <w:rPr>
          <w:rFonts w:ascii="宋体" w:eastAsia="宋体" w:hAnsi="MS Mincho" w:cs="宋体"/>
          <w:sz w:val="28"/>
          <w:bdr w:val="none" w:sz="0" w:space="0" w:color="auto"/>
        </w:rPr>
        <w:t>几何后，由于所掌握的知</w:t>
      </w:r>
      <w:r>
        <w:rPr>
          <w:rFonts w:ascii="宋体" w:eastAsia="宋体" w:hAnsi="SimSun" w:cs="宋体"/>
          <w:sz w:val="28"/>
          <w:bdr w:val="none" w:sz="0" w:space="0" w:color="auto"/>
        </w:rPr>
        <w:t>识</w:t>
      </w:r>
      <w:r>
        <w:rPr>
          <w:rFonts w:ascii="宋体" w:eastAsia="宋体" w:hAnsi="MS Mincho" w:cs="宋体"/>
          <w:sz w:val="28"/>
          <w:bdr w:val="none" w:sz="0" w:space="0" w:color="auto"/>
        </w:rPr>
        <w:t>有限，</w:t>
      </w:r>
      <w:r>
        <w:rPr>
          <w:rFonts w:ascii="宋体" w:eastAsia="宋体" w:hAnsi="SimSun" w:cs="宋体"/>
          <w:sz w:val="28"/>
          <w:bdr w:val="none" w:sz="0" w:space="0" w:color="auto"/>
        </w:rPr>
        <w:t>对</w:t>
      </w:r>
      <w:r>
        <w:rPr>
          <w:rFonts w:ascii="宋体" w:eastAsia="宋体" w:hAnsi="MS Mincho" w:cs="宋体"/>
          <w:sz w:val="28"/>
          <w:bdr w:val="none" w:sz="0" w:space="0" w:color="auto"/>
        </w:rPr>
        <w:t>学生的要求不能一下子提得太高，不可能要求他</w:t>
      </w:r>
      <w:r>
        <w:rPr>
          <w:rFonts w:ascii="宋体" w:eastAsia="宋体" w:hAnsi="SimSun" w:cs="宋体"/>
          <w:sz w:val="28"/>
          <w:bdr w:val="none" w:sz="0" w:space="0" w:color="auto"/>
        </w:rPr>
        <w:t>们严</w:t>
      </w:r>
      <w:r>
        <w:rPr>
          <w:rFonts w:ascii="宋体" w:eastAsia="宋体" w:hAnsi="MS Mincho" w:cs="宋体"/>
          <w:sz w:val="28"/>
          <w:bdr w:val="none" w:sz="0" w:space="0" w:color="auto"/>
        </w:rPr>
        <w:t>格地按照推理</w:t>
      </w:r>
      <w:r>
        <w:rPr>
          <w:rFonts w:ascii="宋体" w:eastAsia="宋体" w:hAnsi="SimSun" w:cs="宋体"/>
          <w:sz w:val="28"/>
          <w:bdr w:val="none" w:sz="0" w:space="0" w:color="auto"/>
        </w:rPr>
        <w:t>证</w:t>
      </w:r>
      <w:r>
        <w:rPr>
          <w:rFonts w:ascii="宋体" w:eastAsia="宋体" w:hAnsi="MS Mincho" w:cs="宋体"/>
          <w:sz w:val="28"/>
          <w:bdr w:val="none" w:sz="0" w:space="0" w:color="auto"/>
        </w:rPr>
        <w:t>明</w:t>
      </w:r>
      <w:r>
        <w:rPr>
          <w:rFonts w:ascii="宋体" w:eastAsia="宋体" w:hAnsi="SimSun" w:cs="宋体"/>
          <w:sz w:val="28"/>
          <w:bdr w:val="none" w:sz="0" w:space="0" w:color="auto"/>
        </w:rPr>
        <w:t>过</w:t>
      </w:r>
      <w:r>
        <w:rPr>
          <w:rFonts w:ascii="宋体" w:eastAsia="宋体" w:hAnsi="MS Mincho" w:cs="宋体"/>
          <w:sz w:val="28"/>
          <w:bdr w:val="none" w:sz="0" w:space="0" w:color="auto"/>
        </w:rPr>
        <w:t>程来完成一些</w:t>
      </w:r>
      <w:r>
        <w:rPr>
          <w:rFonts w:ascii="宋体" w:eastAsia="宋体" w:hAnsi="SimSun" w:cs="宋体"/>
          <w:sz w:val="28"/>
          <w:bdr w:val="none" w:sz="0" w:space="0" w:color="auto"/>
        </w:rPr>
        <w:t>较复杂</w:t>
      </w:r>
      <w:r>
        <w:rPr>
          <w:rFonts w:ascii="宋体" w:eastAsia="宋体" w:hAnsi="MS Mincho" w:cs="宋体"/>
          <w:sz w:val="28"/>
          <w:bdr w:val="none" w:sz="0" w:space="0" w:color="auto"/>
        </w:rPr>
        <w:t>的</w:t>
      </w:r>
      <w:r>
        <w:rPr>
          <w:rFonts w:ascii="宋体" w:eastAsia="宋体" w:hAnsi="SimSun" w:cs="宋体"/>
          <w:sz w:val="28"/>
          <w:bdr w:val="none" w:sz="0" w:space="0" w:color="auto"/>
        </w:rPr>
        <w:t>计</w:t>
      </w:r>
      <w:r>
        <w:rPr>
          <w:rFonts w:ascii="宋体" w:eastAsia="宋体" w:hAnsi="MS Mincho" w:cs="宋体"/>
          <w:sz w:val="28"/>
          <w:bdr w:val="none" w:sz="0" w:space="0" w:color="auto"/>
        </w:rPr>
        <w:t>算</w:t>
      </w:r>
      <w:r>
        <w:rPr>
          <w:rFonts w:ascii="宋体" w:eastAsia="宋体" w:hAnsi="SimSun" w:cs="宋体"/>
          <w:sz w:val="28"/>
          <w:bdr w:val="none" w:sz="0" w:space="0" w:color="auto"/>
        </w:rPr>
        <w:t>题</w:t>
      </w:r>
      <w:r>
        <w:rPr>
          <w:rFonts w:ascii="宋体" w:eastAsia="宋体" w:hAnsi="MS Mincho" w:cs="宋体"/>
          <w:sz w:val="28"/>
          <w:bdr w:val="none" w:sz="0" w:space="0" w:color="auto"/>
        </w:rPr>
        <w:t>。此</w:t>
      </w:r>
      <w:r>
        <w:rPr>
          <w:rFonts w:ascii="宋体" w:eastAsia="宋体" w:hAnsi="SimSun" w:cs="宋体"/>
          <w:sz w:val="28"/>
          <w:bdr w:val="none" w:sz="0" w:space="0" w:color="auto"/>
        </w:rPr>
        <w:t>时</w:t>
      </w:r>
      <w:r>
        <w:rPr>
          <w:rFonts w:ascii="宋体" w:eastAsia="宋体" w:hAnsi="MS Mincho" w:cs="宋体"/>
          <w:sz w:val="28"/>
          <w:bdr w:val="none" w:sz="0" w:space="0" w:color="auto"/>
        </w:rPr>
        <w:t>，可以在几何教学中灌</w:t>
      </w:r>
      <w:r>
        <w:rPr>
          <w:rFonts w:ascii="宋体" w:eastAsia="宋体" w:hAnsi="SimSun" w:cs="宋体"/>
          <w:sz w:val="28"/>
          <w:bdr w:val="none" w:sz="0" w:space="0" w:color="auto"/>
        </w:rPr>
        <w:t>输</w:t>
      </w:r>
      <w:r>
        <w:rPr>
          <w:rFonts w:ascii="宋体" w:eastAsia="宋体" w:hAnsi="MS Mincho" w:cs="宋体"/>
          <w:sz w:val="28"/>
          <w:bdr w:val="none" w:sz="0" w:space="0" w:color="auto"/>
        </w:rPr>
        <w:t>代数思想，用代数方法解决一些几何</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【例三】已知，如</w:t>
      </w:r>
      <w:r>
        <w:rPr>
          <w:rFonts w:ascii="宋体" w:eastAsia="宋体" w:hAnsi="SimSun" w:cs="宋体"/>
          <w:sz w:val="28"/>
          <w:bdr w:val="none" w:sz="0" w:space="0" w:color="auto"/>
        </w:rPr>
        <w:t>图</w:t>
      </w:r>
      <w:r>
        <w:rPr>
          <w:rFonts w:ascii="宋体" w:eastAsia="宋体" w:hAnsi="MS Mincho" w:cs="宋体"/>
          <w:sz w:val="28"/>
          <w:bdr w:val="none" w:sz="0" w:space="0" w:color="auto"/>
        </w:rPr>
        <w:t>，点</w:t>
      </w:r>
      <w:r>
        <w:rPr>
          <w:rFonts w:ascii="宋体" w:eastAsia="宋体" w:cs="宋体"/>
          <w:sz w:val="28"/>
          <w:bdr w:val="none" w:sz="0" w:space="0" w:color="auto"/>
        </w:rPr>
        <w:t>C</w:t>
      </w:r>
      <w:r>
        <w:rPr>
          <w:rFonts w:ascii="宋体" w:eastAsia="宋体" w:hAnsi="MS Mincho" w:cs="宋体"/>
          <w:sz w:val="28"/>
          <w:bdr w:val="none" w:sz="0" w:space="0" w:color="auto"/>
        </w:rPr>
        <w:t>分</w:t>
      </w:r>
      <w:r>
        <w:rPr>
          <w:rFonts w:ascii="宋体" w:eastAsia="宋体" w:hAnsi="SimSun" w:cs="宋体"/>
          <w:sz w:val="28"/>
          <w:bdr w:val="none" w:sz="0" w:space="0" w:color="auto"/>
        </w:rPr>
        <w:t>线</w:t>
      </w:r>
      <w:r>
        <w:rPr>
          <w:rFonts w:ascii="宋体" w:eastAsia="宋体" w:hAnsi="MS Mincho" w:cs="宋体"/>
          <w:sz w:val="28"/>
          <w:bdr w:val="none" w:sz="0" w:space="0" w:color="auto"/>
        </w:rPr>
        <w:t>段</w:t>
      </w:r>
      <w:r>
        <w:rPr>
          <w:rFonts w:ascii="宋体" w:eastAsia="宋体" w:cs="宋体"/>
          <w:sz w:val="28"/>
          <w:bdr w:val="none" w:sz="0" w:space="0" w:color="auto"/>
        </w:rPr>
        <w:t>AB</w:t>
      </w:r>
      <w:r>
        <w:rPr>
          <w:rFonts w:ascii="宋体" w:eastAsia="宋体" w:hAnsi="SimSun" w:cs="宋体"/>
          <w:sz w:val="28"/>
          <w:bdr w:val="none" w:sz="0" w:space="0" w:color="auto"/>
        </w:rPr>
        <w:t>为</w:t>
      </w:r>
      <w:r>
        <w:rPr>
          <w:rFonts w:ascii="宋体" w:eastAsia="宋体" w:cs="宋体"/>
          <w:sz w:val="28"/>
          <w:bdr w:val="none" w:sz="0" w:space="0" w:color="auto"/>
        </w:rPr>
        <w:t>5</w:t>
      </w:r>
      <w:r>
        <w:rPr>
          <w:rFonts w:ascii="宋体" w:eastAsia="宋体" w:hAnsi="Cambria Math" w:cs="宋体"/>
          <w:sz w:val="28"/>
          <w:bdr w:val="none" w:sz="0" w:space="0" w:color="auto"/>
        </w:rPr>
        <w:t>∶</w:t>
      </w:r>
      <w:r>
        <w:rPr>
          <w:rFonts w:ascii="宋体" w:eastAsia="宋体" w:cs="宋体"/>
          <w:sz w:val="28"/>
          <w:bdr w:val="none" w:sz="0" w:space="0" w:color="auto"/>
        </w:rPr>
        <w:t>7</w:t>
      </w:r>
      <w:r>
        <w:rPr>
          <w:rFonts w:ascii="宋体" w:eastAsia="宋体" w:hAnsi="MS Mincho" w:cs="宋体"/>
          <w:sz w:val="28"/>
          <w:bdr w:val="none" w:sz="0" w:space="0" w:color="auto"/>
        </w:rPr>
        <w:t>，点</w:t>
      </w:r>
      <w:r>
        <w:rPr>
          <w:rFonts w:ascii="宋体" w:eastAsia="宋体" w:cs="宋体"/>
          <w:sz w:val="28"/>
          <w:bdr w:val="none" w:sz="0" w:space="0" w:color="auto"/>
        </w:rPr>
        <w:t xml:space="preserve"> D</w:t>
      </w:r>
      <w:r>
        <w:rPr>
          <w:rFonts w:ascii="宋体" w:eastAsia="宋体" w:hAnsi="MS Mincho" w:cs="宋体"/>
          <w:sz w:val="28"/>
          <w:bdr w:val="none" w:sz="0" w:space="0" w:color="auto"/>
        </w:rPr>
        <w:t>分</w:t>
      </w:r>
      <w:r>
        <w:rPr>
          <w:rFonts w:ascii="宋体" w:eastAsia="宋体" w:hAnsi="SimSun" w:cs="宋体"/>
          <w:sz w:val="28"/>
          <w:bdr w:val="none" w:sz="0" w:space="0" w:color="auto"/>
        </w:rPr>
        <w:t>线</w:t>
      </w:r>
      <w:r>
        <w:rPr>
          <w:rFonts w:ascii="宋体" w:eastAsia="宋体" w:hAnsi="MS Mincho" w:cs="宋体"/>
          <w:sz w:val="28"/>
          <w:bdr w:val="none" w:sz="0" w:space="0" w:color="auto"/>
        </w:rPr>
        <w:t>段</w:t>
      </w:r>
      <w:r>
        <w:rPr>
          <w:rFonts w:ascii="宋体" w:eastAsia="宋体" w:cs="宋体"/>
          <w:sz w:val="28"/>
          <w:bdr w:val="none" w:sz="0" w:space="0" w:color="auto"/>
        </w:rPr>
        <w:t>AC</w:t>
      </w:r>
      <w:r>
        <w:rPr>
          <w:rFonts w:ascii="宋体" w:eastAsia="宋体" w:hAnsi="SimSun" w:cs="宋体"/>
          <w:sz w:val="28"/>
          <w:bdr w:val="none" w:sz="0" w:space="0" w:color="auto"/>
        </w:rPr>
        <w:t>为</w:t>
      </w:r>
      <w:r>
        <w:rPr>
          <w:rFonts w:ascii="宋体" w:eastAsia="宋体" w:cs="宋体"/>
          <w:sz w:val="28"/>
          <w:bdr w:val="none" w:sz="0" w:space="0" w:color="auto"/>
        </w:rPr>
        <w:t>1</w:t>
      </w:r>
      <w:r>
        <w:rPr>
          <w:rFonts w:ascii="宋体" w:eastAsia="宋体" w:hAnsi="Cambria Math" w:cs="宋体"/>
          <w:sz w:val="28"/>
          <w:bdr w:val="none" w:sz="0" w:space="0" w:color="auto"/>
        </w:rPr>
        <w:t>∶</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CD=4cm</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则</w:t>
      </w:r>
      <w:r>
        <w:rPr>
          <w:rFonts w:ascii="宋体" w:eastAsia="宋体" w:cs="宋体"/>
          <w:sz w:val="28"/>
          <w:bdr w:val="none" w:sz="0" w:space="0" w:color="auto"/>
        </w:rPr>
        <w:t>AB= cm</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分析：由</w:t>
      </w:r>
      <w:r>
        <w:rPr>
          <w:rFonts w:ascii="宋体" w:eastAsia="宋体" w:cs="宋体"/>
          <w:sz w:val="28"/>
          <w:bdr w:val="none" w:sz="0" w:space="0" w:color="auto"/>
        </w:rPr>
        <w:t>5</w:t>
      </w:r>
      <w:r>
        <w:rPr>
          <w:rFonts w:ascii="宋体" w:eastAsia="宋体" w:hAnsi="Cambria Math" w:cs="宋体"/>
          <w:sz w:val="28"/>
          <w:bdr w:val="none" w:sz="0" w:space="0" w:color="auto"/>
        </w:rPr>
        <w:t>∶</w:t>
      </w:r>
      <w:r>
        <w:rPr>
          <w:rFonts w:ascii="宋体" w:eastAsia="宋体" w:cs="宋体"/>
          <w:sz w:val="28"/>
          <w:bdr w:val="none" w:sz="0" w:space="0" w:color="auto"/>
        </w:rPr>
        <w:t>7</w:t>
      </w:r>
      <w:r>
        <w:rPr>
          <w:rFonts w:ascii="宋体" w:eastAsia="宋体" w:hAnsi="MS Mincho" w:cs="宋体"/>
          <w:sz w:val="28"/>
          <w:bdr w:val="none" w:sz="0" w:space="0" w:color="auto"/>
        </w:rPr>
        <w:t>与</w:t>
      </w:r>
      <w:r>
        <w:rPr>
          <w:rFonts w:ascii="宋体" w:eastAsia="宋体" w:cs="宋体"/>
          <w:sz w:val="28"/>
          <w:bdr w:val="none" w:sz="0" w:space="0" w:color="auto"/>
        </w:rPr>
        <w:t>1</w:t>
      </w:r>
      <w:r>
        <w:rPr>
          <w:rFonts w:ascii="宋体" w:eastAsia="宋体" w:hAnsi="Cambria Math" w:cs="宋体"/>
          <w:sz w:val="28"/>
          <w:bdr w:val="none" w:sz="0" w:space="0" w:color="auto"/>
        </w:rPr>
        <w:t>∶</w:t>
      </w:r>
      <w:r>
        <w:rPr>
          <w:rFonts w:ascii="宋体" w:eastAsia="宋体" w:cs="宋体"/>
          <w:sz w:val="28"/>
          <w:bdr w:val="none" w:sz="0" w:space="0" w:color="auto"/>
        </w:rPr>
        <w:t>4</w:t>
      </w:r>
      <w:r>
        <w:rPr>
          <w:rFonts w:ascii="宋体" w:eastAsia="宋体" w:hAnsi="SimSun" w:cs="宋体"/>
          <w:sz w:val="28"/>
          <w:bdr w:val="none" w:sz="0" w:space="0" w:color="auto"/>
        </w:rPr>
        <w:t>联</w:t>
      </w:r>
      <w:r>
        <w:rPr>
          <w:rFonts w:ascii="宋体" w:eastAsia="宋体" w:hAnsi="MS Mincho" w:cs="宋体"/>
          <w:sz w:val="28"/>
          <w:bdr w:val="none" w:sz="0" w:space="0" w:color="auto"/>
        </w:rPr>
        <w:t>想到比例</w:t>
      </w:r>
      <w:r>
        <w:rPr>
          <w:rFonts w:ascii="宋体" w:eastAsia="宋体" w:hAnsi="SimSun" w:cs="宋体"/>
          <w:sz w:val="28"/>
          <w:bdr w:val="none" w:sz="0" w:space="0" w:color="auto"/>
        </w:rPr>
        <w:t>问题</w:t>
      </w:r>
      <w:r>
        <w:rPr>
          <w:rFonts w:ascii="宋体" w:eastAsia="宋体" w:hAnsi="MS Mincho" w:cs="宋体"/>
          <w:sz w:val="28"/>
          <w:bdr w:val="none" w:sz="0" w:space="0" w:color="auto"/>
        </w:rPr>
        <w:t>，此</w:t>
      </w:r>
      <w:r>
        <w:rPr>
          <w:rFonts w:ascii="宋体" w:eastAsia="宋体" w:hAnsi="SimSun" w:cs="宋体"/>
          <w:sz w:val="28"/>
          <w:bdr w:val="none" w:sz="0" w:space="0" w:color="auto"/>
        </w:rPr>
        <w:t>时</w:t>
      </w:r>
      <w:r>
        <w:rPr>
          <w:rFonts w:ascii="宋体" w:eastAsia="宋体" w:hAnsi="MS Mincho" w:cs="宋体"/>
          <w:sz w:val="28"/>
          <w:bdr w:val="none" w:sz="0" w:space="0" w:color="auto"/>
        </w:rPr>
        <w:t>可用代数方法解几何</w:t>
      </w:r>
      <w:r>
        <w:rPr>
          <w:rFonts w:ascii="宋体" w:eastAsia="宋体" w:hAnsi="SimSun" w:cs="宋体"/>
          <w:sz w:val="28"/>
          <w:bdr w:val="none" w:sz="0" w:space="0" w:color="auto"/>
        </w:rPr>
        <w:t>计</w:t>
      </w:r>
      <w:r>
        <w:rPr>
          <w:rFonts w:ascii="宋体" w:eastAsia="宋体" w:hAnsi="MS Mincho" w:cs="宋体"/>
          <w:sz w:val="28"/>
          <w:bdr w:val="none" w:sz="0" w:space="0" w:color="auto"/>
        </w:rPr>
        <w:t>算</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hAnsi="SimSun" w:cs="宋体"/>
          <w:sz w:val="28"/>
          <w:bdr w:val="none" w:sz="0" w:space="0" w:color="auto"/>
        </w:rPr>
        <w:t>设</w:t>
      </w:r>
      <w:r>
        <w:rPr>
          <w:rFonts w:ascii="宋体" w:eastAsia="宋体" w:cs="宋体"/>
          <w:sz w:val="28"/>
          <w:bdr w:val="none" w:sz="0" w:space="0" w:color="auto"/>
        </w:rPr>
        <w:t>AD=x cm</w:t>
      </w:r>
      <w:r>
        <w:rPr>
          <w:rFonts w:ascii="宋体" w:eastAsia="宋体" w:hAnsi="MS Mincho" w:cs="宋体"/>
          <w:sz w:val="28"/>
          <w:bdr w:val="none" w:sz="0" w:space="0" w:color="auto"/>
        </w:rPr>
        <w:t>，</w:t>
      </w:r>
      <w:r>
        <w:rPr>
          <w:rFonts w:ascii="宋体" w:eastAsia="宋体" w:hAnsi="SimSun" w:cs="宋体"/>
          <w:sz w:val="28"/>
          <w:bdr w:val="none" w:sz="0" w:space="0" w:color="auto"/>
        </w:rPr>
        <w:t>则问题</w:t>
      </w:r>
      <w:r>
        <w:rPr>
          <w:rFonts w:ascii="宋体" w:eastAsia="宋体" w:hAnsi="MS Mincho" w:cs="宋体"/>
          <w:sz w:val="28"/>
          <w:bdr w:val="none" w:sz="0" w:space="0" w:color="auto"/>
        </w:rPr>
        <w:t>可迎刃而解。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解：</w:t>
      </w:r>
      <w:r>
        <w:rPr>
          <w:rFonts w:ascii="宋体" w:eastAsia="宋体" w:hAnsi="SimSun" w:cs="宋体"/>
          <w:sz w:val="28"/>
          <w:bdr w:val="none" w:sz="0" w:space="0" w:color="auto"/>
        </w:rPr>
        <w:t>设</w:t>
      </w:r>
      <w:r>
        <w:rPr>
          <w:rFonts w:ascii="宋体" w:eastAsia="宋体" w:cs="宋体"/>
          <w:sz w:val="28"/>
          <w:bdr w:val="none" w:sz="0" w:space="0" w:color="auto"/>
        </w:rPr>
        <w:t>AD=xcm</w:t>
      </w:r>
      <w:r>
        <w:rPr>
          <w:rFonts w:ascii="宋体" w:eastAsia="宋体" w:hAnsi="MS Mincho" w:cs="宋体"/>
          <w:sz w:val="28"/>
          <w:bdr w:val="none" w:sz="0" w:space="0" w:color="auto"/>
        </w:rPr>
        <w:t>，</w:t>
      </w:r>
      <w:r>
        <w:rPr>
          <w:rFonts w:ascii="宋体" w:eastAsia="宋体" w:hAnsi="SimSun" w:cs="宋体"/>
          <w:sz w:val="28"/>
          <w:bdr w:val="none" w:sz="0" w:space="0" w:color="auto"/>
        </w:rPr>
        <w:t>则</w:t>
      </w:r>
      <w:r>
        <w:rPr>
          <w:rFonts w:ascii="宋体" w:eastAsia="宋体" w:cs="宋体"/>
          <w:sz w:val="28"/>
          <w:bdr w:val="none" w:sz="0" w:space="0" w:color="auto"/>
        </w:rPr>
        <w:t>CD=4xcm</w:t>
      </w:r>
      <w:r>
        <w:rPr>
          <w:rFonts w:ascii="宋体" w:eastAsia="宋体" w:hAnsi="MS Mincho" w:cs="宋体"/>
          <w:sz w:val="28"/>
          <w:bdr w:val="none" w:sz="0" w:space="0" w:color="auto"/>
        </w:rPr>
        <w:t>，</w:t>
      </w:r>
      <w:r>
        <w:rPr>
          <w:rFonts w:ascii="宋体" w:eastAsia="宋体" w:cs="宋体"/>
          <w:sz w:val="28"/>
          <w:bdr w:val="none" w:sz="0" w:space="0" w:color="auto"/>
        </w:rPr>
        <w:t>AC=5xcm</w:t>
      </w:r>
      <w:r>
        <w:rPr>
          <w:rFonts w:ascii="宋体" w:eastAsia="宋体" w:hAnsi="MS Mincho" w:cs="宋体"/>
          <w:sz w:val="28"/>
          <w:bdr w:val="none" w:sz="0" w:space="0" w:color="auto"/>
        </w:rPr>
        <w:t>，</w:t>
      </w:r>
      <w:r>
        <w:rPr>
          <w:rFonts w:ascii="宋体" w:eastAsia="宋体" w:cs="宋体"/>
          <w:sz w:val="28"/>
          <w:bdr w:val="none" w:sz="0" w:space="0" w:color="auto"/>
        </w:rPr>
        <w:t>BC=7xcm</w:t>
      </w:r>
      <w:r>
        <w:rPr>
          <w:rFonts w:ascii="宋体" w:eastAsia="宋体" w:hAnsi="MS Mincho" w:cs="宋体"/>
          <w:sz w:val="28"/>
          <w:bdr w:val="none" w:sz="0" w:space="0" w:color="auto"/>
        </w:rPr>
        <w:t>，</w:t>
      </w:r>
      <w:r>
        <w:rPr>
          <w:rFonts w:ascii="宋体" w:eastAsia="宋体" w:cs="宋体"/>
          <w:sz w:val="28"/>
          <w:bdr w:val="none" w:sz="0" w:space="0" w:color="auto"/>
        </w:rPr>
        <w:t>AB=12xcm</w:t>
      </w:r>
      <w:r>
        <w:rPr>
          <w:rFonts w:ascii="宋体" w:eastAsia="宋体" w:hAnsi="MS Mincho" w:cs="宋体"/>
          <w:sz w:val="28"/>
          <w:bdr w:val="none" w:sz="0" w:space="0" w:color="auto"/>
        </w:rPr>
        <w:t>，根据</w:t>
      </w:r>
      <w:r>
        <w:rPr>
          <w:rFonts w:ascii="宋体" w:eastAsia="宋体" w:hAnsi="SimSun" w:cs="宋体"/>
          <w:sz w:val="28"/>
          <w:bdr w:val="none" w:sz="0" w:space="0" w:color="auto"/>
        </w:rPr>
        <w:t>题</w:t>
      </w:r>
      <w:r>
        <w:rPr>
          <w:rFonts w:ascii="宋体" w:eastAsia="宋体" w:hAnsi="MS Mincho" w:cs="宋体"/>
          <w:sz w:val="28"/>
          <w:bdr w:val="none" w:sz="0" w:space="0" w:color="auto"/>
        </w:rPr>
        <w:t>意，得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4x=4</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解</w:t>
      </w:r>
      <w:r>
        <w:rPr>
          <w:rFonts w:ascii="宋体" w:eastAsia="宋体" w:hAnsi="SimSun" w:cs="宋体"/>
          <w:sz w:val="28"/>
          <w:bdr w:val="none" w:sz="0" w:space="0" w:color="auto"/>
        </w:rPr>
        <w:t>这</w:t>
      </w:r>
      <w:r>
        <w:rPr>
          <w:rFonts w:ascii="宋体" w:eastAsia="宋体" w:hAnsi="MS Mincho" w:cs="宋体"/>
          <w:sz w:val="28"/>
          <w:bdr w:val="none" w:sz="0" w:space="0" w:color="auto"/>
        </w:rPr>
        <w:t>个方程，得</w:t>
      </w:r>
      <w:r>
        <w:rPr>
          <w:rFonts w:ascii="宋体" w:eastAsia="宋体" w:cs="宋体"/>
          <w:sz w:val="28"/>
          <w:bdr w:val="none" w:sz="0" w:space="0" w:color="auto"/>
        </w:rPr>
        <w:t xml:space="preserve"> x=1</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Cambria Math" w:cs="宋体"/>
          <w:sz w:val="28"/>
          <w:bdr w:val="none" w:sz="0" w:space="0" w:color="auto"/>
        </w:rPr>
        <w:t>∴</w:t>
      </w:r>
      <w:r>
        <w:rPr>
          <w:rFonts w:ascii="宋体" w:eastAsia="宋体" w:cs="宋体"/>
          <w:sz w:val="28"/>
          <w:bdr w:val="none" w:sz="0" w:space="0" w:color="auto"/>
        </w:rPr>
        <w:t>12x=12</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答：</w:t>
      </w:r>
      <w:r>
        <w:rPr>
          <w:rFonts w:ascii="宋体" w:eastAsia="宋体" w:cs="宋体"/>
          <w:sz w:val="28"/>
          <w:bdr w:val="none" w:sz="0" w:space="0" w:color="auto"/>
        </w:rPr>
        <w:t>AB</w:t>
      </w:r>
      <w:r>
        <w:rPr>
          <w:rFonts w:ascii="宋体" w:eastAsia="宋体" w:hAnsi="SimSun" w:cs="宋体"/>
          <w:sz w:val="28"/>
          <w:bdr w:val="none" w:sz="0" w:space="0" w:color="auto"/>
        </w:rPr>
        <w:t>长为</w:t>
      </w:r>
      <w:r>
        <w:rPr>
          <w:rFonts w:ascii="宋体" w:eastAsia="宋体" w:cs="宋体"/>
          <w:sz w:val="28"/>
          <w:bdr w:val="none" w:sz="0" w:space="0" w:color="auto"/>
        </w:rPr>
        <w:t>12cm</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【例四】一个角的余角的</w:t>
      </w:r>
      <w:r>
        <w:rPr>
          <w:rFonts w:ascii="宋体" w:eastAsia="宋体" w:cs="宋体"/>
          <w:sz w:val="28"/>
          <w:bdr w:val="none" w:sz="0" w:space="0" w:color="auto"/>
        </w:rPr>
        <w:t>3</w:t>
      </w:r>
      <w:r>
        <w:rPr>
          <w:rFonts w:ascii="宋体" w:eastAsia="宋体" w:hAnsi="MS Mincho" w:cs="宋体"/>
          <w:sz w:val="28"/>
          <w:bdr w:val="none" w:sz="0" w:space="0" w:color="auto"/>
        </w:rPr>
        <w:t>倍比</w:t>
      </w:r>
      <w:r>
        <w:rPr>
          <w:rFonts w:ascii="宋体" w:eastAsia="宋体" w:hAnsi="SimSun" w:cs="宋体"/>
          <w:sz w:val="28"/>
          <w:bdr w:val="none" w:sz="0" w:space="0" w:color="auto"/>
        </w:rPr>
        <w:t>这</w:t>
      </w:r>
      <w:r>
        <w:rPr>
          <w:rFonts w:ascii="宋体" w:eastAsia="宋体" w:hAnsi="MS Mincho" w:cs="宋体"/>
          <w:sz w:val="28"/>
          <w:bdr w:val="none" w:sz="0" w:space="0" w:color="auto"/>
        </w:rPr>
        <w:t>个角的</w:t>
      </w:r>
      <w:r>
        <w:rPr>
          <w:rFonts w:ascii="宋体" w:eastAsia="宋体" w:hAnsi="SimSun" w:cs="宋体"/>
          <w:sz w:val="28"/>
          <w:bdr w:val="none" w:sz="0" w:space="0" w:color="auto"/>
        </w:rPr>
        <w:t>补</w:t>
      </w:r>
      <w:r>
        <w:rPr>
          <w:rFonts w:ascii="宋体" w:eastAsia="宋体" w:hAnsi="MS Mincho" w:cs="宋体"/>
          <w:sz w:val="28"/>
          <w:bdr w:val="none" w:sz="0" w:space="0" w:color="auto"/>
        </w:rPr>
        <w:t>角大</w:t>
      </w:r>
      <w:r>
        <w:rPr>
          <w:rFonts w:ascii="宋体" w:eastAsia="宋体" w:cs="宋体"/>
          <w:sz w:val="28"/>
          <w:bdr w:val="none" w:sz="0" w:space="0" w:color="auto"/>
        </w:rPr>
        <w:t>18o</w:t>
      </w:r>
      <w:r>
        <w:rPr>
          <w:rFonts w:ascii="宋体" w:eastAsia="宋体" w:hAnsi="MS Mincho" w:cs="宋体"/>
          <w:sz w:val="28"/>
          <w:bdr w:val="none" w:sz="0" w:space="0" w:color="auto"/>
        </w:rPr>
        <w:t>，求</w:t>
      </w:r>
      <w:r>
        <w:rPr>
          <w:rFonts w:ascii="宋体" w:eastAsia="宋体" w:hAnsi="SimSun" w:cs="宋体"/>
          <w:sz w:val="28"/>
          <w:bdr w:val="none" w:sz="0" w:space="0" w:color="auto"/>
        </w:rPr>
        <w:t>这</w:t>
      </w:r>
      <w:r>
        <w:rPr>
          <w:rFonts w:ascii="宋体" w:eastAsia="宋体" w:hAnsi="MS Mincho" w:cs="宋体"/>
          <w:sz w:val="28"/>
          <w:bdr w:val="none" w:sz="0" w:space="0" w:color="auto"/>
        </w:rPr>
        <w:t>个角的度数。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分析：此</w:t>
      </w:r>
      <w:r>
        <w:rPr>
          <w:rFonts w:ascii="宋体" w:eastAsia="宋体" w:hAnsi="SimSun" w:cs="宋体"/>
          <w:sz w:val="28"/>
          <w:bdr w:val="none" w:sz="0" w:space="0" w:color="auto"/>
        </w:rPr>
        <w:t>题</w:t>
      </w:r>
      <w:r>
        <w:rPr>
          <w:rFonts w:ascii="宋体" w:eastAsia="宋体" w:hAnsi="MS Mincho" w:cs="宋体"/>
          <w:sz w:val="28"/>
          <w:bdr w:val="none" w:sz="0" w:space="0" w:color="auto"/>
        </w:rPr>
        <w:t>的</w:t>
      </w:r>
      <w:r>
        <w:rPr>
          <w:rFonts w:ascii="宋体" w:eastAsia="宋体" w:hAnsi="SimSun" w:cs="宋体"/>
          <w:sz w:val="28"/>
          <w:bdr w:val="none" w:sz="0" w:space="0" w:color="auto"/>
        </w:rPr>
        <w:t>关键</w:t>
      </w:r>
      <w:r>
        <w:rPr>
          <w:rFonts w:ascii="宋体" w:eastAsia="宋体" w:hAnsi="MS Mincho" w:cs="宋体"/>
          <w:sz w:val="28"/>
          <w:bdr w:val="none" w:sz="0" w:space="0" w:color="auto"/>
        </w:rPr>
        <w:t>在于理解互余与互</w:t>
      </w:r>
      <w:r>
        <w:rPr>
          <w:rFonts w:ascii="宋体" w:eastAsia="宋体" w:hAnsi="SimSun" w:cs="宋体"/>
          <w:sz w:val="28"/>
          <w:bdr w:val="none" w:sz="0" w:space="0" w:color="auto"/>
        </w:rPr>
        <w:t>补</w:t>
      </w:r>
      <w:r>
        <w:rPr>
          <w:rFonts w:ascii="宋体" w:eastAsia="宋体" w:hAnsi="MS Mincho" w:cs="宋体"/>
          <w:sz w:val="28"/>
          <w:bdr w:val="none" w:sz="0" w:space="0" w:color="auto"/>
        </w:rPr>
        <w:t>的定</w:t>
      </w:r>
      <w:r>
        <w:rPr>
          <w:rFonts w:ascii="宋体" w:eastAsia="宋体" w:hAnsi="SimSun" w:cs="宋体"/>
          <w:sz w:val="28"/>
          <w:bdr w:val="none" w:sz="0" w:space="0" w:color="auto"/>
        </w:rPr>
        <w:t>义</w:t>
      </w:r>
      <w:r>
        <w:rPr>
          <w:rFonts w:ascii="宋体" w:eastAsia="宋体" w:hAnsi="MS Mincho" w:cs="宋体"/>
          <w:sz w:val="28"/>
          <w:bdr w:val="none" w:sz="0" w:space="0" w:color="auto"/>
        </w:rPr>
        <w:t>，可直接根据几何</w:t>
      </w:r>
      <w:r>
        <w:rPr>
          <w:rFonts w:ascii="宋体" w:eastAsia="宋体" w:hAnsi="SimSun" w:cs="宋体"/>
          <w:sz w:val="28"/>
          <w:bdr w:val="none" w:sz="0" w:space="0" w:color="auto"/>
        </w:rPr>
        <w:t>语</w:t>
      </w:r>
      <w:r>
        <w:rPr>
          <w:rFonts w:ascii="宋体" w:eastAsia="宋体" w:hAnsi="MS Mincho" w:cs="宋体"/>
          <w:sz w:val="28"/>
          <w:bdr w:val="none" w:sz="0" w:space="0" w:color="auto"/>
        </w:rPr>
        <w:t>言的文字叙述</w:t>
      </w:r>
      <w:r>
        <w:rPr>
          <w:rFonts w:ascii="宋体" w:eastAsia="宋体" w:hAnsi="SimSun" w:cs="宋体"/>
          <w:sz w:val="28"/>
          <w:bdr w:val="none" w:sz="0" w:space="0" w:color="auto"/>
        </w:rPr>
        <w:t>转</w:t>
      </w:r>
      <w:r>
        <w:rPr>
          <w:rFonts w:ascii="宋体" w:eastAsia="宋体" w:hAnsi="MS Mincho" w:cs="宋体"/>
          <w:sz w:val="28"/>
          <w:bdr w:val="none" w:sz="0" w:space="0" w:color="auto"/>
        </w:rPr>
        <w:t>化</w:t>
      </w:r>
      <w:r>
        <w:rPr>
          <w:rFonts w:ascii="宋体" w:eastAsia="宋体" w:hAnsi="SimSun" w:cs="宋体"/>
          <w:sz w:val="28"/>
          <w:bdr w:val="none" w:sz="0" w:space="0" w:color="auto"/>
        </w:rPr>
        <w:t>为</w:t>
      </w:r>
      <w:r>
        <w:rPr>
          <w:rFonts w:ascii="宋体" w:eastAsia="宋体" w:hAnsi="MS Mincho" w:cs="宋体"/>
          <w:sz w:val="28"/>
          <w:bdr w:val="none" w:sz="0" w:space="0" w:color="auto"/>
        </w:rPr>
        <w:t>代数方程。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解：</w:t>
      </w:r>
      <w:r>
        <w:rPr>
          <w:rFonts w:ascii="宋体" w:eastAsia="宋体" w:hAnsi="SimSun" w:cs="宋体"/>
          <w:sz w:val="28"/>
          <w:bdr w:val="none" w:sz="0" w:space="0" w:color="auto"/>
        </w:rPr>
        <w:t>设该</w:t>
      </w:r>
      <w:r>
        <w:rPr>
          <w:rFonts w:ascii="宋体" w:eastAsia="宋体" w:hAnsi="MS Mincho" w:cs="宋体"/>
          <w:sz w:val="28"/>
          <w:bdr w:val="none" w:sz="0" w:space="0" w:color="auto"/>
        </w:rPr>
        <w:t>角</w:t>
      </w:r>
      <w:r>
        <w:rPr>
          <w:rFonts w:ascii="宋体" w:eastAsia="宋体" w:hAnsi="SimSun" w:cs="宋体"/>
          <w:sz w:val="28"/>
          <w:bdr w:val="none" w:sz="0" w:space="0" w:color="auto"/>
        </w:rPr>
        <w:t>为</w:t>
      </w:r>
      <w:r>
        <w:rPr>
          <w:rFonts w:ascii="宋体" w:eastAsia="宋体" w:cs="宋体"/>
          <w:sz w:val="28"/>
          <w:bdr w:val="none" w:sz="0" w:space="0" w:color="auto"/>
        </w:rPr>
        <w:t>xo</w:t>
      </w:r>
      <w:r>
        <w:rPr>
          <w:rFonts w:ascii="宋体" w:eastAsia="宋体" w:hAnsi="MS Mincho" w:cs="宋体"/>
          <w:sz w:val="28"/>
          <w:bdr w:val="none" w:sz="0" w:space="0" w:color="auto"/>
        </w:rPr>
        <w:t>，</w:t>
      </w:r>
      <w:r>
        <w:rPr>
          <w:rFonts w:ascii="宋体" w:eastAsia="宋体" w:hAnsi="SimSun" w:cs="宋体"/>
          <w:sz w:val="28"/>
          <w:bdr w:val="none" w:sz="0" w:space="0" w:color="auto"/>
        </w:rPr>
        <w:t>则</w:t>
      </w:r>
      <w:r>
        <w:rPr>
          <w:rFonts w:ascii="宋体" w:eastAsia="宋体" w:hAnsi="MS Mincho" w:cs="宋体"/>
          <w:sz w:val="28"/>
          <w:bdr w:val="none" w:sz="0" w:space="0" w:color="auto"/>
        </w:rPr>
        <w:t>其余角</w:t>
      </w:r>
      <w:r>
        <w:rPr>
          <w:rFonts w:ascii="宋体" w:eastAsia="宋体" w:hAnsi="SimSun" w:cs="宋体"/>
          <w:sz w:val="28"/>
          <w:bdr w:val="none" w:sz="0" w:space="0" w:color="auto"/>
        </w:rPr>
        <w:t>为</w:t>
      </w:r>
      <w:r>
        <w:rPr>
          <w:rFonts w:ascii="宋体" w:eastAsia="宋体" w:hAnsi="MS Mincho" w:cs="宋体"/>
          <w:sz w:val="28"/>
          <w:bdr w:val="none" w:sz="0" w:space="0" w:color="auto"/>
        </w:rPr>
        <w:t>（</w:t>
      </w:r>
      <w:r>
        <w:rPr>
          <w:rFonts w:ascii="宋体" w:eastAsia="宋体" w:cs="宋体"/>
          <w:sz w:val="28"/>
          <w:bdr w:val="none" w:sz="0" w:space="0" w:color="auto"/>
        </w:rPr>
        <w:t>90-x</w:t>
      </w:r>
      <w:r>
        <w:rPr>
          <w:rFonts w:ascii="宋体" w:eastAsia="宋体" w:hAnsi="MS Mincho" w:cs="宋体"/>
          <w:sz w:val="28"/>
          <w:bdr w:val="none" w:sz="0" w:space="0" w:color="auto"/>
        </w:rPr>
        <w:t>）</w:t>
      </w:r>
      <w:r>
        <w:rPr>
          <w:rFonts w:ascii="宋体" w:eastAsia="宋体" w:cs="宋体"/>
          <w:sz w:val="28"/>
          <w:bdr w:val="none" w:sz="0" w:space="0" w:color="auto"/>
        </w:rPr>
        <w:t>o</w:t>
      </w:r>
      <w:r>
        <w:rPr>
          <w:rFonts w:ascii="宋体" w:eastAsia="宋体" w:hAnsi="MS Mincho" w:cs="宋体"/>
          <w:sz w:val="28"/>
          <w:bdr w:val="none" w:sz="0" w:space="0" w:color="auto"/>
        </w:rPr>
        <w:t>，</w:t>
      </w:r>
      <w:r>
        <w:rPr>
          <w:rFonts w:ascii="宋体" w:eastAsia="宋体" w:hAnsi="SimSun" w:cs="宋体"/>
          <w:sz w:val="28"/>
          <w:bdr w:val="none" w:sz="0" w:space="0" w:color="auto"/>
        </w:rPr>
        <w:t>补</w:t>
      </w:r>
      <w:r>
        <w:rPr>
          <w:rFonts w:ascii="宋体" w:eastAsia="宋体" w:hAnsi="MS Mincho" w:cs="宋体"/>
          <w:sz w:val="28"/>
          <w:bdr w:val="none" w:sz="0" w:space="0" w:color="auto"/>
        </w:rPr>
        <w:t>角</w:t>
      </w:r>
      <w:r>
        <w:rPr>
          <w:rFonts w:ascii="宋体" w:eastAsia="宋体" w:hAnsi="SimSun" w:cs="宋体"/>
          <w:sz w:val="28"/>
          <w:bdr w:val="none" w:sz="0" w:space="0" w:color="auto"/>
        </w:rPr>
        <w:t>为</w:t>
      </w:r>
      <w:r>
        <w:rPr>
          <w:rFonts w:ascii="宋体" w:eastAsia="宋体" w:hAnsi="MS Mincho" w:cs="宋体"/>
          <w:sz w:val="28"/>
          <w:bdr w:val="none" w:sz="0" w:space="0" w:color="auto"/>
        </w:rPr>
        <w:t>（</w:t>
      </w:r>
      <w:r>
        <w:rPr>
          <w:rFonts w:ascii="宋体" w:eastAsia="宋体" w:cs="宋体"/>
          <w:sz w:val="28"/>
          <w:bdr w:val="none" w:sz="0" w:space="0" w:color="auto"/>
        </w:rPr>
        <w:t>180-x</w:t>
      </w:r>
      <w:r>
        <w:rPr>
          <w:rFonts w:ascii="宋体" w:eastAsia="宋体" w:hAnsi="MS Mincho" w:cs="宋体"/>
          <w:sz w:val="28"/>
          <w:bdr w:val="none" w:sz="0" w:space="0" w:color="auto"/>
        </w:rPr>
        <w:t>）</w:t>
      </w:r>
      <w:r>
        <w:rPr>
          <w:rFonts w:ascii="宋体" w:eastAsia="宋体" w:cs="宋体"/>
          <w:sz w:val="28"/>
          <w:bdr w:val="none" w:sz="0" w:space="0" w:color="auto"/>
        </w:rPr>
        <w:t>o</w:t>
      </w:r>
      <w:r>
        <w:rPr>
          <w:rFonts w:ascii="宋体" w:eastAsia="宋体" w:hAnsi="MS Mincho" w:cs="宋体"/>
          <w:sz w:val="28"/>
          <w:bdr w:val="none" w:sz="0" w:space="0" w:color="auto"/>
        </w:rPr>
        <w:t>，根据</w:t>
      </w:r>
      <w:r>
        <w:rPr>
          <w:rFonts w:ascii="宋体" w:eastAsia="宋体" w:hAnsi="SimSun" w:cs="宋体"/>
          <w:sz w:val="28"/>
          <w:bdr w:val="none" w:sz="0" w:space="0" w:color="auto"/>
        </w:rPr>
        <w:t>题</w:t>
      </w:r>
      <w:r>
        <w:rPr>
          <w:rFonts w:ascii="宋体" w:eastAsia="宋体" w:hAnsi="MS Mincho" w:cs="宋体"/>
          <w:sz w:val="28"/>
          <w:bdr w:val="none" w:sz="0" w:space="0" w:color="auto"/>
        </w:rPr>
        <w:t>意，得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cs="宋体"/>
          <w:sz w:val="28"/>
          <w:bdr w:val="none" w:sz="0" w:space="0" w:color="auto"/>
        </w:rPr>
        <w:t>90-x</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180-x</w:t>
      </w:r>
      <w:r>
        <w:rPr>
          <w:rFonts w:ascii="宋体" w:eastAsia="宋体" w:hAnsi="MS Mincho" w:cs="宋体"/>
          <w:sz w:val="28"/>
          <w:bdr w:val="none" w:sz="0" w:space="0" w:color="auto"/>
        </w:rPr>
        <w:t>）</w:t>
      </w:r>
      <w:r>
        <w:rPr>
          <w:rFonts w:ascii="宋体" w:eastAsia="宋体" w:cs="宋体"/>
          <w:sz w:val="28"/>
          <w:bdr w:val="none" w:sz="0" w:space="0" w:color="auto"/>
        </w:rPr>
        <w:t>=18</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解</w:t>
      </w:r>
      <w:r>
        <w:rPr>
          <w:rFonts w:ascii="宋体" w:eastAsia="宋体" w:hAnsi="SimSun" w:cs="宋体"/>
          <w:sz w:val="28"/>
          <w:bdr w:val="none" w:sz="0" w:space="0" w:color="auto"/>
        </w:rPr>
        <w:t>这</w:t>
      </w:r>
      <w:r>
        <w:rPr>
          <w:rFonts w:ascii="宋体" w:eastAsia="宋体" w:hAnsi="MS Mincho" w:cs="宋体"/>
          <w:sz w:val="28"/>
          <w:bdr w:val="none" w:sz="0" w:space="0" w:color="auto"/>
        </w:rPr>
        <w:t>个方程，得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x=36</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答：</w:t>
      </w:r>
      <w:r>
        <w:rPr>
          <w:rFonts w:ascii="宋体" w:eastAsia="宋体" w:hAnsi="SimSun" w:cs="宋体"/>
          <w:sz w:val="28"/>
          <w:bdr w:val="none" w:sz="0" w:space="0" w:color="auto"/>
        </w:rPr>
        <w:t>这</w:t>
      </w:r>
      <w:r>
        <w:rPr>
          <w:rFonts w:ascii="宋体" w:eastAsia="宋体" w:hAnsi="MS Mincho" w:cs="宋体"/>
          <w:sz w:val="28"/>
          <w:bdr w:val="none" w:sz="0" w:space="0" w:color="auto"/>
        </w:rPr>
        <w:t>个角</w:t>
      </w:r>
      <w:r>
        <w:rPr>
          <w:rFonts w:ascii="宋体" w:eastAsia="宋体" w:hAnsi="SimSun" w:cs="宋体"/>
          <w:sz w:val="28"/>
          <w:bdr w:val="none" w:sz="0" w:space="0" w:color="auto"/>
        </w:rPr>
        <w:t>为</w:t>
      </w:r>
      <w:r>
        <w:rPr>
          <w:rFonts w:ascii="宋体" w:eastAsia="宋体" w:cs="宋体"/>
          <w:sz w:val="28"/>
          <w:bdr w:val="none" w:sz="0" w:space="0" w:color="auto"/>
        </w:rPr>
        <w:t>36o.</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【例五】如</w:t>
      </w:r>
      <w:r>
        <w:rPr>
          <w:rFonts w:ascii="宋体" w:eastAsia="宋体" w:hAnsi="SimSun" w:cs="宋体"/>
          <w:sz w:val="28"/>
          <w:bdr w:val="none" w:sz="0" w:space="0" w:color="auto"/>
        </w:rPr>
        <w:t>图</w:t>
      </w:r>
      <w:r>
        <w:rPr>
          <w:rFonts w:ascii="宋体" w:eastAsia="宋体" w:hAnsi="MS Mincho" w:cs="宋体"/>
          <w:sz w:val="28"/>
          <w:bdr w:val="none" w:sz="0" w:space="0" w:color="auto"/>
        </w:rPr>
        <w:t>，已知直</w:t>
      </w:r>
      <w:r>
        <w:rPr>
          <w:rFonts w:ascii="宋体" w:eastAsia="宋体" w:hAnsi="SimSun" w:cs="宋体"/>
          <w:sz w:val="28"/>
          <w:bdr w:val="none" w:sz="0" w:space="0" w:color="auto"/>
        </w:rPr>
        <w:t>线</w:t>
      </w:r>
      <w:r>
        <w:rPr>
          <w:rFonts w:ascii="宋体" w:eastAsia="宋体" w:cs="宋体"/>
          <w:sz w:val="28"/>
          <w:bdr w:val="none" w:sz="0" w:space="0" w:color="auto"/>
        </w:rPr>
        <w:t>AB</w:t>
      </w:r>
      <w:r>
        <w:rPr>
          <w:rFonts w:ascii="宋体" w:eastAsia="宋体" w:hAnsi="MS Mincho" w:cs="宋体"/>
          <w:sz w:val="28"/>
          <w:bdr w:val="none" w:sz="0" w:space="0" w:color="auto"/>
        </w:rPr>
        <w:t>、</w:t>
      </w:r>
      <w:r>
        <w:rPr>
          <w:rFonts w:ascii="宋体" w:eastAsia="宋体" w:cs="宋体"/>
          <w:sz w:val="28"/>
          <w:bdr w:val="none" w:sz="0" w:space="0" w:color="auto"/>
        </w:rPr>
        <w:t>CD</w:t>
      </w:r>
      <w:r>
        <w:rPr>
          <w:rFonts w:ascii="宋体" w:eastAsia="宋体" w:hAnsi="MS Mincho" w:cs="宋体"/>
          <w:sz w:val="28"/>
          <w:bdr w:val="none" w:sz="0" w:space="0" w:color="auto"/>
        </w:rPr>
        <w:t>相交于点</w:t>
      </w:r>
      <w:r>
        <w:rPr>
          <w:rFonts w:ascii="宋体" w:eastAsia="宋体" w:cs="宋体"/>
          <w:sz w:val="28"/>
          <w:bdr w:val="none" w:sz="0" w:space="0" w:color="auto"/>
        </w:rPr>
        <w:t>O</w:t>
      </w:r>
      <w:r>
        <w:rPr>
          <w:rFonts w:ascii="宋体" w:eastAsia="宋体" w:hAnsi="MS Mincho" w:cs="宋体"/>
          <w:sz w:val="28"/>
          <w:bdr w:val="none" w:sz="0" w:space="0" w:color="auto"/>
        </w:rPr>
        <w:t>，</w:t>
      </w:r>
      <w:r>
        <w:rPr>
          <w:rFonts w:ascii="宋体" w:eastAsia="宋体" w:cs="宋体"/>
          <w:sz w:val="28"/>
          <w:bdr w:val="none" w:sz="0" w:space="0" w:color="auto"/>
        </w:rPr>
        <w:t>OE</w:t>
      </w:r>
      <w:r>
        <w:rPr>
          <w:rFonts w:ascii="宋体" w:eastAsia="宋体" w:hAnsi="MS Mincho" w:cs="宋体"/>
          <w:sz w:val="28"/>
          <w:bdr w:val="none" w:sz="0" w:space="0" w:color="auto"/>
        </w:rPr>
        <w:t>平分</w:t>
      </w:r>
      <w:r>
        <w:rPr>
          <w:rFonts w:ascii="宋体" w:eastAsia="宋体" w:hAnsi="Cambria Math" w:cs="宋体"/>
          <w:sz w:val="28"/>
          <w:bdr w:val="none" w:sz="0" w:space="0" w:color="auto"/>
        </w:rPr>
        <w:t>∠</w:t>
      </w:r>
      <w:r>
        <w:rPr>
          <w:rFonts w:ascii="宋体" w:eastAsia="宋体" w:cs="宋体"/>
          <w:sz w:val="28"/>
          <w:bdr w:val="none" w:sz="0" w:space="0" w:color="auto"/>
        </w:rPr>
        <w:t>AOC</w:t>
      </w:r>
      <w:r>
        <w:rPr>
          <w:rFonts w:ascii="宋体" w:eastAsia="宋体" w:hAnsi="MS Mincho" w:cs="宋体"/>
          <w:sz w:val="28"/>
          <w:bdr w:val="none" w:sz="0" w:space="0" w:color="auto"/>
        </w:rPr>
        <w:t>，且</w:t>
      </w:r>
      <w:r>
        <w:rPr>
          <w:rFonts w:ascii="宋体" w:eastAsia="宋体" w:hAnsi="Cambria Math" w:cs="宋体"/>
          <w:sz w:val="28"/>
          <w:bdr w:val="none" w:sz="0" w:space="0" w:color="auto"/>
        </w:rPr>
        <w:t>∠</w:t>
      </w:r>
      <w:r>
        <w:rPr>
          <w:rFonts w:ascii="宋体" w:eastAsia="宋体" w:cs="宋体"/>
          <w:sz w:val="28"/>
          <w:bdr w:val="none" w:sz="0" w:space="0" w:color="auto"/>
        </w:rPr>
        <w:t>AOD-</w:t>
      </w:r>
      <w:r>
        <w:rPr>
          <w:rFonts w:ascii="宋体" w:eastAsia="宋体" w:hAnsi="Cambria Math" w:cs="宋体"/>
          <w:sz w:val="28"/>
          <w:bdr w:val="none" w:sz="0" w:space="0" w:color="auto"/>
        </w:rPr>
        <w:t>∠</w:t>
      </w:r>
      <w:r>
        <w:rPr>
          <w:rFonts w:ascii="宋体" w:eastAsia="宋体" w:cs="宋体"/>
          <w:sz w:val="28"/>
          <w:bdr w:val="none" w:sz="0" w:space="0" w:color="auto"/>
        </w:rPr>
        <w:t>AOE=60o</w:t>
      </w:r>
      <w:r>
        <w:rPr>
          <w:rFonts w:ascii="宋体" w:eastAsia="宋体" w:hAnsi="MS Mincho" w:cs="宋体"/>
          <w:sz w:val="28"/>
          <w:bdr w:val="none" w:sz="0" w:space="0" w:color="auto"/>
        </w:rPr>
        <w:t>，求</w:t>
      </w:r>
      <w:r>
        <w:rPr>
          <w:rFonts w:ascii="宋体" w:eastAsia="宋体" w:hAnsi="Cambria Math" w:cs="宋体"/>
          <w:sz w:val="28"/>
          <w:bdr w:val="none" w:sz="0" w:space="0" w:color="auto"/>
        </w:rPr>
        <w:t>∠</w:t>
      </w:r>
      <w:r>
        <w:rPr>
          <w:rFonts w:ascii="宋体" w:eastAsia="宋体" w:cs="宋体"/>
          <w:sz w:val="28"/>
          <w:bdr w:val="none" w:sz="0" w:space="0" w:color="auto"/>
        </w:rPr>
        <w:t>AOD</w:t>
      </w:r>
      <w:r>
        <w:rPr>
          <w:rFonts w:ascii="宋体" w:eastAsia="宋体" w:hAnsi="MS Mincho" w:cs="宋体"/>
          <w:sz w:val="28"/>
          <w:bdr w:val="none" w:sz="0" w:space="0" w:color="auto"/>
        </w:rPr>
        <w:t>的度数。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分析：</w:t>
      </w:r>
      <w:r>
        <w:rPr>
          <w:rFonts w:ascii="宋体" w:eastAsia="宋体" w:hAnsi="SimSun" w:cs="宋体"/>
          <w:sz w:val="28"/>
          <w:bdr w:val="none" w:sz="0" w:space="0" w:color="auto"/>
        </w:rPr>
        <w:t>这</w:t>
      </w:r>
      <w:r>
        <w:rPr>
          <w:rFonts w:ascii="宋体" w:eastAsia="宋体" w:hAnsi="MS Mincho" w:cs="宋体"/>
          <w:sz w:val="28"/>
          <w:bdr w:val="none" w:sz="0" w:space="0" w:color="auto"/>
        </w:rPr>
        <w:t>里出</w:t>
      </w:r>
      <w:r>
        <w:rPr>
          <w:rFonts w:ascii="宋体" w:eastAsia="宋体" w:hAnsi="SimSun" w:cs="宋体"/>
          <w:sz w:val="28"/>
          <w:bdr w:val="none" w:sz="0" w:space="0" w:color="auto"/>
        </w:rPr>
        <w:t>现</w:t>
      </w:r>
      <w:r>
        <w:rPr>
          <w:rFonts w:ascii="宋体" w:eastAsia="宋体" w:hAnsi="MS Mincho" w:cs="宋体"/>
          <w:sz w:val="28"/>
          <w:bdr w:val="none" w:sz="0" w:space="0" w:color="auto"/>
        </w:rPr>
        <w:t>了角度之差</w:t>
      </w:r>
      <w:r>
        <w:rPr>
          <w:rFonts w:ascii="宋体" w:eastAsia="宋体" w:hAnsi="Cambria Math" w:cs="宋体"/>
          <w:sz w:val="28"/>
          <w:bdr w:val="none" w:sz="0" w:space="0" w:color="auto"/>
        </w:rPr>
        <w:t>∠</w:t>
      </w:r>
      <w:r>
        <w:rPr>
          <w:rFonts w:ascii="宋体" w:eastAsia="宋体" w:cs="宋体"/>
          <w:sz w:val="28"/>
          <w:bdr w:val="none" w:sz="0" w:space="0" w:color="auto"/>
        </w:rPr>
        <w:t>AOD-</w:t>
      </w:r>
      <w:r>
        <w:rPr>
          <w:rFonts w:ascii="宋体" w:eastAsia="宋体" w:hAnsi="Cambria Math" w:cs="宋体"/>
          <w:sz w:val="28"/>
          <w:bdr w:val="none" w:sz="0" w:space="0" w:color="auto"/>
        </w:rPr>
        <w:t>∠</w:t>
      </w:r>
      <w:r>
        <w:rPr>
          <w:rFonts w:ascii="宋体" w:eastAsia="宋体" w:cs="宋体"/>
          <w:sz w:val="28"/>
          <w:bdr w:val="none" w:sz="0" w:space="0" w:color="auto"/>
        </w:rPr>
        <w:t>AOE=60o</w:t>
      </w:r>
      <w:r>
        <w:rPr>
          <w:rFonts w:ascii="宋体" w:eastAsia="宋体" w:hAnsi="MS Mincho" w:cs="宋体"/>
          <w:sz w:val="28"/>
          <w:bdr w:val="none" w:sz="0" w:space="0" w:color="auto"/>
        </w:rPr>
        <w:t>形式的条件，学生可能会</w:t>
      </w:r>
      <w:r>
        <w:rPr>
          <w:rFonts w:ascii="宋体" w:eastAsia="宋体" w:hAnsi="SimSun" w:cs="宋体"/>
          <w:sz w:val="28"/>
          <w:bdr w:val="none" w:sz="0" w:space="0" w:color="auto"/>
        </w:rPr>
        <w:t>计</w:t>
      </w:r>
      <w:r>
        <w:rPr>
          <w:rFonts w:ascii="宋体" w:eastAsia="宋体" w:hAnsi="MS Mincho" w:cs="宋体"/>
          <w:sz w:val="28"/>
          <w:bdr w:val="none" w:sz="0" w:space="0" w:color="auto"/>
        </w:rPr>
        <w:t>算</w:t>
      </w:r>
      <w:r>
        <w:rPr>
          <w:rFonts w:ascii="宋体" w:eastAsia="宋体" w:hAnsi="SimSun" w:cs="宋体"/>
          <w:sz w:val="28"/>
          <w:bdr w:val="none" w:sz="0" w:space="0" w:color="auto"/>
        </w:rPr>
        <w:t>结</w:t>
      </w:r>
      <w:r>
        <w:rPr>
          <w:rFonts w:ascii="宋体" w:eastAsia="宋体" w:hAnsi="MS Mincho" w:cs="宋体"/>
          <w:sz w:val="28"/>
          <w:bdr w:val="none" w:sz="0" w:space="0" w:color="auto"/>
        </w:rPr>
        <w:t>果，但</w:t>
      </w:r>
      <w:r>
        <w:rPr>
          <w:rFonts w:ascii="宋体" w:eastAsia="宋体" w:hAnsi="SimSun" w:cs="宋体"/>
          <w:sz w:val="28"/>
          <w:bdr w:val="none" w:sz="0" w:space="0" w:color="auto"/>
        </w:rPr>
        <w:t>难</w:t>
      </w:r>
      <w:r>
        <w:rPr>
          <w:rFonts w:ascii="宋体" w:eastAsia="宋体" w:hAnsi="MS Mincho" w:cs="宋体"/>
          <w:sz w:val="28"/>
          <w:bdr w:val="none" w:sz="0" w:space="0" w:color="auto"/>
        </w:rPr>
        <w:t>以</w:t>
      </w:r>
      <w:r>
        <w:rPr>
          <w:rFonts w:ascii="宋体" w:eastAsia="宋体" w:hAnsi="SimSun" w:cs="宋体"/>
          <w:sz w:val="28"/>
          <w:bdr w:val="none" w:sz="0" w:space="0" w:color="auto"/>
        </w:rPr>
        <w:t>说</w:t>
      </w:r>
      <w:r>
        <w:rPr>
          <w:rFonts w:ascii="宋体" w:eastAsia="宋体" w:hAnsi="MS Mincho" w:cs="宋体"/>
          <w:sz w:val="28"/>
          <w:bdr w:val="none" w:sz="0" w:space="0" w:color="auto"/>
        </w:rPr>
        <w:t>明道理。</w:t>
      </w:r>
      <w:r>
        <w:rPr>
          <w:rFonts w:ascii="宋体" w:eastAsia="宋体" w:hAnsi="SimSun" w:cs="宋体"/>
          <w:sz w:val="28"/>
          <w:bdr w:val="none" w:sz="0" w:space="0" w:color="auto"/>
        </w:rPr>
        <w:t>应</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从其它已知条件中推出</w:t>
      </w:r>
      <w:r>
        <w:rPr>
          <w:rFonts w:ascii="宋体" w:eastAsia="宋体" w:hAnsi="Cambria Math" w:cs="宋体"/>
          <w:sz w:val="28"/>
          <w:bdr w:val="none" w:sz="0" w:space="0" w:color="auto"/>
        </w:rPr>
        <w:t>∠</w:t>
      </w:r>
      <w:r>
        <w:rPr>
          <w:rFonts w:ascii="宋体" w:eastAsia="宋体" w:cs="宋体"/>
          <w:sz w:val="28"/>
          <w:bdr w:val="none" w:sz="0" w:space="0" w:color="auto"/>
        </w:rPr>
        <w:t>AOD</w:t>
      </w:r>
      <w:r>
        <w:rPr>
          <w:rFonts w:ascii="宋体" w:eastAsia="宋体" w:hAnsi="MS Mincho" w:cs="宋体"/>
          <w:sz w:val="28"/>
          <w:bdr w:val="none" w:sz="0" w:space="0" w:color="auto"/>
        </w:rPr>
        <w:t>与</w:t>
      </w:r>
      <w:r>
        <w:rPr>
          <w:rFonts w:ascii="宋体" w:eastAsia="宋体" w:hAnsi="Cambria Math" w:cs="宋体"/>
          <w:sz w:val="28"/>
          <w:bdr w:val="none" w:sz="0" w:space="0" w:color="auto"/>
        </w:rPr>
        <w:t>∠</w:t>
      </w:r>
      <w:r>
        <w:rPr>
          <w:rFonts w:ascii="宋体" w:eastAsia="宋体" w:cs="宋体"/>
          <w:sz w:val="28"/>
          <w:bdr w:val="none" w:sz="0" w:space="0" w:color="auto"/>
        </w:rPr>
        <w:t>AOE</w:t>
      </w:r>
      <w:r>
        <w:rPr>
          <w:rFonts w:ascii="宋体" w:eastAsia="宋体" w:hAnsi="MS Mincho" w:cs="宋体"/>
          <w:sz w:val="28"/>
          <w:bdr w:val="none" w:sz="0" w:space="0" w:color="auto"/>
        </w:rPr>
        <w:t>的另一</w:t>
      </w:r>
      <w:r>
        <w:rPr>
          <w:rFonts w:ascii="宋体" w:eastAsia="宋体" w:hAnsi="SimSun" w:cs="宋体"/>
          <w:sz w:val="28"/>
          <w:bdr w:val="none" w:sz="0" w:space="0" w:color="auto"/>
        </w:rPr>
        <w:t>关</w:t>
      </w:r>
      <w:r>
        <w:rPr>
          <w:rFonts w:ascii="宋体" w:eastAsia="宋体" w:hAnsi="MS Mincho" w:cs="宋体"/>
          <w:sz w:val="28"/>
          <w:bdr w:val="none" w:sz="0" w:space="0" w:color="auto"/>
        </w:rPr>
        <w:t>系，再通</w:t>
      </w:r>
      <w:r>
        <w:rPr>
          <w:rFonts w:ascii="宋体" w:eastAsia="宋体" w:hAnsi="SimSun" w:cs="宋体"/>
          <w:sz w:val="28"/>
          <w:bdr w:val="none" w:sz="0" w:space="0" w:color="auto"/>
        </w:rPr>
        <w:t>过</w:t>
      </w:r>
      <w:r>
        <w:rPr>
          <w:rFonts w:ascii="宋体" w:eastAsia="宋体" w:hAnsi="MS Mincho" w:cs="宋体"/>
          <w:sz w:val="28"/>
          <w:bdr w:val="none" w:sz="0" w:space="0" w:color="auto"/>
        </w:rPr>
        <w:t>代数方法</w:t>
      </w:r>
      <w:r>
        <w:rPr>
          <w:rFonts w:ascii="宋体" w:eastAsia="宋体" w:hAnsi="SimSun" w:cs="宋体"/>
          <w:sz w:val="28"/>
          <w:bdr w:val="none" w:sz="0" w:space="0" w:color="auto"/>
        </w:rPr>
        <w:t>计</w:t>
      </w:r>
      <w:r>
        <w:rPr>
          <w:rFonts w:ascii="宋体" w:eastAsia="宋体" w:hAnsi="MS Mincho" w:cs="宋体"/>
          <w:sz w:val="28"/>
          <w:bdr w:val="none" w:sz="0" w:space="0" w:color="auto"/>
        </w:rPr>
        <w:t>算求解。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解：</w:t>
      </w:r>
      <w:r>
        <w:rPr>
          <w:rFonts w:ascii="宋体" w:eastAsia="宋体" w:hAnsi="Cambria Math" w:cs="宋体"/>
          <w:sz w:val="28"/>
          <w:bdr w:val="none" w:sz="0" w:space="0" w:color="auto"/>
        </w:rPr>
        <w:t>∵</w:t>
      </w:r>
      <w:r>
        <w:rPr>
          <w:rFonts w:ascii="宋体" w:eastAsia="宋体" w:cs="宋体"/>
          <w:sz w:val="28"/>
          <w:bdr w:val="none" w:sz="0" w:space="0" w:color="auto"/>
        </w:rPr>
        <w:t>OE</w:t>
      </w:r>
      <w:r>
        <w:rPr>
          <w:rFonts w:ascii="宋体" w:eastAsia="宋体" w:hAnsi="MS Mincho" w:cs="宋体"/>
          <w:sz w:val="28"/>
          <w:bdr w:val="none" w:sz="0" w:space="0" w:color="auto"/>
        </w:rPr>
        <w:t>平分</w:t>
      </w:r>
      <w:r>
        <w:rPr>
          <w:rFonts w:ascii="宋体" w:eastAsia="宋体" w:hAnsi="Cambria Math" w:cs="宋体"/>
          <w:sz w:val="28"/>
          <w:bdr w:val="none" w:sz="0" w:space="0" w:color="auto"/>
        </w:rPr>
        <w:t>∠</w:t>
      </w:r>
      <w:r>
        <w:rPr>
          <w:rFonts w:ascii="宋体" w:eastAsia="宋体" w:cs="宋体"/>
          <w:sz w:val="28"/>
          <w:bdr w:val="none" w:sz="0" w:space="0" w:color="auto"/>
        </w:rPr>
        <w:t>AOC</w:t>
      </w:r>
      <w:r>
        <w:rPr>
          <w:rFonts w:ascii="宋体" w:eastAsia="宋体" w:hAnsi="MS Mincho" w:cs="宋体"/>
          <w:sz w:val="28"/>
          <w:bdr w:val="none" w:sz="0" w:space="0" w:color="auto"/>
        </w:rPr>
        <w:t>，（已知）</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Cambria Math" w:cs="宋体"/>
          <w:sz w:val="28"/>
          <w:bdr w:val="none" w:sz="0" w:space="0" w:color="auto"/>
        </w:rPr>
        <w:t>∴∠</w:t>
      </w:r>
      <w:r>
        <w:rPr>
          <w:rFonts w:ascii="宋体" w:eastAsia="宋体" w:cs="宋体"/>
          <w:sz w:val="28"/>
          <w:bdr w:val="none" w:sz="0" w:space="0" w:color="auto"/>
        </w:rPr>
        <w:t>COE=</w:t>
      </w:r>
      <w:r>
        <w:rPr>
          <w:rFonts w:ascii="宋体" w:eastAsia="宋体" w:hAnsi="Cambria Math" w:cs="宋体"/>
          <w:sz w:val="28"/>
          <w:bdr w:val="none" w:sz="0" w:space="0" w:color="auto"/>
        </w:rPr>
        <w:t>∠</w:t>
      </w:r>
      <w:r>
        <w:rPr>
          <w:rFonts w:ascii="宋体" w:eastAsia="宋体" w:cs="宋体"/>
          <w:sz w:val="28"/>
          <w:bdr w:val="none" w:sz="0" w:space="0" w:color="auto"/>
        </w:rPr>
        <w:t>AOE.</w:t>
      </w:r>
      <w:r>
        <w:rPr>
          <w:rFonts w:ascii="宋体" w:eastAsia="宋体" w:hAnsi="MS Mincho" w:cs="宋体"/>
          <w:sz w:val="28"/>
          <w:bdr w:val="none" w:sz="0" w:space="0" w:color="auto"/>
        </w:rPr>
        <w:t>（角平分</w:t>
      </w:r>
      <w:r>
        <w:rPr>
          <w:rFonts w:ascii="宋体" w:eastAsia="宋体" w:hAnsi="SimSun" w:cs="宋体"/>
          <w:sz w:val="28"/>
          <w:bdr w:val="none" w:sz="0" w:space="0" w:color="auto"/>
        </w:rPr>
        <w:t>线</w:t>
      </w:r>
      <w:r>
        <w:rPr>
          <w:rFonts w:ascii="宋体" w:eastAsia="宋体" w:hAnsi="MS Mincho" w:cs="宋体"/>
          <w:sz w:val="28"/>
          <w:bdr w:val="none" w:sz="0" w:space="0" w:color="auto"/>
        </w:rPr>
        <w:t>定</w:t>
      </w:r>
      <w:r>
        <w:rPr>
          <w:rFonts w:ascii="宋体" w:eastAsia="宋体" w:hAnsi="SimSun" w:cs="宋体"/>
          <w:sz w:val="28"/>
          <w:bdr w:val="none" w:sz="0" w:space="0" w:color="auto"/>
        </w:rPr>
        <w:t>义</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又</w:t>
      </w:r>
      <w:r>
        <w:rPr>
          <w:rFonts w:ascii="宋体" w:eastAsia="宋体" w:hAnsi="Cambria Math" w:cs="宋体"/>
          <w:sz w:val="28"/>
          <w:bdr w:val="none" w:sz="0" w:space="0" w:color="auto"/>
        </w:rPr>
        <w:t>∵∠</w:t>
      </w:r>
      <w:r>
        <w:rPr>
          <w:rFonts w:ascii="宋体" w:eastAsia="宋体" w:cs="宋体"/>
          <w:sz w:val="28"/>
          <w:bdr w:val="none" w:sz="0" w:space="0" w:color="auto"/>
        </w:rPr>
        <w:t>AOD+</w:t>
      </w:r>
      <w:r>
        <w:rPr>
          <w:rFonts w:ascii="宋体" w:eastAsia="宋体" w:hAnsi="Cambria Math" w:cs="宋体"/>
          <w:sz w:val="28"/>
          <w:bdr w:val="none" w:sz="0" w:space="0" w:color="auto"/>
        </w:rPr>
        <w:t>∠</w:t>
      </w:r>
      <w:r>
        <w:rPr>
          <w:rFonts w:ascii="宋体" w:eastAsia="宋体" w:cs="宋体"/>
          <w:sz w:val="28"/>
          <w:bdr w:val="none" w:sz="0" w:space="0" w:color="auto"/>
        </w:rPr>
        <w:t>AOE +</w:t>
      </w:r>
      <w:r>
        <w:rPr>
          <w:rFonts w:ascii="宋体" w:eastAsia="宋体" w:hAnsi="Cambria Math" w:cs="宋体"/>
          <w:sz w:val="28"/>
          <w:bdr w:val="none" w:sz="0" w:space="0" w:color="auto"/>
        </w:rPr>
        <w:t>∠</w:t>
      </w:r>
      <w:r>
        <w:rPr>
          <w:rFonts w:ascii="宋体" w:eastAsia="宋体" w:cs="宋体"/>
          <w:sz w:val="28"/>
          <w:bdr w:val="none" w:sz="0" w:space="0" w:color="auto"/>
        </w:rPr>
        <w:t>COE =180o,</w:t>
      </w:r>
      <w:r>
        <w:rPr>
          <w:rFonts w:ascii="宋体" w:eastAsia="宋体" w:hAnsi="MS Mincho" w:cs="宋体"/>
          <w:sz w:val="28"/>
          <w:bdr w:val="none" w:sz="0" w:space="0" w:color="auto"/>
        </w:rPr>
        <w:t>（平角定</w:t>
      </w:r>
      <w:r>
        <w:rPr>
          <w:rFonts w:ascii="宋体" w:eastAsia="宋体" w:hAnsi="SimSun" w:cs="宋体"/>
          <w:sz w:val="28"/>
          <w:bdr w:val="none" w:sz="0" w:space="0" w:color="auto"/>
        </w:rPr>
        <w:t>义</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Cambria Math" w:cs="宋体"/>
          <w:sz w:val="28"/>
          <w:bdr w:val="none" w:sz="0" w:space="0" w:color="auto"/>
        </w:rPr>
        <w:t>∴∠</w:t>
      </w:r>
      <w:r>
        <w:rPr>
          <w:rFonts w:ascii="宋体" w:eastAsia="宋体" w:cs="宋体"/>
          <w:sz w:val="28"/>
          <w:bdr w:val="none" w:sz="0" w:space="0" w:color="auto"/>
        </w:rPr>
        <w:t>AOD +2</w:t>
      </w:r>
      <w:r>
        <w:rPr>
          <w:rFonts w:ascii="宋体" w:eastAsia="宋体" w:hAnsi="Cambria Math" w:cs="宋体"/>
          <w:sz w:val="28"/>
          <w:bdr w:val="none" w:sz="0" w:space="0" w:color="auto"/>
        </w:rPr>
        <w:t>∠</w:t>
      </w:r>
      <w:r>
        <w:rPr>
          <w:rFonts w:ascii="宋体" w:eastAsia="宋体" w:cs="宋体"/>
          <w:sz w:val="28"/>
          <w:bdr w:val="none" w:sz="0" w:space="0" w:color="auto"/>
        </w:rPr>
        <w:t>AOE =180o.</w:t>
      </w:r>
      <w:r>
        <w:rPr>
          <w:rFonts w:ascii="宋体" w:eastAsia="宋体" w:hAnsi="MS Mincho" w:cs="宋体"/>
          <w:sz w:val="28"/>
          <w:bdr w:val="none" w:sz="0" w:space="0" w:color="auto"/>
        </w:rPr>
        <w:t>（等量代</w:t>
      </w:r>
      <w:r>
        <w:rPr>
          <w:rFonts w:ascii="宋体" w:eastAsia="宋体" w:hAnsi="SimSun" w:cs="宋体"/>
          <w:sz w:val="28"/>
          <w:bdr w:val="none" w:sz="0" w:space="0" w:color="auto"/>
        </w:rPr>
        <w:t>换</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 x-y=60, x=100, y=40.</w:t>
      </w:r>
      <w:r>
        <w:rPr>
          <w:rFonts w:ascii="宋体" w:eastAsia="宋体" w:hAnsi="SimSun" w:cs="宋体"/>
          <w:sz w:val="28"/>
          <w:bdr w:val="none" w:sz="0" w:space="0" w:color="auto"/>
        </w:rPr>
        <w:t>设</w:t>
      </w:r>
      <w:r>
        <w:rPr>
          <w:rFonts w:ascii="宋体" w:eastAsia="宋体" w:hAnsi="Cambria Math" w:cs="宋体"/>
          <w:sz w:val="28"/>
          <w:bdr w:val="none" w:sz="0" w:space="0" w:color="auto"/>
        </w:rPr>
        <w:t>∠</w:t>
      </w:r>
      <w:r>
        <w:rPr>
          <w:rFonts w:ascii="宋体" w:eastAsia="宋体" w:cs="宋体"/>
          <w:sz w:val="28"/>
          <w:bdr w:val="none" w:sz="0" w:space="0" w:color="auto"/>
        </w:rPr>
        <w:t>AOD</w:t>
      </w:r>
      <w:r>
        <w:rPr>
          <w:rFonts w:ascii="宋体" w:eastAsia="宋体" w:hAnsi="SimSun" w:cs="宋体"/>
          <w:sz w:val="28"/>
          <w:bdr w:val="none" w:sz="0" w:space="0" w:color="auto"/>
        </w:rPr>
        <w:t>为</w:t>
      </w:r>
      <w:r>
        <w:rPr>
          <w:rFonts w:ascii="宋体" w:eastAsia="宋体" w:cs="宋体"/>
          <w:sz w:val="28"/>
          <w:bdr w:val="none" w:sz="0" w:space="0" w:color="auto"/>
        </w:rPr>
        <w:t>xo</w:t>
      </w:r>
      <w:r>
        <w:rPr>
          <w:rFonts w:ascii="宋体" w:eastAsia="宋体" w:hAnsi="MS Mincho" w:cs="宋体"/>
          <w:sz w:val="28"/>
          <w:bdr w:val="none" w:sz="0" w:space="0" w:color="auto"/>
        </w:rPr>
        <w:t>，</w:t>
      </w:r>
      <w:r>
        <w:rPr>
          <w:rFonts w:ascii="宋体" w:eastAsia="宋体" w:hAnsi="Cambria Math" w:cs="宋体"/>
          <w:sz w:val="28"/>
          <w:bdr w:val="none" w:sz="0" w:space="0" w:color="auto"/>
        </w:rPr>
        <w:t>∠</w:t>
      </w:r>
      <w:r>
        <w:rPr>
          <w:rFonts w:ascii="宋体" w:eastAsia="宋体" w:cs="宋体"/>
          <w:sz w:val="28"/>
          <w:bdr w:val="none" w:sz="0" w:space="0" w:color="auto"/>
        </w:rPr>
        <w:t>AOE</w:t>
      </w:r>
      <w:r>
        <w:rPr>
          <w:rFonts w:ascii="宋体" w:eastAsia="宋体" w:hAnsi="SimSun" w:cs="宋体"/>
          <w:sz w:val="28"/>
          <w:bdr w:val="none" w:sz="0" w:space="0" w:color="auto"/>
        </w:rPr>
        <w:t>为</w:t>
      </w:r>
      <w:r>
        <w:rPr>
          <w:rFonts w:ascii="宋体" w:eastAsia="宋体" w:cs="宋体"/>
          <w:sz w:val="28"/>
          <w:bdr w:val="none" w:sz="0" w:space="0" w:color="auto"/>
        </w:rPr>
        <w:t>yo</w:t>
      </w:r>
      <w:r>
        <w:rPr>
          <w:rFonts w:ascii="宋体" w:eastAsia="宋体" w:hAnsi="MS Mincho" w:cs="宋体"/>
          <w:sz w:val="28"/>
          <w:bdr w:val="none" w:sz="0" w:space="0" w:color="auto"/>
        </w:rPr>
        <w:t>，根据</w:t>
      </w:r>
      <w:r>
        <w:rPr>
          <w:rFonts w:ascii="宋体" w:eastAsia="宋体" w:hAnsi="SimSun" w:cs="宋体"/>
          <w:sz w:val="28"/>
          <w:bdr w:val="none" w:sz="0" w:space="0" w:color="auto"/>
        </w:rPr>
        <w:t>题</w:t>
      </w:r>
      <w:r>
        <w:rPr>
          <w:rFonts w:ascii="宋体" w:eastAsia="宋体" w:hAnsi="MS Mincho" w:cs="宋体"/>
          <w:sz w:val="28"/>
          <w:bdr w:val="none" w:sz="0" w:space="0" w:color="auto"/>
        </w:rPr>
        <w:t>意，得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 xml:space="preserve">x+2y=180. </w:t>
      </w:r>
      <w:r>
        <w:rPr>
          <w:rFonts w:ascii="宋体" w:eastAsia="宋体" w:hAnsi="MS Mincho" w:cs="宋体"/>
          <w:sz w:val="28"/>
          <w:bdr w:val="none" w:sz="0" w:space="0" w:color="auto"/>
        </w:rPr>
        <w:t>解</w:t>
      </w:r>
      <w:r>
        <w:rPr>
          <w:rFonts w:ascii="宋体" w:eastAsia="宋体" w:hAnsi="SimSun" w:cs="宋体"/>
          <w:sz w:val="28"/>
          <w:bdr w:val="none" w:sz="0" w:space="0" w:color="auto"/>
        </w:rPr>
        <w:t>这</w:t>
      </w:r>
      <w:r>
        <w:rPr>
          <w:rFonts w:ascii="宋体" w:eastAsia="宋体" w:hAnsi="MS Mincho" w:cs="宋体"/>
          <w:sz w:val="28"/>
          <w:bdr w:val="none" w:sz="0" w:space="0" w:color="auto"/>
        </w:rPr>
        <w:t>个方程</w:t>
      </w:r>
      <w:r>
        <w:rPr>
          <w:rFonts w:ascii="宋体" w:eastAsia="宋体" w:hAnsi="SimSun" w:cs="宋体"/>
          <w:sz w:val="28"/>
          <w:bdr w:val="none" w:sz="0" w:space="0" w:color="auto"/>
        </w:rPr>
        <w:t>组</w:t>
      </w:r>
      <w:r>
        <w:rPr>
          <w:rFonts w:ascii="宋体" w:eastAsia="宋体" w:hAnsi="MS Mincho" w:cs="宋体"/>
          <w:sz w:val="28"/>
          <w:bdr w:val="none" w:sz="0" w:space="0" w:color="auto"/>
        </w:rPr>
        <w:t>，得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 xml:space="preserve">{ </w:t>
      </w:r>
      <w:r>
        <w:rPr>
          <w:rFonts w:ascii="宋体" w:eastAsia="宋体" w:hAnsi="Cambria Math" w:cs="宋体"/>
          <w:sz w:val="28"/>
          <w:bdr w:val="none" w:sz="0" w:space="0" w:color="auto"/>
        </w:rPr>
        <w:t>∴∠</w:t>
      </w:r>
      <w:r>
        <w:rPr>
          <w:rFonts w:ascii="宋体" w:eastAsia="宋体" w:cs="宋体"/>
          <w:sz w:val="28"/>
          <w:bdr w:val="none" w:sz="0" w:space="0" w:color="auto"/>
        </w:rPr>
        <w:t>AOD</w:t>
      </w:r>
      <w:r>
        <w:rPr>
          <w:rFonts w:ascii="宋体" w:eastAsia="宋体" w:hAnsi="SimSun" w:cs="宋体"/>
          <w:sz w:val="28"/>
          <w:bdr w:val="none" w:sz="0" w:space="0" w:color="auto"/>
        </w:rPr>
        <w:t>为</w:t>
      </w:r>
      <w:r>
        <w:rPr>
          <w:rFonts w:ascii="宋体" w:eastAsia="宋体" w:cs="宋体"/>
          <w:sz w:val="28"/>
          <w:bdr w:val="none" w:sz="0" w:space="0" w:color="auto"/>
        </w:rPr>
        <w:t>100o.</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以上三例的解答，学生</w:t>
      </w:r>
      <w:r>
        <w:rPr>
          <w:rFonts w:ascii="宋体" w:eastAsia="宋体" w:hAnsi="SimSun" w:cs="宋体"/>
          <w:sz w:val="28"/>
          <w:bdr w:val="none" w:sz="0" w:space="0" w:color="auto"/>
        </w:rPr>
        <w:t>对</w:t>
      </w:r>
      <w:r>
        <w:rPr>
          <w:rFonts w:ascii="宋体" w:eastAsia="宋体" w:hAnsi="MS Mincho" w:cs="宋体"/>
          <w:sz w:val="28"/>
          <w:bdr w:val="none" w:sz="0" w:space="0" w:color="auto"/>
        </w:rPr>
        <w:t>于用代数方法解决几何</w:t>
      </w:r>
      <w:r>
        <w:rPr>
          <w:rFonts w:ascii="宋体" w:eastAsia="宋体" w:hAnsi="SimSun" w:cs="宋体"/>
          <w:sz w:val="28"/>
          <w:bdr w:val="none" w:sz="0" w:space="0" w:color="auto"/>
        </w:rPr>
        <w:t>计</w:t>
      </w:r>
      <w:r>
        <w:rPr>
          <w:rFonts w:ascii="宋体" w:eastAsia="宋体" w:hAnsi="MS Mincho" w:cs="宋体"/>
          <w:sz w:val="28"/>
          <w:bdr w:val="none" w:sz="0" w:space="0" w:color="auto"/>
        </w:rPr>
        <w:t>算</w:t>
      </w:r>
      <w:r>
        <w:rPr>
          <w:rFonts w:ascii="宋体" w:eastAsia="宋体" w:hAnsi="SimSun" w:cs="宋体"/>
          <w:sz w:val="28"/>
          <w:bdr w:val="none" w:sz="0" w:space="0" w:color="auto"/>
        </w:rPr>
        <w:t>题</w:t>
      </w:r>
      <w:r>
        <w:rPr>
          <w:rFonts w:ascii="宋体" w:eastAsia="宋体" w:hAnsi="MS Mincho" w:cs="宋体"/>
          <w:sz w:val="28"/>
          <w:bdr w:val="none" w:sz="0" w:space="0" w:color="auto"/>
        </w:rPr>
        <w:t>的思路已基本掌握，很快就能触</w:t>
      </w:r>
      <w:r>
        <w:rPr>
          <w:rFonts w:ascii="宋体" w:eastAsia="宋体" w:hAnsi="SimSun" w:cs="宋体"/>
          <w:sz w:val="28"/>
          <w:bdr w:val="none" w:sz="0" w:space="0" w:color="auto"/>
        </w:rPr>
        <w:t>类</w:t>
      </w:r>
      <w:r>
        <w:rPr>
          <w:rFonts w:ascii="宋体" w:eastAsia="宋体" w:hAnsi="MS Mincho" w:cs="宋体"/>
          <w:sz w:val="28"/>
          <w:bdr w:val="none" w:sz="0" w:space="0" w:color="auto"/>
        </w:rPr>
        <w:t>旁通地用</w:t>
      </w:r>
      <w:r>
        <w:rPr>
          <w:rFonts w:ascii="宋体" w:eastAsia="宋体" w:hAnsi="SimSun" w:cs="宋体"/>
          <w:sz w:val="28"/>
          <w:bdr w:val="none" w:sz="0" w:space="0" w:color="auto"/>
        </w:rPr>
        <w:t>类</w:t>
      </w:r>
      <w:r>
        <w:rPr>
          <w:rFonts w:ascii="宋体" w:eastAsia="宋体" w:hAnsi="MS Mincho" w:cs="宋体"/>
          <w:sz w:val="28"/>
          <w:bdr w:val="none" w:sz="0" w:space="0" w:color="auto"/>
        </w:rPr>
        <w:t>似方法解决</w:t>
      </w:r>
      <w:r>
        <w:rPr>
          <w:rFonts w:ascii="宋体" w:eastAsia="宋体" w:hAnsi="SimSun" w:cs="宋体"/>
          <w:sz w:val="28"/>
          <w:bdr w:val="none" w:sz="0" w:space="0" w:color="auto"/>
        </w:rPr>
        <w:t>许</w:t>
      </w:r>
      <w:r>
        <w:rPr>
          <w:rFonts w:ascii="宋体" w:eastAsia="宋体" w:hAnsi="MS Mincho" w:cs="宋体"/>
          <w:sz w:val="28"/>
          <w:bdr w:val="none" w:sz="0" w:space="0" w:color="auto"/>
        </w:rPr>
        <w:t>多</w:t>
      </w:r>
      <w:r>
        <w:rPr>
          <w:rFonts w:ascii="宋体" w:eastAsia="宋体" w:hAnsi="SimSun" w:cs="宋体"/>
          <w:sz w:val="28"/>
          <w:bdr w:val="none" w:sz="0" w:space="0" w:color="auto"/>
        </w:rPr>
        <w:t>问题</w:t>
      </w:r>
      <w:r>
        <w:rPr>
          <w:rFonts w:ascii="宋体" w:eastAsia="宋体" w:hAnsi="MS Mincho" w:cs="宋体"/>
          <w:sz w:val="28"/>
          <w:bdr w:val="none" w:sz="0" w:space="0" w:color="auto"/>
        </w:rPr>
        <w:t>。数形</w:t>
      </w:r>
      <w:r>
        <w:rPr>
          <w:rFonts w:ascii="宋体" w:eastAsia="宋体" w:hAnsi="SimSun" w:cs="宋体"/>
          <w:sz w:val="28"/>
          <w:bdr w:val="none" w:sz="0" w:space="0" w:color="auto"/>
        </w:rPr>
        <w:t>结</w:t>
      </w:r>
      <w:r>
        <w:rPr>
          <w:rFonts w:ascii="宋体" w:eastAsia="宋体" w:hAnsi="MS Mincho" w:cs="宋体"/>
          <w:sz w:val="28"/>
          <w:bdr w:val="none" w:sz="0" w:space="0" w:color="auto"/>
        </w:rPr>
        <w:t>合的</w:t>
      </w:r>
      <w:r>
        <w:rPr>
          <w:rFonts w:ascii="宋体" w:eastAsia="宋体" w:hAnsi="SimSun" w:cs="宋体"/>
          <w:sz w:val="28"/>
          <w:bdr w:val="none" w:sz="0" w:space="0" w:color="auto"/>
        </w:rPr>
        <w:t>优</w:t>
      </w:r>
      <w:r>
        <w:rPr>
          <w:rFonts w:ascii="宋体" w:eastAsia="宋体" w:hAnsi="MS Mincho" w:cs="宋体"/>
          <w:sz w:val="28"/>
          <w:bdr w:val="none" w:sz="0" w:space="0" w:color="auto"/>
        </w:rPr>
        <w:t>越性又一次得到了体</w:t>
      </w:r>
      <w:r>
        <w:rPr>
          <w:rFonts w:ascii="宋体" w:eastAsia="宋体" w:hAnsi="SimSun" w:cs="宋体"/>
          <w:sz w:val="28"/>
          <w:bdr w:val="none" w:sz="0" w:space="0" w:color="auto"/>
        </w:rPr>
        <w:t>现</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对</w:t>
      </w:r>
      <w:r>
        <w:rPr>
          <w:rFonts w:ascii="宋体" w:eastAsia="宋体" w:hAnsi="MS Mincho" w:cs="宋体"/>
          <w:sz w:val="28"/>
          <w:bdr w:val="none" w:sz="0" w:space="0" w:color="auto"/>
        </w:rPr>
        <w:t>于一个几何</w:t>
      </w:r>
      <w:r>
        <w:rPr>
          <w:rFonts w:ascii="宋体" w:eastAsia="宋体" w:hAnsi="SimSun" w:cs="宋体"/>
          <w:sz w:val="28"/>
          <w:bdr w:val="none" w:sz="0" w:space="0" w:color="auto"/>
        </w:rPr>
        <w:t>问题</w:t>
      </w:r>
      <w:r>
        <w:rPr>
          <w:rFonts w:ascii="宋体" w:eastAsia="宋体" w:hAnsi="MS Mincho" w:cs="宋体"/>
          <w:sz w:val="28"/>
          <w:bdr w:val="none" w:sz="0" w:space="0" w:color="auto"/>
        </w:rPr>
        <w:t>，能不能通</w:t>
      </w:r>
      <w:r>
        <w:rPr>
          <w:rFonts w:ascii="宋体" w:eastAsia="宋体" w:hAnsi="SimSun" w:cs="宋体"/>
          <w:sz w:val="28"/>
          <w:bdr w:val="none" w:sz="0" w:space="0" w:color="auto"/>
        </w:rPr>
        <w:t>过</w:t>
      </w:r>
      <w:r>
        <w:rPr>
          <w:rFonts w:ascii="宋体" w:eastAsia="宋体" w:hAnsi="MS Mincho" w:cs="宋体"/>
          <w:sz w:val="28"/>
          <w:bdr w:val="none" w:sz="0" w:space="0" w:color="auto"/>
        </w:rPr>
        <w:t>代数</w:t>
      </w:r>
      <w:r>
        <w:rPr>
          <w:rFonts w:ascii="宋体" w:eastAsia="宋体" w:hAnsi="SimSun" w:cs="宋体"/>
          <w:sz w:val="28"/>
          <w:bdr w:val="none" w:sz="0" w:space="0" w:color="auto"/>
        </w:rPr>
        <w:t>计</w:t>
      </w:r>
      <w:r>
        <w:rPr>
          <w:rFonts w:ascii="宋体" w:eastAsia="宋体" w:hAnsi="MS Mincho" w:cs="宋体"/>
          <w:sz w:val="28"/>
          <w:bdr w:val="none" w:sz="0" w:space="0" w:color="auto"/>
        </w:rPr>
        <w:t>算而求得解决，</w:t>
      </w:r>
      <w:r>
        <w:rPr>
          <w:rFonts w:ascii="宋体" w:eastAsia="宋体" w:hAnsi="SimSun" w:cs="宋体"/>
          <w:sz w:val="28"/>
          <w:bdr w:val="none" w:sz="0" w:space="0" w:color="auto"/>
        </w:rPr>
        <w:t>关键</w:t>
      </w:r>
      <w:r>
        <w:rPr>
          <w:rFonts w:ascii="宋体" w:eastAsia="宋体" w:hAnsi="MS Mincho" w:cs="宋体"/>
          <w:sz w:val="28"/>
          <w:bdr w:val="none" w:sz="0" w:space="0" w:color="auto"/>
        </w:rPr>
        <w:t>就在于几何</w:t>
      </w:r>
      <w:r>
        <w:rPr>
          <w:rFonts w:ascii="宋体" w:eastAsia="宋体" w:hAnsi="SimSun" w:cs="宋体"/>
          <w:sz w:val="28"/>
          <w:bdr w:val="none" w:sz="0" w:space="0" w:color="auto"/>
        </w:rPr>
        <w:t>问题</w:t>
      </w:r>
      <w:r>
        <w:rPr>
          <w:rFonts w:ascii="宋体" w:eastAsia="宋体" w:hAnsi="MS Mincho" w:cs="宋体"/>
          <w:sz w:val="28"/>
          <w:bdr w:val="none" w:sz="0" w:space="0" w:color="auto"/>
        </w:rPr>
        <w:t>中的数量</w:t>
      </w:r>
      <w:r>
        <w:rPr>
          <w:rFonts w:ascii="宋体" w:eastAsia="宋体" w:hAnsi="SimSun" w:cs="宋体"/>
          <w:sz w:val="28"/>
          <w:bdr w:val="none" w:sz="0" w:space="0" w:color="auto"/>
        </w:rPr>
        <w:t>关</w:t>
      </w:r>
      <w:r>
        <w:rPr>
          <w:rFonts w:ascii="宋体" w:eastAsia="宋体" w:hAnsi="MS Mincho" w:cs="宋体"/>
          <w:sz w:val="28"/>
          <w:bdr w:val="none" w:sz="0" w:space="0" w:color="auto"/>
        </w:rPr>
        <w:t>系能不能</w:t>
      </w:r>
      <w:r>
        <w:rPr>
          <w:rFonts w:ascii="宋体" w:eastAsia="宋体" w:hAnsi="SimSun" w:cs="宋体"/>
          <w:sz w:val="28"/>
          <w:bdr w:val="none" w:sz="0" w:space="0" w:color="auto"/>
        </w:rPr>
        <w:t>较</w:t>
      </w:r>
      <w:r>
        <w:rPr>
          <w:rFonts w:ascii="宋体" w:eastAsia="宋体" w:hAnsi="MS Mincho" w:cs="宋体"/>
          <w:sz w:val="28"/>
          <w:bdr w:val="none" w:sz="0" w:space="0" w:color="auto"/>
        </w:rPr>
        <w:t>方便地表示成适</w:t>
      </w:r>
      <w:r>
        <w:rPr>
          <w:rFonts w:ascii="宋体" w:eastAsia="宋体" w:hAnsi="SimSun" w:cs="宋体"/>
          <w:sz w:val="28"/>
          <w:bdr w:val="none" w:sz="0" w:space="0" w:color="auto"/>
        </w:rPr>
        <w:t>应</w:t>
      </w:r>
      <w:r>
        <w:rPr>
          <w:rFonts w:ascii="宋体" w:eastAsia="宋体" w:hAnsi="MS Mincho" w:cs="宋体"/>
          <w:sz w:val="28"/>
          <w:bdr w:val="none" w:sz="0" w:space="0" w:color="auto"/>
        </w:rPr>
        <w:t>代数</w:t>
      </w:r>
      <w:r>
        <w:rPr>
          <w:rFonts w:ascii="宋体" w:eastAsia="宋体" w:hAnsi="SimSun" w:cs="宋体"/>
          <w:sz w:val="28"/>
          <w:bdr w:val="none" w:sz="0" w:space="0" w:color="auto"/>
        </w:rPr>
        <w:t>计</w:t>
      </w:r>
      <w:r>
        <w:rPr>
          <w:rFonts w:ascii="宋体" w:eastAsia="宋体" w:hAnsi="MS Mincho" w:cs="宋体"/>
          <w:sz w:val="28"/>
          <w:bdr w:val="none" w:sz="0" w:space="0" w:color="auto"/>
        </w:rPr>
        <w:t>算的表达式，因而我</w:t>
      </w:r>
      <w:r>
        <w:rPr>
          <w:rFonts w:ascii="宋体" w:eastAsia="宋体" w:hAnsi="SimSun" w:cs="宋体"/>
          <w:sz w:val="28"/>
          <w:bdr w:val="none" w:sz="0" w:space="0" w:color="auto"/>
        </w:rPr>
        <w:t>们</w:t>
      </w:r>
      <w:r>
        <w:rPr>
          <w:rFonts w:ascii="宋体" w:eastAsia="宋体" w:hAnsi="MS Mincho" w:cs="宋体"/>
          <w:sz w:val="28"/>
          <w:bdr w:val="none" w:sz="0" w:space="0" w:color="auto"/>
        </w:rPr>
        <w:t>在解</w:t>
      </w:r>
      <w:r>
        <w:rPr>
          <w:rFonts w:ascii="宋体" w:eastAsia="宋体" w:hAnsi="SimSun" w:cs="宋体"/>
          <w:sz w:val="28"/>
          <w:bdr w:val="none" w:sz="0" w:space="0" w:color="auto"/>
        </w:rPr>
        <w:t>题</w:t>
      </w:r>
      <w:r>
        <w:rPr>
          <w:rFonts w:ascii="宋体" w:eastAsia="宋体" w:hAnsi="MS Mincho" w:cs="宋体"/>
          <w:sz w:val="28"/>
          <w:bdr w:val="none" w:sz="0" w:space="0" w:color="auto"/>
        </w:rPr>
        <w:t>分析</w:t>
      </w:r>
      <w:r>
        <w:rPr>
          <w:rFonts w:ascii="宋体" w:eastAsia="宋体" w:hAnsi="SimSun" w:cs="宋体"/>
          <w:sz w:val="28"/>
          <w:bdr w:val="none" w:sz="0" w:space="0" w:color="auto"/>
        </w:rPr>
        <w:t>时</w:t>
      </w:r>
      <w:r>
        <w:rPr>
          <w:rFonts w:ascii="宋体" w:eastAsia="宋体" w:hAnsi="MS Mincho" w:cs="宋体"/>
          <w:sz w:val="28"/>
          <w:bdr w:val="none" w:sz="0" w:space="0" w:color="auto"/>
        </w:rPr>
        <w:t>既要善于</w:t>
      </w:r>
      <w:r>
        <w:rPr>
          <w:rFonts w:ascii="宋体" w:eastAsia="宋体" w:hAnsi="SimSun" w:cs="宋体"/>
          <w:sz w:val="28"/>
          <w:bdr w:val="none" w:sz="0" w:space="0" w:color="auto"/>
        </w:rPr>
        <w:t>发现</w:t>
      </w:r>
      <w:r>
        <w:rPr>
          <w:rFonts w:ascii="宋体" w:eastAsia="宋体" w:hAnsi="MS Mincho" w:cs="宋体"/>
          <w:sz w:val="28"/>
          <w:bdr w:val="none" w:sz="0" w:space="0" w:color="auto"/>
        </w:rPr>
        <w:t>直接或</w:t>
      </w:r>
      <w:r>
        <w:rPr>
          <w:rFonts w:ascii="宋体" w:eastAsia="宋体" w:hAnsi="SimSun" w:cs="宋体"/>
          <w:sz w:val="28"/>
          <w:bdr w:val="none" w:sz="0" w:space="0" w:color="auto"/>
        </w:rPr>
        <w:t>间</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接存在于各相</w:t>
      </w:r>
      <w:r>
        <w:rPr>
          <w:rFonts w:ascii="宋体" w:eastAsia="宋体" w:hAnsi="SimSun" w:cs="宋体"/>
          <w:sz w:val="28"/>
          <w:bdr w:val="none" w:sz="0" w:space="0" w:color="auto"/>
        </w:rPr>
        <w:t>关</w:t>
      </w:r>
      <w:r>
        <w:rPr>
          <w:rFonts w:ascii="宋体" w:eastAsia="宋体" w:hAnsi="MS Mincho" w:cs="宋体"/>
          <w:sz w:val="28"/>
          <w:bdr w:val="none" w:sz="0" w:space="0" w:color="auto"/>
        </w:rPr>
        <w:t>元素中的数量</w:t>
      </w:r>
      <w:r>
        <w:rPr>
          <w:rFonts w:ascii="宋体" w:eastAsia="宋体" w:hAnsi="SimSun" w:cs="宋体"/>
          <w:sz w:val="28"/>
          <w:bdr w:val="none" w:sz="0" w:space="0" w:color="auto"/>
        </w:rPr>
        <w:t>关</w:t>
      </w:r>
      <w:r>
        <w:rPr>
          <w:rFonts w:ascii="宋体" w:eastAsia="宋体" w:hAnsi="MS Mincho" w:cs="宋体"/>
          <w:sz w:val="28"/>
          <w:bdr w:val="none" w:sz="0" w:space="0" w:color="auto"/>
        </w:rPr>
        <w:t>系，又要能</w:t>
      </w:r>
      <w:r>
        <w:rPr>
          <w:rFonts w:ascii="宋体" w:eastAsia="宋体" w:hAnsi="SimSun" w:cs="宋体"/>
          <w:sz w:val="28"/>
          <w:bdr w:val="none" w:sz="0" w:space="0" w:color="auto"/>
        </w:rPr>
        <w:t>够</w:t>
      </w:r>
      <w:r>
        <w:rPr>
          <w:rFonts w:ascii="宋体" w:eastAsia="宋体" w:hAnsi="MS Mincho" w:cs="宋体"/>
          <w:sz w:val="28"/>
          <w:bdr w:val="none" w:sz="0" w:space="0" w:color="auto"/>
        </w:rPr>
        <w:t>从几何性</w:t>
      </w:r>
      <w:r>
        <w:rPr>
          <w:rFonts w:ascii="宋体" w:eastAsia="宋体" w:hAnsi="SimSun" w:cs="宋体"/>
          <w:sz w:val="28"/>
          <w:bdr w:val="none" w:sz="0" w:space="0" w:color="auto"/>
        </w:rPr>
        <w:t>质</w:t>
      </w:r>
      <w:r>
        <w:rPr>
          <w:rFonts w:ascii="宋体" w:eastAsia="宋体" w:hAnsi="MS Mincho" w:cs="宋体"/>
          <w:sz w:val="28"/>
          <w:bdr w:val="none" w:sz="0" w:space="0" w:color="auto"/>
        </w:rPr>
        <w:t>出</w:t>
      </w:r>
      <w:r>
        <w:rPr>
          <w:rFonts w:ascii="宋体" w:eastAsia="宋体" w:hAnsi="SimSun" w:cs="宋体"/>
          <w:sz w:val="28"/>
          <w:bdr w:val="none" w:sz="0" w:space="0" w:color="auto"/>
        </w:rPr>
        <w:t>发</w:t>
      </w:r>
      <w:r>
        <w:rPr>
          <w:rFonts w:ascii="宋体" w:eastAsia="宋体" w:hAnsi="MS Mincho" w:cs="宋体"/>
          <w:sz w:val="28"/>
          <w:bdr w:val="none" w:sz="0" w:space="0" w:color="auto"/>
        </w:rPr>
        <w:t>，将所探索到的数量</w:t>
      </w:r>
      <w:r>
        <w:rPr>
          <w:rFonts w:ascii="宋体" w:eastAsia="宋体" w:hAnsi="SimSun" w:cs="宋体"/>
          <w:sz w:val="28"/>
          <w:bdr w:val="none" w:sz="0" w:space="0" w:color="auto"/>
        </w:rPr>
        <w:t>关</w:t>
      </w:r>
      <w:r>
        <w:rPr>
          <w:rFonts w:ascii="宋体" w:eastAsia="宋体" w:hAnsi="MS Mincho" w:cs="宋体"/>
          <w:sz w:val="28"/>
          <w:bdr w:val="none" w:sz="0" w:space="0" w:color="auto"/>
        </w:rPr>
        <w:t>系代数化，从而在代数</w:t>
      </w:r>
      <w:r>
        <w:rPr>
          <w:rFonts w:ascii="宋体" w:eastAsia="宋体" w:hAnsi="SimSun" w:cs="宋体"/>
          <w:sz w:val="28"/>
          <w:bdr w:val="none" w:sz="0" w:space="0" w:color="auto"/>
        </w:rPr>
        <w:t>计</w:t>
      </w:r>
      <w:r>
        <w:rPr>
          <w:rFonts w:ascii="宋体" w:eastAsia="宋体" w:hAnsi="MS Mincho" w:cs="宋体"/>
          <w:sz w:val="28"/>
          <w:bdr w:val="none" w:sz="0" w:space="0" w:color="auto"/>
        </w:rPr>
        <w:t>算中完成推理而求得</w:t>
      </w:r>
      <w:r>
        <w:rPr>
          <w:rFonts w:ascii="宋体" w:eastAsia="宋体" w:hAnsi="SimSun" w:cs="宋体"/>
          <w:sz w:val="28"/>
          <w:bdr w:val="none" w:sz="0" w:space="0" w:color="auto"/>
        </w:rPr>
        <w:t>问题</w:t>
      </w:r>
      <w:r>
        <w:rPr>
          <w:rFonts w:ascii="宋体" w:eastAsia="宋体" w:hAnsi="MS Mincho" w:cs="宋体"/>
          <w:sz w:val="28"/>
          <w:bdr w:val="none" w:sz="0" w:space="0" w:color="auto"/>
        </w:rPr>
        <w:t>的</w:t>
      </w:r>
      <w:r>
        <w:rPr>
          <w:rFonts w:ascii="宋体" w:eastAsia="宋体" w:hAnsi="SimSun" w:cs="宋体"/>
          <w:sz w:val="28"/>
          <w:bdr w:val="none" w:sz="0" w:space="0" w:color="auto"/>
        </w:rPr>
        <w:t>结论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数学家拉格朗日曾</w:t>
      </w:r>
      <w:r>
        <w:rPr>
          <w:rFonts w:ascii="宋体" w:eastAsia="宋体" w:hAnsi="SimSun" w:cs="宋体"/>
          <w:sz w:val="28"/>
          <w:bdr w:val="none" w:sz="0" w:space="0" w:color="auto"/>
        </w:rPr>
        <w:t>这样说过</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只要代数同几何分道</w:t>
      </w:r>
      <w:r>
        <w:rPr>
          <w:rFonts w:ascii="宋体" w:eastAsia="宋体" w:hAnsi="SimSun" w:cs="宋体"/>
          <w:sz w:val="28"/>
          <w:bdr w:val="none" w:sz="0" w:space="0" w:color="auto"/>
        </w:rPr>
        <w:t>扬镳</w:t>
      </w:r>
      <w:r>
        <w:rPr>
          <w:rFonts w:ascii="宋体" w:eastAsia="宋体" w:hAnsi="MS Mincho" w:cs="宋体"/>
          <w:sz w:val="28"/>
          <w:bdr w:val="none" w:sz="0" w:space="0" w:color="auto"/>
        </w:rPr>
        <w:t>，它</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进</w:t>
      </w:r>
      <w:r>
        <w:rPr>
          <w:rFonts w:ascii="宋体" w:eastAsia="宋体" w:hAnsi="MS Mincho" w:cs="宋体"/>
          <w:sz w:val="28"/>
          <w:bdr w:val="none" w:sz="0" w:space="0" w:color="auto"/>
        </w:rPr>
        <w:t>展就</w:t>
      </w:r>
      <w:r>
        <w:rPr>
          <w:rFonts w:ascii="宋体" w:eastAsia="宋体" w:hAnsi="SimSun" w:cs="宋体"/>
          <w:sz w:val="28"/>
          <w:bdr w:val="none" w:sz="0" w:space="0" w:color="auto"/>
        </w:rPr>
        <w:t>缓</w:t>
      </w:r>
      <w:r>
        <w:rPr>
          <w:rFonts w:ascii="宋体" w:eastAsia="宋体" w:hAnsi="MS Mincho" w:cs="宋体"/>
          <w:sz w:val="28"/>
          <w:bdr w:val="none" w:sz="0" w:space="0" w:color="auto"/>
        </w:rPr>
        <w:t>慢，它</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应</w:t>
      </w:r>
      <w:r>
        <w:rPr>
          <w:rFonts w:ascii="宋体" w:eastAsia="宋体" w:hAnsi="MS Mincho" w:cs="宋体"/>
          <w:sz w:val="28"/>
          <w:bdr w:val="none" w:sz="0" w:space="0" w:color="auto"/>
        </w:rPr>
        <w:t>用就狭窄，但是当</w:t>
      </w:r>
      <w:r>
        <w:rPr>
          <w:rFonts w:ascii="宋体" w:eastAsia="宋体" w:hAnsi="SimSun" w:cs="宋体"/>
          <w:sz w:val="28"/>
          <w:bdr w:val="none" w:sz="0" w:space="0" w:color="auto"/>
        </w:rPr>
        <w:t>这</w:t>
      </w:r>
      <w:r>
        <w:rPr>
          <w:rFonts w:ascii="宋体" w:eastAsia="宋体" w:hAnsi="MS Mincho" w:cs="宋体"/>
          <w:sz w:val="28"/>
          <w:bdr w:val="none" w:sz="0" w:space="0" w:color="auto"/>
        </w:rPr>
        <w:t>两</w:t>
      </w:r>
      <w:r>
        <w:rPr>
          <w:rFonts w:ascii="宋体" w:eastAsia="宋体" w:hAnsi="SimSun" w:cs="宋体"/>
          <w:sz w:val="28"/>
          <w:bdr w:val="none" w:sz="0" w:space="0" w:color="auto"/>
        </w:rPr>
        <w:t>门</w:t>
      </w:r>
      <w:r>
        <w:rPr>
          <w:rFonts w:ascii="宋体" w:eastAsia="宋体" w:hAnsi="MS Mincho" w:cs="宋体"/>
          <w:sz w:val="28"/>
          <w:bdr w:val="none" w:sz="0" w:space="0" w:color="auto"/>
        </w:rPr>
        <w:t>学科</w:t>
      </w:r>
      <w:r>
        <w:rPr>
          <w:rFonts w:ascii="宋体" w:eastAsia="宋体" w:hAnsi="SimSun" w:cs="宋体"/>
          <w:sz w:val="28"/>
          <w:bdr w:val="none" w:sz="0" w:space="0" w:color="auto"/>
        </w:rPr>
        <w:t>结</w:t>
      </w:r>
      <w:r>
        <w:rPr>
          <w:rFonts w:ascii="宋体" w:eastAsia="宋体" w:hAnsi="MS Mincho" w:cs="宋体"/>
          <w:sz w:val="28"/>
          <w:bdr w:val="none" w:sz="0" w:space="0" w:color="auto"/>
        </w:rPr>
        <w:t>合成伴</w:t>
      </w:r>
      <w:r>
        <w:rPr>
          <w:rFonts w:ascii="宋体" w:eastAsia="宋体" w:hAnsi="SimSun" w:cs="宋体"/>
          <w:sz w:val="28"/>
          <w:bdr w:val="none" w:sz="0" w:space="0" w:color="auto"/>
        </w:rPr>
        <w:t>侣时</w:t>
      </w:r>
      <w:r>
        <w:rPr>
          <w:rFonts w:ascii="宋体" w:eastAsia="宋体" w:hAnsi="MS Mincho" w:cs="宋体"/>
          <w:sz w:val="28"/>
          <w:bdr w:val="none" w:sz="0" w:space="0" w:color="auto"/>
        </w:rPr>
        <w:t>，它</w:t>
      </w:r>
      <w:r>
        <w:rPr>
          <w:rFonts w:ascii="宋体" w:eastAsia="宋体" w:hAnsi="SimSun" w:cs="宋体"/>
          <w:sz w:val="28"/>
          <w:bdr w:val="none" w:sz="0" w:space="0" w:color="auto"/>
        </w:rPr>
        <w:t>们</w:t>
      </w:r>
      <w:r>
        <w:rPr>
          <w:rFonts w:ascii="宋体" w:eastAsia="宋体" w:hAnsi="MS Mincho" w:cs="宋体"/>
          <w:sz w:val="28"/>
          <w:bdr w:val="none" w:sz="0" w:space="0" w:color="auto"/>
        </w:rPr>
        <w:t>就互相吸取新</w:t>
      </w:r>
      <w:r>
        <w:rPr>
          <w:rFonts w:ascii="宋体" w:eastAsia="宋体" w:hAnsi="SimSun" w:cs="宋体"/>
          <w:sz w:val="28"/>
          <w:bdr w:val="none" w:sz="0" w:space="0" w:color="auto"/>
        </w:rPr>
        <w:t>鲜</w:t>
      </w:r>
      <w:r>
        <w:rPr>
          <w:rFonts w:ascii="宋体" w:eastAsia="宋体" w:hAnsi="MS Mincho" w:cs="宋体"/>
          <w:sz w:val="28"/>
          <w:bdr w:val="none" w:sz="0" w:space="0" w:color="auto"/>
        </w:rPr>
        <w:t>的活力，从那以后，就以快速的</w:t>
      </w:r>
      <w:r>
        <w:rPr>
          <w:rFonts w:ascii="宋体" w:eastAsia="宋体" w:hAnsi="SimSun" w:cs="宋体"/>
          <w:sz w:val="28"/>
          <w:bdr w:val="none" w:sz="0" w:space="0" w:color="auto"/>
        </w:rPr>
        <w:t>步</w:t>
      </w:r>
      <w:r>
        <w:rPr>
          <w:rFonts w:ascii="宋体" w:eastAsia="宋体" w:hAnsi="MS Mincho" w:cs="宋体"/>
          <w:sz w:val="28"/>
          <w:bdr w:val="none" w:sz="0" w:space="0" w:color="auto"/>
        </w:rPr>
        <w:t>伐走向完善。</w:t>
      </w:r>
      <w:r>
        <w:rPr>
          <w:rFonts w:ascii="宋体" w:eastAsia="宋体" w:cs="宋体"/>
          <w:sz w:val="28"/>
          <w:bdr w:val="none" w:sz="0" w:space="0" w:color="auto"/>
        </w:rPr>
        <w:t>”</w:t>
      </w:r>
      <w:r>
        <w:rPr>
          <w:rFonts w:ascii="宋体" w:eastAsia="宋体" w:hAnsi="MS Mincho" w:cs="宋体"/>
          <w:sz w:val="28"/>
          <w:bdr w:val="none" w:sz="0" w:space="0" w:color="auto"/>
        </w:rPr>
        <w:t>在教学中不拘泥于代数与几何的界限，尽量使它</w:t>
      </w:r>
      <w:r>
        <w:rPr>
          <w:rFonts w:ascii="宋体" w:eastAsia="宋体" w:hAnsi="SimSun" w:cs="宋体"/>
          <w:sz w:val="28"/>
          <w:bdr w:val="none" w:sz="0" w:space="0" w:color="auto"/>
        </w:rPr>
        <w:t>们结</w:t>
      </w:r>
      <w:r>
        <w:rPr>
          <w:rFonts w:ascii="宋体" w:eastAsia="宋体" w:hAnsi="MS Mincho" w:cs="宋体"/>
          <w:sz w:val="28"/>
          <w:bdr w:val="none" w:sz="0" w:space="0" w:color="auto"/>
        </w:rPr>
        <w:t>合在一起</w:t>
      </w:r>
      <w:r>
        <w:rPr>
          <w:rFonts w:ascii="宋体" w:eastAsia="宋体" w:hAnsi="SimSun" w:cs="宋体"/>
          <w:sz w:val="28"/>
          <w:bdr w:val="none" w:sz="0" w:space="0" w:color="auto"/>
        </w:rPr>
        <w:t>发挥</w:t>
      </w:r>
      <w:r>
        <w:rPr>
          <w:rFonts w:ascii="宋体" w:eastAsia="宋体" w:hAnsi="MS Mincho" w:cs="宋体"/>
          <w:sz w:val="28"/>
          <w:bdr w:val="none" w:sz="0" w:space="0" w:color="auto"/>
        </w:rPr>
        <w:t>出更大的作用，可使学生体会到数学的无</w:t>
      </w:r>
      <w:r>
        <w:rPr>
          <w:rFonts w:ascii="宋体" w:eastAsia="宋体" w:hAnsi="SimSun" w:cs="宋体"/>
          <w:sz w:val="28"/>
          <w:bdr w:val="none" w:sz="0" w:space="0" w:color="auto"/>
        </w:rPr>
        <w:t>穷</w:t>
      </w:r>
      <w:r>
        <w:rPr>
          <w:rFonts w:ascii="宋体" w:eastAsia="宋体" w:hAnsi="MS Mincho" w:cs="宋体"/>
          <w:sz w:val="28"/>
          <w:bdr w:val="none" w:sz="0" w:space="0" w:color="auto"/>
        </w:rPr>
        <w:t>奥妙，</w:t>
      </w:r>
      <w:r>
        <w:rPr>
          <w:rFonts w:ascii="宋体" w:eastAsia="宋体" w:hAnsi="SimSun" w:cs="宋体"/>
          <w:sz w:val="28"/>
          <w:bdr w:val="none" w:sz="0" w:space="0" w:color="auto"/>
        </w:rPr>
        <w:t>诱发</w:t>
      </w:r>
      <w:r>
        <w:rPr>
          <w:rFonts w:ascii="宋体" w:eastAsia="宋体" w:hAnsi="MS Mincho" w:cs="宋体"/>
          <w:sz w:val="28"/>
          <w:bdr w:val="none" w:sz="0" w:space="0" w:color="auto"/>
        </w:rPr>
        <w:t>出他</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数学的</w:t>
      </w:r>
      <w:r>
        <w:rPr>
          <w:rFonts w:ascii="宋体" w:eastAsia="宋体" w:hAnsi="SimSun" w:cs="宋体"/>
          <w:sz w:val="28"/>
          <w:bdr w:val="none" w:sz="0" w:space="0" w:color="auto"/>
        </w:rPr>
        <w:t>浓</w:t>
      </w:r>
      <w:r>
        <w:rPr>
          <w:rFonts w:ascii="宋体" w:eastAsia="宋体" w:hAnsi="MS Mincho" w:cs="宋体"/>
          <w:sz w:val="28"/>
          <w:bdr w:val="none" w:sz="0" w:space="0" w:color="auto"/>
        </w:rPr>
        <w:t>厚</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对</w:t>
      </w:r>
      <w:r>
        <w:rPr>
          <w:rFonts w:ascii="宋体" w:eastAsia="宋体" w:hAnsi="MS Mincho" w:cs="宋体"/>
          <w:sz w:val="28"/>
          <w:bdr w:val="none" w:sz="0" w:space="0" w:color="auto"/>
        </w:rPr>
        <w:t>教学活</w:t>
      </w:r>
      <w:r>
        <w:rPr>
          <w:rFonts w:ascii="宋体" w:eastAsia="宋体" w:hAnsi="SimSun" w:cs="宋体"/>
          <w:sz w:val="28"/>
          <w:bdr w:val="none" w:sz="0" w:space="0" w:color="auto"/>
        </w:rPr>
        <w:t>动</w:t>
      </w:r>
      <w:r>
        <w:rPr>
          <w:rFonts w:ascii="宋体" w:eastAsia="宋体" w:hAnsi="MS Mincho" w:cs="宋体"/>
          <w:sz w:val="28"/>
          <w:bdr w:val="none" w:sz="0" w:space="0" w:color="auto"/>
        </w:rPr>
        <w:t>无疑是有很大帮助的。</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在本次期中考</w:t>
      </w:r>
      <w:r>
        <w:rPr>
          <w:rFonts w:ascii="宋体" w:eastAsia="宋体" w:hAnsi="SimSun" w:cs="宋体"/>
          <w:sz w:val="28"/>
          <w:bdr w:val="none" w:sz="0" w:space="0" w:color="auto"/>
        </w:rPr>
        <w:t>试</w:t>
      </w:r>
      <w:r>
        <w:rPr>
          <w:rFonts w:ascii="宋体" w:eastAsia="宋体" w:hAnsi="MS Mincho" w:cs="宋体"/>
          <w:sz w:val="28"/>
          <w:bdr w:val="none" w:sz="0" w:space="0" w:color="auto"/>
        </w:rPr>
        <w:t>中，两个班都取得不</w:t>
      </w:r>
      <w:r>
        <w:rPr>
          <w:rFonts w:ascii="宋体" w:eastAsia="宋体" w:hAnsi="SimSun" w:cs="宋体"/>
          <w:sz w:val="28"/>
          <w:bdr w:val="none" w:sz="0" w:space="0" w:color="auto"/>
        </w:rPr>
        <w:t>错</w:t>
      </w:r>
      <w:r>
        <w:rPr>
          <w:rFonts w:ascii="宋体" w:eastAsia="宋体" w:hAnsi="MS Mincho" w:cs="宋体"/>
          <w:sz w:val="28"/>
          <w:bdr w:val="none" w:sz="0" w:space="0" w:color="auto"/>
        </w:rPr>
        <w:t>的成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秀率达</w:t>
      </w:r>
      <w:r>
        <w:rPr>
          <w:rFonts w:ascii="宋体" w:eastAsia="宋体" w:cs="宋体"/>
          <w:sz w:val="28"/>
          <w:bdr w:val="none" w:sz="0" w:space="0" w:color="auto"/>
        </w:rPr>
        <w:t>25</w:t>
      </w:r>
      <w:r>
        <w:rPr>
          <w:rFonts w:ascii="宋体" w:eastAsia="宋体" w:hAnsi="MS Mincho" w:cs="宋体"/>
          <w:sz w:val="28"/>
          <w:bdr w:val="none" w:sz="0" w:space="0" w:color="auto"/>
        </w:rPr>
        <w:t>％，合格率达</w:t>
      </w:r>
      <w:r>
        <w:rPr>
          <w:rFonts w:ascii="宋体" w:eastAsia="宋体" w:cs="宋体"/>
          <w:sz w:val="28"/>
          <w:bdr w:val="none" w:sz="0" w:space="0" w:color="auto"/>
        </w:rPr>
        <w:t>95.8</w:t>
      </w:r>
      <w:r>
        <w:rPr>
          <w:rFonts w:ascii="宋体" w:eastAsia="宋体" w:hAnsi="MS Mincho" w:cs="宋体"/>
          <w:sz w:val="28"/>
          <w:bdr w:val="none" w:sz="0" w:space="0" w:color="auto"/>
        </w:rPr>
        <w:t>％。</w:t>
      </w:r>
      <w:r>
        <w:rPr>
          <w:rFonts w:ascii="宋体" w:eastAsia="宋体" w:hAnsi="SimSun" w:cs="宋体"/>
          <w:sz w:val="28"/>
          <w:bdr w:val="none" w:sz="0" w:space="0" w:color="auto"/>
        </w:rPr>
        <w:t>试</w:t>
      </w:r>
      <w:r>
        <w:rPr>
          <w:rFonts w:ascii="宋体" w:eastAsia="宋体" w:hAnsi="MS Mincho" w:cs="宋体"/>
          <w:sz w:val="28"/>
          <w:bdr w:val="none" w:sz="0" w:space="0" w:color="auto"/>
        </w:rPr>
        <w:t>卷</w:t>
      </w:r>
      <w:r>
        <w:rPr>
          <w:rFonts w:ascii="宋体" w:eastAsia="宋体" w:hAnsi="SimSun" w:cs="宋体"/>
          <w:sz w:val="28"/>
          <w:bdr w:val="none" w:sz="0" w:space="0" w:color="auto"/>
        </w:rPr>
        <w:t>难</w:t>
      </w:r>
      <w:r>
        <w:rPr>
          <w:rFonts w:ascii="宋体" w:eastAsia="宋体" w:hAnsi="MS Mincho" w:cs="宋体"/>
          <w:sz w:val="28"/>
          <w:bdr w:val="none" w:sz="0" w:space="0" w:color="auto"/>
        </w:rPr>
        <w:t>度不大，</w:t>
      </w:r>
      <w:r>
        <w:rPr>
          <w:rFonts w:ascii="宋体" w:eastAsia="宋体" w:hAnsi="SimSun" w:cs="宋体"/>
          <w:sz w:val="28"/>
          <w:bdr w:val="none" w:sz="0" w:space="0" w:color="auto"/>
        </w:rPr>
        <w:t>涉</w:t>
      </w:r>
      <w:r>
        <w:rPr>
          <w:rFonts w:ascii="宋体" w:eastAsia="宋体" w:hAnsi="MS Mincho" w:cs="宋体"/>
          <w:sz w:val="28"/>
          <w:bdr w:val="none" w:sz="0" w:space="0" w:color="auto"/>
        </w:rPr>
        <w:t>及的都是一些基</w:t>
      </w:r>
      <w:r>
        <w:rPr>
          <w:rFonts w:ascii="宋体" w:eastAsia="宋体" w:hAnsi="SimSun" w:cs="宋体"/>
          <w:sz w:val="28"/>
          <w:bdr w:val="none" w:sz="0" w:space="0" w:color="auto"/>
        </w:rPr>
        <w:t>础</w:t>
      </w:r>
      <w:r>
        <w:rPr>
          <w:rFonts w:ascii="宋体" w:eastAsia="宋体" w:hAnsi="MS Mincho" w:cs="宋体"/>
          <w:sz w:val="28"/>
          <w:bdr w:val="none" w:sz="0" w:space="0" w:color="auto"/>
        </w:rPr>
        <w:t>性的</w:t>
      </w:r>
      <w:r>
        <w:rPr>
          <w:rFonts w:ascii="宋体" w:eastAsia="宋体" w:hAnsi="SimSun" w:cs="宋体"/>
          <w:sz w:val="28"/>
          <w:bdr w:val="none" w:sz="0" w:space="0" w:color="auto"/>
        </w:rPr>
        <w:t>题</w:t>
      </w:r>
      <w:r>
        <w:rPr>
          <w:rFonts w:ascii="宋体" w:eastAsia="宋体" w:hAnsi="MS Mincho" w:cs="宋体"/>
          <w:sz w:val="28"/>
          <w:bdr w:val="none" w:sz="0" w:space="0" w:color="auto"/>
        </w:rPr>
        <w:t>目，因此合格率</w:t>
      </w:r>
      <w:r>
        <w:rPr>
          <w:rFonts w:ascii="宋体" w:eastAsia="宋体" w:hAnsi="SimSun" w:cs="宋体"/>
          <w:sz w:val="28"/>
          <w:bdr w:val="none" w:sz="0" w:space="0" w:color="auto"/>
        </w:rPr>
        <w:t>较</w:t>
      </w:r>
      <w:r>
        <w:rPr>
          <w:rFonts w:ascii="宋体" w:eastAsia="宋体" w:hAnsi="MS Mincho" w:cs="宋体"/>
          <w:sz w:val="28"/>
          <w:bdr w:val="none" w:sz="0" w:space="0" w:color="auto"/>
        </w:rPr>
        <w:t>好。但同</w:t>
      </w:r>
      <w:r>
        <w:rPr>
          <w:rFonts w:ascii="宋体" w:eastAsia="宋体" w:hAnsi="SimSun" w:cs="宋体"/>
          <w:sz w:val="28"/>
          <w:bdr w:val="none" w:sz="0" w:space="0" w:color="auto"/>
        </w:rPr>
        <w:t>时</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性</w:t>
      </w:r>
      <w:r>
        <w:rPr>
          <w:rFonts w:ascii="宋体" w:eastAsia="宋体" w:hAnsi="SimSun" w:cs="宋体"/>
          <w:sz w:val="28"/>
          <w:bdr w:val="none" w:sz="0" w:space="0" w:color="auto"/>
        </w:rPr>
        <w:t>题</w:t>
      </w:r>
      <w:r>
        <w:rPr>
          <w:rFonts w:ascii="宋体" w:eastAsia="宋体" w:hAnsi="MS Mincho" w:cs="宋体"/>
          <w:sz w:val="28"/>
          <w:bdr w:val="none" w:sz="0" w:space="0" w:color="auto"/>
        </w:rPr>
        <w:t>目的失分率也比</w:t>
      </w:r>
      <w:r>
        <w:rPr>
          <w:rFonts w:ascii="宋体" w:eastAsia="宋体" w:hAnsi="SimSun" w:cs="宋体"/>
          <w:sz w:val="28"/>
          <w:bdr w:val="none" w:sz="0" w:space="0" w:color="auto"/>
        </w:rPr>
        <w:t>较</w:t>
      </w:r>
      <w:r>
        <w:rPr>
          <w:rFonts w:ascii="宋体" w:eastAsia="宋体" w:hAnsi="MS Mincho" w:cs="宋体"/>
          <w:sz w:val="28"/>
          <w:bdr w:val="none" w:sz="0" w:space="0" w:color="auto"/>
        </w:rPr>
        <w:t>高，一些平</w:t>
      </w:r>
      <w:r>
        <w:rPr>
          <w:rFonts w:ascii="宋体" w:eastAsia="宋体" w:hAnsi="SimSun" w:cs="宋体"/>
          <w:sz w:val="28"/>
          <w:bdr w:val="none" w:sz="0" w:space="0" w:color="auto"/>
        </w:rPr>
        <w:t>时</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都</w:t>
      </w:r>
      <w:r>
        <w:rPr>
          <w:rFonts w:ascii="宋体" w:eastAsia="宋体" w:hAnsi="SimSun" w:cs="宋体"/>
          <w:sz w:val="28"/>
          <w:bdr w:val="none" w:sz="0" w:space="0" w:color="auto"/>
        </w:rPr>
        <w:t>较</w:t>
      </w:r>
      <w:r>
        <w:rPr>
          <w:rFonts w:ascii="宋体" w:eastAsia="宋体" w:hAnsi="MS Mincho" w:cs="宋体"/>
          <w:sz w:val="28"/>
          <w:bdr w:val="none" w:sz="0" w:space="0" w:color="auto"/>
        </w:rPr>
        <w:t>好的同学也出</w:t>
      </w:r>
      <w:r>
        <w:rPr>
          <w:rFonts w:ascii="宋体" w:eastAsia="宋体" w:hAnsi="SimSun" w:cs="宋体"/>
          <w:sz w:val="28"/>
          <w:bdr w:val="none" w:sz="0" w:space="0" w:color="auto"/>
        </w:rPr>
        <w:t>现</w:t>
      </w:r>
      <w:r>
        <w:rPr>
          <w:rFonts w:ascii="宋体" w:eastAsia="宋体" w:hAnsi="MS Mincho" w:cs="宋体"/>
          <w:sz w:val="28"/>
          <w:bdr w:val="none" w:sz="0" w:space="0" w:color="auto"/>
        </w:rPr>
        <w:t>很多</w:t>
      </w:r>
      <w:r>
        <w:rPr>
          <w:rFonts w:ascii="宋体" w:eastAsia="宋体" w:hAnsi="SimSun" w:cs="宋体"/>
          <w:sz w:val="28"/>
          <w:bdr w:val="none" w:sz="0" w:space="0" w:color="auto"/>
        </w:rPr>
        <w:t>错误</w:t>
      </w:r>
      <w:r>
        <w:rPr>
          <w:rFonts w:ascii="宋体" w:eastAsia="宋体" w:hAnsi="MS Mincho" w:cs="宋体"/>
          <w:sz w:val="28"/>
          <w:bdr w:val="none" w:sz="0" w:space="0" w:color="auto"/>
        </w:rPr>
        <w:t>，</w:t>
      </w:r>
      <w:r>
        <w:rPr>
          <w:rFonts w:ascii="宋体" w:eastAsia="宋体" w:hAnsi="SimSun" w:cs="宋体"/>
          <w:sz w:val="28"/>
          <w:bdr w:val="none" w:sz="0" w:space="0" w:color="auto"/>
        </w:rPr>
        <w:t>导</w:t>
      </w:r>
      <w:r>
        <w:rPr>
          <w:rFonts w:ascii="宋体" w:eastAsia="宋体" w:hAnsi="MS Mincho" w:cs="宋体"/>
          <w:sz w:val="28"/>
          <w:bdr w:val="none" w:sz="0" w:space="0" w:color="auto"/>
        </w:rPr>
        <w:t>致</w:t>
      </w:r>
      <w:r>
        <w:rPr>
          <w:rFonts w:ascii="宋体" w:eastAsia="宋体" w:hAnsi="SimSun" w:cs="宋体"/>
          <w:sz w:val="28"/>
          <w:bdr w:val="none" w:sz="0" w:space="0" w:color="auto"/>
        </w:rPr>
        <w:t>优</w:t>
      </w:r>
      <w:r>
        <w:rPr>
          <w:rFonts w:ascii="宋体" w:eastAsia="宋体" w:hAnsi="MS Mincho" w:cs="宋体"/>
          <w:sz w:val="28"/>
          <w:bdr w:val="none" w:sz="0" w:space="0" w:color="auto"/>
        </w:rPr>
        <w:t>秀率不高。以两班平</w:t>
      </w:r>
      <w:r>
        <w:rPr>
          <w:rFonts w:ascii="宋体" w:eastAsia="宋体" w:hAnsi="SimSun" w:cs="宋体"/>
          <w:sz w:val="28"/>
          <w:bdr w:val="none" w:sz="0" w:space="0" w:color="auto"/>
        </w:rPr>
        <w:t>时</w:t>
      </w:r>
      <w:r>
        <w:rPr>
          <w:rFonts w:ascii="宋体" w:eastAsia="宋体" w:hAnsi="MS Mincho" w:cs="宋体"/>
          <w:sz w:val="28"/>
          <w:bdr w:val="none" w:sz="0" w:space="0" w:color="auto"/>
        </w:rPr>
        <w:t>的水平，</w:t>
      </w:r>
      <w:r>
        <w:rPr>
          <w:rFonts w:ascii="宋体" w:eastAsia="宋体" w:hAnsi="SimSun" w:cs="宋体"/>
          <w:sz w:val="28"/>
          <w:bdr w:val="none" w:sz="0" w:space="0" w:color="auto"/>
        </w:rPr>
        <w:t>优</w:t>
      </w:r>
      <w:r>
        <w:rPr>
          <w:rFonts w:ascii="宋体" w:eastAsia="宋体" w:hAnsi="MS Mincho" w:cs="宋体"/>
          <w:sz w:val="28"/>
          <w:bdr w:val="none" w:sz="0" w:space="0" w:color="auto"/>
        </w:rPr>
        <w:t>秀率</w:t>
      </w:r>
      <w:r>
        <w:rPr>
          <w:rFonts w:ascii="宋体" w:eastAsia="宋体" w:hAnsi="SimSun" w:cs="宋体"/>
          <w:sz w:val="28"/>
          <w:bdr w:val="none" w:sz="0" w:space="0" w:color="auto"/>
        </w:rPr>
        <w:t>应该</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达到</w:t>
      </w:r>
      <w:r>
        <w:rPr>
          <w:rFonts w:ascii="宋体" w:eastAsia="宋体" w:cs="宋体"/>
          <w:sz w:val="28"/>
          <w:bdr w:val="none" w:sz="0" w:space="0" w:color="auto"/>
        </w:rPr>
        <w:t>35</w:t>
      </w:r>
      <w:r>
        <w:rPr>
          <w:rFonts w:ascii="宋体" w:eastAsia="宋体" w:hAnsi="MS Mincho" w:cs="宋体"/>
          <w:sz w:val="28"/>
          <w:bdr w:val="none" w:sz="0" w:space="0" w:color="auto"/>
        </w:rPr>
        <w:t>％</w:t>
      </w:r>
      <w:r>
        <w:rPr>
          <w:rFonts w:ascii="宋体" w:eastAsia="宋体" w:cs="宋体"/>
          <w:sz w:val="28"/>
          <w:bdr w:val="none" w:sz="0" w:space="0" w:color="auto"/>
        </w:rPr>
        <w:t>—40</w:t>
      </w:r>
      <w:r>
        <w:rPr>
          <w:rFonts w:ascii="宋体" w:eastAsia="宋体" w:hAnsi="MS Mincho" w:cs="宋体"/>
          <w:sz w:val="28"/>
          <w:bdr w:val="none" w:sz="0" w:space="0" w:color="auto"/>
        </w:rPr>
        <w:t>％，但在考</w:t>
      </w:r>
      <w:r>
        <w:rPr>
          <w:rFonts w:ascii="宋体" w:eastAsia="宋体" w:hAnsi="SimSun" w:cs="宋体"/>
          <w:sz w:val="28"/>
          <w:bdr w:val="none" w:sz="0" w:space="0" w:color="auto"/>
        </w:rPr>
        <w:t>试</w:t>
      </w:r>
      <w:r>
        <w:rPr>
          <w:rFonts w:ascii="宋体" w:eastAsia="宋体" w:hAnsi="MS Mincho" w:cs="宋体"/>
          <w:sz w:val="28"/>
          <w:bdr w:val="none" w:sz="0" w:space="0" w:color="auto"/>
        </w:rPr>
        <w:t>中出</w:t>
      </w:r>
      <w:r>
        <w:rPr>
          <w:rFonts w:ascii="宋体" w:eastAsia="宋体" w:hAnsi="SimSun" w:cs="宋体"/>
          <w:sz w:val="28"/>
          <w:bdr w:val="none" w:sz="0" w:space="0" w:color="auto"/>
        </w:rPr>
        <w:t>现</w:t>
      </w:r>
      <w:r>
        <w:rPr>
          <w:rFonts w:ascii="宋体" w:eastAsia="宋体" w:hAnsi="MS Mincho" w:cs="宋体"/>
          <w:sz w:val="28"/>
          <w:bdr w:val="none" w:sz="0" w:space="0" w:color="auto"/>
        </w:rPr>
        <w:t>的一个最大的</w:t>
      </w:r>
      <w:r>
        <w:rPr>
          <w:rFonts w:ascii="宋体" w:eastAsia="宋体" w:hAnsi="SimSun" w:cs="宋体"/>
          <w:sz w:val="28"/>
          <w:bdr w:val="none" w:sz="0" w:space="0" w:color="auto"/>
        </w:rPr>
        <w:t>问题</w:t>
      </w:r>
      <w:r>
        <w:rPr>
          <w:rFonts w:ascii="宋体" w:eastAsia="宋体" w:hAnsi="MS Mincho" w:cs="宋体"/>
          <w:sz w:val="28"/>
          <w:bdr w:val="none" w:sz="0" w:space="0" w:color="auto"/>
        </w:rPr>
        <w:t>就是学生的做</w:t>
      </w:r>
      <w:r>
        <w:rPr>
          <w:rFonts w:ascii="宋体" w:eastAsia="宋体" w:hAnsi="SimSun" w:cs="宋体"/>
          <w:sz w:val="28"/>
          <w:bdr w:val="none" w:sz="0" w:space="0" w:color="auto"/>
        </w:rPr>
        <w:t>题还</w:t>
      </w:r>
      <w:r>
        <w:rPr>
          <w:rFonts w:ascii="宋体" w:eastAsia="宋体" w:hAnsi="MS Mincho" w:cs="宋体"/>
          <w:sz w:val="28"/>
          <w:bdr w:val="none" w:sz="0" w:space="0" w:color="auto"/>
        </w:rPr>
        <w:t>没有做到</w:t>
      </w:r>
      <w:r>
        <w:rPr>
          <w:rFonts w:ascii="宋体" w:eastAsia="宋体" w:hAnsi="SimSun" w:cs="宋体"/>
          <w:sz w:val="28"/>
          <w:bdr w:val="none" w:sz="0" w:space="0" w:color="auto"/>
        </w:rPr>
        <w:t>认</w:t>
      </w:r>
      <w:r>
        <w:rPr>
          <w:rFonts w:ascii="宋体" w:eastAsia="宋体" w:hAnsi="MS Mincho" w:cs="宋体"/>
          <w:sz w:val="28"/>
          <w:bdr w:val="none" w:sz="0" w:space="0" w:color="auto"/>
        </w:rPr>
        <w:t>真仔</w:t>
      </w:r>
      <w:r>
        <w:rPr>
          <w:rFonts w:ascii="宋体" w:eastAsia="宋体" w:hAnsi="SimSun" w:cs="宋体"/>
          <w:sz w:val="28"/>
          <w:bdr w:val="none" w:sz="0" w:space="0" w:color="auto"/>
        </w:rPr>
        <w:t>细</w:t>
      </w:r>
      <w:r>
        <w:rPr>
          <w:rFonts w:ascii="宋体" w:eastAsia="宋体" w:hAnsi="MS Mincho" w:cs="宋体"/>
          <w:sz w:val="28"/>
          <w:bdr w:val="none" w:sz="0" w:space="0" w:color="auto"/>
        </w:rPr>
        <w:t>的</w:t>
      </w:r>
      <w:r>
        <w:rPr>
          <w:rFonts w:ascii="宋体" w:eastAsia="宋体" w:hAnsi="SimSun" w:cs="宋体"/>
          <w:sz w:val="28"/>
          <w:bdr w:val="none" w:sz="0" w:space="0" w:color="auto"/>
        </w:rPr>
        <w:t>读题</w:t>
      </w:r>
      <w:r>
        <w:rPr>
          <w:rFonts w:ascii="宋体" w:eastAsia="宋体" w:hAnsi="MS Mincho" w:cs="宋体"/>
          <w:sz w:val="28"/>
          <w:bdr w:val="none" w:sz="0" w:space="0" w:color="auto"/>
        </w:rPr>
        <w:t>、答</w:t>
      </w:r>
      <w:r>
        <w:rPr>
          <w:rFonts w:ascii="宋体" w:eastAsia="宋体" w:hAnsi="SimSun" w:cs="宋体"/>
          <w:sz w:val="28"/>
          <w:bdr w:val="none" w:sz="0" w:space="0" w:color="auto"/>
        </w:rPr>
        <w:t>题</w:t>
      </w:r>
      <w:r>
        <w:rPr>
          <w:rFonts w:ascii="宋体" w:eastAsia="宋体" w:hAnsi="MS Mincho" w:cs="宋体"/>
          <w:sz w:val="28"/>
          <w:bdr w:val="none" w:sz="0" w:space="0" w:color="auto"/>
        </w:rPr>
        <w:t>和</w:t>
      </w:r>
      <w:r>
        <w:rPr>
          <w:rFonts w:ascii="宋体" w:eastAsia="宋体" w:hAnsi="SimSun" w:cs="宋体"/>
          <w:sz w:val="28"/>
          <w:bdr w:val="none" w:sz="0" w:space="0" w:color="auto"/>
        </w:rPr>
        <w:t>检查</w:t>
      </w:r>
      <w:r>
        <w:rPr>
          <w:rFonts w:ascii="宋体" w:eastAsia="宋体" w:hAnsi="MS Mincho" w:cs="宋体"/>
          <w:sz w:val="28"/>
          <w:bdr w:val="none" w:sz="0" w:space="0" w:color="auto"/>
        </w:rPr>
        <w:t>。考</w:t>
      </w:r>
      <w:r>
        <w:rPr>
          <w:rFonts w:ascii="宋体" w:eastAsia="宋体" w:hAnsi="SimSun" w:cs="宋体"/>
          <w:sz w:val="28"/>
          <w:bdr w:val="none" w:sz="0" w:space="0" w:color="auto"/>
        </w:rPr>
        <w:t>试结</w:t>
      </w:r>
      <w:r>
        <w:rPr>
          <w:rFonts w:ascii="宋体" w:eastAsia="宋体" w:hAnsi="MS Mincho" w:cs="宋体"/>
          <w:sz w:val="28"/>
          <w:bdr w:val="none" w:sz="0" w:space="0" w:color="auto"/>
        </w:rPr>
        <w:t>束后，我</w:t>
      </w:r>
      <w:r>
        <w:rPr>
          <w:rFonts w:ascii="宋体" w:eastAsia="宋体" w:hAnsi="SimSun" w:cs="宋体"/>
          <w:sz w:val="28"/>
          <w:bdr w:val="none" w:sz="0" w:space="0" w:color="auto"/>
        </w:rPr>
        <w:t>问过</w:t>
      </w:r>
      <w:r>
        <w:rPr>
          <w:rFonts w:ascii="宋体" w:eastAsia="宋体" w:hAnsi="MS Mincho" w:cs="宋体"/>
          <w:sz w:val="28"/>
          <w:bdr w:val="none" w:sz="0" w:space="0" w:color="auto"/>
        </w:rPr>
        <w:t>几个学生，</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再一次</w:t>
      </w:r>
      <w:r>
        <w:rPr>
          <w:rFonts w:ascii="宋体" w:eastAsia="宋体" w:hAnsi="SimSun" w:cs="宋体"/>
          <w:sz w:val="28"/>
          <w:bdr w:val="none" w:sz="0" w:space="0" w:color="auto"/>
        </w:rPr>
        <w:t>认</w:t>
      </w:r>
      <w:r>
        <w:rPr>
          <w:rFonts w:ascii="宋体" w:eastAsia="宋体" w:hAnsi="MS Mincho" w:cs="宋体"/>
          <w:sz w:val="28"/>
          <w:bdr w:val="none" w:sz="0" w:space="0" w:color="auto"/>
        </w:rPr>
        <w:t>真的想想做</w:t>
      </w:r>
      <w:r>
        <w:rPr>
          <w:rFonts w:ascii="宋体" w:eastAsia="宋体" w:hAnsi="SimSun" w:cs="宋体"/>
          <w:sz w:val="28"/>
          <w:bdr w:val="none" w:sz="0" w:space="0" w:color="auto"/>
        </w:rPr>
        <w:t>错</w:t>
      </w:r>
      <w:r>
        <w:rPr>
          <w:rFonts w:ascii="宋体" w:eastAsia="宋体" w:hAnsi="MS Mincho" w:cs="宋体"/>
          <w:sz w:val="28"/>
          <w:bdr w:val="none" w:sz="0" w:space="0" w:color="auto"/>
        </w:rPr>
        <w:t>的</w:t>
      </w:r>
      <w:r>
        <w:rPr>
          <w:rFonts w:ascii="宋体" w:eastAsia="宋体" w:hAnsi="SimSun" w:cs="宋体"/>
          <w:sz w:val="28"/>
          <w:bdr w:val="none" w:sz="0" w:space="0" w:color="auto"/>
        </w:rPr>
        <w:t>题</w:t>
      </w:r>
      <w:r>
        <w:rPr>
          <w:rFonts w:ascii="宋体" w:eastAsia="宋体" w:hAnsi="MS Mincho" w:cs="宋体"/>
          <w:sz w:val="28"/>
          <w:bdr w:val="none" w:sz="0" w:space="0" w:color="auto"/>
        </w:rPr>
        <w:t>目，几乎不用老</w:t>
      </w:r>
      <w:r>
        <w:rPr>
          <w:rFonts w:ascii="宋体" w:eastAsia="宋体" w:hAnsi="SimSun" w:cs="宋体"/>
          <w:sz w:val="28"/>
          <w:bdr w:val="none" w:sz="0" w:space="0" w:color="auto"/>
        </w:rPr>
        <w:t>师</w:t>
      </w:r>
      <w:r>
        <w:rPr>
          <w:rFonts w:ascii="宋体" w:eastAsia="宋体" w:hAnsi="MS Mincho" w:cs="宋体"/>
          <w:sz w:val="28"/>
          <w:bdr w:val="none" w:sz="0" w:space="0" w:color="auto"/>
        </w:rPr>
        <w:t>提醒，他</w:t>
      </w:r>
      <w:r>
        <w:rPr>
          <w:rFonts w:ascii="宋体" w:eastAsia="宋体" w:hAnsi="SimSun" w:cs="宋体"/>
          <w:sz w:val="28"/>
          <w:bdr w:val="none" w:sz="0" w:space="0" w:color="auto"/>
        </w:rPr>
        <w:t>们</w:t>
      </w:r>
      <w:r>
        <w:rPr>
          <w:rFonts w:ascii="宋体" w:eastAsia="宋体" w:hAnsi="MS Mincho" w:cs="宋体"/>
          <w:sz w:val="28"/>
          <w:bdr w:val="none" w:sz="0" w:space="0" w:color="auto"/>
        </w:rPr>
        <w:t>都能回答正确，可</w:t>
      </w:r>
      <w:r>
        <w:rPr>
          <w:rFonts w:ascii="宋体" w:eastAsia="宋体" w:hAnsi="SimSun" w:cs="宋体"/>
          <w:sz w:val="28"/>
          <w:bdr w:val="none" w:sz="0" w:space="0" w:color="auto"/>
        </w:rPr>
        <w:t>见</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的答</w:t>
      </w:r>
      <w:r>
        <w:rPr>
          <w:rFonts w:ascii="宋体" w:eastAsia="宋体" w:hAnsi="SimSun" w:cs="宋体"/>
          <w:sz w:val="28"/>
          <w:bdr w:val="none" w:sz="0" w:space="0" w:color="auto"/>
        </w:rPr>
        <w:t>题习惯还</w:t>
      </w:r>
      <w:r>
        <w:rPr>
          <w:rFonts w:ascii="宋体" w:eastAsia="宋体" w:hAnsi="MS Mincho" w:cs="宋体"/>
          <w:sz w:val="28"/>
          <w:bdr w:val="none" w:sz="0" w:space="0" w:color="auto"/>
        </w:rPr>
        <w:t>不</w:t>
      </w:r>
      <w:r>
        <w:rPr>
          <w:rFonts w:ascii="宋体" w:eastAsia="宋体" w:hAnsi="SimSun" w:cs="宋体"/>
          <w:sz w:val="28"/>
          <w:bdr w:val="none" w:sz="0" w:space="0" w:color="auto"/>
        </w:rPr>
        <w:t>够细</w:t>
      </w:r>
      <w:r>
        <w:rPr>
          <w:rFonts w:ascii="宋体" w:eastAsia="宋体" w:hAnsi="MS Mincho" w:cs="宋体"/>
          <w:sz w:val="28"/>
          <w:bdr w:val="none" w:sz="0" w:space="0" w:color="auto"/>
        </w:rPr>
        <w:t>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hAnsi="MS Mincho" w:cs="宋体"/>
          <w:sz w:val="28"/>
          <w:bdr w:val="none" w:sz="0" w:space="0" w:color="auto"/>
        </w:rPr>
        <w:t>次的</w:t>
      </w:r>
      <w:r>
        <w:rPr>
          <w:rFonts w:ascii="宋体" w:eastAsia="宋体" w:hAnsi="SimSun" w:cs="宋体"/>
          <w:sz w:val="28"/>
          <w:bdr w:val="none" w:sz="0" w:space="0" w:color="auto"/>
        </w:rPr>
        <w:t>测试</w:t>
      </w:r>
      <w:r>
        <w:rPr>
          <w:rFonts w:ascii="宋体" w:eastAsia="宋体" w:hAnsi="MS Mincho" w:cs="宋体"/>
          <w:sz w:val="28"/>
          <w:bdr w:val="none" w:sz="0" w:space="0" w:color="auto"/>
        </w:rPr>
        <w:t>中，我</w:t>
      </w:r>
      <w:r>
        <w:rPr>
          <w:rFonts w:ascii="宋体" w:eastAsia="宋体" w:hAnsi="SimSun" w:cs="宋体"/>
          <w:sz w:val="28"/>
          <w:bdr w:val="none" w:sz="0" w:space="0" w:color="auto"/>
        </w:rPr>
        <w:t>发现</w:t>
      </w:r>
      <w:r>
        <w:rPr>
          <w:rFonts w:ascii="宋体" w:eastAsia="宋体" w:hAnsi="MS Mincho" w:cs="宋体"/>
          <w:sz w:val="28"/>
          <w:bdr w:val="none" w:sz="0" w:space="0" w:color="auto"/>
        </w:rPr>
        <w:t>学生</w:t>
      </w:r>
      <w:r>
        <w:rPr>
          <w:rFonts w:ascii="宋体" w:eastAsia="宋体" w:hAnsi="SimSun" w:cs="宋体"/>
          <w:sz w:val="28"/>
          <w:bdr w:val="none" w:sz="0" w:space="0" w:color="auto"/>
        </w:rPr>
        <w:t>对计</w:t>
      </w:r>
      <w:r>
        <w:rPr>
          <w:rFonts w:ascii="宋体" w:eastAsia="宋体" w:hAnsi="MS Mincho" w:cs="宋体"/>
          <w:sz w:val="28"/>
          <w:bdr w:val="none" w:sz="0" w:space="0" w:color="auto"/>
        </w:rPr>
        <w:t>算</w:t>
      </w:r>
      <w:r>
        <w:rPr>
          <w:rFonts w:ascii="宋体" w:eastAsia="宋体" w:hAnsi="SimSun" w:cs="宋体"/>
          <w:sz w:val="28"/>
          <w:bdr w:val="none" w:sz="0" w:space="0" w:color="auto"/>
        </w:rPr>
        <w:t>题</w:t>
      </w:r>
      <w:r>
        <w:rPr>
          <w:rFonts w:ascii="宋体" w:eastAsia="宋体" w:hAnsi="MS Mincho" w:cs="宋体"/>
          <w:sz w:val="28"/>
          <w:bdr w:val="none" w:sz="0" w:space="0" w:color="auto"/>
        </w:rPr>
        <w:t>的掌握比</w:t>
      </w:r>
      <w:r>
        <w:rPr>
          <w:rFonts w:ascii="宋体" w:eastAsia="宋体" w:hAnsi="SimSun" w:cs="宋体"/>
          <w:sz w:val="28"/>
          <w:bdr w:val="none" w:sz="0" w:space="0" w:color="auto"/>
        </w:rPr>
        <w:t>较</w:t>
      </w:r>
      <w:r>
        <w:rPr>
          <w:rFonts w:ascii="宋体" w:eastAsia="宋体" w:hAnsi="MS Mincho" w:cs="宋体"/>
          <w:sz w:val="28"/>
          <w:bdr w:val="none" w:sz="0" w:space="0" w:color="auto"/>
        </w:rPr>
        <w:t>好，体</w:t>
      </w:r>
      <w:r>
        <w:rPr>
          <w:rFonts w:ascii="宋体" w:eastAsia="宋体" w:hAnsi="SimSun" w:cs="宋体"/>
          <w:sz w:val="28"/>
          <w:bdr w:val="none" w:sz="0" w:space="0" w:color="auto"/>
        </w:rPr>
        <w:t>现</w:t>
      </w:r>
      <w:r>
        <w:rPr>
          <w:rFonts w:ascii="宋体" w:eastAsia="宋体" w:hAnsi="MS Mincho" w:cs="宋体"/>
          <w:sz w:val="28"/>
          <w:bdr w:val="none" w:sz="0" w:space="0" w:color="auto"/>
        </w:rPr>
        <w:t>在口算、比</w:t>
      </w:r>
      <w:r>
        <w:rPr>
          <w:rFonts w:ascii="宋体" w:eastAsia="宋体" w:hAnsi="SimSun" w:cs="宋体"/>
          <w:sz w:val="28"/>
          <w:bdr w:val="none" w:sz="0" w:space="0" w:color="auto"/>
        </w:rPr>
        <w:t>较</w:t>
      </w:r>
      <w:r>
        <w:rPr>
          <w:rFonts w:ascii="宋体" w:eastAsia="宋体" w:hAnsi="MS Mincho" w:cs="宋体"/>
          <w:sz w:val="28"/>
          <w:bdr w:val="none" w:sz="0" w:space="0" w:color="auto"/>
        </w:rPr>
        <w:t>大小、和笔算中得分率</w:t>
      </w:r>
      <w:r>
        <w:rPr>
          <w:rFonts w:ascii="宋体" w:eastAsia="宋体" w:hAnsi="SimSun" w:cs="宋体"/>
          <w:sz w:val="28"/>
          <w:bdr w:val="none" w:sz="0" w:space="0" w:color="auto"/>
        </w:rPr>
        <w:t>较</w:t>
      </w:r>
      <w:r>
        <w:rPr>
          <w:rFonts w:ascii="宋体" w:eastAsia="宋体" w:hAnsi="MS Mincho" w:cs="宋体"/>
          <w:sz w:val="28"/>
          <w:bdr w:val="none" w:sz="0" w:space="0" w:color="auto"/>
        </w:rPr>
        <w:t>高。解决</w:t>
      </w:r>
      <w:r>
        <w:rPr>
          <w:rFonts w:ascii="宋体" w:eastAsia="宋体" w:hAnsi="SimSun" w:cs="宋体"/>
          <w:sz w:val="28"/>
          <w:bdr w:val="none" w:sz="0" w:space="0" w:color="auto"/>
        </w:rPr>
        <w:t>问题难</w:t>
      </w:r>
      <w:r>
        <w:rPr>
          <w:rFonts w:ascii="宋体" w:eastAsia="宋体" w:hAnsi="MS Mincho" w:cs="宋体"/>
          <w:sz w:val="28"/>
          <w:bdr w:val="none" w:sz="0" w:space="0" w:color="auto"/>
        </w:rPr>
        <w:t>度也不大，基本都是两位数加减两位数的</w:t>
      </w:r>
      <w:r>
        <w:rPr>
          <w:rFonts w:ascii="宋体" w:eastAsia="宋体" w:hAnsi="SimSun" w:cs="宋体"/>
          <w:sz w:val="28"/>
          <w:bdr w:val="none" w:sz="0" w:space="0" w:color="auto"/>
        </w:rPr>
        <w:t>应</w:t>
      </w:r>
      <w:r>
        <w:rPr>
          <w:rFonts w:ascii="宋体" w:eastAsia="宋体" w:hAnsi="MS Mincho" w:cs="宋体"/>
          <w:sz w:val="28"/>
          <w:bdr w:val="none" w:sz="0" w:space="0" w:color="auto"/>
        </w:rPr>
        <w:t>用</w:t>
      </w:r>
      <w:r>
        <w:rPr>
          <w:rFonts w:ascii="宋体" w:eastAsia="宋体" w:hAnsi="SimSun" w:cs="宋体"/>
          <w:sz w:val="28"/>
          <w:bdr w:val="none" w:sz="0" w:space="0" w:color="auto"/>
        </w:rPr>
        <w:t>题</w:t>
      </w:r>
      <w:r>
        <w:rPr>
          <w:rFonts w:ascii="宋体" w:eastAsia="宋体" w:hAnsi="MS Mincho" w:cs="宋体"/>
          <w:sz w:val="28"/>
          <w:bdr w:val="none" w:sz="0" w:space="0" w:color="auto"/>
        </w:rPr>
        <w:t>，学生做的</w:t>
      </w:r>
      <w:r>
        <w:rPr>
          <w:rFonts w:ascii="宋体" w:eastAsia="宋体" w:hAnsi="SimSun" w:cs="宋体"/>
          <w:sz w:val="28"/>
          <w:bdr w:val="none" w:sz="0" w:space="0" w:color="auto"/>
        </w:rPr>
        <w:t>较</w:t>
      </w:r>
      <w:r>
        <w:rPr>
          <w:rFonts w:ascii="宋体" w:eastAsia="宋体" w:hAnsi="MS Mincho" w:cs="宋体"/>
          <w:sz w:val="28"/>
          <w:bdr w:val="none" w:sz="0" w:space="0" w:color="auto"/>
        </w:rPr>
        <w:t>好，但仍然有一些小小的失分情况，</w:t>
      </w:r>
      <w:r>
        <w:rPr>
          <w:rFonts w:ascii="宋体" w:eastAsia="宋体" w:hAnsi="SimSun" w:cs="宋体"/>
          <w:sz w:val="28"/>
          <w:bdr w:val="none" w:sz="0" w:space="0" w:color="auto"/>
        </w:rPr>
        <w:t>毕</w:t>
      </w:r>
      <w:r>
        <w:rPr>
          <w:rFonts w:ascii="宋体" w:eastAsia="宋体" w:hAnsi="MS Mincho" w:cs="宋体"/>
          <w:sz w:val="28"/>
          <w:bdr w:val="none" w:sz="0" w:space="0" w:color="auto"/>
        </w:rPr>
        <w:t>竟</w:t>
      </w:r>
      <w:r>
        <w:rPr>
          <w:rFonts w:ascii="宋体" w:eastAsia="宋体" w:hAnsi="SimSun" w:cs="宋体"/>
          <w:sz w:val="28"/>
          <w:bdr w:val="none" w:sz="0" w:space="0" w:color="auto"/>
        </w:rPr>
        <w:t>还</w:t>
      </w:r>
      <w:r>
        <w:rPr>
          <w:rFonts w:ascii="宋体" w:eastAsia="宋体" w:hAnsi="MS Mincho" w:cs="宋体"/>
          <w:sz w:val="28"/>
          <w:bdr w:val="none" w:sz="0" w:space="0" w:color="auto"/>
        </w:rPr>
        <w:t>有部分学生</w:t>
      </w:r>
      <w:r>
        <w:rPr>
          <w:rFonts w:ascii="宋体" w:eastAsia="宋体" w:hAnsi="SimSun" w:cs="宋体"/>
          <w:sz w:val="28"/>
          <w:bdr w:val="none" w:sz="0" w:space="0" w:color="auto"/>
        </w:rPr>
        <w:t>对</w:t>
      </w:r>
      <w:r>
        <w:rPr>
          <w:rFonts w:ascii="宋体" w:eastAsia="宋体" w:hAnsi="MS Mincho" w:cs="宋体"/>
          <w:sz w:val="28"/>
          <w:bdr w:val="none" w:sz="0" w:space="0" w:color="auto"/>
        </w:rPr>
        <w:t>解决</w:t>
      </w:r>
      <w:r>
        <w:rPr>
          <w:rFonts w:ascii="宋体" w:eastAsia="宋体" w:hAnsi="SimSun" w:cs="宋体"/>
          <w:sz w:val="28"/>
          <w:bdr w:val="none" w:sz="0" w:space="0" w:color="auto"/>
        </w:rPr>
        <w:t>问题</w:t>
      </w:r>
      <w:r>
        <w:rPr>
          <w:rFonts w:ascii="宋体" w:eastAsia="宋体" w:hAnsi="MS Mincho" w:cs="宋体"/>
          <w:sz w:val="28"/>
          <w:bdr w:val="none" w:sz="0" w:space="0" w:color="auto"/>
        </w:rPr>
        <w:t>的理解能力</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，缺少一定的分析能力，</w:t>
      </w:r>
      <w:r>
        <w:rPr>
          <w:rFonts w:ascii="宋体" w:eastAsia="宋体" w:hAnsi="SimSun" w:cs="宋体"/>
          <w:sz w:val="28"/>
          <w:bdr w:val="none" w:sz="0" w:space="0" w:color="auto"/>
        </w:rPr>
        <w:t>导</w:t>
      </w:r>
      <w:r>
        <w:rPr>
          <w:rFonts w:ascii="宋体" w:eastAsia="宋体" w:hAnsi="MS Mincho" w:cs="宋体"/>
          <w:sz w:val="28"/>
          <w:bdr w:val="none" w:sz="0" w:space="0" w:color="auto"/>
        </w:rPr>
        <w:t>致出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错误</w:t>
      </w:r>
      <w:r>
        <w:rPr>
          <w:rFonts w:ascii="宋体" w:eastAsia="宋体" w:hAnsi="MS Mincho" w:cs="宋体"/>
          <w:sz w:val="28"/>
          <w:bdr w:val="none" w:sz="0" w:space="0" w:color="auto"/>
        </w:rPr>
        <w:t>的解</w:t>
      </w:r>
      <w:r>
        <w:rPr>
          <w:rFonts w:ascii="宋体" w:eastAsia="宋体" w:hAnsi="SimSun" w:cs="宋体"/>
          <w:sz w:val="28"/>
          <w:bdr w:val="none" w:sz="0" w:space="0" w:color="auto"/>
        </w:rPr>
        <w:t>题</w:t>
      </w:r>
      <w:r>
        <w:rPr>
          <w:rFonts w:ascii="宋体" w:eastAsia="宋体" w:hAnsi="MS Mincho" w:cs="宋体"/>
          <w:sz w:val="28"/>
          <w:bdr w:val="none" w:sz="0" w:space="0" w:color="auto"/>
        </w:rPr>
        <w:t>，甚至根本没有解</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学生自己提出数学</w:t>
      </w:r>
      <w:r>
        <w:rPr>
          <w:rFonts w:ascii="宋体" w:eastAsia="宋体" w:hAnsi="SimSun" w:cs="宋体"/>
          <w:sz w:val="28"/>
          <w:bdr w:val="none" w:sz="0" w:space="0" w:color="auto"/>
        </w:rPr>
        <w:t>问题</w:t>
      </w:r>
      <w:r>
        <w:rPr>
          <w:rFonts w:ascii="宋体" w:eastAsia="宋体" w:hAnsi="MS Mincho" w:cs="宋体"/>
          <w:sz w:val="28"/>
          <w:bdr w:val="none" w:sz="0" w:space="0" w:color="auto"/>
        </w:rPr>
        <w:t>也是一个弱点，只是</w:t>
      </w:r>
      <w:r>
        <w:rPr>
          <w:rFonts w:ascii="宋体" w:eastAsia="宋体" w:hAnsi="SimSun" w:cs="宋体"/>
          <w:sz w:val="28"/>
          <w:bdr w:val="none" w:sz="0" w:space="0" w:color="auto"/>
        </w:rPr>
        <w:t>这</w:t>
      </w:r>
      <w:r>
        <w:rPr>
          <w:rFonts w:ascii="宋体" w:eastAsia="宋体" w:hAnsi="MS Mincho" w:cs="宋体"/>
          <w:sz w:val="28"/>
          <w:bdr w:val="none" w:sz="0" w:space="0" w:color="auto"/>
        </w:rPr>
        <w:t>次的</w:t>
      </w:r>
      <w:r>
        <w:rPr>
          <w:rFonts w:ascii="宋体" w:eastAsia="宋体" w:hAnsi="SimSun" w:cs="宋体"/>
          <w:sz w:val="28"/>
          <w:bdr w:val="none" w:sz="0" w:space="0" w:color="auto"/>
        </w:rPr>
        <w:t>测试</w:t>
      </w:r>
      <w:r>
        <w:rPr>
          <w:rFonts w:ascii="宋体" w:eastAsia="宋体" w:hAnsi="MS Mincho" w:cs="宋体"/>
          <w:sz w:val="28"/>
          <w:bdr w:val="none" w:sz="0" w:space="0" w:color="auto"/>
        </w:rPr>
        <w:t>中相</w:t>
      </w:r>
      <w:r>
        <w:rPr>
          <w:rFonts w:ascii="宋体" w:eastAsia="宋体" w:hAnsi="SimSun" w:cs="宋体"/>
          <w:sz w:val="28"/>
          <w:bdr w:val="none" w:sz="0" w:space="0" w:color="auto"/>
        </w:rPr>
        <w:t>对简单</w:t>
      </w:r>
      <w:r>
        <w:rPr>
          <w:rFonts w:ascii="宋体" w:eastAsia="宋体" w:hAnsi="MS Mincho" w:cs="宋体"/>
          <w:sz w:val="28"/>
          <w:bdr w:val="none" w:sz="0" w:space="0" w:color="auto"/>
        </w:rPr>
        <w:t>。因此，</w:t>
      </w:r>
      <w:r>
        <w:rPr>
          <w:rFonts w:ascii="宋体" w:eastAsia="宋体" w:hAnsi="SimSun" w:cs="宋体"/>
          <w:sz w:val="28"/>
          <w:bdr w:val="none" w:sz="0" w:space="0" w:color="auto"/>
        </w:rPr>
        <w:t>应该</w:t>
      </w:r>
      <w:r>
        <w:rPr>
          <w:rFonts w:ascii="宋体" w:eastAsia="宋体" w:hAnsi="MS Mincho" w:cs="宋体"/>
          <w:sz w:val="28"/>
          <w:bdr w:val="none" w:sz="0" w:space="0" w:color="auto"/>
        </w:rPr>
        <w:t>在今后的教学中加大解决</w:t>
      </w:r>
      <w:r>
        <w:rPr>
          <w:rFonts w:ascii="宋体" w:eastAsia="宋体" w:hAnsi="SimSun" w:cs="宋体"/>
          <w:sz w:val="28"/>
          <w:bdr w:val="none" w:sz="0" w:space="0" w:color="auto"/>
        </w:rPr>
        <w:t>问题</w:t>
      </w:r>
      <w:r>
        <w:rPr>
          <w:rFonts w:ascii="宋体" w:eastAsia="宋体" w:hAnsi="MS Mincho" w:cs="宋体"/>
          <w:sz w:val="28"/>
          <w:bdr w:val="none" w:sz="0" w:space="0" w:color="auto"/>
        </w:rPr>
        <w:t>的教学力度，着重</w:t>
      </w:r>
      <w:r>
        <w:rPr>
          <w:rFonts w:ascii="宋体" w:eastAsia="宋体" w:hAnsi="SimSun" w:cs="宋体"/>
          <w:sz w:val="28"/>
          <w:bdr w:val="none" w:sz="0" w:space="0" w:color="auto"/>
        </w:rPr>
        <w:t>对</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的中等生以及后</w:t>
      </w:r>
      <w:r>
        <w:rPr>
          <w:rFonts w:ascii="宋体" w:eastAsia="宋体" w:hAnsi="SimSun" w:cs="宋体"/>
          <w:sz w:val="28"/>
          <w:bdr w:val="none" w:sz="0" w:space="0" w:color="auto"/>
        </w:rPr>
        <w:t>进</w:t>
      </w:r>
      <w:r>
        <w:rPr>
          <w:rFonts w:ascii="宋体" w:eastAsia="宋体" w:hAnsi="MS Mincho" w:cs="宋体"/>
          <w:sz w:val="28"/>
          <w:bdr w:val="none" w:sz="0" w:space="0" w:color="auto"/>
        </w:rPr>
        <w:t>生在如何分析数学信息和</w:t>
      </w:r>
      <w:r>
        <w:rPr>
          <w:rFonts w:ascii="宋体" w:eastAsia="宋体" w:hAnsi="SimSun" w:cs="宋体"/>
          <w:sz w:val="28"/>
          <w:bdr w:val="none" w:sz="0" w:space="0" w:color="auto"/>
        </w:rPr>
        <w:t>问题</w:t>
      </w:r>
      <w:r>
        <w:rPr>
          <w:rFonts w:ascii="宋体" w:eastAsia="宋体" w:hAnsi="MS Mincho" w:cs="宋体"/>
          <w:sz w:val="28"/>
          <w:bdr w:val="none" w:sz="0" w:space="0" w:color="auto"/>
        </w:rPr>
        <w:t>以及如何找出数量</w:t>
      </w:r>
      <w:r>
        <w:rPr>
          <w:rFonts w:ascii="宋体" w:eastAsia="宋体" w:hAnsi="SimSun" w:cs="宋体"/>
          <w:sz w:val="28"/>
          <w:bdr w:val="none" w:sz="0" w:space="0" w:color="auto"/>
        </w:rPr>
        <w:t>关</w:t>
      </w:r>
      <w:r>
        <w:rPr>
          <w:rFonts w:ascii="宋体" w:eastAsia="宋体" w:hAnsi="MS Mincho" w:cs="宋体"/>
          <w:sz w:val="28"/>
          <w:bdr w:val="none" w:sz="0" w:space="0" w:color="auto"/>
        </w:rPr>
        <w:t>系上多加以指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测试</w:t>
      </w:r>
      <w:r>
        <w:rPr>
          <w:rFonts w:ascii="宋体" w:eastAsia="宋体" w:hAnsi="MS Mincho" w:cs="宋体"/>
          <w:sz w:val="28"/>
          <w:bdr w:val="none" w:sz="0" w:space="0" w:color="auto"/>
        </w:rPr>
        <w:t>中学生出</w:t>
      </w:r>
      <w:r>
        <w:rPr>
          <w:rFonts w:ascii="宋体" w:eastAsia="宋体" w:hAnsi="SimSun" w:cs="宋体"/>
          <w:sz w:val="28"/>
          <w:bdr w:val="none" w:sz="0" w:space="0" w:color="auto"/>
        </w:rPr>
        <w:t>现</w:t>
      </w:r>
      <w:r>
        <w:rPr>
          <w:rFonts w:ascii="宋体" w:eastAsia="宋体" w:hAnsi="MS Mincho" w:cs="宋体"/>
          <w:sz w:val="28"/>
          <w:bdr w:val="none" w:sz="0" w:space="0" w:color="auto"/>
        </w:rPr>
        <w:t>的最薄弱的地方</w:t>
      </w:r>
      <w:r>
        <w:rPr>
          <w:rFonts w:ascii="宋体" w:eastAsia="宋体" w:hAnsi="SimSun" w:cs="宋体"/>
          <w:sz w:val="28"/>
          <w:bdr w:val="none" w:sz="0" w:space="0" w:color="auto"/>
        </w:rPr>
        <w:t>还</w:t>
      </w:r>
      <w:r>
        <w:rPr>
          <w:rFonts w:ascii="宋体" w:eastAsia="宋体" w:hAnsi="MS Mincho" w:cs="宋体"/>
          <w:sz w:val="28"/>
          <w:bdr w:val="none" w:sz="0" w:space="0" w:color="auto"/>
        </w:rPr>
        <w:t>是基</w:t>
      </w:r>
      <w:r>
        <w:rPr>
          <w:rFonts w:ascii="宋体" w:eastAsia="宋体" w:hAnsi="SimSun" w:cs="宋体"/>
          <w:sz w:val="28"/>
          <w:bdr w:val="none" w:sz="0" w:space="0" w:color="auto"/>
        </w:rPr>
        <w:t>础题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MS Mincho" w:cs="宋体"/>
          <w:sz w:val="28"/>
          <w:bdr w:val="none" w:sz="0" w:space="0" w:color="auto"/>
        </w:rPr>
        <w:t>如第一</w:t>
      </w:r>
      <w:r>
        <w:rPr>
          <w:rFonts w:ascii="宋体" w:eastAsia="宋体" w:hAnsi="SimSun" w:cs="宋体"/>
          <w:sz w:val="28"/>
          <w:bdr w:val="none" w:sz="0" w:space="0" w:color="auto"/>
        </w:rPr>
        <w:t>题</w:t>
      </w:r>
      <w:r>
        <w:rPr>
          <w:rFonts w:ascii="宋体" w:eastAsia="宋体" w:hAnsi="MS Mincho" w:cs="宋体"/>
          <w:sz w:val="28"/>
          <w:bdr w:val="none" w:sz="0" w:space="0" w:color="auto"/>
        </w:rPr>
        <w:t>填空</w:t>
      </w:r>
      <w:r>
        <w:rPr>
          <w:rFonts w:ascii="宋体" w:eastAsia="宋体" w:hAnsi="SimSun" w:cs="宋体"/>
          <w:sz w:val="28"/>
          <w:bdr w:val="none" w:sz="0" w:space="0" w:color="auto"/>
        </w:rPr>
        <w:t>题</w:t>
      </w:r>
      <w:r>
        <w:rPr>
          <w:rFonts w:ascii="宋体" w:eastAsia="宋体" w:hAnsi="MS Mincho" w:cs="宋体"/>
          <w:sz w:val="28"/>
          <w:bdr w:val="none" w:sz="0" w:space="0" w:color="auto"/>
        </w:rPr>
        <w:t>的第</w:t>
      </w:r>
      <w:r>
        <w:rPr>
          <w:rFonts w:ascii="宋体" w:eastAsia="宋体" w:cs="宋体"/>
          <w:sz w:val="28"/>
          <w:bdr w:val="none" w:sz="0" w:space="0" w:color="auto"/>
        </w:rPr>
        <w:t>4</w:t>
      </w:r>
      <w:r>
        <w:rPr>
          <w:rFonts w:ascii="宋体" w:eastAsia="宋体" w:hAnsi="MS Mincho" w:cs="宋体"/>
          <w:sz w:val="28"/>
          <w:bdr w:val="none" w:sz="0" w:space="0" w:color="auto"/>
        </w:rPr>
        <w:t>小</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cs="宋体"/>
          <w:sz w:val="28"/>
          <w:bdr w:val="none" w:sz="0" w:space="0" w:color="auto"/>
        </w:rPr>
        <w:t>6×4</w:t>
      </w:r>
      <w:r>
        <w:rPr>
          <w:rFonts w:ascii="宋体" w:eastAsia="宋体" w:hAnsi="SimSun" w:cs="宋体"/>
          <w:sz w:val="28"/>
          <w:bdr w:val="none" w:sz="0" w:space="0" w:color="auto"/>
        </w:rPr>
        <w:t>读</w:t>
      </w:r>
      <w:r>
        <w:rPr>
          <w:rFonts w:ascii="宋体" w:eastAsia="宋体" w:hAnsi="MS Mincho" w:cs="宋体"/>
          <w:sz w:val="28"/>
          <w:bdr w:val="none" w:sz="0" w:space="0" w:color="auto"/>
        </w:rPr>
        <w:t>作（</w:t>
      </w:r>
      <w:r>
        <w:rPr>
          <w:rFonts w:ascii="宋体" w:eastAsia="宋体" w:cs="宋体"/>
          <w:sz w:val="28"/>
          <w:bdr w:val="none" w:sz="0" w:space="0" w:color="auto"/>
        </w:rPr>
        <w:t xml:space="preserve"> </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乘</w:t>
      </w:r>
      <w:r>
        <w:rPr>
          <w:rFonts w:ascii="宋体" w:eastAsia="宋体" w:cs="宋体"/>
          <w:sz w:val="28"/>
          <w:bdr w:val="none" w:sz="0" w:space="0" w:color="auto"/>
        </w:rPr>
        <w:t>3</w:t>
      </w:r>
      <w:r>
        <w:rPr>
          <w:rFonts w:ascii="宋体" w:eastAsia="宋体" w:hAnsi="MS Mincho" w:cs="宋体"/>
          <w:sz w:val="28"/>
          <w:bdr w:val="none" w:sz="0" w:space="0" w:color="auto"/>
        </w:rPr>
        <w:t>写作（</w:t>
      </w:r>
      <w:r>
        <w:rPr>
          <w:rFonts w:ascii="宋体" w:eastAsia="宋体" w:cs="宋体"/>
          <w:sz w:val="28"/>
          <w:bdr w:val="none" w:sz="0" w:space="0" w:color="auto"/>
        </w:rPr>
        <w:t xml:space="preserve"> </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个</w:t>
      </w:r>
      <w:r>
        <w:rPr>
          <w:rFonts w:ascii="宋体" w:eastAsia="宋体" w:cs="宋体"/>
          <w:sz w:val="28"/>
          <w:bdr w:val="none" w:sz="0" w:space="0" w:color="auto"/>
        </w:rPr>
        <w:t>2</w:t>
      </w:r>
      <w:r>
        <w:rPr>
          <w:rFonts w:ascii="宋体" w:eastAsia="宋体" w:hAnsi="MS Mincho" w:cs="宋体"/>
          <w:sz w:val="28"/>
          <w:bdr w:val="none" w:sz="0" w:space="0" w:color="auto"/>
        </w:rPr>
        <w:t>相加的加法算式是（</w:t>
      </w:r>
      <w:r>
        <w:rPr>
          <w:rFonts w:ascii="宋体" w:eastAsia="宋体" w:cs="宋体"/>
          <w:sz w:val="28"/>
          <w:bdr w:val="none" w:sz="0" w:space="0" w:color="auto"/>
        </w:rPr>
        <w:t xml:space="preserve"> </w:t>
      </w:r>
      <w:r>
        <w:rPr>
          <w:rFonts w:ascii="宋体" w:eastAsia="宋体" w:hAnsi="MS Mincho" w:cs="宋体"/>
          <w:sz w:val="28"/>
          <w:bdr w:val="none" w:sz="0" w:space="0" w:color="auto"/>
        </w:rPr>
        <w:t>），乘法算式是（</w:t>
      </w:r>
      <w:r>
        <w:rPr>
          <w:rFonts w:ascii="宋体" w:eastAsia="宋体" w:cs="宋体"/>
          <w:sz w:val="28"/>
          <w:bdr w:val="none" w:sz="0" w:space="0" w:color="auto"/>
        </w:rPr>
        <w:t xml:space="preserve"> </w:t>
      </w:r>
      <w:r>
        <w:rPr>
          <w:rFonts w:ascii="宋体" w:eastAsia="宋体" w:hAnsi="MS Mincho" w:cs="宋体"/>
          <w:sz w:val="28"/>
          <w:bdr w:val="none" w:sz="0" w:space="0" w:color="auto"/>
        </w:rPr>
        <w:t>）。乘法算式的</w:t>
      </w:r>
      <w:r>
        <w:rPr>
          <w:rFonts w:ascii="宋体" w:eastAsia="宋体" w:hAnsi="SimSun" w:cs="宋体"/>
          <w:sz w:val="28"/>
          <w:bdr w:val="none" w:sz="0" w:space="0" w:color="auto"/>
        </w:rPr>
        <w:t>读</w:t>
      </w:r>
      <w:r>
        <w:rPr>
          <w:rFonts w:ascii="宋体" w:eastAsia="宋体" w:hAnsi="MS Mincho" w:cs="宋体"/>
          <w:sz w:val="28"/>
          <w:bdr w:val="none" w:sz="0" w:space="0" w:color="auto"/>
        </w:rPr>
        <w:t>法和写法平</w:t>
      </w:r>
      <w:r>
        <w:rPr>
          <w:rFonts w:ascii="宋体" w:eastAsia="宋体" w:hAnsi="SimSun" w:cs="宋体"/>
          <w:sz w:val="28"/>
          <w:bdr w:val="none" w:sz="0" w:space="0" w:color="auto"/>
        </w:rPr>
        <w:t>时讲</w:t>
      </w:r>
      <w:r>
        <w:rPr>
          <w:rFonts w:ascii="宋体" w:eastAsia="宋体" w:hAnsi="MS Mincho" w:cs="宋体"/>
          <w:sz w:val="28"/>
          <w:bdr w:val="none" w:sz="0" w:space="0" w:color="auto"/>
        </w:rPr>
        <w:t>的</w:t>
      </w:r>
      <w:r>
        <w:rPr>
          <w:rFonts w:ascii="宋体" w:eastAsia="宋体" w:hAnsi="SimSun" w:cs="宋体"/>
          <w:sz w:val="28"/>
          <w:bdr w:val="none" w:sz="0" w:space="0" w:color="auto"/>
        </w:rPr>
        <w:t>较</w:t>
      </w:r>
      <w:r>
        <w:rPr>
          <w:rFonts w:ascii="宋体" w:eastAsia="宋体" w:hAnsi="MS Mincho" w:cs="宋体"/>
          <w:sz w:val="28"/>
          <w:bdr w:val="none" w:sz="0" w:space="0" w:color="auto"/>
        </w:rPr>
        <w:t>多，但仍然有很多学生把</w:t>
      </w:r>
      <w:r>
        <w:rPr>
          <w:rFonts w:ascii="宋体" w:eastAsia="宋体" w:cs="宋体"/>
          <w:sz w:val="28"/>
          <w:bdr w:val="none" w:sz="0" w:space="0" w:color="auto"/>
        </w:rPr>
        <w:t>5</w:t>
      </w:r>
      <w:r>
        <w:rPr>
          <w:rFonts w:ascii="宋体" w:eastAsia="宋体" w:hAnsi="MS Mincho" w:cs="宋体"/>
          <w:sz w:val="28"/>
          <w:bdr w:val="none" w:sz="0" w:space="0" w:color="auto"/>
        </w:rPr>
        <w:t>乘</w:t>
      </w:r>
      <w:r>
        <w:rPr>
          <w:rFonts w:ascii="宋体" w:eastAsia="宋体" w:cs="宋体"/>
          <w:sz w:val="28"/>
          <w:bdr w:val="none" w:sz="0" w:space="0" w:color="auto"/>
        </w:rPr>
        <w:t>3</w:t>
      </w:r>
      <w:r>
        <w:rPr>
          <w:rFonts w:ascii="宋体" w:eastAsia="宋体" w:hAnsi="MS Mincho" w:cs="宋体"/>
          <w:sz w:val="28"/>
          <w:bdr w:val="none" w:sz="0" w:space="0" w:color="auto"/>
        </w:rPr>
        <w:t>写成</w:t>
      </w:r>
      <w:r>
        <w:rPr>
          <w:rFonts w:ascii="宋体" w:eastAsia="宋体" w:cs="宋体"/>
          <w:sz w:val="28"/>
          <w:bdr w:val="none" w:sz="0" w:space="0" w:color="auto"/>
        </w:rPr>
        <w:t>3×5</w:t>
      </w:r>
      <w:r>
        <w:rPr>
          <w:rFonts w:ascii="宋体" w:eastAsia="宋体" w:hAnsi="MS Mincho" w:cs="宋体"/>
          <w:sz w:val="28"/>
          <w:bdr w:val="none" w:sz="0" w:space="0" w:color="auto"/>
        </w:rPr>
        <w:t>，</w:t>
      </w:r>
      <w:r>
        <w:rPr>
          <w:rFonts w:ascii="宋体" w:eastAsia="宋体" w:cs="宋体"/>
          <w:sz w:val="28"/>
          <w:bdr w:val="none" w:sz="0" w:space="0" w:color="auto"/>
        </w:rPr>
        <w:t>6×4</w:t>
      </w:r>
      <w:r>
        <w:rPr>
          <w:rFonts w:ascii="宋体" w:eastAsia="宋体" w:hAnsi="SimSun" w:cs="宋体"/>
          <w:sz w:val="28"/>
          <w:bdr w:val="none" w:sz="0" w:space="0" w:color="auto"/>
        </w:rPr>
        <w:t>读</w:t>
      </w:r>
      <w:r>
        <w:rPr>
          <w:rFonts w:ascii="宋体" w:eastAsia="宋体" w:hAnsi="MS Mincho" w:cs="宋体"/>
          <w:sz w:val="28"/>
          <w:bdr w:val="none" w:sz="0" w:space="0" w:color="auto"/>
        </w:rPr>
        <w:t>作</w:t>
      </w:r>
      <w:r>
        <w:rPr>
          <w:rFonts w:ascii="宋体" w:eastAsia="宋体" w:cs="宋体"/>
          <w:sz w:val="28"/>
          <w:bdr w:val="none" w:sz="0" w:space="0" w:color="auto"/>
        </w:rPr>
        <w:t>6</w:t>
      </w:r>
      <w:r>
        <w:rPr>
          <w:rFonts w:ascii="宋体" w:eastAsia="宋体" w:hAnsi="MS Mincho" w:cs="宋体"/>
          <w:sz w:val="28"/>
          <w:bdr w:val="none" w:sz="0" w:space="0" w:color="auto"/>
        </w:rPr>
        <w:t>个</w:t>
      </w:r>
      <w:r>
        <w:rPr>
          <w:rFonts w:ascii="宋体" w:eastAsia="宋体" w:cs="宋体"/>
          <w:sz w:val="28"/>
          <w:bdr w:val="none" w:sz="0" w:space="0" w:color="auto"/>
        </w:rPr>
        <w:t>4</w:t>
      </w:r>
      <w:r>
        <w:rPr>
          <w:rFonts w:ascii="宋体" w:eastAsia="宋体" w:hAnsi="MS Mincho" w:cs="宋体"/>
          <w:sz w:val="28"/>
          <w:bdr w:val="none" w:sz="0" w:space="0" w:color="auto"/>
        </w:rPr>
        <w:t>或者是四六二十四。</w:t>
      </w:r>
      <w:r>
        <w:rPr>
          <w:rFonts w:ascii="宋体" w:eastAsia="宋体" w:cs="宋体"/>
          <w:sz w:val="28"/>
          <w:bdr w:val="none" w:sz="0" w:space="0" w:color="auto"/>
        </w:rPr>
        <w:t>5</w:t>
      </w:r>
      <w:r>
        <w:rPr>
          <w:rFonts w:ascii="宋体" w:eastAsia="宋体" w:hAnsi="MS Mincho" w:cs="宋体"/>
          <w:sz w:val="28"/>
          <w:bdr w:val="none" w:sz="0" w:space="0" w:color="auto"/>
        </w:rPr>
        <w:t>个</w:t>
      </w:r>
      <w:r>
        <w:rPr>
          <w:rFonts w:ascii="宋体" w:eastAsia="宋体" w:cs="宋体"/>
          <w:sz w:val="28"/>
          <w:bdr w:val="none" w:sz="0" w:space="0" w:color="auto"/>
        </w:rPr>
        <w:t>2</w:t>
      </w:r>
      <w:r>
        <w:rPr>
          <w:rFonts w:ascii="宋体" w:eastAsia="宋体" w:hAnsi="MS Mincho" w:cs="宋体"/>
          <w:sz w:val="28"/>
          <w:bdr w:val="none" w:sz="0" w:space="0" w:color="auto"/>
        </w:rPr>
        <w:t>相加都写成</w:t>
      </w:r>
      <w:r>
        <w:rPr>
          <w:rFonts w:ascii="宋体" w:eastAsia="宋体" w:cs="宋体"/>
          <w:sz w:val="28"/>
          <w:bdr w:val="none" w:sz="0" w:space="0" w:color="auto"/>
        </w:rPr>
        <w:t>5+5</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学生理解成</w:t>
      </w:r>
      <w:r>
        <w:rPr>
          <w:rFonts w:ascii="宋体" w:eastAsia="宋体" w:cs="宋体"/>
          <w:sz w:val="28"/>
          <w:bdr w:val="none" w:sz="0" w:space="0" w:color="auto"/>
        </w:rPr>
        <w:t>5</w:t>
      </w:r>
      <w:r>
        <w:rPr>
          <w:rFonts w:ascii="宋体" w:eastAsia="宋体" w:hAnsi="MS Mincho" w:cs="宋体"/>
          <w:sz w:val="28"/>
          <w:bdr w:val="none" w:sz="0" w:space="0" w:color="auto"/>
        </w:rPr>
        <w:t>个</w:t>
      </w:r>
      <w:r>
        <w:rPr>
          <w:rFonts w:ascii="宋体" w:eastAsia="宋体" w:cs="宋体"/>
          <w:sz w:val="28"/>
          <w:bdr w:val="none" w:sz="0" w:space="0" w:color="auto"/>
        </w:rPr>
        <w:t>2</w:t>
      </w:r>
      <w:r>
        <w:rPr>
          <w:rFonts w:ascii="宋体" w:eastAsia="宋体" w:hAnsi="MS Mincho" w:cs="宋体"/>
          <w:sz w:val="28"/>
          <w:bdr w:val="none" w:sz="0" w:space="0" w:color="auto"/>
        </w:rPr>
        <w:t>和</w:t>
      </w:r>
      <w:r>
        <w:rPr>
          <w:rFonts w:ascii="宋体" w:eastAsia="宋体" w:cs="宋体"/>
          <w:sz w:val="28"/>
          <w:bdr w:val="none" w:sz="0" w:space="0" w:color="auto"/>
        </w:rPr>
        <w:t>2</w:t>
      </w:r>
      <w:r>
        <w:rPr>
          <w:rFonts w:ascii="宋体" w:eastAsia="宋体" w:hAnsi="MS Mincho" w:cs="宋体"/>
          <w:sz w:val="28"/>
          <w:bdr w:val="none" w:sz="0" w:space="0" w:color="auto"/>
        </w:rPr>
        <w:t>个</w:t>
      </w:r>
      <w:r>
        <w:rPr>
          <w:rFonts w:ascii="宋体" w:eastAsia="宋体" w:cs="宋体"/>
          <w:sz w:val="28"/>
          <w:bdr w:val="none" w:sz="0" w:space="0" w:color="auto"/>
        </w:rPr>
        <w:t>5</w:t>
      </w:r>
      <w:r>
        <w:rPr>
          <w:rFonts w:ascii="宋体" w:eastAsia="宋体" w:hAnsi="MS Mincho" w:cs="宋体"/>
          <w:sz w:val="28"/>
          <w:bdr w:val="none" w:sz="0" w:space="0" w:color="auto"/>
        </w:rPr>
        <w:t>是一</w:t>
      </w:r>
      <w:r>
        <w:rPr>
          <w:rFonts w:ascii="宋体" w:eastAsia="宋体" w:hAnsi="SimSun" w:cs="宋体"/>
          <w:sz w:val="28"/>
          <w:bdr w:val="none" w:sz="0" w:space="0" w:color="auto"/>
        </w:rPr>
        <w:t>样</w:t>
      </w:r>
      <w:r>
        <w:rPr>
          <w:rFonts w:ascii="宋体" w:eastAsia="宋体" w:hAnsi="MS Mincho" w:cs="宋体"/>
          <w:sz w:val="28"/>
          <w:bdr w:val="none" w:sz="0" w:space="0" w:color="auto"/>
        </w:rPr>
        <w:t>的，当我</w:t>
      </w:r>
      <w:r>
        <w:rPr>
          <w:rFonts w:ascii="宋体" w:eastAsia="宋体" w:hAnsi="SimSun" w:cs="宋体"/>
          <w:sz w:val="28"/>
          <w:bdr w:val="none" w:sz="0" w:space="0" w:color="auto"/>
        </w:rPr>
        <w:t>问</w:t>
      </w:r>
      <w:r>
        <w:rPr>
          <w:rFonts w:ascii="宋体" w:eastAsia="宋体" w:hAnsi="MS Mincho" w:cs="宋体"/>
          <w:sz w:val="28"/>
          <w:bdr w:val="none" w:sz="0" w:space="0" w:color="auto"/>
        </w:rPr>
        <w:t>：你</w:t>
      </w:r>
      <w:r>
        <w:rPr>
          <w:rFonts w:ascii="宋体" w:eastAsia="宋体" w:hAnsi="SimSun" w:cs="宋体"/>
          <w:sz w:val="28"/>
          <w:bdr w:val="none" w:sz="0" w:space="0" w:color="auto"/>
        </w:rPr>
        <w:t>们</w:t>
      </w:r>
      <w:r>
        <w:rPr>
          <w:rFonts w:ascii="宋体" w:eastAsia="宋体" w:hAnsi="MS Mincho" w:cs="宋体"/>
          <w:sz w:val="28"/>
          <w:bdr w:val="none" w:sz="0" w:space="0" w:color="auto"/>
        </w:rPr>
        <w:t>当</w:t>
      </w:r>
      <w:r>
        <w:rPr>
          <w:rFonts w:ascii="宋体" w:eastAsia="宋体" w:hAnsi="SimSun" w:cs="宋体"/>
          <w:sz w:val="28"/>
          <w:bdr w:val="none" w:sz="0" w:space="0" w:color="auto"/>
        </w:rPr>
        <w:t>时</w:t>
      </w:r>
      <w:r>
        <w:rPr>
          <w:rFonts w:ascii="宋体" w:eastAsia="宋体" w:hAnsi="MS Mincho" w:cs="宋体"/>
          <w:sz w:val="28"/>
          <w:bdr w:val="none" w:sz="0" w:space="0" w:color="auto"/>
        </w:rPr>
        <w:t>是怎</w:t>
      </w:r>
      <w:r>
        <w:rPr>
          <w:rFonts w:ascii="宋体" w:eastAsia="宋体" w:hAnsi="SimSun" w:cs="宋体"/>
          <w:sz w:val="28"/>
          <w:bdr w:val="none" w:sz="0" w:space="0" w:color="auto"/>
        </w:rPr>
        <w:t>样</w:t>
      </w:r>
      <w:r>
        <w:rPr>
          <w:rFonts w:ascii="宋体" w:eastAsia="宋体" w:hAnsi="MS Mincho" w:cs="宋体"/>
          <w:sz w:val="28"/>
          <w:bdr w:val="none" w:sz="0" w:space="0" w:color="auto"/>
        </w:rPr>
        <w:t>想的，</w:t>
      </w:r>
      <w:r>
        <w:rPr>
          <w:rFonts w:ascii="宋体" w:eastAsia="宋体" w:hAnsi="SimSun" w:cs="宋体"/>
          <w:sz w:val="28"/>
          <w:bdr w:val="none" w:sz="0" w:space="0" w:color="auto"/>
        </w:rPr>
        <w:t>现</w:t>
      </w:r>
      <w:r>
        <w:rPr>
          <w:rFonts w:ascii="宋体" w:eastAsia="宋体" w:hAnsi="MS Mincho" w:cs="宋体"/>
          <w:sz w:val="28"/>
          <w:bdr w:val="none" w:sz="0" w:space="0" w:color="auto"/>
        </w:rPr>
        <w:t>在你</w:t>
      </w:r>
      <w:r>
        <w:rPr>
          <w:rFonts w:ascii="宋体" w:eastAsia="宋体" w:hAnsi="SimSun" w:cs="宋体"/>
          <w:sz w:val="28"/>
          <w:bdr w:val="none" w:sz="0" w:space="0" w:color="auto"/>
        </w:rPr>
        <w:t>还觉</w:t>
      </w:r>
      <w:r>
        <w:rPr>
          <w:rFonts w:ascii="宋体" w:eastAsia="宋体" w:hAnsi="MS Mincho" w:cs="宋体"/>
          <w:sz w:val="28"/>
          <w:bdr w:val="none" w:sz="0" w:space="0" w:color="auto"/>
        </w:rPr>
        <w:t>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这样</w:t>
      </w:r>
      <w:r>
        <w:rPr>
          <w:rFonts w:ascii="宋体" w:eastAsia="宋体" w:hAnsi="MS Mincho" w:cs="宋体"/>
          <w:sz w:val="28"/>
          <w:bdr w:val="none" w:sz="0" w:space="0" w:color="auto"/>
        </w:rPr>
        <w:t>是</w:t>
      </w:r>
      <w:r>
        <w:rPr>
          <w:rFonts w:ascii="宋体" w:eastAsia="宋体" w:hAnsi="SimSun" w:cs="宋体"/>
          <w:sz w:val="28"/>
          <w:bdr w:val="none" w:sz="0" w:space="0" w:color="auto"/>
        </w:rPr>
        <w:t>对</w:t>
      </w:r>
      <w:r>
        <w:rPr>
          <w:rFonts w:ascii="宋体" w:eastAsia="宋体" w:hAnsi="MS Mincho" w:cs="宋体"/>
          <w:sz w:val="28"/>
          <w:bdr w:val="none" w:sz="0" w:space="0" w:color="auto"/>
        </w:rPr>
        <w:t>的</w:t>
      </w:r>
      <w:r>
        <w:rPr>
          <w:rFonts w:ascii="宋体" w:eastAsia="宋体" w:hAnsi="SimSun" w:cs="宋体"/>
          <w:sz w:val="28"/>
          <w:bdr w:val="none" w:sz="0" w:space="0" w:color="auto"/>
        </w:rPr>
        <w:t>吗</w:t>
      </w:r>
      <w:r>
        <w:rPr>
          <w:rFonts w:ascii="宋体" w:eastAsia="宋体" w:hAnsi="MS Mincho" w:cs="宋体"/>
          <w:sz w:val="28"/>
          <w:bdr w:val="none" w:sz="0" w:space="0" w:color="auto"/>
        </w:rPr>
        <w:t>？学生都</w:t>
      </w:r>
      <w:r>
        <w:rPr>
          <w:rFonts w:ascii="宋体" w:eastAsia="宋体" w:hAnsi="SimSun" w:cs="宋体"/>
          <w:sz w:val="28"/>
          <w:bdr w:val="none" w:sz="0" w:space="0" w:color="auto"/>
        </w:rPr>
        <w:t>认识</w:t>
      </w:r>
      <w:r>
        <w:rPr>
          <w:rFonts w:ascii="宋体" w:eastAsia="宋体" w:hAnsi="MS Mincho" w:cs="宋体"/>
          <w:sz w:val="28"/>
          <w:bdr w:val="none" w:sz="0" w:space="0" w:color="auto"/>
        </w:rPr>
        <w:t>到自己的</w:t>
      </w:r>
      <w:r>
        <w:rPr>
          <w:rFonts w:ascii="宋体" w:eastAsia="宋体" w:hAnsi="SimSun" w:cs="宋体"/>
          <w:sz w:val="28"/>
          <w:bdr w:val="none" w:sz="0" w:space="0" w:color="auto"/>
        </w:rPr>
        <w:t>错误</w:t>
      </w:r>
      <w:r>
        <w:rPr>
          <w:rFonts w:ascii="宋体" w:eastAsia="宋体" w:hAnsi="MS Mincho" w:cs="宋体"/>
          <w:sz w:val="28"/>
          <w:bdr w:val="none" w:sz="0" w:space="0" w:color="auto"/>
        </w:rPr>
        <w:t>，也能自己</w:t>
      </w:r>
      <w:r>
        <w:rPr>
          <w:rFonts w:ascii="宋体" w:eastAsia="宋体" w:hAnsi="SimSun" w:cs="宋体"/>
          <w:sz w:val="28"/>
          <w:bdr w:val="none" w:sz="0" w:space="0" w:color="auto"/>
        </w:rPr>
        <w:t>订</w:t>
      </w:r>
      <w:r>
        <w:rPr>
          <w:rFonts w:ascii="宋体" w:eastAsia="宋体" w:hAnsi="MS Mincho" w:cs="宋体"/>
          <w:sz w:val="28"/>
          <w:bdr w:val="none" w:sz="0" w:space="0" w:color="auto"/>
        </w:rPr>
        <w:t>正，但在考</w:t>
      </w:r>
      <w:r>
        <w:rPr>
          <w:rFonts w:ascii="宋体" w:eastAsia="宋体" w:hAnsi="SimSun" w:cs="宋体"/>
          <w:sz w:val="28"/>
          <w:bdr w:val="none" w:sz="0" w:space="0" w:color="auto"/>
        </w:rPr>
        <w:t>试</w:t>
      </w:r>
      <w:r>
        <w:rPr>
          <w:rFonts w:ascii="宋体" w:eastAsia="宋体" w:hAnsi="MS Mincho" w:cs="宋体"/>
          <w:sz w:val="28"/>
          <w:bdr w:val="none" w:sz="0" w:space="0" w:color="auto"/>
        </w:rPr>
        <w:t>中</w:t>
      </w:r>
      <w:r>
        <w:rPr>
          <w:rFonts w:ascii="宋体" w:eastAsia="宋体" w:hAnsi="SimSun" w:cs="宋体"/>
          <w:sz w:val="28"/>
          <w:bdr w:val="none" w:sz="0" w:space="0" w:color="auto"/>
        </w:rPr>
        <w:t>这种错误</w:t>
      </w:r>
      <w:r>
        <w:rPr>
          <w:rFonts w:ascii="宋体" w:eastAsia="宋体" w:hAnsi="MS Mincho" w:cs="宋体"/>
          <w:sz w:val="28"/>
          <w:bdr w:val="none" w:sz="0" w:space="0" w:color="auto"/>
        </w:rPr>
        <w:t>仍然不减，我</w:t>
      </w:r>
      <w:r>
        <w:rPr>
          <w:rFonts w:ascii="宋体" w:eastAsia="宋体" w:hAnsi="SimSun" w:cs="宋体"/>
          <w:sz w:val="28"/>
          <w:bdr w:val="none" w:sz="0" w:space="0" w:color="auto"/>
        </w:rPr>
        <w:t>觉</w:t>
      </w:r>
      <w:r>
        <w:rPr>
          <w:rFonts w:ascii="宋体" w:eastAsia="宋体" w:hAnsi="MS Mincho" w:cs="宋体"/>
          <w:sz w:val="28"/>
          <w:bdr w:val="none" w:sz="0" w:space="0" w:color="auto"/>
        </w:rPr>
        <w:t>得</w:t>
      </w:r>
      <w:r>
        <w:rPr>
          <w:rFonts w:ascii="宋体" w:eastAsia="宋体" w:hAnsi="SimSun" w:cs="宋体"/>
          <w:sz w:val="28"/>
          <w:bdr w:val="none" w:sz="0" w:space="0" w:color="auto"/>
        </w:rPr>
        <w:t>还</w:t>
      </w:r>
      <w:r>
        <w:rPr>
          <w:rFonts w:ascii="宋体" w:eastAsia="宋体" w:hAnsi="MS Mincho" w:cs="宋体"/>
          <w:sz w:val="28"/>
          <w:bdr w:val="none" w:sz="0" w:space="0" w:color="auto"/>
        </w:rPr>
        <w:t>是因</w:t>
      </w:r>
      <w:r>
        <w:rPr>
          <w:rFonts w:ascii="宋体" w:eastAsia="宋体" w:hAnsi="SimSun" w:cs="宋体"/>
          <w:sz w:val="28"/>
          <w:bdr w:val="none" w:sz="0" w:space="0" w:color="auto"/>
        </w:rPr>
        <w:t>为</w:t>
      </w:r>
      <w:r>
        <w:rPr>
          <w:rFonts w:ascii="宋体" w:eastAsia="宋体" w:hAnsi="MS Mincho" w:cs="宋体"/>
          <w:sz w:val="28"/>
          <w:bdr w:val="none" w:sz="0" w:space="0" w:color="auto"/>
        </w:rPr>
        <w:t>学生</w:t>
      </w:r>
      <w:r>
        <w:rPr>
          <w:rFonts w:ascii="宋体" w:eastAsia="宋体" w:hAnsi="SimSun" w:cs="宋体"/>
          <w:sz w:val="28"/>
          <w:bdr w:val="none" w:sz="0" w:space="0" w:color="auto"/>
        </w:rPr>
        <w:t>对题</w:t>
      </w:r>
      <w:r>
        <w:rPr>
          <w:rFonts w:ascii="宋体" w:eastAsia="宋体" w:hAnsi="MS Mincho" w:cs="宋体"/>
          <w:sz w:val="28"/>
          <w:bdr w:val="none" w:sz="0" w:space="0" w:color="auto"/>
        </w:rPr>
        <w:t>目的理解</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透</w:t>
      </w:r>
      <w:r>
        <w:rPr>
          <w:rFonts w:ascii="宋体" w:eastAsia="宋体" w:hAnsi="SimSun" w:cs="宋体"/>
          <w:sz w:val="28"/>
          <w:bdr w:val="none" w:sz="0" w:space="0" w:color="auto"/>
        </w:rPr>
        <w:t>彻</w:t>
      </w:r>
      <w:r>
        <w:rPr>
          <w:rFonts w:ascii="宋体" w:eastAsia="宋体" w:hAnsi="MS Mincho" w:cs="宋体"/>
          <w:sz w:val="28"/>
          <w:bdr w:val="none" w:sz="0" w:space="0" w:color="auto"/>
        </w:rPr>
        <w:t>，而</w:t>
      </w:r>
      <w:r>
        <w:rPr>
          <w:rFonts w:ascii="宋体" w:eastAsia="宋体" w:hAnsi="SimSun" w:cs="宋体"/>
          <w:sz w:val="28"/>
          <w:bdr w:val="none" w:sz="0" w:space="0" w:color="auto"/>
        </w:rPr>
        <w:t>误</w:t>
      </w:r>
      <w:r>
        <w:rPr>
          <w:rFonts w:ascii="宋体" w:eastAsia="宋体" w:hAnsi="MS Mincho" w:cs="宋体"/>
          <w:sz w:val="28"/>
          <w:bdr w:val="none" w:sz="0" w:space="0" w:color="auto"/>
        </w:rPr>
        <w:t>成解我</w:t>
      </w:r>
      <w:r>
        <w:rPr>
          <w:rFonts w:ascii="宋体" w:eastAsia="宋体" w:hAnsi="SimSun" w:cs="宋体"/>
          <w:sz w:val="28"/>
          <w:bdr w:val="none" w:sz="0" w:space="0" w:color="auto"/>
        </w:rPr>
        <w:t>们</w:t>
      </w:r>
      <w:r>
        <w:rPr>
          <w:rFonts w:ascii="宋体" w:eastAsia="宋体" w:hAnsi="MS Mincho" w:cs="宋体"/>
          <w:sz w:val="28"/>
          <w:bdr w:val="none" w:sz="0" w:space="0" w:color="auto"/>
        </w:rPr>
        <w:t>平</w:t>
      </w:r>
      <w:r>
        <w:rPr>
          <w:rFonts w:ascii="宋体" w:eastAsia="宋体" w:hAnsi="SimSun" w:cs="宋体"/>
          <w:sz w:val="28"/>
          <w:bdr w:val="none" w:sz="0" w:space="0" w:color="auto"/>
        </w:rPr>
        <w:t>时</w:t>
      </w:r>
      <w:r>
        <w:rPr>
          <w:rFonts w:ascii="宋体" w:eastAsia="宋体" w:hAnsi="MS Mincho" w:cs="宋体"/>
          <w:sz w:val="28"/>
          <w:bdr w:val="none" w:sz="0" w:space="0" w:color="auto"/>
        </w:rPr>
        <w:t>做的比</w:t>
      </w:r>
      <w:r>
        <w:rPr>
          <w:rFonts w:ascii="宋体" w:eastAsia="宋体" w:hAnsi="SimSun" w:cs="宋体"/>
          <w:sz w:val="28"/>
          <w:bdr w:val="none" w:sz="0" w:space="0" w:color="auto"/>
        </w:rPr>
        <w:t>较</w:t>
      </w:r>
      <w:r>
        <w:rPr>
          <w:rFonts w:ascii="宋体" w:eastAsia="宋体" w:hAnsi="MS Mincho" w:cs="宋体"/>
          <w:sz w:val="28"/>
          <w:bdr w:val="none" w:sz="0" w:space="0" w:color="auto"/>
        </w:rPr>
        <w:t>多的一些</w:t>
      </w:r>
      <w:r>
        <w:rPr>
          <w:rFonts w:ascii="宋体" w:eastAsia="宋体" w:hAnsi="SimSun" w:cs="宋体"/>
          <w:sz w:val="28"/>
          <w:bdr w:val="none" w:sz="0" w:space="0" w:color="auto"/>
        </w:rPr>
        <w:t>题</w:t>
      </w:r>
      <w:r>
        <w:rPr>
          <w:rFonts w:ascii="宋体" w:eastAsia="宋体" w:hAnsi="MS Mincho" w:cs="宋体"/>
          <w:sz w:val="28"/>
          <w:bdr w:val="none" w:sz="0" w:space="0" w:color="auto"/>
        </w:rPr>
        <w:t>。所以在</w:t>
      </w:r>
      <w:r>
        <w:rPr>
          <w:rFonts w:ascii="宋体" w:eastAsia="宋体" w:hAnsi="SimSun" w:cs="宋体"/>
          <w:sz w:val="28"/>
          <w:bdr w:val="none" w:sz="0" w:space="0" w:color="auto"/>
        </w:rPr>
        <w:t>这</w:t>
      </w:r>
      <w:r>
        <w:rPr>
          <w:rFonts w:ascii="宋体" w:eastAsia="宋体" w:hAnsi="MS Mincho" w:cs="宋体"/>
          <w:sz w:val="28"/>
          <w:bdr w:val="none" w:sz="0" w:space="0" w:color="auto"/>
        </w:rPr>
        <w:t>方面，教</w:t>
      </w:r>
      <w:r>
        <w:rPr>
          <w:rFonts w:ascii="宋体" w:eastAsia="宋体" w:hAnsi="SimSun" w:cs="宋体"/>
          <w:sz w:val="28"/>
          <w:bdr w:val="none" w:sz="0" w:space="0" w:color="auto"/>
        </w:rPr>
        <w:t>师还</w:t>
      </w:r>
      <w:r>
        <w:rPr>
          <w:rFonts w:ascii="宋体" w:eastAsia="宋体" w:hAnsi="MS Mincho" w:cs="宋体"/>
          <w:sz w:val="28"/>
          <w:bdr w:val="none" w:sz="0" w:space="0" w:color="auto"/>
        </w:rPr>
        <w:t>是</w:t>
      </w:r>
      <w:r>
        <w:rPr>
          <w:rFonts w:ascii="宋体" w:eastAsia="宋体" w:hAnsi="SimSun" w:cs="宋体"/>
          <w:sz w:val="28"/>
          <w:bdr w:val="none" w:sz="0" w:space="0" w:color="auto"/>
        </w:rPr>
        <w:t>应该</w:t>
      </w:r>
      <w:r>
        <w:rPr>
          <w:rFonts w:ascii="宋体" w:eastAsia="宋体" w:hAnsi="MS Mincho" w:cs="宋体"/>
          <w:sz w:val="28"/>
          <w:bdr w:val="none" w:sz="0" w:space="0" w:color="auto"/>
        </w:rPr>
        <w:t>多加提醒，尤其</w:t>
      </w:r>
      <w:r>
        <w:rPr>
          <w:rFonts w:ascii="宋体" w:eastAsia="宋体" w:hAnsi="SimSun" w:cs="宋体"/>
          <w:sz w:val="28"/>
          <w:bdr w:val="none" w:sz="0" w:space="0" w:color="auto"/>
        </w:rPr>
        <w:t>应该</w:t>
      </w:r>
      <w:r>
        <w:rPr>
          <w:rFonts w:ascii="宋体" w:eastAsia="宋体" w:hAnsi="MS Mincho" w:cs="宋体"/>
          <w:sz w:val="28"/>
          <w:bdr w:val="none" w:sz="0" w:space="0" w:color="auto"/>
        </w:rPr>
        <w:t>在平</w:t>
      </w:r>
      <w:r>
        <w:rPr>
          <w:rFonts w:ascii="宋体" w:eastAsia="宋体" w:hAnsi="SimSun" w:cs="宋体"/>
          <w:sz w:val="28"/>
          <w:bdr w:val="none" w:sz="0" w:space="0" w:color="auto"/>
        </w:rPr>
        <w:t>时</w:t>
      </w:r>
      <w:r>
        <w:rPr>
          <w:rFonts w:ascii="宋体" w:eastAsia="宋体" w:hAnsi="MS Mincho" w:cs="宋体"/>
          <w:sz w:val="28"/>
          <w:bdr w:val="none" w:sz="0" w:space="0" w:color="auto"/>
        </w:rPr>
        <w:t>的作</w:t>
      </w:r>
      <w:r>
        <w:rPr>
          <w:rFonts w:ascii="宋体" w:eastAsia="宋体" w:hAnsi="SimSun" w:cs="宋体"/>
          <w:sz w:val="28"/>
          <w:bdr w:val="none" w:sz="0" w:space="0" w:color="auto"/>
        </w:rPr>
        <w:t>业</w:t>
      </w:r>
      <w:r>
        <w:rPr>
          <w:rFonts w:ascii="宋体" w:eastAsia="宋体" w:hAnsi="MS Mincho" w:cs="宋体"/>
          <w:sz w:val="28"/>
          <w:bdr w:val="none" w:sz="0" w:space="0" w:color="auto"/>
        </w:rPr>
        <w:t>中</w:t>
      </w:r>
      <w:r>
        <w:rPr>
          <w:rFonts w:ascii="宋体" w:eastAsia="宋体" w:hAnsi="SimSun" w:cs="宋体"/>
          <w:sz w:val="28"/>
          <w:bdr w:val="none" w:sz="0" w:space="0" w:color="auto"/>
        </w:rPr>
        <w:t>训练</w:t>
      </w:r>
      <w:r>
        <w:rPr>
          <w:rFonts w:ascii="宋体" w:eastAsia="宋体" w:hAnsi="MS Mincho" w:cs="宋体"/>
          <w:sz w:val="28"/>
          <w:bdr w:val="none" w:sz="0" w:space="0" w:color="auto"/>
        </w:rPr>
        <w:t>学生的做</w:t>
      </w:r>
      <w:r>
        <w:rPr>
          <w:rFonts w:ascii="宋体" w:eastAsia="宋体" w:hAnsi="SimSun" w:cs="宋体"/>
          <w:sz w:val="28"/>
          <w:bdr w:val="none" w:sz="0" w:space="0" w:color="auto"/>
        </w:rPr>
        <w:t>题认</w:t>
      </w:r>
      <w:r>
        <w:rPr>
          <w:rFonts w:ascii="宋体" w:eastAsia="宋体" w:hAnsi="MS Mincho" w:cs="宋体"/>
          <w:sz w:val="28"/>
          <w:bdr w:val="none" w:sz="0" w:space="0" w:color="auto"/>
        </w:rPr>
        <w:t>真仔</w:t>
      </w:r>
      <w:r>
        <w:rPr>
          <w:rFonts w:ascii="宋体" w:eastAsia="宋体" w:hAnsi="SimSun" w:cs="宋体"/>
          <w:sz w:val="28"/>
          <w:bdr w:val="none" w:sz="0" w:space="0" w:color="auto"/>
        </w:rPr>
        <w:t>细</w:t>
      </w:r>
      <w:r>
        <w:rPr>
          <w:rFonts w:ascii="宋体" w:eastAsia="宋体" w:hAnsi="MS Mincho" w:cs="宋体"/>
          <w:sz w:val="28"/>
          <w:bdr w:val="none" w:sz="0" w:space="0" w:color="auto"/>
        </w:rPr>
        <w:t>的</w:t>
      </w:r>
      <w:r>
        <w:rPr>
          <w:rFonts w:ascii="宋体" w:eastAsia="宋体" w:hAnsi="SimSun" w:cs="宋体"/>
          <w:sz w:val="28"/>
          <w:bdr w:val="none" w:sz="0" w:space="0" w:color="auto"/>
        </w:rPr>
        <w:t>习惯</w:t>
      </w:r>
      <w:r>
        <w:rPr>
          <w:rFonts w:ascii="宋体" w:eastAsia="宋体" w:hAnsi="MS Mincho" w:cs="宋体"/>
          <w:sz w:val="28"/>
          <w:bdr w:val="none" w:sz="0" w:space="0" w:color="auto"/>
        </w:rPr>
        <w:t>。第</w:t>
      </w:r>
      <w:r>
        <w:rPr>
          <w:rFonts w:ascii="宋体" w:eastAsia="宋体" w:cs="宋体"/>
          <w:sz w:val="28"/>
          <w:bdr w:val="none" w:sz="0" w:space="0" w:color="auto"/>
        </w:rPr>
        <w:t>5</w:t>
      </w:r>
      <w:r>
        <w:rPr>
          <w:rFonts w:ascii="宋体" w:eastAsia="宋体" w:hAnsi="MS Mincho" w:cs="宋体"/>
          <w:sz w:val="28"/>
          <w:bdr w:val="none" w:sz="0" w:space="0" w:color="auto"/>
        </w:rPr>
        <w:t>小</w:t>
      </w:r>
      <w:r>
        <w:rPr>
          <w:rFonts w:ascii="宋体" w:eastAsia="宋体" w:hAnsi="SimSun" w:cs="宋体"/>
          <w:sz w:val="28"/>
          <w:bdr w:val="none" w:sz="0" w:space="0" w:color="auto"/>
        </w:rPr>
        <w:t>题</w:t>
      </w:r>
      <w:r>
        <w:rPr>
          <w:rFonts w:ascii="宋体" w:eastAsia="宋体" w:cs="宋体"/>
          <w:sz w:val="28"/>
          <w:bdr w:val="none" w:sz="0" w:space="0" w:color="auto"/>
        </w:rPr>
        <w:t>“</w:t>
      </w:r>
      <w:r>
        <w:rPr>
          <w:rFonts w:ascii="宋体" w:eastAsia="宋体" w:hAnsi="MS Mincho" w:cs="宋体"/>
          <w:sz w:val="28"/>
          <w:bdr w:val="none" w:sz="0" w:space="0" w:color="auto"/>
        </w:rPr>
        <w:t>比</w:t>
      </w:r>
      <w:r>
        <w:rPr>
          <w:rFonts w:ascii="宋体" w:eastAsia="宋体" w:cs="宋体"/>
          <w:sz w:val="28"/>
          <w:bdr w:val="none" w:sz="0" w:space="0" w:color="auto"/>
        </w:rPr>
        <w:t>5</w:t>
      </w:r>
      <w:r>
        <w:rPr>
          <w:rFonts w:ascii="宋体" w:eastAsia="宋体" w:hAnsi="MS Mincho" w:cs="宋体"/>
          <w:sz w:val="28"/>
          <w:bdr w:val="none" w:sz="0" w:space="0" w:color="auto"/>
        </w:rPr>
        <w:t>个</w:t>
      </w:r>
      <w:r>
        <w:rPr>
          <w:rFonts w:ascii="宋体" w:eastAsia="宋体" w:cs="宋体"/>
          <w:sz w:val="28"/>
          <w:bdr w:val="none" w:sz="0" w:space="0" w:color="auto"/>
        </w:rPr>
        <w:t>4</w:t>
      </w:r>
      <w:r>
        <w:rPr>
          <w:rFonts w:ascii="宋体" w:eastAsia="宋体" w:hAnsi="MS Mincho" w:cs="宋体"/>
          <w:sz w:val="28"/>
          <w:bdr w:val="none" w:sz="0" w:space="0" w:color="auto"/>
        </w:rPr>
        <w:t>多</w:t>
      </w:r>
      <w:r>
        <w:rPr>
          <w:rFonts w:ascii="宋体" w:eastAsia="宋体" w:cs="宋体"/>
          <w:sz w:val="28"/>
          <w:bdr w:val="none" w:sz="0" w:space="0" w:color="auto"/>
        </w:rPr>
        <w:t>3</w:t>
      </w:r>
      <w:r>
        <w:rPr>
          <w:rFonts w:ascii="宋体" w:eastAsia="宋体" w:hAnsi="MS Mincho" w:cs="宋体"/>
          <w:sz w:val="28"/>
          <w:bdr w:val="none" w:sz="0" w:space="0" w:color="auto"/>
        </w:rPr>
        <w:t>的数是（</w:t>
      </w:r>
      <w:r>
        <w:rPr>
          <w:rFonts w:ascii="宋体" w:eastAsia="宋体" w:cs="宋体"/>
          <w:sz w:val="28"/>
          <w:bdr w:val="none" w:sz="0" w:space="0" w:color="auto"/>
        </w:rPr>
        <w:t xml:space="preserve"> </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其</w:t>
      </w:r>
      <w:r>
        <w:rPr>
          <w:rFonts w:ascii="宋体" w:eastAsia="宋体" w:hAnsi="SimSun" w:cs="宋体"/>
          <w:sz w:val="28"/>
          <w:bdr w:val="none" w:sz="0" w:space="0" w:color="auto"/>
        </w:rPr>
        <w:t>实这</w:t>
      </w:r>
      <w:r>
        <w:rPr>
          <w:rFonts w:ascii="宋体" w:eastAsia="宋体" w:hAnsi="MS Mincho" w:cs="宋体"/>
          <w:sz w:val="28"/>
          <w:bdr w:val="none" w:sz="0" w:space="0" w:color="auto"/>
        </w:rPr>
        <w:t>是两</w:t>
      </w:r>
      <w:r>
        <w:rPr>
          <w:rFonts w:ascii="宋体" w:eastAsia="宋体" w:hAnsi="SimSun" w:cs="宋体"/>
          <w:sz w:val="28"/>
          <w:bdr w:val="none" w:sz="0" w:space="0" w:color="auto"/>
        </w:rPr>
        <w:t>步计</w:t>
      </w:r>
      <w:r>
        <w:rPr>
          <w:rFonts w:ascii="宋体" w:eastAsia="宋体" w:hAnsi="MS Mincho" w:cs="宋体"/>
          <w:sz w:val="28"/>
          <w:bdr w:val="none" w:sz="0" w:space="0" w:color="auto"/>
        </w:rPr>
        <w:t>算的</w:t>
      </w:r>
      <w:r>
        <w:rPr>
          <w:rFonts w:ascii="宋体" w:eastAsia="宋体" w:hAnsi="SimSun" w:cs="宋体"/>
          <w:sz w:val="28"/>
          <w:bdr w:val="none" w:sz="0" w:space="0" w:color="auto"/>
        </w:rPr>
        <w:t>题</w:t>
      </w:r>
      <w:r>
        <w:rPr>
          <w:rFonts w:ascii="宋体" w:eastAsia="宋体" w:hAnsi="MS Mincho" w:cs="宋体"/>
          <w:sz w:val="28"/>
          <w:bdr w:val="none" w:sz="0" w:space="0" w:color="auto"/>
        </w:rPr>
        <w:t>，需要学生自己分析</w:t>
      </w:r>
      <w:r>
        <w:rPr>
          <w:rFonts w:ascii="宋体" w:eastAsia="宋体" w:hAnsi="SimSun" w:cs="宋体"/>
          <w:sz w:val="28"/>
          <w:bdr w:val="none" w:sz="0" w:space="0" w:color="auto"/>
        </w:rPr>
        <w:t>题</w:t>
      </w:r>
      <w:r>
        <w:rPr>
          <w:rFonts w:ascii="宋体" w:eastAsia="宋体" w:hAnsi="MS Mincho" w:cs="宋体"/>
          <w:sz w:val="28"/>
          <w:bdr w:val="none" w:sz="0" w:space="0" w:color="auto"/>
        </w:rPr>
        <w:t>目，</w:t>
      </w:r>
      <w:r>
        <w:rPr>
          <w:rFonts w:ascii="宋体" w:eastAsia="宋体" w:hAnsi="SimSun" w:cs="宋体"/>
          <w:sz w:val="28"/>
          <w:bdr w:val="none" w:sz="0" w:space="0" w:color="auto"/>
        </w:rPr>
        <w:t>应该</w:t>
      </w:r>
      <w:r>
        <w:rPr>
          <w:rFonts w:ascii="宋体" w:eastAsia="宋体" w:hAnsi="MS Mincho" w:cs="宋体"/>
          <w:sz w:val="28"/>
          <w:bdr w:val="none" w:sz="0" w:space="0" w:color="auto"/>
        </w:rPr>
        <w:t>要先知道</w:t>
      </w:r>
      <w:r>
        <w:rPr>
          <w:rFonts w:ascii="宋体" w:eastAsia="宋体" w:cs="宋体"/>
          <w:sz w:val="28"/>
          <w:bdr w:val="none" w:sz="0" w:space="0" w:color="auto"/>
        </w:rPr>
        <w:t>5</w:t>
      </w:r>
      <w:r>
        <w:rPr>
          <w:rFonts w:ascii="宋体" w:eastAsia="宋体" w:hAnsi="MS Mincho" w:cs="宋体"/>
          <w:sz w:val="28"/>
          <w:bdr w:val="none" w:sz="0" w:space="0" w:color="auto"/>
        </w:rPr>
        <w:t>个</w:t>
      </w:r>
      <w:r>
        <w:rPr>
          <w:rFonts w:ascii="宋体" w:eastAsia="宋体" w:cs="宋体"/>
          <w:sz w:val="28"/>
          <w:bdr w:val="none" w:sz="0" w:space="0" w:color="auto"/>
        </w:rPr>
        <w:t>4</w:t>
      </w:r>
      <w:r>
        <w:rPr>
          <w:rFonts w:ascii="宋体" w:eastAsia="宋体" w:hAnsi="MS Mincho" w:cs="宋体"/>
          <w:sz w:val="28"/>
          <w:bdr w:val="none" w:sz="0" w:space="0" w:color="auto"/>
        </w:rPr>
        <w:t>是多少，然后再想比它多</w:t>
      </w:r>
      <w:r>
        <w:rPr>
          <w:rFonts w:ascii="宋体" w:eastAsia="宋体" w:cs="宋体"/>
          <w:sz w:val="28"/>
          <w:bdr w:val="none" w:sz="0" w:space="0" w:color="auto"/>
        </w:rPr>
        <w:t>3</w:t>
      </w:r>
      <w:r>
        <w:rPr>
          <w:rFonts w:ascii="宋体" w:eastAsia="宋体" w:hAnsi="MS Mincho" w:cs="宋体"/>
          <w:sz w:val="28"/>
          <w:bdr w:val="none" w:sz="0" w:space="0" w:color="auto"/>
        </w:rPr>
        <w:t>的数是几，可是</w:t>
      </w:r>
      <w:r>
        <w:rPr>
          <w:rFonts w:ascii="宋体" w:eastAsia="宋体" w:hAnsi="SimSun" w:cs="宋体"/>
          <w:sz w:val="28"/>
          <w:bdr w:val="none" w:sz="0" w:space="0" w:color="auto"/>
        </w:rPr>
        <w:t>对</w:t>
      </w:r>
      <w:r>
        <w:rPr>
          <w:rFonts w:ascii="宋体" w:eastAsia="宋体" w:hAnsi="MS Mincho" w:cs="宋体"/>
          <w:sz w:val="28"/>
          <w:bdr w:val="none" w:sz="0" w:space="0" w:color="auto"/>
        </w:rPr>
        <w:t>于中等及以下的学生却有一定困</w:t>
      </w:r>
      <w:r>
        <w:rPr>
          <w:rFonts w:ascii="宋体" w:eastAsia="宋体" w:hAnsi="SimSun" w:cs="宋体"/>
          <w:sz w:val="28"/>
          <w:bdr w:val="none" w:sz="0" w:space="0" w:color="auto"/>
        </w:rPr>
        <w:t>难</w:t>
      </w:r>
      <w:r>
        <w:rPr>
          <w:rFonts w:ascii="宋体" w:eastAsia="宋体" w:hAnsi="MS Mincho" w:cs="宋体"/>
          <w:sz w:val="28"/>
          <w:bdr w:val="none" w:sz="0" w:space="0" w:color="auto"/>
        </w:rPr>
        <w:t>，</w:t>
      </w:r>
      <w:r>
        <w:rPr>
          <w:rFonts w:ascii="宋体" w:eastAsia="宋体" w:hAnsi="SimSun" w:cs="宋体"/>
          <w:sz w:val="28"/>
          <w:bdr w:val="none" w:sz="0" w:space="0" w:color="auto"/>
        </w:rPr>
        <w:t>题</w:t>
      </w:r>
      <w:r>
        <w:rPr>
          <w:rFonts w:ascii="宋体" w:eastAsia="宋体" w:hAnsi="MS Mincho" w:cs="宋体"/>
          <w:sz w:val="28"/>
          <w:bdr w:val="none" w:sz="0" w:space="0" w:color="auto"/>
        </w:rPr>
        <w:t>目不理解，自然解决不了。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第二和第三</w:t>
      </w:r>
      <w:r>
        <w:rPr>
          <w:rFonts w:ascii="宋体" w:eastAsia="宋体" w:hAnsi="SimSun" w:cs="宋体"/>
          <w:sz w:val="28"/>
          <w:bdr w:val="none" w:sz="0" w:space="0" w:color="auto"/>
        </w:rPr>
        <w:t>题</w:t>
      </w:r>
      <w:r>
        <w:rPr>
          <w:rFonts w:ascii="宋体" w:eastAsia="宋体" w:hAnsi="MS Mincho" w:cs="宋体"/>
          <w:sz w:val="28"/>
          <w:bdr w:val="none" w:sz="0" w:space="0" w:color="auto"/>
        </w:rPr>
        <w:t>的数</w:t>
      </w:r>
      <w:r>
        <w:rPr>
          <w:rFonts w:ascii="宋体" w:eastAsia="宋体" w:hAnsi="SimSun" w:cs="宋体"/>
          <w:sz w:val="28"/>
          <w:bdr w:val="none" w:sz="0" w:space="0" w:color="auto"/>
        </w:rPr>
        <w:t>线</w:t>
      </w:r>
      <w:r>
        <w:rPr>
          <w:rFonts w:ascii="宋体" w:eastAsia="宋体" w:hAnsi="MS Mincho" w:cs="宋体"/>
          <w:sz w:val="28"/>
          <w:bdr w:val="none" w:sz="0" w:space="0" w:color="auto"/>
        </w:rPr>
        <w:t>段和数角的失分也叫多，有些学生把</w:t>
      </w:r>
      <w:r>
        <w:rPr>
          <w:rFonts w:ascii="宋体" w:eastAsia="宋体" w:hAnsi="SimSun" w:cs="宋体"/>
          <w:sz w:val="28"/>
          <w:bdr w:val="none" w:sz="0" w:space="0" w:color="auto"/>
        </w:rPr>
        <w:t>线</w:t>
      </w:r>
      <w:r>
        <w:rPr>
          <w:rFonts w:ascii="宋体" w:eastAsia="宋体" w:hAnsi="MS Mincho" w:cs="宋体"/>
          <w:sz w:val="28"/>
          <w:bdr w:val="none" w:sz="0" w:space="0" w:color="auto"/>
        </w:rPr>
        <w:t>段和角搞混了，数</w:t>
      </w:r>
      <w:r>
        <w:rPr>
          <w:rFonts w:ascii="宋体" w:eastAsia="宋体" w:hAnsi="SimSun" w:cs="宋体"/>
          <w:sz w:val="28"/>
          <w:bdr w:val="none" w:sz="0" w:space="0" w:color="auto"/>
        </w:rPr>
        <w:t>线</w:t>
      </w:r>
      <w:r>
        <w:rPr>
          <w:rFonts w:ascii="宋体" w:eastAsia="宋体" w:hAnsi="MS Mincho" w:cs="宋体"/>
          <w:sz w:val="28"/>
          <w:bdr w:val="none" w:sz="0" w:space="0" w:color="auto"/>
        </w:rPr>
        <w:t>段也数成角。而数角确是一个</w:t>
      </w:r>
      <w:r>
        <w:rPr>
          <w:rFonts w:ascii="宋体" w:eastAsia="宋体" w:hAnsi="SimSun" w:cs="宋体"/>
          <w:sz w:val="28"/>
          <w:bdr w:val="none" w:sz="0" w:space="0" w:color="auto"/>
        </w:rPr>
        <w:t>难</w:t>
      </w:r>
      <w:r>
        <w:rPr>
          <w:rFonts w:ascii="宋体" w:eastAsia="宋体" w:hAnsi="MS Mincho" w:cs="宋体"/>
          <w:sz w:val="28"/>
          <w:bdr w:val="none" w:sz="0" w:space="0" w:color="auto"/>
        </w:rPr>
        <w:t>点，尤其在</w:t>
      </w:r>
      <w:r>
        <w:rPr>
          <w:rFonts w:ascii="宋体" w:eastAsia="宋体" w:hAnsi="SimSun" w:cs="宋体"/>
          <w:sz w:val="28"/>
          <w:bdr w:val="none" w:sz="0" w:space="0" w:color="auto"/>
        </w:rPr>
        <w:t>图</w:t>
      </w:r>
      <w:r>
        <w:rPr>
          <w:rFonts w:ascii="宋体" w:eastAsia="宋体" w:hAnsi="MS Mincho" w:cs="宋体"/>
          <w:sz w:val="28"/>
          <w:bdr w:val="none" w:sz="0" w:space="0" w:color="auto"/>
        </w:rPr>
        <w:t>形中数角和数直角，一不小心就会数</w:t>
      </w:r>
      <w:r>
        <w:rPr>
          <w:rFonts w:ascii="宋体" w:eastAsia="宋体" w:hAnsi="SimSun" w:cs="宋体"/>
          <w:sz w:val="28"/>
          <w:bdr w:val="none" w:sz="0" w:space="0" w:color="auto"/>
        </w:rPr>
        <w:t>错</w:t>
      </w:r>
      <w:r>
        <w:rPr>
          <w:rFonts w:ascii="宋体" w:eastAsia="宋体" w:hAnsi="MS Mincho" w:cs="宋体"/>
          <w:sz w:val="28"/>
          <w:bdr w:val="none" w:sz="0" w:space="0" w:color="auto"/>
        </w:rPr>
        <w:t>，平</w:t>
      </w:r>
      <w:r>
        <w:rPr>
          <w:rFonts w:ascii="宋体" w:eastAsia="宋体" w:hAnsi="SimSun" w:cs="宋体"/>
          <w:sz w:val="28"/>
          <w:bdr w:val="none" w:sz="0" w:space="0" w:color="auto"/>
        </w:rPr>
        <w:t>时训练</w:t>
      </w:r>
      <w:r>
        <w:rPr>
          <w:rFonts w:ascii="宋体" w:eastAsia="宋体" w:hAnsi="MS Mincho" w:cs="宋体"/>
          <w:sz w:val="28"/>
          <w:bdr w:val="none" w:sz="0" w:space="0" w:color="auto"/>
        </w:rPr>
        <w:t>的力度</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第五</w:t>
      </w:r>
      <w:r>
        <w:rPr>
          <w:rFonts w:ascii="宋体" w:eastAsia="宋体" w:hAnsi="SimSun" w:cs="宋体"/>
          <w:sz w:val="28"/>
          <w:bdr w:val="none" w:sz="0" w:space="0" w:color="auto"/>
        </w:rPr>
        <w:t>题</w:t>
      </w:r>
      <w:r>
        <w:rPr>
          <w:rFonts w:ascii="宋体" w:eastAsia="宋体" w:hAnsi="MS Mincho" w:cs="宋体"/>
          <w:sz w:val="28"/>
          <w:bdr w:val="none" w:sz="0" w:space="0" w:color="auto"/>
        </w:rPr>
        <w:t>判断</w:t>
      </w:r>
      <w:r>
        <w:rPr>
          <w:rFonts w:ascii="宋体" w:eastAsia="宋体" w:hAnsi="SimSun" w:cs="宋体"/>
          <w:sz w:val="28"/>
          <w:bdr w:val="none" w:sz="0" w:space="0" w:color="auto"/>
        </w:rPr>
        <w:t>题</w:t>
      </w:r>
      <w:r>
        <w:rPr>
          <w:rFonts w:ascii="宋体" w:eastAsia="宋体" w:hAnsi="MS Mincho" w:cs="宋体"/>
          <w:sz w:val="28"/>
          <w:bdr w:val="none" w:sz="0" w:space="0" w:color="auto"/>
        </w:rPr>
        <w:t>也出</w:t>
      </w:r>
      <w:r>
        <w:rPr>
          <w:rFonts w:ascii="宋体" w:eastAsia="宋体" w:hAnsi="SimSun" w:cs="宋体"/>
          <w:sz w:val="28"/>
          <w:bdr w:val="none" w:sz="0" w:space="0" w:color="auto"/>
        </w:rPr>
        <w:t>现</w:t>
      </w:r>
      <w:r>
        <w:rPr>
          <w:rFonts w:ascii="宋体" w:eastAsia="宋体" w:hAnsi="MS Mincho" w:cs="宋体"/>
          <w:sz w:val="28"/>
          <w:bdr w:val="none" w:sz="0" w:space="0" w:color="auto"/>
        </w:rPr>
        <w:t>很多的</w:t>
      </w:r>
      <w:r>
        <w:rPr>
          <w:rFonts w:ascii="宋体" w:eastAsia="宋体" w:hAnsi="SimSun" w:cs="宋体"/>
          <w:sz w:val="28"/>
          <w:bdr w:val="none" w:sz="0" w:space="0" w:color="auto"/>
        </w:rPr>
        <w:t>错误</w:t>
      </w:r>
      <w:r>
        <w:rPr>
          <w:rFonts w:ascii="宋体" w:eastAsia="宋体" w:hAnsi="MS Mincho" w:cs="宋体"/>
          <w:sz w:val="28"/>
          <w:bdr w:val="none" w:sz="0" w:space="0" w:color="auto"/>
        </w:rPr>
        <w:t>。主要就是后面</w:t>
      </w:r>
      <w:r>
        <w:rPr>
          <w:rFonts w:ascii="宋体" w:eastAsia="宋体" w:cs="宋体"/>
          <w:sz w:val="28"/>
          <w:bdr w:val="none" w:sz="0" w:space="0" w:color="auto"/>
        </w:rPr>
        <w:t>3</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cs="宋体"/>
          <w:sz w:val="28"/>
          <w:bdr w:val="none" w:sz="0" w:space="0" w:color="auto"/>
        </w:rPr>
        <w:t>“6×4</w:t>
      </w:r>
      <w:r>
        <w:rPr>
          <w:rFonts w:ascii="宋体" w:eastAsia="宋体" w:hAnsi="MS Mincho" w:cs="宋体"/>
          <w:sz w:val="28"/>
          <w:bdr w:val="none" w:sz="0" w:space="0" w:color="auto"/>
        </w:rPr>
        <w:t>和</w:t>
      </w:r>
      <w:r>
        <w:rPr>
          <w:rFonts w:ascii="宋体" w:eastAsia="宋体" w:cs="宋体"/>
          <w:sz w:val="28"/>
          <w:bdr w:val="none" w:sz="0" w:space="0" w:color="auto"/>
        </w:rPr>
        <w:t>4×6</w:t>
      </w:r>
      <w:r>
        <w:rPr>
          <w:rFonts w:ascii="宋体" w:eastAsia="宋体" w:hAnsi="MS Mincho" w:cs="宋体"/>
          <w:sz w:val="28"/>
          <w:bdr w:val="none" w:sz="0" w:space="0" w:color="auto"/>
        </w:rPr>
        <w:t>可用一句口</w:t>
      </w:r>
      <w:r>
        <w:rPr>
          <w:rFonts w:ascii="宋体" w:eastAsia="宋体" w:hAnsi="SimSun" w:cs="宋体"/>
          <w:sz w:val="28"/>
          <w:bdr w:val="none" w:sz="0" w:space="0" w:color="auto"/>
        </w:rPr>
        <w:t>诀计</w:t>
      </w:r>
      <w:r>
        <w:rPr>
          <w:rFonts w:ascii="宋体" w:eastAsia="宋体" w:hAnsi="MS Mincho" w:cs="宋体"/>
          <w:sz w:val="28"/>
          <w:bdr w:val="none" w:sz="0" w:space="0" w:color="auto"/>
        </w:rPr>
        <w:t>算；角都有</w:t>
      </w:r>
      <w:r>
        <w:rPr>
          <w:rFonts w:ascii="宋体" w:eastAsia="宋体" w:hAnsi="SimSun" w:cs="宋体"/>
          <w:sz w:val="28"/>
          <w:bdr w:val="none" w:sz="0" w:space="0" w:color="auto"/>
        </w:rPr>
        <w:t>顶</w:t>
      </w:r>
      <w:r>
        <w:rPr>
          <w:rFonts w:ascii="宋体" w:eastAsia="宋体" w:hAnsi="MS Mincho" w:cs="宋体"/>
          <w:sz w:val="28"/>
          <w:bdr w:val="none" w:sz="0" w:space="0" w:color="auto"/>
        </w:rPr>
        <w:t>点；</w:t>
      </w:r>
      <w:r>
        <w:rPr>
          <w:rFonts w:ascii="宋体" w:eastAsia="宋体" w:cs="宋体"/>
          <w:sz w:val="28"/>
          <w:bdr w:val="none" w:sz="0" w:space="0" w:color="auto"/>
        </w:rPr>
        <w:t>3</w:t>
      </w:r>
      <w:r>
        <w:rPr>
          <w:rFonts w:ascii="宋体" w:eastAsia="宋体" w:hAnsi="MS Mincho" w:cs="宋体"/>
          <w:sz w:val="28"/>
          <w:bdr w:val="none" w:sz="0" w:space="0" w:color="auto"/>
        </w:rPr>
        <w:t>和</w:t>
      </w:r>
      <w:r>
        <w:rPr>
          <w:rFonts w:ascii="宋体" w:eastAsia="宋体" w:cs="宋体"/>
          <w:sz w:val="28"/>
          <w:bdr w:val="none" w:sz="0" w:space="0" w:color="auto"/>
        </w:rPr>
        <w:t>5</w:t>
      </w:r>
      <w:r>
        <w:rPr>
          <w:rFonts w:ascii="宋体" w:eastAsia="宋体" w:hAnsi="MS Mincho" w:cs="宋体"/>
          <w:sz w:val="28"/>
          <w:bdr w:val="none" w:sz="0" w:space="0" w:color="auto"/>
        </w:rPr>
        <w:t>相加的算式是</w:t>
      </w:r>
      <w:r>
        <w:rPr>
          <w:rFonts w:ascii="宋体" w:eastAsia="宋体" w:cs="宋体"/>
          <w:sz w:val="28"/>
          <w:bdr w:val="none" w:sz="0" w:space="0" w:color="auto"/>
        </w:rPr>
        <w:t>3×5”</w:t>
      </w:r>
      <w:r>
        <w:rPr>
          <w:rFonts w:ascii="宋体" w:eastAsia="宋体" w:hAnsi="MS Mincho" w:cs="宋体"/>
          <w:sz w:val="28"/>
          <w:bdr w:val="none" w:sz="0" w:space="0" w:color="auto"/>
        </w:rPr>
        <w:t>。学生</w:t>
      </w:r>
      <w:r>
        <w:rPr>
          <w:rFonts w:ascii="宋体" w:eastAsia="宋体" w:hAnsi="SimSun" w:cs="宋体"/>
          <w:sz w:val="28"/>
          <w:bdr w:val="none" w:sz="0" w:space="0" w:color="auto"/>
        </w:rPr>
        <w:t>读题</w:t>
      </w:r>
      <w:r>
        <w:rPr>
          <w:rFonts w:ascii="宋体" w:eastAsia="宋体" w:hAnsi="MS Mincho" w:cs="宋体"/>
          <w:sz w:val="28"/>
          <w:bdr w:val="none" w:sz="0" w:space="0" w:color="auto"/>
        </w:rPr>
        <w:t>很多只是粗粗的理解，看看有点</w:t>
      </w:r>
      <w:r>
        <w:rPr>
          <w:rFonts w:ascii="宋体" w:eastAsia="宋体" w:hAnsi="SimSun" w:cs="宋体"/>
          <w:sz w:val="28"/>
          <w:bdr w:val="none" w:sz="0" w:space="0" w:color="auto"/>
        </w:rPr>
        <w:t>对</w:t>
      </w:r>
      <w:r>
        <w:rPr>
          <w:rFonts w:ascii="宋体" w:eastAsia="宋体" w:hAnsi="MS Mincho" w:cs="宋体"/>
          <w:sz w:val="28"/>
          <w:bdr w:val="none" w:sz="0" w:space="0" w:color="auto"/>
        </w:rPr>
        <w:t>就</w:t>
      </w:r>
      <w:r>
        <w:rPr>
          <w:rFonts w:ascii="宋体" w:eastAsia="宋体" w:hAnsi="SimSun" w:cs="宋体"/>
          <w:sz w:val="28"/>
          <w:bdr w:val="none" w:sz="0" w:space="0" w:color="auto"/>
        </w:rPr>
        <w:t>对</w:t>
      </w:r>
      <w:r>
        <w:rPr>
          <w:rFonts w:ascii="宋体" w:eastAsia="宋体" w:hAnsi="MS Mincho" w:cs="宋体"/>
          <w:sz w:val="28"/>
          <w:bdr w:val="none" w:sz="0" w:space="0" w:color="auto"/>
        </w:rPr>
        <w:t>了，想想有点不</w:t>
      </w:r>
      <w:r>
        <w:rPr>
          <w:rFonts w:ascii="宋体" w:eastAsia="宋体" w:hAnsi="SimSun" w:cs="宋体"/>
          <w:sz w:val="28"/>
          <w:bdr w:val="none" w:sz="0" w:space="0" w:color="auto"/>
        </w:rPr>
        <w:t>对</w:t>
      </w:r>
      <w:r>
        <w:rPr>
          <w:rFonts w:ascii="宋体" w:eastAsia="宋体" w:hAnsi="MS Mincho" w:cs="宋体"/>
          <w:sz w:val="28"/>
          <w:bdr w:val="none" w:sz="0" w:space="0" w:color="auto"/>
        </w:rPr>
        <w:t>就不</w:t>
      </w:r>
      <w:r>
        <w:rPr>
          <w:rFonts w:ascii="宋体" w:eastAsia="宋体" w:hAnsi="SimSun" w:cs="宋体"/>
          <w:sz w:val="28"/>
          <w:bdr w:val="none" w:sz="0" w:space="0" w:color="auto"/>
        </w:rPr>
        <w:t>对</w:t>
      </w:r>
      <w:r>
        <w:rPr>
          <w:rFonts w:ascii="宋体" w:eastAsia="宋体" w:hAnsi="MS Mincho" w:cs="宋体"/>
          <w:sz w:val="28"/>
          <w:bdr w:val="none" w:sz="0" w:space="0" w:color="auto"/>
        </w:rPr>
        <w:t>了，可缺乏仔</w:t>
      </w:r>
      <w:r>
        <w:rPr>
          <w:rFonts w:ascii="宋体" w:eastAsia="宋体" w:hAnsi="SimSun" w:cs="宋体"/>
          <w:sz w:val="28"/>
          <w:bdr w:val="none" w:sz="0" w:space="0" w:color="auto"/>
        </w:rPr>
        <w:t>细</w:t>
      </w:r>
      <w:r>
        <w:rPr>
          <w:rFonts w:ascii="宋体" w:eastAsia="宋体" w:hAnsi="MS Mincho" w:cs="宋体"/>
          <w:sz w:val="28"/>
          <w:bdr w:val="none" w:sz="0" w:space="0" w:color="auto"/>
        </w:rPr>
        <w:t>分析，掌握的也很粗浅。</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过这</w:t>
      </w:r>
      <w:r>
        <w:rPr>
          <w:rFonts w:ascii="宋体" w:eastAsia="宋体" w:hAnsi="MS Mincho" w:cs="宋体"/>
          <w:sz w:val="28"/>
          <w:bdr w:val="none" w:sz="0" w:space="0" w:color="auto"/>
        </w:rPr>
        <w:t>次</w:t>
      </w:r>
      <w:r>
        <w:rPr>
          <w:rFonts w:ascii="宋体" w:eastAsia="宋体" w:hAnsi="SimSun" w:cs="宋体"/>
          <w:sz w:val="28"/>
          <w:bdr w:val="none" w:sz="0" w:space="0" w:color="auto"/>
        </w:rPr>
        <w:t>测试</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以后的教学提出了更高的要求，我</w:t>
      </w:r>
      <w:r>
        <w:rPr>
          <w:rFonts w:ascii="宋体" w:eastAsia="宋体" w:hAnsi="SimSun" w:cs="宋体"/>
          <w:sz w:val="28"/>
          <w:bdr w:val="none" w:sz="0" w:space="0" w:color="auto"/>
        </w:rPr>
        <w:t>们</w:t>
      </w:r>
      <w:r>
        <w:rPr>
          <w:rFonts w:ascii="宋体" w:eastAsia="宋体" w:hAnsi="MS Mincho" w:cs="宋体"/>
          <w:sz w:val="28"/>
          <w:bdr w:val="none" w:sz="0" w:space="0" w:color="auto"/>
        </w:rPr>
        <w:t>在教学知</w:t>
      </w:r>
      <w:r>
        <w:rPr>
          <w:rFonts w:ascii="宋体" w:eastAsia="宋体" w:hAnsi="SimSun" w:cs="宋体"/>
          <w:sz w:val="28"/>
          <w:bdr w:val="none" w:sz="0" w:space="0" w:color="auto"/>
        </w:rPr>
        <w:t>识</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要更多的教</w:t>
      </w:r>
      <w:r>
        <w:rPr>
          <w:rFonts w:ascii="宋体" w:eastAsia="宋体" w:hAnsi="SimSun" w:cs="宋体"/>
          <w:sz w:val="28"/>
          <w:bdr w:val="none" w:sz="0" w:space="0" w:color="auto"/>
        </w:rPr>
        <w:t>给</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的方法，培</w:t>
      </w:r>
      <w:r>
        <w:rPr>
          <w:rFonts w:ascii="宋体" w:eastAsia="宋体" w:hAnsi="SimSun" w:cs="宋体"/>
          <w:sz w:val="28"/>
          <w:bdr w:val="none" w:sz="0" w:space="0" w:color="auto"/>
        </w:rPr>
        <w:t>养</w:t>
      </w:r>
      <w:r>
        <w:rPr>
          <w:rFonts w:ascii="宋体" w:eastAsia="宋体" w:hAnsi="MS Mincho" w:cs="宋体"/>
          <w:sz w:val="28"/>
          <w:bdr w:val="none" w:sz="0" w:space="0" w:color="auto"/>
        </w:rPr>
        <w:t>学生良好的学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对</w:t>
      </w:r>
      <w:r>
        <w:rPr>
          <w:rFonts w:ascii="宋体" w:eastAsia="宋体" w:hAnsi="MS Mincho" w:cs="宋体"/>
          <w:sz w:val="28"/>
          <w:bdr w:val="none" w:sz="0" w:space="0" w:color="auto"/>
        </w:rPr>
        <w:t>一些后</w:t>
      </w:r>
      <w:r>
        <w:rPr>
          <w:rFonts w:ascii="宋体" w:eastAsia="宋体" w:hAnsi="SimSun" w:cs="宋体"/>
          <w:sz w:val="28"/>
          <w:bdr w:val="none" w:sz="0" w:space="0" w:color="auto"/>
        </w:rPr>
        <w:t>进</w:t>
      </w:r>
      <w:r>
        <w:rPr>
          <w:rFonts w:ascii="宋体" w:eastAsia="宋体" w:hAnsi="MS Mincho" w:cs="宋体"/>
          <w:sz w:val="28"/>
          <w:bdr w:val="none" w:sz="0" w:space="0" w:color="auto"/>
        </w:rPr>
        <w:t>生，更要</w:t>
      </w:r>
      <w:r>
        <w:rPr>
          <w:rFonts w:ascii="宋体" w:eastAsia="宋体" w:hAnsi="SimSun" w:cs="宋体"/>
          <w:sz w:val="28"/>
          <w:bdr w:val="none" w:sz="0" w:space="0" w:color="auto"/>
        </w:rPr>
        <w:t>讲</w:t>
      </w:r>
      <w:r>
        <w:rPr>
          <w:rFonts w:ascii="宋体" w:eastAsia="宋体" w:hAnsi="MS Mincho" w:cs="宋体"/>
          <w:sz w:val="28"/>
          <w:bdr w:val="none" w:sz="0" w:space="0" w:color="auto"/>
        </w:rPr>
        <w:t>究方法，激</w:t>
      </w:r>
      <w:r>
        <w:rPr>
          <w:rFonts w:ascii="宋体" w:eastAsia="宋体" w:hAnsi="SimSun" w:cs="宋体"/>
          <w:sz w:val="28"/>
          <w:bdr w:val="none" w:sz="0" w:space="0" w:color="auto"/>
        </w:rPr>
        <w:t>发</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习积</w:t>
      </w:r>
      <w:r>
        <w:rPr>
          <w:rFonts w:ascii="宋体" w:eastAsia="宋体" w:hAnsi="MS Mincho" w:cs="宋体"/>
          <w:sz w:val="28"/>
          <w:bdr w:val="none" w:sz="0" w:space="0" w:color="auto"/>
        </w:rPr>
        <w:t>极性。在今后的教学当中，一是要加</w:t>
      </w:r>
      <w:r>
        <w:rPr>
          <w:rFonts w:ascii="宋体" w:eastAsia="宋体" w:hAnsi="SimSun" w:cs="宋体"/>
          <w:sz w:val="28"/>
          <w:bdr w:val="none" w:sz="0" w:space="0" w:color="auto"/>
        </w:rPr>
        <w:t>强</w:t>
      </w:r>
      <w:r>
        <w:rPr>
          <w:rFonts w:ascii="宋体" w:eastAsia="宋体" w:hAnsi="MS Mincho" w:cs="宋体"/>
          <w:sz w:val="28"/>
          <w:bdr w:val="none" w:sz="0" w:space="0" w:color="auto"/>
        </w:rPr>
        <w:t>平</w:t>
      </w:r>
      <w:r>
        <w:rPr>
          <w:rFonts w:ascii="宋体" w:eastAsia="宋体" w:hAnsi="SimSun" w:cs="宋体"/>
          <w:sz w:val="28"/>
          <w:bdr w:val="none" w:sz="0" w:space="0" w:color="auto"/>
        </w:rPr>
        <w:t>时</w:t>
      </w:r>
      <w:r>
        <w:rPr>
          <w:rFonts w:ascii="宋体" w:eastAsia="宋体" w:hAnsi="MS Mincho" w:cs="宋体"/>
          <w:sz w:val="28"/>
          <w:bdr w:val="none" w:sz="0" w:space="0" w:color="auto"/>
        </w:rPr>
        <w:t>学生</w:t>
      </w:r>
      <w:r>
        <w:rPr>
          <w:rFonts w:ascii="宋体" w:eastAsia="宋体" w:hAnsi="SimSun" w:cs="宋体"/>
          <w:sz w:val="28"/>
          <w:bdr w:val="none" w:sz="0" w:space="0" w:color="auto"/>
        </w:rPr>
        <w:t>对</w:t>
      </w:r>
      <w:r>
        <w:rPr>
          <w:rFonts w:ascii="宋体" w:eastAsia="宋体" w:hAnsi="MS Mincho" w:cs="宋体"/>
          <w:sz w:val="28"/>
          <w:bdr w:val="none" w:sz="0" w:space="0" w:color="auto"/>
        </w:rPr>
        <w:t>所学知</w:t>
      </w:r>
      <w:r>
        <w:rPr>
          <w:rFonts w:ascii="宋体" w:eastAsia="宋体" w:hAnsi="SimSun" w:cs="宋体"/>
          <w:sz w:val="28"/>
          <w:bdr w:val="none" w:sz="0" w:space="0" w:color="auto"/>
        </w:rPr>
        <w:t>识</w:t>
      </w:r>
      <w:r>
        <w:rPr>
          <w:rFonts w:ascii="宋体" w:eastAsia="宋体" w:hAnsi="MS Mincho" w:cs="宋体"/>
          <w:sz w:val="28"/>
          <w:bdr w:val="none" w:sz="0" w:space="0" w:color="auto"/>
        </w:rPr>
        <w:t>的掌握。二是要抓好家庭作</w:t>
      </w:r>
      <w:r>
        <w:rPr>
          <w:rFonts w:ascii="宋体" w:eastAsia="宋体" w:hAnsi="SimSun" w:cs="宋体"/>
          <w:sz w:val="28"/>
          <w:bdr w:val="none" w:sz="0" w:space="0" w:color="auto"/>
        </w:rPr>
        <w:t>业</w:t>
      </w:r>
      <w:r>
        <w:rPr>
          <w:rFonts w:ascii="宋体" w:eastAsia="宋体" w:hAnsi="MS Mincho" w:cs="宋体"/>
          <w:sz w:val="28"/>
          <w:bdr w:val="none" w:sz="0" w:space="0" w:color="auto"/>
        </w:rPr>
        <w:t>的</w:t>
      </w:r>
      <w:r>
        <w:rPr>
          <w:rFonts w:ascii="宋体" w:eastAsia="宋体" w:hAnsi="SimSun" w:cs="宋体"/>
          <w:sz w:val="28"/>
          <w:bdr w:val="none" w:sz="0" w:space="0" w:color="auto"/>
        </w:rPr>
        <w:t>质</w:t>
      </w:r>
      <w:r>
        <w:rPr>
          <w:rFonts w:ascii="宋体" w:eastAsia="宋体" w:hAnsi="MS Mincho" w:cs="宋体"/>
          <w:sz w:val="28"/>
          <w:bdr w:val="none" w:sz="0" w:space="0" w:color="auto"/>
        </w:rPr>
        <w:t>量和完成量。三是及</w:t>
      </w:r>
      <w:r>
        <w:rPr>
          <w:rFonts w:ascii="宋体" w:eastAsia="宋体" w:hAnsi="SimSun" w:cs="宋体"/>
          <w:sz w:val="28"/>
          <w:bdr w:val="none" w:sz="0" w:space="0" w:color="auto"/>
        </w:rPr>
        <w:t>时查</w:t>
      </w:r>
      <w:r>
        <w:rPr>
          <w:rFonts w:ascii="宋体" w:eastAsia="宋体" w:hAnsi="MS Mincho" w:cs="宋体"/>
          <w:sz w:val="28"/>
          <w:bdr w:val="none" w:sz="0" w:space="0" w:color="auto"/>
        </w:rPr>
        <w:t>漏</w:t>
      </w:r>
      <w:r>
        <w:rPr>
          <w:rFonts w:ascii="宋体" w:eastAsia="宋体" w:hAnsi="SimSun" w:cs="宋体"/>
          <w:sz w:val="28"/>
          <w:bdr w:val="none" w:sz="0" w:space="0" w:color="auto"/>
        </w:rPr>
        <w:t>补</w:t>
      </w:r>
      <w:r>
        <w:rPr>
          <w:rFonts w:ascii="宋体" w:eastAsia="宋体" w:hAnsi="MS Mincho" w:cs="宋体"/>
          <w:sz w:val="28"/>
          <w:bdr w:val="none" w:sz="0" w:space="0" w:color="auto"/>
        </w:rPr>
        <w:t>缺，抓好后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转</w:t>
      </w:r>
      <w:r>
        <w:rPr>
          <w:rFonts w:ascii="宋体" w:eastAsia="宋体" w:hAnsi="MS Mincho" w:cs="宋体"/>
          <w:sz w:val="28"/>
          <w:bdr w:val="none" w:sz="0" w:space="0" w:color="auto"/>
        </w:rPr>
        <w:t>化工作。四是加</w:t>
      </w:r>
      <w:r>
        <w:rPr>
          <w:rFonts w:ascii="宋体" w:eastAsia="宋体" w:hAnsi="SimSun" w:cs="宋体"/>
          <w:sz w:val="28"/>
          <w:bdr w:val="none" w:sz="0" w:space="0" w:color="auto"/>
        </w:rPr>
        <w:t>强</w:t>
      </w:r>
      <w:r>
        <w:rPr>
          <w:rFonts w:ascii="宋体" w:eastAsia="宋体" w:hAnsi="MS Mincho" w:cs="宋体"/>
          <w:sz w:val="28"/>
          <w:bdr w:val="none" w:sz="0" w:space="0" w:color="auto"/>
        </w:rPr>
        <w:t>与学生家</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联</w:t>
      </w:r>
      <w:r>
        <w:rPr>
          <w:rFonts w:ascii="宋体" w:eastAsia="宋体" w:hAnsi="MS Mincho" w:cs="宋体"/>
          <w:sz w:val="28"/>
          <w:bdr w:val="none" w:sz="0" w:space="0" w:color="auto"/>
        </w:rPr>
        <w:t>系，及</w:t>
      </w:r>
      <w:r>
        <w:rPr>
          <w:rFonts w:ascii="宋体" w:eastAsia="宋体" w:hAnsi="SimSun" w:cs="宋体"/>
          <w:sz w:val="28"/>
          <w:bdr w:val="none" w:sz="0" w:space="0" w:color="auto"/>
        </w:rPr>
        <w:t>时让</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了解自己的子女在学校里的学</w:t>
      </w:r>
      <w:r>
        <w:rPr>
          <w:rFonts w:ascii="宋体" w:eastAsia="宋体" w:hAnsi="SimSun" w:cs="宋体"/>
          <w:sz w:val="28"/>
          <w:bdr w:val="none" w:sz="0" w:space="0" w:color="auto"/>
        </w:rPr>
        <w:t>习</w:t>
      </w:r>
      <w:r>
        <w:rPr>
          <w:rFonts w:ascii="宋体" w:eastAsia="宋体" w:hAnsi="MS Mincho" w:cs="宋体"/>
          <w:sz w:val="28"/>
          <w:bdr w:val="none" w:sz="0" w:space="0" w:color="auto"/>
        </w:rPr>
        <w:t>情况。</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本学期我担任一年</w:t>
      </w:r>
      <w:r>
        <w:rPr>
          <w:rFonts w:ascii="宋体" w:eastAsia="宋体" w:hAnsi="SimSun" w:cs="宋体"/>
          <w:sz w:val="28"/>
          <w:bdr w:val="none" w:sz="0" w:space="0" w:color="auto"/>
        </w:rPr>
        <w:t>级</w:t>
      </w:r>
      <w:r>
        <w:rPr>
          <w:rFonts w:ascii="宋体" w:eastAsia="宋体" w:hAnsi="MS Mincho" w:cs="宋体"/>
          <w:sz w:val="28"/>
          <w:bdr w:val="none" w:sz="0" w:space="0" w:color="auto"/>
        </w:rPr>
        <w:t>数学教学工作，作</w:t>
      </w:r>
      <w:r>
        <w:rPr>
          <w:rFonts w:ascii="宋体" w:eastAsia="宋体" w:hAnsi="SimSun" w:cs="宋体"/>
          <w:sz w:val="28"/>
          <w:bdr w:val="none" w:sz="0" w:space="0" w:color="auto"/>
        </w:rPr>
        <w:t>为刚</w:t>
      </w:r>
      <w:r>
        <w:rPr>
          <w:rFonts w:ascii="宋体" w:eastAsia="宋体" w:hAnsi="MS Mincho" w:cs="宋体"/>
          <w:sz w:val="28"/>
          <w:bdr w:val="none" w:sz="0" w:space="0" w:color="auto"/>
        </w:rPr>
        <w:t>接触一年</w:t>
      </w:r>
      <w:r>
        <w:rPr>
          <w:rFonts w:ascii="宋体" w:eastAsia="宋体" w:hAnsi="SimSun" w:cs="宋体"/>
          <w:sz w:val="28"/>
          <w:bdr w:val="none" w:sz="0" w:space="0" w:color="auto"/>
        </w:rPr>
        <w:t>级</w:t>
      </w:r>
      <w:r>
        <w:rPr>
          <w:rFonts w:ascii="宋体" w:eastAsia="宋体" w:hAnsi="MS Mincho" w:cs="宋体"/>
          <w:sz w:val="28"/>
          <w:bdr w:val="none" w:sz="0" w:space="0" w:color="auto"/>
        </w:rPr>
        <w:t>的教</w:t>
      </w:r>
      <w:r>
        <w:rPr>
          <w:rFonts w:ascii="宋体" w:eastAsia="宋体" w:hAnsi="SimSun" w:cs="宋体"/>
          <w:sz w:val="28"/>
          <w:bdr w:val="none" w:sz="0" w:space="0" w:color="auto"/>
        </w:rPr>
        <w:t>师</w:t>
      </w:r>
      <w:r>
        <w:rPr>
          <w:rFonts w:ascii="宋体" w:eastAsia="宋体" w:hAnsi="MS Mincho" w:cs="宋体"/>
          <w:sz w:val="28"/>
          <w:bdr w:val="none" w:sz="0" w:space="0" w:color="auto"/>
        </w:rPr>
        <w:t>，由此感受到自己肩上的担子之重。由于低年</w:t>
      </w:r>
      <w:r>
        <w:rPr>
          <w:rFonts w:ascii="宋体" w:eastAsia="宋体" w:hAnsi="SimSun" w:cs="宋体"/>
          <w:sz w:val="28"/>
          <w:bdr w:val="none" w:sz="0" w:space="0" w:color="auto"/>
        </w:rPr>
        <w:t>级</w:t>
      </w:r>
      <w:r>
        <w:rPr>
          <w:rFonts w:ascii="宋体" w:eastAsia="宋体" w:hAnsi="MS Mincho" w:cs="宋体"/>
          <w:sz w:val="28"/>
          <w:bdr w:val="none" w:sz="0" w:space="0" w:color="auto"/>
        </w:rPr>
        <w:t>教学</w:t>
      </w:r>
      <w:r>
        <w:rPr>
          <w:rFonts w:ascii="宋体" w:eastAsia="宋体" w:hAnsi="SimSun" w:cs="宋体"/>
          <w:sz w:val="28"/>
          <w:bdr w:val="none" w:sz="0" w:space="0" w:color="auto"/>
        </w:rPr>
        <w:t>经验</w:t>
      </w:r>
      <w:r>
        <w:rPr>
          <w:rFonts w:ascii="宋体" w:eastAsia="宋体" w:hAnsi="MS Mincho" w:cs="宋体"/>
          <w:sz w:val="28"/>
          <w:bdr w:val="none" w:sz="0" w:space="0" w:color="auto"/>
        </w:rPr>
        <w:t>尚浅，因此，我</w:t>
      </w:r>
      <w:r>
        <w:rPr>
          <w:rFonts w:ascii="宋体" w:eastAsia="宋体" w:hAnsi="SimSun" w:cs="宋体"/>
          <w:sz w:val="28"/>
          <w:bdr w:val="none" w:sz="0" w:space="0" w:color="auto"/>
        </w:rPr>
        <w:t>对</w:t>
      </w:r>
      <w:r>
        <w:rPr>
          <w:rFonts w:ascii="宋体" w:eastAsia="宋体" w:hAnsi="MS Mincho" w:cs="宋体"/>
          <w:sz w:val="28"/>
          <w:bdr w:val="none" w:sz="0" w:space="0" w:color="auto"/>
        </w:rPr>
        <w:t>教学工作不敢怠慢，</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，深入研究教法，虚心向其他教</w:t>
      </w:r>
      <w:r>
        <w:rPr>
          <w:rFonts w:ascii="宋体" w:eastAsia="宋体" w:hAnsi="SimSun" w:cs="宋体"/>
          <w:sz w:val="28"/>
          <w:bdr w:val="none" w:sz="0" w:space="0" w:color="auto"/>
        </w:rPr>
        <w:t>师</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。立足</w:t>
      </w:r>
      <w:r>
        <w:rPr>
          <w:rFonts w:ascii="宋体" w:eastAsia="宋体" w:hAnsi="SimSun" w:cs="宋体"/>
          <w:sz w:val="28"/>
          <w:bdr w:val="none" w:sz="0" w:space="0" w:color="auto"/>
        </w:rPr>
        <w:t>现</w:t>
      </w:r>
      <w:r>
        <w:rPr>
          <w:rFonts w:ascii="宋体" w:eastAsia="宋体" w:hAnsi="MS Mincho" w:cs="宋体"/>
          <w:sz w:val="28"/>
          <w:bdr w:val="none" w:sz="0" w:space="0" w:color="auto"/>
        </w:rPr>
        <w:t>在，放眼未来，</w:t>
      </w:r>
      <w:r>
        <w:rPr>
          <w:rFonts w:ascii="宋体" w:eastAsia="宋体" w:hAnsi="SimSun" w:cs="宋体"/>
          <w:sz w:val="28"/>
          <w:bdr w:val="none" w:sz="0" w:space="0" w:color="auto"/>
        </w:rPr>
        <w:t>为</w:t>
      </w:r>
      <w:r>
        <w:rPr>
          <w:rFonts w:ascii="宋体" w:eastAsia="宋体" w:hAnsi="MS Mincho" w:cs="宋体"/>
          <w:sz w:val="28"/>
          <w:bdr w:val="none" w:sz="0" w:space="0" w:color="auto"/>
        </w:rPr>
        <w:t>使今后的工作取得更大的</w:t>
      </w:r>
      <w:r>
        <w:rPr>
          <w:rFonts w:ascii="宋体" w:eastAsia="宋体" w:hAnsi="SimSun" w:cs="宋体"/>
          <w:sz w:val="28"/>
          <w:bdr w:val="none" w:sz="0" w:space="0" w:color="auto"/>
        </w:rPr>
        <w:t>进步</w:t>
      </w:r>
      <w:r>
        <w:rPr>
          <w:rFonts w:ascii="宋体" w:eastAsia="宋体" w:hAnsi="MS Mincho" w:cs="宋体"/>
          <w:sz w:val="28"/>
          <w:bdr w:val="none" w:sz="0" w:space="0" w:color="auto"/>
        </w:rPr>
        <w:t>，</w:t>
      </w:r>
      <w:r>
        <w:rPr>
          <w:rFonts w:ascii="宋体" w:eastAsia="宋体" w:hAnsi="SimSun" w:cs="宋体"/>
          <w:sz w:val="28"/>
          <w:bdr w:val="none" w:sz="0" w:space="0" w:color="auto"/>
        </w:rPr>
        <w:t>现对</w:t>
      </w:r>
      <w:r>
        <w:rPr>
          <w:rFonts w:ascii="宋体" w:eastAsia="宋体" w:hAnsi="MS Mincho" w:cs="宋体"/>
          <w:sz w:val="28"/>
          <w:bdr w:val="none" w:sz="0" w:space="0" w:color="auto"/>
        </w:rPr>
        <w:t>本学期教学工作作出</w:t>
      </w:r>
      <w:r>
        <w:rPr>
          <w:rFonts w:ascii="宋体" w:eastAsia="宋体" w:hAnsi="SimSun" w:cs="宋体"/>
          <w:sz w:val="28"/>
          <w:bdr w:val="none" w:sz="0" w:space="0" w:color="auto"/>
        </w:rPr>
        <w:t>总结</w:t>
      </w:r>
      <w:r>
        <w:rPr>
          <w:rFonts w:ascii="宋体" w:eastAsia="宋体" w:hAnsi="MS Mincho" w:cs="宋体"/>
          <w:sz w:val="28"/>
          <w:bdr w:val="none" w:sz="0" w:space="0" w:color="auto"/>
        </w:rPr>
        <w:t>，希望能</w:t>
      </w:r>
      <w:r>
        <w:rPr>
          <w:rFonts w:ascii="宋体" w:eastAsia="宋体" w:hAnsi="SimSun" w:cs="宋体"/>
          <w:sz w:val="28"/>
          <w:bdr w:val="none" w:sz="0" w:space="0" w:color="auto"/>
        </w:rPr>
        <w:t>发扬优</w:t>
      </w:r>
      <w:r>
        <w:rPr>
          <w:rFonts w:ascii="宋体" w:eastAsia="宋体" w:hAnsi="MS Mincho" w:cs="宋体"/>
          <w:sz w:val="28"/>
          <w:bdr w:val="none" w:sz="0" w:space="0" w:color="auto"/>
        </w:rPr>
        <w:t>点，克服不足，</w:t>
      </w:r>
      <w:r>
        <w:rPr>
          <w:rFonts w:ascii="宋体" w:eastAsia="宋体" w:hAnsi="SimSun" w:cs="宋体"/>
          <w:sz w:val="28"/>
          <w:bdr w:val="none" w:sz="0" w:space="0" w:color="auto"/>
        </w:rPr>
        <w:t>总结检查</w:t>
      </w:r>
      <w:r>
        <w:rPr>
          <w:rFonts w:ascii="宋体" w:eastAsia="宋体" w:hAnsi="MS Mincho" w:cs="宋体"/>
          <w:sz w:val="28"/>
          <w:bdr w:val="none" w:sz="0" w:space="0" w:color="auto"/>
        </w:rPr>
        <w:t>教</w:t>
      </w:r>
      <w:r>
        <w:rPr>
          <w:rFonts w:ascii="宋体" w:eastAsia="宋体" w:hAnsi="SimSun" w:cs="宋体"/>
          <w:sz w:val="28"/>
          <w:bdr w:val="none" w:sz="0" w:space="0" w:color="auto"/>
        </w:rPr>
        <w:t>训</w:t>
      </w:r>
      <w:r>
        <w:rPr>
          <w:rFonts w:ascii="宋体" w:eastAsia="宋体" w:hAnsi="MS Mincho" w:cs="宋体"/>
          <w:sz w:val="28"/>
          <w:bdr w:val="none" w:sz="0" w:space="0" w:color="auto"/>
        </w:rPr>
        <w:t>，</w:t>
      </w:r>
      <w:r>
        <w:rPr>
          <w:rFonts w:ascii="宋体" w:eastAsia="宋体" w:hAnsi="SimSun" w:cs="宋体"/>
          <w:sz w:val="28"/>
          <w:bdr w:val="none" w:sz="0" w:space="0" w:color="auto"/>
        </w:rPr>
        <w:t>继</w:t>
      </w:r>
      <w:r>
        <w:rPr>
          <w:rFonts w:ascii="宋体" w:eastAsia="宋体" w:hAnsi="MS Mincho" w:cs="宋体"/>
          <w:sz w:val="28"/>
          <w:bdr w:val="none" w:sz="0" w:space="0" w:color="auto"/>
        </w:rPr>
        <w:t>往</w:t>
      </w:r>
      <w:r>
        <w:rPr>
          <w:rFonts w:ascii="宋体" w:eastAsia="宋体" w:hAnsi="SimSun" w:cs="宋体"/>
          <w:sz w:val="28"/>
          <w:bdr w:val="none" w:sz="0" w:space="0" w:color="auto"/>
        </w:rPr>
        <w:t>开</w:t>
      </w:r>
      <w:r>
        <w:rPr>
          <w:rFonts w:ascii="宋体" w:eastAsia="宋体" w:hAnsi="MS Mincho" w:cs="宋体"/>
          <w:sz w:val="28"/>
          <w:bdr w:val="none" w:sz="0" w:space="0" w:color="auto"/>
        </w:rPr>
        <w:t>来，以促</w:t>
      </w:r>
      <w:r>
        <w:rPr>
          <w:rFonts w:ascii="宋体" w:eastAsia="宋体" w:hAnsi="SimSun" w:cs="宋体"/>
          <w:sz w:val="28"/>
          <w:bdr w:val="none" w:sz="0" w:space="0" w:color="auto"/>
        </w:rPr>
        <w:t>进</w:t>
      </w:r>
      <w:r>
        <w:rPr>
          <w:rFonts w:ascii="宋体" w:eastAsia="宋体" w:hAnsi="MS Mincho" w:cs="宋体"/>
          <w:sz w:val="28"/>
          <w:bdr w:val="none" w:sz="0" w:space="0" w:color="auto"/>
        </w:rPr>
        <w:t>教学工作更上一</w:t>
      </w:r>
      <w:r>
        <w:rPr>
          <w:rFonts w:ascii="宋体" w:eastAsia="宋体" w:hAnsi="SimSun" w:cs="宋体"/>
          <w:sz w:val="28"/>
          <w:bdr w:val="none" w:sz="0" w:space="0" w:color="auto"/>
        </w:rPr>
        <w:t>层</w:t>
      </w:r>
      <w:r>
        <w:rPr>
          <w:rFonts w:ascii="宋体" w:eastAsia="宋体" w:hAnsi="MS Mincho" w:cs="宋体"/>
          <w:sz w:val="28"/>
          <w:bdr w:val="none" w:sz="0" w:space="0" w:color="auto"/>
        </w:rPr>
        <w:t>楼。</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经过</w:t>
      </w:r>
      <w:r>
        <w:rPr>
          <w:rFonts w:ascii="宋体" w:eastAsia="宋体" w:hAnsi="MS Mincho" w:cs="宋体"/>
          <w:sz w:val="28"/>
          <w:bdr w:val="none" w:sz="0" w:space="0" w:color="auto"/>
        </w:rPr>
        <w:t>半个学期的努力，可以</w:t>
      </w:r>
      <w:r>
        <w:rPr>
          <w:rFonts w:ascii="宋体" w:eastAsia="宋体" w:hAnsi="SimSun" w:cs="宋体"/>
          <w:sz w:val="28"/>
          <w:bdr w:val="none" w:sz="0" w:space="0" w:color="auto"/>
        </w:rPr>
        <w:t>说紧张</w:t>
      </w:r>
      <w:r>
        <w:rPr>
          <w:rFonts w:ascii="宋体" w:eastAsia="宋体" w:hAnsi="MS Mincho" w:cs="宋体"/>
          <w:sz w:val="28"/>
          <w:bdr w:val="none" w:sz="0" w:space="0" w:color="auto"/>
        </w:rPr>
        <w:t>忙碌而收</w:t>
      </w:r>
      <w:r>
        <w:rPr>
          <w:rFonts w:ascii="宋体" w:eastAsia="宋体" w:hAnsi="SimSun" w:cs="宋体"/>
          <w:sz w:val="28"/>
          <w:bdr w:val="none" w:sz="0" w:space="0" w:color="auto"/>
        </w:rPr>
        <w:t>获</w:t>
      </w:r>
      <w:r>
        <w:rPr>
          <w:rFonts w:ascii="宋体" w:eastAsia="宋体" w:hAnsi="MS Mincho" w:cs="宋体"/>
          <w:sz w:val="28"/>
          <w:bdr w:val="none" w:sz="0" w:space="0" w:color="auto"/>
        </w:rPr>
        <w:t>多多。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数学是学</w:t>
      </w:r>
      <w:r>
        <w:rPr>
          <w:rFonts w:ascii="宋体" w:eastAsia="宋体" w:hAnsi="SimSun" w:cs="宋体"/>
          <w:sz w:val="28"/>
          <w:bdr w:val="none" w:sz="0" w:space="0" w:color="auto"/>
        </w:rPr>
        <w:t>习现</w:t>
      </w:r>
      <w:r>
        <w:rPr>
          <w:rFonts w:ascii="宋体" w:eastAsia="宋体" w:hAnsi="MS Mincho" w:cs="宋体"/>
          <w:sz w:val="28"/>
          <w:bdr w:val="none" w:sz="0" w:space="0" w:color="auto"/>
        </w:rPr>
        <w:t>代科学技</w:t>
      </w:r>
      <w:r>
        <w:rPr>
          <w:rFonts w:ascii="宋体" w:eastAsia="宋体" w:hAnsi="SimSun" w:cs="宋体"/>
          <w:sz w:val="28"/>
          <w:bdr w:val="none" w:sz="0" w:space="0" w:color="auto"/>
        </w:rPr>
        <w:t>术</w:t>
      </w:r>
      <w:r>
        <w:rPr>
          <w:rFonts w:ascii="宋体" w:eastAsia="宋体" w:hAnsi="MS Mincho" w:cs="宋体"/>
          <w:sz w:val="28"/>
          <w:bdr w:val="none" w:sz="0" w:space="0" w:color="auto"/>
        </w:rPr>
        <w:t>必不可少的基</w:t>
      </w:r>
      <w:r>
        <w:rPr>
          <w:rFonts w:ascii="宋体" w:eastAsia="宋体" w:hAnsi="SimSun" w:cs="宋体"/>
          <w:sz w:val="28"/>
          <w:bdr w:val="none" w:sz="0" w:space="0" w:color="auto"/>
        </w:rPr>
        <w:t>础</w:t>
      </w:r>
      <w:r>
        <w:rPr>
          <w:rFonts w:ascii="宋体" w:eastAsia="宋体" w:hAnsi="MS Mincho" w:cs="宋体"/>
          <w:sz w:val="28"/>
          <w:bdr w:val="none" w:sz="0" w:space="0" w:color="auto"/>
        </w:rPr>
        <w:t>和工具。由于科学技</w:t>
      </w:r>
      <w:r>
        <w:rPr>
          <w:rFonts w:ascii="宋体" w:eastAsia="宋体" w:hAnsi="SimSun" w:cs="宋体"/>
          <w:sz w:val="28"/>
          <w:bdr w:val="none" w:sz="0" w:space="0" w:color="auto"/>
        </w:rPr>
        <w:t>术</w:t>
      </w:r>
      <w:r>
        <w:rPr>
          <w:rFonts w:ascii="宋体" w:eastAsia="宋体" w:hAnsi="MS Mincho" w:cs="宋体"/>
          <w:sz w:val="28"/>
          <w:bdr w:val="none" w:sz="0" w:space="0" w:color="auto"/>
        </w:rPr>
        <w:t>的迅速</w:t>
      </w:r>
      <w:r>
        <w:rPr>
          <w:rFonts w:ascii="宋体" w:eastAsia="宋体" w:hAnsi="SimSun" w:cs="宋体"/>
          <w:sz w:val="28"/>
          <w:bdr w:val="none" w:sz="0" w:space="0" w:color="auto"/>
        </w:rPr>
        <w:t>发</w:t>
      </w:r>
      <w:r>
        <w:rPr>
          <w:rFonts w:ascii="宋体" w:eastAsia="宋体" w:hAnsi="MS Mincho" w:cs="宋体"/>
          <w:sz w:val="28"/>
          <w:bdr w:val="none" w:sz="0" w:space="0" w:color="auto"/>
        </w:rPr>
        <w:t>展，数学的功能不断</w:t>
      </w:r>
      <w:r>
        <w:rPr>
          <w:rFonts w:ascii="宋体" w:eastAsia="宋体" w:hAnsi="SimSun" w:cs="宋体"/>
          <w:sz w:val="28"/>
          <w:bdr w:val="none" w:sz="0" w:space="0" w:color="auto"/>
        </w:rPr>
        <w:t>扩</w:t>
      </w:r>
      <w:r>
        <w:rPr>
          <w:rFonts w:ascii="宋体" w:eastAsia="宋体" w:hAnsi="MS Mincho" w:cs="宋体"/>
          <w:sz w:val="28"/>
          <w:bdr w:val="none" w:sz="0" w:space="0" w:color="auto"/>
        </w:rPr>
        <w:t>大。它在日常生活、生</w:t>
      </w:r>
      <w:r>
        <w:rPr>
          <w:rFonts w:ascii="宋体" w:eastAsia="宋体" w:hAnsi="SimSun" w:cs="宋体"/>
          <w:sz w:val="28"/>
          <w:bdr w:val="none" w:sz="0" w:space="0" w:color="auto"/>
        </w:rPr>
        <w:t>产</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和科学研究中，有着广泛的</w:t>
      </w:r>
      <w:r>
        <w:rPr>
          <w:rFonts w:ascii="宋体" w:eastAsia="宋体" w:hAnsi="SimSun" w:cs="宋体"/>
          <w:sz w:val="28"/>
          <w:bdr w:val="none" w:sz="0" w:space="0" w:color="auto"/>
        </w:rPr>
        <w:t>应</w:t>
      </w:r>
      <w:r>
        <w:rPr>
          <w:rFonts w:ascii="宋体" w:eastAsia="宋体" w:hAnsi="MS Mincho" w:cs="宋体"/>
          <w:sz w:val="28"/>
          <w:bdr w:val="none" w:sz="0" w:space="0" w:color="auto"/>
        </w:rPr>
        <w:t>用。因此，掌握一定的数学基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和基本技能，是我国公民</w:t>
      </w:r>
      <w:r>
        <w:rPr>
          <w:rFonts w:ascii="宋体" w:eastAsia="宋体" w:hAnsi="SimSun" w:cs="宋体"/>
          <w:sz w:val="28"/>
          <w:bdr w:val="none" w:sz="0" w:space="0" w:color="auto"/>
        </w:rPr>
        <w:t>应</w:t>
      </w:r>
      <w:r>
        <w:rPr>
          <w:rFonts w:ascii="宋体" w:eastAsia="宋体" w:hAnsi="MS Mincho" w:cs="宋体"/>
          <w:sz w:val="28"/>
          <w:bdr w:val="none" w:sz="0" w:space="0" w:color="auto"/>
        </w:rPr>
        <w:t>具</w:t>
      </w:r>
      <w:r>
        <w:rPr>
          <w:rFonts w:ascii="宋体" w:eastAsia="宋体" w:hAnsi="SimSun" w:cs="宋体"/>
          <w:sz w:val="28"/>
          <w:bdr w:val="none" w:sz="0" w:space="0" w:color="auto"/>
        </w:rPr>
        <w:t>备</w:t>
      </w:r>
      <w:r>
        <w:rPr>
          <w:rFonts w:ascii="宋体" w:eastAsia="宋体" w:hAnsi="MS Mincho" w:cs="宋体"/>
          <w:sz w:val="28"/>
          <w:bdr w:val="none" w:sz="0" w:space="0" w:color="auto"/>
        </w:rPr>
        <w:t>的文化素</w:t>
      </w:r>
      <w:r>
        <w:rPr>
          <w:rFonts w:ascii="宋体" w:eastAsia="宋体" w:hAnsi="SimSun" w:cs="宋体"/>
          <w:sz w:val="28"/>
          <w:bdr w:val="none" w:sz="0" w:space="0" w:color="auto"/>
        </w:rPr>
        <w:t>养</w:t>
      </w:r>
      <w:r>
        <w:rPr>
          <w:rFonts w:ascii="宋体" w:eastAsia="宋体" w:hAnsi="MS Mincho" w:cs="宋体"/>
          <w:sz w:val="28"/>
          <w:bdr w:val="none" w:sz="0" w:space="0" w:color="auto"/>
        </w:rPr>
        <w:t>之一</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一、在知</w:t>
      </w:r>
      <w:r>
        <w:rPr>
          <w:rStyle w:val="strong"/>
          <w:rFonts w:ascii="宋体" w:eastAsia="宋体" w:hAnsi="SimSun" w:cs="宋体"/>
          <w:b/>
          <w:sz w:val="28"/>
          <w:bdr w:val="none" w:sz="0" w:space="0" w:color="auto"/>
        </w:rPr>
        <w:t>识</w:t>
      </w:r>
      <w:r>
        <w:rPr>
          <w:rStyle w:val="strong"/>
          <w:rFonts w:ascii="宋体" w:eastAsia="宋体" w:hAnsi="MS Mincho" w:cs="宋体"/>
          <w:b/>
          <w:sz w:val="28"/>
          <w:bdr w:val="none" w:sz="0" w:space="0" w:color="auto"/>
        </w:rPr>
        <w:t>与技能方面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、在</w:t>
      </w:r>
      <w:r>
        <w:rPr>
          <w:rFonts w:ascii="宋体" w:eastAsia="宋体" w:hAnsi="SimSun" w:cs="宋体"/>
          <w:sz w:val="28"/>
          <w:bdr w:val="none" w:sz="0" w:space="0" w:color="auto"/>
        </w:rPr>
        <w:t>实际</w:t>
      </w:r>
      <w:r>
        <w:rPr>
          <w:rFonts w:ascii="宋体" w:eastAsia="宋体" w:hAnsi="MS Mincho" w:cs="宋体"/>
          <w:sz w:val="28"/>
          <w:bdr w:val="none" w:sz="0" w:space="0" w:color="auto"/>
        </w:rPr>
        <w:t>的情景中能正确的</w:t>
      </w:r>
      <w:r>
        <w:rPr>
          <w:rFonts w:ascii="宋体" w:eastAsia="宋体" w:hAnsi="SimSun" w:cs="宋体"/>
          <w:sz w:val="28"/>
          <w:bdr w:val="none" w:sz="0" w:space="0" w:color="auto"/>
        </w:rPr>
        <w:t>认</w:t>
      </w:r>
      <w:r>
        <w:rPr>
          <w:rFonts w:ascii="宋体" w:eastAsia="宋体" w:hAnsi="MS Mincho" w:cs="宋体"/>
          <w:sz w:val="28"/>
          <w:bdr w:val="none" w:sz="0" w:space="0" w:color="auto"/>
        </w:rPr>
        <w:t>、</w:t>
      </w:r>
      <w:r>
        <w:rPr>
          <w:rFonts w:ascii="宋体" w:eastAsia="宋体" w:hAnsi="SimSun" w:cs="宋体"/>
          <w:sz w:val="28"/>
          <w:bdr w:val="none" w:sz="0" w:space="0" w:color="auto"/>
        </w:rPr>
        <w:t>读</w:t>
      </w:r>
      <w:r>
        <w:rPr>
          <w:rFonts w:ascii="宋体" w:eastAsia="宋体" w:hAnsi="MS Mincho" w:cs="宋体"/>
          <w:sz w:val="28"/>
          <w:bdr w:val="none" w:sz="0" w:space="0" w:color="auto"/>
        </w:rPr>
        <w:t>、写</w:t>
      </w:r>
      <w:r>
        <w:rPr>
          <w:rFonts w:ascii="宋体" w:eastAsia="宋体" w:cs="宋体"/>
          <w:sz w:val="28"/>
          <w:bdr w:val="none" w:sz="0" w:space="0" w:color="auto"/>
        </w:rPr>
        <w:t>20</w:t>
      </w:r>
      <w:r>
        <w:rPr>
          <w:rFonts w:ascii="宋体" w:eastAsia="宋体" w:hAnsi="MS Mincho" w:cs="宋体"/>
          <w:sz w:val="28"/>
          <w:bdr w:val="none" w:sz="0" w:space="0" w:color="auto"/>
        </w:rPr>
        <w:t>以内的数，并能</w:t>
      </w:r>
      <w:r>
        <w:rPr>
          <w:rFonts w:ascii="宋体" w:eastAsia="宋体" w:hAnsi="SimSun" w:cs="宋体"/>
          <w:sz w:val="28"/>
          <w:bdr w:val="none" w:sz="0" w:space="0" w:color="auto"/>
        </w:rPr>
        <w:t>认识记</w:t>
      </w:r>
      <w:r>
        <w:rPr>
          <w:rFonts w:ascii="宋体" w:eastAsia="宋体" w:hAnsi="MS Mincho" w:cs="宋体"/>
          <w:sz w:val="28"/>
          <w:bdr w:val="none" w:sz="0" w:space="0" w:color="auto"/>
        </w:rPr>
        <w:t>数</w:t>
      </w:r>
      <w:r>
        <w:rPr>
          <w:rFonts w:ascii="宋体" w:eastAsia="宋体" w:hAnsi="SimSun" w:cs="宋体"/>
          <w:sz w:val="28"/>
          <w:bdr w:val="none" w:sz="0" w:space="0" w:color="auto"/>
        </w:rPr>
        <w:t>单</w:t>
      </w:r>
      <w:r>
        <w:rPr>
          <w:rFonts w:ascii="宋体" w:eastAsia="宋体" w:hAnsi="MS Mincho" w:cs="宋体"/>
          <w:sz w:val="28"/>
          <w:bdr w:val="none" w:sz="0" w:space="0" w:color="auto"/>
        </w:rPr>
        <w:t>位个、十，知道</w:t>
      </w:r>
      <w:r>
        <w:rPr>
          <w:rFonts w:ascii="宋体" w:eastAsia="宋体" w:cs="宋体"/>
          <w:sz w:val="28"/>
          <w:bdr w:val="none" w:sz="0" w:space="0" w:color="auto"/>
        </w:rPr>
        <w:t>20</w:t>
      </w:r>
      <w:r>
        <w:rPr>
          <w:rFonts w:ascii="宋体" w:eastAsia="宋体" w:hAnsi="MS Mincho" w:cs="宋体"/>
          <w:sz w:val="28"/>
          <w:bdr w:val="none" w:sz="0" w:space="0" w:color="auto"/>
        </w:rPr>
        <w:t>以内数的</w:t>
      </w:r>
      <w:r>
        <w:rPr>
          <w:rFonts w:ascii="宋体" w:eastAsia="宋体" w:hAnsi="SimSun" w:cs="宋体"/>
          <w:sz w:val="28"/>
          <w:bdr w:val="none" w:sz="0" w:space="0" w:color="auto"/>
        </w:rPr>
        <w:t>组</w:t>
      </w:r>
      <w:r>
        <w:rPr>
          <w:rFonts w:ascii="宋体" w:eastAsia="宋体" w:hAnsi="MS Mincho" w:cs="宋体"/>
          <w:sz w:val="28"/>
          <w:bdr w:val="none" w:sz="0" w:space="0" w:color="auto"/>
        </w:rPr>
        <w:t>成和</w:t>
      </w:r>
      <w:r>
        <w:rPr>
          <w:rFonts w:ascii="宋体" w:eastAsia="宋体" w:hAnsi="SimSun" w:cs="宋体"/>
          <w:sz w:val="28"/>
          <w:bdr w:val="none" w:sz="0" w:space="0" w:color="auto"/>
        </w:rPr>
        <w:t>顺</w:t>
      </w:r>
      <w:r>
        <w:rPr>
          <w:rFonts w:ascii="宋体" w:eastAsia="宋体" w:hAnsi="MS Mincho" w:cs="宋体"/>
          <w:sz w:val="28"/>
          <w:bdr w:val="none" w:sz="0" w:space="0" w:color="auto"/>
        </w:rPr>
        <w:t>序，学会比</w:t>
      </w:r>
      <w:r>
        <w:rPr>
          <w:rFonts w:ascii="宋体" w:eastAsia="宋体" w:hAnsi="SimSun" w:cs="宋体"/>
          <w:sz w:val="28"/>
          <w:bdr w:val="none" w:sz="0" w:space="0" w:color="auto"/>
        </w:rPr>
        <w:t>较</w:t>
      </w:r>
      <w:r>
        <w:rPr>
          <w:rFonts w:ascii="宋体" w:eastAsia="宋体" w:cs="宋体"/>
          <w:sz w:val="28"/>
          <w:bdr w:val="none" w:sz="0" w:space="0" w:color="auto"/>
        </w:rPr>
        <w:t>20</w:t>
      </w:r>
      <w:r>
        <w:rPr>
          <w:rFonts w:ascii="宋体" w:eastAsia="宋体" w:hAnsi="MS Mincho" w:cs="宋体"/>
          <w:sz w:val="28"/>
          <w:bdr w:val="none" w:sz="0" w:space="0" w:color="auto"/>
        </w:rPr>
        <w:t>以内数的大小。</w:t>
      </w:r>
      <w:r>
        <w:rPr>
          <w:rFonts w:ascii="宋体" w:eastAsia="宋体" w:hAnsi="SimSun" w:cs="宋体"/>
          <w:sz w:val="28"/>
          <w:bdr w:val="none" w:sz="0" w:space="0" w:color="auto"/>
        </w:rPr>
        <w:t>结</w:t>
      </w:r>
      <w:r>
        <w:rPr>
          <w:rFonts w:ascii="宋体" w:eastAsia="宋体" w:hAnsi="MS Mincho" w:cs="宋体"/>
          <w:sz w:val="28"/>
          <w:bdr w:val="none" w:sz="0" w:space="0" w:color="auto"/>
        </w:rPr>
        <w:t>合具体情景，</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体会加减法的含</w:t>
      </w:r>
      <w:r>
        <w:rPr>
          <w:rFonts w:ascii="宋体" w:eastAsia="宋体" w:hAnsi="SimSun" w:cs="宋体"/>
          <w:sz w:val="28"/>
          <w:bdr w:val="none" w:sz="0" w:space="0" w:color="auto"/>
        </w:rPr>
        <w:t>义</w:t>
      </w:r>
      <w:r>
        <w:rPr>
          <w:rFonts w:ascii="宋体" w:eastAsia="宋体" w:hAnsi="MS Mincho" w:cs="宋体"/>
          <w:sz w:val="28"/>
          <w:bdr w:val="none" w:sz="0" w:space="0" w:color="auto"/>
        </w:rPr>
        <w:t>，会</w:t>
      </w:r>
      <w:r>
        <w:rPr>
          <w:rFonts w:ascii="宋体" w:eastAsia="宋体" w:hAnsi="SimSun" w:cs="宋体"/>
          <w:sz w:val="28"/>
          <w:bdr w:val="none" w:sz="0" w:space="0" w:color="auto"/>
        </w:rPr>
        <w:t>计</w:t>
      </w:r>
      <w:r>
        <w:rPr>
          <w:rFonts w:ascii="宋体" w:eastAsia="宋体" w:hAnsi="MS Mincho" w:cs="宋体"/>
          <w:sz w:val="28"/>
          <w:bdr w:val="none" w:sz="0" w:space="0" w:color="auto"/>
        </w:rPr>
        <w:t>算</w:t>
      </w:r>
      <w:r>
        <w:rPr>
          <w:rFonts w:ascii="宋体" w:eastAsia="宋体" w:cs="宋体"/>
          <w:sz w:val="28"/>
          <w:bdr w:val="none" w:sz="0" w:space="0" w:color="auto"/>
        </w:rPr>
        <w:t>20</w:t>
      </w:r>
      <w:r>
        <w:rPr>
          <w:rFonts w:ascii="宋体" w:eastAsia="宋体" w:hAnsi="MS Mincho" w:cs="宋体"/>
          <w:sz w:val="28"/>
          <w:bdr w:val="none" w:sz="0" w:space="0" w:color="auto"/>
        </w:rPr>
        <w:t>以内数的加减法，</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现实</w:t>
      </w:r>
      <w:r>
        <w:rPr>
          <w:rFonts w:ascii="宋体" w:eastAsia="宋体" w:hAnsi="MS Mincho" w:cs="宋体"/>
          <w:sz w:val="28"/>
          <w:bdr w:val="none" w:sz="0" w:space="0" w:color="auto"/>
        </w:rPr>
        <w:t>教材，初</w:t>
      </w:r>
      <w:r>
        <w:rPr>
          <w:rFonts w:ascii="宋体" w:eastAsia="宋体" w:hAnsi="SimSun" w:cs="宋体"/>
          <w:sz w:val="28"/>
          <w:bdr w:val="none" w:sz="0" w:space="0" w:color="auto"/>
        </w:rPr>
        <w:t>步</w:t>
      </w:r>
      <w:r>
        <w:rPr>
          <w:rFonts w:ascii="宋体" w:eastAsia="宋体" w:hAnsi="MS Mincho" w:cs="宋体"/>
          <w:sz w:val="28"/>
          <w:bdr w:val="none" w:sz="0" w:space="0" w:color="auto"/>
        </w:rPr>
        <w:t>学会估。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从生活情景中抽象出</w:t>
      </w:r>
      <w:r>
        <w:rPr>
          <w:rFonts w:ascii="宋体" w:eastAsia="宋体" w:cs="宋体"/>
          <w:sz w:val="28"/>
          <w:bdr w:val="none" w:sz="0" w:space="0" w:color="auto"/>
        </w:rPr>
        <w:t>20</w:t>
      </w:r>
      <w:r>
        <w:rPr>
          <w:rFonts w:ascii="宋体" w:eastAsia="宋体" w:hAnsi="MS Mincho" w:cs="宋体"/>
          <w:sz w:val="28"/>
          <w:bdr w:val="none" w:sz="0" w:space="0" w:color="auto"/>
        </w:rPr>
        <w:t>以内的</w:t>
      </w:r>
      <w:r>
        <w:rPr>
          <w:rFonts w:ascii="宋体" w:eastAsia="宋体" w:cs="宋体"/>
          <w:sz w:val="28"/>
          <w:bdr w:val="none" w:sz="0" w:space="0" w:color="auto"/>
        </w:rPr>
        <w:t xml:space="preserve"> </w:t>
      </w:r>
      <w:r>
        <w:rPr>
          <w:rFonts w:ascii="宋体" w:eastAsia="宋体" w:hAnsi="MS Mincho" w:cs="宋体"/>
          <w:sz w:val="28"/>
          <w:bdr w:val="none" w:sz="0" w:space="0" w:color="auto"/>
        </w:rPr>
        <w:t>数的</w:t>
      </w:r>
      <w:r>
        <w:rPr>
          <w:rFonts w:ascii="宋体" w:eastAsia="宋体" w:hAnsi="SimSun" w:cs="宋体"/>
          <w:sz w:val="28"/>
          <w:bdr w:val="none" w:sz="0" w:space="0" w:color="auto"/>
        </w:rPr>
        <w:t>认识</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了学生的</w:t>
      </w:r>
      <w:r>
        <w:rPr>
          <w:rFonts w:ascii="宋体" w:eastAsia="宋体" w:hAnsi="SimSun" w:cs="宋体"/>
          <w:sz w:val="28"/>
          <w:bdr w:val="none" w:sz="0" w:space="0" w:color="auto"/>
        </w:rPr>
        <w:t>观</w:t>
      </w:r>
      <w:r>
        <w:rPr>
          <w:rFonts w:ascii="宋体" w:eastAsia="宋体" w:hAnsi="MS Mincho" w:cs="宋体"/>
          <w:sz w:val="28"/>
          <w:bdr w:val="none" w:sz="0" w:space="0" w:color="auto"/>
        </w:rPr>
        <w:t>察、分析、抽象概括能力，建立初</w:t>
      </w:r>
      <w:r>
        <w:rPr>
          <w:rFonts w:ascii="宋体" w:eastAsia="宋体" w:hAnsi="SimSun" w:cs="宋体"/>
          <w:sz w:val="28"/>
          <w:bdr w:val="none" w:sz="0" w:space="0" w:color="auto"/>
        </w:rPr>
        <w:t>步</w:t>
      </w:r>
      <w:r>
        <w:rPr>
          <w:rFonts w:ascii="宋体" w:eastAsia="宋体" w:hAnsi="MS Mincho" w:cs="宋体"/>
          <w:sz w:val="28"/>
          <w:bdr w:val="none" w:sz="0" w:space="0" w:color="auto"/>
        </w:rPr>
        <w:t>的独立思考和探索的意</w:t>
      </w:r>
      <w:r>
        <w:rPr>
          <w:rFonts w:ascii="宋体" w:eastAsia="宋体" w:hAnsi="SimSun" w:cs="宋体"/>
          <w:sz w:val="28"/>
          <w:bdr w:val="none" w:sz="0" w:space="0" w:color="auto"/>
        </w:rPr>
        <w:t>识</w:t>
      </w:r>
      <w:r>
        <w:rPr>
          <w:rFonts w:ascii="宋体" w:eastAsia="宋体" w:hAnsi="MS Mincho" w:cs="宋体"/>
          <w:sz w:val="28"/>
          <w:bdr w:val="none" w:sz="0" w:space="0" w:color="auto"/>
        </w:rPr>
        <w:t>，初</w:t>
      </w:r>
      <w:r>
        <w:rPr>
          <w:rFonts w:ascii="宋体" w:eastAsia="宋体" w:hAnsi="SimSun" w:cs="宋体"/>
          <w:sz w:val="28"/>
          <w:bdr w:val="none" w:sz="0" w:space="0" w:color="auto"/>
        </w:rPr>
        <w:t>步</w:t>
      </w:r>
      <w:r>
        <w:rPr>
          <w:rFonts w:ascii="宋体" w:eastAsia="宋体" w:hAnsi="MS Mincho" w:cs="宋体"/>
          <w:sz w:val="28"/>
          <w:bdr w:val="none" w:sz="0" w:space="0" w:color="auto"/>
        </w:rPr>
        <w:t>形成估算的意</w:t>
      </w:r>
      <w:r>
        <w:rPr>
          <w:rFonts w:ascii="宋体" w:eastAsia="宋体" w:hAnsi="SimSun" w:cs="宋体"/>
          <w:sz w:val="28"/>
          <w:bdr w:val="none" w:sz="0" w:space="0" w:color="auto"/>
        </w:rPr>
        <w:t>识</w:t>
      </w:r>
      <w:r>
        <w:rPr>
          <w:rFonts w:ascii="宋体" w:eastAsia="宋体" w:hAnsi="MS Mincho" w:cs="宋体"/>
          <w:sz w:val="28"/>
          <w:bdr w:val="none" w:sz="0" w:space="0" w:color="auto"/>
        </w:rPr>
        <w:t>。在</w:t>
      </w:r>
      <w:r>
        <w:rPr>
          <w:rFonts w:ascii="宋体" w:eastAsia="宋体" w:hAnsi="SimSun" w:cs="宋体"/>
          <w:sz w:val="28"/>
          <w:bdr w:val="none" w:sz="0" w:space="0" w:color="auto"/>
        </w:rPr>
        <w:t>认识图</w:t>
      </w:r>
      <w:r>
        <w:rPr>
          <w:rFonts w:ascii="宋体" w:eastAsia="宋体" w:hAnsi="MS Mincho" w:cs="宋体"/>
          <w:sz w:val="28"/>
          <w:bdr w:val="none" w:sz="0" w:space="0" w:color="auto"/>
        </w:rPr>
        <w:t>形的</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发</w:t>
      </w:r>
      <w:r>
        <w:rPr>
          <w:rFonts w:ascii="宋体" w:eastAsia="宋体" w:hAnsi="MS Mincho" w:cs="宋体"/>
          <w:sz w:val="28"/>
          <w:bdr w:val="none" w:sz="0" w:space="0" w:color="auto"/>
        </w:rPr>
        <w:t>展了学生的</w:t>
      </w:r>
      <w:r>
        <w:rPr>
          <w:rFonts w:ascii="宋体" w:eastAsia="宋体" w:hAnsi="SimSun" w:cs="宋体"/>
          <w:sz w:val="28"/>
          <w:bdr w:val="none" w:sz="0" w:space="0" w:color="auto"/>
        </w:rPr>
        <w:t>观</w:t>
      </w:r>
      <w:r>
        <w:rPr>
          <w:rFonts w:ascii="宋体" w:eastAsia="宋体" w:hAnsi="MS Mincho" w:cs="宋体"/>
          <w:sz w:val="28"/>
          <w:bdr w:val="none" w:sz="0" w:space="0" w:color="auto"/>
        </w:rPr>
        <w:t>察、想象思</w:t>
      </w:r>
      <w:r>
        <w:rPr>
          <w:rFonts w:ascii="宋体" w:eastAsia="宋体" w:hAnsi="SimSun" w:cs="宋体"/>
          <w:sz w:val="28"/>
          <w:bdr w:val="none" w:sz="0" w:space="0" w:color="auto"/>
        </w:rPr>
        <w:t>维</w:t>
      </w:r>
      <w:r>
        <w:rPr>
          <w:rFonts w:ascii="宋体" w:eastAsia="宋体" w:hAnsi="MS Mincho" w:cs="宋体"/>
          <w:sz w:val="28"/>
          <w:bdr w:val="none" w:sz="0" w:space="0" w:color="auto"/>
        </w:rPr>
        <w:t>和操作的能力，形成了初</w:t>
      </w:r>
      <w:r>
        <w:rPr>
          <w:rFonts w:ascii="宋体" w:eastAsia="宋体" w:hAnsi="SimSun" w:cs="宋体"/>
          <w:sz w:val="28"/>
          <w:bdr w:val="none" w:sz="0" w:space="0" w:color="auto"/>
        </w:rPr>
        <w:t>步</w:t>
      </w:r>
      <w:r>
        <w:rPr>
          <w:rFonts w:ascii="宋体" w:eastAsia="宋体" w:hAnsi="MS Mincho" w:cs="宋体"/>
          <w:sz w:val="28"/>
          <w:bdr w:val="none" w:sz="0" w:space="0" w:color="auto"/>
        </w:rPr>
        <w:t>的空</w:t>
      </w:r>
      <w:r>
        <w:rPr>
          <w:rFonts w:ascii="宋体" w:eastAsia="宋体" w:hAnsi="SimSun" w:cs="宋体"/>
          <w:sz w:val="28"/>
          <w:bdr w:val="none" w:sz="0" w:space="0" w:color="auto"/>
        </w:rPr>
        <w:t>间</w:t>
      </w:r>
      <w:r>
        <w:rPr>
          <w:rFonts w:ascii="宋体" w:eastAsia="宋体" w:hAnsi="MS Mincho" w:cs="宋体"/>
          <w:sz w:val="28"/>
          <w:bdr w:val="none" w:sz="0" w:space="0" w:color="auto"/>
        </w:rPr>
        <w:t>概念。</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6"/>
          <w:cols w:space="708"/>
          <w:titlePg w:val="0"/>
        </w:sectPr>
      </w:pPr>
      <w:r>
        <w:rPr>
          <w:rStyle w:val="strong"/>
          <w:rFonts w:ascii="宋体" w:eastAsia="宋体" w:hAnsi="MS Mincho" w:cs="宋体"/>
          <w:b/>
          <w:sz w:val="28"/>
          <w:bdr w:val="none" w:sz="0" w:space="0" w:color="auto"/>
        </w:rPr>
        <w:t>二、能力的培</w:t>
      </w:r>
      <w:r>
        <w:rPr>
          <w:rStyle w:val="strong"/>
          <w:rFonts w:ascii="宋体" w:eastAsia="宋体" w:hAnsi="SimSun" w:cs="宋体"/>
          <w:b/>
          <w:sz w:val="28"/>
          <w:bdr w:val="none" w:sz="0" w:space="0" w:color="auto"/>
        </w:rPr>
        <w:t>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现实</w:t>
      </w:r>
      <w:r>
        <w:rPr>
          <w:rFonts w:ascii="宋体" w:eastAsia="宋体" w:hAnsi="MS Mincho" w:cs="宋体"/>
          <w:sz w:val="28"/>
          <w:bdr w:val="none" w:sz="0" w:space="0" w:color="auto"/>
        </w:rPr>
        <w:t>的生活中能与同伴交流，</w:t>
      </w:r>
      <w:r>
        <w:rPr>
          <w:rFonts w:ascii="宋体" w:eastAsia="宋体" w:hAnsi="SimSun" w:cs="宋体"/>
          <w:sz w:val="28"/>
          <w:bdr w:val="none" w:sz="0" w:space="0" w:color="auto"/>
        </w:rPr>
        <w:t>发现</w:t>
      </w:r>
      <w:r>
        <w:rPr>
          <w:rFonts w:ascii="宋体" w:eastAsia="宋体" w:hAnsi="MS Mincho" w:cs="宋体"/>
          <w:sz w:val="28"/>
          <w:bdr w:val="none" w:sz="0" w:space="0" w:color="auto"/>
        </w:rPr>
        <w:t>并能提出</w:t>
      </w:r>
      <w:r>
        <w:rPr>
          <w:rFonts w:ascii="宋体" w:eastAsia="宋体" w:hAnsi="SimSun" w:cs="宋体"/>
          <w:sz w:val="28"/>
          <w:bdr w:val="none" w:sz="0" w:space="0" w:color="auto"/>
        </w:rPr>
        <w:t>问题发</w:t>
      </w:r>
      <w:r>
        <w:rPr>
          <w:rFonts w:ascii="宋体" w:eastAsia="宋体" w:hAnsi="MS Mincho" w:cs="宋体"/>
          <w:sz w:val="28"/>
          <w:bdr w:val="none" w:sz="0" w:space="0" w:color="auto"/>
        </w:rPr>
        <w:t>展学生的</w:t>
      </w:r>
      <w:r>
        <w:rPr>
          <w:rFonts w:ascii="宋体" w:eastAsia="宋体" w:hAnsi="SimSun" w:cs="宋体"/>
          <w:sz w:val="28"/>
          <w:bdr w:val="none" w:sz="0" w:space="0" w:color="auto"/>
        </w:rPr>
        <w:t>应</w:t>
      </w:r>
      <w:r>
        <w:rPr>
          <w:rFonts w:ascii="宋体" w:eastAsia="宋体" w:hAnsi="MS Mincho" w:cs="宋体"/>
          <w:sz w:val="28"/>
          <w:bdr w:val="none" w:sz="0" w:space="0" w:color="auto"/>
        </w:rPr>
        <w:t>用意</w:t>
      </w:r>
      <w:r>
        <w:rPr>
          <w:rFonts w:ascii="宋体" w:eastAsia="宋体" w:hAnsi="SimSun" w:cs="宋体"/>
          <w:sz w:val="28"/>
          <w:bdr w:val="none" w:sz="0" w:space="0" w:color="auto"/>
        </w:rPr>
        <w:t>识</w:t>
      </w:r>
      <w:r>
        <w:rPr>
          <w:rFonts w:ascii="宋体" w:eastAsia="宋体" w:hAnsi="MS Mincho" w:cs="宋体"/>
          <w:sz w:val="28"/>
          <w:bdr w:val="none" w:sz="0" w:space="0" w:color="auto"/>
        </w:rPr>
        <w:t>，感受到同一</w:t>
      </w:r>
      <w:r>
        <w:rPr>
          <w:rFonts w:ascii="宋体" w:eastAsia="宋体" w:hAnsi="SimSun" w:cs="宋体"/>
          <w:sz w:val="28"/>
          <w:bdr w:val="none" w:sz="0" w:space="0" w:color="auto"/>
        </w:rPr>
        <w:t>问题</w:t>
      </w:r>
      <w:r>
        <w:rPr>
          <w:rFonts w:ascii="宋体" w:eastAsia="宋体" w:hAnsi="MS Mincho" w:cs="宋体"/>
          <w:sz w:val="28"/>
          <w:bdr w:val="none" w:sz="0" w:space="0" w:color="auto"/>
        </w:rPr>
        <w:t>可以用不同的方法解决。初</w:t>
      </w:r>
      <w:r>
        <w:rPr>
          <w:rFonts w:ascii="宋体" w:eastAsia="宋体" w:hAnsi="SimSun" w:cs="宋体"/>
          <w:sz w:val="28"/>
          <w:bdr w:val="none" w:sz="0" w:space="0" w:color="auto"/>
        </w:rPr>
        <w:t>步</w:t>
      </w:r>
      <w:r>
        <w:rPr>
          <w:rFonts w:ascii="宋体" w:eastAsia="宋体" w:hAnsi="MS Mincho" w:cs="宋体"/>
          <w:sz w:val="28"/>
          <w:bdr w:val="none" w:sz="0" w:space="0" w:color="auto"/>
        </w:rPr>
        <w:t>学会解决</w:t>
      </w:r>
      <w:r>
        <w:rPr>
          <w:rFonts w:ascii="宋体" w:eastAsia="宋体" w:hAnsi="SimSun" w:cs="宋体"/>
          <w:sz w:val="28"/>
          <w:bdr w:val="none" w:sz="0" w:space="0" w:color="auto"/>
        </w:rPr>
        <w:t>问题</w:t>
      </w:r>
      <w:r>
        <w:rPr>
          <w:rFonts w:ascii="宋体" w:eastAsia="宋体" w:hAnsi="MS Mincho" w:cs="宋体"/>
          <w:sz w:val="28"/>
          <w:bdr w:val="none" w:sz="0" w:space="0" w:color="auto"/>
        </w:rPr>
        <w:t>形成初</w:t>
      </w:r>
      <w:r>
        <w:rPr>
          <w:rFonts w:ascii="宋体" w:eastAsia="宋体" w:hAnsi="SimSun" w:cs="宋体"/>
          <w:sz w:val="28"/>
          <w:bdr w:val="none" w:sz="0" w:space="0" w:color="auto"/>
        </w:rPr>
        <w:t>步</w:t>
      </w:r>
      <w:r>
        <w:rPr>
          <w:rFonts w:ascii="宋体" w:eastAsia="宋体" w:hAnsi="MS Mincho" w:cs="宋体"/>
          <w:sz w:val="28"/>
          <w:bdr w:val="none" w:sz="0" w:space="0" w:color="auto"/>
        </w:rPr>
        <w:t>的</w:t>
      </w:r>
      <w:r>
        <w:rPr>
          <w:rFonts w:ascii="宋体" w:eastAsia="宋体" w:hAnsi="SimSun" w:cs="宋体"/>
          <w:sz w:val="28"/>
          <w:bdr w:val="none" w:sz="0" w:space="0" w:color="auto"/>
        </w:rPr>
        <w:t>创</w:t>
      </w:r>
      <w:r>
        <w:rPr>
          <w:rFonts w:ascii="宋体" w:eastAsia="宋体" w:hAnsi="MS Mincho" w:cs="宋体"/>
          <w:sz w:val="28"/>
          <w:bdr w:val="none" w:sz="0" w:space="0" w:color="auto"/>
        </w:rPr>
        <w:t>新意</w:t>
      </w:r>
      <w:r>
        <w:rPr>
          <w:rFonts w:ascii="宋体" w:eastAsia="宋体" w:hAnsi="SimSun" w:cs="宋体"/>
          <w:sz w:val="28"/>
          <w:bdr w:val="none" w:sz="0" w:space="0" w:color="auto"/>
        </w:rPr>
        <w:t>识</w:t>
      </w:r>
      <w:r>
        <w:rPr>
          <w:rFonts w:ascii="宋体" w:eastAsia="宋体" w:hAnsi="MS Mincho" w:cs="宋体"/>
          <w:sz w:val="28"/>
          <w:bdr w:val="none" w:sz="0" w:space="0" w:color="auto"/>
        </w:rPr>
        <w:t>和</w:t>
      </w:r>
      <w:r>
        <w:rPr>
          <w:rFonts w:ascii="宋体" w:eastAsia="宋体" w:hAnsi="SimSun" w:cs="宋体"/>
          <w:sz w:val="28"/>
          <w:bdr w:val="none" w:sz="0" w:space="0" w:color="auto"/>
        </w:rPr>
        <w:t>实</w:t>
      </w:r>
      <w:r>
        <w:rPr>
          <w:rFonts w:ascii="宋体" w:eastAsia="宋体" w:hAnsi="MS Mincho" w:cs="宋体"/>
          <w:sz w:val="28"/>
          <w:bdr w:val="none" w:sz="0" w:space="0" w:color="auto"/>
        </w:rPr>
        <w:t>践的能力。在他人的鼓励和帮助下，</w:t>
      </w:r>
      <w:r>
        <w:rPr>
          <w:rFonts w:ascii="宋体" w:eastAsia="宋体" w:hAnsi="SimSun" w:cs="宋体"/>
          <w:sz w:val="28"/>
          <w:bdr w:val="none" w:sz="0" w:space="0" w:color="auto"/>
        </w:rPr>
        <w:t>对</w:t>
      </w:r>
      <w:r>
        <w:rPr>
          <w:rFonts w:ascii="宋体" w:eastAsia="宋体" w:hAnsi="MS Mincho" w:cs="宋体"/>
          <w:sz w:val="28"/>
          <w:bdr w:val="none" w:sz="0" w:space="0" w:color="auto"/>
        </w:rPr>
        <w:t>身</w:t>
      </w:r>
      <w:r>
        <w:rPr>
          <w:rFonts w:ascii="宋体" w:eastAsia="宋体" w:hAnsi="SimSun" w:cs="宋体"/>
          <w:sz w:val="28"/>
          <w:bdr w:val="none" w:sz="0" w:space="0" w:color="auto"/>
        </w:rPr>
        <w:t>边</w:t>
      </w:r>
      <w:r>
        <w:rPr>
          <w:rFonts w:ascii="宋体" w:eastAsia="宋体" w:hAnsi="MS Mincho" w:cs="宋体"/>
          <w:sz w:val="28"/>
          <w:bdr w:val="none" w:sz="0" w:space="0" w:color="auto"/>
        </w:rPr>
        <w:t>的数学</w:t>
      </w:r>
      <w:r>
        <w:rPr>
          <w:rFonts w:ascii="宋体" w:eastAsia="宋体" w:hAnsi="SimSun" w:cs="宋体"/>
          <w:sz w:val="28"/>
          <w:bdr w:val="none" w:sz="0" w:space="0" w:color="auto"/>
        </w:rPr>
        <w:t>产</w:t>
      </w:r>
      <w:r>
        <w:rPr>
          <w:rFonts w:ascii="宋体" w:eastAsia="宋体" w:hAnsi="MS Mincho" w:cs="宋体"/>
          <w:sz w:val="28"/>
          <w:bdr w:val="none" w:sz="0" w:space="0" w:color="auto"/>
        </w:rPr>
        <w:t>生好奇心和</w:t>
      </w:r>
      <w:r>
        <w:rPr>
          <w:rFonts w:ascii="宋体" w:eastAsia="宋体" w:hAnsi="SimSun" w:cs="宋体"/>
          <w:sz w:val="28"/>
          <w:bdr w:val="none" w:sz="0" w:space="0" w:color="auto"/>
        </w:rPr>
        <w:t>兴</w:t>
      </w:r>
      <w:r>
        <w:rPr>
          <w:rFonts w:ascii="宋体" w:eastAsia="宋体" w:hAnsi="MS Mincho" w:cs="宋体"/>
          <w:sz w:val="28"/>
          <w:bdr w:val="none" w:sz="0" w:space="0" w:color="auto"/>
        </w:rPr>
        <w:t>趣，能</w:t>
      </w:r>
      <w:r>
        <w:rPr>
          <w:rFonts w:ascii="宋体" w:eastAsia="宋体" w:hAnsi="SimSun" w:cs="宋体"/>
          <w:sz w:val="28"/>
          <w:bdr w:val="none" w:sz="0" w:space="0" w:color="auto"/>
        </w:rPr>
        <w:t>积</w:t>
      </w:r>
      <w:r>
        <w:rPr>
          <w:rFonts w:ascii="宋体" w:eastAsia="宋体" w:hAnsi="MS Mincho" w:cs="宋体"/>
          <w:sz w:val="28"/>
          <w:bdr w:val="none" w:sz="0" w:space="0" w:color="auto"/>
        </w:rPr>
        <w:t>极的参与到数学活</w:t>
      </w:r>
      <w:r>
        <w:rPr>
          <w:rFonts w:ascii="宋体" w:eastAsia="宋体" w:hAnsi="SimSun" w:cs="宋体"/>
          <w:sz w:val="28"/>
          <w:bdr w:val="none" w:sz="0" w:space="0" w:color="auto"/>
        </w:rPr>
        <w:t>动</w:t>
      </w:r>
      <w:r>
        <w:rPr>
          <w:rFonts w:ascii="宋体" w:eastAsia="宋体" w:hAnsi="MS Mincho" w:cs="宋体"/>
          <w:sz w:val="28"/>
          <w:bdr w:val="none" w:sz="0" w:space="0" w:color="auto"/>
        </w:rPr>
        <w:t>中去。了解可以用数和形来描述某些生活</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获</w:t>
      </w:r>
      <w:r>
        <w:rPr>
          <w:rFonts w:ascii="宋体" w:eastAsia="宋体" w:hAnsi="MS Mincho" w:cs="宋体"/>
          <w:sz w:val="28"/>
          <w:bdr w:val="none" w:sz="0" w:space="0" w:color="auto"/>
        </w:rPr>
        <w:t>得成功的体</w:t>
      </w:r>
      <w:r>
        <w:rPr>
          <w:rFonts w:ascii="宋体" w:eastAsia="宋体" w:hAnsi="SimSun" w:cs="宋体"/>
          <w:sz w:val="28"/>
          <w:bdr w:val="none" w:sz="0" w:space="0" w:color="auto"/>
        </w:rPr>
        <w:t>验</w:t>
      </w:r>
      <w:r>
        <w:rPr>
          <w:rFonts w:ascii="宋体" w:eastAsia="宋体" w:hAnsi="MS Mincho" w:cs="宋体"/>
          <w:sz w:val="28"/>
          <w:bdr w:val="none" w:sz="0" w:space="0" w:color="auto"/>
        </w:rPr>
        <w:t>，增</w:t>
      </w:r>
      <w:r>
        <w:rPr>
          <w:rFonts w:ascii="宋体" w:eastAsia="宋体" w:hAnsi="SimSun" w:cs="宋体"/>
          <w:sz w:val="28"/>
          <w:bdr w:val="none" w:sz="0" w:space="0" w:color="auto"/>
        </w:rPr>
        <w:t>强</w:t>
      </w:r>
      <w:r>
        <w:rPr>
          <w:rFonts w:ascii="宋体" w:eastAsia="宋体" w:hAnsi="MS Mincho" w:cs="宋体"/>
          <w:sz w:val="28"/>
          <w:bdr w:val="none" w:sz="0" w:space="0" w:color="auto"/>
        </w:rPr>
        <w:t>学好数学的信心。数学知</w:t>
      </w:r>
      <w:r>
        <w:rPr>
          <w:rFonts w:ascii="宋体" w:eastAsia="宋体" w:hAnsi="SimSun" w:cs="宋体"/>
          <w:sz w:val="28"/>
          <w:bdr w:val="none" w:sz="0" w:space="0" w:color="auto"/>
        </w:rPr>
        <w:t>识</w:t>
      </w:r>
      <w:r>
        <w:rPr>
          <w:rFonts w:ascii="宋体" w:eastAsia="宋体" w:hAnsi="MS Mincho" w:cs="宋体"/>
          <w:sz w:val="28"/>
          <w:bdr w:val="none" w:sz="0" w:space="0" w:color="auto"/>
        </w:rPr>
        <w:t>的抽象性很</w:t>
      </w:r>
      <w:r>
        <w:rPr>
          <w:rFonts w:ascii="宋体" w:eastAsia="宋体" w:hAnsi="SimSun" w:cs="宋体"/>
          <w:sz w:val="28"/>
          <w:bdr w:val="none" w:sz="0" w:space="0" w:color="auto"/>
        </w:rPr>
        <w:t>强</w:t>
      </w:r>
      <w:r>
        <w:rPr>
          <w:rFonts w:ascii="宋体" w:eastAsia="宋体" w:hAnsi="MS Mincho" w:cs="宋体"/>
          <w:sz w:val="28"/>
          <w:bdr w:val="none" w:sz="0" w:space="0" w:color="auto"/>
        </w:rPr>
        <w:t>，而小学生却是以形象思</w:t>
      </w:r>
      <w:r>
        <w:rPr>
          <w:rFonts w:ascii="宋体" w:eastAsia="宋体" w:hAnsi="SimSun" w:cs="宋体"/>
          <w:sz w:val="28"/>
          <w:bdr w:val="none" w:sz="0" w:space="0" w:color="auto"/>
        </w:rPr>
        <w:t>维为</w:t>
      </w:r>
      <w:r>
        <w:rPr>
          <w:rFonts w:ascii="宋体" w:eastAsia="宋体" w:hAnsi="MS Mincho" w:cs="宋体"/>
          <w:sz w:val="28"/>
          <w:bdr w:val="none" w:sz="0" w:space="0" w:color="auto"/>
        </w:rPr>
        <w:t>主。</w:t>
      </w:r>
      <w:r>
        <w:rPr>
          <w:rFonts w:ascii="宋体" w:eastAsia="宋体" w:hAnsi="SimSun" w:cs="宋体"/>
          <w:sz w:val="28"/>
          <w:bdr w:val="none" w:sz="0" w:space="0" w:color="auto"/>
        </w:rPr>
        <w:t>为</w:t>
      </w:r>
      <w:r>
        <w:rPr>
          <w:rFonts w:ascii="宋体" w:eastAsia="宋体" w:hAnsi="MS Mincho" w:cs="宋体"/>
          <w:sz w:val="28"/>
          <w:bdr w:val="none" w:sz="0" w:space="0" w:color="auto"/>
        </w:rPr>
        <w:t>此，我在教学新知</w:t>
      </w:r>
      <w:r>
        <w:rPr>
          <w:rFonts w:ascii="宋体" w:eastAsia="宋体" w:hAnsi="SimSun" w:cs="宋体"/>
          <w:sz w:val="28"/>
          <w:bdr w:val="none" w:sz="0" w:space="0" w:color="auto"/>
        </w:rPr>
        <w:t>时</w:t>
      </w:r>
      <w:r>
        <w:rPr>
          <w:rFonts w:ascii="宋体" w:eastAsia="宋体" w:hAnsi="MS Mincho" w:cs="宋体"/>
          <w:sz w:val="28"/>
          <w:bdr w:val="none" w:sz="0" w:space="0" w:color="auto"/>
        </w:rPr>
        <w:t>尽量利用生活中的感情材料</w:t>
      </w:r>
      <w:r>
        <w:rPr>
          <w:rFonts w:ascii="宋体" w:eastAsia="宋体" w:hAnsi="SimSun" w:cs="宋体"/>
          <w:sz w:val="28"/>
          <w:bdr w:val="none" w:sz="0" w:space="0" w:color="auto"/>
        </w:rPr>
        <w:t>进</w:t>
      </w:r>
      <w:r>
        <w:rPr>
          <w:rFonts w:ascii="宋体" w:eastAsia="宋体" w:hAnsi="MS Mincho" w:cs="宋体"/>
          <w:sz w:val="28"/>
          <w:bdr w:val="none" w:sz="0" w:space="0" w:color="auto"/>
        </w:rPr>
        <w:t>行直</w:t>
      </w:r>
      <w:r>
        <w:rPr>
          <w:rFonts w:ascii="宋体" w:eastAsia="宋体" w:hAnsi="SimSun" w:cs="宋体"/>
          <w:sz w:val="28"/>
          <w:bdr w:val="none" w:sz="0" w:space="0" w:color="auto"/>
        </w:rPr>
        <w:t>观</w:t>
      </w:r>
      <w:r>
        <w:rPr>
          <w:rFonts w:ascii="宋体" w:eastAsia="宋体" w:hAnsi="MS Mincho" w:cs="宋体"/>
          <w:sz w:val="28"/>
          <w:bdr w:val="none" w:sz="0" w:space="0" w:color="auto"/>
        </w:rPr>
        <w:t>教学，使学生便于理解和掌握。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在本学期，我所担任一年</w:t>
      </w:r>
      <w:r>
        <w:rPr>
          <w:rFonts w:ascii="宋体" w:eastAsia="宋体" w:hAnsi="SimSun" w:cs="宋体"/>
          <w:sz w:val="28"/>
          <w:bdr w:val="none" w:sz="0" w:space="0" w:color="auto"/>
        </w:rPr>
        <w:t>级</w:t>
      </w:r>
      <w:r>
        <w:rPr>
          <w:rFonts w:ascii="宋体" w:eastAsia="宋体" w:hAnsi="MS Mincho" w:cs="宋体"/>
          <w:sz w:val="28"/>
          <w:bdr w:val="none" w:sz="0" w:space="0" w:color="auto"/>
        </w:rPr>
        <w:t>数学的同学都存在着智力上的差异，由于</w:t>
      </w:r>
      <w:r>
        <w:rPr>
          <w:rFonts w:ascii="宋体" w:eastAsia="宋体" w:hAnsi="SimSun" w:cs="宋体"/>
          <w:sz w:val="28"/>
          <w:bdr w:val="none" w:sz="0" w:space="0" w:color="auto"/>
        </w:rPr>
        <w:t>每</w:t>
      </w:r>
      <w:r>
        <w:rPr>
          <w:rFonts w:ascii="宋体" w:eastAsia="宋体" w:hAnsi="MS Mincho" w:cs="宋体"/>
          <w:sz w:val="28"/>
          <w:bdr w:val="none" w:sz="0" w:space="0" w:color="auto"/>
        </w:rPr>
        <w:t>个儿童的生活条件、家庭背景、心理水平、思</w:t>
      </w:r>
      <w:r>
        <w:rPr>
          <w:rFonts w:ascii="宋体" w:eastAsia="宋体" w:hAnsi="SimSun" w:cs="宋体"/>
          <w:sz w:val="28"/>
          <w:bdr w:val="none" w:sz="0" w:space="0" w:color="auto"/>
        </w:rPr>
        <w:t>维</w:t>
      </w:r>
      <w:r>
        <w:rPr>
          <w:rFonts w:ascii="宋体" w:eastAsia="宋体" w:hAnsi="MS Mincho" w:cs="宋体"/>
          <w:sz w:val="28"/>
          <w:bdr w:val="none" w:sz="0" w:space="0" w:color="auto"/>
        </w:rPr>
        <w:t>方式等不同，他</w:t>
      </w:r>
      <w:r>
        <w:rPr>
          <w:rFonts w:ascii="宋体" w:eastAsia="宋体" w:hAnsi="SimSun" w:cs="宋体"/>
          <w:sz w:val="28"/>
          <w:bdr w:val="none" w:sz="0" w:space="0" w:color="auto"/>
        </w:rPr>
        <w:t>们对</w:t>
      </w:r>
      <w:r>
        <w:rPr>
          <w:rFonts w:ascii="宋体" w:eastAsia="宋体" w:hAnsi="MS Mincho" w:cs="宋体"/>
          <w:sz w:val="28"/>
          <w:bdr w:val="none" w:sz="0" w:space="0" w:color="auto"/>
        </w:rPr>
        <w:t>同一数学</w:t>
      </w:r>
      <w:r>
        <w:rPr>
          <w:rFonts w:ascii="宋体" w:eastAsia="宋体" w:hAnsi="SimSun" w:cs="宋体"/>
          <w:sz w:val="28"/>
          <w:bdr w:val="none" w:sz="0" w:space="0" w:color="auto"/>
        </w:rPr>
        <w:t>问题</w:t>
      </w:r>
      <w:r>
        <w:rPr>
          <w:rFonts w:ascii="宋体" w:eastAsia="宋体" w:hAnsi="MS Mincho" w:cs="宋体"/>
          <w:sz w:val="28"/>
          <w:bdr w:val="none" w:sz="0" w:space="0" w:color="auto"/>
        </w:rPr>
        <w:t>可能有不同的思路和策略，不能</w:t>
      </w:r>
      <w:r>
        <w:rPr>
          <w:rFonts w:ascii="宋体" w:eastAsia="宋体" w:hAnsi="SimSun" w:cs="宋体"/>
          <w:sz w:val="28"/>
          <w:bdr w:val="none" w:sz="0" w:space="0" w:color="auto"/>
        </w:rPr>
        <w:t>过</w:t>
      </w:r>
      <w:r>
        <w:rPr>
          <w:rFonts w:ascii="宋体" w:eastAsia="宋体" w:hAnsi="MS Mincho" w:cs="宋体"/>
          <w:sz w:val="28"/>
          <w:bdr w:val="none" w:sz="0" w:space="0" w:color="auto"/>
        </w:rPr>
        <w:t>分</w:t>
      </w:r>
      <w:r>
        <w:rPr>
          <w:rFonts w:ascii="宋体" w:eastAsia="宋体" w:hAnsi="SimSun" w:cs="宋体"/>
          <w:sz w:val="28"/>
          <w:bdr w:val="none" w:sz="0" w:space="0" w:color="auto"/>
        </w:rPr>
        <w:t>强</w:t>
      </w:r>
      <w:r>
        <w:rPr>
          <w:rFonts w:ascii="宋体" w:eastAsia="宋体" w:hAnsi="MS Mincho" w:cs="宋体"/>
          <w:sz w:val="28"/>
          <w:bdr w:val="none" w:sz="0" w:space="0" w:color="auto"/>
        </w:rPr>
        <w:t>求一致。所以我注重算法多</w:t>
      </w:r>
      <w:r>
        <w:rPr>
          <w:rFonts w:ascii="宋体" w:eastAsia="宋体" w:hAnsi="SimSun" w:cs="宋体"/>
          <w:sz w:val="28"/>
          <w:bdr w:val="none" w:sz="0" w:space="0" w:color="auto"/>
        </w:rPr>
        <w:t>样</w:t>
      </w:r>
      <w:r>
        <w:rPr>
          <w:rFonts w:ascii="宋体" w:eastAsia="宋体" w:hAnsi="MS Mincho" w:cs="宋体"/>
          <w:sz w:val="28"/>
          <w:bdr w:val="none" w:sz="0" w:space="0" w:color="auto"/>
        </w:rPr>
        <w:t>化，允</w:t>
      </w:r>
      <w:r>
        <w:rPr>
          <w:rFonts w:ascii="宋体" w:eastAsia="宋体" w:hAnsi="SimSun" w:cs="宋体"/>
          <w:sz w:val="28"/>
          <w:bdr w:val="none" w:sz="0" w:space="0" w:color="auto"/>
        </w:rPr>
        <w:t>许每</w:t>
      </w:r>
      <w:r>
        <w:rPr>
          <w:rFonts w:ascii="宋体" w:eastAsia="宋体" w:hAnsi="MS Mincho" w:cs="宋体"/>
          <w:sz w:val="28"/>
          <w:bdr w:val="none" w:sz="0" w:space="0" w:color="auto"/>
        </w:rPr>
        <w:t>个儿童以自己不同的方式去学</w:t>
      </w:r>
      <w:r>
        <w:rPr>
          <w:rFonts w:ascii="宋体" w:eastAsia="宋体" w:hAnsi="SimSun" w:cs="宋体"/>
          <w:sz w:val="28"/>
          <w:bdr w:val="none" w:sz="0" w:space="0" w:color="auto"/>
        </w:rPr>
        <w:t>习</w:t>
      </w:r>
      <w:r>
        <w:rPr>
          <w:rFonts w:ascii="宋体" w:eastAsia="宋体" w:hAnsi="MS Mincho" w:cs="宋体"/>
          <w:sz w:val="28"/>
          <w:bdr w:val="none" w:sz="0" w:space="0" w:color="auto"/>
        </w:rPr>
        <w:t>数学。</w:t>
      </w:r>
      <w:r>
        <w:rPr>
          <w:rFonts w:ascii="宋体" w:eastAsia="宋体" w:hAnsi="SimSun" w:cs="宋体"/>
          <w:sz w:val="28"/>
          <w:bdr w:val="none" w:sz="0" w:space="0" w:color="auto"/>
        </w:rPr>
        <w:t>对</w:t>
      </w:r>
      <w:r>
        <w:rPr>
          <w:rFonts w:ascii="宋体" w:eastAsia="宋体" w:hAnsi="MS Mincho" w:cs="宋体"/>
          <w:sz w:val="28"/>
          <w:bdr w:val="none" w:sz="0" w:space="0" w:color="auto"/>
        </w:rPr>
        <w:t>能解答出得数同学我都</w:t>
      </w:r>
      <w:r>
        <w:rPr>
          <w:rFonts w:ascii="宋体" w:eastAsia="宋体" w:hAnsi="SimSun" w:cs="宋体"/>
          <w:sz w:val="28"/>
          <w:bdr w:val="none" w:sz="0" w:space="0" w:color="auto"/>
        </w:rPr>
        <w:t>给</w:t>
      </w:r>
      <w:r>
        <w:rPr>
          <w:rFonts w:ascii="宋体" w:eastAsia="宋体" w:hAnsi="MS Mincho" w:cs="宋体"/>
          <w:sz w:val="28"/>
          <w:bdr w:val="none" w:sz="0" w:space="0" w:color="auto"/>
        </w:rPr>
        <w:t>予肯定，通</w:t>
      </w:r>
      <w:r>
        <w:rPr>
          <w:rFonts w:ascii="宋体" w:eastAsia="宋体" w:hAnsi="SimSun" w:cs="宋体"/>
          <w:sz w:val="28"/>
          <w:bdr w:val="none" w:sz="0" w:space="0" w:color="auto"/>
        </w:rPr>
        <w:t>过</w:t>
      </w:r>
      <w:r>
        <w:rPr>
          <w:rFonts w:ascii="宋体" w:eastAsia="宋体" w:hAnsi="MS Mincho" w:cs="宋体"/>
          <w:sz w:val="28"/>
          <w:bdr w:val="none" w:sz="0" w:space="0" w:color="auto"/>
        </w:rPr>
        <w:t>不同的方式</w:t>
      </w:r>
      <w:r>
        <w:rPr>
          <w:rFonts w:ascii="宋体" w:eastAsia="宋体" w:hAnsi="SimSun" w:cs="宋体"/>
          <w:sz w:val="28"/>
          <w:bdr w:val="none" w:sz="0" w:space="0" w:color="auto"/>
        </w:rPr>
        <w:t>给奖</w:t>
      </w:r>
      <w:r>
        <w:rPr>
          <w:rFonts w:ascii="宋体" w:eastAsia="宋体" w:hAnsi="MS Mincho" w:cs="宋体"/>
          <w:sz w:val="28"/>
          <w:bdr w:val="none" w:sz="0" w:space="0" w:color="auto"/>
        </w:rPr>
        <w:t>励，</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体</w:t>
      </w:r>
      <w:r>
        <w:rPr>
          <w:rFonts w:ascii="宋体" w:eastAsia="宋体" w:hAnsi="SimSun" w:cs="宋体"/>
          <w:sz w:val="28"/>
          <w:bdr w:val="none" w:sz="0" w:space="0" w:color="auto"/>
        </w:rPr>
        <w:t>验</w:t>
      </w:r>
      <w:r>
        <w:rPr>
          <w:rFonts w:ascii="宋体" w:eastAsia="宋体" w:hAnsi="MS Mincho" w:cs="宋体"/>
          <w:sz w:val="28"/>
          <w:bdr w:val="none" w:sz="0" w:space="0" w:color="auto"/>
        </w:rPr>
        <w:t>到</w:t>
      </w:r>
      <w:r>
        <w:rPr>
          <w:rFonts w:ascii="宋体" w:eastAsia="宋体" w:hAnsi="SimSun" w:cs="宋体"/>
          <w:sz w:val="28"/>
          <w:bdr w:val="none" w:sz="0" w:space="0" w:color="auto"/>
        </w:rPr>
        <w:t>创</w:t>
      </w:r>
      <w:r>
        <w:rPr>
          <w:rFonts w:ascii="宋体" w:eastAsia="宋体" w:hAnsi="MS Mincho" w:cs="宋体"/>
          <w:sz w:val="28"/>
          <w:bdr w:val="none" w:sz="0" w:space="0" w:color="auto"/>
        </w:rPr>
        <w:t>造之</w:t>
      </w:r>
      <w:r>
        <w:rPr>
          <w:rFonts w:ascii="宋体" w:eastAsia="宋体" w:hAnsi="SimSun" w:cs="宋体"/>
          <w:sz w:val="28"/>
          <w:bdr w:val="none" w:sz="0" w:space="0" w:color="auto"/>
        </w:rPr>
        <w:t>乐</w:t>
      </w:r>
      <w:r>
        <w:rPr>
          <w:rFonts w:ascii="宋体" w:eastAsia="宋体" w:hAnsi="MS Mincho" w:cs="宋体"/>
          <w:sz w:val="28"/>
          <w:bdr w:val="none" w:sz="0" w:space="0" w:color="auto"/>
        </w:rPr>
        <w:t>，增</w:t>
      </w:r>
      <w:r>
        <w:rPr>
          <w:rFonts w:ascii="宋体" w:eastAsia="宋体" w:hAnsi="SimSun" w:cs="宋体"/>
          <w:sz w:val="28"/>
          <w:bdr w:val="none" w:sz="0" w:space="0" w:color="auto"/>
        </w:rPr>
        <w:t>强</w:t>
      </w:r>
      <w:r>
        <w:rPr>
          <w:rFonts w:ascii="宋体" w:eastAsia="宋体" w:hAnsi="MS Mincho" w:cs="宋体"/>
          <w:sz w:val="28"/>
          <w:bdr w:val="none" w:sz="0" w:space="0" w:color="auto"/>
        </w:rPr>
        <w:t>了学好数学的信心。同</w:t>
      </w:r>
      <w:r>
        <w:rPr>
          <w:rFonts w:ascii="宋体" w:eastAsia="宋体" w:hAnsi="SimSun" w:cs="宋体"/>
          <w:sz w:val="28"/>
          <w:bdr w:val="none" w:sz="0" w:space="0" w:color="auto"/>
        </w:rPr>
        <w:t>时</w:t>
      </w:r>
      <w:r>
        <w:rPr>
          <w:rFonts w:ascii="宋体" w:eastAsia="宋体" w:hAnsi="MS Mincho" w:cs="宋体"/>
          <w:sz w:val="28"/>
          <w:bdr w:val="none" w:sz="0" w:space="0" w:color="auto"/>
        </w:rPr>
        <w:t>，也</w:t>
      </w:r>
      <w:r>
        <w:rPr>
          <w:rFonts w:ascii="宋体" w:eastAsia="宋体" w:hAnsi="SimSun" w:cs="宋体"/>
          <w:sz w:val="28"/>
          <w:bdr w:val="none" w:sz="0" w:space="0" w:color="auto"/>
        </w:rPr>
        <w:t>让</w:t>
      </w:r>
      <w:r>
        <w:rPr>
          <w:rFonts w:ascii="宋体" w:eastAsia="宋体" w:hAnsi="MS Mincho" w:cs="宋体"/>
          <w:sz w:val="28"/>
          <w:bdr w:val="none" w:sz="0" w:space="0" w:color="auto"/>
        </w:rPr>
        <w:t>学生体会到了不少数学</w:t>
      </w:r>
      <w:r>
        <w:rPr>
          <w:rFonts w:ascii="宋体" w:eastAsia="宋体" w:hAnsi="SimSun" w:cs="宋体"/>
          <w:sz w:val="28"/>
          <w:bdr w:val="none" w:sz="0" w:space="0" w:color="auto"/>
        </w:rPr>
        <w:t>问题</w:t>
      </w:r>
      <w:r>
        <w:rPr>
          <w:rFonts w:ascii="宋体" w:eastAsia="宋体" w:hAnsi="MS Mincho" w:cs="宋体"/>
          <w:sz w:val="28"/>
          <w:bdr w:val="none" w:sz="0" w:space="0" w:color="auto"/>
        </w:rPr>
        <w:t>是从</w:t>
      </w:r>
      <w:r>
        <w:rPr>
          <w:rFonts w:ascii="宋体" w:eastAsia="宋体" w:hAnsi="SimSun" w:cs="宋体"/>
          <w:sz w:val="28"/>
          <w:bdr w:val="none" w:sz="0" w:space="0" w:color="auto"/>
        </w:rPr>
        <w:t>实际</w:t>
      </w:r>
      <w:r>
        <w:rPr>
          <w:rFonts w:ascii="宋体" w:eastAsia="宋体" w:hAnsi="MS Mincho" w:cs="宋体"/>
          <w:sz w:val="28"/>
          <w:bdr w:val="none" w:sz="0" w:space="0" w:color="auto"/>
        </w:rPr>
        <w:t>中来的知道数学与生活</w:t>
      </w:r>
      <w:r>
        <w:rPr>
          <w:rFonts w:ascii="宋体" w:eastAsia="宋体" w:hAnsi="SimSun" w:cs="宋体"/>
          <w:sz w:val="28"/>
          <w:bdr w:val="none" w:sz="0" w:space="0" w:color="auto"/>
        </w:rPr>
        <w:t>紧</w:t>
      </w:r>
      <w:r>
        <w:rPr>
          <w:rFonts w:ascii="宋体" w:eastAsia="宋体" w:hAnsi="MS Mincho" w:cs="宋体"/>
          <w:sz w:val="28"/>
          <w:bdr w:val="none" w:sz="0" w:space="0" w:color="auto"/>
        </w:rPr>
        <w:t>密</w:t>
      </w:r>
      <w:r>
        <w:rPr>
          <w:rFonts w:ascii="宋体" w:eastAsia="宋体" w:hAnsi="SimSun" w:cs="宋体"/>
          <w:sz w:val="28"/>
          <w:bdr w:val="none" w:sz="0" w:space="0" w:color="auto"/>
        </w:rPr>
        <w:t>联</w:t>
      </w:r>
      <w:r>
        <w:rPr>
          <w:rFonts w:ascii="宋体" w:eastAsia="宋体" w:hAnsi="MS Mincho" w:cs="宋体"/>
          <w:sz w:val="28"/>
          <w:bdr w:val="none" w:sz="0" w:space="0" w:color="auto"/>
        </w:rPr>
        <w:t>系，它来源于生活，又高于生活。</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三、在教学中注意了以下几个</w:t>
      </w:r>
      <w:r>
        <w:rPr>
          <w:rStyle w:val="strong"/>
          <w:rFonts w:ascii="宋体" w:eastAsia="宋体" w:hAnsi="SimSun" w:cs="宋体"/>
          <w:b/>
          <w:sz w:val="28"/>
          <w:bdr w:val="none" w:sz="0" w:space="0" w:color="auto"/>
        </w:rPr>
        <w:t>问题</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实现</w:t>
      </w:r>
      <w:r>
        <w:rPr>
          <w:rFonts w:ascii="宋体" w:eastAsia="宋体" w:hAnsi="MS Mincho" w:cs="宋体"/>
          <w:sz w:val="28"/>
          <w:bdr w:val="none" w:sz="0" w:space="0" w:color="auto"/>
        </w:rPr>
        <w:t>了多</w:t>
      </w:r>
      <w:r>
        <w:rPr>
          <w:rFonts w:ascii="宋体" w:eastAsia="宋体" w:hAnsi="SimSun" w:cs="宋体"/>
          <w:sz w:val="28"/>
          <w:bdr w:val="none" w:sz="0" w:space="0" w:color="auto"/>
        </w:rPr>
        <w:t>维</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把握了新</w:t>
      </w:r>
      <w:r>
        <w:rPr>
          <w:rFonts w:ascii="宋体" w:eastAsia="宋体" w:hAnsi="SimSun" w:cs="宋体"/>
          <w:sz w:val="28"/>
          <w:bdr w:val="none" w:sz="0" w:space="0" w:color="auto"/>
        </w:rPr>
        <w:t>课</w:t>
      </w:r>
      <w:r>
        <w:rPr>
          <w:rFonts w:ascii="宋体" w:eastAsia="宋体" w:hAnsi="MS Mincho" w:cs="宋体"/>
          <w:sz w:val="28"/>
          <w:bdr w:val="none" w:sz="0" w:space="0" w:color="auto"/>
        </w:rPr>
        <w:t>程倡</w:t>
      </w:r>
      <w:r>
        <w:rPr>
          <w:rFonts w:ascii="宋体" w:eastAsia="宋体" w:hAnsi="SimSun" w:cs="宋体"/>
          <w:sz w:val="28"/>
          <w:bdr w:val="none" w:sz="0" w:space="0" w:color="auto"/>
        </w:rPr>
        <w:t>导</w:t>
      </w:r>
      <w:r>
        <w:rPr>
          <w:rFonts w:ascii="宋体" w:eastAsia="宋体" w:hAnsi="MS Mincho" w:cs="宋体"/>
          <w:sz w:val="28"/>
          <w:bdr w:val="none" w:sz="0" w:space="0" w:color="auto"/>
        </w:rPr>
        <w:t>的新理念，从知</w:t>
      </w:r>
      <w:r>
        <w:rPr>
          <w:rFonts w:ascii="宋体" w:eastAsia="宋体" w:hAnsi="SimSun" w:cs="宋体"/>
          <w:sz w:val="28"/>
          <w:bdr w:val="none" w:sz="0" w:space="0" w:color="auto"/>
        </w:rPr>
        <w:t>识</w:t>
      </w:r>
      <w:r>
        <w:rPr>
          <w:rFonts w:ascii="宋体" w:eastAsia="宋体" w:hAnsi="MS Mincho" w:cs="宋体"/>
          <w:sz w:val="28"/>
          <w:bdr w:val="none" w:sz="0" w:space="0" w:color="auto"/>
        </w:rPr>
        <w:t>能力方面确立教学目</w:t>
      </w:r>
      <w:r>
        <w:rPr>
          <w:rFonts w:ascii="宋体" w:eastAsia="宋体" w:hAnsi="SimSun" w:cs="宋体"/>
          <w:sz w:val="28"/>
          <w:bdr w:val="none" w:sz="0" w:space="0" w:color="auto"/>
        </w:rPr>
        <w:t>标</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学生全面</w:t>
      </w:r>
      <w:r>
        <w:rPr>
          <w:rFonts w:ascii="宋体" w:eastAsia="宋体" w:hAnsi="SimSun" w:cs="宋体"/>
          <w:sz w:val="28"/>
          <w:bdr w:val="none" w:sz="0" w:space="0" w:color="auto"/>
        </w:rPr>
        <w:t>发</w:t>
      </w:r>
      <w:r>
        <w:rPr>
          <w:rFonts w:ascii="宋体" w:eastAsia="宋体" w:hAnsi="MS Mincho" w:cs="宋体"/>
          <w:sz w:val="28"/>
          <w:bdr w:val="none" w:sz="0" w:space="0" w:color="auto"/>
        </w:rPr>
        <w:t>展。教学中</w:t>
      </w:r>
      <w:r>
        <w:rPr>
          <w:rFonts w:ascii="宋体" w:eastAsia="宋体" w:hAnsi="SimSun" w:cs="宋体"/>
          <w:sz w:val="28"/>
          <w:bdr w:val="none" w:sz="0" w:space="0" w:color="auto"/>
        </w:rPr>
        <w:t>创设</w:t>
      </w:r>
      <w:r>
        <w:rPr>
          <w:rFonts w:ascii="宋体" w:eastAsia="宋体" w:hAnsi="MS Mincho" w:cs="宋体"/>
          <w:sz w:val="28"/>
          <w:bdr w:val="none" w:sz="0" w:space="0" w:color="auto"/>
        </w:rPr>
        <w:t>生</w:t>
      </w:r>
      <w:r>
        <w:rPr>
          <w:rFonts w:ascii="宋体" w:eastAsia="宋体" w:hAnsi="SimSun" w:cs="宋体"/>
          <w:sz w:val="28"/>
          <w:bdr w:val="none" w:sz="0" w:space="0" w:color="auto"/>
        </w:rPr>
        <w:t>动</w:t>
      </w:r>
      <w:r>
        <w:rPr>
          <w:rFonts w:ascii="宋体" w:eastAsia="宋体" w:hAnsi="MS Mincho" w:cs="宋体"/>
          <w:sz w:val="28"/>
          <w:bdr w:val="none" w:sz="0" w:space="0" w:color="auto"/>
        </w:rPr>
        <w:t>有趣的教学情景，引</w:t>
      </w:r>
      <w:r>
        <w:rPr>
          <w:rFonts w:ascii="宋体" w:eastAsia="宋体" w:hAnsi="SimSun" w:cs="宋体"/>
          <w:sz w:val="28"/>
          <w:bdr w:val="none" w:sz="0" w:space="0" w:color="auto"/>
        </w:rPr>
        <w:t>导</w:t>
      </w:r>
      <w:r>
        <w:rPr>
          <w:rFonts w:ascii="宋体" w:eastAsia="宋体" w:hAnsi="MS Mincho" w:cs="宋体"/>
          <w:sz w:val="28"/>
          <w:bdr w:val="none" w:sz="0" w:space="0" w:color="auto"/>
        </w:rPr>
        <w:t>学生数学活</w:t>
      </w:r>
      <w:r>
        <w:rPr>
          <w:rFonts w:ascii="宋体" w:eastAsia="宋体" w:hAnsi="SimSun" w:cs="宋体"/>
          <w:sz w:val="28"/>
          <w:bdr w:val="none" w:sz="0" w:space="0" w:color="auto"/>
        </w:rPr>
        <w:t>动</w:t>
      </w:r>
      <w:r>
        <w:rPr>
          <w:rFonts w:ascii="宋体" w:eastAsia="宋体" w:hAnsi="MS Mincho" w:cs="宋体"/>
          <w:sz w:val="28"/>
          <w:bdr w:val="none" w:sz="0" w:space="0" w:color="auto"/>
        </w:rPr>
        <w:t>，帮助学生在自主探索的活</w:t>
      </w:r>
      <w:r>
        <w:rPr>
          <w:rFonts w:ascii="宋体" w:eastAsia="宋体" w:hAnsi="SimSun" w:cs="宋体"/>
          <w:sz w:val="28"/>
          <w:bdr w:val="none" w:sz="0" w:space="0" w:color="auto"/>
        </w:rPr>
        <w:t>动</w:t>
      </w:r>
      <w:r>
        <w:rPr>
          <w:rFonts w:ascii="宋体" w:eastAsia="宋体" w:hAnsi="MS Mincho" w:cs="宋体"/>
          <w:sz w:val="28"/>
          <w:bdr w:val="none" w:sz="0" w:space="0" w:color="auto"/>
        </w:rPr>
        <w:t>中，理解知</w:t>
      </w:r>
      <w:r>
        <w:rPr>
          <w:rFonts w:ascii="宋体" w:eastAsia="宋体" w:hAnsi="SimSun" w:cs="宋体"/>
          <w:sz w:val="28"/>
          <w:bdr w:val="none" w:sz="0" w:space="0" w:color="auto"/>
        </w:rPr>
        <w:t>识</w:t>
      </w:r>
      <w:r>
        <w:rPr>
          <w:rFonts w:ascii="宋体" w:eastAsia="宋体" w:hAnsi="MS Mincho" w:cs="宋体"/>
          <w:sz w:val="28"/>
          <w:bdr w:val="none" w:sz="0" w:space="0" w:color="auto"/>
        </w:rPr>
        <w:t>和掌握技能，体会数学思想和方法，</w:t>
      </w:r>
      <w:r>
        <w:rPr>
          <w:rFonts w:ascii="宋体" w:eastAsia="宋体" w:hAnsi="SimSun" w:cs="宋体"/>
          <w:sz w:val="28"/>
          <w:bdr w:val="none" w:sz="0" w:space="0" w:color="auto"/>
        </w:rPr>
        <w:t>获</w:t>
      </w:r>
      <w:r>
        <w:rPr>
          <w:rFonts w:ascii="宋体" w:eastAsia="宋体" w:hAnsi="MS Mincho" w:cs="宋体"/>
          <w:sz w:val="28"/>
          <w:bdr w:val="none" w:sz="0" w:space="0" w:color="auto"/>
        </w:rPr>
        <w:t>得广泛的教学活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经验</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7"/>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、在教学中改</w:t>
      </w:r>
      <w:r>
        <w:rPr>
          <w:rFonts w:ascii="宋体" w:eastAsia="宋体" w:hAnsi="SimSun" w:cs="宋体"/>
          <w:sz w:val="28"/>
          <w:bdr w:val="none" w:sz="0" w:space="0" w:color="auto"/>
        </w:rPr>
        <w:t>变</w:t>
      </w:r>
      <w:r>
        <w:rPr>
          <w:rFonts w:ascii="宋体" w:eastAsia="宋体" w:hAnsi="MS Mincho" w:cs="宋体"/>
          <w:sz w:val="28"/>
          <w:bdr w:val="none" w:sz="0" w:space="0" w:color="auto"/>
        </w:rPr>
        <w:t>了教</w:t>
      </w:r>
      <w:r>
        <w:rPr>
          <w:rFonts w:ascii="宋体" w:eastAsia="宋体" w:hAnsi="SimSun" w:cs="宋体"/>
          <w:sz w:val="28"/>
          <w:bdr w:val="none" w:sz="0" w:space="0" w:color="auto"/>
        </w:rPr>
        <w:t>师</w:t>
      </w:r>
      <w:r>
        <w:rPr>
          <w:rFonts w:ascii="宋体" w:eastAsia="宋体" w:hAnsi="MS Mincho" w:cs="宋体"/>
          <w:sz w:val="28"/>
          <w:bdr w:val="none" w:sz="0" w:space="0" w:color="auto"/>
        </w:rPr>
        <w:t>提出</w:t>
      </w:r>
      <w:r>
        <w:rPr>
          <w:rFonts w:ascii="宋体" w:eastAsia="宋体" w:hAnsi="SimSun" w:cs="宋体"/>
          <w:sz w:val="28"/>
          <w:bdr w:val="none" w:sz="0" w:space="0" w:color="auto"/>
        </w:rPr>
        <w:t>问题</w:t>
      </w:r>
      <w:r>
        <w:rPr>
          <w:rFonts w:ascii="宋体" w:eastAsia="宋体" w:hAnsi="MS Mincho" w:cs="宋体"/>
          <w:sz w:val="28"/>
          <w:bdr w:val="none" w:sz="0" w:space="0" w:color="auto"/>
        </w:rPr>
        <w:t>，解决</w:t>
      </w:r>
      <w:r>
        <w:rPr>
          <w:rFonts w:ascii="宋体" w:eastAsia="宋体" w:hAnsi="SimSun" w:cs="宋体"/>
          <w:sz w:val="28"/>
          <w:bdr w:val="none" w:sz="0" w:space="0" w:color="auto"/>
        </w:rPr>
        <w:t>问题</w:t>
      </w:r>
      <w:r>
        <w:rPr>
          <w:rFonts w:ascii="宋体" w:eastAsia="宋体" w:hAnsi="MS Mincho" w:cs="宋体"/>
          <w:sz w:val="28"/>
          <w:bdr w:val="none" w:sz="0" w:space="0" w:color="auto"/>
        </w:rPr>
        <w:t>的</w:t>
      </w:r>
      <w:r>
        <w:rPr>
          <w:rFonts w:ascii="宋体" w:eastAsia="宋体" w:hAnsi="SimSun" w:cs="宋体"/>
          <w:sz w:val="28"/>
          <w:bdr w:val="none" w:sz="0" w:space="0" w:color="auto"/>
        </w:rPr>
        <w:t>现</w:t>
      </w:r>
      <w:r>
        <w:rPr>
          <w:rFonts w:ascii="宋体" w:eastAsia="宋体" w:hAnsi="MS Mincho" w:cs="宋体"/>
          <w:sz w:val="28"/>
          <w:bdr w:val="none" w:sz="0" w:space="0" w:color="auto"/>
        </w:rPr>
        <w:t>象，努力的</w:t>
      </w:r>
      <w:r>
        <w:rPr>
          <w:rFonts w:ascii="宋体" w:eastAsia="宋体" w:hAnsi="SimSun" w:cs="宋体"/>
          <w:sz w:val="28"/>
          <w:bdr w:val="none" w:sz="0" w:space="0" w:color="auto"/>
        </w:rPr>
        <w:t>调动</w:t>
      </w:r>
      <w:r>
        <w:rPr>
          <w:rFonts w:ascii="宋体" w:eastAsia="宋体" w:hAnsi="MS Mincho" w:cs="宋体"/>
          <w:sz w:val="28"/>
          <w:bdr w:val="none" w:sz="0" w:space="0" w:color="auto"/>
        </w:rPr>
        <w:t>学生</w:t>
      </w:r>
      <w:r>
        <w:rPr>
          <w:rFonts w:ascii="宋体" w:eastAsia="宋体" w:cs="宋体"/>
          <w:sz w:val="28"/>
          <w:bdr w:val="none" w:sz="0" w:space="0" w:color="auto"/>
        </w:rPr>
        <w:t xml:space="preserve"> </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极性。尊重学生的个体差异，使不同的学生在数学上得到不同的</w:t>
      </w:r>
      <w:r>
        <w:rPr>
          <w:rFonts w:ascii="宋体" w:eastAsia="宋体" w:hAnsi="SimSun" w:cs="宋体"/>
          <w:sz w:val="28"/>
          <w:bdr w:val="none" w:sz="0" w:space="0" w:color="auto"/>
        </w:rPr>
        <w:t>发</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展，允</w:t>
      </w:r>
      <w:r>
        <w:rPr>
          <w:rFonts w:ascii="宋体" w:eastAsia="宋体" w:hAnsi="SimSun" w:cs="宋体"/>
          <w:sz w:val="28"/>
          <w:bdr w:val="none" w:sz="0" w:space="0" w:color="auto"/>
        </w:rPr>
        <w:t>许</w:t>
      </w:r>
      <w:r>
        <w:rPr>
          <w:rFonts w:ascii="宋体" w:eastAsia="宋体" w:hAnsi="MS Mincho" w:cs="宋体"/>
          <w:sz w:val="28"/>
          <w:bdr w:val="none" w:sz="0" w:space="0" w:color="auto"/>
        </w:rPr>
        <w:t>学生根据自己的需求有</w:t>
      </w:r>
      <w:r>
        <w:rPr>
          <w:rFonts w:ascii="宋体" w:eastAsia="宋体" w:hAnsi="SimSun" w:cs="宋体"/>
          <w:sz w:val="28"/>
          <w:bdr w:val="none" w:sz="0" w:space="0" w:color="auto"/>
        </w:rPr>
        <w:t>选择</w:t>
      </w:r>
      <w:r>
        <w:rPr>
          <w:rFonts w:ascii="宋体" w:eastAsia="宋体" w:hAnsi="MS Mincho" w:cs="宋体"/>
          <w:sz w:val="28"/>
          <w:bdr w:val="none" w:sz="0" w:space="0" w:color="auto"/>
        </w:rPr>
        <w:t>完成</w:t>
      </w:r>
      <w:r>
        <w:rPr>
          <w:rFonts w:ascii="宋体" w:eastAsia="宋体" w:hAnsi="SimSun" w:cs="宋体"/>
          <w:sz w:val="28"/>
          <w:bdr w:val="none" w:sz="0" w:space="0" w:color="auto"/>
        </w:rPr>
        <w:t>练习题</w:t>
      </w:r>
      <w:r>
        <w:rPr>
          <w:rFonts w:ascii="宋体" w:eastAsia="宋体" w:hAnsi="MS Mincho" w:cs="宋体"/>
          <w:sz w:val="28"/>
          <w:bdr w:val="none" w:sz="0" w:space="0" w:color="auto"/>
        </w:rPr>
        <w:t>，最大限度的</w:t>
      </w:r>
      <w:r>
        <w:rPr>
          <w:rFonts w:ascii="宋体" w:eastAsia="宋体" w:hAnsi="SimSun" w:cs="宋体"/>
          <w:sz w:val="28"/>
          <w:bdr w:val="none" w:sz="0" w:space="0" w:color="auto"/>
        </w:rPr>
        <w:t>满</w:t>
      </w:r>
      <w:r>
        <w:rPr>
          <w:rFonts w:ascii="宋体" w:eastAsia="宋体" w:hAnsi="MS Mincho" w:cs="宋体"/>
          <w:sz w:val="28"/>
          <w:bdr w:val="none" w:sz="0" w:space="0" w:color="auto"/>
        </w:rPr>
        <w:t>足学生的需求，最大限度的</w:t>
      </w:r>
      <w:r>
        <w:rPr>
          <w:rFonts w:ascii="宋体" w:eastAsia="宋体" w:hAnsi="SimSun" w:cs="宋体"/>
          <w:sz w:val="28"/>
          <w:bdr w:val="none" w:sz="0" w:space="0" w:color="auto"/>
        </w:rPr>
        <w:t>发</w:t>
      </w:r>
      <w:r>
        <w:rPr>
          <w:rFonts w:ascii="宋体" w:eastAsia="宋体" w:hAnsi="MS Mincho" w:cs="宋体"/>
          <w:sz w:val="28"/>
          <w:bdr w:val="none" w:sz="0" w:space="0" w:color="auto"/>
        </w:rPr>
        <w:t>展学生的智力潜能。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创设</w:t>
      </w:r>
      <w:r>
        <w:rPr>
          <w:rFonts w:ascii="宋体" w:eastAsia="宋体" w:hAnsi="MS Mincho" w:cs="宋体"/>
          <w:sz w:val="28"/>
          <w:bdr w:val="none" w:sz="0" w:space="0" w:color="auto"/>
        </w:rPr>
        <w:t>性的</w:t>
      </w:r>
      <w:r>
        <w:rPr>
          <w:rFonts w:ascii="宋体" w:eastAsia="宋体" w:hAnsi="SimSun" w:cs="宋体"/>
          <w:sz w:val="28"/>
          <w:bdr w:val="none" w:sz="0" w:space="0" w:color="auto"/>
        </w:rPr>
        <w:t>开发课</w:t>
      </w:r>
      <w:r>
        <w:rPr>
          <w:rFonts w:ascii="宋体" w:eastAsia="宋体" w:hAnsi="MS Mincho" w:cs="宋体"/>
          <w:sz w:val="28"/>
          <w:bdr w:val="none" w:sz="0" w:space="0" w:color="auto"/>
        </w:rPr>
        <w:t>程</w:t>
      </w:r>
      <w:r>
        <w:rPr>
          <w:rFonts w:ascii="宋体" w:eastAsia="宋体" w:hAnsi="SimSun" w:cs="宋体"/>
          <w:sz w:val="28"/>
          <w:bdr w:val="none" w:sz="0" w:space="0" w:color="auto"/>
        </w:rPr>
        <w:t>资</w:t>
      </w:r>
      <w:r>
        <w:rPr>
          <w:rFonts w:ascii="宋体" w:eastAsia="宋体" w:hAnsi="MS Mincho" w:cs="宋体"/>
          <w:sz w:val="28"/>
          <w:bdr w:val="none" w:sz="0" w:space="0" w:color="auto"/>
        </w:rPr>
        <w:t>源，利用</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资</w:t>
      </w:r>
      <w:r>
        <w:rPr>
          <w:rFonts w:ascii="宋体" w:eastAsia="宋体" w:hAnsi="MS Mincho" w:cs="宋体"/>
          <w:sz w:val="28"/>
          <w:bdr w:val="none" w:sz="0" w:space="0" w:color="auto"/>
        </w:rPr>
        <w:t>源。根据新的</w:t>
      </w:r>
      <w:r>
        <w:rPr>
          <w:rFonts w:ascii="宋体" w:eastAsia="宋体" w:hAnsi="SimSun" w:cs="宋体"/>
          <w:sz w:val="28"/>
          <w:bdr w:val="none" w:sz="0" w:space="0" w:color="auto"/>
        </w:rPr>
        <w:t>课</w:t>
      </w:r>
      <w:r>
        <w:rPr>
          <w:rFonts w:ascii="宋体" w:eastAsia="宋体" w:hAnsi="MS Mincho" w:cs="宋体"/>
          <w:sz w:val="28"/>
          <w:bdr w:val="none" w:sz="0" w:space="0" w:color="auto"/>
        </w:rPr>
        <w:t>程理念，不能只成</w:t>
      </w:r>
      <w:r>
        <w:rPr>
          <w:rFonts w:ascii="宋体" w:eastAsia="宋体" w:hAnsi="SimSun" w:cs="宋体"/>
          <w:sz w:val="28"/>
          <w:bdr w:val="none" w:sz="0" w:space="0" w:color="auto"/>
        </w:rPr>
        <w:t>为课</w:t>
      </w:r>
      <w:r>
        <w:rPr>
          <w:rFonts w:ascii="宋体" w:eastAsia="宋体" w:hAnsi="MS Mincho" w:cs="宋体"/>
          <w:sz w:val="28"/>
          <w:bdr w:val="none" w:sz="0" w:space="0" w:color="auto"/>
        </w:rPr>
        <w:t>程</w:t>
      </w:r>
      <w:r>
        <w:rPr>
          <w:rFonts w:ascii="宋体" w:eastAsia="宋体" w:hAnsi="SimSun" w:cs="宋体"/>
          <w:sz w:val="28"/>
          <w:bdr w:val="none" w:sz="0" w:space="0" w:color="auto"/>
        </w:rPr>
        <w:t>实</w:t>
      </w:r>
      <w:r>
        <w:rPr>
          <w:rFonts w:ascii="宋体" w:eastAsia="宋体" w:hAnsi="MS Mincho" w:cs="宋体"/>
          <w:sz w:val="28"/>
          <w:bdr w:val="none" w:sz="0" w:space="0" w:color="auto"/>
        </w:rPr>
        <w:t>施中的</w:t>
      </w:r>
      <w:r>
        <w:rPr>
          <w:rFonts w:ascii="宋体" w:eastAsia="宋体" w:hAnsi="SimSun" w:cs="宋体"/>
          <w:sz w:val="28"/>
          <w:bdr w:val="none" w:sz="0" w:space="0" w:color="auto"/>
        </w:rPr>
        <w:t>执</w:t>
      </w:r>
      <w:r>
        <w:rPr>
          <w:rFonts w:ascii="宋体" w:eastAsia="宋体" w:hAnsi="MS Mincho" w:cs="宋体"/>
          <w:sz w:val="28"/>
          <w:bdr w:val="none" w:sz="0" w:space="0" w:color="auto"/>
        </w:rPr>
        <w:t>行者没，而更</w:t>
      </w:r>
      <w:r>
        <w:rPr>
          <w:rFonts w:ascii="宋体" w:eastAsia="宋体" w:hAnsi="SimSun" w:cs="宋体"/>
          <w:sz w:val="28"/>
          <w:bdr w:val="none" w:sz="0" w:space="0" w:color="auto"/>
        </w:rPr>
        <w:t>应该</w:t>
      </w:r>
      <w:r>
        <w:rPr>
          <w:rFonts w:ascii="宋体" w:eastAsia="宋体" w:hAnsi="MS Mincho" w:cs="宋体"/>
          <w:sz w:val="28"/>
          <w:bdr w:val="none" w:sz="0" w:space="0" w:color="auto"/>
        </w:rPr>
        <w:t>成</w:t>
      </w:r>
      <w:r>
        <w:rPr>
          <w:rFonts w:ascii="宋体" w:eastAsia="宋体" w:hAnsi="SimSun" w:cs="宋体"/>
          <w:sz w:val="28"/>
          <w:bdr w:val="none" w:sz="0" w:space="0" w:color="auto"/>
        </w:rPr>
        <w:t>为课</w:t>
      </w:r>
      <w:r>
        <w:rPr>
          <w:rFonts w:ascii="宋体" w:eastAsia="宋体" w:hAnsi="MS Mincho" w:cs="宋体"/>
          <w:sz w:val="28"/>
          <w:bdr w:val="none" w:sz="0" w:space="0" w:color="auto"/>
        </w:rPr>
        <w:t>程的建</w:t>
      </w:r>
      <w:r>
        <w:rPr>
          <w:rFonts w:ascii="宋体" w:eastAsia="宋体" w:hAnsi="SimSun" w:cs="宋体"/>
          <w:sz w:val="28"/>
          <w:bdr w:val="none" w:sz="0" w:space="0" w:color="auto"/>
        </w:rPr>
        <w:t>设</w:t>
      </w:r>
      <w:r>
        <w:rPr>
          <w:rFonts w:ascii="宋体" w:eastAsia="宋体" w:hAnsi="MS Mincho" w:cs="宋体"/>
          <w:sz w:val="28"/>
          <w:bdr w:val="none" w:sz="0" w:space="0" w:color="auto"/>
        </w:rPr>
        <w:t>者和</w:t>
      </w:r>
      <w:r>
        <w:rPr>
          <w:rFonts w:ascii="宋体" w:eastAsia="宋体" w:hAnsi="SimSun" w:cs="宋体"/>
          <w:sz w:val="28"/>
          <w:bdr w:val="none" w:sz="0" w:space="0" w:color="auto"/>
        </w:rPr>
        <w:t>开发</w:t>
      </w:r>
      <w:r>
        <w:rPr>
          <w:rFonts w:ascii="宋体" w:eastAsia="宋体" w:hAnsi="MS Mincho" w:cs="宋体"/>
          <w:sz w:val="28"/>
          <w:bdr w:val="none" w:sz="0" w:space="0" w:color="auto"/>
        </w:rPr>
        <w:t>者。</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实现</w:t>
      </w:r>
      <w:r>
        <w:rPr>
          <w:rFonts w:ascii="宋体" w:eastAsia="宋体" w:hAnsi="MS Mincho" w:cs="宋体"/>
          <w:sz w:val="28"/>
          <w:bdr w:val="none" w:sz="0" w:space="0" w:color="auto"/>
        </w:rPr>
        <w:t>多元化的</w:t>
      </w:r>
      <w:r>
        <w:rPr>
          <w:rFonts w:ascii="宋体" w:eastAsia="宋体" w:hAnsi="SimSun" w:cs="宋体"/>
          <w:sz w:val="28"/>
          <w:bdr w:val="none" w:sz="0" w:space="0" w:color="auto"/>
        </w:rPr>
        <w:t>评</w:t>
      </w:r>
      <w:r>
        <w:rPr>
          <w:rFonts w:ascii="宋体" w:eastAsia="宋体" w:hAnsi="MS Mincho" w:cs="宋体"/>
          <w:sz w:val="28"/>
          <w:bdr w:val="none" w:sz="0" w:space="0" w:color="auto"/>
        </w:rPr>
        <w:t>价理念，注重</w:t>
      </w:r>
      <w:r>
        <w:rPr>
          <w:rFonts w:ascii="宋体" w:eastAsia="宋体" w:hAnsi="SimSun" w:cs="宋体"/>
          <w:sz w:val="28"/>
          <w:bdr w:val="none" w:sz="0" w:space="0" w:color="auto"/>
        </w:rPr>
        <w:t>过</w:t>
      </w:r>
      <w:r>
        <w:rPr>
          <w:rFonts w:ascii="宋体" w:eastAsia="宋体" w:hAnsi="MS Mincho" w:cs="宋体"/>
          <w:sz w:val="28"/>
          <w:bdr w:val="none" w:sz="0" w:space="0" w:color="auto"/>
        </w:rPr>
        <w:t>程性</w:t>
      </w:r>
      <w:r>
        <w:rPr>
          <w:rFonts w:ascii="宋体" w:eastAsia="宋体" w:hAnsi="SimSun" w:cs="宋体"/>
          <w:sz w:val="28"/>
          <w:bdr w:val="none" w:sz="0" w:space="0" w:color="auto"/>
        </w:rPr>
        <w:t>评</w:t>
      </w:r>
      <w:r>
        <w:rPr>
          <w:rFonts w:ascii="宋体" w:eastAsia="宋体" w:hAnsi="MS Mincho" w:cs="宋体"/>
          <w:sz w:val="28"/>
          <w:bdr w:val="none" w:sz="0" w:space="0" w:color="auto"/>
        </w:rPr>
        <w:t>价，将</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贯</w:t>
      </w:r>
      <w:r>
        <w:rPr>
          <w:rFonts w:ascii="宋体" w:eastAsia="宋体" w:hAnsi="MS Mincho" w:cs="宋体"/>
          <w:sz w:val="28"/>
          <w:bdr w:val="none" w:sz="0" w:space="0" w:color="auto"/>
        </w:rPr>
        <w:t>穿教学的全</w:t>
      </w:r>
      <w:r>
        <w:rPr>
          <w:rFonts w:ascii="宋体" w:eastAsia="宋体" w:hAnsi="SimSun" w:cs="宋体"/>
          <w:sz w:val="28"/>
          <w:bdr w:val="none" w:sz="0" w:space="0" w:color="auto"/>
        </w:rPr>
        <w:t>过</w:t>
      </w:r>
      <w:r>
        <w:rPr>
          <w:rFonts w:ascii="宋体" w:eastAsia="宋体" w:hAnsi="MS Mincho" w:cs="宋体"/>
          <w:sz w:val="28"/>
          <w:bdr w:val="none" w:sz="0" w:space="0" w:color="auto"/>
        </w:rPr>
        <w:t>程，使</w:t>
      </w:r>
      <w:r>
        <w:rPr>
          <w:rFonts w:ascii="宋体" w:eastAsia="宋体" w:hAnsi="SimSun" w:cs="宋体"/>
          <w:sz w:val="28"/>
          <w:bdr w:val="none" w:sz="0" w:space="0" w:color="auto"/>
        </w:rPr>
        <w:t>评</w:t>
      </w:r>
      <w:r>
        <w:rPr>
          <w:rFonts w:ascii="宋体" w:eastAsia="宋体" w:hAnsi="MS Mincho" w:cs="宋体"/>
          <w:sz w:val="28"/>
          <w:bdr w:val="none" w:sz="0" w:space="0" w:color="auto"/>
        </w:rPr>
        <w:t>价成</w:t>
      </w:r>
      <w:r>
        <w:rPr>
          <w:rFonts w:ascii="宋体" w:eastAsia="宋体" w:hAnsi="SimSun" w:cs="宋体"/>
          <w:sz w:val="28"/>
          <w:bdr w:val="none" w:sz="0" w:space="0" w:color="auto"/>
        </w:rPr>
        <w:t>为</w:t>
      </w:r>
      <w:r>
        <w:rPr>
          <w:rFonts w:ascii="宋体" w:eastAsia="宋体" w:hAnsi="MS Mincho" w:cs="宋体"/>
          <w:sz w:val="28"/>
          <w:bdr w:val="none" w:sz="0" w:space="0" w:color="auto"/>
        </w:rPr>
        <w:t>教学活</w:t>
      </w:r>
      <w:r>
        <w:rPr>
          <w:rFonts w:ascii="宋体" w:eastAsia="宋体" w:hAnsi="SimSun" w:cs="宋体"/>
          <w:sz w:val="28"/>
          <w:bdr w:val="none" w:sz="0" w:space="0" w:color="auto"/>
        </w:rPr>
        <w:t>动</w:t>
      </w:r>
      <w:r>
        <w:rPr>
          <w:rFonts w:ascii="宋体" w:eastAsia="宋体" w:hAnsi="MS Mincho" w:cs="宋体"/>
          <w:sz w:val="28"/>
          <w:bdr w:val="none" w:sz="0" w:space="0" w:color="auto"/>
        </w:rPr>
        <w:t>的有机</w:t>
      </w:r>
      <w:r>
        <w:rPr>
          <w:rFonts w:ascii="宋体" w:eastAsia="宋体" w:hAnsi="SimSun" w:cs="宋体"/>
          <w:sz w:val="28"/>
          <w:bdr w:val="none" w:sz="0" w:space="0" w:color="auto"/>
        </w:rPr>
        <w:t>组</w:t>
      </w:r>
      <w:r>
        <w:rPr>
          <w:rFonts w:ascii="宋体" w:eastAsia="宋体" w:hAnsi="MS Mincho" w:cs="宋体"/>
          <w:sz w:val="28"/>
          <w:bdr w:val="none" w:sz="0" w:space="0" w:color="auto"/>
        </w:rPr>
        <w:t>成部分。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以上是本学期的教学工作</w:t>
      </w:r>
      <w:r>
        <w:rPr>
          <w:rFonts w:ascii="宋体" w:eastAsia="宋体" w:hAnsi="SimSun" w:cs="宋体"/>
          <w:sz w:val="28"/>
          <w:bdr w:val="none" w:sz="0" w:space="0" w:color="auto"/>
        </w:rPr>
        <w:t>总结</w:t>
      </w:r>
      <w:r>
        <w:rPr>
          <w:rFonts w:ascii="宋体" w:eastAsia="宋体" w:cs="宋体"/>
          <w:sz w:val="28"/>
          <w:bdr w:val="none" w:sz="0" w:space="0" w:color="auto"/>
        </w:rPr>
        <w:t>,</w:t>
      </w:r>
      <w:r>
        <w:rPr>
          <w:rFonts w:ascii="宋体" w:eastAsia="宋体" w:hAnsi="MS Mincho" w:cs="宋体"/>
          <w:sz w:val="28"/>
          <w:bdr w:val="none" w:sz="0" w:space="0" w:color="auto"/>
        </w:rPr>
        <w:t>一定会有</w:t>
      </w:r>
      <w:r>
        <w:rPr>
          <w:rFonts w:ascii="宋体" w:eastAsia="宋体" w:hAnsi="SimSun" w:cs="宋体"/>
          <w:sz w:val="28"/>
          <w:bdr w:val="none" w:sz="0" w:space="0" w:color="auto"/>
        </w:rPr>
        <w:t>诸</w:t>
      </w:r>
      <w:r>
        <w:rPr>
          <w:rFonts w:ascii="宋体" w:eastAsia="宋体" w:hAnsi="MS Mincho" w:cs="宋体"/>
          <w:sz w:val="28"/>
          <w:bdr w:val="none" w:sz="0" w:space="0" w:color="auto"/>
        </w:rPr>
        <w:t>多不足与毛病</w:t>
      </w:r>
      <w:r>
        <w:rPr>
          <w:rFonts w:ascii="宋体" w:eastAsia="宋体" w:cs="宋体"/>
          <w:sz w:val="28"/>
          <w:bdr w:val="none" w:sz="0" w:space="0" w:color="auto"/>
        </w:rPr>
        <w:t>,</w:t>
      </w:r>
      <w:r>
        <w:rPr>
          <w:rFonts w:ascii="宋体" w:eastAsia="宋体" w:hAnsi="SimSun" w:cs="宋体"/>
          <w:sz w:val="28"/>
          <w:bdr w:val="none" w:sz="0" w:space="0" w:color="auto"/>
        </w:rPr>
        <w:t>恳请</w:t>
      </w:r>
      <w:r>
        <w:rPr>
          <w:rFonts w:ascii="宋体" w:eastAsia="宋体" w:hAnsi="MS Mincho" w:cs="宋体"/>
          <w:sz w:val="28"/>
          <w:bdr w:val="none" w:sz="0" w:space="0" w:color="auto"/>
        </w:rPr>
        <w:t>各位</w:t>
      </w:r>
      <w:r>
        <w:rPr>
          <w:rFonts w:ascii="宋体" w:eastAsia="宋体" w:hAnsi="SimSun" w:cs="宋体"/>
          <w:sz w:val="28"/>
          <w:bdr w:val="none" w:sz="0" w:space="0" w:color="auto"/>
        </w:rPr>
        <w:t>领导给</w:t>
      </w:r>
      <w:r>
        <w:rPr>
          <w:rFonts w:ascii="宋体" w:eastAsia="宋体" w:hAnsi="MS Mincho" w:cs="宋体"/>
          <w:sz w:val="28"/>
          <w:bdr w:val="none" w:sz="0" w:space="0" w:color="auto"/>
        </w:rPr>
        <w:t>予多多的批</w:t>
      </w:r>
      <w:r>
        <w:rPr>
          <w:rFonts w:ascii="宋体" w:eastAsia="宋体" w:hAnsi="SimSun" w:cs="宋体"/>
          <w:sz w:val="28"/>
          <w:bdr w:val="none" w:sz="0" w:space="0" w:color="auto"/>
        </w:rPr>
        <w:t>评</w:t>
      </w:r>
      <w:r>
        <w:rPr>
          <w:rFonts w:ascii="宋体" w:eastAsia="宋体" w:hAnsi="MS Mincho" w:cs="宋体"/>
          <w:sz w:val="28"/>
          <w:bdr w:val="none" w:sz="0" w:space="0" w:color="auto"/>
        </w:rPr>
        <w:t>与指正</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期中考</w:t>
      </w:r>
      <w:r>
        <w:rPr>
          <w:rFonts w:ascii="宋体" w:eastAsia="宋体" w:hAnsi="SimSun" w:cs="宋体"/>
          <w:sz w:val="28"/>
          <w:bdr w:val="none" w:sz="0" w:space="0" w:color="auto"/>
        </w:rPr>
        <w:t>试结</w:t>
      </w:r>
      <w:r>
        <w:rPr>
          <w:rFonts w:ascii="宋体" w:eastAsia="宋体" w:hAnsi="MS Mincho" w:cs="宋体"/>
          <w:sz w:val="28"/>
          <w:bdr w:val="none" w:sz="0" w:space="0" w:color="auto"/>
        </w:rPr>
        <w:t>束了，我班</w:t>
      </w:r>
      <w:r>
        <w:rPr>
          <w:rFonts w:ascii="宋体" w:eastAsia="宋体" w:hAnsi="SimSun" w:cs="宋体"/>
          <w:sz w:val="28"/>
          <w:bdr w:val="none" w:sz="0" w:space="0" w:color="auto"/>
        </w:rPr>
        <w:t>总</w:t>
      </w:r>
      <w:r>
        <w:rPr>
          <w:rFonts w:ascii="宋体" w:eastAsia="宋体" w:hAnsi="MS Mincho" w:cs="宋体"/>
          <w:sz w:val="28"/>
          <w:bdr w:val="none" w:sz="0" w:space="0" w:color="auto"/>
        </w:rPr>
        <w:t>体上成</w:t>
      </w:r>
      <w:r>
        <w:rPr>
          <w:rFonts w:ascii="宋体" w:eastAsia="宋体" w:hAnsi="SimSun" w:cs="宋体"/>
          <w:sz w:val="28"/>
          <w:bdr w:val="none" w:sz="0" w:space="0" w:color="auto"/>
        </w:rPr>
        <w:t>绩</w:t>
      </w:r>
      <w:r>
        <w:rPr>
          <w:rFonts w:ascii="宋体" w:eastAsia="宋体" w:hAnsi="MS Mincho" w:cs="宋体"/>
          <w:sz w:val="28"/>
          <w:bdr w:val="none" w:sz="0" w:space="0" w:color="auto"/>
        </w:rPr>
        <w:t>不</w:t>
      </w:r>
      <w:r>
        <w:rPr>
          <w:rFonts w:ascii="宋体" w:eastAsia="宋体" w:hAnsi="SimSun" w:cs="宋体"/>
          <w:sz w:val="28"/>
          <w:bdr w:val="none" w:sz="0" w:space="0" w:color="auto"/>
        </w:rPr>
        <w:t>错</w:t>
      </w:r>
      <w:r>
        <w:rPr>
          <w:rFonts w:ascii="宋体" w:eastAsia="宋体" w:hAnsi="MS Mincho" w:cs="宋体"/>
          <w:sz w:val="28"/>
          <w:bdr w:val="none" w:sz="0" w:space="0" w:color="auto"/>
        </w:rPr>
        <w:t>，一年</w:t>
      </w:r>
      <w:r>
        <w:rPr>
          <w:rFonts w:ascii="宋体" w:eastAsia="宋体" w:hAnsi="SimSun" w:cs="宋体"/>
          <w:sz w:val="28"/>
          <w:bdr w:val="none" w:sz="0" w:space="0" w:color="auto"/>
        </w:rPr>
        <w:t>级</w:t>
      </w:r>
      <w:r>
        <w:rPr>
          <w:rFonts w:ascii="宋体" w:eastAsia="宋体" w:hAnsi="MS Mincho" w:cs="宋体"/>
          <w:sz w:val="28"/>
          <w:bdr w:val="none" w:sz="0" w:space="0" w:color="auto"/>
        </w:rPr>
        <w:t>数学期中考</w:t>
      </w:r>
      <w:r>
        <w:rPr>
          <w:rFonts w:ascii="宋体" w:eastAsia="宋体" w:hAnsi="SimSun" w:cs="宋体"/>
          <w:sz w:val="28"/>
          <w:bdr w:val="none" w:sz="0" w:space="0" w:color="auto"/>
        </w:rPr>
        <w:t>试总结</w:t>
      </w:r>
      <w:r>
        <w:rPr>
          <w:rFonts w:ascii="宋体" w:eastAsia="宋体" w:hAnsi="MS Mincho" w:cs="宋体"/>
          <w:sz w:val="28"/>
          <w:bdr w:val="none" w:sz="0" w:space="0" w:color="auto"/>
        </w:rPr>
        <w:t>。在</w:t>
      </w:r>
      <w:r>
        <w:rPr>
          <w:rFonts w:ascii="宋体" w:eastAsia="宋体" w:hAnsi="SimSun" w:cs="宋体"/>
          <w:sz w:val="28"/>
          <w:bdr w:val="none" w:sz="0" w:space="0" w:color="auto"/>
        </w:rPr>
        <w:t>总结</w:t>
      </w:r>
      <w:r>
        <w:rPr>
          <w:rFonts w:ascii="宋体" w:eastAsia="宋体" w:hAnsi="MS Mincho" w:cs="宋体"/>
          <w:sz w:val="28"/>
          <w:bdr w:val="none" w:sz="0" w:space="0" w:color="auto"/>
        </w:rPr>
        <w:t>中</w:t>
      </w:r>
      <w:r>
        <w:rPr>
          <w:rFonts w:ascii="宋体" w:eastAsia="宋体" w:hAnsi="SimSun" w:cs="宋体"/>
          <w:sz w:val="28"/>
          <w:bdr w:val="none" w:sz="0" w:space="0" w:color="auto"/>
        </w:rPr>
        <w:t>发现</w:t>
      </w:r>
      <w:r>
        <w:rPr>
          <w:rFonts w:ascii="宋体" w:eastAsia="宋体" w:hAnsi="MS Mincho" w:cs="宋体"/>
          <w:sz w:val="28"/>
          <w:bdr w:val="none" w:sz="0" w:space="0" w:color="auto"/>
        </w:rPr>
        <w:t>，一年</w:t>
      </w:r>
      <w:r>
        <w:rPr>
          <w:rFonts w:ascii="宋体" w:eastAsia="宋体" w:hAnsi="SimSun" w:cs="宋体"/>
          <w:sz w:val="28"/>
          <w:bdr w:val="none" w:sz="0" w:space="0" w:color="auto"/>
        </w:rPr>
        <w:t>级</w:t>
      </w:r>
      <w:r>
        <w:rPr>
          <w:rFonts w:ascii="宋体" w:eastAsia="宋体" w:hAnsi="MS Mincho" w:cs="宋体"/>
          <w:sz w:val="28"/>
          <w:bdr w:val="none" w:sz="0" w:space="0" w:color="auto"/>
        </w:rPr>
        <w:t>的同学多数</w:t>
      </w:r>
      <w:r>
        <w:rPr>
          <w:rFonts w:ascii="宋体" w:eastAsia="宋体" w:hAnsi="SimSun" w:cs="宋体"/>
          <w:sz w:val="28"/>
          <w:bdr w:val="none" w:sz="0" w:space="0" w:color="auto"/>
        </w:rPr>
        <w:t>错</w:t>
      </w:r>
      <w:r>
        <w:rPr>
          <w:rFonts w:ascii="宋体" w:eastAsia="宋体" w:hAnsi="MS Mincho" w:cs="宋体"/>
          <w:sz w:val="28"/>
          <w:bdr w:val="none" w:sz="0" w:space="0" w:color="auto"/>
        </w:rPr>
        <w:t>在</w:t>
      </w:r>
      <w:r>
        <w:rPr>
          <w:rFonts w:ascii="宋体" w:eastAsia="宋体" w:hAnsi="SimSun" w:cs="宋体"/>
          <w:sz w:val="28"/>
          <w:bdr w:val="none" w:sz="0" w:space="0" w:color="auto"/>
        </w:rPr>
        <w:t>马</w:t>
      </w:r>
      <w:r>
        <w:rPr>
          <w:rFonts w:ascii="宋体" w:eastAsia="宋体" w:hAnsi="MS Mincho" w:cs="宋体"/>
          <w:sz w:val="28"/>
          <w:bdr w:val="none" w:sz="0" w:space="0" w:color="auto"/>
        </w:rPr>
        <w:t>虎和不</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审题</w:t>
      </w:r>
      <w:r>
        <w:rPr>
          <w:rFonts w:ascii="宋体" w:eastAsia="宋体" w:hAnsi="MS Mincho" w:cs="宋体"/>
          <w:sz w:val="28"/>
          <w:bdr w:val="none" w:sz="0" w:space="0" w:color="auto"/>
        </w:rPr>
        <w:t>上，在期中考</w:t>
      </w:r>
      <w:r>
        <w:rPr>
          <w:rFonts w:ascii="宋体" w:eastAsia="宋体" w:hAnsi="SimSun" w:cs="宋体"/>
          <w:sz w:val="28"/>
          <w:bdr w:val="none" w:sz="0" w:space="0" w:color="auto"/>
        </w:rPr>
        <w:t>试</w:t>
      </w:r>
      <w:r>
        <w:rPr>
          <w:rFonts w:ascii="宋体" w:eastAsia="宋体" w:hAnsi="MS Mincho" w:cs="宋体"/>
          <w:sz w:val="28"/>
          <w:bdr w:val="none" w:sz="0" w:space="0" w:color="auto"/>
        </w:rPr>
        <w:t>前两个星期，我已</w:t>
      </w:r>
      <w:r>
        <w:rPr>
          <w:rFonts w:ascii="宋体" w:eastAsia="宋体" w:hAnsi="SimSun" w:cs="宋体"/>
          <w:sz w:val="28"/>
          <w:bdr w:val="none" w:sz="0" w:space="0" w:color="auto"/>
        </w:rPr>
        <w:t>经</w:t>
      </w:r>
      <w:r>
        <w:rPr>
          <w:rFonts w:ascii="宋体" w:eastAsia="宋体" w:hAnsi="MS Mincho" w:cs="宋体"/>
          <w:sz w:val="28"/>
          <w:bdr w:val="none" w:sz="0" w:space="0" w:color="auto"/>
        </w:rPr>
        <w:t>把各</w:t>
      </w:r>
      <w:r>
        <w:rPr>
          <w:rFonts w:ascii="宋体" w:eastAsia="宋体" w:hAnsi="SimSun" w:cs="宋体"/>
          <w:sz w:val="28"/>
          <w:bdr w:val="none" w:sz="0" w:space="0" w:color="auto"/>
        </w:rPr>
        <w:t>种题</w:t>
      </w:r>
      <w:r>
        <w:rPr>
          <w:rFonts w:ascii="宋体" w:eastAsia="宋体" w:hAnsi="MS Mincho" w:cs="宋体"/>
          <w:sz w:val="28"/>
          <w:bdr w:val="none" w:sz="0" w:space="0" w:color="auto"/>
        </w:rPr>
        <w:t>型集中起来</w:t>
      </w:r>
      <w:r>
        <w:rPr>
          <w:rFonts w:ascii="宋体" w:eastAsia="宋体" w:hAnsi="SimSun" w:cs="宋体"/>
          <w:sz w:val="28"/>
          <w:bdr w:val="none" w:sz="0" w:space="0" w:color="auto"/>
        </w:rPr>
        <w:t>练习</w:t>
      </w:r>
      <w:r>
        <w:rPr>
          <w:rFonts w:ascii="宋体" w:eastAsia="宋体" w:hAnsi="MS Mincho" w:cs="宋体"/>
          <w:sz w:val="28"/>
          <w:bdr w:val="none" w:sz="0" w:space="0" w:color="auto"/>
        </w:rPr>
        <w:t>和</w:t>
      </w:r>
      <w:r>
        <w:rPr>
          <w:rFonts w:ascii="宋体" w:eastAsia="宋体" w:hAnsi="SimSun" w:cs="宋体"/>
          <w:sz w:val="28"/>
          <w:bdr w:val="none" w:sz="0" w:space="0" w:color="auto"/>
        </w:rPr>
        <w:t>讲</w:t>
      </w:r>
      <w:r>
        <w:rPr>
          <w:rFonts w:ascii="宋体" w:eastAsia="宋体" w:hAnsi="MS Mincho" w:cs="宋体"/>
          <w:sz w:val="28"/>
          <w:bdr w:val="none" w:sz="0" w:space="0" w:color="auto"/>
        </w:rPr>
        <w:t>解，所以</w:t>
      </w:r>
      <w:r>
        <w:rPr>
          <w:rFonts w:ascii="宋体" w:eastAsia="宋体" w:hAnsi="SimSun" w:cs="宋体"/>
          <w:sz w:val="28"/>
          <w:bdr w:val="none" w:sz="0" w:space="0" w:color="auto"/>
        </w:rPr>
        <w:t>这</w:t>
      </w:r>
      <w:r>
        <w:rPr>
          <w:rFonts w:ascii="宋体" w:eastAsia="宋体" w:hAnsi="MS Mincho" w:cs="宋体"/>
          <w:sz w:val="28"/>
          <w:bdr w:val="none" w:sz="0" w:space="0" w:color="auto"/>
        </w:rPr>
        <w:t>次考</w:t>
      </w:r>
      <w:r>
        <w:rPr>
          <w:rFonts w:ascii="宋体" w:eastAsia="宋体" w:hAnsi="SimSun" w:cs="宋体"/>
          <w:sz w:val="28"/>
          <w:bdr w:val="none" w:sz="0" w:space="0" w:color="auto"/>
        </w:rPr>
        <w:t>试</w:t>
      </w:r>
      <w:r>
        <w:rPr>
          <w:rFonts w:ascii="宋体" w:eastAsia="宋体" w:hAnsi="MS Mincho" w:cs="宋体"/>
          <w:sz w:val="28"/>
          <w:bdr w:val="none" w:sz="0" w:space="0" w:color="auto"/>
        </w:rPr>
        <w:t>都考得不</w:t>
      </w:r>
      <w:r>
        <w:rPr>
          <w:rFonts w:ascii="宋体" w:eastAsia="宋体" w:hAnsi="SimSun" w:cs="宋体"/>
          <w:sz w:val="28"/>
          <w:bdr w:val="none" w:sz="0" w:space="0" w:color="auto"/>
        </w:rPr>
        <w:t>错</w:t>
      </w:r>
      <w:r>
        <w:rPr>
          <w:rFonts w:ascii="宋体" w:eastAsia="宋体" w:hAnsi="MS Mincho" w:cs="宋体"/>
          <w:sz w:val="28"/>
          <w:bdr w:val="none" w:sz="0" w:space="0" w:color="auto"/>
        </w:rPr>
        <w:t>。期中考</w:t>
      </w:r>
      <w:r>
        <w:rPr>
          <w:rFonts w:ascii="宋体" w:eastAsia="宋体" w:hAnsi="SimSun" w:cs="宋体"/>
          <w:sz w:val="28"/>
          <w:bdr w:val="none" w:sz="0" w:space="0" w:color="auto"/>
        </w:rPr>
        <w:t>试</w:t>
      </w:r>
      <w:r>
        <w:rPr>
          <w:rFonts w:ascii="宋体" w:eastAsia="宋体" w:hAnsi="MS Mincho" w:cs="宋体"/>
          <w:sz w:val="28"/>
          <w:bdr w:val="none" w:sz="0" w:space="0" w:color="auto"/>
        </w:rPr>
        <w:t>相</w:t>
      </w:r>
      <w:r>
        <w:rPr>
          <w:rFonts w:ascii="宋体" w:eastAsia="宋体" w:hAnsi="SimSun" w:cs="宋体"/>
          <w:sz w:val="28"/>
          <w:bdr w:val="none" w:sz="0" w:space="0" w:color="auto"/>
        </w:rPr>
        <w:t>对</w:t>
      </w:r>
      <w:r>
        <w:rPr>
          <w:rFonts w:ascii="宋体" w:eastAsia="宋体" w:hAnsi="MS Mincho" w:cs="宋体"/>
          <w:sz w:val="28"/>
          <w:bdr w:val="none" w:sz="0" w:space="0" w:color="auto"/>
        </w:rPr>
        <w:t>来</w:t>
      </w:r>
      <w:r>
        <w:rPr>
          <w:rFonts w:ascii="宋体" w:eastAsia="宋体" w:hAnsi="SimSun" w:cs="宋体"/>
          <w:sz w:val="28"/>
          <w:bdr w:val="none" w:sz="0" w:space="0" w:color="auto"/>
        </w:rPr>
        <w:t>说题</w:t>
      </w:r>
      <w:r>
        <w:rPr>
          <w:rFonts w:ascii="宋体" w:eastAsia="宋体" w:hAnsi="MS Mincho" w:cs="宋体"/>
          <w:sz w:val="28"/>
          <w:bdr w:val="none" w:sz="0" w:space="0" w:color="auto"/>
        </w:rPr>
        <w:t>比</w:t>
      </w:r>
      <w:r>
        <w:rPr>
          <w:rFonts w:ascii="宋体" w:eastAsia="宋体" w:hAnsi="SimSun" w:cs="宋体"/>
          <w:sz w:val="28"/>
          <w:bdr w:val="none" w:sz="0" w:space="0" w:color="auto"/>
        </w:rPr>
        <w:t>较简单</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批改也比</w:t>
      </w:r>
      <w:r>
        <w:rPr>
          <w:rFonts w:ascii="宋体" w:eastAsia="宋体" w:hAnsi="SimSun" w:cs="宋体"/>
          <w:sz w:val="28"/>
          <w:bdr w:val="none" w:sz="0" w:space="0" w:color="auto"/>
        </w:rPr>
        <w:t>较</w:t>
      </w:r>
      <w:r>
        <w:rPr>
          <w:rFonts w:ascii="宋体" w:eastAsia="宋体" w:hAnsi="MS Mincho" w:cs="宋体"/>
          <w:sz w:val="28"/>
          <w:bdr w:val="none" w:sz="0" w:space="0" w:color="auto"/>
        </w:rPr>
        <w:t>松，但期末考</w:t>
      </w:r>
      <w:r>
        <w:rPr>
          <w:rFonts w:ascii="宋体" w:eastAsia="宋体" w:hAnsi="SimSun" w:cs="宋体"/>
          <w:sz w:val="28"/>
          <w:bdr w:val="none" w:sz="0" w:space="0" w:color="auto"/>
        </w:rPr>
        <w:t>试绝对</w:t>
      </w:r>
      <w:r>
        <w:rPr>
          <w:rFonts w:ascii="宋体" w:eastAsia="宋体" w:hAnsi="MS Mincho" w:cs="宋体"/>
          <w:sz w:val="28"/>
          <w:bdr w:val="none" w:sz="0" w:space="0" w:color="auto"/>
        </w:rPr>
        <w:t>不容忽</w:t>
      </w:r>
      <w:r>
        <w:rPr>
          <w:rFonts w:ascii="宋体" w:eastAsia="宋体" w:hAnsi="SimSun" w:cs="宋体"/>
          <w:sz w:val="28"/>
          <w:bdr w:val="none" w:sz="0" w:space="0" w:color="auto"/>
        </w:rPr>
        <w:t>视</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次考</w:t>
      </w:r>
      <w:r>
        <w:rPr>
          <w:rFonts w:ascii="宋体" w:eastAsia="宋体" w:hAnsi="SimSun" w:cs="宋体"/>
          <w:sz w:val="28"/>
          <w:bdr w:val="none" w:sz="0" w:space="0" w:color="auto"/>
        </w:rPr>
        <w:t>试</w:t>
      </w:r>
      <w:r>
        <w:rPr>
          <w:rFonts w:ascii="宋体" w:eastAsia="宋体" w:hAnsi="MS Mincho" w:cs="宋体"/>
          <w:sz w:val="28"/>
          <w:bdr w:val="none" w:sz="0" w:space="0" w:color="auto"/>
        </w:rPr>
        <w:t>的</w:t>
      </w:r>
      <w:r>
        <w:rPr>
          <w:rFonts w:ascii="宋体" w:eastAsia="宋体" w:hAnsi="SimSun" w:cs="宋体"/>
          <w:sz w:val="28"/>
          <w:bdr w:val="none" w:sz="0" w:space="0" w:color="auto"/>
        </w:rPr>
        <w:t>试</w:t>
      </w:r>
      <w:r>
        <w:rPr>
          <w:rFonts w:ascii="宋体" w:eastAsia="宋体" w:hAnsi="MS Mincho" w:cs="宋体"/>
          <w:sz w:val="28"/>
          <w:bdr w:val="none" w:sz="0" w:space="0" w:color="auto"/>
        </w:rPr>
        <w:t>卷</w:t>
      </w:r>
      <w:r>
        <w:rPr>
          <w:rFonts w:ascii="宋体" w:eastAsia="宋体" w:hAnsi="SimSun" w:cs="宋体"/>
          <w:sz w:val="28"/>
          <w:bdr w:val="none" w:sz="0" w:space="0" w:color="auto"/>
        </w:rPr>
        <w:t>题</w:t>
      </w:r>
      <w:r>
        <w:rPr>
          <w:rFonts w:ascii="宋体" w:eastAsia="宋体" w:hAnsi="MS Mincho" w:cs="宋体"/>
          <w:sz w:val="28"/>
          <w:bdr w:val="none" w:sz="0" w:space="0" w:color="auto"/>
        </w:rPr>
        <w:t>型我已</w:t>
      </w:r>
      <w:r>
        <w:rPr>
          <w:rFonts w:ascii="宋体" w:eastAsia="宋体" w:hAnsi="SimSun" w:cs="宋体"/>
          <w:sz w:val="28"/>
          <w:bdr w:val="none" w:sz="0" w:space="0" w:color="auto"/>
        </w:rPr>
        <w:t>经统计</w:t>
      </w:r>
      <w:r>
        <w:rPr>
          <w:rFonts w:ascii="宋体" w:eastAsia="宋体" w:hAnsi="MS Mincho" w:cs="宋体"/>
          <w:sz w:val="28"/>
          <w:bdr w:val="none" w:sz="0" w:space="0" w:color="auto"/>
        </w:rPr>
        <w:t>，在学</w:t>
      </w:r>
      <w:r>
        <w:rPr>
          <w:rFonts w:ascii="宋体" w:eastAsia="宋体" w:hAnsi="SimSun" w:cs="宋体"/>
          <w:sz w:val="28"/>
          <w:bdr w:val="none" w:sz="0" w:space="0" w:color="auto"/>
        </w:rPr>
        <w:t>习</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弱的</w:t>
      </w:r>
      <w:r>
        <w:rPr>
          <w:rFonts w:ascii="宋体" w:eastAsia="宋体" w:hAnsi="SimSun" w:cs="宋体"/>
          <w:sz w:val="28"/>
          <w:bdr w:val="none" w:sz="0" w:space="0" w:color="auto"/>
        </w:rPr>
        <w:t>题</w:t>
      </w:r>
      <w:r>
        <w:rPr>
          <w:rFonts w:ascii="宋体" w:eastAsia="宋体" w:hAnsi="MS Mincho" w:cs="宋体"/>
          <w:sz w:val="28"/>
          <w:bdr w:val="none" w:sz="0" w:space="0" w:color="auto"/>
        </w:rPr>
        <w:t>型上要更加用心</w:t>
      </w:r>
      <w:r>
        <w:rPr>
          <w:rFonts w:ascii="宋体" w:eastAsia="宋体" w:hAnsi="SimSun" w:cs="宋体"/>
          <w:sz w:val="28"/>
          <w:bdr w:val="none" w:sz="0" w:space="0" w:color="auto"/>
        </w:rPr>
        <w:t>练习</w:t>
      </w:r>
      <w:r>
        <w:rPr>
          <w:rFonts w:ascii="宋体" w:eastAsia="宋体" w:hAnsi="MS Mincho" w:cs="宋体"/>
          <w:sz w:val="28"/>
          <w:bdr w:val="none" w:sz="0" w:space="0" w:color="auto"/>
        </w:rPr>
        <w:t>。在重</w:t>
      </w:r>
      <w:r>
        <w:rPr>
          <w:rFonts w:ascii="宋体" w:eastAsia="宋体" w:hAnsi="SimSun" w:cs="宋体"/>
          <w:sz w:val="28"/>
          <w:bdr w:val="none" w:sz="0" w:space="0" w:color="auto"/>
        </w:rPr>
        <w:t>视</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的前提下，有必要适当提高学生解决</w:t>
      </w:r>
      <w:r>
        <w:rPr>
          <w:rFonts w:ascii="宋体" w:eastAsia="宋体" w:hAnsi="SimSun" w:cs="宋体"/>
          <w:sz w:val="28"/>
          <w:bdr w:val="none" w:sz="0" w:space="0" w:color="auto"/>
        </w:rPr>
        <w:t>实际问题</w:t>
      </w:r>
      <w:r>
        <w:rPr>
          <w:rFonts w:ascii="宋体" w:eastAsia="宋体" w:hAnsi="MS Mincho" w:cs="宋体"/>
          <w:sz w:val="28"/>
          <w:bdr w:val="none" w:sz="0" w:space="0" w:color="auto"/>
        </w:rPr>
        <w:t>的思路和能力。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期中考</w:t>
      </w:r>
      <w:r>
        <w:rPr>
          <w:rFonts w:ascii="宋体" w:eastAsia="宋体" w:hAnsi="SimSun" w:cs="宋体"/>
          <w:sz w:val="28"/>
          <w:bdr w:val="none" w:sz="0" w:space="0" w:color="auto"/>
        </w:rPr>
        <w:t>试</w:t>
      </w:r>
      <w:r>
        <w:rPr>
          <w:rFonts w:ascii="宋体" w:eastAsia="宋体" w:hAnsi="MS Mincho" w:cs="宋体"/>
          <w:sz w:val="28"/>
          <w:bdr w:val="none" w:sz="0" w:space="0" w:color="auto"/>
        </w:rPr>
        <w:t>孩子</w:t>
      </w:r>
      <w:r>
        <w:rPr>
          <w:rFonts w:ascii="宋体" w:eastAsia="宋体" w:hAnsi="SimSun" w:cs="宋体"/>
          <w:sz w:val="28"/>
          <w:bdr w:val="none" w:sz="0" w:space="0" w:color="auto"/>
        </w:rPr>
        <w:t>们</w:t>
      </w:r>
      <w:r>
        <w:rPr>
          <w:rFonts w:ascii="宋体" w:eastAsia="宋体" w:hAnsi="MS Mincho" w:cs="宋体"/>
          <w:sz w:val="28"/>
          <w:bdr w:val="none" w:sz="0" w:space="0" w:color="auto"/>
        </w:rPr>
        <w:t>的成</w:t>
      </w:r>
      <w:r>
        <w:rPr>
          <w:rFonts w:ascii="宋体" w:eastAsia="宋体" w:hAnsi="SimSun" w:cs="宋体"/>
          <w:sz w:val="28"/>
          <w:bdr w:val="none" w:sz="0" w:space="0" w:color="auto"/>
        </w:rPr>
        <w:t>绩</w:t>
      </w:r>
      <w:r>
        <w:rPr>
          <w:rFonts w:ascii="宋体" w:eastAsia="宋体" w:hAnsi="MS Mincho" w:cs="宋体"/>
          <w:sz w:val="28"/>
          <w:bdr w:val="none" w:sz="0" w:space="0" w:color="auto"/>
        </w:rPr>
        <w:t>基本上都达到了</w:t>
      </w:r>
      <w:r>
        <w:rPr>
          <w:rFonts w:ascii="宋体" w:eastAsia="宋体" w:hAnsi="SimSun" w:cs="宋体"/>
          <w:sz w:val="28"/>
          <w:bdr w:val="none" w:sz="0" w:space="0" w:color="auto"/>
        </w:rPr>
        <w:t>优</w:t>
      </w:r>
      <w:r>
        <w:rPr>
          <w:rFonts w:ascii="宋体" w:eastAsia="宋体" w:hAnsi="MS Mincho" w:cs="宋体"/>
          <w:sz w:val="28"/>
          <w:bdr w:val="none" w:sz="0" w:space="0" w:color="auto"/>
        </w:rPr>
        <w:t>的水平，分析几个比</w:t>
      </w:r>
      <w:r>
        <w:rPr>
          <w:rFonts w:ascii="宋体" w:eastAsia="宋体" w:hAnsi="SimSun" w:cs="宋体"/>
          <w:sz w:val="28"/>
          <w:bdr w:val="none" w:sz="0" w:space="0" w:color="auto"/>
        </w:rPr>
        <w:t>较</w:t>
      </w:r>
      <w:r>
        <w:rPr>
          <w:rFonts w:ascii="宋体" w:eastAsia="宋体" w:hAnsi="MS Mincho" w:cs="宋体"/>
          <w:sz w:val="28"/>
          <w:bdr w:val="none" w:sz="0" w:space="0" w:color="auto"/>
        </w:rPr>
        <w:t>弱的孩子落后的原因，</w:t>
      </w:r>
      <w:r>
        <w:rPr>
          <w:rFonts w:ascii="宋体" w:eastAsia="宋体" w:hAnsi="SimSun" w:cs="宋体"/>
          <w:sz w:val="28"/>
          <w:bdr w:val="none" w:sz="0" w:space="0" w:color="auto"/>
        </w:rPr>
        <w:t>发现</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在老</w:t>
      </w:r>
      <w:r>
        <w:rPr>
          <w:rFonts w:ascii="宋体" w:eastAsia="宋体" w:hAnsi="SimSun" w:cs="宋体"/>
          <w:sz w:val="28"/>
          <w:bdr w:val="none" w:sz="0" w:space="0" w:color="auto"/>
        </w:rPr>
        <w:t>师</w:t>
      </w:r>
      <w:r>
        <w:rPr>
          <w:rFonts w:ascii="宋体" w:eastAsia="宋体" w:hAnsi="MS Mincho" w:cs="宋体"/>
          <w:sz w:val="28"/>
          <w:bdr w:val="none" w:sz="0" w:space="0" w:color="auto"/>
        </w:rPr>
        <w:t>布置加</w:t>
      </w:r>
      <w:r>
        <w:rPr>
          <w:rFonts w:ascii="宋体" w:eastAsia="宋体" w:hAnsi="SimSun" w:cs="宋体"/>
          <w:sz w:val="28"/>
          <w:bdr w:val="none" w:sz="0" w:space="0" w:color="auto"/>
        </w:rPr>
        <w:t>强练习时虽</w:t>
      </w:r>
      <w:r>
        <w:rPr>
          <w:rFonts w:ascii="宋体" w:eastAsia="宋体" w:hAnsi="MS Mincho" w:cs="宋体"/>
          <w:sz w:val="28"/>
          <w:bdr w:val="none" w:sz="0" w:space="0" w:color="auto"/>
        </w:rPr>
        <w:t>然去做了但</w:t>
      </w:r>
      <w:r>
        <w:rPr>
          <w:rFonts w:ascii="宋体" w:eastAsia="宋体" w:hAnsi="SimSun" w:cs="宋体"/>
          <w:sz w:val="28"/>
          <w:bdr w:val="none" w:sz="0" w:space="0" w:color="auto"/>
        </w:rPr>
        <w:t>还</w:t>
      </w:r>
      <w:r>
        <w:rPr>
          <w:rFonts w:ascii="宋体" w:eastAsia="宋体" w:hAnsi="MS Mincho" w:cs="宋体"/>
          <w:sz w:val="28"/>
          <w:bdr w:val="none" w:sz="0" w:space="0" w:color="auto"/>
        </w:rPr>
        <w:t>未用心分析解</w:t>
      </w:r>
      <w:r>
        <w:rPr>
          <w:rFonts w:ascii="宋体" w:eastAsia="宋体" w:hAnsi="SimSun" w:cs="宋体"/>
          <w:sz w:val="28"/>
          <w:bdr w:val="none" w:sz="0" w:space="0" w:color="auto"/>
        </w:rPr>
        <w:t>题</w:t>
      </w:r>
      <w:r>
        <w:rPr>
          <w:rFonts w:ascii="宋体" w:eastAsia="宋体" w:hAnsi="MS Mincho" w:cs="宋体"/>
          <w:sz w:val="28"/>
          <w:bdr w:val="none" w:sz="0" w:space="0" w:color="auto"/>
        </w:rPr>
        <w:t>思路，出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及相</w:t>
      </w:r>
      <w:r>
        <w:rPr>
          <w:rFonts w:ascii="宋体" w:eastAsia="宋体" w:hAnsi="SimSun" w:cs="宋体"/>
          <w:sz w:val="28"/>
          <w:bdr w:val="none" w:sz="0" w:space="0" w:color="auto"/>
        </w:rPr>
        <w:t>应</w:t>
      </w:r>
      <w:r>
        <w:rPr>
          <w:rFonts w:ascii="宋体" w:eastAsia="宋体" w:hAnsi="MS Mincho" w:cs="宋体"/>
          <w:sz w:val="28"/>
          <w:bdr w:val="none" w:sz="0" w:space="0" w:color="auto"/>
        </w:rPr>
        <w:t>措施：</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8"/>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、做</w:t>
      </w:r>
      <w:r>
        <w:rPr>
          <w:rFonts w:ascii="宋体" w:eastAsia="宋体" w:hAnsi="SimSun" w:cs="宋体"/>
          <w:sz w:val="28"/>
          <w:bdr w:val="none" w:sz="0" w:space="0" w:color="auto"/>
        </w:rPr>
        <w:t>题马</w:t>
      </w:r>
      <w:r>
        <w:rPr>
          <w:rFonts w:ascii="宋体" w:eastAsia="宋体" w:hAnsi="MS Mincho" w:cs="宋体"/>
          <w:sz w:val="28"/>
          <w:bdr w:val="none" w:sz="0" w:space="0" w:color="auto"/>
        </w:rPr>
        <w:t>虎，</w:t>
      </w:r>
      <w:r>
        <w:rPr>
          <w:rFonts w:ascii="宋体" w:eastAsia="宋体" w:hAnsi="SimSun" w:cs="宋体"/>
          <w:sz w:val="28"/>
          <w:bdr w:val="none" w:sz="0" w:space="0" w:color="auto"/>
        </w:rPr>
        <w:t>这</w:t>
      </w:r>
      <w:r>
        <w:rPr>
          <w:rFonts w:ascii="宋体" w:eastAsia="宋体" w:hAnsi="MS Mincho" w:cs="宋体"/>
          <w:sz w:val="28"/>
          <w:bdr w:val="none" w:sz="0" w:space="0" w:color="auto"/>
        </w:rPr>
        <w:t>是做数学</w:t>
      </w:r>
      <w:r>
        <w:rPr>
          <w:rFonts w:ascii="宋体" w:eastAsia="宋体" w:hAnsi="SimSun" w:cs="宋体"/>
          <w:sz w:val="28"/>
          <w:bdr w:val="none" w:sz="0" w:space="0" w:color="auto"/>
        </w:rPr>
        <w:t>题</w:t>
      </w:r>
      <w:r>
        <w:rPr>
          <w:rFonts w:ascii="宋体" w:eastAsia="宋体" w:hAnsi="MS Mincho" w:cs="宋体"/>
          <w:sz w:val="28"/>
          <w:bdr w:val="none" w:sz="0" w:space="0" w:color="auto"/>
        </w:rPr>
        <w:t>的大忌。如一些同学在</w:t>
      </w:r>
      <w:r>
        <w:rPr>
          <w:rFonts w:ascii="宋体" w:eastAsia="宋体" w:hAnsi="SimSun" w:cs="宋体"/>
          <w:sz w:val="28"/>
          <w:bdr w:val="none" w:sz="0" w:space="0" w:color="auto"/>
        </w:rPr>
        <w:t>应</w:t>
      </w:r>
      <w:r>
        <w:rPr>
          <w:rFonts w:ascii="宋体" w:eastAsia="宋体" w:hAnsi="MS Mincho" w:cs="宋体"/>
          <w:sz w:val="28"/>
          <w:bdr w:val="none" w:sz="0" w:space="0" w:color="auto"/>
        </w:rPr>
        <w:t>用</w:t>
      </w:r>
      <w:r>
        <w:rPr>
          <w:rFonts w:ascii="宋体" w:eastAsia="宋体" w:hAnsi="SimSun" w:cs="宋体"/>
          <w:sz w:val="28"/>
          <w:bdr w:val="none" w:sz="0" w:space="0" w:color="auto"/>
        </w:rPr>
        <w:t>题</w:t>
      </w:r>
      <w:r>
        <w:rPr>
          <w:rFonts w:ascii="宋体" w:eastAsia="宋体" w:hAnsi="MS Mincho" w:cs="宋体"/>
          <w:sz w:val="28"/>
          <w:bdr w:val="none" w:sz="0" w:space="0" w:color="auto"/>
        </w:rPr>
        <w:t>解</w:t>
      </w:r>
      <w:r>
        <w:rPr>
          <w:rFonts w:ascii="宋体" w:eastAsia="宋体" w:hAnsi="SimSun" w:cs="宋体"/>
          <w:sz w:val="28"/>
          <w:bdr w:val="none" w:sz="0" w:space="0" w:color="auto"/>
        </w:rPr>
        <w:t>题时</w:t>
      </w:r>
      <w:r>
        <w:rPr>
          <w:rFonts w:ascii="宋体" w:eastAsia="宋体" w:hAnsi="MS Mincho" w:cs="宋体"/>
          <w:sz w:val="28"/>
          <w:bdr w:val="none" w:sz="0" w:space="0" w:color="auto"/>
        </w:rPr>
        <w:t>列算式正确而答案却</w:t>
      </w:r>
      <w:r>
        <w:rPr>
          <w:rFonts w:ascii="宋体" w:eastAsia="宋体" w:hAnsi="SimSun" w:cs="宋体"/>
          <w:sz w:val="28"/>
          <w:bdr w:val="none" w:sz="0" w:space="0" w:color="auto"/>
        </w:rPr>
        <w:t>错</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有的同学</w:t>
      </w:r>
      <w:r>
        <w:rPr>
          <w:rFonts w:ascii="宋体" w:eastAsia="宋体" w:hAnsi="SimSun" w:cs="宋体"/>
          <w:sz w:val="28"/>
          <w:bdr w:val="none" w:sz="0" w:space="0" w:color="auto"/>
        </w:rPr>
        <w:t>对</w:t>
      </w:r>
      <w:r>
        <w:rPr>
          <w:rFonts w:ascii="宋体" w:eastAsia="宋体" w:hAnsi="MS Mincho" w:cs="宋体"/>
          <w:sz w:val="28"/>
          <w:bdr w:val="none" w:sz="0" w:space="0" w:color="auto"/>
        </w:rPr>
        <w:t>数学上的一些口算</w:t>
      </w:r>
      <w:r>
        <w:rPr>
          <w:rFonts w:ascii="宋体" w:eastAsia="宋体" w:hAnsi="SimSun" w:cs="宋体"/>
          <w:sz w:val="28"/>
          <w:bdr w:val="none" w:sz="0" w:space="0" w:color="auto"/>
        </w:rPr>
        <w:t>题</w:t>
      </w:r>
      <w:r>
        <w:rPr>
          <w:rFonts w:ascii="宋体" w:eastAsia="宋体" w:hAnsi="MS Mincho" w:cs="宋体"/>
          <w:sz w:val="28"/>
          <w:bdr w:val="none" w:sz="0" w:space="0" w:color="auto"/>
        </w:rPr>
        <w:t>都</w:t>
      </w:r>
      <w:r>
        <w:rPr>
          <w:rFonts w:ascii="宋体" w:eastAsia="宋体" w:hAnsi="SimSun" w:cs="宋体"/>
          <w:sz w:val="28"/>
          <w:bdr w:val="none" w:sz="0" w:space="0" w:color="auto"/>
        </w:rPr>
        <w:t>马</w:t>
      </w:r>
      <w:r>
        <w:rPr>
          <w:rFonts w:ascii="宋体" w:eastAsia="宋体" w:hAnsi="MS Mincho" w:cs="宋体"/>
          <w:sz w:val="28"/>
          <w:bdr w:val="none" w:sz="0" w:space="0" w:color="auto"/>
        </w:rPr>
        <w:t>虎，把加号看成减号，得数出</w:t>
      </w:r>
      <w:r>
        <w:rPr>
          <w:rFonts w:ascii="宋体" w:eastAsia="宋体" w:hAnsi="SimSun" w:cs="宋体"/>
          <w:sz w:val="28"/>
          <w:bdr w:val="none" w:sz="0" w:space="0" w:color="auto"/>
        </w:rPr>
        <w:t>错</w:t>
      </w:r>
      <w:r>
        <w:rPr>
          <w:rFonts w:ascii="宋体" w:eastAsia="宋体" w:hAnsi="MS Mincho" w:cs="宋体"/>
          <w:sz w:val="28"/>
          <w:bdr w:val="none" w:sz="0" w:space="0" w:color="auto"/>
        </w:rPr>
        <w:t>。需要考前多提醒几次！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、不</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审题</w:t>
      </w:r>
      <w:r>
        <w:rPr>
          <w:rFonts w:ascii="宋体" w:eastAsia="宋体" w:hAnsi="MS Mincho" w:cs="宋体"/>
          <w:sz w:val="28"/>
          <w:bdr w:val="none" w:sz="0" w:space="0" w:color="auto"/>
        </w:rPr>
        <w:t>，如：</w:t>
      </w:r>
      <w:r>
        <w:rPr>
          <w:rFonts w:ascii="宋体" w:eastAsia="宋体" w:hAnsi="SimSun" w:cs="宋体"/>
          <w:sz w:val="28"/>
          <w:bdr w:val="none" w:sz="0" w:space="0" w:color="auto"/>
        </w:rPr>
        <w:t>题</w:t>
      </w:r>
      <w:r>
        <w:rPr>
          <w:rFonts w:ascii="宋体" w:eastAsia="宋体" w:hAnsi="MS Mincho" w:cs="宋体"/>
          <w:sz w:val="28"/>
          <w:bdr w:val="none" w:sz="0" w:space="0" w:color="auto"/>
        </w:rPr>
        <w:t>上</w:t>
      </w:r>
      <w:r>
        <w:rPr>
          <w:rFonts w:ascii="宋体" w:eastAsia="宋体" w:hAnsi="SimSun" w:cs="宋体"/>
          <w:sz w:val="28"/>
          <w:bdr w:val="none" w:sz="0" w:space="0" w:color="auto"/>
        </w:rPr>
        <w:t>给</w:t>
      </w:r>
      <w:r>
        <w:rPr>
          <w:rFonts w:ascii="宋体" w:eastAsia="宋体" w:hAnsi="MS Mincho" w:cs="宋体"/>
          <w:sz w:val="28"/>
          <w:bdr w:val="none" w:sz="0" w:space="0" w:color="auto"/>
        </w:rPr>
        <w:t>了</w:t>
      </w:r>
      <w:r>
        <w:rPr>
          <w:rFonts w:ascii="宋体" w:eastAsia="宋体" w:cs="宋体"/>
          <w:sz w:val="28"/>
          <w:bdr w:val="none" w:sz="0" w:space="0" w:color="auto"/>
        </w:rPr>
        <w:t>6</w:t>
      </w:r>
      <w:r>
        <w:rPr>
          <w:rFonts w:ascii="宋体" w:eastAsia="宋体" w:hAnsi="MS Mincho" w:cs="宋体"/>
          <w:sz w:val="28"/>
          <w:bdr w:val="none" w:sz="0" w:space="0" w:color="auto"/>
        </w:rPr>
        <w:t>个数，</w:t>
      </w:r>
      <w:r>
        <w:rPr>
          <w:rFonts w:ascii="宋体" w:eastAsia="宋体" w:hAnsi="SimSun" w:cs="宋体"/>
          <w:sz w:val="28"/>
          <w:bdr w:val="none" w:sz="0" w:space="0" w:color="auto"/>
        </w:rPr>
        <w:t>让</w:t>
      </w:r>
      <w:r>
        <w:rPr>
          <w:rFonts w:ascii="宋体" w:eastAsia="宋体" w:hAnsi="MS Mincho" w:cs="宋体"/>
          <w:sz w:val="28"/>
          <w:bdr w:val="none" w:sz="0" w:space="0" w:color="auto"/>
        </w:rPr>
        <w:t>把</w:t>
      </w:r>
      <w:r>
        <w:rPr>
          <w:rFonts w:ascii="宋体" w:eastAsia="宋体" w:hAnsi="SimSun" w:cs="宋体"/>
          <w:sz w:val="28"/>
          <w:bdr w:val="none" w:sz="0" w:space="0" w:color="auto"/>
        </w:rPr>
        <w:t>这</w:t>
      </w:r>
      <w:r>
        <w:rPr>
          <w:rFonts w:ascii="宋体" w:eastAsia="宋体" w:hAnsi="MS Mincho" w:cs="宋体"/>
          <w:sz w:val="28"/>
          <w:bdr w:val="none" w:sz="0" w:space="0" w:color="auto"/>
        </w:rPr>
        <w:t>些数按照从小到大的</w:t>
      </w:r>
      <w:r>
        <w:rPr>
          <w:rFonts w:ascii="宋体" w:eastAsia="宋体" w:hAnsi="SimSun" w:cs="宋体"/>
          <w:sz w:val="28"/>
          <w:bdr w:val="none" w:sz="0" w:space="0" w:color="auto"/>
        </w:rPr>
        <w:t>顺</w:t>
      </w:r>
      <w:r>
        <w:rPr>
          <w:rFonts w:ascii="宋体" w:eastAsia="宋体" w:hAnsi="MS Mincho" w:cs="宋体"/>
          <w:sz w:val="28"/>
          <w:bdr w:val="none" w:sz="0" w:space="0" w:color="auto"/>
        </w:rPr>
        <w:t>序排列，有个</w:t>
      </w:r>
      <w:r>
        <w:rPr>
          <w:rFonts w:ascii="宋体" w:eastAsia="宋体" w:hAnsi="SimSun" w:cs="宋体"/>
          <w:sz w:val="28"/>
          <w:bdr w:val="none" w:sz="0" w:space="0" w:color="auto"/>
        </w:rPr>
        <w:t>别</w:t>
      </w:r>
      <w:r>
        <w:rPr>
          <w:rFonts w:ascii="宋体" w:eastAsia="宋体" w:hAnsi="MS Mincho" w:cs="宋体"/>
          <w:sz w:val="28"/>
          <w:bdr w:val="none" w:sz="0" w:space="0" w:color="auto"/>
        </w:rPr>
        <w:t>学生就不看</w:t>
      </w:r>
      <w:r>
        <w:rPr>
          <w:rFonts w:ascii="宋体" w:eastAsia="宋体" w:hAnsi="SimSun" w:cs="宋体"/>
          <w:sz w:val="28"/>
          <w:bdr w:val="none" w:sz="0" w:space="0" w:color="auto"/>
        </w:rPr>
        <w:t>这</w:t>
      </w:r>
      <w:r>
        <w:rPr>
          <w:rFonts w:ascii="宋体" w:eastAsia="宋体" w:hAnsi="MS Mincho" w:cs="宋体"/>
          <w:sz w:val="28"/>
          <w:bdr w:val="none" w:sz="0" w:space="0" w:color="auto"/>
        </w:rPr>
        <w:t>些数，自己写了</w:t>
      </w:r>
      <w:r>
        <w:rPr>
          <w:rFonts w:ascii="宋体" w:eastAsia="宋体" w:cs="宋体"/>
          <w:sz w:val="28"/>
          <w:bdr w:val="none" w:sz="0" w:space="0" w:color="auto"/>
        </w:rPr>
        <w:t>6</w:t>
      </w:r>
      <w:r>
        <w:rPr>
          <w:rFonts w:ascii="宋体" w:eastAsia="宋体" w:hAnsi="MS Mincho" w:cs="宋体"/>
          <w:sz w:val="28"/>
          <w:bdr w:val="none" w:sz="0" w:space="0" w:color="auto"/>
        </w:rPr>
        <w:t>个数按照从小到大排了排。</w:t>
      </w:r>
      <w:r>
        <w:rPr>
          <w:rFonts w:ascii="宋体" w:eastAsia="宋体" w:hAnsi="SimSun" w:cs="宋体"/>
          <w:sz w:val="28"/>
          <w:bdr w:val="none" w:sz="0" w:space="0" w:color="auto"/>
        </w:rPr>
        <w:t>针对这</w:t>
      </w:r>
      <w:r>
        <w:rPr>
          <w:rFonts w:ascii="宋体" w:eastAsia="宋体" w:hAnsi="MS Mincho" w:cs="宋体"/>
          <w:sz w:val="28"/>
          <w:bdr w:val="none" w:sz="0" w:space="0" w:color="auto"/>
        </w:rPr>
        <w:t>一</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应该让</w:t>
      </w:r>
      <w:r>
        <w:rPr>
          <w:rFonts w:ascii="宋体" w:eastAsia="宋体" w:hAnsi="MS Mincho" w:cs="宋体"/>
          <w:sz w:val="28"/>
          <w:bdr w:val="none" w:sz="0" w:space="0" w:color="auto"/>
        </w:rPr>
        <w:t>学生以后</w:t>
      </w:r>
      <w:r>
        <w:rPr>
          <w:rFonts w:ascii="宋体" w:eastAsia="宋体" w:hAnsi="SimSun" w:cs="宋体"/>
          <w:sz w:val="28"/>
          <w:bdr w:val="none" w:sz="0" w:space="0" w:color="auto"/>
        </w:rPr>
        <w:t>养</w:t>
      </w:r>
      <w:r>
        <w:rPr>
          <w:rFonts w:ascii="宋体" w:eastAsia="宋体" w:hAnsi="MS Mincho" w:cs="宋体"/>
          <w:sz w:val="28"/>
          <w:bdr w:val="none" w:sz="0" w:space="0" w:color="auto"/>
        </w:rPr>
        <w:t>成</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审题</w:t>
      </w:r>
      <w:r>
        <w:rPr>
          <w:rFonts w:ascii="宋体" w:eastAsia="宋体" w:hAnsi="MS Mincho" w:cs="宋体"/>
          <w:sz w:val="28"/>
          <w:bdr w:val="none" w:sz="0" w:space="0" w:color="auto"/>
        </w:rPr>
        <w:t>的好</w:t>
      </w:r>
      <w:r>
        <w:rPr>
          <w:rFonts w:ascii="宋体" w:eastAsia="宋体" w:hAnsi="SimSun" w:cs="宋体"/>
          <w:sz w:val="28"/>
          <w:bdr w:val="none" w:sz="0" w:space="0" w:color="auto"/>
        </w:rPr>
        <w:t>习惯</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、分析</w:t>
      </w:r>
      <w:r>
        <w:rPr>
          <w:rFonts w:ascii="宋体" w:eastAsia="宋体" w:hAnsi="SimSun" w:cs="宋体"/>
          <w:sz w:val="28"/>
          <w:bdr w:val="none" w:sz="0" w:space="0" w:color="auto"/>
        </w:rPr>
        <w:t>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透</w:t>
      </w:r>
      <w:r>
        <w:rPr>
          <w:rFonts w:ascii="宋体" w:eastAsia="宋体" w:hAnsi="SimSun" w:cs="宋体"/>
          <w:sz w:val="28"/>
          <w:bdr w:val="none" w:sz="0" w:space="0" w:color="auto"/>
        </w:rPr>
        <w:t>彻</w:t>
      </w:r>
      <w:r>
        <w:rPr>
          <w:rFonts w:ascii="宋体" w:eastAsia="宋体" w:hAnsi="MS Mincho" w:cs="宋体"/>
          <w:sz w:val="28"/>
          <w:bdr w:val="none" w:sz="0" w:space="0" w:color="auto"/>
        </w:rPr>
        <w:t>，</w:t>
      </w:r>
      <w:r>
        <w:rPr>
          <w:rFonts w:ascii="宋体" w:eastAsia="宋体" w:hAnsi="SimSun" w:cs="宋体"/>
          <w:sz w:val="28"/>
          <w:bdr w:val="none" w:sz="0" w:space="0" w:color="auto"/>
        </w:rPr>
        <w:t>导</w:t>
      </w:r>
      <w:r>
        <w:rPr>
          <w:rFonts w:ascii="宋体" w:eastAsia="宋体" w:hAnsi="MS Mincho" w:cs="宋体"/>
          <w:sz w:val="28"/>
          <w:bdr w:val="none" w:sz="0" w:space="0" w:color="auto"/>
        </w:rPr>
        <w:t>致</w:t>
      </w:r>
      <w:r>
        <w:rPr>
          <w:rFonts w:ascii="宋体" w:eastAsia="宋体" w:hAnsi="SimSun" w:cs="宋体"/>
          <w:sz w:val="28"/>
          <w:bdr w:val="none" w:sz="0" w:space="0" w:color="auto"/>
        </w:rPr>
        <w:t>审题</w:t>
      </w:r>
      <w:r>
        <w:rPr>
          <w:rFonts w:ascii="宋体" w:eastAsia="宋体" w:hAnsi="MS Mincho" w:cs="宋体"/>
          <w:sz w:val="28"/>
          <w:bdr w:val="none" w:sz="0" w:space="0" w:color="auto"/>
        </w:rPr>
        <w:t>失</w:t>
      </w:r>
      <w:r>
        <w:rPr>
          <w:rFonts w:ascii="宋体" w:eastAsia="宋体" w:hAnsi="SimSun" w:cs="宋体"/>
          <w:sz w:val="28"/>
          <w:bdr w:val="none" w:sz="0" w:space="0" w:color="auto"/>
        </w:rPr>
        <w:t>误</w:t>
      </w:r>
      <w:r>
        <w:rPr>
          <w:rFonts w:ascii="宋体" w:eastAsia="宋体" w:hAnsi="MS Mincho" w:cs="宋体"/>
          <w:sz w:val="28"/>
          <w:bdr w:val="none" w:sz="0" w:space="0" w:color="auto"/>
        </w:rPr>
        <w:t>，答案</w:t>
      </w:r>
      <w:r>
        <w:rPr>
          <w:rFonts w:ascii="宋体" w:eastAsia="宋体" w:hAnsi="SimSun" w:cs="宋体"/>
          <w:sz w:val="28"/>
          <w:bdr w:val="none" w:sz="0" w:space="0" w:color="auto"/>
        </w:rPr>
        <w:t>错误</w:t>
      </w:r>
      <w:r>
        <w:rPr>
          <w:rFonts w:ascii="宋体" w:eastAsia="宋体" w:hAnsi="MS Mincho" w:cs="宋体"/>
          <w:sz w:val="28"/>
          <w:bdr w:val="none" w:sz="0" w:space="0" w:color="auto"/>
        </w:rPr>
        <w:t>。</w:t>
      </w:r>
      <w:r>
        <w:rPr>
          <w:rFonts w:ascii="宋体" w:eastAsia="宋体" w:hAnsi="SimSun" w:cs="宋体"/>
          <w:sz w:val="28"/>
          <w:bdr w:val="none" w:sz="0" w:space="0" w:color="auto"/>
        </w:rPr>
        <w:t>针对这</w:t>
      </w:r>
      <w:r>
        <w:rPr>
          <w:rFonts w:ascii="宋体" w:eastAsia="宋体" w:hAnsi="MS Mincho" w:cs="宋体"/>
          <w:sz w:val="28"/>
          <w:bdr w:val="none" w:sz="0" w:space="0" w:color="auto"/>
        </w:rPr>
        <w:t>一</w:t>
      </w:r>
      <w:r>
        <w:rPr>
          <w:rFonts w:ascii="宋体" w:eastAsia="宋体" w:hAnsi="SimSun" w:cs="宋体"/>
          <w:sz w:val="28"/>
          <w:bdr w:val="none" w:sz="0" w:space="0" w:color="auto"/>
        </w:rPr>
        <w:t>现</w:t>
      </w:r>
      <w:r>
        <w:rPr>
          <w:rFonts w:ascii="宋体" w:eastAsia="宋体" w:hAnsi="MS Mincho" w:cs="宋体"/>
          <w:sz w:val="28"/>
          <w:bdr w:val="none" w:sz="0" w:space="0" w:color="auto"/>
        </w:rPr>
        <w:t>象就在平</w:t>
      </w:r>
      <w:r>
        <w:rPr>
          <w:rFonts w:ascii="宋体" w:eastAsia="宋体" w:hAnsi="SimSun" w:cs="宋体"/>
          <w:sz w:val="28"/>
          <w:bdr w:val="none" w:sz="0" w:space="0" w:color="auto"/>
        </w:rPr>
        <w:t>时练习</w:t>
      </w:r>
      <w:r>
        <w:rPr>
          <w:rFonts w:ascii="宋体" w:eastAsia="宋体" w:hAnsi="MS Mincho" w:cs="宋体"/>
          <w:sz w:val="28"/>
          <w:bdr w:val="none" w:sz="0" w:space="0" w:color="auto"/>
        </w:rPr>
        <w:t>中加</w:t>
      </w:r>
      <w:r>
        <w:rPr>
          <w:rFonts w:ascii="宋体" w:eastAsia="宋体" w:hAnsi="SimSun" w:cs="宋体"/>
          <w:sz w:val="28"/>
          <w:bdr w:val="none" w:sz="0" w:space="0" w:color="auto"/>
        </w:rPr>
        <w:t>强</w:t>
      </w:r>
      <w:r>
        <w:rPr>
          <w:rFonts w:ascii="宋体" w:eastAsia="宋体" w:hAnsi="MS Mincho" w:cs="宋体"/>
          <w:sz w:val="28"/>
          <w:bdr w:val="none" w:sz="0" w:space="0" w:color="auto"/>
        </w:rPr>
        <w:t>学生</w:t>
      </w:r>
      <w:r>
        <w:rPr>
          <w:rFonts w:ascii="宋体" w:eastAsia="宋体" w:hAnsi="SimSun" w:cs="宋体"/>
          <w:sz w:val="28"/>
          <w:bdr w:val="none" w:sz="0" w:space="0" w:color="auto"/>
        </w:rPr>
        <w:t>读题</w:t>
      </w:r>
      <w:r>
        <w:rPr>
          <w:rFonts w:ascii="宋体" w:eastAsia="宋体" w:hAnsi="MS Mincho" w:cs="宋体"/>
          <w:sz w:val="28"/>
          <w:bdr w:val="none" w:sz="0" w:space="0" w:color="auto"/>
        </w:rPr>
        <w:t>思路，培</w:t>
      </w:r>
      <w:r>
        <w:rPr>
          <w:rFonts w:ascii="宋体" w:eastAsia="宋体" w:hAnsi="SimSun" w:cs="宋体"/>
          <w:sz w:val="28"/>
          <w:bdr w:val="none" w:sz="0" w:space="0" w:color="auto"/>
        </w:rPr>
        <w:t>养读题</w:t>
      </w:r>
      <w:r>
        <w:rPr>
          <w:rFonts w:ascii="宋体" w:eastAsia="宋体" w:hAnsi="MS Mincho" w:cs="宋体"/>
          <w:sz w:val="28"/>
          <w:bdr w:val="none" w:sz="0" w:space="0" w:color="auto"/>
        </w:rPr>
        <w:t>好</w:t>
      </w:r>
      <w:r>
        <w:rPr>
          <w:rFonts w:ascii="宋体" w:eastAsia="宋体" w:hAnsi="SimSun" w:cs="宋体"/>
          <w:sz w:val="28"/>
          <w:bdr w:val="none" w:sz="0" w:space="0" w:color="auto"/>
        </w:rPr>
        <w:t>习惯</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、有些学生在平</w:t>
      </w:r>
      <w:r>
        <w:rPr>
          <w:rFonts w:ascii="宋体" w:eastAsia="宋体" w:hAnsi="SimSun" w:cs="宋体"/>
          <w:sz w:val="28"/>
          <w:bdr w:val="none" w:sz="0" w:space="0" w:color="auto"/>
        </w:rPr>
        <w:t>时</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中就存在</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是学生本身的</w:t>
      </w:r>
      <w:r>
        <w:rPr>
          <w:rFonts w:ascii="宋体" w:eastAsia="宋体" w:hAnsi="SimSun" w:cs="宋体"/>
          <w:sz w:val="28"/>
          <w:bdr w:val="none" w:sz="0" w:space="0" w:color="auto"/>
        </w:rPr>
        <w:t>问题</w:t>
      </w:r>
      <w:r>
        <w:rPr>
          <w:rFonts w:ascii="宋体" w:eastAsia="宋体" w:hAnsi="MS Mincho" w:cs="宋体"/>
          <w:sz w:val="28"/>
          <w:bdr w:val="none" w:sz="0" w:space="0" w:color="auto"/>
        </w:rPr>
        <w:t>。如在学生</w:t>
      </w:r>
      <w:r>
        <w:rPr>
          <w:rFonts w:ascii="宋体" w:eastAsia="宋体" w:hAnsi="SimSun" w:cs="宋体"/>
          <w:sz w:val="28"/>
          <w:bdr w:val="none" w:sz="0" w:space="0" w:color="auto"/>
        </w:rPr>
        <w:t>错题</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候，能更仔</w:t>
      </w:r>
      <w:r>
        <w:rPr>
          <w:rFonts w:ascii="宋体" w:eastAsia="宋体" w:hAnsi="SimSun" w:cs="宋体"/>
          <w:sz w:val="28"/>
          <w:bdr w:val="none" w:sz="0" w:space="0" w:color="auto"/>
        </w:rPr>
        <w:t>细</w:t>
      </w:r>
      <w:r>
        <w:rPr>
          <w:rFonts w:ascii="宋体" w:eastAsia="宋体" w:hAnsi="MS Mincho" w:cs="宋体"/>
          <w:sz w:val="28"/>
          <w:bdr w:val="none" w:sz="0" w:space="0" w:color="auto"/>
        </w:rPr>
        <w:t>的</w:t>
      </w:r>
      <w:r>
        <w:rPr>
          <w:rFonts w:ascii="宋体" w:eastAsia="宋体" w:hAnsi="SimSun" w:cs="宋体"/>
          <w:sz w:val="28"/>
          <w:bdr w:val="none" w:sz="0" w:space="0" w:color="auto"/>
        </w:rPr>
        <w:t>讲</w:t>
      </w:r>
      <w:r>
        <w:rPr>
          <w:rFonts w:ascii="宋体" w:eastAsia="宋体" w:hAnsi="MS Mincho" w:cs="宋体"/>
          <w:sz w:val="28"/>
          <w:bdr w:val="none" w:sz="0" w:space="0" w:color="auto"/>
        </w:rPr>
        <w:t>解</w:t>
      </w:r>
      <w:r>
        <w:rPr>
          <w:rFonts w:ascii="宋体" w:eastAsia="宋体" w:hAnsi="SimSun" w:cs="宋体"/>
          <w:sz w:val="28"/>
          <w:bdr w:val="none" w:sz="0" w:space="0" w:color="auto"/>
        </w:rPr>
        <w:t>让</w:t>
      </w:r>
      <w:r>
        <w:rPr>
          <w:rFonts w:ascii="宋体" w:eastAsia="宋体" w:hAnsi="MS Mincho" w:cs="宋体"/>
          <w:sz w:val="28"/>
          <w:bdr w:val="none" w:sz="0" w:space="0" w:color="auto"/>
        </w:rPr>
        <w:t>其</w:t>
      </w:r>
      <w:r>
        <w:rPr>
          <w:rFonts w:ascii="宋体" w:eastAsia="宋体" w:hAnsi="SimSun" w:cs="宋体"/>
          <w:sz w:val="28"/>
          <w:bdr w:val="none" w:sz="0" w:space="0" w:color="auto"/>
        </w:rPr>
        <w:t>订</w:t>
      </w:r>
      <w:r>
        <w:rPr>
          <w:rFonts w:ascii="宋体" w:eastAsia="宋体" w:hAnsi="MS Mincho" w:cs="宋体"/>
          <w:sz w:val="28"/>
          <w:bdr w:val="none" w:sz="0" w:space="0" w:color="auto"/>
        </w:rPr>
        <w:t>正效果会更好。在</w:t>
      </w:r>
      <w:r>
        <w:rPr>
          <w:rFonts w:ascii="宋体" w:eastAsia="宋体" w:hAnsi="SimSun" w:cs="宋体"/>
          <w:sz w:val="28"/>
          <w:bdr w:val="none" w:sz="0" w:space="0" w:color="auto"/>
        </w:rPr>
        <w:t>错误</w:t>
      </w:r>
      <w:r>
        <w:rPr>
          <w:rFonts w:ascii="宋体" w:eastAsia="宋体" w:hAnsi="MS Mincho" w:cs="宋体"/>
          <w:sz w:val="28"/>
          <w:bdr w:val="none" w:sz="0" w:space="0" w:color="auto"/>
        </w:rPr>
        <w:t>多的地方</w:t>
      </w:r>
      <w:r>
        <w:rPr>
          <w:rFonts w:ascii="宋体" w:eastAsia="宋体" w:hAnsi="SimSun" w:cs="宋体"/>
          <w:sz w:val="28"/>
          <w:bdr w:val="none" w:sz="0" w:space="0" w:color="auto"/>
        </w:rPr>
        <w:t>记</w:t>
      </w:r>
      <w:r>
        <w:rPr>
          <w:rFonts w:ascii="宋体" w:eastAsia="宋体" w:hAnsi="MS Mincho" w:cs="宋体"/>
          <w:sz w:val="28"/>
          <w:bdr w:val="none" w:sz="0" w:space="0" w:color="auto"/>
        </w:rPr>
        <w:t>下来加</w:t>
      </w:r>
      <w:r>
        <w:rPr>
          <w:rFonts w:ascii="宋体" w:eastAsia="宋体" w:hAnsi="SimSun" w:cs="宋体"/>
          <w:sz w:val="28"/>
          <w:bdr w:val="none" w:sz="0" w:space="0" w:color="auto"/>
        </w:rPr>
        <w:t>强练习</w:t>
      </w:r>
      <w:r>
        <w:rPr>
          <w:rFonts w:ascii="宋体" w:eastAsia="宋体" w:hAnsi="MS Mincho" w:cs="宋体"/>
          <w:sz w:val="28"/>
          <w:bdr w:val="none" w:sz="0" w:space="0" w:color="auto"/>
        </w:rPr>
        <w:t>会达到事半功倍的效果。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在以后的作</w:t>
      </w:r>
      <w:r>
        <w:rPr>
          <w:rFonts w:ascii="宋体" w:eastAsia="宋体" w:hAnsi="SimSun" w:cs="宋体"/>
          <w:sz w:val="28"/>
          <w:bdr w:val="none" w:sz="0" w:space="0" w:color="auto"/>
        </w:rPr>
        <w:t>业辅导</w:t>
      </w:r>
      <w:r>
        <w:rPr>
          <w:rFonts w:ascii="宋体" w:eastAsia="宋体" w:hAnsi="MS Mincho" w:cs="宋体"/>
          <w:sz w:val="28"/>
          <w:bdr w:val="none" w:sz="0" w:space="0" w:color="auto"/>
        </w:rPr>
        <w:t>中，我会在平</w:t>
      </w:r>
      <w:r>
        <w:rPr>
          <w:rFonts w:ascii="宋体" w:eastAsia="宋体" w:hAnsi="SimSun" w:cs="宋体"/>
          <w:sz w:val="28"/>
          <w:bdr w:val="none" w:sz="0" w:space="0" w:color="auto"/>
        </w:rPr>
        <w:t>时</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中找出他</w:t>
      </w:r>
      <w:r>
        <w:rPr>
          <w:rFonts w:ascii="宋体" w:eastAsia="宋体" w:hAnsi="SimSun" w:cs="宋体"/>
          <w:sz w:val="28"/>
          <w:bdr w:val="none" w:sz="0" w:space="0" w:color="auto"/>
        </w:rPr>
        <w:t>们</w:t>
      </w:r>
      <w:r>
        <w:rPr>
          <w:rFonts w:ascii="宋体" w:eastAsia="宋体" w:hAnsi="MS Mincho" w:cs="宋体"/>
          <w:sz w:val="28"/>
          <w:bdr w:val="none" w:sz="0" w:space="0" w:color="auto"/>
        </w:rPr>
        <w:t>的薄弱</w:t>
      </w:r>
      <w:r>
        <w:rPr>
          <w:rFonts w:ascii="宋体" w:eastAsia="宋体" w:hAnsi="SimSun" w:cs="宋体"/>
          <w:sz w:val="28"/>
          <w:bdr w:val="none" w:sz="0" w:space="0" w:color="auto"/>
        </w:rPr>
        <w:t>环节</w:t>
      </w:r>
      <w:r>
        <w:rPr>
          <w:rFonts w:ascii="宋体" w:eastAsia="宋体" w:hAnsi="MS Mincho" w:cs="宋体"/>
          <w:sz w:val="28"/>
          <w:bdr w:val="none" w:sz="0" w:space="0" w:color="auto"/>
        </w:rPr>
        <w:t>加</w:t>
      </w:r>
      <w:r>
        <w:rPr>
          <w:rFonts w:ascii="宋体" w:eastAsia="宋体" w:hAnsi="SimSun" w:cs="宋体"/>
          <w:sz w:val="28"/>
          <w:bdr w:val="none" w:sz="0" w:space="0" w:color="auto"/>
        </w:rPr>
        <w:t>强练习</w:t>
      </w:r>
      <w:r>
        <w:rPr>
          <w:rFonts w:ascii="宋体" w:eastAsia="宋体" w:hAnsi="MS Mincho" w:cs="宋体"/>
          <w:sz w:val="28"/>
          <w:bdr w:val="none" w:sz="0" w:space="0" w:color="auto"/>
        </w:rPr>
        <w:t>，多</w:t>
      </w:r>
      <w:r>
        <w:rPr>
          <w:rFonts w:ascii="宋体" w:eastAsia="宋体" w:hAnsi="SimSun" w:cs="宋体"/>
          <w:sz w:val="28"/>
          <w:bdr w:val="none" w:sz="0" w:space="0" w:color="auto"/>
        </w:rPr>
        <w:t>总结</w:t>
      </w:r>
      <w:r>
        <w:rPr>
          <w:rFonts w:ascii="宋体" w:eastAsia="宋体" w:hAnsi="MS Mincho" w:cs="宋体"/>
          <w:sz w:val="28"/>
          <w:bdr w:val="none" w:sz="0" w:space="0" w:color="auto"/>
        </w:rPr>
        <w:t>一些</w:t>
      </w:r>
      <w:r>
        <w:rPr>
          <w:rFonts w:ascii="宋体" w:eastAsia="宋体" w:hAnsi="SimSun" w:cs="宋体"/>
          <w:sz w:val="28"/>
          <w:bdr w:val="none" w:sz="0" w:space="0" w:color="auto"/>
        </w:rPr>
        <w:t>题</w:t>
      </w:r>
      <w:r>
        <w:rPr>
          <w:rFonts w:ascii="宋体" w:eastAsia="宋体" w:hAnsi="MS Mincho" w:cs="宋体"/>
          <w:sz w:val="28"/>
          <w:bdr w:val="none" w:sz="0" w:space="0" w:color="auto"/>
        </w:rPr>
        <w:t>型，</w:t>
      </w:r>
      <w:r>
        <w:rPr>
          <w:rFonts w:ascii="宋体" w:eastAsia="宋体" w:hAnsi="SimSun" w:cs="宋体"/>
          <w:sz w:val="28"/>
          <w:bdr w:val="none" w:sz="0" w:space="0" w:color="auto"/>
        </w:rPr>
        <w:t>这样让</w:t>
      </w:r>
      <w:r>
        <w:rPr>
          <w:rFonts w:ascii="宋体" w:eastAsia="宋体" w:hAnsi="MS Mincho" w:cs="宋体"/>
          <w:sz w:val="28"/>
          <w:bdr w:val="none" w:sz="0" w:space="0" w:color="auto"/>
        </w:rPr>
        <w:t>学生</w:t>
      </w:r>
      <w:r>
        <w:rPr>
          <w:rFonts w:ascii="宋体" w:eastAsia="宋体" w:hAnsi="SimSun" w:cs="宋体"/>
          <w:sz w:val="28"/>
          <w:bdr w:val="none" w:sz="0" w:space="0" w:color="auto"/>
        </w:rPr>
        <w:t>们对每</w:t>
      </w:r>
      <w:r>
        <w:rPr>
          <w:rFonts w:ascii="宋体" w:eastAsia="宋体" w:hAnsi="MS Mincho" w:cs="宋体"/>
          <w:sz w:val="28"/>
          <w:bdr w:val="none" w:sz="0" w:space="0" w:color="auto"/>
        </w:rPr>
        <w:t>个</w:t>
      </w:r>
      <w:r>
        <w:rPr>
          <w:rFonts w:ascii="宋体" w:eastAsia="宋体" w:hAnsi="SimSun" w:cs="宋体"/>
          <w:sz w:val="28"/>
          <w:bdr w:val="none" w:sz="0" w:space="0" w:color="auto"/>
        </w:rPr>
        <w:t>题</w:t>
      </w:r>
      <w:r>
        <w:rPr>
          <w:rFonts w:ascii="宋体" w:eastAsia="宋体" w:hAnsi="MS Mincho" w:cs="宋体"/>
          <w:sz w:val="28"/>
          <w:bdr w:val="none" w:sz="0" w:space="0" w:color="auto"/>
        </w:rPr>
        <w:t>型都</w:t>
      </w:r>
      <w:r>
        <w:rPr>
          <w:rFonts w:ascii="宋体" w:eastAsia="宋体" w:hAnsi="SimSun" w:cs="宋体"/>
          <w:sz w:val="28"/>
          <w:bdr w:val="none" w:sz="0" w:space="0" w:color="auto"/>
        </w:rPr>
        <w:t>练</w:t>
      </w:r>
      <w:r>
        <w:rPr>
          <w:rFonts w:ascii="宋体" w:eastAsia="宋体" w:hAnsi="MS Mincho" w:cs="宋体"/>
          <w:sz w:val="28"/>
          <w:bdr w:val="none" w:sz="0" w:space="0" w:color="auto"/>
        </w:rPr>
        <w:t>会，</w:t>
      </w:r>
      <w:r>
        <w:rPr>
          <w:rFonts w:ascii="宋体" w:eastAsia="宋体" w:hAnsi="SimSun" w:cs="宋体"/>
          <w:sz w:val="28"/>
          <w:bdr w:val="none" w:sz="0" w:space="0" w:color="auto"/>
        </w:rPr>
        <w:t>这样积</w:t>
      </w:r>
      <w:r>
        <w:rPr>
          <w:rFonts w:ascii="宋体" w:eastAsia="宋体" w:hAnsi="MS Mincho" w:cs="宋体"/>
          <w:sz w:val="28"/>
          <w:bdr w:val="none" w:sz="0" w:space="0" w:color="auto"/>
        </w:rPr>
        <w:t>少成多的</w:t>
      </w:r>
      <w:r>
        <w:rPr>
          <w:rFonts w:ascii="宋体" w:eastAsia="宋体" w:hAnsi="SimSun" w:cs="宋体"/>
          <w:sz w:val="28"/>
          <w:bdr w:val="none" w:sz="0" w:space="0" w:color="auto"/>
        </w:rPr>
        <w:t>练习</w:t>
      </w:r>
      <w:r>
        <w:rPr>
          <w:rFonts w:ascii="宋体" w:eastAsia="宋体" w:hAnsi="MS Mincho" w:cs="宋体"/>
          <w:sz w:val="28"/>
          <w:bdr w:val="none" w:sz="0" w:space="0" w:color="auto"/>
        </w:rPr>
        <w:t>会使他</w:t>
      </w:r>
      <w:r>
        <w:rPr>
          <w:rFonts w:ascii="宋体" w:eastAsia="宋体" w:hAnsi="SimSun" w:cs="宋体"/>
          <w:sz w:val="28"/>
          <w:bdr w:val="none" w:sz="0" w:space="0" w:color="auto"/>
        </w:rPr>
        <w:t>们</w:t>
      </w:r>
      <w:r>
        <w:rPr>
          <w:rFonts w:ascii="宋体" w:eastAsia="宋体" w:hAnsi="MS Mincho" w:cs="宋体"/>
          <w:sz w:val="28"/>
          <w:bdr w:val="none" w:sz="0" w:space="0" w:color="auto"/>
        </w:rPr>
        <w:t>在以后取得更大的</w:t>
      </w:r>
      <w:r>
        <w:rPr>
          <w:rFonts w:ascii="宋体" w:eastAsia="宋体" w:hAnsi="SimSun" w:cs="宋体"/>
          <w:sz w:val="28"/>
          <w:bdr w:val="none" w:sz="0" w:space="0" w:color="auto"/>
        </w:rPr>
        <w:t>进步</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数学期中教育教学工作</w:t>
      </w:r>
      <w:r>
        <w:rPr>
          <w:rFonts w:ascii="宋体" w:eastAsia="宋体" w:hAnsi="SimSun" w:cs="宋体"/>
          <w:sz w:val="28"/>
          <w:bdr w:val="none" w:sz="0" w:space="0" w:color="auto"/>
        </w:rPr>
        <w:t>总结</w:t>
      </w:r>
      <w:r>
        <w:rPr>
          <w:rFonts w:ascii="宋体" w:eastAsia="宋体" w:cs="宋体"/>
          <w:sz w:val="28"/>
          <w:bdr w:val="none" w:sz="0" w:space="0" w:color="auto"/>
        </w:rPr>
        <w:t>8</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20xx—20xx</w:t>
      </w:r>
      <w:r>
        <w:rPr>
          <w:rFonts w:ascii="宋体" w:eastAsia="宋体" w:hAnsi="MS Mincho" w:cs="宋体"/>
          <w:sz w:val="28"/>
          <w:bdr w:val="none" w:sz="0" w:space="0" w:color="auto"/>
        </w:rPr>
        <w:t>学年度第二学期高二数学期中考</w:t>
      </w:r>
      <w:r>
        <w:rPr>
          <w:rFonts w:ascii="宋体" w:eastAsia="宋体" w:hAnsi="SimSun" w:cs="宋体"/>
          <w:sz w:val="28"/>
          <w:bdr w:val="none" w:sz="0" w:space="0" w:color="auto"/>
        </w:rPr>
        <w:t>试</w:t>
      </w:r>
      <w:r>
        <w:rPr>
          <w:rFonts w:ascii="宋体" w:eastAsia="宋体" w:hAnsi="MS Mincho" w:cs="宋体"/>
          <w:sz w:val="28"/>
          <w:bdr w:val="none" w:sz="0" w:space="0" w:color="auto"/>
        </w:rPr>
        <w:t>，命</w:t>
      </w:r>
      <w:r>
        <w:rPr>
          <w:rFonts w:ascii="宋体" w:eastAsia="宋体" w:hAnsi="SimSun" w:cs="宋体"/>
          <w:sz w:val="28"/>
          <w:bdr w:val="none" w:sz="0" w:space="0" w:color="auto"/>
        </w:rPr>
        <w:t>题</w:t>
      </w:r>
      <w:r>
        <w:rPr>
          <w:rFonts w:ascii="宋体" w:eastAsia="宋体" w:hAnsi="MS Mincho" w:cs="宋体"/>
          <w:sz w:val="28"/>
          <w:bdr w:val="none" w:sz="0" w:space="0" w:color="auto"/>
        </w:rPr>
        <w:t>范</w:t>
      </w:r>
      <w:r>
        <w:rPr>
          <w:rFonts w:ascii="宋体" w:eastAsia="宋体" w:hAnsi="SimSun" w:cs="宋体"/>
          <w:sz w:val="28"/>
          <w:bdr w:val="none" w:sz="0" w:space="0" w:color="auto"/>
        </w:rPr>
        <w:t>围</w:t>
      </w:r>
      <w:r>
        <w:rPr>
          <w:rFonts w:ascii="宋体" w:eastAsia="宋体" w:hAnsi="MS Mincho" w:cs="宋体"/>
          <w:sz w:val="28"/>
          <w:bdr w:val="none" w:sz="0" w:space="0" w:color="auto"/>
        </w:rPr>
        <w:t>：文科是高二数学</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1—1</w:t>
      </w:r>
      <w:r>
        <w:rPr>
          <w:rFonts w:ascii="宋体" w:eastAsia="宋体" w:hAnsi="MS Mincho" w:cs="宋体"/>
          <w:sz w:val="28"/>
          <w:bdr w:val="none" w:sz="0" w:space="0" w:color="auto"/>
        </w:rPr>
        <w:t>、理科是高二数学</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2—1</w:t>
      </w:r>
      <w:r>
        <w:rPr>
          <w:rFonts w:ascii="宋体" w:eastAsia="宋体" w:hAnsi="MS Mincho" w:cs="宋体"/>
          <w:sz w:val="28"/>
          <w:bdr w:val="none" w:sz="0" w:space="0" w:color="auto"/>
        </w:rPr>
        <w:t>的全部内容。考</w:t>
      </w:r>
      <w:r>
        <w:rPr>
          <w:rFonts w:ascii="宋体" w:eastAsia="宋体" w:hAnsi="SimSun" w:cs="宋体"/>
          <w:sz w:val="28"/>
          <w:bdr w:val="none" w:sz="0" w:space="0" w:color="auto"/>
        </w:rPr>
        <w:t>试</w:t>
      </w:r>
      <w:r>
        <w:rPr>
          <w:rFonts w:ascii="宋体" w:eastAsia="宋体" w:hAnsi="MS Mincho" w:cs="宋体"/>
          <w:sz w:val="28"/>
          <w:bdr w:val="none" w:sz="0" w:space="0" w:color="auto"/>
        </w:rPr>
        <w:t>的主要目的是了解我校高二数学</w:t>
      </w:r>
      <w:r>
        <w:rPr>
          <w:rFonts w:ascii="宋体" w:eastAsia="宋体" w:hAnsi="SimSun" w:cs="宋体"/>
          <w:sz w:val="28"/>
          <w:bdr w:val="none" w:sz="0" w:space="0" w:color="auto"/>
        </w:rPr>
        <w:t>现阶</w:t>
      </w:r>
      <w:r>
        <w:rPr>
          <w:rFonts w:ascii="宋体" w:eastAsia="宋体" w:hAnsi="MS Mincho" w:cs="宋体"/>
          <w:sz w:val="28"/>
          <w:bdr w:val="none" w:sz="0" w:space="0" w:color="auto"/>
        </w:rPr>
        <w:t>段的教学以及学生的学</w:t>
      </w:r>
      <w:r>
        <w:rPr>
          <w:rFonts w:ascii="宋体" w:eastAsia="宋体" w:hAnsi="SimSun" w:cs="宋体"/>
          <w:sz w:val="28"/>
          <w:bdr w:val="none" w:sz="0" w:space="0" w:color="auto"/>
        </w:rPr>
        <w:t>习</w:t>
      </w:r>
      <w:r>
        <w:rPr>
          <w:rFonts w:ascii="宋体" w:eastAsia="宋体" w:hAnsi="MS Mincho" w:cs="宋体"/>
          <w:sz w:val="28"/>
          <w:bdr w:val="none" w:sz="0" w:space="0" w:color="auto"/>
        </w:rPr>
        <w:t>情况，以利于高二数学教</w:t>
      </w:r>
      <w:r>
        <w:rPr>
          <w:rFonts w:ascii="宋体" w:eastAsia="宋体" w:hAnsi="SimSun" w:cs="宋体"/>
          <w:sz w:val="28"/>
          <w:bdr w:val="none" w:sz="0" w:space="0" w:color="auto"/>
        </w:rPr>
        <w:t>师</w:t>
      </w:r>
      <w:r>
        <w:rPr>
          <w:rFonts w:ascii="宋体" w:eastAsia="宋体" w:hAnsi="MS Mincho" w:cs="宋体"/>
          <w:sz w:val="28"/>
          <w:bdr w:val="none" w:sz="0" w:space="0" w:color="auto"/>
        </w:rPr>
        <w:t>下</w:t>
      </w:r>
      <w:r>
        <w:rPr>
          <w:rFonts w:ascii="宋体" w:eastAsia="宋体" w:hAnsi="SimSun" w:cs="宋体"/>
          <w:sz w:val="28"/>
          <w:bdr w:val="none" w:sz="0" w:space="0" w:color="auto"/>
        </w:rPr>
        <w:t>阶</w:t>
      </w:r>
      <w:r>
        <w:rPr>
          <w:rFonts w:ascii="宋体" w:eastAsia="宋体" w:hAnsi="MS Mincho" w:cs="宋体"/>
          <w:sz w:val="28"/>
          <w:bdr w:val="none" w:sz="0" w:space="0" w:color="auto"/>
        </w:rPr>
        <w:t>段合理、高效地</w:t>
      </w:r>
      <w:r>
        <w:rPr>
          <w:rFonts w:ascii="宋体" w:eastAsia="宋体" w:hAnsi="SimSun" w:cs="宋体"/>
          <w:sz w:val="28"/>
          <w:bdr w:val="none" w:sz="0" w:space="0" w:color="auto"/>
        </w:rPr>
        <w:t>组织</w:t>
      </w:r>
      <w:r>
        <w:rPr>
          <w:rFonts w:ascii="宋体" w:eastAsia="宋体" w:hAnsi="MS Mincho" w:cs="宋体"/>
          <w:sz w:val="28"/>
          <w:bdr w:val="none" w:sz="0" w:space="0" w:color="auto"/>
        </w:rPr>
        <w:t>教学，学生更有效的学</w:t>
      </w:r>
      <w:r>
        <w:rPr>
          <w:rFonts w:ascii="宋体" w:eastAsia="宋体" w:hAnsi="SimSun" w:cs="宋体"/>
          <w:sz w:val="28"/>
          <w:bdr w:val="none" w:sz="0" w:space="0" w:color="auto"/>
        </w:rPr>
        <w:t>习</w:t>
      </w:r>
      <w:r>
        <w:rPr>
          <w:rFonts w:ascii="宋体" w:eastAsia="宋体" w:hAnsi="MS Mincho" w:cs="宋体"/>
          <w:sz w:val="28"/>
          <w:bdr w:val="none" w:sz="0" w:space="0" w:color="auto"/>
        </w:rPr>
        <w:t>，打好基</w:t>
      </w:r>
      <w:r>
        <w:rPr>
          <w:rFonts w:ascii="宋体" w:eastAsia="宋体" w:hAnsi="SimSun" w:cs="宋体"/>
          <w:sz w:val="28"/>
          <w:bdr w:val="none" w:sz="0" w:space="0" w:color="auto"/>
        </w:rPr>
        <w:t>础</w:t>
      </w:r>
      <w:r>
        <w:rPr>
          <w:rFonts w:ascii="宋体" w:eastAsia="宋体" w:hAnsi="MS Mincho" w:cs="宋体"/>
          <w:sz w:val="28"/>
          <w:bdr w:val="none" w:sz="0" w:space="0" w:color="auto"/>
        </w:rPr>
        <w:t>。不断地提高我校高中数学的教学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试题</w:t>
      </w:r>
      <w:r>
        <w:rPr>
          <w:rStyle w:val="strong"/>
          <w:rFonts w:ascii="宋体" w:eastAsia="宋体" w:hAnsi="MS Mincho" w:cs="宋体"/>
          <w:b/>
          <w:sz w:val="28"/>
          <w:bdr w:val="none" w:sz="0" w:space="0" w:color="auto"/>
        </w:rPr>
        <w:t>特点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试题</w:t>
      </w:r>
      <w:r>
        <w:rPr>
          <w:rFonts w:ascii="宋体" w:eastAsia="宋体" w:hAnsi="MS Mincho" w:cs="宋体"/>
          <w:sz w:val="28"/>
          <w:bdr w:val="none" w:sz="0" w:space="0" w:color="auto"/>
        </w:rPr>
        <w:t>模式</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https://d.book118.com/257116052010006050</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9"/>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57116052010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数学期中教育教学工作总结</dc:title>
  <dc:subject>总结就是把一个时间段取得的成绩、存在的问题及得到的经验和教训进行一次全面系统的总结的书面材料，它可以促使我们思考，不如我们来制定一份总结吧。那么总结应该包括什么内容呢？下面是小编为大家整理的数学期中教</dc:subject>
  <cp:keywords>数学期中教育教学工作总结</cp:keywords>
  <cp:revision>0</cp:revision>
</cp:coreProperties>
</file>