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生活或工作学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中，大家一定都接触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一些使用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普遍的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言吧，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往往可以写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言将其表达出来。那什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言才算得上是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毕业赠</w:t>
      </w:r>
      <w:r>
        <w:rPr>
          <w:rFonts w:ascii="宋体" w:eastAsia="宋体" w:hAnsi="MS Mincho" w:cs="宋体"/>
          <w:sz w:val="28"/>
          <w:bdr w:val="none" w:sz="0" w:space="0" w:color="auto"/>
        </w:rPr>
        <w:t>言，希望能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、再回首，是一串充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酸甜苦辣的昨天：昨天，有我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堂上的争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；昨天，有我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上的奔跑；昨天，有我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斗；昨天，有我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光中的歌唱。是啊，昨天，多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美好，多</w:t>
      </w:r>
      <w:r>
        <w:rPr>
          <w:rFonts w:ascii="宋体" w:eastAsia="宋体" w:hAnsi="SimSun" w:cs="宋体"/>
          <w:sz w:val="28"/>
          <w:bdr w:val="none" w:sz="0" w:space="0" w:color="auto"/>
        </w:rPr>
        <w:t>么值</w:t>
      </w:r>
      <w:r>
        <w:rPr>
          <w:rFonts w:ascii="宋体" w:eastAsia="宋体" w:hAnsi="MS Mincho" w:cs="宋体"/>
          <w:sz w:val="28"/>
          <w:bdr w:val="none" w:sz="0" w:space="0" w:color="auto"/>
        </w:rPr>
        <w:t>得回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、那个</w:t>
      </w:r>
      <w:r>
        <w:rPr>
          <w:rFonts w:ascii="宋体" w:eastAsia="宋体" w:hAnsi="SimSun" w:cs="宋体"/>
          <w:sz w:val="28"/>
          <w:bdr w:val="none" w:sz="0" w:space="0" w:color="auto"/>
        </w:rPr>
        <w:t>拨动</w:t>
      </w:r>
      <w:r>
        <w:rPr>
          <w:rFonts w:ascii="宋体" w:eastAsia="宋体" w:hAnsi="MS Mincho" w:cs="宋体"/>
          <w:sz w:val="28"/>
          <w:bdr w:val="none" w:sz="0" w:space="0" w:color="auto"/>
        </w:rPr>
        <w:t>着六弦琴的你，那个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不在乎地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的你，即将像一只</w:t>
      </w:r>
      <w:r>
        <w:rPr>
          <w:rFonts w:ascii="宋体" w:eastAsia="宋体" w:hAnsi="SimSun" w:cs="宋体"/>
          <w:sz w:val="28"/>
          <w:bdr w:val="none" w:sz="0" w:space="0" w:color="auto"/>
        </w:rPr>
        <w:t>鸽</w:t>
      </w:r>
      <w:r>
        <w:rPr>
          <w:rFonts w:ascii="宋体" w:eastAsia="宋体" w:hAnsi="MS Mincho" w:cs="宋体"/>
          <w:sz w:val="28"/>
          <w:bdr w:val="none" w:sz="0" w:space="0" w:color="auto"/>
        </w:rPr>
        <w:t>子般地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走了，多少年后，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得你我曾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同桌苦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段日子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、也曾一起哭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闹过</w:t>
      </w:r>
      <w:r>
        <w:rPr>
          <w:rFonts w:ascii="宋体" w:eastAsia="宋体" w:hAnsi="MS Mincho" w:cs="宋体"/>
          <w:sz w:val="28"/>
          <w:bdr w:val="none" w:sz="0" w:space="0" w:color="auto"/>
        </w:rPr>
        <w:t>；也曾一起笑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；也曾一起唱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；也曾一起吵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high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；却从来不曾忘</w:t>
      </w:r>
      <w:r>
        <w:rPr>
          <w:rFonts w:ascii="宋体" w:eastAsia="宋体" w:hAnsi="SimSun" w:cs="宋体"/>
          <w:sz w:val="28"/>
          <w:bdr w:val="none" w:sz="0" w:space="0" w:color="auto"/>
        </w:rPr>
        <w:t>记过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深深的情意。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都有美好的明天。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在美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的校园，意气相投；相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在最美的季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无价；相聚在青春的海洋，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情奔放；相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离。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季，祝福同窗前途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煌，一路精彩！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在星光下</w:t>
      </w:r>
      <w:r>
        <w:rPr>
          <w:rFonts w:ascii="宋体" w:eastAsia="宋体" w:hAnsi="SimSun" w:cs="宋体"/>
          <w:sz w:val="28"/>
          <w:bdr w:val="none" w:sz="0" w:space="0" w:color="auto"/>
        </w:rPr>
        <w:t>畅谈</w:t>
      </w:r>
      <w:r>
        <w:rPr>
          <w:rFonts w:ascii="宋体" w:eastAsia="宋体" w:hAnsi="MS Mincho" w:cs="宋体"/>
          <w:sz w:val="28"/>
          <w:bdr w:val="none" w:sz="0" w:space="0" w:color="auto"/>
        </w:rPr>
        <w:t>的情景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、理想，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将来即使我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天各一方，但那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的星空我永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是太短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，留下了我的眷恋，刻下了你的自信和恬然；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是太漫漫，印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，彩虹架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你的天；生活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，友</w:t>
      </w:r>
      <w:r>
        <w:rPr>
          <w:rFonts w:ascii="宋体" w:eastAsia="宋体" w:hAnsi="SimSun" w:cs="宋体"/>
          <w:sz w:val="28"/>
          <w:bdr w:val="none" w:sz="0" w:space="0" w:color="auto"/>
        </w:rPr>
        <w:t>谊闪过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视线</w:t>
      </w:r>
      <w:r>
        <w:rPr>
          <w:rFonts w:ascii="宋体" w:eastAsia="宋体" w:hAnsi="MS Mincho" w:cs="宋体"/>
          <w:sz w:val="28"/>
          <w:bdr w:val="none" w:sz="0" w:space="0" w:color="auto"/>
        </w:rPr>
        <w:t>，又</w:t>
      </w:r>
      <w:r>
        <w:rPr>
          <w:rFonts w:ascii="宋体" w:eastAsia="宋体" w:hAnsi="SimSun" w:cs="宋体"/>
          <w:sz w:val="28"/>
          <w:bdr w:val="none" w:sz="0" w:space="0" w:color="auto"/>
        </w:rPr>
        <w:t>闪过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盼。春寒料峭，一池水，一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月，一句祝愿，一份期盼。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、三年光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，匆匆而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，如梦的年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，弥漫着串串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息，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得繁花尽去，鼓足勇气，不要忘了互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惊喜的消息。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一串串的梦，学校的嬉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，回想起是那</w:t>
      </w:r>
      <w:r>
        <w:rPr>
          <w:rFonts w:ascii="宋体" w:eastAsia="宋体" w:hAnsi="SimSun" w:cs="宋体"/>
          <w:sz w:val="28"/>
          <w:bdr w:val="none" w:sz="0" w:space="0" w:color="auto"/>
        </w:rPr>
        <w:t>么缤纷绚丽</w:t>
      </w:r>
      <w:r>
        <w:rPr>
          <w:rFonts w:ascii="宋体" w:eastAsia="宋体" w:hAnsi="MS Mincho" w:cs="宋体"/>
          <w:sz w:val="28"/>
          <w:bdr w:val="none" w:sz="0" w:space="0" w:color="auto"/>
        </w:rPr>
        <w:t>；而成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的追逐，竟已一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尘嚣</w:t>
      </w:r>
      <w:r>
        <w:rPr>
          <w:rFonts w:ascii="宋体" w:eastAsia="宋体" w:hAnsi="MS Mincho" w:cs="宋体"/>
          <w:sz w:val="28"/>
          <w:bdr w:val="none" w:sz="0" w:space="0" w:color="auto"/>
        </w:rPr>
        <w:t>喧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，似乎沉寂，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我重新拾取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的落英。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曾是并肩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斗的两棵小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是二重唱中的两个声部，我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张课</w:t>
      </w:r>
      <w:r>
        <w:rPr>
          <w:rFonts w:ascii="宋体" w:eastAsia="宋体" w:hAnsi="MS Mincho" w:cs="宋体"/>
          <w:sz w:val="28"/>
          <w:bdr w:val="none" w:sz="0" w:space="0" w:color="auto"/>
        </w:rPr>
        <w:t>桌上的学友。今天，我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接受我深情的祝福。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、句句心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的思念与祝福，愿永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系着你温暖与喜悦，无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你在何方，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使你的足迹踏遍天涯海角，走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千山万水，我将永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住你</w:t>
      </w: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、夏花盛放的季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相聚在一起；秋果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形影不离；冬雪</w:t>
      </w:r>
      <w:r>
        <w:rPr>
          <w:rFonts w:ascii="宋体" w:eastAsia="宋体" w:hAnsi="SimSun" w:cs="宋体"/>
          <w:sz w:val="28"/>
          <w:bdr w:val="none" w:sz="0" w:space="0" w:color="auto"/>
        </w:rPr>
        <w:t>纷飞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不离不弃；柳叶起舞的季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并肩而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。又是一年夏花盛放，又是一年六月到，我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手作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，来年的六月我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再相会。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个在一起的春秋，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一次争吵，都将成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也曾争吵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，但同在一个屋檐下的情</w:t>
      </w:r>
      <w:r>
        <w:rPr>
          <w:rFonts w:ascii="宋体" w:eastAsia="宋体" w:hAnsi="SimSun" w:cs="宋体"/>
          <w:sz w:val="28"/>
          <w:bdr w:val="none" w:sz="0" w:space="0" w:color="auto"/>
        </w:rPr>
        <w:t>怀让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携手并肩；我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也曾哭</w:t>
      </w:r>
      <w:r>
        <w:rPr>
          <w:rFonts w:ascii="宋体" w:eastAsia="宋体" w:hAnsi="SimSun" w:cs="宋体"/>
          <w:sz w:val="28"/>
          <w:bdr w:val="none" w:sz="0" w:space="0" w:color="auto"/>
        </w:rPr>
        <w:t>闹过</w:t>
      </w:r>
      <w:r>
        <w:rPr>
          <w:rFonts w:ascii="宋体" w:eastAsia="宋体" w:hAnsi="MS Mincho" w:cs="宋体"/>
          <w:sz w:val="28"/>
          <w:bdr w:val="none" w:sz="0" w:space="0" w:color="auto"/>
        </w:rPr>
        <w:t>，但同在一个屋檐下的的情意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；六月的夏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吹来离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的气息，同在一个屋檐下的的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，生命中有你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伴，格外美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纷飞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枫</w:t>
      </w:r>
      <w:r>
        <w:rPr>
          <w:rFonts w:ascii="宋体" w:eastAsia="宋体" w:hAnsi="MS Mincho" w:cs="宋体"/>
          <w:sz w:val="28"/>
          <w:bdr w:val="none" w:sz="0" w:space="0" w:color="auto"/>
        </w:rPr>
        <w:t>林里，我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有多少回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舞着的</w:t>
      </w:r>
      <w:r>
        <w:rPr>
          <w:rFonts w:ascii="宋体" w:eastAsia="宋体" w:hAnsi="SimSun" w:cs="宋体"/>
          <w:sz w:val="28"/>
          <w:bdr w:val="none" w:sz="0" w:space="0" w:color="auto"/>
        </w:rPr>
        <w:t>枫</w:t>
      </w:r>
      <w:r>
        <w:rPr>
          <w:rFonts w:ascii="宋体" w:eastAsia="宋体" w:hAnsi="MS Mincho" w:cs="宋体"/>
          <w:sz w:val="28"/>
          <w:bdr w:val="none" w:sz="0" w:space="0" w:color="auto"/>
        </w:rPr>
        <w:t>叶，将我</w:t>
      </w:r>
      <w:r>
        <w:rPr>
          <w:rFonts w:ascii="宋体" w:eastAsia="宋体" w:hAnsi="SimSun" w:cs="宋体"/>
          <w:sz w:val="28"/>
          <w:bdr w:val="none" w:sz="0" w:space="0" w:color="auto"/>
        </w:rPr>
        <w:t>们带进</w:t>
      </w:r>
      <w:r>
        <w:rPr>
          <w:rFonts w:ascii="宋体" w:eastAsia="宋体" w:hAnsi="MS Mincho" w:cs="宋体"/>
          <w:sz w:val="28"/>
          <w:bdr w:val="none" w:sz="0" w:space="0" w:color="auto"/>
        </w:rPr>
        <w:t>一个无比美妙的境界。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、心中没有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不受地域拘限；不愿表达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就在眼前；无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描述分散，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并不遥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、我的朋友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珍重珍重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，我也不再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欲去未去的夜色里，努力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造几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小晨星；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然没有多大光明，但也能使那早行的人高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青春的</w:t>
      </w:r>
      <w:r>
        <w:rPr>
          <w:rFonts w:ascii="宋体" w:eastAsia="宋体" w:hAnsi="SimSun" w:cs="宋体"/>
          <w:sz w:val="28"/>
          <w:bdr w:val="none" w:sz="0" w:space="0" w:color="auto"/>
        </w:rPr>
        <w:t>琼浆</w:t>
      </w:r>
      <w:r>
        <w:rPr>
          <w:rFonts w:ascii="宋体" w:eastAsia="宋体" w:hAnsi="MS Mincho" w:cs="宋体"/>
          <w:sz w:val="28"/>
          <w:bdr w:val="none" w:sz="0" w:space="0" w:color="auto"/>
        </w:rPr>
        <w:t>，你我共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；曾几何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智慧的花瓣，你我同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游知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的海洋，你我悦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；曾几何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，草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并肩拼搏，你我携手。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在的朋友，太多的回</w:t>
      </w:r>
      <w:r>
        <w:rPr>
          <w:rFonts w:ascii="宋体" w:eastAsia="宋体" w:hAnsi="SimSun" w:cs="宋体"/>
          <w:sz w:val="28"/>
          <w:bdr w:val="none" w:sz="0" w:space="0" w:color="auto"/>
        </w:rPr>
        <w:t>忆让</w:t>
      </w:r>
      <w:r>
        <w:rPr>
          <w:rFonts w:ascii="宋体" w:eastAsia="宋体" w:hAnsi="MS Mincho" w:cs="宋体"/>
          <w:sz w:val="28"/>
          <w:bdr w:val="none" w:sz="0" w:space="0" w:color="auto"/>
        </w:rPr>
        <w:t>一起走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的日子格外的明亮，只希望未来的路，你我都好。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军训场</w:t>
      </w:r>
      <w:r>
        <w:rPr>
          <w:rFonts w:ascii="宋体" w:eastAsia="宋体" w:hAnsi="MS Mincho" w:cs="宋体"/>
          <w:sz w:val="28"/>
          <w:bdr w:val="none" w:sz="0" w:space="0" w:color="auto"/>
        </w:rPr>
        <w:t>上的一</w:t>
      </w:r>
      <w:r>
        <w:rPr>
          <w:rFonts w:ascii="宋体" w:eastAsia="宋体" w:hAnsi="SimSun" w:cs="宋体"/>
          <w:sz w:val="28"/>
          <w:bdr w:val="none" w:sz="0" w:space="0" w:color="auto"/>
        </w:rPr>
        <w:t>顶顶红</w:t>
      </w:r>
      <w:r>
        <w:rPr>
          <w:rFonts w:ascii="宋体" w:eastAsia="宋体" w:hAnsi="MS Mincho" w:cs="宋体"/>
          <w:sz w:val="28"/>
          <w:bdr w:val="none" w:sz="0" w:space="0" w:color="auto"/>
        </w:rPr>
        <w:t>帽，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上嘹亮的口号，是的，从那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片令人神往的天地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、雪花乱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也曾陷入迷茫的困惑，感到孤独和凄凉，但我</w:t>
      </w:r>
      <w:r>
        <w:rPr>
          <w:rFonts w:ascii="宋体" w:eastAsia="宋体" w:hAnsi="SimSun" w:cs="宋体"/>
          <w:sz w:val="28"/>
          <w:bdr w:val="none" w:sz="0" w:space="0" w:color="auto"/>
        </w:rPr>
        <w:t>们毕</w:t>
      </w:r>
      <w:r>
        <w:rPr>
          <w:rFonts w:ascii="宋体" w:eastAsia="宋体" w:hAnsi="MS Mincho" w:cs="宋体"/>
          <w:sz w:val="28"/>
          <w:bdr w:val="none" w:sz="0" w:space="0" w:color="auto"/>
        </w:rPr>
        <w:t>竟走了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我的加油助</w:t>
      </w:r>
      <w:r>
        <w:rPr>
          <w:rFonts w:ascii="宋体" w:eastAsia="宋体" w:hAnsi="SimSun" w:cs="宋体"/>
          <w:sz w:val="28"/>
          <w:bdr w:val="none" w:sz="0" w:space="0" w:color="auto"/>
        </w:rPr>
        <w:t>阵呐</w:t>
      </w:r>
      <w:r>
        <w:rPr>
          <w:rFonts w:ascii="宋体" w:eastAsia="宋体" w:hAnsi="MS Mincho" w:cs="宋体"/>
          <w:sz w:val="28"/>
          <w:bdr w:val="none" w:sz="0" w:space="0" w:color="auto"/>
        </w:rPr>
        <w:t>喊声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在空中回响，你那悠</w:t>
      </w:r>
      <w:r>
        <w:rPr>
          <w:rFonts w:ascii="宋体" w:eastAsia="宋体" w:hAnsi="SimSun" w:cs="宋体"/>
          <w:sz w:val="28"/>
          <w:bdr w:val="none" w:sz="0" w:space="0" w:color="auto"/>
        </w:rPr>
        <w:t>扬动</w:t>
      </w:r>
      <w:r>
        <w:rPr>
          <w:rFonts w:ascii="宋体" w:eastAsia="宋体" w:hAnsi="MS Mincho" w:cs="宋体"/>
          <w:sz w:val="28"/>
          <w:bdr w:val="none" w:sz="0" w:space="0" w:color="auto"/>
        </w:rPr>
        <w:t>听的歌声仿佛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漾，你的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美舞姿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耀眼引人入目，你的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大方感染融化了我的心房。朋友再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千里来相会。同学再会，功成名就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功酒。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、生活就是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。盼望它</w:t>
      </w:r>
      <w:r>
        <w:rPr>
          <w:rFonts w:ascii="宋体" w:eastAsia="宋体" w:hAnsi="SimSun" w:cs="宋体"/>
          <w:sz w:val="28"/>
          <w:bdr w:val="none" w:sz="0" w:space="0" w:color="auto"/>
        </w:rPr>
        <w:t>飞跃时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是慢悠悠；等体会到个中滋味，想多留它</w:t>
      </w:r>
      <w:r>
        <w:rPr>
          <w:rFonts w:ascii="宋体" w:eastAsia="宋体" w:hAnsi="SimSun" w:cs="宋体"/>
          <w:sz w:val="28"/>
          <w:bdr w:val="none" w:sz="0" w:space="0" w:color="auto"/>
        </w:rPr>
        <w:t>须时</w:t>
      </w:r>
      <w:r>
        <w:rPr>
          <w:rFonts w:ascii="宋体" w:eastAsia="宋体" w:hAnsi="MS Mincho" w:cs="宋体"/>
          <w:sz w:val="28"/>
          <w:bdr w:val="none" w:sz="0" w:space="0" w:color="auto"/>
        </w:rPr>
        <w:t>，它却如落花流水匆匆逝去。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疾</w:t>
      </w:r>
      <w:r>
        <w:rPr>
          <w:rFonts w:ascii="宋体" w:eastAsia="宋体" w:hAnsi="SimSun" w:cs="宋体"/>
          <w:sz w:val="28"/>
          <w:bdr w:val="none" w:sz="0" w:space="0" w:color="auto"/>
        </w:rPr>
        <w:t>时缓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时乐时</w:t>
      </w:r>
      <w:r>
        <w:rPr>
          <w:rFonts w:ascii="宋体" w:eastAsia="宋体" w:hAnsi="MS Mincho" w:cs="宋体"/>
          <w:sz w:val="28"/>
          <w:bdr w:val="none" w:sz="0" w:space="0" w:color="auto"/>
        </w:rPr>
        <w:t>苦。愁与苦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伴，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同行。聚散皆是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，离合</w:t>
      </w:r>
      <w:r>
        <w:rPr>
          <w:rFonts w:ascii="宋体" w:eastAsia="宋体" w:hAnsi="SimSun" w:cs="宋体"/>
          <w:sz w:val="28"/>
          <w:bdr w:val="none" w:sz="0" w:space="0" w:color="auto"/>
        </w:rPr>
        <w:t>总关</w:t>
      </w:r>
      <w:r>
        <w:rPr>
          <w:rFonts w:ascii="宋体" w:eastAsia="宋体" w:hAnsi="MS Mincho" w:cs="宋体"/>
          <w:sz w:val="28"/>
          <w:bdr w:val="none" w:sz="0" w:space="0" w:color="auto"/>
        </w:rPr>
        <w:t>情。情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悠悠，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月如流，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然回首，却已人去楼空，不知江月照何人，但</w:t>
      </w:r>
      <w:r>
        <w:rPr>
          <w:rFonts w:ascii="宋体" w:eastAsia="宋体" w:hAnsi="SimSun" w:cs="宋体"/>
          <w:sz w:val="28"/>
          <w:bdr w:val="none" w:sz="0" w:space="0" w:color="auto"/>
        </w:rPr>
        <w:t>见长</w:t>
      </w:r>
      <w:r>
        <w:rPr>
          <w:rFonts w:ascii="宋体" w:eastAsia="宋体" w:hAnsi="MS Mincho" w:cs="宋体"/>
          <w:sz w:val="28"/>
          <w:bdr w:val="none" w:sz="0" w:space="0" w:color="auto"/>
        </w:rPr>
        <w:t>江送流水。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将分离，心有不舍泪千行；相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时别</w:t>
      </w:r>
      <w:r>
        <w:rPr>
          <w:rFonts w:ascii="宋体" w:eastAsia="宋体" w:hAnsi="MS Mincho" w:cs="宋体"/>
          <w:sz w:val="28"/>
          <w:bdr w:val="none" w:sz="0" w:space="0" w:color="auto"/>
        </w:rPr>
        <w:t>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东风</w:t>
      </w:r>
      <w:r>
        <w:rPr>
          <w:rFonts w:ascii="宋体" w:eastAsia="宋体" w:hAnsi="MS Mincho" w:cs="宋体"/>
          <w:sz w:val="28"/>
          <w:bdr w:val="none" w:sz="0" w:space="0" w:color="auto"/>
        </w:rPr>
        <w:t>无力</w:t>
      </w:r>
      <w:r>
        <w:rPr>
          <w:rFonts w:ascii="宋体" w:eastAsia="宋体" w:hAnsi="SimSun" w:cs="宋体"/>
          <w:sz w:val="28"/>
          <w:bdr w:val="none" w:sz="0" w:space="0" w:color="auto"/>
        </w:rPr>
        <w:t>谊浓浓</w:t>
      </w:r>
      <w:r>
        <w:rPr>
          <w:rFonts w:ascii="宋体" w:eastAsia="宋体" w:hAnsi="MS Mincho" w:cs="宋体"/>
          <w:sz w:val="28"/>
          <w:bdr w:val="none" w:sz="0" w:space="0" w:color="auto"/>
        </w:rPr>
        <w:t>；此番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去未有期，不知何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能相逢；拍照留念存美好，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凭杯酒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精神；高声恭祝同窗好，前途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大一帆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、朋友，人生是一部</w:t>
      </w:r>
      <w:r>
        <w:rPr>
          <w:rFonts w:ascii="宋体" w:eastAsia="宋体" w:hAnsi="SimSun" w:cs="宋体"/>
          <w:sz w:val="28"/>
          <w:bdr w:val="none" w:sz="0" w:space="0" w:color="auto"/>
        </w:rPr>
        <w:t>连续剧</w:t>
      </w:r>
      <w:r>
        <w:rPr>
          <w:rFonts w:ascii="宋体" w:eastAsia="宋体" w:hAnsi="MS Mincho" w:cs="宋体"/>
          <w:sz w:val="28"/>
          <w:bdr w:val="none" w:sz="0" w:space="0" w:color="auto"/>
        </w:rPr>
        <w:t>。父母的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序幕，老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只能是你的引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念由你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置，情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由你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由你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，形象由你塑造，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拍好</w:t>
      </w:r>
      <w:r>
        <w:rPr>
          <w:rFonts w:ascii="宋体" w:eastAsia="宋体" w:hAnsi="SimSun" w:cs="宋体"/>
          <w:sz w:val="28"/>
          <w:bdr w:val="none" w:sz="0" w:space="0" w:color="auto"/>
        </w:rPr>
        <w:t>这场戏</w:t>
      </w:r>
      <w:r>
        <w:rPr>
          <w:rFonts w:ascii="宋体" w:eastAsia="宋体" w:hAnsi="MS Mincho" w:cs="宋体"/>
          <w:sz w:val="28"/>
          <w:bdr w:val="none" w:sz="0" w:space="0" w:color="auto"/>
        </w:rPr>
        <w:t>，演好你自己的角色，好好把握吧！学友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，甩</w:t>
      </w:r>
      <w:r>
        <w:rPr>
          <w:rFonts w:ascii="宋体" w:eastAsia="宋体" w:hAnsi="SimSun" w:cs="宋体"/>
          <w:sz w:val="28"/>
          <w:bdr w:val="none" w:sz="0" w:space="0" w:color="auto"/>
        </w:rPr>
        <w:t>开满头</w:t>
      </w:r>
      <w:r>
        <w:rPr>
          <w:rFonts w:ascii="宋体" w:eastAsia="宋体" w:hAnsi="MS Mincho" w:cs="宋体"/>
          <w:sz w:val="28"/>
          <w:bdr w:val="none" w:sz="0" w:space="0" w:color="auto"/>
        </w:rPr>
        <w:t>的秀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，挺起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的胸膛，背起沉重的行囊，傲然向前，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，前面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程万里，大胆地喊一声：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今天，我以烟中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，明天，烟中以我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毕业晚</w:t>
      </w:r>
      <w:r>
        <w:rPr>
          <w:rFonts w:ascii="宋体" w:eastAsia="宋体" w:hAnsi="MS Mincho" w:cs="宋体"/>
          <w:sz w:val="28"/>
          <w:bdr w:val="none" w:sz="0" w:space="0" w:color="auto"/>
        </w:rPr>
        <w:t>会唱响着同窗好友四年里的深情厚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联谊</w:t>
      </w:r>
      <w:r>
        <w:rPr>
          <w:rFonts w:ascii="宋体" w:eastAsia="宋体" w:hAnsi="MS Mincho" w:cs="宋体"/>
          <w:sz w:val="28"/>
          <w:bdr w:val="none" w:sz="0" w:space="0" w:color="auto"/>
        </w:rPr>
        <w:t>舞会跳不完激情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漾的情</w:t>
      </w:r>
      <w:r>
        <w:rPr>
          <w:rFonts w:ascii="宋体" w:eastAsia="宋体" w:hAnsi="SimSun" w:cs="宋体"/>
          <w:sz w:val="28"/>
          <w:bdr w:val="none" w:sz="0" w:space="0" w:color="auto"/>
        </w:rPr>
        <w:t>怀畅</w:t>
      </w:r>
      <w:r>
        <w:rPr>
          <w:rFonts w:ascii="宋体" w:eastAsia="宋体" w:hAnsi="MS Mincho" w:cs="宋体"/>
          <w:sz w:val="28"/>
          <w:bdr w:val="none" w:sz="0" w:space="0" w:color="auto"/>
        </w:rPr>
        <w:t>想，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送宴会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着一千多个日夜的肺腑之言。兄弟姊妹同学情，含泪相</w:t>
      </w:r>
      <w:r>
        <w:rPr>
          <w:rFonts w:ascii="宋体" w:eastAsia="宋体" w:hAnsi="SimSun" w:cs="宋体"/>
          <w:sz w:val="28"/>
          <w:bdr w:val="none" w:sz="0" w:space="0" w:color="auto"/>
        </w:rPr>
        <w:t>视别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。祝福同窗好朋友，前程似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宏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、昨天的相聚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在眼前，今日的分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迫在眉睫。深情的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</w:t>
      </w:r>
      <w:r>
        <w:rPr>
          <w:rFonts w:ascii="宋体" w:eastAsia="宋体" w:hAnsi="SimSun" w:cs="宋体"/>
          <w:sz w:val="28"/>
          <w:bdr w:val="none" w:sz="0" w:space="0" w:color="auto"/>
        </w:rPr>
        <w:t>胜过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万千，抛洒的泪水将深情厚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上演。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光留在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海，朋友的容</w:t>
      </w:r>
      <w:r>
        <w:rPr>
          <w:rFonts w:ascii="宋体" w:eastAsia="宋体" w:hAnsi="SimSun" w:cs="宋体"/>
          <w:sz w:val="28"/>
          <w:bdr w:val="none" w:sz="0" w:space="0" w:color="auto"/>
        </w:rPr>
        <w:t>颜记</w:t>
      </w:r>
      <w:r>
        <w:rPr>
          <w:rFonts w:ascii="宋体" w:eastAsia="宋体" w:hAnsi="MS Mincho" w:cs="宋体"/>
          <w:sz w:val="28"/>
          <w:bdr w:val="none" w:sz="0" w:space="0" w:color="auto"/>
        </w:rPr>
        <w:t>在心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。六月是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，愿你前程似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有美好明天！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得那一天的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影留念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识连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光灯一起亮了：你的倩影留在底片上，同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也深深地烙在我的心灵里。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、南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动风铃</w:t>
      </w:r>
      <w:r>
        <w:rPr>
          <w:rFonts w:ascii="宋体" w:eastAsia="宋体" w:hAnsi="MS Mincho" w:cs="宋体"/>
          <w:sz w:val="28"/>
          <w:bdr w:val="none" w:sz="0" w:space="0" w:color="auto"/>
        </w:rPr>
        <w:t>，粉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的桃花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得正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。回首往日，朝朝暮暮点滴情，依依切切惜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苦，片片娟娟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，思思念念两地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。三年的光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指一</w:t>
      </w:r>
      <w:r>
        <w:rPr>
          <w:rFonts w:ascii="宋体" w:eastAsia="宋体" w:hAnsi="SimSun" w:cs="宋体"/>
          <w:sz w:val="28"/>
          <w:bdr w:val="none" w:sz="0" w:space="0" w:color="auto"/>
        </w:rPr>
        <w:t>挥间</w:t>
      </w:r>
      <w:r>
        <w:rPr>
          <w:rFonts w:ascii="宋体" w:eastAsia="宋体" w:hAnsi="MS Mincho" w:cs="宋体"/>
          <w:sz w:val="28"/>
          <w:bdr w:val="none" w:sz="0" w:space="0" w:color="auto"/>
        </w:rPr>
        <w:t>，刻下的是我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的情意，念着你的名儿，望着你的影儿，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不尽昔日之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景。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然回首，曾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月，共度的美好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光如在昨日。当你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志地踏上征途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忘了在灯火</w:t>
      </w:r>
      <w:r>
        <w:rPr>
          <w:rFonts w:ascii="宋体" w:eastAsia="宋体" w:hAnsi="SimSun" w:cs="宋体"/>
          <w:sz w:val="28"/>
          <w:bdr w:val="none" w:sz="0" w:space="0" w:color="auto"/>
        </w:rPr>
        <w:t>阑</w:t>
      </w:r>
      <w:r>
        <w:rPr>
          <w:rFonts w:ascii="宋体" w:eastAsia="宋体" w:hAnsi="MS Mincho" w:cs="宋体"/>
          <w:sz w:val="28"/>
          <w:bdr w:val="none" w:sz="0" w:space="0" w:color="auto"/>
        </w:rPr>
        <w:t>珊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的那个默默祝福你的朋友。度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，融洽的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月，是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，刻苦的情意，托起串串思念，永</w:t>
      </w:r>
      <w:r>
        <w:rPr>
          <w:rFonts w:ascii="宋体" w:eastAsia="宋体" w:hAnsi="SimSun" w:cs="宋体"/>
          <w:sz w:val="28"/>
          <w:bdr w:val="none" w:sz="0" w:space="0" w:color="auto"/>
        </w:rPr>
        <w:t>载袅袅</w:t>
      </w:r>
      <w:r>
        <w:rPr>
          <w:rFonts w:ascii="宋体" w:eastAsia="宋体" w:hAnsi="MS Mincho" w:cs="宋体"/>
          <w:sz w:val="28"/>
          <w:bdr w:val="none" w:sz="0" w:space="0" w:color="auto"/>
        </w:rPr>
        <w:t>温馨，我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，魂梦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索，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，看，那天依旧蔚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，那草依然青春，那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亦如昔日微微吹起。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、六月，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是阳光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。六月，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要曲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人散。六月，我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拒</w:t>
      </w:r>
      <w:r>
        <w:rPr>
          <w:rFonts w:ascii="宋体" w:eastAsia="宋体" w:hAnsi="SimSun" w:cs="宋体"/>
          <w:sz w:val="28"/>
          <w:bdr w:val="none" w:sz="0" w:space="0" w:color="auto"/>
        </w:rPr>
        <w:t>绝伤</w:t>
      </w:r>
      <w:r>
        <w:rPr>
          <w:rFonts w:ascii="宋体" w:eastAsia="宋体" w:hAnsi="MS Mincho" w:cs="宋体"/>
          <w:sz w:val="28"/>
          <w:bdr w:val="none" w:sz="0" w:space="0" w:color="auto"/>
        </w:rPr>
        <w:t>感。花儿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了芬芳，迎来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香。</w:t>
      </w:r>
      <w:r>
        <w:rPr>
          <w:rFonts w:ascii="宋体" w:eastAsia="宋体" w:hAnsi="SimSun" w:cs="宋体"/>
          <w:sz w:val="28"/>
          <w:bdr w:val="none" w:sz="0" w:space="0" w:color="auto"/>
        </w:rPr>
        <w:t>毕业带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挥挥</w:t>
      </w:r>
      <w:r>
        <w:rPr>
          <w:rFonts w:ascii="宋体" w:eastAsia="宋体" w:hAnsi="MS Mincho" w:cs="宋体"/>
          <w:sz w:val="28"/>
          <w:bdr w:val="none" w:sz="0" w:space="0" w:color="auto"/>
        </w:rPr>
        <w:t>手，祝朋友一路走好！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、即使我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的相遇和短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的默契，但我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是永恒了。平淡的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光，平淡的故事，只是不知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雨夜又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有多少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忘的往事</w:t>
      </w:r>
      <w:r>
        <w:rPr>
          <w:rFonts w:ascii="宋体" w:eastAsia="宋体" w:hAnsi="SimSun" w:cs="宋体"/>
          <w:sz w:val="28"/>
          <w:bdr w:val="none" w:sz="0" w:space="0" w:color="auto"/>
        </w:rPr>
        <w:t>闪现</w:t>
      </w:r>
      <w:r>
        <w:rPr>
          <w:rFonts w:ascii="宋体" w:eastAsia="宋体" w:hAnsi="MS Mincho" w:cs="宋体"/>
          <w:sz w:val="28"/>
          <w:bdr w:val="none" w:sz="0" w:space="0" w:color="auto"/>
        </w:rPr>
        <w:t>于你的梦中。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你是我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中的一粒珍珠，心里天幕上的一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明星。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你像春天里的新叶，沐浴在温暖的阳光下，</w:t>
      </w:r>
      <w:r>
        <w:rPr>
          <w:rFonts w:ascii="宋体" w:eastAsia="宋体" w:hAnsi="SimSun" w:cs="宋体"/>
          <w:sz w:val="28"/>
          <w:bdr w:val="none" w:sz="0" w:space="0" w:color="auto"/>
        </w:rPr>
        <w:t>纯净</w:t>
      </w:r>
      <w:r>
        <w:rPr>
          <w:rFonts w:ascii="宋体" w:eastAsia="宋体" w:hAnsi="MS Mincho" w:cs="宋体"/>
          <w:sz w:val="28"/>
          <w:bdr w:val="none" w:sz="0" w:space="0" w:color="auto"/>
        </w:rPr>
        <w:t>如一片碧玉。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你是</w:t>
      </w:r>
      <w:r>
        <w:rPr>
          <w:rFonts w:ascii="宋体" w:eastAsia="宋体" w:hAnsi="SimSun" w:cs="宋体"/>
          <w:sz w:val="28"/>
          <w:bdr w:val="none" w:sz="0" w:space="0" w:color="auto"/>
        </w:rPr>
        <w:t>莲</w:t>
      </w:r>
      <w:r>
        <w:rPr>
          <w:rFonts w:ascii="宋体" w:eastAsia="宋体" w:hAnsi="MS Mincho" w:cs="宋体"/>
          <w:sz w:val="28"/>
          <w:bdr w:val="none" w:sz="0" w:space="0" w:color="auto"/>
        </w:rPr>
        <w:t>蓬下的藕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从不炫耀自己。在你朴素的外表里面，是白玉一般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白无瑕的心地。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雪花乱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也曾陷入迷茫的困惑，感到孤独和凄凉，但我</w:t>
      </w:r>
      <w:r>
        <w:rPr>
          <w:rFonts w:ascii="宋体" w:eastAsia="宋体" w:hAnsi="SimSun" w:cs="宋体"/>
          <w:sz w:val="28"/>
          <w:bdr w:val="none" w:sz="0" w:space="0" w:color="auto"/>
        </w:rPr>
        <w:t>们毕</w:t>
      </w:r>
      <w:r>
        <w:rPr>
          <w:rFonts w:ascii="宋体" w:eastAsia="宋体" w:hAnsi="MS Mincho" w:cs="宋体"/>
          <w:sz w:val="28"/>
          <w:bdr w:val="none" w:sz="0" w:space="0" w:color="auto"/>
        </w:rPr>
        <w:t>竟走了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那以往的同窗生活，是一串糖葫芦，那迷人的甜和酸，将永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回味不完。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一声汽笛，跌落在</w:t>
      </w:r>
      <w:r>
        <w:rPr>
          <w:rFonts w:ascii="宋体" w:eastAsia="宋体" w:hAnsi="SimSun" w:cs="宋体"/>
          <w:sz w:val="28"/>
          <w:bdr w:val="none" w:sz="0" w:space="0" w:color="auto"/>
        </w:rPr>
        <w:t>旷</w:t>
      </w:r>
      <w:r>
        <w:rPr>
          <w:rFonts w:ascii="宋体" w:eastAsia="宋体" w:hAnsi="MS Mincho" w:cs="宋体"/>
          <w:sz w:val="28"/>
          <w:bdr w:val="none" w:sz="0" w:space="0" w:color="auto"/>
        </w:rPr>
        <w:t>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无限的惆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与孤独，在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离的那一刻，一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涌上心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桃花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人，用它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梅花招人，以它迷人的芬芳。希望你的前途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往日夕暮中那些甜蜜的低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，都埋在心底，化作美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你一向一派大将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范，很能沉得住气，一年来很少看到你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毫慌乱。面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日思夜想的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刻，你定然也有禁不住的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想，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上我的嘱托上路吧：沉着、冷静、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都很平凡，所以我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走到了一起，面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日思夜盼的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依然用最平凡的方式来坦然面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吧：沉着、冷静、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住：你一定是最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芬芳的六月不会背叛我的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天、白云</w:t>
      </w:r>
      <w:r>
        <w:rPr>
          <w:rFonts w:ascii="宋体" w:eastAsia="宋体" w:hAnsi="SimSun" w:cs="宋体"/>
          <w:sz w:val="28"/>
          <w:bdr w:val="none" w:sz="0" w:space="0" w:color="auto"/>
        </w:rPr>
        <w:t>总蕴</w:t>
      </w:r>
      <w:r>
        <w:rPr>
          <w:rFonts w:ascii="宋体" w:eastAsia="宋体" w:hAnsi="MS Mincho" w:cs="宋体"/>
          <w:sz w:val="28"/>
          <w:bdr w:val="none" w:sz="0" w:space="0" w:color="auto"/>
        </w:rPr>
        <w:t>涵着我殷殷的期盼。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美好的祝愿：用沉着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考，用自信收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人生无憾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高考没什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了不起，就是一次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而已，相信自己没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的。沉着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，冷静答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攻克，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着追求。成功永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属于自信的你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你一年来孜孜以求，用无言的拼搏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着你的理想。面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梦寐以求的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你昂起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上我的嘱托，坦然以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：沉着、冷静、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高考是我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求学十几年一直梦寐以求的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没有理由徘徊和彷徨。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一个懂得珍惜的人都会用沉着、冷静、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着和自信来迎接她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如果你心中有梦，你就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既然你曾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一刻付出了无数的汗水，那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就不要犹豫：用冷静来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、用沉着来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、用激情来收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去的日子写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和自信，今天的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刻都会因此而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希望与激情：拿起你的笔，蘸着冷静、沉着和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情去激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文字吧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光愈久就愈懂得你的可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月愈久就愈懂得你的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盼望弥久的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我把你的祝福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1000</w:t>
      </w:r>
      <w:r>
        <w:rPr>
          <w:rFonts w:ascii="宋体" w:eastAsia="宋体" w:hAnsi="MS Mincho" w:cs="宋体"/>
          <w:sz w:val="28"/>
          <w:bdr w:val="none" w:sz="0" w:space="0" w:color="auto"/>
        </w:rPr>
        <w:t>次方后送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你：你是不甘沉默的雄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，一定会凭借自己的沉着、冷静和智慧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个人的生活都是一部充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奇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史，用心去体会，你便会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它的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令人感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。我有幸拜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刚刚书</w:t>
      </w:r>
      <w:r>
        <w:rPr>
          <w:rFonts w:ascii="宋体" w:eastAsia="宋体" w:hAnsi="MS Mincho" w:cs="宋体"/>
          <w:sz w:val="28"/>
          <w:bdr w:val="none" w:sz="0" w:space="0" w:color="auto"/>
        </w:rPr>
        <w:t>写的高三一段，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写下一段，好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一定不</w:t>
      </w:r>
      <w:r>
        <w:rPr>
          <w:rFonts w:ascii="宋体" w:eastAsia="宋体" w:hAnsi="SimSun" w:cs="宋体"/>
          <w:sz w:val="28"/>
          <w:bdr w:val="none" w:sz="0" w:space="0" w:color="auto"/>
        </w:rPr>
        <w:t>许骄</w:t>
      </w:r>
      <w:r>
        <w:rPr>
          <w:rFonts w:ascii="宋体" w:eastAsia="宋体" w:hAnsi="MS Mincho" w:cs="宋体"/>
          <w:sz w:val="28"/>
          <w:bdr w:val="none" w:sz="0" w:space="0" w:color="auto"/>
        </w:rPr>
        <w:t>傲啊，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住：冷静、沉着、激情、自信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战马渴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驰骋</w:t>
      </w:r>
      <w:r>
        <w:rPr>
          <w:rFonts w:ascii="宋体" w:eastAsia="宋体" w:hAnsi="MS Mincho" w:cs="宋体"/>
          <w:sz w:val="28"/>
          <w:bdr w:val="none" w:sz="0" w:space="0" w:color="auto"/>
        </w:rPr>
        <w:t>疆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，雄</w:t>
      </w:r>
      <w:r>
        <w:rPr>
          <w:rFonts w:ascii="宋体" w:eastAsia="宋体" w:hAnsi="SimSun" w:cs="宋体"/>
          <w:sz w:val="28"/>
          <w:bdr w:val="none" w:sz="0" w:space="0" w:color="auto"/>
        </w:rPr>
        <w:t>鹰渴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天。一年来你无怨无悔地耕耘，我知道你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望今天的收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。我知道一切嘱托都是多余，那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的祝福：拼个冷静沉着，搏个淋漓尽致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人不可有傲气，但不可无傲骨。既然有气</w:t>
      </w:r>
      <w:r>
        <w:rPr>
          <w:rFonts w:ascii="宋体" w:eastAsia="宋体" w:hAnsi="SimSun" w:cs="宋体"/>
          <w:sz w:val="28"/>
          <w:bdr w:val="none" w:sz="0" w:space="0" w:color="auto"/>
        </w:rPr>
        <w:t>吞</w:t>
      </w:r>
      <w:r>
        <w:rPr>
          <w:rFonts w:ascii="宋体" w:eastAsia="宋体" w:hAnsi="MS Mincho" w:cs="宋体"/>
          <w:sz w:val="28"/>
          <w:bdr w:val="none" w:sz="0" w:space="0" w:color="auto"/>
        </w:rPr>
        <w:t>山河的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力，就不要受挫于眼前的点滴坎坷：面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期盼了多年的六月，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放你的无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激情和斗志吧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看看，数你走得平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。尽管你不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知足。当然，生命不息，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斗不止，我深知你的抱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梦寐已久的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我再次</w:t>
      </w:r>
      <w:r>
        <w:rPr>
          <w:rFonts w:ascii="宋体" w:eastAsia="宋体" w:hAnsi="SimSun" w:cs="宋体"/>
          <w:sz w:val="28"/>
          <w:bdr w:val="none" w:sz="0" w:space="0" w:color="auto"/>
        </w:rPr>
        <w:t>赘</w:t>
      </w:r>
      <w:r>
        <w:rPr>
          <w:rFonts w:ascii="宋体" w:eastAsia="宋体" w:hAnsi="MS Mincho" w:cs="宋体"/>
          <w:sz w:val="28"/>
          <w:bdr w:val="none" w:sz="0" w:space="0" w:color="auto"/>
        </w:rPr>
        <w:t>言：沉着、冷静、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你用你的勤</w:t>
      </w:r>
      <w:r>
        <w:rPr>
          <w:rFonts w:ascii="宋体" w:eastAsia="宋体" w:hAnsi="SimSun" w:cs="宋体"/>
          <w:sz w:val="28"/>
          <w:bdr w:val="none" w:sz="0" w:space="0" w:color="auto"/>
        </w:rPr>
        <w:t>奋换</w:t>
      </w:r>
      <w:r>
        <w:rPr>
          <w:rFonts w:ascii="宋体" w:eastAsia="宋体" w:hAnsi="MS Mincho" w:cs="宋体"/>
          <w:sz w:val="28"/>
          <w:bdr w:val="none" w:sz="0" w:space="0" w:color="auto"/>
        </w:rPr>
        <w:t>来了今日走向考</w:t>
      </w:r>
      <w:r>
        <w:rPr>
          <w:rFonts w:ascii="宋体" w:eastAsia="宋体" w:hAnsi="SimSun" w:cs="宋体"/>
          <w:sz w:val="28"/>
          <w:bdr w:val="none" w:sz="0" w:space="0" w:color="auto"/>
        </w:rPr>
        <w:t>场时</w:t>
      </w:r>
      <w:r>
        <w:rPr>
          <w:rFonts w:ascii="宋体" w:eastAsia="宋体" w:hAnsi="MS Mincho" w:cs="宋体"/>
          <w:sz w:val="28"/>
          <w:bdr w:val="none" w:sz="0" w:space="0" w:color="auto"/>
        </w:rPr>
        <w:t>的自信。面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今日考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争霸，你坦然面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而上：沉着、冷静、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你的成熟和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我留下了深深的印象。在今天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直面高考的日子，我知道你一定是一个能用自信征服一切的勇士。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我在你耳</w:t>
      </w:r>
      <w:r>
        <w:rPr>
          <w:rFonts w:ascii="宋体" w:eastAsia="宋体" w:hAnsi="SimSun" w:cs="宋体"/>
          <w:sz w:val="28"/>
          <w:bdr w:val="none" w:sz="0" w:space="0" w:color="auto"/>
        </w:rPr>
        <w:t>边轻轻说</w:t>
      </w:r>
      <w:r>
        <w:rPr>
          <w:rFonts w:ascii="宋体" w:eastAsia="宋体" w:hAnsi="MS Mincho" w:cs="宋体"/>
          <w:sz w:val="28"/>
          <w:bdr w:val="none" w:sz="0" w:space="0" w:color="auto"/>
        </w:rPr>
        <w:t>：沉着、冷静、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凰花吐露着</w:t>
      </w:r>
      <w:r>
        <w:rPr>
          <w:rFonts w:ascii="宋体" w:eastAsia="宋体" w:hAnsi="SimSun" w:cs="宋体"/>
          <w:sz w:val="28"/>
          <w:bdr w:val="none" w:sz="0" w:space="0" w:color="auto"/>
        </w:rPr>
        <w:t>艳红</w:t>
      </w:r>
      <w:r>
        <w:rPr>
          <w:rFonts w:ascii="宋体" w:eastAsia="宋体" w:hAnsi="MS Mincho" w:cs="宋体"/>
          <w:sz w:val="28"/>
          <w:bdr w:val="none" w:sz="0" w:space="0" w:color="auto"/>
        </w:rPr>
        <w:t>，在祝福你我的梦。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往日夕暮中那些甜蜜的低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，化作美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是一所成才的大学，使本来平庸的你日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成熟。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地走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十几个春秋，我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于盼来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梦寐以求的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刻：祝愿你沉着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，冷静思考，昂</w:t>
      </w:r>
      <w:r>
        <w:rPr>
          <w:rFonts w:ascii="宋体" w:eastAsia="宋体" w:hAnsi="SimSun" w:cs="宋体"/>
          <w:sz w:val="28"/>
          <w:bdr w:val="none" w:sz="0" w:space="0" w:color="auto"/>
        </w:rPr>
        <w:t>扬奋进</w:t>
      </w:r>
      <w:r>
        <w:rPr>
          <w:rFonts w:ascii="宋体" w:eastAsia="宋体" w:hAnsi="MS Mincho" w:cs="宋体"/>
          <w:sz w:val="28"/>
          <w:bdr w:val="none" w:sz="0" w:space="0" w:color="auto"/>
        </w:rPr>
        <w:t>，微笑高考，一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不苟摘取</w:t>
      </w:r>
      <w:r>
        <w:rPr>
          <w:rFonts w:ascii="宋体" w:eastAsia="宋体" w:hAnsi="SimSun" w:cs="宋体"/>
          <w:sz w:val="28"/>
          <w:bdr w:val="none" w:sz="0" w:space="0" w:color="auto"/>
        </w:rPr>
        <w:t>这胜</w:t>
      </w:r>
      <w:r>
        <w:rPr>
          <w:rFonts w:ascii="宋体" w:eastAsia="宋体" w:hAnsi="MS Mincho" w:cs="宋体"/>
          <w:sz w:val="28"/>
          <w:bdr w:val="none" w:sz="0" w:space="0" w:color="auto"/>
        </w:rPr>
        <w:t>利的果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你的高三是你孜孜以求的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史，我欣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你那全力以赴，不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后果的投入。其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一直都明白：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果是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的，只有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程才是永恒的。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一起坦然面</w:t>
      </w:r>
      <w:r>
        <w:rPr>
          <w:rFonts w:ascii="宋体" w:eastAsia="宋体" w:hAnsi="SimSun" w:cs="宋体"/>
          <w:sz w:val="28"/>
          <w:bdr w:val="none" w:sz="0" w:space="0" w:color="auto"/>
        </w:rPr>
        <w:t>对这场</w:t>
      </w:r>
      <w:r>
        <w:rPr>
          <w:rFonts w:ascii="宋体" w:eastAsia="宋体" w:hAnsi="MS Mincho" w:cs="宋体"/>
          <w:sz w:val="28"/>
          <w:bdr w:val="none" w:sz="0" w:space="0" w:color="auto"/>
        </w:rPr>
        <w:t>公平的考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吧：沉着、冷静、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下的筵席，我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相互微笑殷勤地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酒，仿佛所有没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恋与不舍，都收藏在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句的背后。因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都已明白，此去再也没有比手中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一杯更醇更美的酒了。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我在母校的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一个角落，留下了美好的回想，是你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了我最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，我回永</w:t>
      </w:r>
      <w:r>
        <w:rPr>
          <w:rFonts w:ascii="宋体" w:eastAsia="宋体" w:hAnsi="SimSun" w:cs="宋体"/>
          <w:sz w:val="28"/>
          <w:bdr w:val="none" w:sz="0" w:space="0" w:color="auto"/>
        </w:rPr>
        <w:t>远爱护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军训场</w:t>
      </w:r>
      <w:r>
        <w:rPr>
          <w:rFonts w:ascii="宋体" w:eastAsia="宋体" w:hAnsi="MS Mincho" w:cs="宋体"/>
          <w:sz w:val="28"/>
          <w:bdr w:val="none" w:sz="0" w:space="0" w:color="auto"/>
        </w:rPr>
        <w:t>上的一</w:t>
      </w:r>
      <w:r>
        <w:rPr>
          <w:rFonts w:ascii="宋体" w:eastAsia="宋体" w:hAnsi="SimSun" w:cs="宋体"/>
          <w:sz w:val="28"/>
          <w:bdr w:val="none" w:sz="0" w:space="0" w:color="auto"/>
        </w:rPr>
        <w:t>顶顶红</w:t>
      </w:r>
      <w:r>
        <w:rPr>
          <w:rFonts w:ascii="宋体" w:eastAsia="宋体" w:hAnsi="MS Mincho" w:cs="宋体"/>
          <w:sz w:val="28"/>
          <w:bdr w:val="none" w:sz="0" w:space="0" w:color="auto"/>
        </w:rPr>
        <w:t>帽，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上响亮的口号，是的，从那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独特踏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片令人向往的天地。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想留住那些温暖的日子，但又多</w:t>
      </w:r>
      <w:r>
        <w:rPr>
          <w:rFonts w:ascii="宋体" w:eastAsia="宋体" w:hAnsi="SimSun" w:cs="宋体"/>
          <w:sz w:val="28"/>
          <w:bdr w:val="none" w:sz="0" w:space="0" w:color="auto"/>
        </w:rPr>
        <w:t>么渴</w:t>
      </w:r>
      <w:r>
        <w:rPr>
          <w:rFonts w:ascii="宋体" w:eastAsia="宋体" w:hAnsi="MS Mincho" w:cs="宋体"/>
          <w:sz w:val="28"/>
          <w:bdr w:val="none" w:sz="0" w:space="0" w:color="auto"/>
        </w:rPr>
        <w:t>望着能早日投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生活的洪流。那以往的同窗生活，是一串甜蜜的糖葫芦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那迷人的甜与酸，将永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回味不完。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生涯的大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铺开</w:t>
      </w:r>
      <w:r>
        <w:rPr>
          <w:rFonts w:ascii="宋体" w:eastAsia="宋体" w:hAnsi="MS Mincho" w:cs="宋体"/>
          <w:sz w:val="28"/>
          <w:bdr w:val="none" w:sz="0" w:space="0" w:color="auto"/>
        </w:rPr>
        <w:t>金色的路，浪花正分列两旁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送的花束。英勇地去吧，友人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前方，已吹响出征的海螺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彩霞，正在将</w:t>
      </w:r>
      <w:r>
        <w:rPr>
          <w:rFonts w:ascii="宋体" w:eastAsia="宋体" w:hAnsi="SimSun" w:cs="宋体"/>
          <w:sz w:val="28"/>
          <w:bdr w:val="none" w:sz="0" w:space="0" w:color="auto"/>
        </w:rPr>
        <w:t>鲜红</w:t>
      </w:r>
      <w:r>
        <w:rPr>
          <w:rFonts w:ascii="宋体" w:eastAsia="宋体" w:hAnsi="MS Mincho" w:cs="宋体"/>
          <w:sz w:val="28"/>
          <w:bdr w:val="none" w:sz="0" w:space="0" w:color="auto"/>
        </w:rPr>
        <w:t>的大旗</w:t>
      </w:r>
      <w:r>
        <w:rPr>
          <w:rFonts w:ascii="宋体" w:eastAsia="宋体" w:hAnsi="SimSun" w:cs="宋体"/>
          <w:sz w:val="28"/>
          <w:bdr w:val="none" w:sz="0" w:space="0" w:color="auto"/>
        </w:rPr>
        <w:t>飘动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雪花乱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也曾陷着迷茫的迷惑，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得孤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和悲凉，但我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究竟走了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日月如梭，一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瞬，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年的同窗生活已成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从前。但教室里，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回响着我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朗朗的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留着我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奔</w:t>
      </w:r>
      <w:r>
        <w:rPr>
          <w:rFonts w:ascii="宋体" w:eastAsia="宋体" w:hAnsi="SimSun" w:cs="宋体"/>
          <w:sz w:val="28"/>
          <w:bdr w:val="none" w:sz="0" w:space="0" w:color="auto"/>
        </w:rPr>
        <w:t>驰矫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里的草坪、小溪、竹亭，是我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迷恋的百草园。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行前，我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你一个美好的幻想，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的拐杖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你一只智慧的行囊，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你人生的通行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一串串的梦，学校的嬉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起是那</w:t>
      </w:r>
      <w:r>
        <w:rPr>
          <w:rFonts w:ascii="宋体" w:eastAsia="宋体" w:hAnsi="SimSun" w:cs="宋体"/>
          <w:sz w:val="28"/>
          <w:bdr w:val="none" w:sz="0" w:space="0" w:color="auto"/>
        </w:rPr>
        <w:t>么缤纷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的追赶，竟已一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尘嚣</w:t>
      </w:r>
      <w:r>
        <w:rPr>
          <w:rFonts w:ascii="宋体" w:eastAsia="宋体" w:hAnsi="MS Mincho" w:cs="宋体"/>
          <w:sz w:val="28"/>
          <w:bdr w:val="none" w:sz="0" w:space="0" w:color="auto"/>
        </w:rPr>
        <w:t>喧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，仿佛沉静，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我重新拾取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的落英。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我的那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粹的友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忘的，我祝你成就越来越好。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聚也不是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端，散也不是停止，你把友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子撒在我心灵上。我将默默地把它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走，精心灌</w:t>
      </w:r>
      <w:r>
        <w:rPr>
          <w:rFonts w:ascii="宋体" w:eastAsia="宋体" w:hAnsi="SimSun" w:cs="宋体"/>
          <w:sz w:val="28"/>
          <w:bdr w:val="none" w:sz="0" w:space="0" w:color="auto"/>
        </w:rPr>
        <w:t>溉</w:t>
      </w:r>
      <w:r>
        <w:rPr>
          <w:rFonts w:ascii="宋体" w:eastAsia="宋体" w:hAnsi="MS Mincho" w:cs="宋体"/>
          <w:sz w:val="28"/>
          <w:bdr w:val="none" w:sz="0" w:space="0" w:color="auto"/>
        </w:rPr>
        <w:t>、栽培，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它明天将来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出芳馨的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的那段快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从世界的各个角落凑集在一起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快，有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，有微笑，有眼泪，在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六年里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由了酸甜苦辣，也考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，你将永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珍藏在我心中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得那一天的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我的霎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识连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光灯一起亮了：你的倩影留在底片上，同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也深深地烙在我的心灵里。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纷飞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枫</w:t>
      </w:r>
      <w:r>
        <w:rPr>
          <w:rFonts w:ascii="宋体" w:eastAsia="宋体" w:hAnsi="MS Mincho" w:cs="宋体"/>
          <w:sz w:val="28"/>
          <w:bdr w:val="none" w:sz="0" w:space="0" w:color="auto"/>
        </w:rPr>
        <w:t>林里，我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曾占有多少回想。那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舞着的</w:t>
      </w:r>
      <w:r>
        <w:rPr>
          <w:rFonts w:ascii="宋体" w:eastAsia="宋体" w:hAnsi="SimSun" w:cs="宋体"/>
          <w:sz w:val="28"/>
          <w:bdr w:val="none" w:sz="0" w:space="0" w:color="auto"/>
        </w:rPr>
        <w:t>枫</w:t>
      </w:r>
      <w:r>
        <w:rPr>
          <w:rFonts w:ascii="宋体" w:eastAsia="宋体" w:hAnsi="MS Mincho" w:cs="宋体"/>
          <w:sz w:val="28"/>
          <w:bdr w:val="none" w:sz="0" w:space="0" w:color="auto"/>
        </w:rPr>
        <w:t>叶，将我</w:t>
      </w:r>
      <w:r>
        <w:rPr>
          <w:rFonts w:ascii="宋体" w:eastAsia="宋体" w:hAnsi="SimSun" w:cs="宋体"/>
          <w:sz w:val="28"/>
          <w:bdr w:val="none" w:sz="0" w:space="0" w:color="auto"/>
        </w:rPr>
        <w:t>们带进</w:t>
      </w:r>
      <w:r>
        <w:rPr>
          <w:rFonts w:ascii="宋体" w:eastAsia="宋体" w:hAnsi="MS Mincho" w:cs="宋体"/>
          <w:sz w:val="28"/>
          <w:bdr w:val="none" w:sz="0" w:space="0" w:color="auto"/>
        </w:rPr>
        <w:t>一个无比美好的境界。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在一起的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月是如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快活，在花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的芳香中，收藏着我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的点点滴滴，其中当然也有咱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的友情与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虽说</w:t>
      </w:r>
      <w:r>
        <w:rPr>
          <w:rFonts w:ascii="宋体" w:eastAsia="宋体" w:hAnsi="MS Mincho" w:cs="宋体"/>
          <w:sz w:val="28"/>
          <w:bdr w:val="none" w:sz="0" w:space="0" w:color="auto"/>
        </w:rPr>
        <w:t>，我跟你相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未几，但我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是最好的友人，我要把我最好的</w:t>
      </w:r>
      <w:r>
        <w:rPr>
          <w:rFonts w:ascii="宋体" w:eastAsia="宋体" w:hAnsi="SimSun" w:cs="宋体"/>
          <w:sz w:val="28"/>
          <w:bdr w:val="none" w:sz="0" w:space="0" w:color="auto"/>
        </w:rPr>
        <w:t>货</w:t>
      </w:r>
      <w:r>
        <w:rPr>
          <w:rFonts w:ascii="宋体" w:eastAsia="宋体" w:hAnsi="MS Mincho" w:cs="宋体"/>
          <w:sz w:val="28"/>
          <w:bdr w:val="none" w:sz="0" w:space="0" w:color="auto"/>
        </w:rPr>
        <w:t>色送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你，也要把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的友情，永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珍藏在心里。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聚也匆匆，散也促，花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花落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无限，唯有友情藏心中。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留在大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的土壤中，我</w:t>
      </w:r>
      <w:r>
        <w:rPr>
          <w:rFonts w:ascii="宋体" w:eastAsia="宋体" w:hAnsi="SimSun" w:cs="宋体"/>
          <w:sz w:val="28"/>
          <w:bdr w:val="none" w:sz="0" w:space="0" w:color="auto"/>
        </w:rPr>
        <w:t>们欢乐</w:t>
      </w:r>
      <w:r>
        <w:rPr>
          <w:rFonts w:ascii="宋体" w:eastAsia="宋体" w:hAnsi="MS Mincho" w:cs="宋体"/>
          <w:sz w:val="28"/>
          <w:bdr w:val="none" w:sz="0" w:space="0" w:color="auto"/>
        </w:rPr>
        <w:t>的歌声留在路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的小草上</w:t>
      </w:r>
      <w:r>
        <w:rPr>
          <w:rFonts w:ascii="宋体" w:eastAsia="宋体" w:cs="宋体"/>
          <w:sz w:val="28"/>
          <w:bdr w:val="none" w:sz="0" w:space="0" w:color="auto"/>
        </w:rPr>
        <w:t xml:space="preserve"> ...</w:t>
      </w:r>
      <w:r>
        <w:rPr>
          <w:rFonts w:ascii="宋体" w:eastAsia="宋体" w:hAnsi="MS Mincho" w:cs="宋体"/>
          <w:sz w:val="28"/>
          <w:bdr w:val="none" w:sz="0" w:space="0" w:color="auto"/>
        </w:rPr>
        <w:t>母校的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个地方，都珍藏着我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，回家的路上，撒落着我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无邪的幻想，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远带</w:t>
      </w:r>
      <w:r>
        <w:rPr>
          <w:rFonts w:ascii="宋体" w:eastAsia="宋体" w:hAnsi="MS Mincho" w:cs="宋体"/>
          <w:sz w:val="28"/>
          <w:bdr w:val="none" w:sz="0" w:space="0" w:color="auto"/>
        </w:rPr>
        <w:t>上我的祝福吧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刻到了，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不必惋惜，也无需告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使歌声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地沉寂下去，我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的心也会永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地跳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不息。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常在一起，但是我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的心是相通的，朋友不是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来听的，有困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候，就需要它，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才是真正的好朋友。患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与共的姐妹。希望我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出去打拼的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是一生都改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不了的好姐妹。珍重。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青春的梦幻，在没有尽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方，有一个微笑的答案。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生命就是奇迹，永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都不要放弃希望，哪怕希望渺小如豆，我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着它，即使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火灼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了皮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也不能放弃，否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将永</w:t>
      </w:r>
      <w:r>
        <w:rPr>
          <w:rFonts w:ascii="宋体" w:eastAsia="宋体" w:hAnsi="SimSun" w:cs="宋体"/>
          <w:sz w:val="28"/>
          <w:bdr w:val="none" w:sz="0" w:space="0" w:color="auto"/>
        </w:rPr>
        <w:t>远还</w:t>
      </w:r>
      <w:r>
        <w:rPr>
          <w:rFonts w:ascii="宋体" w:eastAsia="宋体" w:hAnsi="MS Mincho" w:cs="宋体"/>
          <w:sz w:val="28"/>
          <w:bdr w:val="none" w:sz="0" w:space="0" w:color="auto"/>
        </w:rPr>
        <w:t>在黑暗中。真正在考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利者，并非是指那些成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拔尖的状元，而是在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持中永不放弃成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起来的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、自信、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忍不拔的你。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感性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人激情和力量，理性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人冷静和思索，感性和理性的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合，如同水与火的交融，狂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而柔静。一个人只有凭着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度管理人生，离成功、幸福也就不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争是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，也是机遇和希望，成功属于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自我的人。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有平常心，就会有最佳的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自信心，便能跨越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只有一个忠告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做你自己的主人。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用汗水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力，用毅力成就梦想，用拼搏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从容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出所能，走</w:t>
      </w:r>
      <w:r>
        <w:rPr>
          <w:rFonts w:ascii="宋体" w:eastAsia="宋体" w:hAnsi="SimSun" w:cs="宋体"/>
          <w:sz w:val="28"/>
          <w:bdr w:val="none" w:sz="0" w:space="0" w:color="auto"/>
        </w:rPr>
        <w:t>过风</w:t>
      </w:r>
      <w:r>
        <w:rPr>
          <w:rFonts w:ascii="宋体" w:eastAsia="宋体" w:hAnsi="MS Mincho" w:cs="宋体"/>
          <w:sz w:val="28"/>
          <w:bdr w:val="none" w:sz="0" w:space="0" w:color="auto"/>
        </w:rPr>
        <w:t>雨必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彩虹。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成功的花，人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只惊慕她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的明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，然而它当初的芽儿，浸透着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斗的泪泉，洒遍了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牲的血雨。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最好不是在夕阳西下的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候去幻想什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，而要在旭日初升的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候即投入学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一个人的真正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就在于他能</w:t>
      </w:r>
      <w:r>
        <w:rPr>
          <w:rFonts w:ascii="宋体" w:eastAsia="宋体" w:hAnsi="SimSun" w:cs="宋体"/>
          <w:sz w:val="28"/>
          <w:bdr w:val="none" w:sz="0" w:space="0" w:color="auto"/>
        </w:rPr>
        <w:t>够认识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到自己的渺小。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似箭日月如梭，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的漂流像一首无声的歌，在抬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与低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的日子就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悄然到来。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匆匆相遇，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在又要匆匆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雨雨，一起品</w:t>
      </w:r>
      <w:r>
        <w:rPr>
          <w:rFonts w:ascii="宋体" w:eastAsia="宋体" w:hAnsi="SimSun" w:cs="宋体"/>
          <w:sz w:val="28"/>
          <w:bdr w:val="none" w:sz="0" w:space="0" w:color="auto"/>
        </w:rPr>
        <w:t>尝过</w:t>
      </w:r>
      <w:r>
        <w:rPr>
          <w:rFonts w:ascii="宋体" w:eastAsia="宋体" w:hAnsi="MS Mincho" w:cs="宋体"/>
          <w:sz w:val="28"/>
          <w:bdr w:val="none" w:sz="0" w:space="0" w:color="auto"/>
        </w:rPr>
        <w:t>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，更是一起耕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相信：机会是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造来的，不是等来的。一个人走路走得最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的不是走得最快的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而是能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不停走路的人。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的阳光也不能消除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影，再完美的人生也不能没有瑕疵，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学会与痛苦同行，去追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世界上最广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的是海洋，比海洋更广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是天空，而比天空更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的是人的胸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是最有情，也最无情的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有的都一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，非常公平。但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源的人不一定成功，善用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源的人才会成功。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善待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自信来源于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自我的正确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，自卑来源于比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果。建立自信的基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就是要承</w:t>
      </w:r>
      <w:r>
        <w:rPr>
          <w:rFonts w:ascii="宋体" w:eastAsia="宋体" w:hAnsi="SimSun" w:cs="宋体"/>
          <w:sz w:val="28"/>
          <w:bdr w:val="none" w:sz="0" w:space="0" w:color="auto"/>
        </w:rPr>
        <w:t>认现实</w:t>
      </w:r>
      <w:r>
        <w:rPr>
          <w:rFonts w:ascii="宋体" w:eastAsia="宋体" w:hAnsi="MS Mincho" w:cs="宋体"/>
          <w:sz w:val="28"/>
          <w:bdr w:val="none" w:sz="0" w:space="0" w:color="auto"/>
        </w:rPr>
        <w:t>，接受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，并想法来改</w:t>
      </w:r>
      <w:r>
        <w:rPr>
          <w:rFonts w:ascii="宋体" w:eastAsia="宋体" w:hAnsi="SimSun" w:cs="宋体"/>
          <w:sz w:val="28"/>
          <w:bdr w:val="none" w:sz="0" w:space="0" w:color="auto"/>
        </w:rPr>
        <w:t>变现实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天生我材必有用。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承受多大的困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和挫折，你都要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一点点。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你会行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，你一定会行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。你正在付出行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。你的意志和行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。你不要想是否能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成功，既然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，便只</w:t>
      </w:r>
      <w:r>
        <w:rPr>
          <w:rFonts w:ascii="宋体" w:eastAsia="宋体" w:hAnsi="SimSun" w:cs="宋体"/>
          <w:sz w:val="28"/>
          <w:bdr w:val="none" w:sz="0" w:space="0" w:color="auto"/>
        </w:rPr>
        <w:t>顾风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拼搏无极限。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、相逢又告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帆又离岸，是往日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，未来幸福的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用共同的信念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造的航船，到生活的大海去犁出雪白的浪花。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、那以往的同窗生活，是一串糖葫芦，那迷人的甜和酸，将永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回味不完。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我在此留下太多回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，多的我也数不清了，那里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我留恋，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已久，相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小小的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的心，捎去我永恒的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、你是花季的蓓蕾，你是展翅的雄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，明天是我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的世界，一切因我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，从此知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插上了翅膀，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富；向老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，从此学子牢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自立；与同学离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，从此友情深印在心底，伴我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抱明天。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追求之舟停泊在幻想的港湾，而</w:t>
      </w:r>
      <w:r>
        <w:rPr>
          <w:rFonts w:ascii="宋体" w:eastAsia="宋体" w:hAnsi="SimSun" w:cs="宋体"/>
          <w:sz w:val="28"/>
          <w:bdr w:val="none" w:sz="0" w:space="0" w:color="auto"/>
        </w:rPr>
        <w:t>应扬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生活的大海。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、即使在逆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之中，你也决不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，要在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骇</w:t>
      </w:r>
      <w:r>
        <w:rPr>
          <w:rFonts w:ascii="宋体" w:eastAsia="宋体" w:hAnsi="MS Mincho" w:cs="宋体"/>
          <w:sz w:val="28"/>
          <w:bdr w:val="none" w:sz="0" w:space="0" w:color="auto"/>
        </w:rPr>
        <w:t>浪中搏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，要向万丈峻</w:t>
      </w:r>
      <w:r>
        <w:rPr>
          <w:rFonts w:ascii="宋体" w:eastAsia="宋体" w:hAnsi="SimSun" w:cs="宋体"/>
          <w:sz w:val="28"/>
          <w:bdr w:val="none" w:sz="0" w:space="0" w:color="auto"/>
        </w:rPr>
        <w:t>岭</w:t>
      </w:r>
      <w:r>
        <w:rPr>
          <w:rFonts w:ascii="宋体" w:eastAsia="宋体" w:hAnsi="MS Mincho" w:cs="宋体"/>
          <w:sz w:val="28"/>
          <w:bdr w:val="none" w:sz="0" w:space="0" w:color="auto"/>
        </w:rPr>
        <w:t>攀登。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、在忙碌的生活中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忘了抽个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一睛，永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、在忙碌的生活中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忘了抽个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松一睛，永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保持一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、我默默地摘下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月中的那金桂新枝，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一个相思的美梦，遥寄</w:t>
      </w:r>
      <w:r>
        <w:rPr>
          <w:rFonts w:ascii="宋体" w:eastAsia="宋体" w:hAnsi="SimSun" w:cs="宋体"/>
          <w:sz w:val="28"/>
          <w:bdr w:val="none" w:sz="0" w:space="0" w:color="auto"/>
        </w:rPr>
        <w:t>给远</w:t>
      </w:r>
      <w:r>
        <w:rPr>
          <w:rFonts w:ascii="宋体" w:eastAsia="宋体" w:hAnsi="MS Mincho" w:cs="宋体"/>
          <w:sz w:val="28"/>
          <w:bdr w:val="none" w:sz="0" w:space="0" w:color="auto"/>
        </w:rPr>
        <w:t>方求学的你。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、平淡的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光，平淡的故事，只是不知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雨夜又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有多少紫色的落寞</w:t>
      </w:r>
      <w:r>
        <w:rPr>
          <w:rFonts w:ascii="宋体" w:eastAsia="宋体" w:hAnsi="SimSun" w:cs="宋体"/>
          <w:sz w:val="28"/>
          <w:bdr w:val="none" w:sz="0" w:space="0" w:color="auto"/>
        </w:rPr>
        <w:t>闪现</w:t>
      </w:r>
      <w:r>
        <w:rPr>
          <w:rFonts w:ascii="宋体" w:eastAsia="宋体" w:hAnsi="MS Mincho" w:cs="宋体"/>
          <w:sz w:val="28"/>
          <w:bdr w:val="none" w:sz="0" w:space="0" w:color="auto"/>
        </w:rPr>
        <w:t>于你的梦中。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、想想曾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同桌的我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，高考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后就各奔前程了，心中真是不舍。同学，前途多珍重！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、跨出学校的大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，人生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始新的里程，愿你用生命的火花，去照亮通往未来的征程。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、不管未来有多遥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的路上有你有我；不管相逢在什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酒最好喝，老友最知心，朋友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越久越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得珍惜，只因共同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有太多太多的回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、与你相聚，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无比；两地相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，回味依稀。愿月儿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去我的祝福，花儿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去我的心意。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离，是有点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舍，但不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然；是有点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憾，但不悲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有相逢的希望在安慰。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不得不分离，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声地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，心里保存着感激，感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你曾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我那一份深厚的情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、离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束，而是美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思念的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始；海内存知己，天涯若比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；送君千里，当需一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、我把</w:t>
      </w:r>
      <w:r>
        <w:rPr>
          <w:rFonts w:ascii="宋体" w:eastAsia="宋体" w:hAnsi="SimSun" w:cs="宋体"/>
          <w:sz w:val="28"/>
          <w:bdr w:val="none" w:sz="0" w:space="0" w:color="auto"/>
        </w:rPr>
        <w:t>缕缕</w:t>
      </w:r>
      <w:r>
        <w:rPr>
          <w:rFonts w:ascii="宋体" w:eastAsia="宋体" w:hAnsi="MS Mincho" w:cs="宋体"/>
          <w:sz w:val="28"/>
          <w:bdr w:val="none" w:sz="0" w:space="0" w:color="auto"/>
        </w:rPr>
        <w:t>的情思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成一股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远飞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筝</w:t>
      </w:r>
      <w:r>
        <w:rPr>
          <w:rFonts w:ascii="宋体" w:eastAsia="宋体" w:hAnsi="SimSun" w:cs="宋体"/>
          <w:sz w:val="28"/>
          <w:bdr w:val="none" w:sz="0" w:space="0" w:color="auto"/>
        </w:rPr>
        <w:t>时时飞</w:t>
      </w:r>
      <w:r>
        <w:rPr>
          <w:rFonts w:ascii="宋体" w:eastAsia="宋体" w:hAnsi="MS Mincho" w:cs="宋体"/>
          <w:sz w:val="28"/>
          <w:bdr w:val="none" w:sz="0" w:space="0" w:color="auto"/>
        </w:rPr>
        <w:t>翔在我</w:t>
      </w:r>
      <w:r>
        <w:rPr>
          <w:rFonts w:ascii="宋体" w:eastAsia="宋体" w:hAnsi="SimSun" w:cs="宋体"/>
          <w:sz w:val="28"/>
          <w:bdr w:val="none" w:sz="0" w:space="0" w:color="auto"/>
        </w:rPr>
        <w:t>蓝蓝</w:t>
      </w:r>
      <w:r>
        <w:rPr>
          <w:rFonts w:ascii="宋体" w:eastAsia="宋体" w:hAnsi="MS Mincho" w:cs="宋体"/>
          <w:sz w:val="28"/>
          <w:bdr w:val="none" w:sz="0" w:space="0" w:color="auto"/>
        </w:rPr>
        <w:t>的天空中。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、相知是天意，相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是人意，相加便是友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，有情便有意，我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能聚在一起，因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心有灵犀。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、瞬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这样欢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笑，就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相聚，甚至都来不及好好地</w:t>
      </w:r>
      <w:r>
        <w:rPr>
          <w:rFonts w:ascii="宋体" w:eastAsia="宋体" w:hAnsi="SimSun" w:cs="宋体"/>
          <w:sz w:val="28"/>
          <w:bdr w:val="none" w:sz="0" w:space="0" w:color="auto"/>
        </w:rPr>
        <w:t>话别</w:t>
      </w:r>
      <w:r>
        <w:rPr>
          <w:rFonts w:ascii="宋体" w:eastAsia="宋体" w:hAnsi="MS Mincho" w:cs="宋体"/>
          <w:sz w:val="28"/>
          <w:bdr w:val="none" w:sz="0" w:space="0" w:color="auto"/>
        </w:rPr>
        <w:t>，立刻就要各奔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、聚也不是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始，散也不是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束，同窗数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凝的无数美好瞬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，将永</w:t>
      </w:r>
      <w:r>
        <w:rPr>
          <w:rFonts w:ascii="宋体" w:eastAsia="宋体" w:hAnsi="SimSun" w:cs="宋体"/>
          <w:sz w:val="28"/>
          <w:bdr w:val="none" w:sz="0" w:space="0" w:color="auto"/>
        </w:rPr>
        <w:t>远铭</w:t>
      </w:r>
      <w:r>
        <w:rPr>
          <w:rFonts w:ascii="宋体" w:eastAsia="宋体" w:hAnsi="MS Mincho" w:cs="宋体"/>
          <w:sz w:val="28"/>
          <w:bdr w:val="none" w:sz="0" w:space="0" w:color="auto"/>
        </w:rPr>
        <w:t>刻在我的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你是我的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你是我的痛苦。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于即将的离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，支持着我的是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于重逢的期盼。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、我的生活融入了你，你的生活中也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涵着我；当咱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刻，你我仍然是一个整体。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、我的生活融入了你，你的生活中也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涵着我；当我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刻，你我仍然是一个整体。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手告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不了的，是你抛出的那根友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缆绳</w:t>
      </w:r>
      <w:r>
        <w:rPr>
          <w:rFonts w:ascii="宋体" w:eastAsia="宋体" w:hAnsi="MS Mincho" w:cs="宋体"/>
          <w:sz w:val="28"/>
          <w:bdr w:val="none" w:sz="0" w:space="0" w:color="auto"/>
        </w:rPr>
        <w:t>，无形中牢牢地系在我的心上。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、不是因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寂寞才想你，而是因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想你才寂寞。孤独的感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之所以如此之重，只是因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想得太深。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、朋友，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声你好，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然人生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免有聚有散，但你却是我心中，最珍惜最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、世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最可宝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的就是今日，最易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失的也是今日；愿你在未来的一年中，无限珍惜</w:t>
      </w:r>
      <w:r>
        <w:rPr>
          <w:rFonts w:ascii="宋体" w:eastAsia="宋体" w:hAnsi="SimSun" w:cs="宋体"/>
          <w:sz w:val="28"/>
          <w:bdr w:val="none" w:sz="0" w:space="0" w:color="auto"/>
        </w:rPr>
        <w:t>这每</w:t>
      </w:r>
      <w:r>
        <w:rPr>
          <w:rFonts w:ascii="宋体" w:eastAsia="宋体" w:hAnsi="MS Mincho" w:cs="宋体"/>
          <w:sz w:val="28"/>
          <w:bdr w:val="none" w:sz="0" w:space="0" w:color="auto"/>
        </w:rPr>
        <w:t>一个今日。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33</w:t>
      </w:r>
      <w:r>
        <w:rPr>
          <w:rFonts w:ascii="宋体" w:eastAsia="宋体" w:hAnsi="MS Mincho" w:cs="宋体"/>
          <w:sz w:val="28"/>
          <w:bdr w:val="none" w:sz="0" w:space="0" w:color="auto"/>
        </w:rPr>
        <w:t>、献上依依惜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的祝愿，愿福</w:t>
      </w:r>
      <w:r>
        <w:rPr>
          <w:rFonts w:ascii="宋体" w:eastAsia="宋体" w:hAnsi="SimSun" w:cs="宋体"/>
          <w:sz w:val="28"/>
          <w:bdr w:val="none" w:sz="0" w:space="0" w:color="auto"/>
        </w:rPr>
        <w:t>乐时</w:t>
      </w:r>
      <w:r>
        <w:rPr>
          <w:rFonts w:ascii="宋体" w:eastAsia="宋体" w:hAnsi="MS Mincho" w:cs="宋体"/>
          <w:sz w:val="28"/>
          <w:bdr w:val="none" w:sz="0" w:space="0" w:color="auto"/>
        </w:rPr>
        <w:t>刻与你相伴。分离熔得友情更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，重聚首将在那更加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34</w:t>
      </w:r>
      <w:r>
        <w:rPr>
          <w:rFonts w:ascii="宋体" w:eastAsia="宋体" w:hAnsi="MS Mincho" w:cs="宋体"/>
          <w:sz w:val="28"/>
          <w:bdr w:val="none" w:sz="0" w:space="0" w:color="auto"/>
        </w:rPr>
        <w:t>、留不住的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把我的情意留在你心里。白云悠悠朝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暮渡，我会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刻托它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着手，彼此将一切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和幸福</w:t>
      </w:r>
      <w:r>
        <w:rPr>
          <w:rFonts w:ascii="宋体" w:eastAsia="宋体" w:hAnsi="SimSun" w:cs="宋体"/>
          <w:sz w:val="28"/>
          <w:bdr w:val="none" w:sz="0" w:space="0" w:color="auto"/>
        </w:rPr>
        <w:t>传给对</w:t>
      </w:r>
      <w:r>
        <w:rPr>
          <w:rFonts w:ascii="宋体" w:eastAsia="宋体" w:hAnsi="MS Mincho" w:cs="宋体"/>
          <w:sz w:val="28"/>
          <w:bdr w:val="none" w:sz="0" w:space="0" w:color="auto"/>
        </w:rPr>
        <w:t>方！我祈祷上</w:t>
      </w:r>
      <w:r>
        <w:rPr>
          <w:rFonts w:ascii="宋体" w:eastAsia="宋体" w:hAnsi="SimSun" w:cs="宋体"/>
          <w:sz w:val="28"/>
          <w:bdr w:val="none" w:sz="0" w:space="0" w:color="auto"/>
        </w:rPr>
        <w:t>苍让欢乐时时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36</w:t>
      </w:r>
      <w:r>
        <w:rPr>
          <w:rFonts w:ascii="宋体" w:eastAsia="宋体" w:hAnsi="MS Mincho" w:cs="宋体"/>
          <w:sz w:val="28"/>
          <w:bdr w:val="none" w:sz="0" w:space="0" w:color="auto"/>
        </w:rPr>
        <w:t>、你的天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好比一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火花，假如你用勤勉辛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去助燃，它一定会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成熊熊烈火，放出无比的光和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37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是成正比例的，有一分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就有一分成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月累，从少到多，奇迹就能</w:t>
      </w:r>
      <w:r>
        <w:rPr>
          <w:rFonts w:ascii="宋体" w:eastAsia="宋体" w:hAnsi="SimSun" w:cs="宋体"/>
          <w:sz w:val="28"/>
          <w:bdr w:val="none" w:sz="0" w:space="0" w:color="auto"/>
        </w:rPr>
        <w:t>够创</w:t>
      </w:r>
      <w:r>
        <w:rPr>
          <w:rFonts w:ascii="宋体" w:eastAsia="宋体" w:hAnsi="MS Mincho" w:cs="宋体"/>
          <w:sz w:val="28"/>
          <w:bdr w:val="none" w:sz="0" w:space="0" w:color="auto"/>
        </w:rPr>
        <w:t>造出来！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MS Mincho" w:cs="宋体"/>
          <w:sz w:val="28"/>
          <w:bdr w:val="none" w:sz="0" w:space="0" w:color="auto"/>
        </w:rPr>
        <w:t>、你用才智和学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取得今天的收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，又以明智和果敢接受明天的挑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。学友，我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佩你的一往无前精神。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39</w:t>
      </w:r>
      <w:r>
        <w:rPr>
          <w:rFonts w:ascii="宋体" w:eastAsia="宋体" w:hAnsi="MS Mincho" w:cs="宋体"/>
          <w:sz w:val="28"/>
          <w:bdr w:val="none" w:sz="0" w:space="0" w:color="auto"/>
        </w:rPr>
        <w:t>、以你的自信，以你的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朗，以你的毅力，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有一个和你同行的人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你祝福，你一定能</w:t>
      </w:r>
      <w:r>
        <w:rPr>
          <w:rFonts w:ascii="宋体" w:eastAsia="宋体" w:hAnsi="SimSun" w:cs="宋体"/>
          <w:sz w:val="28"/>
          <w:bdr w:val="none" w:sz="0" w:space="0" w:color="auto"/>
        </w:rPr>
        <w:t>够驶</w:t>
      </w:r>
      <w:r>
        <w:rPr>
          <w:rFonts w:ascii="宋体" w:eastAsia="宋体" w:hAnsi="MS Mincho" w:cs="宋体"/>
          <w:sz w:val="28"/>
          <w:bdr w:val="none" w:sz="0" w:space="0" w:color="auto"/>
        </w:rPr>
        <w:t>向理想的彼岸。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、你很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秀，但是，一个人无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有多大的学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都不能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是没有止境的。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41</w:t>
      </w:r>
      <w:r>
        <w:rPr>
          <w:rFonts w:ascii="宋体" w:eastAsia="宋体" w:hAnsi="MS Mincho" w:cs="宋体"/>
          <w:sz w:val="28"/>
          <w:bdr w:val="none" w:sz="0" w:space="0" w:color="auto"/>
        </w:rPr>
        <w:t>、我不知道离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的滋味是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凄凉，我不知道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这么坚强</w:t>
      </w:r>
      <w:r>
        <w:rPr>
          <w:rFonts w:ascii="宋体" w:eastAsia="宋体" w:hAnsi="MS Mincho" w:cs="宋体"/>
          <w:sz w:val="28"/>
          <w:bdr w:val="none" w:sz="0" w:space="0" w:color="auto"/>
        </w:rPr>
        <w:t>。只有分离，</w:t>
      </w:r>
      <w:r>
        <w:rPr>
          <w:rFonts w:ascii="宋体" w:eastAsia="宋体" w:hAnsi="SimSun" w:cs="宋体"/>
          <w:sz w:val="28"/>
          <w:bdr w:val="none" w:sz="0" w:space="0" w:color="auto"/>
        </w:rPr>
        <w:t>让时间</w:t>
      </w:r>
      <w:r>
        <w:rPr>
          <w:rFonts w:ascii="宋体" w:eastAsia="宋体" w:hAnsi="MS Mincho" w:cs="宋体"/>
          <w:sz w:val="28"/>
          <w:bdr w:val="none" w:sz="0" w:space="0" w:color="auto"/>
        </w:rPr>
        <w:t>去忘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一份默契。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于你要走了，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是到很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的地方去，去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。我并不惊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你本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43</w:t>
      </w:r>
      <w:r>
        <w:rPr>
          <w:rFonts w:ascii="宋体" w:eastAsia="宋体" w:hAnsi="MS Mincho" w:cs="宋体"/>
          <w:sz w:val="28"/>
          <w:bdr w:val="none" w:sz="0" w:space="0" w:color="auto"/>
        </w:rPr>
        <w:t>、人生路漫漫，你我相遇又分离。相聚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却是久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，唯愿我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彼此的心能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相随，永不分离。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44</w:t>
      </w:r>
      <w:r>
        <w:rPr>
          <w:rFonts w:ascii="宋体" w:eastAsia="宋体" w:hAnsi="MS Mincho" w:cs="宋体"/>
          <w:sz w:val="28"/>
          <w:bdr w:val="none" w:sz="0" w:space="0" w:color="auto"/>
        </w:rPr>
        <w:t>、啊，友情，人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怎能没有你！没有你，即使是在阳光下，也会感到心寒；即使是在人群中，也会感到不安。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月把思念的影子，拖成修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而又曲折的色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，但一句温馨的祝福，却始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牢牢地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系着我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彼此的心情。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46</w:t>
      </w:r>
      <w:r>
        <w:rPr>
          <w:rFonts w:ascii="宋体" w:eastAsia="宋体" w:hAnsi="MS Mincho" w:cs="宋体"/>
          <w:sz w:val="28"/>
          <w:bdr w:val="none" w:sz="0" w:space="0" w:color="auto"/>
        </w:rPr>
        <w:t>、人生路漫漫，你我相遇又到了分离。相聚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却是久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，唯愿彼此的心儿能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相随，永不分离。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47</w:t>
      </w:r>
      <w:r>
        <w:rPr>
          <w:rFonts w:ascii="宋体" w:eastAsia="宋体" w:hAnsi="MS Mincho" w:cs="宋体"/>
          <w:sz w:val="28"/>
          <w:bdr w:val="none" w:sz="0" w:space="0" w:color="auto"/>
        </w:rPr>
        <w:t>、同窗相伴好几年，共同学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把梦追；如今已到</w:t>
      </w:r>
      <w:r>
        <w:rPr>
          <w:rFonts w:ascii="宋体" w:eastAsia="宋体" w:hAnsi="SimSun" w:cs="宋体"/>
          <w:sz w:val="28"/>
          <w:bdr w:val="none" w:sz="0" w:space="0" w:color="auto"/>
        </w:rPr>
        <w:t>毕业时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到来祝福送；祝你以后道路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航成功伴。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、在我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相聚的日子里，有着最珍惜的情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月中，有着最真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的相知，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缘值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49</w:t>
      </w:r>
      <w:r>
        <w:rPr>
          <w:rFonts w:ascii="宋体" w:eastAsia="宋体" w:hAnsi="MS Mincho" w:cs="宋体"/>
          <w:sz w:val="28"/>
          <w:bdr w:val="none" w:sz="0" w:space="0" w:color="auto"/>
        </w:rPr>
        <w:t>、同窗几年，你把友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子撒在我心灵上。我将默默地把它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走，精心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灌、栽培，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它来日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出芳馨的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、美好的友情，就像那一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芳香，会把你引向清新的世界只要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有一点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，一点机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，一个故事就会永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51</w:t>
      </w:r>
      <w:r>
        <w:rPr>
          <w:rFonts w:ascii="宋体" w:eastAsia="宋体" w:hAnsi="MS Mincho" w:cs="宋体"/>
          <w:sz w:val="28"/>
          <w:bdr w:val="none" w:sz="0" w:space="0" w:color="auto"/>
        </w:rPr>
        <w:t>、你的身影是帆，我的目光是河流，多少次想挽留你，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，我知道人世</w:t>
      </w:r>
      <w:r>
        <w:rPr>
          <w:rFonts w:ascii="宋体" w:eastAsia="宋体" w:hAnsi="SimSun" w:cs="宋体"/>
          <w:sz w:val="28"/>
          <w:bdr w:val="none" w:sz="0" w:space="0" w:color="auto"/>
        </w:rPr>
        <w:t>间难</w:t>
      </w:r>
      <w:r>
        <w:rPr>
          <w:rFonts w:ascii="宋体" w:eastAsia="宋体" w:hAnsi="MS Mincho" w:cs="宋体"/>
          <w:sz w:val="28"/>
          <w:bdr w:val="none" w:sz="0" w:space="0" w:color="auto"/>
        </w:rPr>
        <w:t>得的是友情，更宝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的却是自由。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52</w:t>
      </w:r>
      <w:r>
        <w:rPr>
          <w:rFonts w:ascii="宋体" w:eastAsia="宋体" w:hAnsi="MS Mincho" w:cs="宋体"/>
          <w:sz w:val="28"/>
          <w:bdr w:val="none" w:sz="0" w:space="0" w:color="auto"/>
        </w:rPr>
        <w:t>、学海无涯。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志着一个人受教育的一个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段。不断求知，持</w:t>
      </w:r>
      <w:r>
        <w:rPr>
          <w:rFonts w:ascii="宋体" w:eastAsia="宋体" w:hAnsi="SimSun" w:cs="宋体"/>
          <w:sz w:val="28"/>
          <w:bdr w:val="none" w:sz="0" w:space="0" w:color="auto"/>
        </w:rPr>
        <w:t>续进</w:t>
      </w:r>
      <w:r>
        <w:rPr>
          <w:rFonts w:ascii="宋体" w:eastAsia="宋体" w:hAnsi="MS Mincho" w:cs="宋体"/>
          <w:sz w:val="28"/>
          <w:bdr w:val="none" w:sz="0" w:space="0" w:color="auto"/>
        </w:rPr>
        <w:t>取，才能使我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提升到一个个更高的台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53</w:t>
      </w:r>
      <w:r>
        <w:rPr>
          <w:rFonts w:ascii="宋体" w:eastAsia="宋体" w:hAnsi="MS Mincho" w:cs="宋体"/>
          <w:sz w:val="28"/>
          <w:bdr w:val="none" w:sz="0" w:space="0" w:color="auto"/>
        </w:rPr>
        <w:t>、美好的友情，就像那一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芳香，会把你引向清新的世界；只要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有一点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，一点机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，一个故事就会永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54</w:t>
      </w:r>
      <w:r>
        <w:rPr>
          <w:rFonts w:ascii="宋体" w:eastAsia="宋体" w:hAnsi="MS Mincho" w:cs="宋体"/>
          <w:sz w:val="28"/>
          <w:bdr w:val="none" w:sz="0" w:space="0" w:color="auto"/>
        </w:rPr>
        <w:t>、切都将成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去，朦朦</w:t>
      </w:r>
      <w:r>
        <w:rPr>
          <w:rFonts w:ascii="宋体" w:eastAsia="宋体" w:hAnsi="SimSun" w:cs="宋体"/>
          <w:sz w:val="28"/>
          <w:bdr w:val="none" w:sz="0" w:space="0" w:color="auto"/>
        </w:rPr>
        <w:t>胧胧</w:t>
      </w:r>
      <w:r>
        <w:rPr>
          <w:rFonts w:ascii="宋体" w:eastAsia="宋体" w:hAnsi="MS Mincho" w:cs="宋体"/>
          <w:sz w:val="28"/>
          <w:bdr w:val="none" w:sz="0" w:space="0" w:color="auto"/>
        </w:rPr>
        <w:t>，潦潦草草。不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失，朋友都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们潇</w:t>
      </w:r>
      <w:r>
        <w:rPr>
          <w:rFonts w:ascii="宋体" w:eastAsia="宋体" w:hAnsi="MS Mincho" w:cs="宋体"/>
          <w:sz w:val="28"/>
          <w:bdr w:val="none" w:sz="0" w:space="0" w:color="auto"/>
        </w:rPr>
        <w:t>洒地</w:t>
      </w:r>
      <w:r>
        <w:rPr>
          <w:rFonts w:ascii="宋体" w:eastAsia="宋体" w:hAnsi="SimSun" w:cs="宋体"/>
          <w:sz w:val="28"/>
          <w:bdr w:val="none" w:sz="0" w:space="0" w:color="auto"/>
        </w:rPr>
        <w:t>挥挥</w:t>
      </w:r>
      <w:r>
        <w:rPr>
          <w:rFonts w:ascii="宋体" w:eastAsia="宋体" w:hAnsi="MS Mincho" w:cs="宋体"/>
          <w:sz w:val="28"/>
          <w:bdr w:val="none" w:sz="0" w:space="0" w:color="auto"/>
        </w:rPr>
        <w:t>手，不再回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刻到了，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走吧！不必惋惜，也无需告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使歌声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地沉寂下去，我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的心也会永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地跳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不息。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56</w:t>
      </w:r>
      <w:r>
        <w:rPr>
          <w:rFonts w:ascii="宋体" w:eastAsia="宋体" w:hAnsi="MS Mincho" w:cs="宋体"/>
          <w:sz w:val="28"/>
          <w:bdr w:val="none" w:sz="0" w:space="0" w:color="auto"/>
        </w:rPr>
        <w:t>、在成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月中，曾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陪你笑陪你愁的朋友，是一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子都不会忘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的，愿彼此都能珍惜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，做个永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57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匆匆告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，走向各自的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方，没有言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，更没有眼泪，只有永恒的思念和祝福，在彼此的心中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出深沉的共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相聚的日子里，有着最珍惜的情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月中，有着最真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的相知，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缘值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、你的身影是帆，我的目光是河流，多少次想挽留你，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。我知道人世</w:t>
      </w:r>
      <w:r>
        <w:rPr>
          <w:rFonts w:ascii="宋体" w:eastAsia="宋体" w:hAnsi="SimSun" w:cs="宋体"/>
          <w:sz w:val="28"/>
          <w:bdr w:val="none" w:sz="0" w:space="0" w:color="auto"/>
        </w:rPr>
        <w:t>间难</w:t>
      </w:r>
      <w:r>
        <w:rPr>
          <w:rFonts w:ascii="宋体" w:eastAsia="宋体" w:hAnsi="MS Mincho" w:cs="宋体"/>
          <w:sz w:val="28"/>
          <w:bdr w:val="none" w:sz="0" w:space="0" w:color="auto"/>
        </w:rPr>
        <w:t>得的是友情，但更宝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的却是自由。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匆匆地告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，走向各自的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方，没有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言，更没有眼泪，只有永恒的思念和祝福，在彼此的心中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出深沉的共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61</w:t>
      </w:r>
      <w:r>
        <w:rPr>
          <w:rFonts w:ascii="宋体" w:eastAsia="宋体" w:hAnsi="MS Mincho" w:cs="宋体"/>
          <w:sz w:val="28"/>
          <w:bdr w:val="none" w:sz="0" w:space="0" w:color="auto"/>
        </w:rPr>
        <w:t>、人不是因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才可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。相逢又告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帆又离岸，既是往日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，又是未来幸福的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62</w:t>
      </w:r>
      <w:r>
        <w:rPr>
          <w:rFonts w:ascii="宋体" w:eastAsia="宋体" w:hAnsi="MS Mincho" w:cs="宋体"/>
          <w:sz w:val="28"/>
          <w:bdr w:val="none" w:sz="0" w:space="0" w:color="auto"/>
        </w:rPr>
        <w:t>、所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好朋友就像我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畅谈</w:t>
      </w:r>
      <w:r>
        <w:rPr>
          <w:rFonts w:ascii="宋体" w:eastAsia="宋体" w:hAnsi="MS Mincho" w:cs="宋体"/>
          <w:sz w:val="28"/>
          <w:bdr w:val="none" w:sz="0" w:space="0" w:color="auto"/>
        </w:rPr>
        <w:t>心中的感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，彼此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心，彼此照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而哈哈大笑，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而争得面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赤，却不会放在心上。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友，君子之交，深刻之交都是不可缺少的。但是，也不乏那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用甜言蜜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搭建的友情，恰如空中楼</w:t>
      </w:r>
      <w:r>
        <w:rPr>
          <w:rFonts w:ascii="宋体" w:eastAsia="宋体" w:hAnsi="SimSun" w:cs="宋体"/>
          <w:sz w:val="28"/>
          <w:bdr w:val="none" w:sz="0" w:space="0" w:color="auto"/>
        </w:rPr>
        <w:t>阁</w:t>
      </w:r>
      <w:r>
        <w:rPr>
          <w:rFonts w:ascii="宋体" w:eastAsia="宋体" w:hAnsi="MS Mincho" w:cs="宋体"/>
          <w:sz w:val="28"/>
          <w:bdr w:val="none" w:sz="0" w:space="0" w:color="auto"/>
        </w:rPr>
        <w:t>般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是不安全不可靠的。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64</w:t>
      </w:r>
      <w:r>
        <w:rPr>
          <w:rFonts w:ascii="宋体" w:eastAsia="宋体" w:hAnsi="MS Mincho" w:cs="宋体"/>
          <w:sz w:val="28"/>
          <w:bdr w:val="none" w:sz="0" w:space="0" w:color="auto"/>
        </w:rPr>
        <w:t>、像蜂蝶</w:t>
      </w:r>
      <w:r>
        <w:rPr>
          <w:rFonts w:ascii="宋体" w:eastAsia="宋体" w:hAnsi="SimSun" w:cs="宋体"/>
          <w:sz w:val="28"/>
          <w:bdr w:val="none" w:sz="0" w:space="0" w:color="auto"/>
        </w:rPr>
        <w:t>飞过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，像清泉流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山谷，在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的心屏中，学生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代的生活，恰似流光溢彩的画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，也似一</w:t>
      </w:r>
      <w:r>
        <w:rPr>
          <w:rFonts w:ascii="宋体" w:eastAsia="宋体" w:hAnsi="SimSun" w:cs="宋体"/>
          <w:sz w:val="28"/>
          <w:bdr w:val="none" w:sz="0" w:space="0" w:color="auto"/>
        </w:rPr>
        <w:t>阕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快音符的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65</w:t>
      </w:r>
      <w:r>
        <w:rPr>
          <w:rFonts w:ascii="宋体" w:eastAsia="宋体" w:hAnsi="MS Mincho" w:cs="宋体"/>
          <w:sz w:val="28"/>
          <w:bdr w:val="none" w:sz="0" w:space="0" w:color="auto"/>
        </w:rPr>
        <w:t>、其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好朋友就像我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畅谈</w:t>
      </w:r>
      <w:r>
        <w:rPr>
          <w:rFonts w:ascii="宋体" w:eastAsia="宋体" w:hAnsi="MS Mincho" w:cs="宋体"/>
          <w:sz w:val="28"/>
          <w:bdr w:val="none" w:sz="0" w:space="0" w:color="auto"/>
        </w:rPr>
        <w:t>心中的感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，彼此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心，彼此照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而哈哈大笑，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而争得面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赤，却不会放在心上。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了下个重逢，不要流泪，潜心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划下个相聚！待到重逢的日子，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再一起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杯和着眼泪和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，一起干完相思的杯。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67</w:t>
      </w:r>
      <w:r>
        <w:rPr>
          <w:rFonts w:ascii="宋体" w:eastAsia="宋体" w:hAnsi="MS Mincho" w:cs="宋体"/>
          <w:sz w:val="28"/>
          <w:bdr w:val="none" w:sz="0" w:space="0" w:color="auto"/>
        </w:rPr>
        <w:t>、山海可以阻隔彼此，却阻隔不了我的思念，距离可以拉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你我，却拉不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可以淡忘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去，却忘不了永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68</w:t>
      </w:r>
      <w:r>
        <w:rPr>
          <w:rFonts w:ascii="宋体" w:eastAsia="宋体" w:hAnsi="MS Mincho" w:cs="宋体"/>
          <w:sz w:val="28"/>
          <w:bdr w:val="none" w:sz="0" w:space="0" w:color="auto"/>
        </w:rPr>
        <w:t>、与你相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，我感到无比幸运，而能与你相知，我倍感生命的充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，以前嬉笑相伴的日子我将深藏，以后不可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的日子，愿你多保重。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69</w:t>
      </w:r>
      <w:r>
        <w:rPr>
          <w:rFonts w:ascii="宋体" w:eastAsia="宋体" w:hAnsi="MS Mincho" w:cs="宋体"/>
          <w:sz w:val="28"/>
          <w:bdr w:val="none" w:sz="0" w:space="0" w:color="auto"/>
        </w:rPr>
        <w:t>、再回首，是一个充</w:t>
      </w:r>
      <w:r>
        <w:rPr>
          <w:rFonts w:ascii="宋体" w:eastAsia="宋体" w:hAnsi="SimSun" w:cs="宋体"/>
          <w:sz w:val="28"/>
          <w:bdr w:val="none" w:sz="0" w:space="0" w:color="auto"/>
        </w:rPr>
        <w:t>满欢乐</w:t>
      </w:r>
      <w:r>
        <w:rPr>
          <w:rFonts w:ascii="宋体" w:eastAsia="宋体" w:hAnsi="MS Mincho" w:cs="宋体"/>
          <w:sz w:val="28"/>
          <w:bdr w:val="none" w:sz="0" w:space="0" w:color="auto"/>
        </w:rPr>
        <w:t>的昨天。昨天，有我人</w:t>
      </w:r>
      <w:r>
        <w:rPr>
          <w:rFonts w:ascii="宋体" w:eastAsia="宋体" w:hAnsi="SimSun" w:cs="宋体"/>
          <w:sz w:val="28"/>
          <w:bdr w:val="none" w:sz="0" w:space="0" w:color="auto"/>
        </w:rPr>
        <w:t>们课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堂上的争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；昨天，有我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的奔跑；昨天，有我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斗；昨天，有我</w:t>
      </w:r>
      <w:r>
        <w:rPr>
          <w:rFonts w:ascii="宋体" w:eastAsia="宋体" w:hAnsi="SimSun" w:cs="宋体"/>
          <w:sz w:val="28"/>
          <w:bdr w:val="none" w:sz="0" w:space="0" w:color="auto"/>
        </w:rPr>
        <w:t>们烛</w:t>
      </w:r>
      <w:r>
        <w:rPr>
          <w:rFonts w:ascii="宋体" w:eastAsia="宋体" w:hAnsi="MS Mincho" w:cs="宋体"/>
          <w:sz w:val="28"/>
          <w:bdr w:val="none" w:sz="0" w:space="0" w:color="auto"/>
        </w:rPr>
        <w:t>光中的歌唱。多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美好，多</w:t>
      </w:r>
      <w:r>
        <w:rPr>
          <w:rFonts w:ascii="宋体" w:eastAsia="宋体" w:hAnsi="SimSun" w:cs="宋体"/>
          <w:sz w:val="28"/>
          <w:bdr w:val="none" w:sz="0" w:space="0" w:color="auto"/>
        </w:rPr>
        <w:t>么值</w:t>
      </w:r>
      <w:r>
        <w:rPr>
          <w:rFonts w:ascii="宋体" w:eastAsia="宋体" w:hAnsi="MS Mincho" w:cs="宋体"/>
          <w:sz w:val="28"/>
          <w:bdr w:val="none" w:sz="0" w:space="0" w:color="auto"/>
        </w:rPr>
        <w:t>得回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MS Mincho" w:cs="宋体"/>
          <w:sz w:val="28"/>
          <w:bdr w:val="none" w:sz="0" w:space="0" w:color="auto"/>
        </w:rPr>
        <w:t>、曾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我被一所很好的学校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取，但是我没有好好珍惜，如果上天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我一个再来一次的机会，我一定会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科大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71</w:t>
      </w:r>
      <w:r>
        <w:rPr>
          <w:rFonts w:ascii="宋体" w:eastAsia="宋体" w:hAnsi="MS Mincho" w:cs="宋体"/>
          <w:sz w:val="28"/>
          <w:bdr w:val="none" w:sz="0" w:space="0" w:color="auto"/>
        </w:rPr>
        <w:t>、或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我曾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，但同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了你巨大的痛苦和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你未来生活中的回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和眷恋，尽管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72</w:t>
      </w:r>
      <w:r>
        <w:rPr>
          <w:rFonts w:ascii="宋体" w:eastAsia="宋体" w:hAnsi="MS Mincho" w:cs="宋体"/>
          <w:sz w:val="28"/>
          <w:bdr w:val="none" w:sz="0" w:space="0" w:color="auto"/>
        </w:rPr>
        <w:t>、又到</w:t>
      </w:r>
      <w:r>
        <w:rPr>
          <w:rFonts w:ascii="宋体" w:eastAsia="宋体" w:hAnsi="SimSun" w:cs="宋体"/>
          <w:sz w:val="28"/>
          <w:bdr w:val="none" w:sz="0" w:space="0" w:color="auto"/>
        </w:rPr>
        <w:t>毕业时</w:t>
      </w:r>
      <w:r>
        <w:rPr>
          <w:rFonts w:ascii="宋体" w:eastAsia="宋体" w:hAnsi="MS Mincho" w:cs="宋体"/>
          <w:sz w:val="28"/>
          <w:bdr w:val="none" w:sz="0" w:space="0" w:color="auto"/>
        </w:rPr>
        <w:t>，情依依，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依依，千言万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化作无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，你忘不了我，我忘不你，相逢会有期。献上依依惜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的祝愿，愿幸福快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与你相伴。分离熔得友情更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，重逢在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73</w:t>
      </w:r>
      <w:r>
        <w:rPr>
          <w:rFonts w:ascii="宋体" w:eastAsia="宋体" w:hAnsi="MS Mincho" w:cs="宋体"/>
          <w:sz w:val="28"/>
          <w:bdr w:val="none" w:sz="0" w:space="0" w:color="auto"/>
        </w:rPr>
        <w:t>、悄悄地，我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走了，正如我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悄悄地来。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手，作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青青的校园。我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里留下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的笑容，在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里，祝福你将来的日子更精彩。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74</w:t>
      </w:r>
      <w:r>
        <w:rPr>
          <w:rFonts w:ascii="宋体" w:eastAsia="宋体" w:hAnsi="MS Mincho" w:cs="宋体"/>
          <w:sz w:val="28"/>
          <w:bdr w:val="none" w:sz="0" w:space="0" w:color="auto"/>
        </w:rPr>
        <w:t>、旧夕成昨，回首不堪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噎。寒窗三</w:t>
      </w:r>
      <w:r>
        <w:rPr>
          <w:rFonts w:ascii="宋体" w:eastAsia="宋体" w:hAnsi="SimSun" w:cs="宋体"/>
          <w:sz w:val="28"/>
          <w:bdr w:val="none" w:sz="0" w:space="0" w:color="auto"/>
        </w:rPr>
        <w:t>载风</w:t>
      </w:r>
      <w:r>
        <w:rPr>
          <w:rFonts w:ascii="宋体" w:eastAsia="宋体" w:hAnsi="MS Mincho" w:cs="宋体"/>
          <w:sz w:val="28"/>
          <w:bdr w:val="none" w:sz="0" w:space="0" w:color="auto"/>
        </w:rPr>
        <w:t>雨共，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墨。明朝花</w:t>
      </w:r>
      <w:r>
        <w:rPr>
          <w:rFonts w:ascii="宋体" w:eastAsia="宋体" w:hAnsi="SimSun" w:cs="宋体"/>
          <w:sz w:val="28"/>
          <w:bdr w:val="none" w:sz="0" w:space="0" w:color="auto"/>
        </w:rPr>
        <w:t>开别处</w:t>
      </w:r>
      <w:r>
        <w:rPr>
          <w:rFonts w:ascii="宋体" w:eastAsia="宋体" w:hAnsi="MS Mincho" w:cs="宋体"/>
          <w:sz w:val="28"/>
          <w:bdr w:val="none" w:sz="0" w:space="0" w:color="auto"/>
        </w:rPr>
        <w:t>，莫相忘，笑</w:t>
      </w:r>
      <w:r>
        <w:rPr>
          <w:rFonts w:ascii="宋体" w:eastAsia="宋体" w:hAnsi="SimSun" w:cs="宋体"/>
          <w:sz w:val="28"/>
          <w:bdr w:val="none" w:sz="0" w:space="0" w:color="auto"/>
        </w:rPr>
        <w:t>靥</w:t>
      </w:r>
      <w:r>
        <w:rPr>
          <w:rFonts w:ascii="宋体" w:eastAsia="宋体" w:hAnsi="MS Mincho" w:cs="宋体"/>
          <w:sz w:val="28"/>
          <w:bdr w:val="none" w:sz="0" w:space="0" w:color="auto"/>
        </w:rPr>
        <w:t>含香尽是彼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年少，星流</w:t>
      </w:r>
      <w:r>
        <w:rPr>
          <w:rFonts w:ascii="宋体" w:eastAsia="宋体" w:hAnsi="SimSun" w:cs="宋体"/>
          <w:sz w:val="28"/>
          <w:bdr w:val="none" w:sz="0" w:space="0" w:color="auto"/>
        </w:rPr>
        <w:t>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流香，云中把歌。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75</w:t>
      </w:r>
      <w:r>
        <w:rPr>
          <w:rFonts w:ascii="宋体" w:eastAsia="宋体" w:hAnsi="MS Mincho" w:cs="宋体"/>
          <w:sz w:val="28"/>
          <w:bdr w:val="none" w:sz="0" w:space="0" w:color="auto"/>
        </w:rPr>
        <w:t>、相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不易，相知不弃；共担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雨，共享甜蜜；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，祝福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你，相隔千里，永不忘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，随</w:t>
      </w:r>
      <w:r>
        <w:rPr>
          <w:rFonts w:ascii="宋体" w:eastAsia="宋体" w:hAnsi="SimSun" w:cs="宋体"/>
          <w:sz w:val="28"/>
          <w:bdr w:val="none" w:sz="0" w:space="0" w:color="auto"/>
        </w:rPr>
        <w:t>时惦记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何地，愿你甜蜜。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76</w:t>
      </w:r>
      <w:r>
        <w:rPr>
          <w:rFonts w:ascii="宋体" w:eastAsia="宋体" w:hAnsi="MS Mincho" w:cs="宋体"/>
          <w:sz w:val="28"/>
          <w:bdr w:val="none" w:sz="0" w:space="0" w:color="auto"/>
        </w:rPr>
        <w:t>、勇于在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意志，砥砺品行，增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才干。既要学</w:t>
      </w:r>
      <w:r>
        <w:rPr>
          <w:rFonts w:ascii="宋体" w:eastAsia="宋体" w:hAnsi="SimSun" w:cs="宋体"/>
          <w:sz w:val="28"/>
          <w:bdr w:val="none" w:sz="0" w:space="0" w:color="auto"/>
        </w:rPr>
        <w:t>习书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，更要勤于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践中探索新知，并且不断塑造和完善自己的人格。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77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会在一起。洒脱地道声再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，相聚便也温馨。夕阳西下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共同拾起幽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便会各自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有一个新的黎明。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78</w:t>
      </w:r>
      <w:r>
        <w:rPr>
          <w:rFonts w:ascii="宋体" w:eastAsia="宋体" w:hAnsi="MS Mincho" w:cs="宋体"/>
          <w:sz w:val="28"/>
          <w:bdr w:val="none" w:sz="0" w:space="0" w:color="auto"/>
        </w:rPr>
        <w:t>、美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的梦和美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，都是可遇而不可求的。我真喜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的梦，明明知道你已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千里，却又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得芳草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美，好像你我才初次相逢！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79</w:t>
      </w:r>
      <w:r>
        <w:rPr>
          <w:rFonts w:ascii="宋体" w:eastAsia="宋体" w:hAnsi="MS Mincho" w:cs="宋体"/>
          <w:sz w:val="28"/>
          <w:bdr w:val="none" w:sz="0" w:space="0" w:color="auto"/>
        </w:rPr>
        <w:t>、高中的生活犹如一曲歌，聆听歌，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的音符都是一个与众不同的主角。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美的旋律中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，有起伏，但是却依然流水般地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、你有容量极大的水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，里面蓄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着从未使用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却可供使用的你的天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和才能，但如果拖拉和胆怯使你永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不能打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那智慧的</w:t>
      </w:r>
      <w:r>
        <w:rPr>
          <w:rFonts w:ascii="宋体" w:eastAsia="宋体" w:hAnsi="SimSun" w:cs="宋体"/>
          <w:sz w:val="28"/>
          <w:bdr w:val="none" w:sz="0" w:space="0" w:color="auto"/>
        </w:rPr>
        <w:t>闸门</w:t>
      </w:r>
      <w:r>
        <w:rPr>
          <w:rFonts w:ascii="宋体" w:eastAsia="宋体" w:hAnsi="MS Mincho" w:cs="宋体"/>
          <w:sz w:val="28"/>
          <w:bdr w:val="none" w:sz="0" w:space="0" w:color="auto"/>
        </w:rPr>
        <w:t>，那水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就如同空的一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81</w:t>
      </w:r>
      <w:r>
        <w:rPr>
          <w:rFonts w:ascii="宋体" w:eastAsia="宋体" w:hAnsi="MS Mincho" w:cs="宋体"/>
          <w:sz w:val="28"/>
          <w:bdr w:val="none" w:sz="0" w:space="0" w:color="auto"/>
        </w:rPr>
        <w:t>、你</w:t>
      </w:r>
      <w:r>
        <w:rPr>
          <w:rFonts w:ascii="宋体" w:eastAsia="宋体" w:hAnsi="SimSun" w:cs="宋体"/>
          <w:sz w:val="28"/>
          <w:bdr w:val="none" w:sz="0" w:space="0" w:color="auto"/>
        </w:rPr>
        <w:t>聪颖</w:t>
      </w:r>
      <w:r>
        <w:rPr>
          <w:rFonts w:ascii="宋体" w:eastAsia="宋体" w:hAnsi="MS Mincho" w:cs="宋体"/>
          <w:sz w:val="28"/>
          <w:bdr w:val="none" w:sz="0" w:space="0" w:color="auto"/>
        </w:rPr>
        <w:t>，你善良，你活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你也幻想，有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你也默然，在默然中沉思，在梦幻中</w:t>
      </w:r>
      <w:r>
        <w:rPr>
          <w:rFonts w:ascii="宋体" w:eastAsia="宋体" w:hAnsi="SimSun" w:cs="宋体"/>
          <w:sz w:val="28"/>
          <w:bdr w:val="none" w:sz="0" w:space="0" w:color="auto"/>
        </w:rPr>
        <w:t>寻觅</w:t>
      </w:r>
      <w:r>
        <w:rPr>
          <w:rFonts w:ascii="宋体" w:eastAsia="宋体" w:hAnsi="MS Mincho" w:cs="宋体"/>
          <w:sz w:val="28"/>
          <w:bdr w:val="none" w:sz="0" w:space="0" w:color="auto"/>
        </w:rPr>
        <w:t>。小小的你会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大，小小的你会成熟，愿你更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！愿你更自信！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挥挥</w:t>
      </w:r>
      <w:r>
        <w:rPr>
          <w:rFonts w:ascii="宋体" w:eastAsia="宋体" w:hAnsi="MS Mincho" w:cs="宋体"/>
          <w:sz w:val="28"/>
          <w:bdr w:val="none" w:sz="0" w:space="0" w:color="auto"/>
        </w:rPr>
        <w:t>手，作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昔日的云彩，深情厚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留在心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；唱唱歌，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心中的留恋，豪情壮志永不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在即，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尽情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抱，共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完美明天。祝你前程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83</w:t>
      </w:r>
      <w:r>
        <w:rPr>
          <w:rFonts w:ascii="宋体" w:eastAsia="宋体" w:hAnsi="MS Mincho" w:cs="宋体"/>
          <w:sz w:val="28"/>
          <w:bdr w:val="none" w:sz="0" w:space="0" w:color="auto"/>
        </w:rPr>
        <w:t>、流星划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许伤</w:t>
      </w:r>
      <w:r>
        <w:rPr>
          <w:rFonts w:ascii="宋体" w:eastAsia="宋体" w:hAnsi="MS Mincho" w:cs="宋体"/>
          <w:sz w:val="28"/>
          <w:bdr w:val="none" w:sz="0" w:space="0" w:color="auto"/>
        </w:rPr>
        <w:t>悲，千百年后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。人生就如天上的浮云，有聚有散，今天的分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了来日的相聚。朋友，一路</w:t>
      </w:r>
      <w:r>
        <w:rPr>
          <w:rFonts w:ascii="宋体" w:eastAsia="宋体" w:hAnsi="SimSun" w:cs="宋体"/>
          <w:sz w:val="28"/>
          <w:bdr w:val="none" w:sz="0" w:space="0" w:color="auto"/>
        </w:rPr>
        <w:t>顺风</w:t>
      </w:r>
      <w:r>
        <w:rPr>
          <w:rFonts w:ascii="宋体" w:eastAsia="宋体" w:hAnsi="MS Mincho" w:cs="宋体"/>
          <w:sz w:val="28"/>
          <w:bdr w:val="none" w:sz="0" w:space="0" w:color="auto"/>
        </w:rPr>
        <w:t>，一路珍重，一路平安。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84</w:t>
      </w:r>
      <w:r>
        <w:rPr>
          <w:rFonts w:ascii="宋体" w:eastAsia="宋体" w:hAnsi="MS Mincho" w:cs="宋体"/>
          <w:sz w:val="28"/>
          <w:bdr w:val="none" w:sz="0" w:space="0" w:color="auto"/>
        </w:rPr>
        <w:t>、踏出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，管你万般无奈，它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成逝去的回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忽的梦境，在</w:t>
      </w:r>
      <w:r>
        <w:rPr>
          <w:rFonts w:ascii="宋体" w:eastAsia="宋体" w:hAnsi="SimSun" w:cs="宋体"/>
          <w:sz w:val="28"/>
          <w:bdr w:val="none" w:sz="0" w:space="0" w:color="auto"/>
        </w:rPr>
        <w:t>时间轻</w:t>
      </w:r>
      <w:r>
        <w:rPr>
          <w:rFonts w:ascii="宋体" w:eastAsia="宋体" w:hAnsi="MS Mincho" w:cs="宋体"/>
          <w:sz w:val="28"/>
          <w:bdr w:val="none" w:sz="0" w:space="0" w:color="auto"/>
        </w:rPr>
        <w:t>蔑的流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里，逐</w:t>
      </w:r>
      <w:r>
        <w:rPr>
          <w:rFonts w:ascii="宋体" w:eastAsia="宋体" w:hAnsi="SimSun" w:cs="宋体"/>
          <w:sz w:val="28"/>
          <w:bdr w:val="none" w:sz="0" w:space="0" w:color="auto"/>
        </w:rPr>
        <w:t>步尘</w:t>
      </w:r>
      <w:r>
        <w:rPr>
          <w:rFonts w:ascii="宋体" w:eastAsia="宋体" w:hAnsi="MS Mincho" w:cs="宋体"/>
          <w:sz w:val="28"/>
          <w:bdr w:val="none" w:sz="0" w:space="0" w:color="auto"/>
        </w:rPr>
        <w:t>封，但又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于夜深人静之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悄然浮上心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85</w:t>
      </w:r>
      <w:r>
        <w:rPr>
          <w:rFonts w:ascii="宋体" w:eastAsia="宋体" w:hAnsi="MS Mincho" w:cs="宋体"/>
          <w:sz w:val="28"/>
          <w:bdr w:val="none" w:sz="0" w:space="0" w:color="auto"/>
        </w:rPr>
        <w:t>、千多个日夜求学，一千多个日夜迷茫，一千多个日夜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找工作，愿你定位好自己，找到理想工作，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取同事好感，生活日日上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86</w:t>
      </w:r>
      <w:r>
        <w:rPr>
          <w:rFonts w:ascii="宋体" w:eastAsia="宋体" w:hAnsi="MS Mincho" w:cs="宋体"/>
          <w:sz w:val="28"/>
          <w:bdr w:val="none" w:sz="0" w:space="0" w:color="auto"/>
        </w:rPr>
        <w:t>、多少年来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雨路，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跟随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流年，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往昔同游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山路，而此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各奔天涯不相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，几多相思只化作</w:t>
      </w:r>
      <w:r>
        <w:rPr>
          <w:rFonts w:ascii="宋体" w:eastAsia="宋体" w:hAnsi="SimSun" w:cs="宋体"/>
          <w:sz w:val="28"/>
          <w:bdr w:val="none" w:sz="0" w:space="0" w:color="auto"/>
        </w:rPr>
        <w:t>颗颗热</w:t>
      </w:r>
      <w:r>
        <w:rPr>
          <w:rFonts w:ascii="宋体" w:eastAsia="宋体" w:hAnsi="MS Mincho" w:cs="宋体"/>
          <w:sz w:val="28"/>
          <w:bdr w:val="none" w:sz="0" w:space="0" w:color="auto"/>
        </w:rPr>
        <w:t>泪，祝君平安，愿君幸福，愿能再次与君同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87</w:t>
      </w:r>
      <w:r>
        <w:rPr>
          <w:rFonts w:ascii="宋体" w:eastAsia="宋体" w:hAnsi="MS Mincho" w:cs="宋体"/>
          <w:sz w:val="28"/>
          <w:bdr w:val="none" w:sz="0" w:space="0" w:color="auto"/>
        </w:rPr>
        <w:t>、昨天的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笑，依稀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。而今，却不得不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。你在我不在，我在你不在，不知何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再相叙。踏着各自走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的足迹，只是再也回不到原点。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多多保重！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想留住那些温暖的日子，但又多</w:t>
      </w:r>
      <w:r>
        <w:rPr>
          <w:rFonts w:ascii="宋体" w:eastAsia="宋体" w:hAnsi="SimSun" w:cs="宋体"/>
          <w:sz w:val="28"/>
          <w:bdr w:val="none" w:sz="0" w:space="0" w:color="auto"/>
        </w:rPr>
        <w:t>么渴</w:t>
      </w:r>
      <w:r>
        <w:rPr>
          <w:rFonts w:ascii="宋体" w:eastAsia="宋体" w:hAnsi="MS Mincho" w:cs="宋体"/>
          <w:sz w:val="28"/>
          <w:bdr w:val="none" w:sz="0" w:space="0" w:color="auto"/>
        </w:rPr>
        <w:t>望着能早日投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生活的洪流。那以往的同窗生活，是一串甜美的糖葫芦；那迷人的甜与酸，将永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回味不完。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89</w:t>
      </w:r>
      <w:r>
        <w:rPr>
          <w:rFonts w:ascii="宋体" w:eastAsia="宋体" w:hAnsi="MS Mincho" w:cs="宋体"/>
          <w:sz w:val="28"/>
          <w:bdr w:val="none" w:sz="0" w:space="0" w:color="auto"/>
        </w:rPr>
        <w:t>、花儿离不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蝶儿的依恋，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儿离不</w:t>
      </w:r>
      <w:r>
        <w:rPr>
          <w:rFonts w:ascii="宋体" w:eastAsia="宋体" w:hAnsi="SimSun" w:cs="宋体"/>
          <w:sz w:val="28"/>
          <w:bdr w:val="none" w:sz="0" w:space="0" w:color="auto"/>
        </w:rPr>
        <w:t>开鸟</w:t>
      </w:r>
      <w:r>
        <w:rPr>
          <w:rFonts w:ascii="宋体" w:eastAsia="宋体" w:hAnsi="MS Mincho" w:cs="宋体"/>
          <w:sz w:val="28"/>
          <w:bdr w:val="none" w:sz="0" w:space="0" w:color="auto"/>
        </w:rPr>
        <w:t>儿的陪伴，无奈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总变</w:t>
      </w:r>
      <w:r>
        <w:rPr>
          <w:rFonts w:ascii="宋体" w:eastAsia="宋体" w:hAnsi="MS Mincho" w:cs="宋体"/>
          <w:sz w:val="28"/>
          <w:bdr w:val="none" w:sz="0" w:space="0" w:color="auto"/>
        </w:rPr>
        <w:t>迁，人生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如愿，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离校园，唯有祝福留身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，愿你幸福成功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相伴，快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在天天。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着丰盛的筵席，我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彼此微笑着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酒，仿佛所有的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不舍，都收藏在酒杯里，因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明白，此去再也没有比手中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杯更醇更香的酒了，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了愿你一切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91</w:t>
      </w:r>
      <w:r>
        <w:rPr>
          <w:rFonts w:ascii="宋体" w:eastAsia="宋体" w:hAnsi="MS Mincho" w:cs="宋体"/>
          <w:sz w:val="28"/>
          <w:bdr w:val="none" w:sz="0" w:space="0" w:color="auto"/>
        </w:rPr>
        <w:t>、我多想，停住</w:t>
      </w:r>
      <w:r>
        <w:rPr>
          <w:rFonts w:ascii="宋体" w:eastAsia="宋体" w:hAnsi="SimSun" w:cs="宋体"/>
          <w:sz w:val="28"/>
          <w:bdr w:val="none" w:sz="0" w:space="0" w:color="auto"/>
        </w:rPr>
        <w:t>这时间</w:t>
      </w:r>
      <w:r>
        <w:rPr>
          <w:rFonts w:ascii="宋体" w:eastAsia="宋体" w:hAnsi="MS Mincho" w:cs="宋体"/>
          <w:sz w:val="28"/>
          <w:bdr w:val="none" w:sz="0" w:space="0" w:color="auto"/>
        </w:rPr>
        <w:t>，忍住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眼泪，不把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离挂在嘴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；我多想，伴你走天涯，伴你</w:t>
      </w:r>
      <w:r>
        <w:rPr>
          <w:rFonts w:ascii="宋体" w:eastAsia="宋体" w:hAnsi="SimSun" w:cs="宋体"/>
          <w:sz w:val="28"/>
          <w:bdr w:val="none" w:sz="0" w:space="0" w:color="auto"/>
        </w:rPr>
        <w:t>赏风</w:t>
      </w:r>
      <w:r>
        <w:rPr>
          <w:rFonts w:ascii="宋体" w:eastAsia="宋体" w:hAnsi="MS Mincho" w:cs="宋体"/>
          <w:sz w:val="28"/>
          <w:bdr w:val="none" w:sz="0" w:space="0" w:color="auto"/>
        </w:rPr>
        <w:t>景，共同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写那未来。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了，我相信无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到哪里，你都是最耀眼的星！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92</w:t>
      </w:r>
      <w:r>
        <w:rPr>
          <w:rFonts w:ascii="宋体" w:eastAsia="宋体" w:hAnsi="MS Mincho" w:cs="宋体"/>
          <w:sz w:val="28"/>
          <w:bdr w:val="none" w:sz="0" w:space="0" w:color="auto"/>
        </w:rPr>
        <w:t>、林</w:t>
      </w:r>
      <w:r>
        <w:rPr>
          <w:rFonts w:ascii="宋体" w:eastAsia="宋体" w:hAnsi="SimSun" w:cs="宋体"/>
          <w:sz w:val="28"/>
          <w:bdr w:val="none" w:sz="0" w:space="0" w:color="auto"/>
        </w:rPr>
        <w:t>荫</w:t>
      </w:r>
      <w:r>
        <w:rPr>
          <w:rFonts w:ascii="宋体" w:eastAsia="宋体" w:hAnsi="MS Mincho" w:cs="宋体"/>
          <w:sz w:val="28"/>
          <w:bdr w:val="none" w:sz="0" w:space="0" w:color="auto"/>
        </w:rPr>
        <w:t>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足迹，食堂里我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大快</w:t>
      </w:r>
      <w:r>
        <w:rPr>
          <w:rFonts w:ascii="宋体" w:eastAsia="宋体" w:hAnsi="SimSun" w:cs="宋体"/>
          <w:sz w:val="28"/>
          <w:bdr w:val="none" w:sz="0" w:space="0" w:color="auto"/>
        </w:rPr>
        <w:t>朵颐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室里的身影依然清晰，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内弥漫着我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的气息、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仍然</w:t>
      </w:r>
      <w:r>
        <w:rPr>
          <w:rFonts w:ascii="宋体" w:eastAsia="宋体" w:hAnsi="SimSun" w:cs="宋体"/>
          <w:sz w:val="28"/>
          <w:bdr w:val="none" w:sz="0" w:space="0" w:color="auto"/>
        </w:rPr>
        <w:t>萦绕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海里，期待着他年我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再相聚。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93</w:t>
      </w:r>
      <w:r>
        <w:rPr>
          <w:rFonts w:ascii="宋体" w:eastAsia="宋体" w:hAnsi="MS Mincho" w:cs="宋体"/>
          <w:sz w:val="28"/>
          <w:bdr w:val="none" w:sz="0" w:space="0" w:color="auto"/>
        </w:rPr>
        <w:t>、林</w:t>
      </w:r>
      <w:r>
        <w:rPr>
          <w:rFonts w:ascii="宋体" w:eastAsia="宋体" w:hAnsi="SimSun" w:cs="宋体"/>
          <w:sz w:val="28"/>
          <w:bdr w:val="none" w:sz="0" w:space="0" w:color="auto"/>
        </w:rPr>
        <w:t>荫</w:t>
      </w:r>
      <w:r>
        <w:rPr>
          <w:rFonts w:ascii="宋体" w:eastAsia="宋体" w:hAnsi="MS Mincho" w:cs="宋体"/>
          <w:sz w:val="28"/>
          <w:bdr w:val="none" w:sz="0" w:space="0" w:color="auto"/>
        </w:rPr>
        <w:t>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足迹，食堂里我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大快</w:t>
      </w:r>
      <w:r>
        <w:rPr>
          <w:rFonts w:ascii="宋体" w:eastAsia="宋体" w:hAnsi="SimSun" w:cs="宋体"/>
          <w:sz w:val="28"/>
          <w:bdr w:val="none" w:sz="0" w:space="0" w:color="auto"/>
        </w:rPr>
        <w:t>朵颐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室里的身影依然清晰，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内弥漫着我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的气息。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仍然</w:t>
      </w:r>
      <w:r>
        <w:rPr>
          <w:rFonts w:ascii="宋体" w:eastAsia="宋体" w:hAnsi="SimSun" w:cs="宋体"/>
          <w:sz w:val="28"/>
          <w:bdr w:val="none" w:sz="0" w:space="0" w:color="auto"/>
        </w:rPr>
        <w:t>萦绕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海里，期待着他年我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再相聚。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手，告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昨日的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懂；静静地回一回眸，静看曾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光此刻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停留，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各自走，唯愿你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着拼搏的手，伴着祝福，成功走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95</w:t>
      </w:r>
      <w:r>
        <w:rPr>
          <w:rFonts w:ascii="宋体" w:eastAsia="宋体" w:hAnsi="MS Mincho" w:cs="宋体"/>
          <w:sz w:val="28"/>
          <w:bdr w:val="none" w:sz="0" w:space="0" w:color="auto"/>
        </w:rPr>
        <w:t>、有些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一直没有机会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，有些事一直没有机会做，然而今天可以把想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的想做的一起做完，我想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的是你真的好漂亮，我想做的是在你的留言本上道一声珍重，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一句祝福。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人一个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的微笑，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自己一个真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的自我，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画个完美的句号，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点个漂亮的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们扬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帆，共赴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雨。不要忘了我，朋友！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在一起欣</w:t>
      </w:r>
      <w:r>
        <w:rPr>
          <w:rFonts w:ascii="宋体" w:eastAsia="宋体" w:hAnsi="SimSun" w:cs="宋体"/>
          <w:sz w:val="28"/>
          <w:bdr w:val="none" w:sz="0" w:space="0" w:color="auto"/>
        </w:rPr>
        <w:t>赏过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在一起幻想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。同学啊，同学，分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后不要忘了我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一起走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如水的平静，有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激烈的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，也有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无声的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、三个希冀的春天，我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了三次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三个金黄的秋天，我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了三遍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受了三个火夏的磨砺和三个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冬的考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请别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有滋有味、有声有色的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、三年，在人生的旅程中不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是短短的一段，然而和你同桌三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，却一生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。你是我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中的一粒珍珠，心的天幕上的一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明星。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、生命，从小溪的流淌中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青春，在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流的</w:t>
      </w:r>
      <w:r>
        <w:rPr>
          <w:rFonts w:ascii="宋体" w:eastAsia="宋体" w:hAnsi="SimSun" w:cs="宋体"/>
          <w:sz w:val="28"/>
          <w:bdr w:val="none" w:sz="0" w:space="0" w:color="auto"/>
        </w:rPr>
        <w:t>倾泻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存在的价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，于大河的奔流中呈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们迈开</w:t>
      </w:r>
      <w:r>
        <w:rPr>
          <w:rFonts w:ascii="宋体" w:eastAsia="宋体" w:hAnsi="MS Mincho" w:cs="宋体"/>
          <w:sz w:val="28"/>
          <w:bdr w:val="none" w:sz="0" w:space="0" w:color="auto"/>
        </w:rPr>
        <w:t>双腿，去洒行汗水，去踏一路雷声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外，有的是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花簇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的前程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了，多想留住那些温暖的日子，多</w:t>
      </w:r>
      <w:r>
        <w:rPr>
          <w:rFonts w:ascii="宋体" w:eastAsia="宋体" w:hAnsi="SimSun" w:cs="宋体"/>
          <w:sz w:val="28"/>
          <w:bdr w:val="none" w:sz="0" w:space="0" w:color="auto"/>
        </w:rPr>
        <w:t>么渴</w:t>
      </w:r>
      <w:r>
        <w:rPr>
          <w:rFonts w:ascii="宋体" w:eastAsia="宋体" w:hAnsi="MS Mincho" w:cs="宋体"/>
          <w:sz w:val="28"/>
          <w:bdr w:val="none" w:sz="0" w:space="0" w:color="auto"/>
        </w:rPr>
        <w:t>望着早日投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生活的洪流。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、静</w:t>
      </w:r>
      <w:r>
        <w:rPr>
          <w:rFonts w:ascii="宋体" w:eastAsia="宋体" w:hAnsi="SimSun" w:cs="宋体"/>
          <w:sz w:val="28"/>
          <w:bdr w:val="none" w:sz="0" w:space="0" w:color="auto"/>
        </w:rPr>
        <w:t>谧</w:t>
      </w:r>
      <w:r>
        <w:rPr>
          <w:rFonts w:ascii="宋体" w:eastAsia="宋体" w:hAnsi="MS Mincho" w:cs="宋体"/>
          <w:sz w:val="28"/>
          <w:bdr w:val="none" w:sz="0" w:space="0" w:color="auto"/>
        </w:rPr>
        <w:t>的天宇，</w:t>
      </w:r>
      <w:r>
        <w:rPr>
          <w:rFonts w:ascii="宋体" w:eastAsia="宋体" w:hAnsi="SimSun" w:cs="宋体"/>
          <w:sz w:val="28"/>
          <w:bdr w:val="none" w:sz="0" w:space="0" w:color="auto"/>
        </w:rPr>
        <w:t>每颗</w:t>
      </w:r>
      <w:r>
        <w:rPr>
          <w:rFonts w:ascii="宋体" w:eastAsia="宋体" w:hAnsi="MS Mincho" w:cs="宋体"/>
          <w:sz w:val="28"/>
          <w:bdr w:val="none" w:sz="0" w:space="0" w:color="auto"/>
        </w:rPr>
        <w:t>星都有自己的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在生活中找到自己的最佳位置，心目中的世界也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而安宁。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着幻想，走向生活，走向祖国的四面八方。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、你留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我的，是美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。你使是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念少年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真和友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。当我捧起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中的佳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，却先醉了自己。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、像蜂蝶</w:t>
      </w:r>
      <w:r>
        <w:rPr>
          <w:rFonts w:ascii="宋体" w:eastAsia="宋体" w:hAnsi="SimSun" w:cs="宋体"/>
          <w:sz w:val="28"/>
          <w:bdr w:val="none" w:sz="0" w:space="0" w:color="auto"/>
        </w:rPr>
        <w:t>飞过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，像清泉流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山谷，在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的心屏中，学生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代的生活，恰似流光溢彩的画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，也似一</w:t>
      </w:r>
      <w:r>
        <w:rPr>
          <w:rFonts w:ascii="宋体" w:eastAsia="宋体" w:hAnsi="SimSun" w:cs="宋体"/>
          <w:sz w:val="28"/>
          <w:bdr w:val="none" w:sz="0" w:space="0" w:color="auto"/>
        </w:rPr>
        <w:t>阕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快音符的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https://d.book118.com/257135001123006050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7135001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高中毕业赠言(15篇)</dc:title>
  <dc:subject>在现实生活或工作学习中，大家一定都接触过一些使用较为普遍的赠言吧，这时往往可以写赠言将其表达出来。那什么样的赠言才算得上是经典呢？以下是小编整理的高中毕业赠言，希望能够帮助到大家。高中毕业赠言11、再</dc:subject>
  <cp:keywords>高中毕业赠言</cp:keywords>
  <cp:revision>0</cp:revision>
</cp:coreProperties>
</file>