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幼儿园大班安全方案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了确保事情或工作得以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先制定方案，方案具有可操作性和可行性的特点。你知道什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的方案才能切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地帮助到我</w:t>
      </w:r>
      <w:r>
        <w:rPr>
          <w:rFonts w:ascii="宋体" w:eastAsia="宋体" w:hAnsi="SimSun" w:cs="宋体"/>
          <w:sz w:val="28"/>
        </w:rPr>
        <w:t>们吗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整理的幼儿园大班安全方案，供大家参考借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幼儿园大班安全方案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小，缺少防范心理，容易听信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人引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而被拐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，近年来新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里幼儿被拐</w:t>
      </w:r>
      <w:r>
        <w:rPr>
          <w:rFonts w:ascii="宋体" w:eastAsia="宋体" w:hAnsi="SimSun" w:cs="宋体"/>
          <w:sz w:val="28"/>
        </w:rPr>
        <w:t>骗给</w:t>
      </w:r>
      <w:r>
        <w:rPr>
          <w:rFonts w:ascii="宋体" w:eastAsia="宋体" w:hAnsi="MS Mincho" w:cs="宋体"/>
          <w:sz w:val="28"/>
        </w:rPr>
        <w:t>家庭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来不幸，引起人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的深思，因此我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幼儿提高警惕和分辨是非的能力，防止拐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事件的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骗</w:t>
      </w:r>
      <w:r>
        <w:rPr>
          <w:rFonts w:ascii="宋体" w:eastAsia="宋体" w:hAnsi="MS Mincho" w:cs="宋体"/>
          <w:b/>
          <w:bCs/>
          <w:sz w:val="28"/>
        </w:rPr>
        <w:t>子常用的技</w:t>
      </w:r>
      <w:r>
        <w:rPr>
          <w:rFonts w:ascii="宋体" w:eastAsia="宋体" w:hAnsi="SimSun" w:cs="宋体"/>
          <w:b/>
          <w:bCs/>
          <w:sz w:val="28"/>
        </w:rPr>
        <w:t>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、假冒熟人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我是你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的朋友王阿姨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王叔叔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啊，她有事来不了，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我来接你回家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”××</w:t>
      </w:r>
      <w:r>
        <w:rPr>
          <w:rFonts w:ascii="宋体" w:eastAsia="宋体" w:hAnsi="MS Mincho" w:cs="宋体"/>
          <w:sz w:val="28"/>
        </w:rPr>
        <w:t>，你小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你呢。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犯罪分子用糖果、玩具、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为诱饵</w:t>
      </w:r>
      <w:r>
        <w:rPr>
          <w:rFonts w:ascii="宋体" w:eastAsia="宋体" w:hAnsi="MS Mincho" w:cs="宋体"/>
          <w:sz w:val="28"/>
        </w:rPr>
        <w:t>，吸引小孩。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、盗窃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劫趁着大人看管不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，将孩子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走或拐走。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有人直接从自行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后座或老人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里将孩子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、利用善心有些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子会利用孩子的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、善良，采用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路的方法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行拐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孩子易走失的几大</w:t>
      </w:r>
      <w:r>
        <w:rPr>
          <w:rFonts w:ascii="宋体" w:eastAsia="宋体" w:hAnsi="SimSun" w:cs="宋体"/>
          <w:b/>
          <w:bCs/>
          <w:sz w:val="28"/>
        </w:rPr>
        <w:t>场</w:t>
      </w:r>
      <w:r>
        <w:rPr>
          <w:rFonts w:ascii="宋体" w:eastAsia="宋体" w:hAnsi="MS Mincho" w:cs="宋体"/>
          <w:b/>
          <w:bCs/>
          <w:sz w:val="28"/>
        </w:rPr>
        <w:t>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、商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、公园或广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站或火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乐场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、超市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、大型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家</w:t>
      </w:r>
      <w:r>
        <w:rPr>
          <w:rFonts w:ascii="宋体" w:eastAsia="宋体" w:hAnsi="SimSun" w:cs="宋体"/>
          <w:b/>
          <w:bCs/>
          <w:sz w:val="28"/>
        </w:rPr>
        <w:t>长须</w:t>
      </w:r>
      <w:r>
        <w:rPr>
          <w:rFonts w:ascii="宋体" w:eastAsia="宋体" w:hAnsi="MS Mincho" w:cs="宋体"/>
          <w:b/>
          <w:bCs/>
          <w:sz w:val="28"/>
        </w:rPr>
        <w:t>知，防患于未然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、除家里人外，不能相信任何接近孩子的人。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孩子到没有安全措施的公共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、儿童外出穿</w:t>
      </w:r>
      <w:r>
        <w:rPr>
          <w:rFonts w:ascii="宋体" w:eastAsia="宋体" w:hAnsi="SimSun" w:cs="宋体"/>
          <w:sz w:val="28"/>
        </w:rPr>
        <w:t>鲜艳</w:t>
      </w:r>
      <w:r>
        <w:rPr>
          <w:rFonts w:ascii="宋体" w:eastAsia="宋体" w:hAnsi="MS Mincho" w:cs="宋体"/>
          <w:sz w:val="28"/>
        </w:rPr>
        <w:t>的衣服，便于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宝宝口袋放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卡片，上面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注父母的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、与孩子商定一个原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：万一走失，不要哭，原地等待或者找警察叔叔等。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、父母不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情况下，都不能放松警惕，不能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孩子脱离</w:t>
      </w:r>
      <w:r>
        <w:rPr>
          <w:rFonts w:ascii="宋体" w:eastAsia="宋体" w:hAnsi="SimSun" w:cs="宋体"/>
          <w:sz w:val="28"/>
        </w:rPr>
        <w:t>视线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孩子，不要吃陌生人的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西，有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利不与陌生人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教会幼儿自救能力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住城市、小区、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牌号。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住父母的名字、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位地址。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、教孩子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急求助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，急救</w:t>
      </w:r>
      <w:r>
        <w:rPr>
          <w:rFonts w:ascii="宋体" w:eastAsia="宋体" w:cs="宋体"/>
          <w:sz w:val="28"/>
        </w:rPr>
        <w:t>120</w:t>
      </w:r>
      <w:r>
        <w:rPr>
          <w:rFonts w:ascii="宋体" w:eastAsia="宋体" w:hAnsi="MS Mincho" w:cs="宋体"/>
          <w:sz w:val="28"/>
        </w:rPr>
        <w:t>，求助</w:t>
      </w:r>
      <w:r>
        <w:rPr>
          <w:rFonts w:ascii="宋体" w:eastAsia="宋体" w:cs="宋体"/>
          <w:sz w:val="28"/>
        </w:rPr>
        <w:t>110</w:t>
      </w:r>
      <w:r>
        <w:rPr>
          <w:rFonts w:ascii="宋体" w:eastAsia="宋体" w:hAnsi="MS Mincho" w:cs="宋体"/>
          <w:sz w:val="28"/>
        </w:rPr>
        <w:t>，火警</w:t>
      </w:r>
      <w:r>
        <w:rPr>
          <w:rFonts w:ascii="宋体" w:eastAsia="宋体" w:cs="宋体"/>
          <w:sz w:val="28"/>
        </w:rPr>
        <w:t>119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正确教育孩子防拐</w:t>
      </w:r>
      <w:r>
        <w:rPr>
          <w:rFonts w:ascii="宋体" w:eastAsia="宋体" w:hAnsi="SimSun" w:cs="宋体"/>
          <w:b/>
          <w:bCs/>
          <w:sz w:val="28"/>
        </w:rPr>
        <w:t>骗</w:t>
      </w:r>
      <w:r>
        <w:rPr>
          <w:rFonts w:ascii="宋体" w:eastAsia="宋体" w:hAnsi="MS Mincho" w:cs="宋体"/>
          <w:b/>
          <w:bCs/>
          <w:sz w:val="28"/>
        </w:rPr>
        <w:t>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幼儿注意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的人群：比如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有陌生人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西你不要拿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也不能跟着走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熟悉的陌生人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比如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居、同小区的叔叔阿姨等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、可以把一些新</w:t>
      </w:r>
      <w:r>
        <w:rPr>
          <w:rFonts w:ascii="宋体" w:eastAsia="宋体" w:hAnsi="SimSun" w:cs="宋体"/>
          <w:sz w:val="28"/>
        </w:rPr>
        <w:t>闻报</w:t>
      </w:r>
      <w:r>
        <w:rPr>
          <w:rFonts w:ascii="宋体" w:eastAsia="宋体" w:hAnsi="MS Mincho" w:cs="宋体"/>
          <w:sz w:val="28"/>
        </w:rPr>
        <w:t>道上的儿童被拐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案例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孩子听，帮孩子具体分析，好的想法保留下来，不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指出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，正确的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知道遇上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的事可以怎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威法和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惑法尤其要注意防范。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，生命可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，安全无价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孩子的安全，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手共同在孩子心里筑起安全的防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祝愿所有孩子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健康平安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幼儿园大班安全方案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与</w:t>
      </w:r>
      <w:r>
        <w:rPr>
          <w:rFonts w:ascii="宋体" w:eastAsia="宋体" w:hAnsi="SimSun" w:cs="宋体"/>
          <w:b/>
          <w:bCs/>
          <w:sz w:val="28"/>
        </w:rPr>
        <w:t>关键经验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代生活中，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不在，公共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路上等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志屡屡出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。幼儿面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些形象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生好奇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志表示什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么设</w:t>
      </w:r>
      <w:r>
        <w:rPr>
          <w:rFonts w:ascii="宋体" w:eastAsia="宋体" w:hAnsi="MS Mincho" w:cs="宋体"/>
          <w:sz w:val="28"/>
        </w:rPr>
        <w:t>立在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里？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吸引着孩子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去了解，教</w:t>
      </w:r>
      <w:r>
        <w:rPr>
          <w:rFonts w:ascii="宋体" w:eastAsia="宋体" w:hAnsi="SimSun" w:cs="宋体"/>
          <w:sz w:val="28"/>
        </w:rPr>
        <w:t>师结</w:t>
      </w:r>
      <w:r>
        <w:rPr>
          <w:rFonts w:ascii="宋体" w:eastAsia="宋体" w:hAnsi="MS Mincho" w:cs="宋体"/>
          <w:sz w:val="28"/>
        </w:rPr>
        <w:t>合幼儿的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趣需求，引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找、描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生活中的各</w:t>
      </w:r>
      <w:r>
        <w:rPr>
          <w:rFonts w:ascii="宋体" w:eastAsia="宋体" w:hAnsi="SimSun" w:cs="宋体"/>
          <w:sz w:val="28"/>
        </w:rPr>
        <w:t>种标</w:t>
      </w:r>
      <w:r>
        <w:rPr>
          <w:rFonts w:ascii="宋体" w:eastAsia="宋体" w:hAnsi="MS Mincho" w:cs="宋体"/>
          <w:sz w:val="28"/>
        </w:rPr>
        <w:t>志，主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感知、了解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志的特征及其与人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系，建立初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公共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所、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路上和生活中常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合生活</w:t>
      </w:r>
      <w:r>
        <w:rPr>
          <w:rFonts w:ascii="宋体" w:eastAsia="宋体" w:hAnsi="SimSun" w:cs="宋体"/>
          <w:sz w:val="28"/>
        </w:rPr>
        <w:t>经验设计标</w:t>
      </w:r>
      <w:r>
        <w:rPr>
          <w:rFonts w:ascii="宋体" w:eastAsia="宋体" w:hAnsi="MS Mincho" w:cs="宋体"/>
          <w:sz w:val="28"/>
        </w:rPr>
        <w:t>志，大胆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、提高自我保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形成遵守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材料与相</w:t>
      </w:r>
      <w:r>
        <w:rPr>
          <w:rFonts w:ascii="宋体" w:eastAsia="宋体" w:hAnsi="SimSun" w:cs="宋体"/>
          <w:b/>
          <w:bCs/>
          <w:sz w:val="28"/>
        </w:rPr>
        <w:t>关经验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益智区中投放一些生活中的安全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志卡片等。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区中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放与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了解班中幼儿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情况及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会，沟通教育意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长带领</w:t>
      </w:r>
      <w:r>
        <w:rPr>
          <w:rFonts w:ascii="宋体" w:eastAsia="宋体" w:hAnsi="MS Mincho" w:cs="宋体"/>
          <w:sz w:val="28"/>
        </w:rPr>
        <w:t>幼儿利用休息日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物、游玩等机会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找生活中常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志并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与交警、商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、超市、公园等工作的家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形象的方法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关标</w:t>
      </w:r>
      <w:r>
        <w:rPr>
          <w:rFonts w:ascii="宋体" w:eastAsia="宋体" w:hAnsi="MS Mincho" w:cs="宋体"/>
          <w:sz w:val="28"/>
        </w:rPr>
        <w:t>志的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，了解幼儿的相</w:t>
      </w:r>
      <w:r>
        <w:rPr>
          <w:rFonts w:ascii="宋体" w:eastAsia="宋体" w:hAnsi="SimSun" w:cs="宋体"/>
          <w:sz w:val="28"/>
        </w:rPr>
        <w:t>关经验</w:t>
      </w:r>
      <w:r>
        <w:rPr>
          <w:rFonts w:ascii="宋体" w:eastAsia="宋体" w:hAnsi="MS Mincho" w:cs="宋体"/>
          <w:sz w:val="28"/>
        </w:rPr>
        <w:t>，与孩子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出有</w:t>
      </w:r>
      <w:r>
        <w:rPr>
          <w:rFonts w:ascii="宋体" w:eastAsia="宋体" w:hAnsi="SimSun" w:cs="宋体"/>
          <w:sz w:val="28"/>
        </w:rPr>
        <w:t>关标</w:t>
      </w:r>
      <w:r>
        <w:rPr>
          <w:rFonts w:ascii="宋体" w:eastAsia="宋体" w:hAnsi="MS Mincho" w:cs="宋体"/>
          <w:sz w:val="28"/>
        </w:rPr>
        <w:t>志的一些重要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，并将收集的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与孩子的理解和喜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的方式布置在</w:t>
      </w:r>
      <w:r>
        <w:rPr>
          <w:rFonts w:ascii="宋体" w:eastAsia="宋体" w:hAnsi="SimSun" w:cs="宋体"/>
          <w:sz w:val="28"/>
        </w:rPr>
        <w:t>墙饰</w:t>
      </w:r>
      <w:r>
        <w:rPr>
          <w:rFonts w:ascii="宋体" w:eastAsia="宋体" w:hAnsi="MS Mincho" w:cs="宋体"/>
          <w:sz w:val="28"/>
        </w:rPr>
        <w:t>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交警、商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、超市、公园等工作的家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来到班中，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访谈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志代表的意思是什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放在固定的地方？什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的地方才会出</w:t>
      </w:r>
      <w:r>
        <w:rPr>
          <w:rFonts w:ascii="宋体" w:eastAsia="宋体" w:hAnsi="SimSun" w:cs="宋体"/>
          <w:sz w:val="28"/>
        </w:rPr>
        <w:t>现这样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用？以分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请这</w:t>
      </w:r>
      <w:r>
        <w:rPr>
          <w:rFonts w:ascii="宋体" w:eastAsia="宋体" w:hAnsi="MS Mincho" w:cs="宋体"/>
          <w:sz w:val="28"/>
        </w:rPr>
        <w:t>些家</w:t>
      </w:r>
      <w:r>
        <w:rPr>
          <w:rFonts w:ascii="宋体" w:eastAsia="宋体" w:hAnsi="SimSun" w:cs="宋体"/>
          <w:sz w:val="28"/>
        </w:rPr>
        <w:t>长结</w:t>
      </w:r>
      <w:r>
        <w:rPr>
          <w:rFonts w:ascii="宋体" w:eastAsia="宋体" w:hAnsi="MS Mincho" w:cs="宋体"/>
          <w:sz w:val="28"/>
        </w:rPr>
        <w:t>合孩子的需求，利用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片、照片、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像等形式介</w:t>
      </w:r>
      <w:r>
        <w:rPr>
          <w:rFonts w:ascii="宋体" w:eastAsia="宋体" w:hAnsi="SimSun" w:cs="宋体"/>
          <w:sz w:val="28"/>
        </w:rPr>
        <w:t>绍实际</w:t>
      </w:r>
      <w:r>
        <w:rPr>
          <w:rFonts w:ascii="宋体" w:eastAsia="宋体" w:hAnsi="MS Mincho" w:cs="宋体"/>
          <w:sz w:val="28"/>
        </w:rPr>
        <w:t>生活中人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过标</w:t>
      </w:r>
      <w:r>
        <w:rPr>
          <w:rFonts w:ascii="宋体" w:eastAsia="宋体" w:hAnsi="MS Mincho" w:cs="宋体"/>
          <w:sz w:val="28"/>
        </w:rPr>
        <w:t>志来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的一些常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路上注意人行道的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志，哪些地方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走，哪些地方不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在商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、超市等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所中，注意安全乘扶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志。安全通道的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志，小心地滑的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在公园里注意不能随便攀爬、翻越的安全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自己听完介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的感受，以及自己平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做的，今后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去做，从中知道哪些做法是正确的，哪些做法是不正确的。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合幼儿的生活</w:t>
      </w:r>
      <w:r>
        <w:rPr>
          <w:rFonts w:ascii="宋体" w:eastAsia="宋体" w:hAnsi="SimSun" w:cs="宋体"/>
          <w:sz w:val="28"/>
        </w:rPr>
        <w:t>经验进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步设计标</w:t>
      </w:r>
      <w:r>
        <w:rPr>
          <w:rFonts w:ascii="宋体" w:eastAsia="宋体" w:hAnsi="MS Mincho" w:cs="宋体"/>
          <w:sz w:val="28"/>
        </w:rPr>
        <w:t>志，加深自我保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：生活中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有哪些地方需要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志？需要提醒人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？（家、幼儿园、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上）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志究竟怎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画？（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、色彩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一、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人一看就能明白）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幼儿分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帮助幼儿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行整理，引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幼儿相互交流。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如：同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的意思可以有不同的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案，有的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志表示提醒的意思，有的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志表示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绍设计</w:t>
      </w:r>
      <w:r>
        <w:rPr>
          <w:rFonts w:ascii="宋体" w:eastAsia="宋体" w:hAnsi="MS Mincho" w:cs="宋体"/>
          <w:sz w:val="28"/>
        </w:rPr>
        <w:t>方案：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派代表介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设计标</w:t>
      </w:r>
      <w:r>
        <w:rPr>
          <w:rFonts w:ascii="宋体" w:eastAsia="宋体" w:hAnsi="MS Mincho" w:cs="宋体"/>
          <w:sz w:val="28"/>
        </w:rPr>
        <w:t>志的意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在哪些地方。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幼儿将自己所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相</w:t>
      </w:r>
      <w:r>
        <w:rPr>
          <w:rFonts w:ascii="宋体" w:eastAsia="宋体" w:hAnsi="SimSun" w:cs="宋体"/>
          <w:b/>
          <w:bCs/>
          <w:sz w:val="28"/>
        </w:rPr>
        <w:t>关经验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言：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志、自我保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的儿歌、故事等。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科学：幼儿用分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的方式表达自己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动评</w:t>
      </w:r>
      <w:r>
        <w:rPr>
          <w:rFonts w:ascii="宋体" w:eastAsia="宋体" w:hAnsi="MS Mincho" w:cs="宋体"/>
          <w:b/>
          <w:bCs/>
          <w:sz w:val="28"/>
        </w:rPr>
        <w:t>价：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根据幼儿在了解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程中所表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趣性等来判断幼儿是否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志有了正确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，是否掌握了与人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系、作用。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听取家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，了解幼儿在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生活中是否按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志的提示去做来判断幼儿是否初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建立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，以及自我保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延伸与</w:t>
      </w:r>
      <w:r>
        <w:rPr>
          <w:rFonts w:ascii="宋体" w:eastAsia="宋体" w:hAnsi="SimSun" w:cs="宋体"/>
          <w:b/>
          <w:bCs/>
          <w:sz w:val="28"/>
        </w:rPr>
        <w:t>扩</w:t>
      </w:r>
      <w:r>
        <w:rPr>
          <w:rFonts w:ascii="宋体" w:eastAsia="宋体" w:hAnsi="MS Mincho" w:cs="宋体"/>
          <w:b/>
          <w:bCs/>
          <w:sz w:val="28"/>
        </w:rPr>
        <w:t>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、幼、家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三位一体，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步寻</w:t>
      </w:r>
      <w:r>
        <w:rPr>
          <w:rFonts w:ascii="宋体" w:eastAsia="宋体" w:hAnsi="MS Mincho" w:cs="宋体"/>
          <w:sz w:val="28"/>
        </w:rPr>
        <w:t>找收集生活中的多</w:t>
      </w:r>
      <w:r>
        <w:rPr>
          <w:rFonts w:ascii="宋体" w:eastAsia="宋体" w:hAnsi="SimSun" w:cs="宋体"/>
          <w:sz w:val="28"/>
        </w:rPr>
        <w:t>种标</w:t>
      </w:r>
      <w:r>
        <w:rPr>
          <w:rFonts w:ascii="宋体" w:eastAsia="宋体" w:hAnsi="MS Mincho" w:cs="宋体"/>
          <w:sz w:val="28"/>
        </w:rPr>
        <w:t>志，丰富幼儿</w:t>
      </w:r>
      <w:r>
        <w:rPr>
          <w:rFonts w:ascii="宋体" w:eastAsia="宋体" w:hAnsi="SimSun" w:cs="宋体"/>
          <w:sz w:val="28"/>
        </w:rPr>
        <w:t>对标</w:t>
      </w:r>
      <w:r>
        <w:rPr>
          <w:rFonts w:ascii="宋体" w:eastAsia="宋体" w:hAnsi="MS Mincho" w:cs="宋体"/>
          <w:sz w:val="28"/>
        </w:rPr>
        <w:t>志的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展幼儿的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角色游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情境，如超市、公园、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巩固幼儿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志的理解与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安全宝宝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墙饰</w:t>
      </w:r>
      <w:r>
        <w:rPr>
          <w:rFonts w:ascii="宋体" w:eastAsia="宋体" w:hAnsi="MS Mincho" w:cs="宋体"/>
          <w:sz w:val="28"/>
        </w:rPr>
        <w:t>，将各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志及</w:t>
      </w:r>
      <w:r>
        <w:rPr>
          <w:rFonts w:ascii="宋体" w:eastAsia="宋体" w:hAnsi="SimSun" w:cs="宋体"/>
          <w:sz w:val="28"/>
        </w:rPr>
        <w:t>图饰</w:t>
      </w:r>
      <w:r>
        <w:rPr>
          <w:rFonts w:ascii="宋体" w:eastAsia="宋体" w:hAnsi="MS Mincho" w:cs="宋体"/>
          <w:sz w:val="28"/>
        </w:rPr>
        <w:t>一一布置在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做到了就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上自己的名字或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案，激励幼儿形成良好的自我保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安全儿歌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注意自己的安全行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，向全班幼儿推广安全第一的重要性。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幼儿园大班安全方案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实为</w:t>
      </w:r>
      <w:r>
        <w:rPr>
          <w:rFonts w:ascii="宋体" w:eastAsia="宋体" w:hAnsi="MS Mincho" w:cs="宋体"/>
          <w:sz w:val="28"/>
        </w:rPr>
        <w:t>提高小学生消防安全防范意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和避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自救能力，根据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教育局文件精神及中心学校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年安全教育工作的安排，共同携手，保障我校学生平安、健康、快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，在全国第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个消防日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人人参与消防，共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平安和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消防主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确保</w:t>
      </w:r>
      <w:r>
        <w:rPr>
          <w:rFonts w:ascii="宋体" w:eastAsia="宋体" w:cs="宋体"/>
          <w:sz w:val="28"/>
        </w:rPr>
        <w:t>“119”</w:t>
      </w:r>
      <w:r>
        <w:rPr>
          <w:rFonts w:ascii="宋体" w:eastAsia="宋体" w:hAnsi="MS Mincho" w:cs="宋体"/>
          <w:sz w:val="28"/>
        </w:rPr>
        <w:t>消防日活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展，特制定如下方案：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组织领导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离火患，幸福平安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造好宣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气氛。学校在校园醒目位置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置消防宣</w:t>
      </w:r>
      <w:r>
        <w:rPr>
          <w:rFonts w:ascii="宋体" w:eastAsia="宋体" w:hAnsi="SimSun" w:cs="宋体"/>
          <w:sz w:val="28"/>
        </w:rPr>
        <w:t>传标语</w:t>
      </w:r>
      <w:r>
        <w:rPr>
          <w:rFonts w:ascii="宋体" w:eastAsia="宋体" w:hAnsi="MS Mincho" w:cs="宋体"/>
          <w:sz w:val="28"/>
        </w:rPr>
        <w:t>牌，利用校内、班内板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等宣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工具，丰富消防宣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形式和内容，增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性和趣味性。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六个一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。即召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一次全校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生消防安全教育大会</w:t>
      </w:r>
      <w:r>
        <w:rPr>
          <w:rFonts w:ascii="宋体" w:eastAsia="宋体" w:cs="宋体"/>
          <w:sz w:val="28"/>
        </w:rPr>
        <w:t>(11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日国旗下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；上一堂消防安全知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看一次消防事故逃生自救宣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片；出一期消防安全宣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黑板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、挂横幅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消除在你身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消防安全</w:t>
      </w:r>
      <w:r>
        <w:rPr>
          <w:rFonts w:ascii="宋体" w:eastAsia="宋体" w:hAnsi="SimSun" w:cs="宋体"/>
          <w:sz w:val="28"/>
        </w:rPr>
        <w:t>专项检查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生疏散演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到位。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了确保消防宣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展，学校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成立由校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、各班主任</w:t>
      </w:r>
      <w:r>
        <w:rPr>
          <w:rFonts w:ascii="宋体" w:eastAsia="宋体" w:hAnsi="SimSun" w:cs="宋体"/>
          <w:sz w:val="28"/>
        </w:rPr>
        <w:t>为组员</w:t>
      </w:r>
      <w:r>
        <w:rPr>
          <w:rFonts w:ascii="宋体" w:eastAsia="宋体" w:hAnsi="MS Mincho" w:cs="宋体"/>
          <w:sz w:val="28"/>
        </w:rPr>
        <w:t>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，具体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展。制定切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方案，精心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，真正把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展消防日宣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动纳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平安校园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建的重要内容，作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确保学校和广大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生安全的重要措施，抓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抓出成效。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改到位。在安排</w:t>
      </w:r>
      <w:r>
        <w:rPr>
          <w:rFonts w:ascii="宋体" w:eastAsia="宋体" w:hAnsi="SimSun" w:cs="宋体"/>
          <w:sz w:val="28"/>
        </w:rPr>
        <w:t>专项检查时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围绕灭</w:t>
      </w:r>
      <w:r>
        <w:rPr>
          <w:rFonts w:ascii="宋体" w:eastAsia="宋体" w:hAnsi="MS Mincho" w:cs="宋体"/>
          <w:sz w:val="28"/>
        </w:rPr>
        <w:t>火器等器材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不足、疏散通道和安全出口不通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、疏散指示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置不合理、用</w:t>
      </w:r>
      <w:r>
        <w:rPr>
          <w:rFonts w:ascii="宋体" w:eastAsia="宋体" w:hAnsi="SimSun" w:cs="宋体"/>
          <w:sz w:val="28"/>
        </w:rPr>
        <w:t>电线</w:t>
      </w:r>
      <w:r>
        <w:rPr>
          <w:rFonts w:ascii="宋体" w:eastAsia="宋体" w:hAnsi="MS Mincho" w:cs="宋体"/>
          <w:sz w:val="28"/>
        </w:rPr>
        <w:t>路布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</w:t>
      </w:r>
      <w:r>
        <w:rPr>
          <w:rFonts w:ascii="宋体" w:eastAsia="宋体" w:hAnsi="SimSun" w:cs="宋体"/>
          <w:sz w:val="28"/>
        </w:rPr>
        <w:t>电线</w:t>
      </w:r>
      <w:r>
        <w:rPr>
          <w:rFonts w:ascii="宋体" w:eastAsia="宋体" w:hAnsi="MS Mincho" w:cs="宋体"/>
          <w:sz w:val="28"/>
        </w:rPr>
        <w:t>老化等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行重点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改，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底消除校园内存在的消防安全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到位。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校内各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媒体的作用，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生消防意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。各校将活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等材料于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OA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中心学校。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幼儿园大班安全方案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保有量的增加，交通安全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日益凸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。交通事故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次于溺水，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威</w:t>
      </w:r>
      <w:r>
        <w:rPr>
          <w:rFonts w:ascii="宋体" w:eastAsia="宋体" w:hAnsi="SimSun" w:cs="宋体"/>
          <w:sz w:val="28"/>
        </w:rPr>
        <w:t>胁</w:t>
      </w:r>
      <w:r>
        <w:rPr>
          <w:rFonts w:ascii="宋体" w:eastAsia="宋体" w:hAnsi="MS Mincho" w:cs="宋体"/>
          <w:sz w:val="28"/>
        </w:rPr>
        <w:t>中国儿童生命的第二大原因。我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不由得常常</w:t>
      </w:r>
      <w:r>
        <w:rPr>
          <w:rFonts w:ascii="宋体" w:eastAsia="宋体" w:hAnsi="SimSun" w:cs="宋体"/>
          <w:sz w:val="28"/>
        </w:rPr>
        <w:t>发问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放眼我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路越修越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，道路越来越堵，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随意停放，横穿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路的人比比皆是，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在很大程度上都是人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缺乏遵守交通法律的意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造成的。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小手拉大手，共走安全路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交通安全宣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周系列活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，广泛宣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珍惜生命、保障安全、共建和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的理念，目的是希望通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在提高幼儿交通法律意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影响他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的父母乃至社会。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egoe UI Symbol" w:cs="宋体"/>
          <w:b/>
          <w:bCs/>
          <w:sz w:val="28"/>
        </w:rPr>
        <w:t>★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一：交通安全宣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画廊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以画廊形式向幼儿及家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展示引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交通事故的常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原因，帮助他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了解一些基本的交通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，感受遵守交通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的重要性；在全园上下形成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更多的家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知道幼儿园正在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交通安全宣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，吸引更多家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动组织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系社区交警中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，争取他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的支持，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取适宜的相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料制作宣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画，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在幼儿园主楼大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，以方便家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egoe UI Symbol" w:cs="宋体"/>
          <w:b/>
          <w:bCs/>
          <w:sz w:val="28"/>
        </w:rPr>
        <w:t>★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二：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交通安全警示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大</w:t>
      </w:r>
      <w:r>
        <w:rPr>
          <w:rFonts w:ascii="宋体" w:eastAsia="宋体" w:hAnsi="SimSun" w:cs="宋体"/>
          <w:b/>
          <w:bCs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以家庭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交通安全警示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的方式引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参与到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中来，广泛宣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珍惜生命、保障安全、共建和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的理念，通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小手拉大手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动间</w:t>
      </w:r>
      <w:r>
        <w:rPr>
          <w:rFonts w:ascii="宋体" w:eastAsia="宋体" w:hAnsi="MS Mincho" w:cs="宋体"/>
          <w:sz w:val="28"/>
        </w:rPr>
        <w:t>接影响家庭，从而提高儿童及其家庭乃至整个社会的交通安全意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动组织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以班</w:t>
      </w:r>
      <w:r>
        <w:rPr>
          <w:rFonts w:ascii="宋体" w:eastAsia="宋体" w:hAnsi="SimSun" w:cs="宋体"/>
          <w:sz w:val="28"/>
        </w:rPr>
        <w:t>级为单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交通安全警示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，各班推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出作品参加全园范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比。幼儿园将各班推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的作品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布在幼儿园网站上，通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投票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获奖</w:t>
      </w:r>
      <w:r>
        <w:rPr>
          <w:rFonts w:ascii="宋体" w:eastAsia="宋体" w:hAnsi="MS Mincho" w:cs="宋体"/>
          <w:sz w:val="28"/>
        </w:rPr>
        <w:t>作品，并将</w:t>
      </w:r>
      <w:r>
        <w:rPr>
          <w:rFonts w:ascii="宋体" w:eastAsia="宋体" w:hAnsi="SimSun" w:cs="宋体"/>
          <w:sz w:val="28"/>
        </w:rPr>
        <w:t>获奖</w:t>
      </w:r>
      <w:r>
        <w:rPr>
          <w:rFonts w:ascii="宋体" w:eastAsia="宋体" w:hAnsi="MS Mincho" w:cs="宋体"/>
          <w:sz w:val="28"/>
        </w:rPr>
        <w:t>作品集中展示在幼儿园宣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的醒目位置，将活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推向高潮。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egoe UI Symbol" w:cs="宋体"/>
          <w:b/>
          <w:bCs/>
          <w:sz w:val="28"/>
        </w:rPr>
        <w:t>★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三：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小手拉大手，共走安全路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SimSun" w:cs="宋体"/>
          <w:b/>
          <w:bCs/>
          <w:sz w:val="28"/>
        </w:rPr>
        <w:t>签</w:t>
      </w:r>
      <w:r>
        <w:rPr>
          <w:rFonts w:ascii="宋体" w:eastAsia="宋体" w:hAnsi="MS Mincho" w:cs="宋体"/>
          <w:b/>
          <w:bCs/>
          <w:sz w:val="28"/>
        </w:rPr>
        <w:t>名活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过签</w:t>
      </w:r>
      <w:r>
        <w:rPr>
          <w:rFonts w:ascii="宋体" w:eastAsia="宋体" w:hAnsi="MS Mincho" w:cs="宋体"/>
          <w:sz w:val="28"/>
        </w:rPr>
        <w:t>名活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、孩子及社区居民共同承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在生活中做遵守交通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的好公民，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辐</w:t>
      </w:r>
      <w:r>
        <w:rPr>
          <w:rFonts w:ascii="宋体" w:eastAsia="宋体" w:hAnsi="MS Mincho" w:cs="宋体"/>
          <w:sz w:val="28"/>
        </w:rPr>
        <w:t>射面与影响力。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动组织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以家委会名</w:t>
      </w:r>
      <w:r>
        <w:rPr>
          <w:rFonts w:ascii="宋体" w:eastAsia="宋体" w:hAnsi="SimSun" w:cs="宋体"/>
          <w:sz w:val="28"/>
        </w:rPr>
        <w:t>义发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小手拉大手，共走安全路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名宣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倡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，将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式放在幼儿园大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外，以吸引更多的社区居民参与到活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egoe UI Symbol" w:cs="宋体"/>
          <w:b/>
          <w:bCs/>
          <w:sz w:val="28"/>
        </w:rPr>
        <w:t>★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四：交警叔叔来上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并了解一些常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的交通信号、交通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志和交通</w:t>
      </w:r>
      <w:r>
        <w:rPr>
          <w:rFonts w:ascii="宋体" w:eastAsia="宋体" w:hAnsi="SimSun" w:cs="宋体"/>
          <w:sz w:val="28"/>
        </w:rPr>
        <w:t>标线</w:t>
      </w:r>
      <w:r>
        <w:rPr>
          <w:rFonts w:ascii="宋体" w:eastAsia="宋体" w:hAnsi="MS Mincho" w:cs="宋体"/>
          <w:sz w:val="28"/>
        </w:rPr>
        <w:t>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．知道出行要按交通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志行走，要服从交警指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，有初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的交通安全意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收集整理材料的方法，通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交流分享主</w:t>
      </w:r>
      <w:r>
        <w:rPr>
          <w:rFonts w:ascii="宋体" w:eastAsia="宋体" w:hAnsi="SimSun" w:cs="宋体"/>
          <w:sz w:val="28"/>
        </w:rPr>
        <w:t>动获</w:t>
      </w:r>
      <w:r>
        <w:rPr>
          <w:rFonts w:ascii="宋体" w:eastAsia="宋体" w:hAnsi="MS Mincho" w:cs="宋体"/>
          <w:sz w:val="28"/>
        </w:rPr>
        <w:t>取新知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：街</w:t>
      </w:r>
      <w:r>
        <w:rPr>
          <w:rFonts w:ascii="宋体" w:eastAsia="宋体" w:hAnsi="SimSun" w:cs="宋体"/>
          <w:sz w:val="28"/>
        </w:rPr>
        <w:t>头违</w:t>
      </w:r>
      <w:r>
        <w:rPr>
          <w:rFonts w:ascii="宋体" w:eastAsia="宋体" w:hAnsi="MS Mincho" w:cs="宋体"/>
          <w:sz w:val="28"/>
        </w:rPr>
        <w:t>章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像，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音，幼儿搜集的交通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hAnsi="SimSun" w:cs="宋体"/>
          <w:sz w:val="28"/>
        </w:rPr>
        <w:t>记录单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附后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汇总题</w:t>
      </w:r>
      <w:r>
        <w:rPr>
          <w:rFonts w:ascii="宋体" w:eastAsia="宋体" w:hAnsi="MS Mincho" w:cs="宋体"/>
          <w:sz w:val="28"/>
        </w:rPr>
        <w:t>板，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系交警。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．听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音引出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音：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的喧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声，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急刹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的声音，人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的尖叫声。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些声音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你想到什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得很好，的确是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车祸</w:t>
      </w:r>
      <w:r>
        <w:rPr>
          <w:rFonts w:ascii="宋体" w:eastAsia="宋体" w:hAnsi="MS Mincho" w:cs="宋体"/>
          <w:sz w:val="28"/>
        </w:rPr>
        <w:t>了。那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车祸</w:t>
      </w:r>
      <w:r>
        <w:rPr>
          <w:rFonts w:ascii="宋体" w:eastAsia="宋体" w:hAnsi="MS Mincho" w:cs="宋体"/>
          <w:sz w:val="28"/>
        </w:rPr>
        <w:t>的呢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幼儿交流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车祸</w:t>
      </w:r>
      <w:r>
        <w:rPr>
          <w:rFonts w:ascii="宋体" w:eastAsia="宋体" w:hAnsi="MS Mincho" w:cs="宋体"/>
          <w:sz w:val="28"/>
        </w:rPr>
        <w:t>的原因。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车祸</w:t>
      </w:r>
      <w:r>
        <w:rPr>
          <w:rFonts w:ascii="宋体" w:eastAsia="宋体" w:hAnsi="MS Mincho" w:cs="宋体"/>
          <w:sz w:val="28"/>
        </w:rPr>
        <w:t>太可怕了。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</w:t>
      </w:r>
      <w:r>
        <w:rPr>
          <w:rFonts w:ascii="宋体" w:eastAsia="宋体" w:hAnsi="SimSun" w:cs="宋体"/>
          <w:sz w:val="28"/>
        </w:rPr>
        <w:t>让这样</w:t>
      </w:r>
      <w:r>
        <w:rPr>
          <w:rFonts w:ascii="宋体" w:eastAsia="宋体" w:hAnsi="MS Mincho" w:cs="宋体"/>
          <w:sz w:val="28"/>
        </w:rPr>
        <w:t>的事情再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生，交通管理部</w:t>
      </w:r>
      <w:r>
        <w:rPr>
          <w:rFonts w:ascii="宋体" w:eastAsia="宋体" w:hAnsi="SimSun" w:cs="宋体"/>
          <w:sz w:val="28"/>
        </w:rPr>
        <w:t>门设计</w:t>
      </w:r>
      <w:r>
        <w:rPr>
          <w:rFonts w:ascii="宋体" w:eastAsia="宋体" w:hAnsi="MS Mincho" w:cs="宋体"/>
          <w:sz w:val="28"/>
        </w:rPr>
        <w:t>了很多交通信号和交通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志，提醒大家要注意交通安全。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常</w:t>
      </w:r>
      <w:r>
        <w:rPr>
          <w:rFonts w:ascii="宋体" w:eastAsia="宋体" w:hAnsi="SimSun" w:cs="宋体"/>
          <w:b/>
          <w:sz w:val="28"/>
        </w:rPr>
        <w:t>见</w:t>
      </w:r>
      <w:r>
        <w:rPr>
          <w:rFonts w:ascii="宋体" w:eastAsia="宋体" w:hAnsi="MS Mincho" w:cs="宋体"/>
          <w:b/>
          <w:sz w:val="28"/>
        </w:rPr>
        <w:t>的交通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志和信号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知道你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搜集了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把你的</w:t>
      </w:r>
      <w:r>
        <w:rPr>
          <w:rFonts w:ascii="宋体" w:eastAsia="宋体" w:hAnsi="SimSun" w:cs="宋体"/>
          <w:sz w:val="28"/>
        </w:rPr>
        <w:t>记录单</w:t>
      </w:r>
      <w:r>
        <w:rPr>
          <w:rFonts w:ascii="宋体" w:eastAsia="宋体" w:hAnsi="MS Mincho" w:cs="宋体"/>
          <w:sz w:val="28"/>
        </w:rPr>
        <w:t>和好朋友交流一下。看看哪些是一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的，哪些是不一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你是在哪里看到</w:t>
      </w:r>
      <w:r>
        <w:rPr>
          <w:rFonts w:ascii="宋体" w:eastAsia="宋体" w:hAnsi="SimSun" w:cs="宋体"/>
          <w:sz w:val="28"/>
        </w:rPr>
        <w:t>这种标</w:t>
      </w:r>
      <w:r>
        <w:rPr>
          <w:rFonts w:ascii="宋体" w:eastAsia="宋体" w:hAnsi="MS Mincho" w:cs="宋体"/>
          <w:sz w:val="28"/>
        </w:rPr>
        <w:t>志的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表示什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把你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志介</w:t>
      </w:r>
      <w:r>
        <w:rPr>
          <w:rFonts w:ascii="宋体" w:eastAsia="宋体" w:hAnsi="SimSun" w:cs="宋体"/>
          <w:sz w:val="28"/>
        </w:rPr>
        <w:t>绍给</w:t>
      </w:r>
      <w:r>
        <w:rPr>
          <w:rFonts w:ascii="宋体" w:eastAsia="宋体" w:hAnsi="MS Mincho" w:cs="宋体"/>
          <w:sz w:val="28"/>
        </w:rPr>
        <w:t>你的朋友，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那些你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志可以从好朋友那里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找答案。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巡回了解幼儿交流情况，鼓励并引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的幼儿加入到小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交流中去。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．集体分享。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请每组</w:t>
      </w:r>
      <w:r>
        <w:rPr>
          <w:rFonts w:ascii="宋体" w:eastAsia="宋体" w:hAnsi="MS Mincho" w:cs="宋体"/>
          <w:sz w:val="28"/>
        </w:rPr>
        <w:t>推荐一个代表来介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的交流成果。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：小朋友介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志到底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家。今天我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来了交警叔叔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。向叔叔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小朋友有不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志也可以向交警叔叔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警官，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才小朋友的介</w:t>
      </w:r>
      <w:r>
        <w:rPr>
          <w:rFonts w:ascii="宋体" w:eastAsia="宋体" w:hAnsi="SimSun" w:cs="宋体"/>
          <w:sz w:val="28"/>
        </w:rPr>
        <w:t>绍对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警：小朋友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得都很好，看来小朋友已</w:t>
      </w:r>
      <w:r>
        <w:rPr>
          <w:rFonts w:ascii="宋体" w:eastAsia="宋体" w:hAnsi="SimSun" w:cs="宋体"/>
          <w:sz w:val="28"/>
        </w:rPr>
        <w:t>经认识</w:t>
      </w:r>
      <w:r>
        <w:rPr>
          <w:rFonts w:ascii="宋体" w:eastAsia="宋体" w:hAnsi="MS Mincho" w:cs="宋体"/>
          <w:sz w:val="28"/>
        </w:rPr>
        <w:t>不少交通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志和交通信号了，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在我再向你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一下：交通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志一般分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几大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的有指示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志、警示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志和警告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底白</w:t>
      </w:r>
      <w:r>
        <w:rPr>
          <w:rFonts w:ascii="宋体" w:eastAsia="宋体" w:hAnsi="SimSun" w:cs="宋体"/>
          <w:sz w:val="28"/>
        </w:rPr>
        <w:t>线为</w:t>
      </w:r>
      <w:r>
        <w:rPr>
          <w:rFonts w:ascii="宋体" w:eastAsia="宋体" w:hAnsi="MS Mincho" w:cs="宋体"/>
          <w:sz w:val="28"/>
        </w:rPr>
        <w:t>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cs="宋体"/>
          <w:sz w:val="28"/>
        </w:rPr>
        <w:t>……(</w:t>
      </w:r>
      <w:r>
        <w:rPr>
          <w:rFonts w:ascii="宋体" w:eastAsia="宋体" w:hAnsi="MS Mincho" w:cs="宋体"/>
          <w:sz w:val="28"/>
        </w:rPr>
        <w:t>随机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的表格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认识标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在我想考考小朋友。看，我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来了一个交通</w:t>
      </w:r>
      <w:r>
        <w:rPr>
          <w:rFonts w:ascii="宋体" w:eastAsia="宋体" w:hAnsi="SimSun" w:cs="宋体"/>
          <w:sz w:val="28"/>
        </w:rPr>
        <w:t>标线</w:t>
      </w:r>
      <w:r>
        <w:rPr>
          <w:rFonts w:ascii="宋体" w:eastAsia="宋体" w:hAnsi="MS Mincho" w:cs="宋体"/>
          <w:sz w:val="28"/>
        </w:rPr>
        <w:t>，有没有小朋友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你在哪里</w:t>
      </w:r>
      <w:r>
        <w:rPr>
          <w:rFonts w:ascii="宋体" w:eastAsia="宋体" w:hAnsi="SimSun" w:cs="宋体"/>
          <w:sz w:val="28"/>
        </w:rPr>
        <w:t>见过这标线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这标线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里是出人口，不能停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等待。爸爸</w:t>
      </w:r>
      <w:r>
        <w:rPr>
          <w:rFonts w:ascii="宋体" w:eastAsia="宋体" w:hAnsi="SimSun" w:cs="宋体"/>
          <w:sz w:val="28"/>
        </w:rPr>
        <w:t>妈妈开车</w:t>
      </w:r>
      <w:r>
        <w:rPr>
          <w:rFonts w:ascii="宋体" w:eastAsia="宋体" w:hAnsi="MS Mincho" w:cs="宋体"/>
          <w:sz w:val="28"/>
        </w:rPr>
        <w:t>的小朋友要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出示非机</w:t>
      </w:r>
      <w:r>
        <w:rPr>
          <w:rFonts w:ascii="宋体" w:eastAsia="宋体" w:hAnsi="SimSun" w:cs="宋体"/>
          <w:sz w:val="28"/>
        </w:rPr>
        <w:t>动车</w:t>
      </w:r>
      <w:r>
        <w:rPr>
          <w:rFonts w:ascii="宋体" w:eastAsia="宋体" w:hAnsi="MS Mincho" w:cs="宋体"/>
          <w:sz w:val="28"/>
        </w:rPr>
        <w:t>道和机</w:t>
      </w:r>
      <w:r>
        <w:rPr>
          <w:rFonts w:ascii="宋体" w:eastAsia="宋体" w:hAnsi="SimSun" w:cs="宋体"/>
          <w:sz w:val="28"/>
        </w:rPr>
        <w:t>动车</w:t>
      </w:r>
      <w:r>
        <w:rPr>
          <w:rFonts w:ascii="宋体" w:eastAsia="宋体" w:hAnsi="MS Mincho" w:cs="宋体"/>
          <w:sz w:val="28"/>
        </w:rPr>
        <w:t>道指示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谁认识这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警：小朋友来上幼儿园，爸爸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瓶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送你的</w:t>
      </w:r>
      <w:r>
        <w:rPr>
          <w:rFonts w:ascii="宋体" w:eastAsia="宋体" w:hAnsi="SimSun" w:cs="宋体"/>
          <w:sz w:val="28"/>
        </w:rPr>
        <w:t>话应该</w:t>
      </w:r>
      <w:r>
        <w:rPr>
          <w:rFonts w:ascii="宋体" w:eastAsia="宋体" w:hAnsi="MS Mincho" w:cs="宋体"/>
          <w:sz w:val="28"/>
        </w:rPr>
        <w:t>在哪里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警：你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得好。但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在很多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瓶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到机</w:t>
      </w:r>
      <w:r>
        <w:rPr>
          <w:rFonts w:ascii="宋体" w:eastAsia="宋体" w:hAnsi="SimSun" w:cs="宋体"/>
          <w:sz w:val="28"/>
        </w:rPr>
        <w:t>动车</w:t>
      </w:r>
      <w:r>
        <w:rPr>
          <w:rFonts w:ascii="宋体" w:eastAsia="宋体" w:hAnsi="MS Mincho" w:cs="宋体"/>
          <w:sz w:val="28"/>
        </w:rPr>
        <w:t>道上去了，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是非常危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的。小朋友要提醒爸爸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前的搜集，目的是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程中主</w:t>
      </w:r>
      <w:r>
        <w:rPr>
          <w:rFonts w:ascii="宋体" w:eastAsia="宋体" w:hAnsi="SimSun" w:cs="宋体"/>
          <w:sz w:val="28"/>
        </w:rPr>
        <w:t>动设</w:t>
      </w:r>
      <w:r>
        <w:rPr>
          <w:rFonts w:ascii="宋体" w:eastAsia="宋体" w:hAnsi="MS Mincho" w:cs="宋体"/>
          <w:sz w:val="28"/>
        </w:rPr>
        <w:t>法了解一些交通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中采用了小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的形式，通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交流，一方面可以加深幼儿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些交通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，另一方面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前自己没搜集到的一些常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的交通信号、交通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志和交通</w:t>
      </w:r>
      <w:r>
        <w:rPr>
          <w:rFonts w:ascii="宋体" w:eastAsia="宋体" w:hAnsi="SimSun" w:cs="宋体"/>
          <w:sz w:val="28"/>
        </w:rPr>
        <w:t>标线</w:t>
      </w:r>
      <w:r>
        <w:rPr>
          <w:rFonts w:ascii="宋体" w:eastAsia="宋体" w:hAnsi="MS Mincho" w:cs="宋体"/>
          <w:sz w:val="28"/>
        </w:rPr>
        <w:t>的作用，既学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了交通常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了搜集整理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料的能力。因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搜集活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不局限于幼儿园，因此教育活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得以拓展。分享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是幼儿展示自己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成果的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，幼儿从中体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到成就感、愉悦感，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性。交警引入的新知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点，一个是生活中最容易被忽</w:t>
      </w:r>
      <w:r>
        <w:rPr>
          <w:rFonts w:ascii="宋体" w:eastAsia="宋体" w:hAnsi="SimSun" w:cs="宋体"/>
          <w:sz w:val="28"/>
        </w:rPr>
        <w:t>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的，另一个是家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最容易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反的，都具有代表性，在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，可以起到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化作用。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三、找</w:t>
      </w:r>
      <w:r>
        <w:rPr>
          <w:rFonts w:ascii="宋体" w:eastAsia="宋体" w:hAnsi="SimSun" w:cs="宋体"/>
          <w:b/>
          <w:sz w:val="28"/>
        </w:rPr>
        <w:t>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：看来小朋友学得都不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也要来考考你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里有一段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像，是在一个路口拍的。小朋友看看，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像里的叔叔阿姨做得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找到一个</w:t>
      </w:r>
      <w:r>
        <w:rPr>
          <w:rFonts w:ascii="宋体" w:eastAsia="宋体" w:hAnsi="SimSun" w:cs="宋体"/>
          <w:sz w:val="28"/>
        </w:rPr>
        <w:t>错误奖</w:t>
      </w:r>
      <w:r>
        <w:rPr>
          <w:rFonts w:ascii="宋体" w:eastAsia="宋体" w:hAnsi="MS Mincho" w:cs="宋体"/>
          <w:sz w:val="28"/>
        </w:rPr>
        <w:t>一个笑</w:t>
      </w:r>
      <w:r>
        <w:rPr>
          <w:rFonts w:ascii="宋体" w:eastAsia="宋体" w:hAnsi="SimSun" w:cs="宋体"/>
          <w:sz w:val="28"/>
        </w:rPr>
        <w:t>脸标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：看来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像里的叔叔阿姨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小朋友懂得多，以后小朋友走路口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如果看</w:t>
      </w:r>
      <w:r>
        <w:rPr>
          <w:rFonts w:ascii="宋体" w:eastAsia="宋体" w:hAnsi="SimSun" w:cs="宋体"/>
          <w:sz w:val="28"/>
        </w:rPr>
        <w:t>见违</w:t>
      </w:r>
      <w:r>
        <w:rPr>
          <w:rFonts w:ascii="宋体" w:eastAsia="宋体" w:hAnsi="MS Mincho" w:cs="宋体"/>
          <w:sz w:val="28"/>
        </w:rPr>
        <w:t>反交通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的情况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四、了解</w:t>
      </w:r>
      <w:r>
        <w:rPr>
          <w:rFonts w:ascii="宋体" w:eastAsia="宋体" w:hAnsi="SimSun" w:cs="宋体"/>
          <w:b/>
          <w:sz w:val="28"/>
        </w:rPr>
        <w:t>简单</w:t>
      </w:r>
      <w:r>
        <w:rPr>
          <w:rFonts w:ascii="宋体" w:eastAsia="宋体" w:hAnsi="MS Mincho" w:cs="宋体"/>
          <w:b/>
          <w:sz w:val="28"/>
        </w:rPr>
        <w:t>的交通指</w:t>
      </w:r>
      <w:r>
        <w:rPr>
          <w:rFonts w:ascii="宋体" w:eastAsia="宋体" w:hAnsi="SimSun" w:cs="宋体"/>
          <w:b/>
          <w:sz w:val="28"/>
        </w:rPr>
        <w:t>挥</w:t>
      </w:r>
      <w:r>
        <w:rPr>
          <w:rFonts w:ascii="宋体" w:eastAsia="宋体" w:hAnsi="MS Mincho" w:cs="宋体"/>
          <w:b/>
          <w:sz w:val="28"/>
        </w:rPr>
        <w:t>手</w:t>
      </w:r>
      <w:r>
        <w:rPr>
          <w:rFonts w:ascii="宋体" w:eastAsia="宋体" w:hAnsi="SimSun" w:cs="宋体"/>
          <w:b/>
          <w:sz w:val="28"/>
        </w:rPr>
        <w:t>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：在十字路口，交通安全离不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信号灯和交通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志，但更离不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交警叔叔的指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，当信号灯出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或路口出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交通堵塞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，尤其需要交警叔叔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才你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了不少交通信号和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在我来做一个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猜一猜是什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意思。回答正确有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品的哦。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交警做指</w:t>
      </w:r>
      <w:r>
        <w:rPr>
          <w:rFonts w:ascii="宋体" w:eastAsia="宋体" w:hAnsi="SimSun" w:cs="宋体"/>
          <w:sz w:val="28"/>
        </w:rPr>
        <w:t>挥动</w:t>
      </w:r>
      <w:r>
        <w:rPr>
          <w:rFonts w:ascii="宋体" w:eastAsia="宋体" w:hAnsi="MS Mincho" w:cs="宋体"/>
          <w:sz w:val="28"/>
        </w:rPr>
        <w:t>作，幼儿辨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警：想不想学一学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小朋友起立，跟我学交通指</w:t>
      </w:r>
      <w:r>
        <w:rPr>
          <w:rFonts w:ascii="宋体" w:eastAsia="宋体" w:hAnsi="SimSun" w:cs="宋体"/>
          <w:sz w:val="28"/>
        </w:rPr>
        <w:t>挥动</w:t>
      </w:r>
      <w:r>
        <w:rPr>
          <w:rFonts w:ascii="宋体" w:eastAsia="宋体" w:hAnsi="MS Mincho" w:cs="宋体"/>
          <w:sz w:val="28"/>
        </w:rPr>
        <w:t>作好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警：小朋友真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明，叔叔要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励你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小黄帽。以后在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路上行走</w:t>
      </w:r>
      <w:r>
        <w:rPr>
          <w:rFonts w:ascii="宋体" w:eastAsia="宋体" w:hAnsi="SimSun" w:cs="宋体"/>
          <w:sz w:val="28"/>
        </w:rPr>
        <w:t>时别</w:t>
      </w:r>
      <w:r>
        <w:rPr>
          <w:rFonts w:ascii="宋体" w:eastAsia="宋体" w:hAnsi="MS Mincho" w:cs="宋体"/>
          <w:sz w:val="28"/>
        </w:rPr>
        <w:t>忘了戴上哦。大家不但自己要遵守交通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要提醒身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的人遵守交通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，做个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传员</w:t>
      </w:r>
      <w:r>
        <w:rPr>
          <w:rFonts w:ascii="宋体" w:eastAsia="宋体" w:hAnsi="MS Mincho" w:cs="宋体"/>
          <w:sz w:val="28"/>
        </w:rPr>
        <w:t>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小朋友当小司机，看着交警叔叔的指</w:t>
      </w:r>
      <w:r>
        <w:rPr>
          <w:rFonts w:ascii="宋体" w:eastAsia="宋体" w:hAnsi="SimSun" w:cs="宋体"/>
          <w:sz w:val="28"/>
        </w:rPr>
        <w:t>挥动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开车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幼儿在教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下作</w:t>
      </w:r>
      <w:r>
        <w:rPr>
          <w:rFonts w:ascii="宋体" w:eastAsia="宋体" w:hAnsi="SimSun" w:cs="宋体"/>
          <w:sz w:val="28"/>
        </w:rPr>
        <w:t>开车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鱼贯</w:t>
      </w:r>
      <w:r>
        <w:rPr>
          <w:rFonts w:ascii="宋体" w:eastAsia="宋体" w:hAnsi="MS Mincho" w:cs="宋体"/>
          <w:sz w:val="28"/>
        </w:rPr>
        <w:t>走出活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交警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室，和幼儿在游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解交通知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，教幼儿做交通指</w:t>
      </w:r>
      <w:r>
        <w:rPr>
          <w:rFonts w:ascii="宋体" w:eastAsia="宋体" w:hAnsi="SimSun" w:cs="宋体"/>
          <w:sz w:val="28"/>
        </w:rPr>
        <w:t>挥动</w:t>
      </w:r>
      <w:r>
        <w:rPr>
          <w:rFonts w:ascii="宋体" w:eastAsia="宋体" w:hAnsi="MS Mincho" w:cs="宋体"/>
          <w:sz w:val="28"/>
        </w:rPr>
        <w:t>作，幼儿的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趣非常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厚，参与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情高昂，同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  <w:r>
        <w:rPr>
          <w:rFonts w:ascii="宋体" w:eastAsia="宋体" w:cs="宋体"/>
          <w:sz w:val="28"/>
        </w:rPr>
        <w:t>)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幼儿园大班安全方案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：安全教育工作是大家所重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天我和孩子</w:t>
      </w:r>
      <w:r>
        <w:rPr>
          <w:rFonts w:ascii="宋体" w:eastAsia="宋体" w:hAnsi="SimSun" w:cs="宋体"/>
          <w:sz w:val="28"/>
        </w:rPr>
        <w:t>们针对</w:t>
      </w:r>
      <w:r>
        <w:rPr>
          <w:rFonts w:ascii="宋体" w:eastAsia="宋体" w:hAnsi="MS Mincho" w:cs="宋体"/>
          <w:sz w:val="28"/>
        </w:rPr>
        <w:t>此刻很多家庭住在有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梯的楼房里，前一段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常有一些事故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生，所以，透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安全教育帮忙孩子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建立安全意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梯里的安全。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意参与群众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，大胆地表述自己的看法，并在相互的交流中学会安静地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听、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、了解一些自我保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，明白在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独状况下遇到一些陌生人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具有的警惕性行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中感受自我保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的重要性以及遇到危</w:t>
      </w:r>
      <w:r>
        <w:rPr>
          <w:rFonts w:ascii="宋体" w:eastAsia="宋体" w:hAnsi="SimSun" w:cs="宋体"/>
          <w:sz w:val="28"/>
        </w:rPr>
        <w:t>险时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的勇敢精神。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如果你一个人在家的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候遇到了陌生人，怎</w:t>
      </w:r>
      <w:r>
        <w:rPr>
          <w:rFonts w:ascii="宋体" w:eastAsia="宋体" w:hAnsi="SimSun" w:cs="宋体"/>
          <w:sz w:val="28"/>
        </w:rPr>
        <w:t>样办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幼儿都明白要警惕，不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陌生人</w:t>
      </w:r>
      <w:r>
        <w:rPr>
          <w:rFonts w:ascii="宋体" w:eastAsia="宋体" w:hAnsi="SimSun" w:cs="宋体"/>
          <w:sz w:val="28"/>
        </w:rPr>
        <w:t>开门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幼儿心理上作好的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根据幼儿的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述，引申出：如果你和陌生人是在外面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如走廊上、草地上、公园里、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梯里等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遇到的，而你又是一个人，那会有什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你会怎</w:t>
      </w:r>
      <w:r>
        <w:rPr>
          <w:rFonts w:ascii="宋体" w:eastAsia="宋体" w:hAnsi="SimSun" w:cs="宋体"/>
          <w:sz w:val="28"/>
        </w:rPr>
        <w:t>样办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二、出</w:t>
      </w:r>
      <w:r>
        <w:rPr>
          <w:rFonts w:ascii="宋体" w:eastAsia="宋体" w:hAnsi="SimSun" w:cs="宋体"/>
          <w:b/>
          <w:sz w:val="28"/>
        </w:rPr>
        <w:t>现问题</w:t>
      </w:r>
      <w:r>
        <w:rPr>
          <w:rFonts w:ascii="宋体" w:eastAsia="宋体" w:hAnsi="MS Mincho" w:cs="宋体"/>
          <w:b/>
          <w:sz w:val="28"/>
        </w:rPr>
        <w:t>情境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、你上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</w:t>
      </w:r>
      <w:r>
        <w:rPr>
          <w:rFonts w:ascii="宋体" w:eastAsia="宋体" w:hAnsi="SimSun" w:cs="宋体"/>
          <w:sz w:val="28"/>
        </w:rPr>
        <w:t>时应</w:t>
      </w:r>
      <w:r>
        <w:rPr>
          <w:rFonts w:ascii="宋体" w:eastAsia="宋体" w:hAnsi="MS Mincho" w:cs="宋体"/>
          <w:sz w:val="28"/>
        </w:rPr>
        <w:t>注意哪些安全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从什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方向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入，就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站在什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位置上等待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、如果有人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着狗上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条狗很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害，你有个性害怕怎</w:t>
      </w:r>
      <w:r>
        <w:rPr>
          <w:rFonts w:ascii="宋体" w:eastAsia="宋体" w:hAnsi="SimSun" w:cs="宋体"/>
          <w:sz w:val="28"/>
        </w:rPr>
        <w:t>样办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安德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述自己明白的新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抱小孩从上商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摔下来，告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大家坐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开时</w:t>
      </w:r>
      <w:r>
        <w:rPr>
          <w:rFonts w:ascii="宋体" w:eastAsia="宋体" w:hAnsi="MS Mincho" w:cs="宋体"/>
          <w:sz w:val="28"/>
        </w:rPr>
        <w:t>，要看一看有没有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，再踏入，避免受到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梯的要注意哪些礼貌行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梯里遇到坏人怎</w:t>
      </w:r>
      <w:r>
        <w:rPr>
          <w:rFonts w:ascii="宋体" w:eastAsia="宋体" w:hAnsi="SimSun" w:cs="宋体"/>
          <w:sz w:val="28"/>
        </w:rPr>
        <w:t>样办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过讨论</w:t>
      </w:r>
      <w:r>
        <w:rPr>
          <w:rFonts w:ascii="宋体" w:eastAsia="宋体" w:hAnsi="MS Mincho" w:cs="宋体"/>
          <w:sz w:val="28"/>
        </w:rPr>
        <w:t>懂得了一些自我保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的方法。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反思：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十分的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了解到更多的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于使用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合自己家里所住的楼房是不是有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梯的</w:t>
      </w:r>
      <w:r>
        <w:rPr>
          <w:rFonts w:ascii="宋体" w:eastAsia="宋体" w:hAnsi="SimSun" w:cs="宋体"/>
          <w:sz w:val="28"/>
        </w:rPr>
        <w:t>话题进</w:t>
      </w:r>
      <w:r>
        <w:rPr>
          <w:rFonts w:ascii="宋体" w:eastAsia="宋体" w:hAnsi="MS Mincho" w:cs="宋体"/>
          <w:sz w:val="28"/>
        </w:rPr>
        <w:t>行的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出了很多安全使用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梯的好方法，</w:t>
      </w:r>
      <w:r>
        <w:rPr>
          <w:rFonts w:ascii="宋体" w:eastAsia="宋体" w:hAnsi="SimSun" w:cs="宋体"/>
          <w:sz w:val="28"/>
        </w:rPr>
        <w:t>还渗</w:t>
      </w:r>
      <w:r>
        <w:rPr>
          <w:rFonts w:ascii="宋体" w:eastAsia="宋体" w:hAnsi="MS Mincho" w:cs="宋体"/>
          <w:sz w:val="28"/>
        </w:rPr>
        <w:t>透了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于礼貌礼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方面的小知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，如：孩子</w:t>
      </w:r>
      <w:r>
        <w:rPr>
          <w:rFonts w:ascii="宋体" w:eastAsia="宋体" w:hAnsi="SimSun" w:cs="宋体"/>
          <w:sz w:val="28"/>
        </w:rPr>
        <w:t>们说见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奶奶上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梯怎</w:t>
      </w:r>
      <w:r>
        <w:rPr>
          <w:rFonts w:ascii="宋体" w:eastAsia="宋体" w:hAnsi="SimSun" w:cs="宋体"/>
          <w:sz w:val="28"/>
        </w:rPr>
        <w:t>样办见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狗的人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着狗上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梯怎</w:t>
      </w:r>
      <w:r>
        <w:rPr>
          <w:rFonts w:ascii="宋体" w:eastAsia="宋体" w:hAnsi="SimSun" w:cs="宋体"/>
          <w:sz w:val="28"/>
        </w:rPr>
        <w:t>样办</w:t>
      </w:r>
      <w:r>
        <w:rPr>
          <w:rFonts w:ascii="宋体" w:eastAsia="宋体" w:hAnsi="MS Mincho" w:cs="宋体"/>
          <w:sz w:val="28"/>
        </w:rPr>
        <w:t>当人多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样办</w:t>
      </w:r>
      <w:r>
        <w:rPr>
          <w:rFonts w:ascii="宋体" w:eastAsia="宋体" w:hAnsi="MS Mincho" w:cs="宋体"/>
          <w:sz w:val="28"/>
        </w:rPr>
        <w:t>当遇到有人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路怎</w:t>
      </w:r>
      <w:r>
        <w:rPr>
          <w:rFonts w:ascii="宋体" w:eastAsia="宋体" w:hAnsi="SimSun" w:cs="宋体"/>
          <w:sz w:val="28"/>
        </w:rPr>
        <w:t>样办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把手、脚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门缝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cs="宋体"/>
          <w:sz w:val="28"/>
        </w:rPr>
        <w:t>------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真的是很多，</w:t>
      </w:r>
      <w:r>
        <w:rPr>
          <w:rFonts w:ascii="宋体" w:eastAsia="宋体" w:hAnsi="SimSun" w:cs="宋体"/>
          <w:sz w:val="28"/>
        </w:rPr>
        <w:t>畅谈</w:t>
      </w:r>
      <w:r>
        <w:rPr>
          <w:rFonts w:ascii="宋体" w:eastAsia="宋体" w:hAnsi="MS Mincho" w:cs="宋体"/>
          <w:sz w:val="28"/>
        </w:rPr>
        <w:t>起来也很激烈，透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的方法，家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也要在日常生活中多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于安全教育，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的潜力。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幼儿园大班安全教育教案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十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：不私自离园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、明白不就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私自离园，了解私自离园可能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理解并遵守幼儿园安全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了自身安全不私自离园。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、体会私自离园的后果以及家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焦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：教学挂</w:t>
      </w:r>
      <w:r>
        <w:rPr>
          <w:rFonts w:ascii="宋体" w:eastAsia="宋体" w:hAnsi="SimSun" w:cs="宋体"/>
          <w:sz w:val="28"/>
        </w:rPr>
        <w:t>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动导</w:t>
      </w:r>
      <w:r>
        <w:rPr>
          <w:rFonts w:ascii="宋体" w:eastAsia="宋体" w:hAnsi="MS Mincho" w:cs="宋体"/>
          <w:sz w:val="28"/>
        </w:rPr>
        <w:t>入：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看教学挂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，并提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，看看小朋友在做什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有意个小朋友正往幼儿园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口走呢，他要做什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看情景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表演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看到一个小朋友</w:t>
      </w:r>
      <w:r>
        <w:rPr>
          <w:rFonts w:ascii="宋体" w:eastAsia="宋体" w:hAnsi="SimSun" w:cs="宋体"/>
          <w:sz w:val="28"/>
        </w:rPr>
        <w:t>尧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偷偷</w:t>
      </w:r>
      <w:r>
        <w:rPr>
          <w:rFonts w:ascii="宋体" w:eastAsia="宋体" w:hAnsi="MS Mincho" w:cs="宋体"/>
          <w:sz w:val="28"/>
        </w:rPr>
        <w:t>地离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幼儿园，你</w:t>
      </w:r>
      <w:r>
        <w:rPr>
          <w:rFonts w:ascii="宋体" w:eastAsia="宋体" w:hAnsi="SimSun" w:cs="宋体"/>
          <w:sz w:val="28"/>
        </w:rPr>
        <w:t>们觉</w:t>
      </w:r>
      <w:r>
        <w:rPr>
          <w:rFonts w:ascii="宋体" w:eastAsia="宋体" w:hAnsi="MS Mincho" w:cs="宋体"/>
          <w:sz w:val="28"/>
        </w:rPr>
        <w:t>得他做得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如果他溜出幼儿园，可能会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生什呢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来看看吧。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表演情景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表演《皮皮留出幼儿园》，表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私自离园可能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情景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表演：配班教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扮演男孩皮皮，留出幼儿园大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，主班教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扮演人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配班教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扮演人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旁白：一天，皮皮趁老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不注意，</w:t>
      </w:r>
      <w:r>
        <w:rPr>
          <w:rFonts w:ascii="宋体" w:eastAsia="宋体" w:hAnsi="SimSun" w:cs="宋体"/>
          <w:sz w:val="28"/>
        </w:rPr>
        <w:t>偷偷</w:t>
      </w:r>
      <w:r>
        <w:rPr>
          <w:rFonts w:ascii="宋体" w:eastAsia="宋体" w:hAnsi="MS Mincho" w:cs="宋体"/>
          <w:sz w:val="28"/>
        </w:rPr>
        <w:t>地溜出了幼儿园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皮皮：哈哈，溜出幼儿园真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但是</w:t>
      </w:r>
      <w:r>
        <w:rPr>
          <w:rFonts w:ascii="宋体" w:eastAsia="宋体" w:hAnsi="SimSun" w:cs="宋体"/>
          <w:sz w:val="28"/>
        </w:rPr>
        <w:t>车这么</w:t>
      </w:r>
      <w:r>
        <w:rPr>
          <w:rFonts w:ascii="宋体" w:eastAsia="宋体" w:hAnsi="MS Mincho" w:cs="宋体"/>
          <w:sz w:val="28"/>
        </w:rPr>
        <w:t>多，那路</w:t>
      </w:r>
      <w:r>
        <w:rPr>
          <w:rFonts w:ascii="宋体" w:eastAsia="宋体" w:hAnsi="SimSun" w:cs="宋体"/>
          <w:sz w:val="28"/>
        </w:rPr>
        <w:t>这么宽</w:t>
      </w:r>
      <w:r>
        <w:rPr>
          <w:rFonts w:ascii="宋体" w:eastAsia="宋体" w:hAnsi="MS Mincho" w:cs="宋体"/>
          <w:sz w:val="28"/>
        </w:rPr>
        <w:t>，我怎</w:t>
      </w:r>
      <w:r>
        <w:rPr>
          <w:rFonts w:ascii="宋体" w:eastAsia="宋体" w:hAnsi="SimSun" w:cs="宋体"/>
          <w:sz w:val="28"/>
        </w:rPr>
        <w:t>样过</w:t>
      </w:r>
      <w:r>
        <w:rPr>
          <w:rFonts w:ascii="宋体" w:eastAsia="宋体" w:hAnsi="MS Mincho" w:cs="宋体"/>
          <w:sz w:val="28"/>
        </w:rPr>
        <w:t>去呢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在旁</w:t>
      </w:r>
      <w:r>
        <w:rPr>
          <w:rFonts w:ascii="宋体" w:eastAsia="宋体" w:hAnsi="SimSun" w:cs="宋体"/>
          <w:sz w:val="28"/>
        </w:rPr>
        <w:t>边观</w:t>
      </w:r>
      <w:r>
        <w:rPr>
          <w:rFonts w:ascii="宋体" w:eastAsia="宋体" w:hAnsi="MS Mincho" w:cs="宋体"/>
          <w:sz w:val="28"/>
        </w:rPr>
        <w:t>察了皮皮好一会儿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：小朋友，我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路去一个好玩儿的地方吧</w:t>
      </w:r>
      <w:r>
        <w:rPr>
          <w:rFonts w:ascii="宋体" w:eastAsia="宋体" w:cs="宋体"/>
          <w:sz w:val="28"/>
        </w:rPr>
        <w:t>!(</w:t>
      </w:r>
      <w:r>
        <w:rPr>
          <w:rFonts w:ascii="宋体" w:eastAsia="宋体" w:hAnsi="MS Mincho" w:cs="宋体"/>
          <w:sz w:val="28"/>
        </w:rPr>
        <w:t>皮皮不假思索地跟着人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路。人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了皮皮一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糖，皮皮吃了之后</w:t>
      </w:r>
      <w:r>
        <w:rPr>
          <w:rFonts w:ascii="宋体" w:eastAsia="宋体" w:hAnsi="SimSun" w:cs="宋体"/>
          <w:sz w:val="28"/>
        </w:rPr>
        <w:t>晕</w:t>
      </w:r>
      <w:r>
        <w:rPr>
          <w:rFonts w:ascii="宋体" w:eastAsia="宋体" w:hAnsi="MS Mincho" w:cs="宋体"/>
          <w:sz w:val="28"/>
        </w:rPr>
        <w:t>倒了，人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子把他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走了，人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子把他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走了。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：皮皮溜出幼儿园以后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私自离园的危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：如果私自离园，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会有那些危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：除了可能碰到的坏人，私自离园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生哪些危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：小朋友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自己的潜力，如果自己</w:t>
      </w:r>
      <w:r>
        <w:rPr>
          <w:rFonts w:ascii="宋体" w:eastAsia="宋体" w:hAnsi="SimSun" w:cs="宋体"/>
          <w:sz w:val="28"/>
        </w:rPr>
        <w:t>偷偷</w:t>
      </w:r>
      <w:r>
        <w:rPr>
          <w:rFonts w:ascii="宋体" w:eastAsia="宋体" w:hAnsi="MS Mincho" w:cs="宋体"/>
          <w:sz w:val="28"/>
        </w:rPr>
        <w:t>地离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幼儿园，可能会遇到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急状况，又没有人明白，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分成未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得，比如有可能被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撞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、被人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子拐</w:t>
      </w:r>
      <w:r>
        <w:rPr>
          <w:rFonts w:ascii="宋体" w:eastAsia="宋体" w:hAnsi="SimSun" w:cs="宋体"/>
          <w:sz w:val="28"/>
        </w:rPr>
        <w:t>卖</w:t>
      </w:r>
      <w:r>
        <w:rPr>
          <w:rFonts w:ascii="宋体" w:eastAsia="宋体" w:hAnsi="MS Mincho" w:cs="宋体"/>
          <w:sz w:val="28"/>
        </w:rPr>
        <w:t>或者迷路等。所以，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自己的安全，不能私自离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：如果私自离园，爸爸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小朋友想一想，如果你</w:t>
      </w:r>
      <w:r>
        <w:rPr>
          <w:rFonts w:ascii="宋体" w:eastAsia="宋体" w:hAnsi="SimSun" w:cs="宋体"/>
          <w:sz w:val="28"/>
        </w:rPr>
        <w:t>偷偷</w:t>
      </w:r>
      <w:r>
        <w:rPr>
          <w:rFonts w:ascii="宋体" w:eastAsia="宋体" w:hAnsi="MS Mincho" w:cs="宋体"/>
          <w:sz w:val="28"/>
        </w:rPr>
        <w:t>地离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幼儿园，爸爸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想，会怎</w:t>
      </w:r>
      <w:r>
        <w:rPr>
          <w:rFonts w:ascii="宋体" w:eastAsia="宋体" w:hAnsi="SimSun" w:cs="宋体"/>
          <w:sz w:val="28"/>
        </w:rPr>
        <w:t>样办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幼儿展</w:t>
      </w:r>
      <w:r>
        <w:rPr>
          <w:rFonts w:ascii="宋体" w:eastAsia="宋体" w:hAnsi="SimSun" w:cs="宋体"/>
          <w:sz w:val="28"/>
        </w:rPr>
        <w:t>开讨论</w:t>
      </w:r>
      <w:r>
        <w:rPr>
          <w:rFonts w:ascii="宋体" w:eastAsia="宋体" w:hAnsi="MS Mincho" w:cs="宋体"/>
          <w:sz w:val="28"/>
        </w:rPr>
        <w:t>，体会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人和教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以及自己走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：小朋友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的都很好。如果你从幼儿园跑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了，爸爸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都会十分着急，会十分担心你的安全，会十分悲哀，会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警，或者到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找你，没有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法安心工作，老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不上班里的其他小朋友。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生很大的混乱。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动总结</w:t>
      </w:r>
      <w:r>
        <w:rPr>
          <w:rFonts w:ascii="宋体" w:eastAsia="宋体" w:hAnsi="MS Mincho" w:cs="宋体"/>
          <w:sz w:val="28"/>
        </w:rPr>
        <w:t>：不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私自离园。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想一想，我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不就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私自离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过讨论</w:t>
      </w:r>
      <w:r>
        <w:rPr>
          <w:rFonts w:ascii="宋体" w:eastAsia="宋体" w:hAnsi="MS Mincho" w:cs="宋体"/>
          <w:sz w:val="28"/>
        </w:rPr>
        <w:t>：引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然幼儿园外面有很多搞笑的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西，但也有很多十分危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地事情。小朋友在幼儿园有事要跟老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，不能自己</w:t>
      </w:r>
      <w:r>
        <w:rPr>
          <w:rFonts w:ascii="宋体" w:eastAsia="宋体" w:hAnsi="SimSun" w:cs="宋体"/>
          <w:sz w:val="28"/>
        </w:rPr>
        <w:t>偷偷</w:t>
      </w:r>
      <w:r>
        <w:rPr>
          <w:rFonts w:ascii="宋体" w:eastAsia="宋体" w:hAnsi="MS Mincho" w:cs="宋体"/>
          <w:sz w:val="28"/>
        </w:rPr>
        <w:t>地离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幼儿园，不然会</w:t>
      </w:r>
      <w:r>
        <w:rPr>
          <w:rFonts w:ascii="宋体" w:eastAsia="宋体" w:hAnsi="SimSun" w:cs="宋体"/>
          <w:sz w:val="28"/>
        </w:rPr>
        <w:t>让关</w:t>
      </w:r>
      <w:r>
        <w:rPr>
          <w:rFonts w:ascii="宋体" w:eastAsia="宋体" w:hAnsi="MS Mincho" w:cs="宋体"/>
          <w:sz w:val="28"/>
        </w:rPr>
        <w:t>心你的爸爸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十分担心和悲哀的。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延伸：表演情景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幼儿分</w:t>
      </w:r>
      <w:r>
        <w:rPr>
          <w:rFonts w:ascii="宋体" w:eastAsia="宋体" w:hAnsi="SimSun" w:cs="宋体"/>
          <w:sz w:val="28"/>
        </w:rPr>
        <w:t>组讲</w:t>
      </w:r>
      <w:r>
        <w:rPr>
          <w:rFonts w:ascii="宋体" w:eastAsia="宋体" w:hAnsi="MS Mincho" w:cs="宋体"/>
          <w:sz w:val="28"/>
        </w:rPr>
        <w:t>述幼儿用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上的故事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料，然后分主角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行情景表演。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幼儿园大班安全方案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防患安全意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于未然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大班幼儿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有了更深一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，此次活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，制作安全祝福卡，了解常用的安全知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，并把了解的安全常</w:t>
      </w:r>
      <w:r>
        <w:rPr>
          <w:rFonts w:ascii="宋体" w:eastAsia="宋体" w:hAnsi="SimSun" w:cs="宋体"/>
          <w:sz w:val="28"/>
        </w:rPr>
        <w:t>识带</w:t>
      </w:r>
      <w:r>
        <w:rPr>
          <w:rFonts w:ascii="宋体" w:eastAsia="宋体" w:hAnsi="MS Mincho" w:cs="宋体"/>
          <w:sz w:val="28"/>
        </w:rPr>
        <w:t>回家送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家人，用自己的行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影响家人，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全园的安全教育工作。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MS Mincho" w:cs="宋体"/>
          <w:sz w:val="28"/>
        </w:rPr>
        <w:t>大班年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全体幼儿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  <w:r>
        <w:rPr>
          <w:rFonts w:ascii="宋体" w:eastAsia="宋体" w:hAnsi="MS Mincho" w:cs="宋体"/>
          <w:sz w:val="28"/>
        </w:rPr>
        <w:t>室内、家中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找园内安全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志并</w:t>
      </w:r>
      <w:r>
        <w:rPr>
          <w:rFonts w:ascii="宋体" w:eastAsia="宋体" w:hAnsi="SimSun" w:cs="宋体"/>
          <w:sz w:val="28"/>
        </w:rPr>
        <w:t>设计标</w:t>
      </w:r>
      <w:r>
        <w:rPr>
          <w:rFonts w:ascii="宋体" w:eastAsia="宋体" w:hAnsi="MS Mincho" w:cs="宋体"/>
          <w:sz w:val="28"/>
        </w:rPr>
        <w:t>志（以各班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祝福卡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安全祝福卡送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具体内容：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幼儿参与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、制作安全祝福卡的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手能力和做事的自信心。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并制作安全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卡，能用自己的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表达自己祝福的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．使幼儿初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了解祝福卡的用途，并大胆的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出遵守安全的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幼儿收集各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祝福卡，布置在教室中，大家一起欣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幼儿自制祝福卡的各</w:t>
      </w:r>
      <w:r>
        <w:rPr>
          <w:rFonts w:ascii="宋体" w:eastAsia="宋体" w:hAnsi="SimSun" w:cs="宋体"/>
          <w:sz w:val="28"/>
        </w:rPr>
        <w:t>种纸</w:t>
      </w:r>
      <w:r>
        <w:rPr>
          <w:rFonts w:ascii="宋体" w:eastAsia="宋体" w:hAnsi="MS Mincho" w:cs="宋体"/>
          <w:sz w:val="28"/>
        </w:rPr>
        <w:t>、彩笔、剪刀及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助材料等。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祝福卡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祝福卡展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祝福卡。引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幼儿从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卡的形状、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形等方面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，感受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制作的美。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今天老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大家来参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一些祝福卡，仔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些祝福卡是怎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祝福卡的用途、主要制作材料和方法。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你分析祝福卡用什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材料制作而成的？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幼儿交流：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祝福卡？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．交代要求，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划制作安全祝福卡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幼儿自制祝福卡的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趣和愿望。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“X</w:t>
      </w:r>
      <w:r>
        <w:rPr>
          <w:rFonts w:ascii="宋体" w:eastAsia="宋体" w:hAnsi="MS Mincho" w:cs="宋体"/>
          <w:sz w:val="28"/>
        </w:rPr>
        <w:t>月份是我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幼儿园的安全月，我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知道了一些安全知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么样让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的爸爸</w:t>
      </w:r>
      <w:r>
        <w:rPr>
          <w:rFonts w:ascii="宋体" w:eastAsia="宋体" w:hAnsi="SimSun" w:cs="宋体"/>
          <w:sz w:val="28"/>
        </w:rPr>
        <w:t>妈妈爷爷</w:t>
      </w:r>
      <w:r>
        <w:rPr>
          <w:rFonts w:ascii="宋体" w:eastAsia="宋体" w:hAnsi="MS Mincho" w:cs="宋体"/>
          <w:sz w:val="28"/>
        </w:rPr>
        <w:t>奶奶也能了解和遵守安全知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的安全祝福卡，先想一想，你要提醒或者想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家人遵守哪方面的安全？想好了再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．幼儿自制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鼓励幼儿用自己喜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的方式制作祝福卡。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）幼儿自由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材料和工具，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行制作装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．交流祝福卡的制作。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幼儿将自己制作的祝福卡送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。鼓励幼儿用自己的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一句祝福的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幼儿园大班安全方案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、了解基本的交通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志，了解交通安全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志与人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生活的密切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基本的指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，懂得手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的重要性，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，提高自我安全防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、遵守社会行</w:t>
      </w:r>
      <w:r>
        <w:rPr>
          <w:rFonts w:ascii="宋体" w:eastAsia="宋体" w:hAnsi="SimSun" w:cs="宋体"/>
          <w:sz w:val="28"/>
        </w:rPr>
        <w:t>为规则</w:t>
      </w:r>
      <w:r>
        <w:rPr>
          <w:rFonts w:ascii="宋体" w:eastAsia="宋体" w:hAnsi="MS Mincho" w:cs="宋体"/>
          <w:sz w:val="28"/>
        </w:rPr>
        <w:t>，不做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禁止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、制作介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交通安全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幼儿自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小自行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包，自制方向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地布置成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路十字路口的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子，停</w:t>
      </w:r>
      <w:r>
        <w:rPr>
          <w:rFonts w:ascii="宋体" w:eastAsia="宋体" w:hAnsi="SimSun" w:cs="宋体"/>
          <w:sz w:val="28"/>
        </w:rPr>
        <w:t>车场标</w:t>
      </w:r>
      <w:r>
        <w:rPr>
          <w:rFonts w:ascii="宋体" w:eastAsia="宋体" w:hAnsi="MS Mincho" w:cs="宋体"/>
          <w:sz w:val="28"/>
        </w:rPr>
        <w:t>志、自行</w:t>
      </w:r>
      <w:r>
        <w:rPr>
          <w:rFonts w:ascii="宋体" w:eastAsia="宋体" w:hAnsi="SimSun" w:cs="宋体"/>
          <w:sz w:val="28"/>
        </w:rPr>
        <w:t>车标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、与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系好，邀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前来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，多媒体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（搜索</w:t>
      </w:r>
      <w:r>
        <w:rPr>
          <w:rFonts w:ascii="宋体" w:eastAsia="宋体" w:cs="宋体"/>
          <w:sz w:val="28"/>
        </w:rPr>
        <w:t>flas_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心理：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情景，引起幼儿的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：小朋友你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地方？（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就来看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事情？看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看得最仔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二、展</w:t>
      </w:r>
      <w:r>
        <w:rPr>
          <w:rFonts w:ascii="宋体" w:eastAsia="宋体" w:hAnsi="SimSun" w:cs="宋体"/>
          <w:b/>
          <w:sz w:val="28"/>
        </w:rPr>
        <w:t>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看情景表演，引起幼儿思考（注意提醒：又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生了一件事情）（表演内容：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、一名汽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司机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快，撞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了横穿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路的小学生；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、一名行人看到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不在，翻越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杆横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路。）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才你看到了什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""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原因造成了危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事情的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生？</w:t>
      </w:r>
      <w:r>
        <w:rPr>
          <w:rFonts w:ascii="宋体" w:eastAsia="宋体" w:cs="宋体"/>
          <w:sz w:val="28"/>
        </w:rPr>
        <w:t>""</w:t>
      </w:r>
      <w:r>
        <w:rPr>
          <w:rFonts w:ascii="宋体" w:eastAsia="宋体" w:hAnsi="MS Mincho" w:cs="宋体"/>
          <w:sz w:val="28"/>
        </w:rPr>
        <w:t>你想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可怕的事情，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的生命安全，我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信号灯</w:t>
      </w:r>
      <w:r>
        <w:rPr>
          <w:rFonts w:ascii="宋体" w:eastAsia="宋体" w:hAnsi="SimSun" w:cs="宋体"/>
          <w:sz w:val="28"/>
        </w:rPr>
        <w:t>标识</w:t>
      </w:r>
      <w:r>
        <w:rPr>
          <w:rFonts w:ascii="宋体" w:eastAsia="宋体" w:hAnsi="MS Mincho" w:cs="宋体"/>
          <w:sz w:val="28"/>
        </w:rPr>
        <w:t>及几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信号灯，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信号灯的作用。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：在生活中，很多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路上都有信号灯，信号灯有几</w:t>
      </w:r>
      <w:r>
        <w:rPr>
          <w:rFonts w:ascii="宋体" w:eastAsia="宋体" w:hAnsi="SimSun" w:cs="宋体"/>
          <w:sz w:val="28"/>
        </w:rPr>
        <w:t>种颜</w:t>
      </w:r>
      <w:r>
        <w:rPr>
          <w:rFonts w:ascii="宋体" w:eastAsia="宋体" w:hAnsi="MS Mincho" w:cs="宋体"/>
          <w:sz w:val="28"/>
        </w:rPr>
        <w:t>色？它告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灯行、黄灯亮了等一等）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信号灯在交通中的作用。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来个做游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，《遵守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的小司机》。男孩扮演小司机，女孩扮演小学生，看信号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路。交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角色再次游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：小司机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，相信平安一定会伴随你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、播放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志，了解交通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志与人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穿梭的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路上，除了信号灯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志。今天刘老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？根据不同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么标</w:t>
      </w:r>
      <w:r>
        <w:rPr>
          <w:rFonts w:ascii="宋体" w:eastAsia="宋体" w:hAnsi="MS Mincho" w:cs="宋体"/>
          <w:sz w:val="28"/>
        </w:rPr>
        <w:t>志？看到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志：在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底色上画着不同的白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案，是指示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和行人通行的，它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有一个共同的名字叫：指示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志，就告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可以做的事情。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禁止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志：在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圈里画着不同画面或符号，有一条明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斜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，是禁止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和行人通行的，它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共同的名字叫：禁止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志。禁止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志就告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不能做的事情。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警示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志：在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三角形里画着不同的画面，用来提示人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某些不安全因素要高度注意，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叫警示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志，警示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志就告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要注意，要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⑷</w:t>
      </w:r>
      <w:r>
        <w:rPr>
          <w:rFonts w:ascii="宋体" w:eastAsia="宋体" w:hAnsi="MS Mincho" w:cs="宋体"/>
          <w:sz w:val="28"/>
        </w:rPr>
        <w:t>出示三</w:t>
      </w:r>
      <w:r>
        <w:rPr>
          <w:rFonts w:ascii="宋体" w:eastAsia="宋体" w:hAnsi="SimSun" w:cs="宋体"/>
          <w:sz w:val="28"/>
        </w:rPr>
        <w:t>种标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：小朋友今天我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了常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色白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志叫（指示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志），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圈内画有不同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有一条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斜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志叫（禁止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志），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三角形内画不同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志叫（警示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：小朋友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得真准确，老</w:t>
      </w:r>
      <w:r>
        <w:rPr>
          <w:rFonts w:ascii="宋体" w:eastAsia="宋体" w:hAnsi="SimSun" w:cs="宋体"/>
          <w:sz w:val="28"/>
        </w:rPr>
        <w:t>师奖</w:t>
      </w:r>
      <w:r>
        <w:rPr>
          <w:rFonts w:ascii="宋体" w:eastAsia="宋体" w:hAnsi="MS Mincho" w:cs="宋体"/>
          <w:sz w:val="28"/>
        </w:rPr>
        <w:t>励你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看一段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画片，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画片里有交通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https://d.book118.com/258056016120006024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80560161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幼儿园大班安全方案</dc:title>
  <dc:subject>为了确保事情或工作得以顺利进行，时常需要预先制定方案，方案具有可操作性和可行性的特点。你知道什么样的方案才能切实地帮助到我们吗？下面是小编整理的幼儿园大班安全方案，供大家参考借鉴，希望可以帮助到有需要</dc:subject>
  <cp:keywords>幼儿园大班安全方案</cp:keywords>
  <cp:revision>0</cp:revision>
</cp:coreProperties>
</file>