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</w:t>
      </w:r>
      <w:r>
        <w:rPr>
          <w:rFonts w:ascii="宋体" w:eastAsia="黑体" w:hAnsi="SimSun" w:cs="宋体"/>
          <w:b/>
          <w:sz w:val="40"/>
        </w:rPr>
        <w:t>检查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是把一定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情况分析研究，做出有指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吧。你想知道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收集整理的幼儿园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任重于泰山，校园安全更是教育工作的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。根据《西安市教育局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行校园矛盾</w:t>
      </w:r>
      <w:r>
        <w:rPr>
          <w:rFonts w:ascii="宋体" w:eastAsia="宋体" w:hAnsi="SimSun" w:cs="宋体"/>
          <w:sz w:val="28"/>
        </w:rPr>
        <w:t>纠纷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查调处</w:t>
      </w:r>
      <w:r>
        <w:rPr>
          <w:rFonts w:ascii="宋体" w:eastAsia="宋体" w:hAnsi="MS Mincho" w:cs="宋体"/>
          <w:sz w:val="28"/>
        </w:rPr>
        <w:t>及安全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整改工作月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告制度的通知》以及《</w:t>
      </w:r>
      <w:r>
        <w:rPr>
          <w:rFonts w:ascii="宋体" w:eastAsia="宋体" w:hAnsi="SimSun" w:cs="宋体"/>
          <w:sz w:val="28"/>
        </w:rPr>
        <w:t>户县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于印</w:t>
      </w:r>
      <w:r>
        <w:rPr>
          <w:rFonts w:ascii="宋体" w:eastAsia="宋体" w:hAnsi="SimSun" w:cs="宋体"/>
          <w:sz w:val="28"/>
        </w:rPr>
        <w:t>发户县</w:t>
      </w:r>
      <w:r>
        <w:rPr>
          <w:rFonts w:ascii="宋体" w:eastAsia="宋体" w:hAnsi="MS Mincho" w:cs="宋体"/>
          <w:sz w:val="28"/>
        </w:rPr>
        <w:t>教育系</w:t>
      </w:r>
      <w:r>
        <w:rPr>
          <w:rFonts w:ascii="宋体" w:eastAsia="宋体" w:hAnsi="SimSun" w:cs="宋体"/>
          <w:sz w:val="28"/>
        </w:rPr>
        <w:t>统开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施方案的通知》的文件精神要求，按照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局的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一部署，我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一行六人，由祖庵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中心学校</w:t>
      </w:r>
      <w:r>
        <w:rPr>
          <w:rFonts w:ascii="宋体" w:eastAsia="宋体" w:hAnsi="SimSun" w:cs="宋体"/>
          <w:sz w:val="28"/>
        </w:rPr>
        <w:t>牵头</w:t>
      </w:r>
      <w:r>
        <w:rPr>
          <w:rFonts w:ascii="宋体" w:eastAsia="宋体" w:hAnsi="MS Mincho" w:cs="宋体"/>
          <w:sz w:val="28"/>
        </w:rPr>
        <w:t>，于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祖庵</w:t>
      </w:r>
      <w:r>
        <w:rPr>
          <w:rFonts w:ascii="宋体" w:eastAsia="宋体" w:hAnsi="SimSun" w:cs="宋体"/>
          <w:sz w:val="28"/>
        </w:rPr>
        <w:t>镇辖</w:t>
      </w:r>
      <w:r>
        <w:rPr>
          <w:rFonts w:ascii="宋体" w:eastAsia="宋体" w:hAnsi="MS Mincho" w:cs="宋体"/>
          <w:sz w:val="28"/>
        </w:rPr>
        <w:t>区内的八中高中部、八中初中部、祖庵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中心学校等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所小学以及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所幼儿园，从人防、物防、技防的落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、校园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、宿舍管理、幼儿园校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管理、食品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生安全、校园消防安全、矛盾排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假期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班等八个方面的安全工作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行了全面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检查组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深入各校（园）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祖庵</w:t>
      </w:r>
      <w:r>
        <w:rPr>
          <w:rFonts w:ascii="宋体" w:eastAsia="宋体" w:hAnsi="SimSun" w:cs="宋体"/>
          <w:sz w:val="28"/>
        </w:rPr>
        <w:t>镇辖</w:t>
      </w:r>
      <w:r>
        <w:rPr>
          <w:rFonts w:ascii="宋体" w:eastAsia="宋体" w:hAnsi="MS Mincho" w:cs="宋体"/>
          <w:sz w:val="28"/>
        </w:rPr>
        <w:t>区所有学校（园）的安全工作的有了全面的了解，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是：各校（园）安全防范意</w:t>
      </w:r>
      <w:r>
        <w:rPr>
          <w:rFonts w:ascii="宋体" w:eastAsia="宋体" w:hAnsi="SimSun" w:cs="宋体"/>
          <w:sz w:val="28"/>
        </w:rPr>
        <w:t>识强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按照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局的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一要求，人防、物防、技防基本都能落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到位；定期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展校园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，并建立安全排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记录详实</w:t>
      </w:r>
      <w:r>
        <w:rPr>
          <w:rFonts w:ascii="宋体" w:eastAsia="宋体" w:hAnsi="MS Mincho" w:cs="宋体"/>
          <w:sz w:val="28"/>
        </w:rPr>
        <w:t>；食品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生安全工作基本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、从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等相</w:t>
      </w:r>
      <w:r>
        <w:rPr>
          <w:rFonts w:ascii="宋体" w:eastAsia="宋体" w:hAnsi="SimSun" w:cs="宋体"/>
          <w:sz w:val="28"/>
        </w:rPr>
        <w:t>关证</w:t>
      </w:r>
      <w:r>
        <w:rPr>
          <w:rFonts w:ascii="宋体" w:eastAsia="宋体" w:hAnsi="MS Mincho" w:cs="宋体"/>
          <w:sz w:val="28"/>
        </w:rPr>
        <w:t>件基本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全，食品采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、物品出入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具体，并能索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，蛋奶存</w:t>
      </w:r>
      <w:r>
        <w:rPr>
          <w:rFonts w:ascii="宋体" w:eastAsia="宋体" w:hAnsi="SimSun" w:cs="宋体"/>
          <w:sz w:val="28"/>
        </w:rPr>
        <w:t>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及加工符合要求；各校都能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，多数学校按照要求配</w:t>
      </w:r>
      <w:r>
        <w:rPr>
          <w:rFonts w:ascii="宋体" w:eastAsia="宋体" w:hAnsi="SimSun" w:cs="宋体"/>
          <w:sz w:val="28"/>
        </w:rPr>
        <w:t>备灭</w:t>
      </w:r>
      <w:r>
        <w:rPr>
          <w:rFonts w:ascii="宋体" w:eastAsia="宋体" w:hAnsi="MS Mincho" w:cs="宋体"/>
          <w:sz w:val="28"/>
        </w:rPr>
        <w:t>火器，并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年定期更新；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师岗</w:t>
      </w:r>
      <w:r>
        <w:rPr>
          <w:rFonts w:ascii="宋体" w:eastAsia="宋体" w:hAnsi="MS Mincho" w:cs="宋体"/>
          <w:sz w:val="28"/>
        </w:rPr>
        <w:t>位工作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，多数学校（主要是小学）都能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造册；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行刀具排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，并重点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和暴力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化解学生之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矛盾，努力把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在萌芽状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；大部分学校假期都能安排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时值</w:t>
      </w:r>
      <w:r>
        <w:rPr>
          <w:rFonts w:ascii="宋体" w:eastAsia="宋体" w:hAnsi="MS Mincho" w:cs="宋体"/>
          <w:sz w:val="28"/>
        </w:rPr>
        <w:t>班，并将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班安排及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报给</w:t>
      </w:r>
      <w:r>
        <w:rPr>
          <w:rFonts w:ascii="宋体" w:eastAsia="宋体" w:hAnsi="MS Mincho" w:cs="宋体"/>
          <w:sz w:val="28"/>
        </w:rPr>
        <w:t>中心学校或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然各学校（园）的安全防范意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，校（园）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校园安全管理工作，在安全工作上也下足了功夫，投入了大量人力、物力和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力，但工作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免有疏漏之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，存在的主要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学校（园）因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方面的原因，安全管理工作不到位，仍存在一些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和不足，具体表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中心学校以下学校（园）因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，均未安装校园</w:t>
      </w:r>
      <w:r>
        <w:rPr>
          <w:rFonts w:ascii="宋体" w:eastAsia="宋体" w:hAnsi="SimSun" w:cs="宋体"/>
          <w:sz w:val="28"/>
        </w:rPr>
        <w:t>视频监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，八中、中心学校都已安装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控室均安排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时值</w:t>
      </w:r>
      <w:r>
        <w:rPr>
          <w:rFonts w:ascii="宋体" w:eastAsia="宋体" w:hAnsi="MS Mincho" w:cs="宋体"/>
          <w:sz w:val="28"/>
        </w:rPr>
        <w:t>守（八中</w:t>
      </w:r>
      <w:r>
        <w:rPr>
          <w:rFonts w:ascii="宋体" w:eastAsia="宋体" w:hAnsi="SimSun" w:cs="宋体"/>
          <w:sz w:val="28"/>
        </w:rPr>
        <w:t>视频监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布点不足）。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部分学校（园）配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的警用器械未按照要求放臵，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不了防范作用。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部分幼儿园尚未建立安全工作制度或安保制度不健全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多数学校（园）配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火器材配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不足，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期失效，未及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多数小学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不完善。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</w:t>
      </w:r>
      <w:r>
        <w:rPr>
          <w:rFonts w:ascii="宋体" w:eastAsia="宋体" w:hAnsi="SimSun" w:cs="宋体"/>
          <w:sz w:val="28"/>
        </w:rPr>
        <w:t>检查过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检查组对</w:t>
      </w:r>
      <w:r>
        <w:rPr>
          <w:rFonts w:ascii="宋体" w:eastAsia="宋体" w:hAnsi="MS Mincho" w:cs="宋体"/>
          <w:sz w:val="28"/>
        </w:rPr>
        <w:t>于学校安全工作中存在的</w:t>
      </w:r>
      <w:r>
        <w:rPr>
          <w:rFonts w:ascii="宋体" w:eastAsia="宋体" w:hAnsi="SimSun" w:cs="宋体"/>
          <w:sz w:val="28"/>
        </w:rPr>
        <w:t>问题给</w:t>
      </w:r>
      <w:r>
        <w:rPr>
          <w:rFonts w:ascii="宋体" w:eastAsia="宋体" w:hAnsi="MS Mincho" w:cs="宋体"/>
          <w:sz w:val="28"/>
        </w:rPr>
        <w:t>予了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，学校（园）</w:t>
      </w:r>
      <w:r>
        <w:rPr>
          <w:rFonts w:ascii="宋体" w:eastAsia="宋体" w:hAnsi="SimSun" w:cs="宋体"/>
          <w:sz w:val="28"/>
        </w:rPr>
        <w:t>领导积</w:t>
      </w:r>
      <w:r>
        <w:rPr>
          <w:rFonts w:ascii="宋体" w:eastAsia="宋体" w:hAnsi="MS Mincho" w:cs="宋体"/>
          <w:sz w:val="28"/>
        </w:rPr>
        <w:t>极配合，承</w:t>
      </w:r>
      <w:r>
        <w:rPr>
          <w:rFonts w:ascii="宋体" w:eastAsia="宋体" w:hAnsi="SimSun" w:cs="宋体"/>
          <w:sz w:val="28"/>
        </w:rPr>
        <w:t>诺对</w:t>
      </w:r>
      <w:r>
        <w:rPr>
          <w:rFonts w:ascii="宋体" w:eastAsia="宋体" w:hAnsi="MS Mincho" w:cs="宋体"/>
          <w:sz w:val="28"/>
        </w:rPr>
        <w:t>于可以即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当即整改，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于由于客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原因造成的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，将会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村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或上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，限期内整改。篇三：幼儿园安全工作的自</w:t>
      </w:r>
      <w:r>
        <w:rPr>
          <w:rFonts w:ascii="宋体" w:eastAsia="宋体" w:hAnsi="SimSun" w:cs="宋体"/>
          <w:sz w:val="28"/>
        </w:rPr>
        <w:t>查总结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展，提高幼儿园的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量，三教中心幼儿园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阳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教育局的指示，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格履行所有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件的登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参加年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，做到合法、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格按照章程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，遵循幼儿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展。多年来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不断更新思想、改</w:t>
      </w:r>
      <w:r>
        <w:rPr>
          <w:rFonts w:ascii="宋体" w:eastAsia="宋体" w:hAnsi="SimSun" w:cs="宋体"/>
          <w:sz w:val="28"/>
        </w:rPr>
        <w:t>变观</w:t>
      </w:r>
      <w:r>
        <w:rPr>
          <w:rFonts w:ascii="宋体" w:eastAsia="宋体" w:hAnsi="MS Mincho" w:cs="宋体"/>
          <w:sz w:val="28"/>
        </w:rPr>
        <w:t>念、尽量把幼儿园的工作做好。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将今年自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工作情况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场</w:t>
      </w:r>
      <w:r>
        <w:rPr>
          <w:rFonts w:ascii="宋体" w:eastAsia="宋体" w:hAnsi="MS Mincho" w:cs="宋体"/>
          <w:b/>
          <w:bCs/>
          <w:sz w:val="28"/>
        </w:rPr>
        <w:t>地园舍和配套</w:t>
      </w:r>
      <w:r>
        <w:rPr>
          <w:rFonts w:ascii="宋体" w:eastAsia="宋体" w:hAnsi="SimSun" w:cs="宋体"/>
          <w:b/>
          <w:bCs/>
          <w:sz w:val="28"/>
        </w:rPr>
        <w:t>设备设</w:t>
      </w:r>
      <w:r>
        <w:rPr>
          <w:rFonts w:ascii="宋体" w:eastAsia="宋体" w:hAnsi="MS Mincho" w:cs="宋体"/>
          <w:b/>
          <w:bCs/>
          <w:sz w:val="28"/>
        </w:rPr>
        <w:t>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我园占地面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1150</w:t>
      </w:r>
      <w:r>
        <w:rPr>
          <w:rFonts w:ascii="宋体" w:eastAsia="宋体" w:hAnsi="MS Mincho" w:cs="宋体"/>
          <w:sz w:val="28"/>
        </w:rPr>
        <w:t>平方米，建筑面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350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800</w:t>
      </w:r>
      <w:r>
        <w:rPr>
          <w:rFonts w:ascii="宋体" w:eastAsia="宋体" w:hAnsi="MS Mincho" w:cs="宋体"/>
          <w:sz w:val="28"/>
        </w:rPr>
        <w:t>平方米。建筑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地独立完整，由两排多功能活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构成。园内有多功能活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师办</w:t>
      </w:r>
      <w:r>
        <w:rPr>
          <w:rFonts w:ascii="宋体" w:eastAsia="宋体" w:hAnsi="MS Mincho" w:cs="宋体"/>
          <w:sz w:val="28"/>
        </w:rPr>
        <w:t>公室等。教学及生活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设备齐</w:t>
      </w:r>
      <w:r>
        <w:rPr>
          <w:rFonts w:ascii="宋体" w:eastAsia="宋体" w:hAnsi="MS Mincho" w:cs="宋体"/>
          <w:sz w:val="28"/>
        </w:rPr>
        <w:t>全。幼儿园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离交通要道，无噪音、无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染，交通便利，家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方便接送。园内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敞舒适，活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室南北朝向，空气流通，日照充足。</w:t>
      </w:r>
      <w:r>
        <w:rPr>
          <w:rFonts w:ascii="宋体" w:eastAsia="宋体" w:hAnsi="SimSun" w:cs="宋体"/>
          <w:sz w:val="28"/>
        </w:rPr>
        <w:t>宽阔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地被花草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木簇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孩子一个自由想象的空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，使孩子的个性、潜能、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得到充分的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，是幼儿学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玩耍的理想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我园配置有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音机、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机、</w:t>
      </w:r>
      <w:r>
        <w:rPr>
          <w:rFonts w:ascii="宋体" w:eastAsia="宋体" w:cs="宋体"/>
          <w:sz w:val="28"/>
        </w:rPr>
        <w:t>VCD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子琴、音响等一套</w:t>
      </w:r>
      <w:r>
        <w:rPr>
          <w:rFonts w:ascii="宋体" w:eastAsia="宋体" w:hAnsi="SimSun" w:cs="宋体"/>
          <w:sz w:val="28"/>
        </w:rPr>
        <w:t>较齐</w:t>
      </w:r>
      <w:r>
        <w:rPr>
          <w:rFonts w:ascii="宋体" w:eastAsia="宋体" w:hAnsi="MS Mincho" w:cs="宋体"/>
          <w:sz w:val="28"/>
        </w:rPr>
        <w:t>全的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代化教学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；多功能滑梯、秋千架等各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大小型玩具均按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设备设</w:t>
      </w:r>
      <w:r>
        <w:rPr>
          <w:rFonts w:ascii="宋体" w:eastAsia="宋体" w:hAnsi="MS Mincho" w:cs="宋体"/>
          <w:sz w:val="28"/>
        </w:rPr>
        <w:t>施能很好的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，利用率高。音像</w:t>
      </w:r>
      <w:r>
        <w:rPr>
          <w:rFonts w:ascii="宋体" w:eastAsia="宋体" w:hAnsi="SimSun" w:cs="宋体"/>
          <w:sz w:val="28"/>
        </w:rPr>
        <w:t>图书资</w:t>
      </w:r>
      <w:r>
        <w:rPr>
          <w:rFonts w:ascii="宋体" w:eastAsia="宋体" w:hAnsi="MS Mincho" w:cs="宋体"/>
          <w:sz w:val="28"/>
        </w:rPr>
        <w:t>料品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多、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需要。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二、幼儿园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模及</w:t>
      </w:r>
      <w:r>
        <w:rPr>
          <w:rFonts w:ascii="宋体" w:eastAsia="宋体" w:hAnsi="SimSun" w:cs="宋体"/>
          <w:b/>
          <w:bCs/>
          <w:sz w:val="28"/>
        </w:rPr>
        <w:t>师资队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我园共有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，在园幼儿</w:t>
      </w:r>
      <w:r>
        <w:rPr>
          <w:rFonts w:ascii="宋体" w:eastAsia="宋体" w:cs="宋体"/>
          <w:sz w:val="28"/>
        </w:rPr>
        <w:t>43</w:t>
      </w:r>
      <w:r>
        <w:rPr>
          <w:rFonts w:ascii="宋体" w:eastAsia="宋体" w:hAnsi="MS Mincho" w:cs="宋体"/>
          <w:sz w:val="28"/>
        </w:rPr>
        <w:t>人；有教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人，其中园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本科学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人，中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人，合格率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三、制度建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健全，具有正确的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园理念和清晰的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园思路。制定了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期和短期的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划，具有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完善的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章制度。幼儿园非常重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划。幼儿园的教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工作措施得力，效果明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定，整体素</w:t>
      </w:r>
      <w:r>
        <w:rPr>
          <w:rFonts w:ascii="宋体" w:eastAsia="宋体" w:hAnsi="SimSun" w:cs="宋体"/>
          <w:sz w:val="28"/>
        </w:rPr>
        <w:t>质较</w:t>
      </w:r>
      <w:r>
        <w:rPr>
          <w:rFonts w:ascii="宋体" w:eastAsia="宋体" w:hAnsi="MS Mincho" w:cs="宋体"/>
          <w:sz w:val="28"/>
        </w:rPr>
        <w:t>好。全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须严</w:t>
      </w:r>
      <w:r>
        <w:rPr>
          <w:rFonts w:ascii="宋体" w:eastAsia="宋体" w:hAnsi="MS Mincho" w:cs="宋体"/>
          <w:sz w:val="28"/>
        </w:rPr>
        <w:t>格遵守上下班作息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并做好班前准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工作。做到不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到、不早退、不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工。先安排好自己的工作，并向园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批准后方可离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四、保教工作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在教育教学工作中，幼儿园的教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好的内化《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要》新理念，以正确的儿童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，教育</w:t>
      </w:r>
      <w:r>
        <w:rPr>
          <w:rFonts w:ascii="宋体" w:eastAsia="宋体" w:hAnsi="SimSun" w:cs="宋体"/>
          <w:sz w:val="28"/>
        </w:rPr>
        <w:t>观组织</w:t>
      </w:r>
      <w:r>
        <w:rPr>
          <w:rFonts w:ascii="宋体" w:eastAsia="宋体" w:hAnsi="MS Mincho" w:cs="宋体"/>
          <w:sz w:val="28"/>
        </w:rPr>
        <w:t>丰富的教育教学活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展，具体体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在保教管理工作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有序，教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良好，教育目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明确具体，各</w:t>
      </w:r>
      <w:r>
        <w:rPr>
          <w:rFonts w:ascii="宋体" w:eastAsia="宋体" w:hAnsi="SimSun" w:cs="宋体"/>
          <w:sz w:val="28"/>
        </w:rPr>
        <w:t>项计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总结齐</w:t>
      </w:r>
      <w:r>
        <w:rPr>
          <w:rFonts w:ascii="宋体" w:eastAsia="宋体" w:hAnsi="MS Mincho" w:cs="宋体"/>
          <w:sz w:val="28"/>
        </w:rPr>
        <w:t>全。教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良好的支持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系，教育笔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、教案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真，档案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料保存完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记录详实</w:t>
      </w:r>
      <w:r>
        <w:rPr>
          <w:rFonts w:ascii="宋体" w:eastAsia="宋体" w:hAnsi="MS Mincho" w:cs="宋体"/>
          <w:sz w:val="28"/>
        </w:rPr>
        <w:t>。幼儿园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，尊重幼儿的年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幼儿提供更大的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，避免小学化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向，并有完整的保教工作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划，月工作重点及周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是幼儿园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全的，幼儿教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写教案，能根据教学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践和幼儿情况写出教育笔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、反思。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察本班幼儿的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上写出的笔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、反思都能有效的及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，并使教学有所改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另外，我园根据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行科研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的研究，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展园本教研。加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学前幼儿的幼小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接工作，注意在教学中采取生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的教学方法，避免小学化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向，做好大班幼儿心理及生理方面的准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。注意收集有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料，比如家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到表，家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放日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等，并且个班教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家教园地，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科学育儿早起教育的知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，听取家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更好的管理幼儿园。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五、安全管理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幼儿园安全工作事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社会大局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定。安全是我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幼儿园的安全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抓好安全工作我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三教中心幼儿园始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放在首位，从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，以安全法</w:t>
      </w:r>
      <w:r>
        <w:rPr>
          <w:rFonts w:ascii="宋体" w:eastAsia="宋体" w:hAnsi="SimSun" w:cs="宋体"/>
          <w:sz w:val="28"/>
        </w:rPr>
        <w:t>规为</w:t>
      </w:r>
      <w:r>
        <w:rPr>
          <w:rFonts w:ascii="宋体" w:eastAsia="宋体" w:hAnsi="MS Mincho" w:cs="宋体"/>
          <w:sz w:val="28"/>
        </w:rPr>
        <w:t>依据，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安全工作的指示精神，全面做到：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到位、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到位、措施到位、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到位，通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努力，我园安全工作取得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将我园安全工作情况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（一）全面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立安全第一的思想，把安全放在首位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确保幼儿的安全，我园定期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行安全教育，提高教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到肩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任的重大，增</w:t>
      </w:r>
      <w:r>
        <w:rPr>
          <w:rFonts w:ascii="宋体" w:eastAsia="宋体" w:hAnsi="SimSun" w:cs="宋体"/>
          <w:sz w:val="28"/>
        </w:rPr>
        <w:t>强责</w:t>
      </w:r>
      <w:r>
        <w:rPr>
          <w:rFonts w:ascii="宋体" w:eastAsia="宋体" w:hAnsi="MS Mincho" w:cs="宋体"/>
          <w:sz w:val="28"/>
        </w:rPr>
        <w:t>任心，提高防范和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，尽最大可能杜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（二）健全安全管理制度，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行安全防范制度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．成立安全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，并定期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健全制度，做到明确分工，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患，包括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在的、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蔽的。如：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、消毒、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火器及大型玩具器械等，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采取措施，从而确保幼儿安全。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行一次安全自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人逐一排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写出自</w:t>
      </w:r>
      <w:r>
        <w:rPr>
          <w:rFonts w:ascii="宋体" w:eastAsia="宋体" w:hAnsi="SimSun" w:cs="宋体"/>
          <w:sz w:val="28"/>
        </w:rPr>
        <w:t>查报</w:t>
      </w:r>
      <w:r>
        <w:rPr>
          <w:rFonts w:ascii="宋体" w:eastAsia="宋体" w:hAnsi="MS Mincho" w:cs="宋体"/>
          <w:sz w:val="28"/>
        </w:rPr>
        <w:t>告及存在的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个班都配有安全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表，以便于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时记录</w:t>
      </w:r>
      <w:r>
        <w:rPr>
          <w:rFonts w:ascii="宋体" w:eastAsia="宋体" w:hAnsi="MS Mincho" w:cs="宋体"/>
          <w:sz w:val="28"/>
        </w:rPr>
        <w:t>，在安全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个班根据自己情况逐一填写，如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桌子上有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子外漏，会划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采取措施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上修理，把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平以至于不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到幼儿，把幼儿的安全工作落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，确保幼儿的安全。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安全档案的管理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制定了各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事故的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急措施，如：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生火灾怎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中的意外事故、</w:t>
      </w:r>
      <w:r>
        <w:rPr>
          <w:rFonts w:ascii="宋体" w:eastAsia="宋体" w:hAnsi="SimSun" w:cs="宋体"/>
          <w:sz w:val="28"/>
        </w:rPr>
        <w:t>烫伤应</w:t>
      </w:r>
      <w:r>
        <w:rPr>
          <w:rFonts w:ascii="宋体" w:eastAsia="宋体" w:hAnsi="MS Mincho" w:cs="宋体"/>
          <w:sz w:val="28"/>
        </w:rPr>
        <w:t>采取的措施，制定安全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任制，把安全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到人，做到有人管理和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行安全工作的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，并不定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都做好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，以便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工作中的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品的管理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幼儿用的消毒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做到定期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关药</w:t>
      </w:r>
      <w:r>
        <w:rPr>
          <w:rFonts w:ascii="宋体" w:eastAsia="宋体" w:hAnsi="MS Mincho" w:cs="宋体"/>
          <w:sz w:val="28"/>
        </w:rPr>
        <w:t>品做到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独存放，确保幼儿安全。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（三）幼儿园一日活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的安全保障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差，因此做好日常活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的安全教育非常重要，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周五的全体教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会都将保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幼儿安全作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安排，如：外出活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等，注意幼儿安全，杜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意外事故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师坚</w:t>
      </w:r>
      <w:r>
        <w:rPr>
          <w:rFonts w:ascii="宋体" w:eastAsia="宋体" w:hAnsi="MS Mincho" w:cs="宋体"/>
          <w:sz w:val="28"/>
        </w:rPr>
        <w:t>持做到：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持晨</w:t>
      </w:r>
      <w:r>
        <w:rPr>
          <w:rFonts w:ascii="宋体" w:eastAsia="宋体" w:hAnsi="SimSun" w:cs="宋体"/>
          <w:sz w:val="28"/>
        </w:rPr>
        <w:t>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察幼儿身体状况及有无携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是一日中的重点。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于幼儿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趣的事，但也是我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最担心的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，幼儿玩耍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很弱，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便要求我</w:t>
      </w:r>
      <w:r>
        <w:rPr>
          <w:rFonts w:ascii="宋体" w:eastAsia="宋体" w:hAnsi="SimSun" w:cs="宋体"/>
          <w:sz w:val="28"/>
        </w:rPr>
        <w:t>们严</w:t>
      </w:r>
      <w:r>
        <w:rPr>
          <w:rFonts w:ascii="宋体" w:eastAsia="宋体" w:hAnsi="MS Mincho" w:cs="宋体"/>
          <w:sz w:val="28"/>
        </w:rPr>
        <w:t>格看好幼儿，避免意外事故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．幼儿用</w:t>
      </w:r>
      <w:r>
        <w:rPr>
          <w:rFonts w:ascii="宋体" w:eastAsia="宋体" w:hAnsi="SimSun" w:cs="宋体"/>
          <w:sz w:val="28"/>
        </w:rPr>
        <w:t>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把幼儿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注明幼儿姓名、服用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及用量，并做好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．消毒工作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幼儿的桌椅、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窗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行擦洗消毒，幼儿的玩具、毛巾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周用消毒水浸泡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，教室空气流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行紫外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消毒三次，多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做到天天消毒。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安全是不容松懈的一根弦，日常活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解一些安全常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幼儿懂得自救常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。如：大班的遇到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情我不怕、小班的不跟陌生人走等，促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五、存在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有些幼儿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不是很好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有待改正。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管理制度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步规</w:t>
      </w:r>
      <w:r>
        <w:rPr>
          <w:rFonts w:ascii="宋体" w:eastAsia="宋体" w:hAnsi="MS Mincho" w:cs="宋体"/>
          <w:sz w:val="28"/>
        </w:rPr>
        <w:t>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水平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再提高。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代在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，教育在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、用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的幼儿园，我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有决心和信心在各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幼儿教事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的一份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和整治，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生，我园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了工作方案，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将本次安全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及整治工作情况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患排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校园及周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仍存在着一些安全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合楼施工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门为开</w:t>
      </w:r>
      <w:r>
        <w:rPr>
          <w:rFonts w:ascii="宋体" w:eastAsia="宋体" w:hAnsi="MS Mincho" w:cs="宋体"/>
          <w:sz w:val="28"/>
        </w:rPr>
        <w:t>放式，隔离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高度不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，存在极大安全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施及防雷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有待健全。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有漏水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、中班及大大班教室里面灯管已坏，</w:t>
      </w:r>
      <w:r>
        <w:rPr>
          <w:rFonts w:ascii="宋体" w:eastAsia="宋体" w:hAnsi="SimSun" w:cs="宋体"/>
          <w:sz w:val="28"/>
        </w:rPr>
        <w:t>樱</w:t>
      </w:r>
      <w:r>
        <w:rPr>
          <w:rFonts w:ascii="宋体" w:eastAsia="宋体" w:hAnsi="MS Mincho" w:cs="宋体"/>
          <w:sz w:val="28"/>
        </w:rPr>
        <w:t>桃班</w:t>
      </w:r>
      <w:r>
        <w:rPr>
          <w:rFonts w:ascii="宋体" w:eastAsia="宋体" w:hAnsi="SimSun" w:cs="宋体"/>
          <w:sz w:val="28"/>
        </w:rPr>
        <w:t>电线线</w:t>
      </w:r>
      <w:r>
        <w:rPr>
          <w:rFonts w:ascii="宋体" w:eastAsia="宋体" w:hAnsi="MS Mincho" w:cs="宋体"/>
          <w:sz w:val="28"/>
        </w:rPr>
        <w:t>路有故障，芒果班走廊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、全园各班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级检查</w:t>
      </w:r>
      <w:r>
        <w:rPr>
          <w:rFonts w:ascii="宋体" w:eastAsia="宋体" w:hAnsi="MS Mincho" w:cs="宋体"/>
          <w:sz w:val="28"/>
        </w:rPr>
        <w:t>木制桌、椅、床部分有松</w:t>
      </w:r>
      <w:r>
        <w:rPr>
          <w:rFonts w:ascii="宋体" w:eastAsia="宋体" w:hAnsi="SimSun" w:cs="宋体"/>
          <w:sz w:val="28"/>
        </w:rPr>
        <w:t>动现</w:t>
      </w:r>
      <w:r>
        <w:rPr>
          <w:rFonts w:ascii="宋体" w:eastAsia="宋体" w:hAnsi="MS Mincho" w:cs="宋体"/>
          <w:sz w:val="28"/>
        </w:rPr>
        <w:t>象，需要修理。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草坪有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秋千螺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锈</w:t>
      </w:r>
      <w:r>
        <w:rPr>
          <w:rFonts w:ascii="宋体" w:eastAsia="宋体" w:hAnsi="MS Mincho" w:cs="宋体"/>
          <w:sz w:val="28"/>
        </w:rPr>
        <w:t>，松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，修要更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修理。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、幼儿园大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前放学期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道路狭窄，易出</w:t>
      </w:r>
      <w:r>
        <w:rPr>
          <w:rFonts w:ascii="宋体" w:eastAsia="宋体" w:hAnsi="SimSun" w:cs="宋体"/>
          <w:sz w:val="28"/>
        </w:rPr>
        <w:t>现拥</w:t>
      </w:r>
      <w:r>
        <w:rPr>
          <w:rFonts w:ascii="宋体" w:eastAsia="宋体" w:hAnsi="MS Mincho" w:cs="宋体"/>
          <w:sz w:val="28"/>
        </w:rPr>
        <w:t>堵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做了大量的工作。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整改，</w:t>
      </w:r>
      <w:r>
        <w:rPr>
          <w:rFonts w:ascii="宋体" w:eastAsia="宋体" w:hAnsi="SimSun" w:cs="宋体"/>
          <w:b/>
          <w:bCs/>
          <w:sz w:val="28"/>
        </w:rPr>
        <w:t>组织实</w:t>
      </w:r>
      <w:r>
        <w:rPr>
          <w:rFonts w:ascii="宋体" w:eastAsia="宋体" w:hAnsi="MS Mincho" w:cs="宋体"/>
          <w:b/>
          <w:bCs/>
          <w:sz w:val="28"/>
        </w:rPr>
        <w:t>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我园日常安全管理工作，牢固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任制，我园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及制度，并吸取近期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当前幼儿园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品管理，食品安全等情况，我园制定了相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安全工作措施以及相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行安全教育和管理工作。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贯彻执</w:t>
      </w:r>
      <w:r>
        <w:rPr>
          <w:rFonts w:ascii="宋体" w:eastAsia="宋体" w:hAnsi="MS Mincho" w:cs="宋体"/>
          <w:sz w:val="28"/>
        </w:rPr>
        <w:t>行《中小学幼儿园安全管理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法》以及区教育局下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的文件精神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定和要求，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行安全教育。全</w:t>
      </w:r>
      <w:r>
        <w:rPr>
          <w:rFonts w:ascii="宋体" w:eastAsia="宋体" w:hAnsi="SimSun" w:cs="宋体"/>
          <w:sz w:val="28"/>
        </w:rPr>
        <w:t>员树</w:t>
      </w:r>
      <w:r>
        <w:rPr>
          <w:rFonts w:ascii="宋体" w:eastAsia="宋体" w:hAnsi="MS Mincho" w:cs="宋体"/>
          <w:sz w:val="28"/>
        </w:rPr>
        <w:t>立安全意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行安全教育，食物中毒、保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身体、性教育、心理健康、疫情、交通等安全事故的教育以及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洪水、火灾、雷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、暴力、拐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等突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教育，广泛宣</w:t>
      </w:r>
      <w:r>
        <w:rPr>
          <w:rFonts w:ascii="宋体" w:eastAsia="宋体" w:hAnsi="SimSun" w:cs="宋体"/>
          <w:sz w:val="28"/>
        </w:rPr>
        <w:t>传预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，不断提高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生的防控意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生的防控意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和自救自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幼儿园与社会各部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及家庭的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根据我园的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全社会都来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心孩子的生命安全，共同做好幼儿校外安全工作，家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会、家庭</w:t>
      </w:r>
      <w:r>
        <w:rPr>
          <w:rFonts w:ascii="宋体" w:eastAsia="宋体" w:hAnsi="SimSun" w:cs="宋体"/>
          <w:sz w:val="28"/>
        </w:rPr>
        <w:t>访问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会等形式，加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了学校与家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系，并取得家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的支持和配合；幼儿园大</w:t>
      </w:r>
      <w:r>
        <w:rPr>
          <w:rFonts w:ascii="宋体" w:eastAsia="宋体" w:hAnsi="SimSun" w:cs="宋体"/>
          <w:sz w:val="28"/>
        </w:rPr>
        <w:t>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口前公路上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很多，我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在两</w:t>
      </w:r>
      <w:r>
        <w:rPr>
          <w:rFonts w:ascii="宋体" w:eastAsia="宋体" w:hAnsi="SimSun" w:cs="宋体"/>
          <w:sz w:val="28"/>
        </w:rPr>
        <w:t>处显</w:t>
      </w:r>
      <w:r>
        <w:rPr>
          <w:rFonts w:ascii="宋体" w:eastAsia="宋体" w:hAnsi="MS Mincho" w:cs="宋体"/>
          <w:sz w:val="28"/>
        </w:rPr>
        <w:t>眼地方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，并加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的安全教育，要求接送学生必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手送至大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幼儿园建立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安全巡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制度和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班制度，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领导带领值</w:t>
      </w:r>
      <w:r>
        <w:rPr>
          <w:rFonts w:ascii="宋体" w:eastAsia="宋体" w:hAnsi="MS Mincho" w:cs="宋体"/>
          <w:sz w:val="28"/>
        </w:rPr>
        <w:t>周教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，各位教</w:t>
      </w:r>
      <w:r>
        <w:rPr>
          <w:rFonts w:ascii="宋体" w:eastAsia="宋体" w:hAnsi="SimSun" w:cs="宋体"/>
          <w:sz w:val="28"/>
        </w:rPr>
        <w:t>师发现问题应</w:t>
      </w:r>
      <w:r>
        <w:rPr>
          <w:rFonts w:ascii="宋体" w:eastAsia="宋体" w:hAnsi="MS Mincho" w:cs="宋体"/>
          <w:sz w:val="28"/>
        </w:rPr>
        <w:t>在第一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任制，并与教</w:t>
      </w:r>
      <w:r>
        <w:rPr>
          <w:rFonts w:ascii="宋体" w:eastAsia="宋体" w:hAnsi="SimSun" w:cs="宋体"/>
          <w:sz w:val="28"/>
        </w:rPr>
        <w:t>师签</w:t>
      </w:r>
      <w:r>
        <w:rPr>
          <w:rFonts w:ascii="宋体" w:eastAsia="宋体" w:hAnsi="MS Mincho" w:cs="宋体"/>
          <w:sz w:val="28"/>
        </w:rPr>
        <w:t>定了安全工作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三、今后的工作。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幼儿园上下形成了人人有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任、事事有人做、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控、天天有督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、月月有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的良好局面。但是，由于多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因素的影响，我园安全工作形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依然十分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峻，校园周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境治安整改工作仍有待于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真分析和勇于正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学校安全及校园周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境治安整治工作中存在的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将采取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有力措施，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整治，搞好幼儿园安全和治安工作。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生在园内生活、学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和工作，安全工作任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为艰</w:t>
      </w:r>
      <w:r>
        <w:rPr>
          <w:rFonts w:ascii="宋体" w:eastAsia="宋体" w:hAnsi="MS Mincho" w:cs="宋体"/>
          <w:sz w:val="28"/>
        </w:rPr>
        <w:t>巨，社会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注程度十分集中，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不能有任何的松懈和疏忽。否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，后果不堪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须维护</w:t>
      </w:r>
      <w:r>
        <w:rPr>
          <w:rFonts w:ascii="宋体" w:eastAsia="宋体" w:hAnsi="MS Mincho" w:cs="宋体"/>
          <w:sz w:val="28"/>
        </w:rPr>
        <w:t>改革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定大局，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心下一代健康成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的高度，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</w:t>
      </w:r>
      <w:r>
        <w:rPr>
          <w:rFonts w:ascii="宋体" w:eastAsia="宋体" w:hAnsi="MS Mincho" w:cs="宋体"/>
          <w:sz w:val="28"/>
        </w:rPr>
        <w:t>清形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一思想，理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和建构学校安全整治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效机制，做到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相扣，点点相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，密而不繁，疏而不漏，确保万无一失。学生家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和社会各界人士也必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具有高度的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迫感、使命感和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任感，做到人人重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安全、事事安全第一，确保学校安全管理和治安整治卓有成效。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安全排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行整改及修理工作。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患极大的施工后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未安装及隔离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太矮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，因客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原因园内无法自行解决，我园已多次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施工方提出改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，也就此情况向上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离园的交通</w:t>
      </w:r>
      <w:r>
        <w:rPr>
          <w:rFonts w:ascii="宋体" w:eastAsia="宋体" w:hAnsi="SimSun" w:cs="宋体"/>
          <w:sz w:val="28"/>
        </w:rPr>
        <w:t>拥挤现</w:t>
      </w:r>
      <w:r>
        <w:rPr>
          <w:rFonts w:ascii="宋体" w:eastAsia="宋体" w:hAnsi="MS Mincho" w:cs="宋体"/>
          <w:sz w:val="28"/>
        </w:rPr>
        <w:t>象，我园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采用分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段分班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放学的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法得到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、园内硬件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修分批于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周六、周日完成。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、草坪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草已清理。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、是必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提高学生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要利用校内各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传阵</w:t>
      </w:r>
      <w:r>
        <w:rPr>
          <w:rFonts w:ascii="宋体" w:eastAsia="宋体" w:hAnsi="MS Mincho" w:cs="宋体"/>
          <w:sz w:val="28"/>
        </w:rPr>
        <w:t>地定期刊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生安全的信息，要通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阻学生不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无照商</w:t>
      </w:r>
      <w:r>
        <w:rPr>
          <w:rFonts w:ascii="宋体" w:eastAsia="宋体" w:hAnsi="SimSun" w:cs="宋体"/>
          <w:sz w:val="28"/>
        </w:rPr>
        <w:t>贩</w:t>
      </w:r>
      <w:r>
        <w:rPr>
          <w:rFonts w:ascii="宋体" w:eastAsia="宋体" w:hAnsi="MS Mincho" w:cs="宋体"/>
          <w:sz w:val="28"/>
        </w:rPr>
        <w:t>出售的盒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及食品，不食用来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不明的可疑食物，使幼儿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、是必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建立台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健全学校食品</w:t>
      </w:r>
      <w:r>
        <w:rPr>
          <w:rFonts w:ascii="宋体" w:eastAsia="宋体" w:hAnsi="SimSun" w:cs="宋体"/>
          <w:sz w:val="28"/>
        </w:rPr>
        <w:t>购销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购销</w:t>
      </w:r>
      <w:r>
        <w:rPr>
          <w:rFonts w:ascii="宋体" w:eastAsia="宋体" w:hAnsi="MS Mincho" w:cs="宋体"/>
          <w:sz w:val="28"/>
        </w:rPr>
        <w:t>情况直接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系到学生的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生安全，学校</w:t>
      </w:r>
      <w:r>
        <w:rPr>
          <w:rFonts w:ascii="宋体" w:eastAsia="宋体" w:hAnsi="SimSun" w:cs="宋体"/>
          <w:sz w:val="28"/>
        </w:rPr>
        <w:t>应该严</w:t>
      </w:r>
      <w:r>
        <w:rPr>
          <w:rFonts w:ascii="宋体" w:eastAsia="宋体" w:hAnsi="MS Mincho" w:cs="宋体"/>
          <w:sz w:val="28"/>
        </w:rPr>
        <w:t>把食品采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索</w:t>
      </w:r>
      <w:r>
        <w:rPr>
          <w:rFonts w:ascii="宋体" w:eastAsia="宋体" w:hAnsi="SimSun" w:cs="宋体"/>
          <w:sz w:val="28"/>
        </w:rPr>
        <w:t>证关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伪</w:t>
      </w:r>
      <w:r>
        <w:rPr>
          <w:rFonts w:ascii="宋体" w:eastAsia="宋体" w:hAnsi="MS Mincho" w:cs="宋体"/>
          <w:sz w:val="28"/>
        </w:rPr>
        <w:t>劣、不合格食品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入学校，及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建立食品</w:t>
      </w:r>
      <w:r>
        <w:rPr>
          <w:rFonts w:ascii="宋体" w:eastAsia="宋体" w:hAnsi="SimSun" w:cs="宋体"/>
          <w:sz w:val="28"/>
        </w:rPr>
        <w:t>购销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食品安全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有据可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、是必</w:t>
      </w:r>
      <w:r>
        <w:rPr>
          <w:rFonts w:ascii="宋体" w:eastAsia="宋体" w:hAnsi="SimSun" w:cs="宋体"/>
          <w:sz w:val="28"/>
        </w:rPr>
        <w:t>须坚</w:t>
      </w:r>
      <w:r>
        <w:rPr>
          <w:rFonts w:ascii="宋体" w:eastAsia="宋体" w:hAnsi="MS Mincho" w:cs="宋体"/>
          <w:sz w:val="28"/>
        </w:rPr>
        <w:t>持督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于学校的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要常抓不懈，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化疾病防控。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，控制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染病在学校的蔓延。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学来，学校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防甲型</w:t>
      </w:r>
      <w:r>
        <w:rPr>
          <w:rFonts w:ascii="宋体" w:eastAsia="宋体" w:cs="宋体"/>
          <w:sz w:val="28"/>
        </w:rPr>
        <w:t>h7n9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和疫情的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消毒、通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，切断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消毒，降低病菌的存活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和密度，切断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，提高学生的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各班要充分利用健康教育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、短信平台，家园天地等多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形式，向幼儿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，提高自身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要利用园内各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传阵</w:t>
      </w:r>
      <w:r>
        <w:rPr>
          <w:rFonts w:ascii="宋体" w:eastAsia="宋体" w:hAnsi="MS Mincho" w:cs="宋体"/>
          <w:sz w:val="28"/>
        </w:rPr>
        <w:t>地定期刊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生安全的信息，要通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班主任、学生家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科学引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阻幼儿不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三无食品，不食用来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不明的可疑食物，使幼儿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、要教育幼儿遵守交通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，最大限度的避免人身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、要教育幼儿不乘坐超</w:t>
      </w:r>
      <w:r>
        <w:rPr>
          <w:rFonts w:ascii="宋体" w:eastAsia="宋体" w:hAnsi="SimSun" w:cs="宋体"/>
          <w:sz w:val="28"/>
        </w:rPr>
        <w:t>载车</w:t>
      </w:r>
      <w:r>
        <w:rPr>
          <w:rFonts w:ascii="宋体" w:eastAsia="宋体" w:hAnsi="MS Mincho" w:cs="宋体"/>
          <w:sz w:val="28"/>
        </w:rPr>
        <w:t>、不合格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、三</w:t>
      </w:r>
      <w:r>
        <w:rPr>
          <w:rFonts w:ascii="宋体" w:eastAsia="宋体" w:hAnsi="SimSun" w:cs="宋体"/>
          <w:sz w:val="28"/>
        </w:rPr>
        <w:t>轮车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、要做好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督工作，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化治安安全。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、要做好幼儿园封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入校登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禁社会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入幼儿园。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、要做好幼儿园安全保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工作，确保我园、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人身安全。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幼儿遵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守法教育，及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情况，及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化解矛盾，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来园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事事件的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、制定了反恐反暴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案机制，及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与分管片警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系，取得配合，</w:t>
      </w:r>
      <w:r>
        <w:rPr>
          <w:rFonts w:ascii="宋体" w:eastAsia="宋体" w:hAnsi="SimSun" w:cs="宋体"/>
          <w:sz w:val="28"/>
        </w:rPr>
        <w:t>预备开</w:t>
      </w:r>
      <w:r>
        <w:rPr>
          <w:rFonts w:ascii="宋体" w:eastAsia="宋体" w:hAnsi="MS Mincho" w:cs="宋体"/>
          <w:sz w:val="28"/>
        </w:rPr>
        <w:t>展相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。在园内通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不同形式的安全工作会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、幼儿的自我防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以外事故的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化目</w:t>
      </w:r>
      <w:r>
        <w:rPr>
          <w:rFonts w:ascii="宋体" w:eastAsia="宋体" w:hAnsi="SimSun" w:cs="宋体"/>
          <w:sz w:val="28"/>
        </w:rPr>
        <w:t>标责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校园及周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治安秩序，是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定工作的重要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成部分，幼儿园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化幼儿安全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（八）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表，注意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言文明，不辱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学生，不体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孩子，教育幼儿注意方式方法。教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要了解幼儿，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注孩子的心理健康。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中有些能力差的幼儿，要加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（九）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化教育宣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方式和途径，采取多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措施，在深度和广度上狠下功夫，切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教育。广泛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式、演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、安全知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座、家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等教育活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日的安全教育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，要利用班、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会等有利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</w:t>
      </w:r>
      <w:r>
        <w:rPr>
          <w:rFonts w:ascii="宋体" w:eastAsia="宋体" w:hAnsi="SimSun" w:cs="宋体"/>
          <w:sz w:val="28"/>
        </w:rPr>
        <w:t>汇报为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东营</w:t>
      </w:r>
      <w:r>
        <w:rPr>
          <w:rFonts w:ascii="宋体" w:eastAsia="宋体" w:hAnsi="MS Mincho" w:cs="宋体"/>
          <w:sz w:val="28"/>
        </w:rPr>
        <w:t>市人民政府安委会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送安全生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信息材料的通知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和整治，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防安全事故的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生，广</w:t>
      </w:r>
      <w:r>
        <w:rPr>
          <w:rFonts w:ascii="宋体" w:eastAsia="宋体" w:hAnsi="SimSun" w:cs="宋体"/>
          <w:sz w:val="28"/>
        </w:rPr>
        <w:t>饶</w:t>
      </w:r>
      <w:r>
        <w:rPr>
          <w:rFonts w:ascii="宋体" w:eastAsia="宋体" w:hAnsi="MS Mincho" w:cs="宋体"/>
          <w:sz w:val="28"/>
        </w:rPr>
        <w:t>街道中心幼幼儿园收到上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通知后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施，成立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整治工作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了工作方案，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将本次安全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及整治工作情况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患排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日广</w:t>
      </w:r>
      <w:r>
        <w:rPr>
          <w:rFonts w:ascii="宋体" w:eastAsia="宋体" w:hAnsi="SimSun" w:cs="宋体"/>
          <w:sz w:val="28"/>
        </w:rPr>
        <w:t>饶</w:t>
      </w:r>
      <w:r>
        <w:rPr>
          <w:rFonts w:ascii="宋体" w:eastAsia="宋体" w:hAnsi="MS Mincho" w:cs="宋体"/>
          <w:sz w:val="28"/>
        </w:rPr>
        <w:t>街道中心幼儿园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展安全工作</w:t>
      </w:r>
      <w:r>
        <w:rPr>
          <w:rFonts w:ascii="宋体" w:eastAsia="宋体" w:hAnsi="SimSun" w:cs="宋体"/>
          <w:sz w:val="28"/>
        </w:rPr>
        <w:t>专项检查</w:t>
      </w:r>
      <w:r>
        <w:rPr>
          <w:rFonts w:ascii="宋体" w:eastAsia="宋体" w:hAnsi="MS Mincho" w:cs="宋体"/>
          <w:sz w:val="28"/>
        </w:rPr>
        <w:t>和整治行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，全面排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幼儿园安全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患，重点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园舍、室内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地、食堂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食安全、校园安保技防和物防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门卫值</w:t>
      </w:r>
      <w:r>
        <w:rPr>
          <w:rFonts w:ascii="宋体" w:eastAsia="宋体" w:hAnsi="MS Mincho" w:cs="宋体"/>
          <w:sz w:val="28"/>
        </w:rPr>
        <w:t>班、保安巡</w:t>
      </w:r>
      <w:r>
        <w:rPr>
          <w:rFonts w:ascii="宋体" w:eastAsia="宋体" w:hAnsi="SimSun" w:cs="宋体"/>
          <w:sz w:val="28"/>
        </w:rPr>
        <w:t>逻</w:t>
      </w:r>
      <w:r>
        <w:rPr>
          <w:rFonts w:ascii="宋体" w:eastAsia="宋体" w:hAnsi="MS Mincho" w:cs="宋体"/>
          <w:sz w:val="28"/>
        </w:rPr>
        <w:t>及幼儿园周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治安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境等安全情况。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施有待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、中三班、中四班盥洗室台</w:t>
      </w:r>
      <w:r>
        <w:rPr>
          <w:rFonts w:ascii="宋体" w:eastAsia="宋体" w:hAnsi="SimSun" w:cs="宋体"/>
          <w:sz w:val="28"/>
        </w:rPr>
        <w:t>阶较</w:t>
      </w:r>
      <w:r>
        <w:rPr>
          <w:rFonts w:ascii="宋体" w:eastAsia="宋体" w:hAnsi="MS Mincho" w:cs="宋体"/>
          <w:sz w:val="28"/>
        </w:rPr>
        <w:t>高有待改造。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、中四班衣帽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里面的吊扇坏了需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外玩具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放不整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，楼道内玩具堆放致使安全通道不</w:t>
      </w:r>
      <w:r>
        <w:rPr>
          <w:rFonts w:ascii="宋体" w:eastAsia="宋体" w:hAnsi="SimSun" w:cs="宋体"/>
          <w:sz w:val="28"/>
        </w:rPr>
        <w:t>够畅</w:t>
      </w:r>
      <w:r>
        <w:rPr>
          <w:rFonts w:ascii="宋体" w:eastAsia="宋体" w:hAnsi="MS Mincho" w:cs="宋体"/>
          <w:sz w:val="28"/>
        </w:rPr>
        <w:t>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、盥洗室窗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台棱角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利，需作防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、三楼楼道拐角扶手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杆高度不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，幼儿攀爬容易跌落。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做了大量的工作。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对检查</w:t>
      </w:r>
      <w:r>
        <w:rPr>
          <w:rFonts w:ascii="宋体" w:eastAsia="宋体" w:hAnsi="MS Mincho" w:cs="宋体"/>
          <w:b/>
          <w:bCs/>
          <w:sz w:val="28"/>
        </w:rPr>
        <w:t>中</w:t>
      </w:r>
      <w:r>
        <w:rPr>
          <w:rFonts w:ascii="宋体" w:eastAsia="宋体" w:hAnsi="SimSun" w:cs="宋体"/>
          <w:b/>
          <w:bCs/>
          <w:sz w:val="28"/>
        </w:rPr>
        <w:t>发现</w:t>
      </w:r>
      <w:r>
        <w:rPr>
          <w:rFonts w:ascii="宋体" w:eastAsia="宋体" w:hAnsi="MS Mincho" w:cs="宋体"/>
          <w:b/>
          <w:bCs/>
          <w:sz w:val="28"/>
        </w:rPr>
        <w:t>存在安全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患的及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采取措施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行整改：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消防系</w:t>
      </w:r>
      <w:r>
        <w:rPr>
          <w:rFonts w:ascii="宋体" w:eastAsia="宋体" w:hAnsi="SimSun" w:cs="宋体"/>
          <w:sz w:val="28"/>
        </w:rPr>
        <w:t>统验</w:t>
      </w:r>
      <w:r>
        <w:rPr>
          <w:rFonts w:ascii="宋体" w:eastAsia="宋体" w:hAnsi="MS Mincho" w:cs="宋体"/>
          <w:sz w:val="28"/>
        </w:rPr>
        <w:t>收工作。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系工人改造中三班、中四班盥洗室台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系建筑商，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修中四班衣帽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里面的吊扇。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、搭建板房做</w:t>
      </w:r>
      <w:r>
        <w:rPr>
          <w:rFonts w:ascii="宋体" w:eastAsia="宋体" w:hAnsi="SimSun" w:cs="宋体"/>
          <w:sz w:val="28"/>
        </w:rPr>
        <w:t>为户</w:t>
      </w:r>
      <w:r>
        <w:rPr>
          <w:rFonts w:ascii="宋体" w:eastAsia="宋体" w:hAnsi="MS Mincho" w:cs="宋体"/>
          <w:sz w:val="28"/>
        </w:rPr>
        <w:t>外器械屋，各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器械</w:t>
      </w:r>
      <w:r>
        <w:rPr>
          <w:rFonts w:ascii="宋体" w:eastAsia="宋体" w:hAnsi="SimSun" w:cs="宋体"/>
          <w:sz w:val="28"/>
        </w:rPr>
        <w:t>归类摆</w:t>
      </w:r>
      <w:r>
        <w:rPr>
          <w:rFonts w:ascii="宋体" w:eastAsia="宋体" w:hAnsi="MS Mincho" w:cs="宋体"/>
          <w:sz w:val="28"/>
        </w:rPr>
        <w:t>放到屋内。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角，安装到盥洗室窗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台起到防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、在三楼楼道拐角扶手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竹子增加扶手高度，以防幼儿攀爬跌落。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食堂管理，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格落</w:t>
      </w:r>
      <w:r>
        <w:rPr>
          <w:rFonts w:ascii="宋体" w:eastAsia="宋体" w:hAnsi="SimSun" w:cs="宋体"/>
          <w:sz w:val="28"/>
        </w:rPr>
        <w:t>实进货验</w:t>
      </w:r>
      <w:r>
        <w:rPr>
          <w:rFonts w:ascii="宋体" w:eastAsia="宋体" w:hAnsi="MS Mincho" w:cs="宋体"/>
          <w:sz w:val="28"/>
        </w:rPr>
        <w:t>收、索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索票制度。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格晨午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生消毒等各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、做好幼儿园封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入校登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禁社会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入幼儿园。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三、今后的工作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我园在安全管理中，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要求和精神，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的良好条件和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将采取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有力措施，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安全整治，搞好幼儿园安全和治安工作。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塔</w:t>
      </w:r>
      <w:r>
        <w:rPr>
          <w:rFonts w:ascii="宋体" w:eastAsia="宋体" w:hAnsi="SimSun" w:cs="宋体"/>
          <w:sz w:val="28"/>
        </w:rPr>
        <w:t>尔镇</w:t>
      </w:r>
      <w:r>
        <w:rPr>
          <w:rFonts w:ascii="宋体" w:eastAsia="宋体" w:hAnsi="MS Mincho" w:cs="宋体"/>
          <w:sz w:val="28"/>
        </w:rPr>
        <w:t>中心学校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幼儿园工作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根据大通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教育局的要求，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全面掌握民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，研究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日，在塔</w:t>
      </w:r>
      <w:r>
        <w:rPr>
          <w:rFonts w:ascii="宋体" w:eastAsia="宋体" w:hAnsi="SimSun" w:cs="宋体"/>
          <w:sz w:val="28"/>
        </w:rPr>
        <w:t>尔镇</w:t>
      </w:r>
      <w:r>
        <w:rPr>
          <w:rFonts w:ascii="宋体" w:eastAsia="宋体" w:hAnsi="MS Mincho" w:cs="宋体"/>
          <w:sz w:val="28"/>
        </w:rPr>
        <w:t>中心学校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对辖</w:t>
      </w:r>
      <w:r>
        <w:rPr>
          <w:rFonts w:ascii="宋体" w:eastAsia="宋体" w:hAnsi="MS Mincho" w:cs="宋体"/>
          <w:sz w:val="28"/>
        </w:rPr>
        <w:t>区内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所幼儿园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展全面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一、整体情况：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所幼儿园都持有教育行政部</w:t>
      </w:r>
      <w:r>
        <w:rPr>
          <w:rFonts w:ascii="宋体" w:eastAsia="宋体" w:hAnsi="SimSun" w:cs="宋体"/>
          <w:sz w:val="28"/>
        </w:rPr>
        <w:t>门颁发</w:t>
      </w:r>
      <w:r>
        <w:rPr>
          <w:rFonts w:ascii="宋体" w:eastAsia="宋体" w:hAnsi="MS Mincho" w:cs="宋体"/>
          <w:sz w:val="28"/>
        </w:rPr>
        <w:t>的《民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所幼儿园不存在</w:t>
      </w:r>
      <w:r>
        <w:rPr>
          <w:rFonts w:ascii="宋体" w:eastAsia="宋体" w:hAnsi="SimSun" w:cs="宋体"/>
          <w:sz w:val="28"/>
        </w:rPr>
        <w:t>违规选</w:t>
      </w:r>
      <w:r>
        <w:rPr>
          <w:rFonts w:ascii="宋体" w:eastAsia="宋体" w:hAnsi="MS Mincho" w:cs="宋体"/>
          <w:sz w:val="28"/>
        </w:rPr>
        <w:t>用教材或超出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学内容范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情况；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所幼儿园不存在在擅自分立、合并民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学校（机构）情况；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SimSun" w:cs="宋体"/>
          <w:sz w:val="28"/>
        </w:rPr>
        <w:t>辖</w:t>
      </w:r>
      <w:r>
        <w:rPr>
          <w:rFonts w:ascii="宋体" w:eastAsia="宋体" w:hAnsi="MS Mincho" w:cs="宋体"/>
          <w:sz w:val="28"/>
        </w:rPr>
        <w:t>区各幼儿园都能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不存在有悖于党的民族教育政策情况，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极遵守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教育与宗教相分离的原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上旧庄幼儿园、塔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幼儿园、、新村幼儿园、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草中心幼儿园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学条件基本能达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，不存在安全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二、存在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学条件：各幼儿园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力量都比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薄弱，全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所幼儿园教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中幼</w:t>
      </w:r>
      <w:r>
        <w:rPr>
          <w:rFonts w:ascii="宋体" w:eastAsia="宋体" w:hAnsi="SimSun" w:cs="宋体"/>
          <w:sz w:val="28"/>
        </w:rPr>
        <w:t>师毕业毕业</w:t>
      </w:r>
      <w:r>
        <w:rPr>
          <w:rFonts w:ascii="宋体" w:eastAsia="宋体" w:hAnsi="MS Mincho" w:cs="宋体"/>
          <w:sz w:val="28"/>
        </w:rPr>
        <w:t>的人数只占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>49</w:t>
      </w:r>
      <w:r>
        <w:rPr>
          <w:rFonts w:ascii="宋体" w:eastAsia="宋体" w:hAnsi="MS Mincho" w:cs="宋体"/>
          <w:sz w:val="28"/>
        </w:rPr>
        <w:t>％，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学条件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有限，幼儿活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狭小。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、各幼儿园的安全防范意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弱，部分幼儿园思想不重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，缺少安全管理意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，不同程度地存在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分析，亟待解决的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机构：安全工作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不健全，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不能按照要求上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，缺少具体分工，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任不明确。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）、食品、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水安全与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生防疫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学生用的杯子消毒次数少；有的园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桌椅不消毒。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）、基</w:t>
      </w:r>
      <w:r>
        <w:rPr>
          <w:rFonts w:ascii="宋体" w:eastAsia="宋体" w:hAnsi="SimSun" w:cs="宋体"/>
          <w:sz w:val="28"/>
        </w:rPr>
        <w:t>础设</w:t>
      </w:r>
      <w:r>
        <w:rPr>
          <w:rFonts w:ascii="宋体" w:eastAsia="宋体" w:hAnsi="MS Mincho" w:cs="宋体"/>
          <w:sz w:val="28"/>
        </w:rPr>
        <w:t>施：韭菜沟幼儿园原来的旧址韭菜沟明德小学正在修建，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在搬到本村村民家中，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学条件比</w:t>
      </w:r>
      <w:r>
        <w:rPr>
          <w:rFonts w:ascii="宋体" w:eastAsia="宋体" w:hAnsi="SimSun" w:cs="宋体"/>
          <w:sz w:val="28"/>
        </w:rPr>
        <w:t>较简</w:t>
      </w:r>
      <w:r>
        <w:rPr>
          <w:rFonts w:ascii="宋体" w:eastAsia="宋体" w:hAnsi="MS Mincho" w:cs="宋体"/>
          <w:sz w:val="28"/>
        </w:rPr>
        <w:t>陋，校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都存在一定安全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患。凉州庄幼儿园的所在地凉州庄小学正在修建，幼儿园没有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、没有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所，存在一定安全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园所大型玩具不能定期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修，管理使用上存在漏洞，存在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患。少数幼儿园消防意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淡薄，没有按要求配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数量的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火器；个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园所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火器，但已多年未年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，不能保</w:t>
      </w:r>
      <w:r>
        <w:rPr>
          <w:rFonts w:ascii="宋体" w:eastAsia="宋体" w:hAnsi="SimSun" w:cs="宋体"/>
          <w:sz w:val="28"/>
        </w:rPr>
        <w:t>证灭</w:t>
      </w:r>
      <w:r>
        <w:rPr>
          <w:rFonts w:ascii="宋体" w:eastAsia="宋体" w:hAnsi="MS Mincho" w:cs="宋体"/>
          <w:sz w:val="28"/>
        </w:rPr>
        <w:t>火器的正常使用。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）、部分幼儿园校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没有上</w:t>
      </w:r>
      <w:r>
        <w:rPr>
          <w:rFonts w:ascii="宋体" w:eastAsia="宋体" w:hAnsi="SimSun" w:cs="宋体"/>
          <w:sz w:val="28"/>
        </w:rPr>
        <w:t>锁</w:t>
      </w:r>
      <w:r>
        <w:rPr>
          <w:rFonts w:ascii="宋体" w:eastAsia="宋体" w:hAnsi="MS Mincho" w:cs="宋体"/>
          <w:sz w:val="28"/>
        </w:rPr>
        <w:t>。如：双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幼儿园、新村幼儿园、。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）、常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大多数园没有制定安全工作制度及安全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案，一旦出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安全事故，没法做到从容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，安全工作</w:t>
      </w:r>
      <w:r>
        <w:rPr>
          <w:rFonts w:ascii="宋体" w:eastAsia="宋体" w:hAnsi="SimSun" w:cs="宋体"/>
          <w:sz w:val="28"/>
        </w:rPr>
        <w:t>预见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，不能做到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居安思危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。各园所缺少各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次的安全</w:t>
      </w:r>
      <w:r>
        <w:rPr>
          <w:rFonts w:ascii="宋体" w:eastAsia="宋体" w:hAnsi="SimSun" w:cs="宋体"/>
          <w:sz w:val="28"/>
        </w:rPr>
        <w:t>协议书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任状，未能以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致幼儿家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的一封信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的形式，将幼儿园安全工作的相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内容告知全体幼儿家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任不明确。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三、整改建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、建立健全幼儿园安全工作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机构，明确分工，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该张贴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、要求各幼儿园学生在校期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时关门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、校舍、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不达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的园抓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、各园抓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制定出切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可行的安全制度及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案，并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中心校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、学生玩具、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水用具、就餐用具的消毒工作。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“xx</w:t>
      </w:r>
      <w:r>
        <w:rPr>
          <w:rFonts w:ascii="宋体" w:eastAsia="宋体" w:hAnsi="MS Mincho" w:cs="宋体"/>
          <w:sz w:val="28"/>
        </w:rPr>
        <w:t>市人民政府安委会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送安全生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信息材料的通知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和整治，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防安全事故的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生，广</w:t>
      </w:r>
      <w:r>
        <w:rPr>
          <w:rFonts w:ascii="宋体" w:eastAsia="宋体" w:hAnsi="SimSun" w:cs="宋体"/>
          <w:sz w:val="28"/>
        </w:rPr>
        <w:t>饶</w:t>
      </w:r>
      <w:r>
        <w:rPr>
          <w:rFonts w:ascii="宋体" w:eastAsia="宋体" w:hAnsi="MS Mincho" w:cs="宋体"/>
          <w:sz w:val="28"/>
        </w:rPr>
        <w:t>街道中心幼幼儿园收到上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通知后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施，成立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整治工作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了工作方案，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将本次安全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及整治工作情况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患排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日广</w:t>
      </w:r>
      <w:r>
        <w:rPr>
          <w:rFonts w:ascii="宋体" w:eastAsia="宋体" w:hAnsi="SimSun" w:cs="宋体"/>
          <w:sz w:val="28"/>
        </w:rPr>
        <w:t>饶</w:t>
      </w:r>
      <w:r>
        <w:rPr>
          <w:rFonts w:ascii="宋体" w:eastAsia="宋体" w:hAnsi="MS Mincho" w:cs="宋体"/>
          <w:sz w:val="28"/>
        </w:rPr>
        <w:t>街道中心幼儿园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展安全工作</w:t>
      </w:r>
      <w:r>
        <w:rPr>
          <w:rFonts w:ascii="宋体" w:eastAsia="宋体" w:hAnsi="SimSun" w:cs="宋体"/>
          <w:sz w:val="28"/>
        </w:rPr>
        <w:t>专项检查</w:t>
      </w:r>
      <w:r>
        <w:rPr>
          <w:rFonts w:ascii="宋体" w:eastAsia="宋体" w:hAnsi="MS Mincho" w:cs="宋体"/>
          <w:sz w:val="28"/>
        </w:rPr>
        <w:t>和整治行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，全面排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幼儿园安全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患，重点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园舍、室内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地、食堂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食安全、校园安保技防和物防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门卫值</w:t>
      </w:r>
      <w:r>
        <w:rPr>
          <w:rFonts w:ascii="宋体" w:eastAsia="宋体" w:hAnsi="MS Mincho" w:cs="宋体"/>
          <w:sz w:val="28"/>
        </w:rPr>
        <w:t>班、保安巡</w:t>
      </w:r>
      <w:r>
        <w:rPr>
          <w:rFonts w:ascii="宋体" w:eastAsia="宋体" w:hAnsi="SimSun" w:cs="宋体"/>
          <w:sz w:val="28"/>
        </w:rPr>
        <w:t>逻</w:t>
      </w:r>
      <w:r>
        <w:rPr>
          <w:rFonts w:ascii="宋体" w:eastAsia="宋体" w:hAnsi="MS Mincho" w:cs="宋体"/>
          <w:sz w:val="28"/>
        </w:rPr>
        <w:t>及幼儿园周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治安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境等安全情况：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施有待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、中三班、中四班盥洗室台</w:t>
      </w:r>
      <w:r>
        <w:rPr>
          <w:rFonts w:ascii="宋体" w:eastAsia="宋体" w:hAnsi="SimSun" w:cs="宋体"/>
          <w:sz w:val="28"/>
        </w:rPr>
        <w:t>阶较</w:t>
      </w:r>
      <w:r>
        <w:rPr>
          <w:rFonts w:ascii="宋体" w:eastAsia="宋体" w:hAnsi="MS Mincho" w:cs="宋体"/>
          <w:sz w:val="28"/>
        </w:rPr>
        <w:t>高有待改造。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、中四班衣帽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里面的吊扇坏了需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外玩具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放不整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，楼道内玩具堆放致使安全通道不</w:t>
      </w:r>
      <w:r>
        <w:rPr>
          <w:rFonts w:ascii="宋体" w:eastAsia="宋体" w:hAnsi="SimSun" w:cs="宋体"/>
          <w:sz w:val="28"/>
        </w:rPr>
        <w:t>够畅</w:t>
      </w:r>
      <w:r>
        <w:rPr>
          <w:rFonts w:ascii="宋体" w:eastAsia="宋体" w:hAnsi="MS Mincho" w:cs="宋体"/>
          <w:sz w:val="28"/>
        </w:rPr>
        <w:t>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、盥洗室窗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台棱角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利，需作防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、三楼楼道拐角扶手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杆高度不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，幼儿攀爬容易跌落。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做了大量的工作。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对检查</w:t>
      </w:r>
      <w:r>
        <w:rPr>
          <w:rFonts w:ascii="宋体" w:eastAsia="宋体" w:hAnsi="MS Mincho" w:cs="宋体"/>
          <w:b/>
          <w:bCs/>
          <w:sz w:val="28"/>
        </w:rPr>
        <w:t>中</w:t>
      </w:r>
      <w:r>
        <w:rPr>
          <w:rFonts w:ascii="宋体" w:eastAsia="宋体" w:hAnsi="SimSun" w:cs="宋体"/>
          <w:b/>
          <w:bCs/>
          <w:sz w:val="28"/>
        </w:rPr>
        <w:t>发现</w:t>
      </w:r>
      <w:r>
        <w:rPr>
          <w:rFonts w:ascii="宋体" w:eastAsia="宋体" w:hAnsi="MS Mincho" w:cs="宋体"/>
          <w:b/>
          <w:bCs/>
          <w:sz w:val="28"/>
        </w:rPr>
        <w:t>存在安全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患的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采取措施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行整改：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消防系</w:t>
      </w:r>
      <w:r>
        <w:rPr>
          <w:rFonts w:ascii="宋体" w:eastAsia="宋体" w:hAnsi="SimSun" w:cs="宋体"/>
          <w:sz w:val="28"/>
        </w:rPr>
        <w:t>统验</w:t>
      </w:r>
      <w:r>
        <w:rPr>
          <w:rFonts w:ascii="宋体" w:eastAsia="宋体" w:hAnsi="MS Mincho" w:cs="宋体"/>
          <w:sz w:val="28"/>
        </w:rPr>
        <w:t>收工作。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系工人改造中三班、中四班盥洗室台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系建筑商，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修中四班衣帽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里面的吊扇。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、搭建板房做</w:t>
      </w:r>
      <w:r>
        <w:rPr>
          <w:rFonts w:ascii="宋体" w:eastAsia="宋体" w:hAnsi="SimSun" w:cs="宋体"/>
          <w:sz w:val="28"/>
        </w:rPr>
        <w:t>为户</w:t>
      </w:r>
      <w:r>
        <w:rPr>
          <w:rFonts w:ascii="宋体" w:eastAsia="宋体" w:hAnsi="MS Mincho" w:cs="宋体"/>
          <w:sz w:val="28"/>
        </w:rPr>
        <w:t>外器械屋，各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器械</w:t>
      </w:r>
      <w:r>
        <w:rPr>
          <w:rFonts w:ascii="宋体" w:eastAsia="宋体" w:hAnsi="SimSun" w:cs="宋体"/>
          <w:sz w:val="28"/>
        </w:rPr>
        <w:t>归类摆</w:t>
      </w:r>
      <w:r>
        <w:rPr>
          <w:rFonts w:ascii="宋体" w:eastAsia="宋体" w:hAnsi="MS Mincho" w:cs="宋体"/>
          <w:sz w:val="28"/>
        </w:rPr>
        <w:t>放到屋内。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角，安装到盥洗室窗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台起到防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、在三楼楼道拐角扶手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竹子增加扶手高度，以防幼儿攀爬跌落。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食堂管理，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格落</w:t>
      </w:r>
      <w:r>
        <w:rPr>
          <w:rFonts w:ascii="宋体" w:eastAsia="宋体" w:hAnsi="SimSun" w:cs="宋体"/>
          <w:sz w:val="28"/>
        </w:rPr>
        <w:t>实进货验</w:t>
      </w:r>
      <w:r>
        <w:rPr>
          <w:rFonts w:ascii="宋体" w:eastAsia="宋体" w:hAnsi="MS Mincho" w:cs="宋体"/>
          <w:sz w:val="28"/>
        </w:rPr>
        <w:t>收、索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索票制度。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格晨午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生消毒等各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、做好幼儿园封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入校登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禁社会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入幼儿园。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三、今后的工作。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我园在安全管理中，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要求和精神，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的良好条件和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将采取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有力措施，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安全整治，搞好幼儿园安全和治安工作。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</w:t>
      </w:r>
      <w:r>
        <w:rPr>
          <w:rFonts w:ascii="宋体" w:eastAsia="宋体" w:hAnsi="SimSun" w:cs="宋体"/>
          <w:i w:val="0"/>
          <w:iCs w:val="0"/>
          <w:sz w:val="28"/>
        </w:rPr>
        <w:t>检查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任、追究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核心，在接到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于做好年末年初学校安全生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工作的通知》后，我园就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行了消防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打造平安和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校园打下了扎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健全制度完善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幼儿园行政非常重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消防安全工作，园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自抓消防工作，同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保教主任具体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设</w:t>
      </w:r>
      <w:r>
        <w:rPr>
          <w:rFonts w:ascii="宋体" w:eastAsia="宋体" w:hAnsi="MS Mincho" w:cs="宋体"/>
          <w:b/>
          <w:sz w:val="28"/>
        </w:rPr>
        <w:t>施</w:t>
      </w:r>
      <w:r>
        <w:rPr>
          <w:rFonts w:ascii="宋体" w:eastAsia="宋体" w:hAnsi="SimSun" w:cs="宋体"/>
          <w:b/>
          <w:sz w:val="28"/>
        </w:rPr>
        <w:t>设备</w:t>
      </w:r>
      <w:r>
        <w:rPr>
          <w:rFonts w:ascii="宋体" w:eastAsia="宋体" w:hAnsi="MS Mincho" w:cs="宋体"/>
          <w:b/>
          <w:sz w:val="28"/>
        </w:rPr>
        <w:t>符合要求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https://d.book118.com/265123024032011044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5123024032011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幼儿园检查工作总结通用15篇</dc:title>
  <dc:subject>总结是把一定阶段内的有关情况分析研究，做出有指导性结论的书面材料，它可以帮助我们有寻找学习和工作中的规律，让我们一起认真地写一份总结吧。你想知道总结怎么写吗？下面是小编收集整理的幼儿园检查工作总结，欢</dc:subject>
  <cp:keywords>幼儿园检查工作总结</cp:keywords>
  <cp:revision>0</cp:revision>
</cp:coreProperties>
</file>