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特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岗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培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心得体会集合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从某件事情上得到收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以后，写心得体会是一个不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更加清醒，目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更加明确。怎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写好心得体会呢？以下是小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的太阳，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不住我的特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行程，在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始了自己人生的新征程。在成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一名真正意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前，教育局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们举办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前培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中，老</w:t>
      </w:r>
      <w:r>
        <w:rPr>
          <w:rFonts w:ascii="宋体" w:eastAsia="宋体" w:hAnsi="SimSun" w:cs="宋体"/>
          <w:sz w:val="28"/>
          <w:bdr w:val="none" w:sz="0" w:space="0" w:color="auto"/>
        </w:rPr>
        <w:t>师给谈</w:t>
      </w:r>
      <w:r>
        <w:rPr>
          <w:rFonts w:ascii="宋体" w:eastAsia="宋体" w:hAnsi="MS Mincho" w:cs="宋体"/>
          <w:sz w:val="28"/>
          <w:bdr w:val="none" w:sz="0" w:space="0" w:color="auto"/>
        </w:rPr>
        <w:t>到了当代教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身肩重任、角色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似乎是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旧的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体会、琢磨的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得很有分量。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更深的思考和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：，教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是文化的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是从知</w:t>
      </w:r>
      <w:r>
        <w:rPr>
          <w:rFonts w:ascii="宋体" w:eastAsia="宋体" w:hAnsi="SimSun" w:cs="宋体"/>
          <w:sz w:val="28"/>
          <w:bdr w:val="none" w:sz="0" w:space="0" w:color="auto"/>
        </w:rPr>
        <w:t>识传递</w:t>
      </w:r>
      <w:r>
        <w:rPr>
          <w:rFonts w:ascii="宋体" w:eastAsia="宋体" w:hAnsi="MS Mincho" w:cs="宋体"/>
          <w:sz w:val="28"/>
          <w:bdr w:val="none" w:sz="0" w:space="0" w:color="auto"/>
        </w:rPr>
        <w:t>的角度来反映教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的性。，教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也正是意思，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里主要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及做人的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，学生都有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，上是做人的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同感；学生受教育的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程是人格的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的人格力量是无形的、不可估量的，教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要真正学生的引路人。，教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是管理者。教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、管理能力，才能使教学更有，更能学生的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是父母。一名教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，要富有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爱应</w:t>
      </w:r>
      <w:r>
        <w:rPr>
          <w:rFonts w:ascii="宋体" w:eastAsia="宋体" w:hAnsi="MS Mincho" w:cs="宋体"/>
          <w:sz w:val="28"/>
          <w:bdr w:val="none" w:sz="0" w:space="0" w:color="auto"/>
        </w:rPr>
        <w:t>是无私的、平等的，就像父母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待孩子，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是父母。并且，教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要善于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展需要。第五，教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是朋友。所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交心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的融洽度、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和力要知心朋友一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。最后，教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是学生的心理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者。教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要懂教育学、心理学、健康心理学等，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不同学生的心理特点、心理困惑、心理等，以的帮助和排解，培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学生健康的心理品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以自身</w:t>
      </w:r>
      <w:r>
        <w:rPr>
          <w:rFonts w:ascii="宋体" w:eastAsia="宋体" w:hAnsi="SimSun" w:cs="宋体"/>
          <w:sz w:val="28"/>
          <w:bdr w:val="none" w:sz="0" w:space="0" w:color="auto"/>
        </w:rPr>
        <w:t>经验给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了当好教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的要点和方法，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我留下了的印象。在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上，他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了适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和更新自身知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的做法；在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如何克服的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上，他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了如何教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间团</w:t>
      </w:r>
      <w:r>
        <w:rPr>
          <w:rFonts w:ascii="宋体" w:eastAsia="宋体" w:hAnsi="MS Mincho" w:cs="宋体"/>
          <w:sz w:val="28"/>
          <w:bdr w:val="none" w:sz="0" w:space="0" w:color="auto"/>
        </w:rPr>
        <w:t>作的方法；在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到教学教法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在上</w:t>
      </w:r>
      <w:r>
        <w:rPr>
          <w:rFonts w:ascii="宋体" w:eastAsia="宋体" w:hAnsi="SimSun" w:cs="宋体"/>
          <w:sz w:val="28"/>
          <w:bdr w:val="none" w:sz="0" w:space="0" w:color="auto"/>
        </w:rPr>
        <w:t>课过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程中要多加思考，适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教学方法和策略，以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的眼光去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待教学，精益求精。，老</w:t>
      </w:r>
      <w:r>
        <w:rPr>
          <w:rFonts w:ascii="宋体" w:eastAsia="宋体" w:hAnsi="SimSun" w:cs="宋体"/>
          <w:sz w:val="28"/>
          <w:bdr w:val="none" w:sz="0" w:space="0" w:color="auto"/>
        </w:rPr>
        <w:t>师还强调</w:t>
      </w:r>
      <w:r>
        <w:rPr>
          <w:rFonts w:ascii="宋体" w:eastAsia="宋体" w:hAnsi="MS Mincho" w:cs="宋体"/>
          <w:sz w:val="28"/>
          <w:bdr w:val="none" w:sz="0" w:space="0" w:color="auto"/>
        </w:rPr>
        <w:t>：在新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程改革的背景下，各位老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要地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穿新的教学理念，以学生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本，以新的教学姿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迎接新的挑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。如何使能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量有有能力地教好所上的</w:t>
      </w:r>
      <w:r>
        <w:rPr>
          <w:rFonts w:ascii="宋体" w:eastAsia="宋体" w:hAnsi="SimSun" w:cs="宋体"/>
          <w:sz w:val="28"/>
          <w:bdr w:val="none" w:sz="0" w:space="0" w:color="auto"/>
        </w:rPr>
        <w:t>每门课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&lt;&gt;</w:t>
      </w:r>
      <w:r>
        <w:rPr>
          <w:rFonts w:ascii="宋体" w:eastAsia="宋体" w:hAnsi="MS Mincho" w:cs="宋体"/>
          <w:sz w:val="28"/>
          <w:bdr w:val="none" w:sz="0" w:space="0" w:color="auto"/>
        </w:rPr>
        <w:t>使学生能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地从心灵深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的教学，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就需要我努力地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、努力地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、努力地学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当然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必不可少的条件多学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的教学方法。次培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述的方法，上就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航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得包括我在内的所有新老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好好地吸收和采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也注意的心理的，他的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到尾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穿中心，那充</w:t>
      </w:r>
      <w:r>
        <w:rPr>
          <w:rFonts w:ascii="宋体" w:eastAsia="宋体" w:hAnsi="SimSun" w:cs="宋体"/>
          <w:sz w:val="28"/>
          <w:bdr w:val="none" w:sz="0" w:space="0" w:color="auto"/>
        </w:rPr>
        <w:t>满对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的鼓励。其鼓励要赶快学教学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境等，其鼓励要理性地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社会、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的角色，以往学生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期那</w:t>
      </w:r>
      <w:r>
        <w:rPr>
          <w:rFonts w:ascii="宋体" w:eastAsia="宋体" w:hAnsi="SimSun" w:cs="宋体"/>
          <w:sz w:val="28"/>
          <w:bdr w:val="none" w:sz="0" w:space="0" w:color="auto"/>
        </w:rPr>
        <w:t>种趋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浪漫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的生活。其鼓励要做一名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。其四是鼓励要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新，在教学中的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明和才智，争做教学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展的弄潮儿。鼓励，使我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未来的工作充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了信心和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基曾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自信的人，才能在任何地方都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有自信沉浸在生活中，并的意志。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，只要有克服的信心，才能好的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端，而好的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端，便是的一半。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新的起点需要新的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斗，新的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斗需要，自治区教育</w:t>
      </w:r>
      <w:r>
        <w:rPr>
          <w:rFonts w:ascii="宋体" w:eastAsia="宋体" w:hAnsi="SimSun" w:cs="宋体"/>
          <w:sz w:val="28"/>
          <w:bdr w:val="none" w:sz="0" w:space="0" w:color="auto"/>
        </w:rPr>
        <w:t>厅组织这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，在思想、行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践工作上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了我鼓励。一切工作都需要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践来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明，在今后的工作中，我将以本次培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精神，以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自身的价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幸的参加了我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教育局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。在此，我感</w:t>
      </w:r>
      <w:r>
        <w:rPr>
          <w:rFonts w:ascii="宋体" w:eastAsia="宋体" w:hAnsi="SimSun" w:cs="宋体"/>
          <w:sz w:val="28"/>
          <w:bdr w:val="none" w:sz="0" w:space="0" w:color="auto"/>
        </w:rPr>
        <w:t>谢县</w:t>
      </w:r>
      <w:r>
        <w:rPr>
          <w:rFonts w:ascii="宋体" w:eastAsia="宋体" w:hAnsi="MS Mincho" w:cs="宋体"/>
          <w:sz w:val="28"/>
          <w:bdr w:val="none" w:sz="0" w:space="0" w:color="auto"/>
        </w:rPr>
        <w:t>教育局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们创设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教育与教学又有了更新的熟悉。下面就本次参加教学培</w:t>
      </w:r>
      <w:r>
        <w:rPr>
          <w:rFonts w:ascii="宋体" w:eastAsia="宋体" w:hAnsi="SimSun" w:cs="宋体"/>
          <w:sz w:val="28"/>
          <w:bdr w:val="none" w:sz="0" w:space="0" w:color="auto"/>
        </w:rPr>
        <w:t>训谈谈</w:t>
      </w:r>
      <w:r>
        <w:rPr>
          <w:rFonts w:ascii="宋体" w:eastAsia="宋体" w:hAnsi="MS Mincho" w:cs="宋体"/>
          <w:sz w:val="28"/>
          <w:bdr w:val="none" w:sz="0" w:space="0" w:color="auto"/>
        </w:rPr>
        <w:t>自己的一点体会：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修学校的老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等五个教学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方面培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在具体的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的方面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都系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构。并且在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中，那些培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丰富的教学生涯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指明的前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是在教学方面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理与学生、同事、</w:t>
      </w:r>
      <w:r>
        <w:rPr>
          <w:rFonts w:ascii="宋体" w:eastAsia="宋体" w:hAnsi="SimSun" w:cs="宋体"/>
          <w:sz w:val="28"/>
          <w:bdr w:val="none" w:sz="0" w:space="0" w:color="auto"/>
        </w:rPr>
        <w:t>领导关</w:t>
      </w:r>
      <w:r>
        <w:rPr>
          <w:rFonts w:ascii="宋体" w:eastAsia="宋体" w:hAnsi="MS Mincho" w:cs="宋体"/>
          <w:sz w:val="28"/>
          <w:bdr w:val="none" w:sz="0" w:space="0" w:color="auto"/>
        </w:rPr>
        <w:t>系上都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今后做好教育工作奠定了基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，使我在思想上有了更深的熟悉和体会，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的熟悉和体会一定会使我在今后的教育教学中有更大的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中的醒悟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贾伟</w:t>
      </w:r>
      <w:r>
        <w:rPr>
          <w:rFonts w:ascii="宋体" w:eastAsia="宋体" w:hAnsi="MS Mincho" w:cs="宋体"/>
          <w:sz w:val="28"/>
          <w:bdr w:val="none" w:sz="0" w:space="0" w:color="auto"/>
        </w:rPr>
        <w:t>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授的是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方面的内容。他从</w:t>
      </w:r>
      <w:r>
        <w:rPr>
          <w:rFonts w:ascii="宋体" w:eastAsia="宋体" w:hAnsi="SimSun" w:cs="宋体"/>
          <w:sz w:val="28"/>
          <w:bdr w:val="none" w:sz="0" w:space="0" w:color="auto"/>
        </w:rPr>
        <w:t>对备课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区到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的程序仔</w:t>
      </w:r>
      <w:r>
        <w:rPr>
          <w:rFonts w:ascii="宋体" w:eastAsia="宋体" w:hAnsi="SimSun" w:cs="宋体"/>
          <w:sz w:val="28"/>
          <w:bdr w:val="none" w:sz="0" w:space="0" w:color="auto"/>
        </w:rPr>
        <w:t>细详实</w:t>
      </w:r>
      <w:r>
        <w:rPr>
          <w:rFonts w:ascii="宋体" w:eastAsia="宋体" w:hAnsi="MS Mincho" w:cs="宋体"/>
          <w:sz w:val="28"/>
          <w:bdr w:val="none" w:sz="0" w:space="0" w:color="auto"/>
        </w:rPr>
        <w:t>的向我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了如何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，使我能</w:t>
      </w:r>
      <w:r>
        <w:rPr>
          <w:rFonts w:ascii="宋体" w:eastAsia="宋体" w:hAnsi="SimSun" w:cs="宋体"/>
          <w:sz w:val="28"/>
          <w:bdr w:val="none" w:sz="0" w:space="0" w:color="auto"/>
        </w:rPr>
        <w:t>对备课</w:t>
      </w:r>
      <w:r>
        <w:rPr>
          <w:rFonts w:ascii="宋体" w:eastAsia="宋体" w:hAnsi="MS Mincho" w:cs="宋体"/>
          <w:sz w:val="28"/>
          <w:bdr w:val="none" w:sz="0" w:space="0" w:color="auto"/>
        </w:rPr>
        <w:t>有了更深的了解：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的背，更是自我的学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学生的了解的前提。从他的引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我明白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的重要性。首先是知学生知自我理解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要在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点分心内容，更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不能忽略的是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想教学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在激情启智中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入，循序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中展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，意味深化中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是上好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的前提！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并且通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他的丰富的教学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，要学会做一名学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要向骨干教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也要把我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的境界和眼光投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到校外。通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所急缺的教育理念和教学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，像是走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学生心中可以通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。王立志老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他是英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向他人学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更好的把教育教学理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行整合，迅速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第二、上好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的思索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第二个由王立志老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授。他是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教育学院的英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，他告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要做一个有理性、感性、悟性和灵性的老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述了他的教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之路。在自己本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出身的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中，能逐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今天的名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尽了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辛，最后走向了成功，在教学的事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上取得卓越的成就。从他的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授中使我明白了，教授英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要保持一</w:t>
      </w:r>
      <w:r>
        <w:rPr>
          <w:rFonts w:ascii="宋体" w:eastAsia="宋体" w:hAnsi="SimSun" w:cs="宋体"/>
          <w:sz w:val="28"/>
          <w:bdr w:val="none" w:sz="0" w:space="0" w:color="auto"/>
        </w:rPr>
        <w:t>种积</w:t>
      </w:r>
      <w:r>
        <w:rPr>
          <w:rFonts w:ascii="宋体" w:eastAsia="宋体" w:hAnsi="MS Mincho" w:cs="宋体"/>
          <w:sz w:val="28"/>
          <w:bdr w:val="none" w:sz="0" w:space="0" w:color="auto"/>
        </w:rPr>
        <w:t>极地学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新的思想，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代与前端的教育理念，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趣使其自己想要学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的形成。更加的确定一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，抱有一</w:t>
      </w:r>
      <w:r>
        <w:rPr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的心，由于喜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所以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，由于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所以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也要向其学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，把教育事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当成我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人生中最痴迷最投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，在各自的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出自己的光和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的三年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于我的整个人生来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，三年的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迹可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可短，但在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迹上运行的我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至少有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的理念：一切工作都需要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践来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明，成功</w:t>
      </w:r>
      <w:r>
        <w:rPr>
          <w:rFonts w:ascii="宋体" w:eastAsia="宋体" w:cs="宋体"/>
          <w:sz w:val="28"/>
          <w:bdr w:val="none" w:sz="0" w:space="0" w:color="auto"/>
        </w:rPr>
        <w:t>=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cs="宋体"/>
          <w:sz w:val="28"/>
          <w:bdr w:val="none" w:sz="0" w:space="0" w:color="auto"/>
        </w:rPr>
        <w:t>+</w:t>
      </w:r>
      <w:r>
        <w:rPr>
          <w:rFonts w:ascii="宋体" w:eastAsia="宋体" w:hAnsi="MS Mincho" w:cs="宋体"/>
          <w:sz w:val="28"/>
          <w:bdr w:val="none" w:sz="0" w:space="0" w:color="auto"/>
        </w:rPr>
        <w:t>正确的方法</w:t>
      </w:r>
      <w:r>
        <w:rPr>
          <w:rFonts w:ascii="宋体" w:eastAsia="宋体" w:cs="宋体"/>
          <w:sz w:val="28"/>
          <w:bdr w:val="none" w:sz="0" w:space="0" w:color="auto"/>
        </w:rPr>
        <w:t>+</w:t>
      </w:r>
      <w:r>
        <w:rPr>
          <w:rFonts w:ascii="宋体" w:eastAsia="宋体" w:hAnsi="MS Mincho" w:cs="宋体"/>
          <w:sz w:val="28"/>
          <w:bdr w:val="none" w:sz="0" w:space="0" w:color="auto"/>
        </w:rPr>
        <w:t>少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，在今后的工作中，我将以本次培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精神作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，以自己的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教育三中做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自身价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。按照自己的人生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划，守住自己最初的志向，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着一份使命，肩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一直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心的生活，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一直健康的工作，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一直保持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的笑容，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努力用心的享受教育，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一直幸福的感受生活，在回首之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不要忘了今天在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里写下的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无悔于自己的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，并以此作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一直勇敢的走下去。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是生活中，你是不是都会碰到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的情况，老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都会布置你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明天交一份你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活工作的心得体会上来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的你是不是慌了，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好了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却无从下笔，不用着急。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日，我非常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幸参加了由教育局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共持</w:t>
      </w:r>
      <w:r>
        <w:rPr>
          <w:rFonts w:ascii="宋体" w:eastAsia="宋体" w:hAnsi="SimSun" w:cs="宋体"/>
          <w:sz w:val="28"/>
          <w:bdr w:val="none" w:sz="0" w:space="0" w:color="auto"/>
        </w:rPr>
        <w:t>续时间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然假期的休息被打破，但可以再次回到学校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自己充充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，我感到非常的高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的内容十分丰富、形式多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，包括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、教学工作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程改革与体育教学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，以聚焦体育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堂、更新知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、提高体育教学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量效果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核心，以体育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技能、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践教学研究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主体，达到</w:t>
      </w:r>
      <w:r>
        <w:rPr>
          <w:rFonts w:ascii="宋体" w:eastAsia="宋体" w:hAnsi="SimSun" w:cs="宋体"/>
          <w:sz w:val="28"/>
          <w:bdr w:val="none" w:sz="0" w:space="0" w:color="auto"/>
        </w:rPr>
        <w:t>阔视</w:t>
      </w:r>
      <w:r>
        <w:rPr>
          <w:rFonts w:ascii="宋体" w:eastAsia="宋体" w:hAnsi="MS Mincho" w:cs="宋体"/>
          <w:sz w:val="28"/>
          <w:bdr w:val="none" w:sz="0" w:space="0" w:color="auto"/>
        </w:rPr>
        <w:t>野、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教学、拓技能的目的，促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小学体育教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内容不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家的精彩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座，有学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的教学展示，有学</w:t>
      </w:r>
      <w:r>
        <w:rPr>
          <w:rFonts w:ascii="宋体" w:eastAsia="宋体" w:hAnsi="SimSun" w:cs="宋体"/>
          <w:sz w:val="28"/>
          <w:bdr w:val="none" w:sz="0" w:space="0" w:color="auto"/>
        </w:rPr>
        <w:t>员间</w:t>
      </w:r>
      <w:r>
        <w:rPr>
          <w:rFonts w:ascii="宋体" w:eastAsia="宋体" w:hAnsi="MS Mincho" w:cs="宋体"/>
          <w:sz w:val="28"/>
          <w:bdr w:val="none" w:sz="0" w:space="0" w:color="auto"/>
        </w:rPr>
        <w:t>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交流，而且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有参</w:t>
      </w:r>
      <w:r>
        <w:rPr>
          <w:rFonts w:ascii="宋体" w:eastAsia="宋体" w:hAnsi="SimSun" w:cs="宋体"/>
          <w:sz w:val="28"/>
          <w:bdr w:val="none" w:sz="0" w:space="0" w:color="auto"/>
        </w:rPr>
        <w:t>观实</w:t>
      </w:r>
      <w:r>
        <w:rPr>
          <w:rFonts w:ascii="宋体" w:eastAsia="宋体" w:hAnsi="MS Mincho" w:cs="宋体"/>
          <w:sz w:val="28"/>
          <w:bdr w:val="none" w:sz="0" w:space="0" w:color="auto"/>
        </w:rPr>
        <w:t>践听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重新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健康第一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思想的深刻内涵，通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程理念下的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堂教学的方法与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，有了重新的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和理解。在看、听、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中，使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非常的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就是全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代表，教什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，学生没有主</w:t>
      </w:r>
      <w:r>
        <w:rPr>
          <w:rFonts w:ascii="宋体" w:eastAsia="宋体" w:hAnsi="SimSun" w:cs="宋体"/>
          <w:sz w:val="28"/>
          <w:bdr w:val="none" w:sz="0" w:space="0" w:color="auto"/>
        </w:rPr>
        <w:t>动权</w:t>
      </w:r>
      <w:r>
        <w:rPr>
          <w:rFonts w:ascii="宋体" w:eastAsia="宋体" w:hAnsi="MS Mincho" w:cs="宋体"/>
          <w:sz w:val="28"/>
          <w:bdr w:val="none" w:sz="0" w:space="0" w:color="auto"/>
        </w:rPr>
        <w:t>，学生与教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是很被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深刻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到，只有我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，把适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程方法和理念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的教学中，才能使我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的学生在体育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。达到我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的追去的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中求学，在学中取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。我深知自身的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多不足，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具有高尚的道德品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学生要有慈母般的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且不断更新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做到与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才能培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出符合社会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展需要的人才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才能挑好肩上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付教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育人的重担，成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秀的教育工作者。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之，本次学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内容丰富、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。回首短</w:t>
      </w:r>
      <w:r>
        <w:rPr>
          <w:rFonts w:ascii="宋体" w:eastAsia="宋体" w:hAnsi="SimSun" w:cs="宋体"/>
          <w:sz w:val="28"/>
          <w:bdr w:val="none" w:sz="0" w:space="0" w:color="auto"/>
        </w:rPr>
        <w:t>暂时间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，在思想上受到很大的震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，既有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念上的洗礼，也有理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上的提高，既有知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淀，也有教学技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的增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，更有教育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念上的更新。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期十天的学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了七天，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七天的学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我受益匪浅，昨天我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树勋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见识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使我充分享受到了自身充</w:t>
      </w:r>
      <w:r>
        <w:rPr>
          <w:rFonts w:ascii="宋体" w:eastAsia="宋体" w:hAnsi="SimSun" w:cs="宋体"/>
          <w:sz w:val="28"/>
          <w:bdr w:val="none" w:sz="0" w:space="0" w:color="auto"/>
        </w:rPr>
        <w:t>电带给</w:t>
      </w:r>
      <w:r>
        <w:rPr>
          <w:rFonts w:ascii="宋体" w:eastAsia="宋体" w:hAnsi="MS Mincho" w:cs="宋体"/>
          <w:sz w:val="28"/>
          <w:bdr w:val="none" w:sz="0" w:space="0" w:color="auto"/>
        </w:rPr>
        <w:t>我的精神上的富足和愉悦，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了在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和伙伴互助下的学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的丰富多彩，作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具有渊博的学科知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的操作技能，良好的思想品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当掌握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、掌握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代教育教学技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。教育理念要提升，理念的更新随之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来的是教育教学方式的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革，以下是我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自己参加培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的几点思想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得到了提高，通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，我知道了怎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去定位、去思考、去摸索、去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我知道了怎</w:t>
      </w:r>
      <w:r>
        <w:rPr>
          <w:rFonts w:ascii="宋体" w:eastAsia="宋体" w:hAnsi="SimSun" w:cs="宋体"/>
          <w:sz w:val="28"/>
          <w:bdr w:val="none" w:sz="0" w:space="0" w:color="auto"/>
        </w:rPr>
        <w:t>样让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我的学生真正的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：人人学有价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的数学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人人都能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得必需的数学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不同的人在数学上得到不同的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展，。重于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察、勤于了解、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于交流、善于沟通。在目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注个体潜能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在模式上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注个体主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探究和情感体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在策略上，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与受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习统</w:t>
      </w:r>
      <w:r>
        <w:rPr>
          <w:rFonts w:ascii="宋体" w:eastAsia="宋体" w:hAnsi="MS Mincho" w:cs="宋体"/>
          <w:sz w:val="28"/>
          <w:bdr w:val="none" w:sz="0" w:space="0" w:color="auto"/>
        </w:rPr>
        <w:t>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教育由以本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变为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由控制者、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判者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向参与者、引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者，学生由接受型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向探究型与接受型相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新精神，是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，所以在教学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程中，一定要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自己去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，研究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并解决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，从而培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把学</w:t>
      </w:r>
      <w:r>
        <w:rPr>
          <w:rFonts w:ascii="宋体" w:eastAsia="宋体" w:hAnsi="SimSun" w:cs="宋体"/>
          <w:sz w:val="28"/>
          <w:bdr w:val="none" w:sz="0" w:space="0" w:color="auto"/>
        </w:rPr>
        <w:t>习贯彻</w:t>
      </w:r>
      <w:r>
        <w:rPr>
          <w:rFonts w:ascii="宋体" w:eastAsia="宋体" w:hAnsi="MS Mincho" w:cs="宋体"/>
          <w:sz w:val="28"/>
          <w:bdr w:val="none" w:sz="0" w:space="0" w:color="auto"/>
        </w:rPr>
        <w:t>在自己的教学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合起来，努力探索新的教育教学方法。再次，在丰富自身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，广泛</w:t>
      </w:r>
      <w:r>
        <w:rPr>
          <w:rFonts w:ascii="宋体" w:eastAsia="宋体" w:hAnsi="SimSun" w:cs="宋体"/>
          <w:sz w:val="28"/>
          <w:bdr w:val="none" w:sz="0" w:space="0" w:color="auto"/>
        </w:rPr>
        <w:t>涉猎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社会科学和自然科学知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，从而更好地适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教学的需要，通</w:t>
      </w:r>
      <w:r>
        <w:rPr>
          <w:rFonts w:ascii="宋体" w:eastAsia="宋体" w:hAnsi="SimSun" w:cs="宋体"/>
          <w:sz w:val="28"/>
          <w:bdr w:val="none" w:sz="0" w:space="0" w:color="auto"/>
        </w:rPr>
        <w:t>过总结经验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，提高自身，向更完善的目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努力。最后，要充分利用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代信息通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源和学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</w:t>
      </w:r>
      <w:r>
        <w:rPr>
          <w:rFonts w:ascii="宋体" w:eastAsia="宋体" w:hAnsi="SimSun" w:cs="宋体"/>
          <w:sz w:val="28"/>
          <w:bdr w:val="none" w:sz="0" w:space="0" w:color="auto"/>
        </w:rPr>
        <w:t>专业领</w:t>
      </w:r>
      <w:r>
        <w:rPr>
          <w:rFonts w:ascii="宋体" w:eastAsia="宋体" w:hAnsi="MS Mincho" w:cs="宋体"/>
          <w:sz w:val="28"/>
          <w:bdr w:val="none" w:sz="0" w:space="0" w:color="auto"/>
        </w:rPr>
        <w:t>域以及其他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域的最新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，注重与其他教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家的合作我突然感到要想成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，就要更努力地提高自身的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水平、教育科研能力、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堂教学能力等。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日至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日，我在安康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修学校参加了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期三天的教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时间虽</w:t>
      </w:r>
      <w:r>
        <w:rPr>
          <w:rFonts w:ascii="宋体" w:eastAsia="宋体" w:hAnsi="MS Mincho" w:cs="宋体"/>
          <w:sz w:val="28"/>
          <w:bdr w:val="none" w:sz="0" w:space="0" w:color="auto"/>
        </w:rPr>
        <w:t>短，但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些新任教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再次回到学校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自己充充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，我感到非常的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幸和高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我今后的教学和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提升方面有很好的借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和帮助作用。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是角色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，慎思</w:t>
      </w:r>
      <w:r>
        <w:rPr>
          <w:rFonts w:ascii="宋体" w:eastAsia="宋体" w:hAnsi="SimSun" w:cs="宋体"/>
          <w:sz w:val="28"/>
          <w:bdr w:val="none" w:sz="0" w:space="0" w:color="auto"/>
        </w:rPr>
        <w:t>笃</w:t>
      </w:r>
      <w:r>
        <w:rPr>
          <w:rFonts w:ascii="宋体" w:eastAsia="宋体" w:hAnsi="MS Mincho" w:cs="宋体"/>
          <w:sz w:val="28"/>
          <w:bdr w:val="none" w:sz="0" w:space="0" w:color="auto"/>
        </w:rPr>
        <w:t>行。培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集中学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四个模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，教研教改，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数修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版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，教学技能和班主任工作。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在我就自身的情况，将我的培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体会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第一，新教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方面。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，再一次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到了新教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是有很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的可塑性和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的。新教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代表着新生的活力，代表着稚嫩和朦</w:t>
      </w:r>
      <w:r>
        <w:rPr>
          <w:rFonts w:ascii="宋体" w:eastAsia="宋体" w:hAnsi="SimSun" w:cs="宋体"/>
          <w:sz w:val="28"/>
          <w:bdr w:val="none" w:sz="0" w:space="0" w:color="auto"/>
        </w:rPr>
        <w:t>胧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划有准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思想引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自己和支撑自己。在学校，一个好老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思想的支撑，一本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思想的支撑。所以我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多向有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教，多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一些好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中悟出教学理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和教学法。李本琳老</w:t>
      </w:r>
      <w:r>
        <w:rPr>
          <w:rFonts w:ascii="宋体" w:eastAsia="宋体" w:hAnsi="SimSun" w:cs="宋体"/>
          <w:sz w:val="28"/>
          <w:bdr w:val="none" w:sz="0" w:space="0" w:color="auto"/>
        </w:rPr>
        <w:t>师强调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在校本研修、</w:t>
      </w:r>
      <w:r>
        <w:rPr>
          <w:rFonts w:ascii="宋体" w:eastAsia="宋体" w:hAnsi="SimSun" w:cs="宋体"/>
          <w:sz w:val="28"/>
          <w:bdr w:val="none" w:sz="0" w:space="0" w:color="auto"/>
        </w:rPr>
        <w:t>观课议课</w:t>
      </w:r>
      <w:r>
        <w:rPr>
          <w:rFonts w:ascii="宋体" w:eastAsia="宋体" w:hAnsi="MS Mincho" w:cs="宋体"/>
          <w:sz w:val="28"/>
          <w:bdr w:val="none" w:sz="0" w:space="0" w:color="auto"/>
        </w:rPr>
        <w:t>中大胆展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采。其次在教学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践中，他用一些教学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一个好的老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学生好的启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，好的分析，才能使学生有心智活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于上好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方面。</w:t>
      </w:r>
      <w:r>
        <w:rPr>
          <w:rFonts w:ascii="宋体" w:eastAsia="宋体" w:hAnsi="MS Mincho" w:cs="宋体"/>
          <w:sz w:val="28"/>
          <w:bdr w:val="none" w:sz="0" w:space="0" w:color="auto"/>
        </w:rPr>
        <w:t>侯曙光老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，印象深刻的是今后在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文教学方面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注意的几点。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上成品德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，要有更多的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，如果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粹的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行道德的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堂就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了味。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堂要想法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法激趣，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学生在一</w:t>
      </w:r>
      <w:r>
        <w:rPr>
          <w:rFonts w:ascii="宋体" w:eastAsia="宋体" w:hAnsi="SimSun" w:cs="宋体"/>
          <w:sz w:val="28"/>
          <w:bdr w:val="none" w:sz="0" w:space="0" w:color="auto"/>
        </w:rPr>
        <w:t>种轻</w:t>
      </w:r>
      <w:r>
        <w:rPr>
          <w:rFonts w:ascii="宋体" w:eastAsia="宋体" w:hAnsi="MS Mincho" w:cs="宋体"/>
          <w:sz w:val="28"/>
          <w:bdr w:val="none" w:sz="0" w:space="0" w:color="auto"/>
        </w:rPr>
        <w:t>松地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境中学到知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注重本学科知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字、</w:t>
      </w:r>
      <w:r>
        <w:rPr>
          <w:rFonts w:ascii="宋体" w:eastAsia="宋体" w:hAnsi="SimSun" w:cs="宋体"/>
          <w:sz w:val="28"/>
          <w:bdr w:val="none" w:sz="0" w:space="0" w:color="auto"/>
        </w:rPr>
        <w:t>组词</w:t>
      </w:r>
      <w:r>
        <w:rPr>
          <w:rFonts w:ascii="宋体" w:eastAsia="宋体" w:hAnsi="MS Mincho" w:cs="宋体"/>
          <w:sz w:val="28"/>
          <w:bdr w:val="none" w:sz="0" w:space="0" w:color="auto"/>
        </w:rPr>
        <w:t>、造句是教学的基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，析段某篇是更高要求。当然，根据学生年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不同，各有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重。一堂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学生哪些知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和技能，一定要努力落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。但是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文的工具性决不能弱化，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不能上成像品德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是想法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学生去自己体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，去感受到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精神的熏陶，而不是一味的去直接告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某某文章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了一个什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道理。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人人有事做，人人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。要想学生能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充分的参与其中，前提就是充分的自主学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。在学生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行合作交流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，如果一个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来解决，那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要求学生先自主学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，在文中划出相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的句子，并在句子旁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写下自己的体会，后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钟进</w:t>
      </w:r>
      <w:r>
        <w:rPr>
          <w:rFonts w:ascii="宋体" w:eastAsia="宋体" w:hAnsi="MS Mincho" w:cs="宋体"/>
          <w:sz w:val="28"/>
          <w:bdr w:val="none" w:sz="0" w:space="0" w:color="auto"/>
        </w:rPr>
        <w:t>行合作和交流。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了人人都有独立思考的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，人人都会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堂上，老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要尽量做到少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少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少演。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要少教多学，但是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要精彩，要点不繁，要有吸引力，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学生留有足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的消化空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，不能只是老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一个人在台上滔滔不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，更不能把自己的教代替学生的学，忽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学生的主体地位。老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时间还给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学生充分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表自己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解的机会和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中去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，去感悟。另一方面，作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堂上不要随便提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，当自己提出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提前</w:t>
      </w:r>
      <w:r>
        <w:rPr>
          <w:rFonts w:ascii="宋体" w:eastAsia="宋体" w:hAnsi="SimSun" w:cs="宋体"/>
          <w:sz w:val="28"/>
          <w:bdr w:val="none" w:sz="0" w:space="0" w:color="auto"/>
        </w:rPr>
        <w:t>预设</w:t>
      </w:r>
      <w:r>
        <w:rPr>
          <w:rFonts w:ascii="宋体" w:eastAsia="宋体" w:hAnsi="MS Mincho" w:cs="宋体"/>
          <w:sz w:val="28"/>
          <w:bdr w:val="none" w:sz="0" w:space="0" w:color="auto"/>
        </w:rPr>
        <w:t>学生回答的角度或程度，而不是想当然提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致学生的回答</w:t>
      </w:r>
      <w:r>
        <w:rPr>
          <w:rFonts w:ascii="宋体" w:eastAsia="宋体" w:hAnsi="SimSun" w:cs="宋体"/>
          <w:sz w:val="28"/>
          <w:bdr w:val="none" w:sz="0" w:space="0" w:color="auto"/>
        </w:rPr>
        <w:t>让课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堪。俗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祸</w:t>
      </w:r>
      <w:r>
        <w:rPr>
          <w:rFonts w:ascii="宋体" w:eastAsia="宋体" w:hAnsi="MS Mincho" w:cs="宋体"/>
          <w:sz w:val="28"/>
          <w:bdr w:val="none" w:sz="0" w:space="0" w:color="auto"/>
        </w:rPr>
        <w:t>从口出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个道理吧。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四，作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的提高是必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要做到的。</w:t>
      </w:r>
      <w:r>
        <w:rPr>
          <w:rFonts w:ascii="宋体" w:eastAsia="宋体" w:hAnsi="MS Mincho" w:cs="宋体"/>
          <w:sz w:val="28"/>
          <w:bdr w:val="none" w:sz="0" w:space="0" w:color="auto"/>
        </w:rPr>
        <w:t>必要的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，丰富的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言技能，良好的学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，深厚的文化素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，高雅的言</w:t>
      </w:r>
      <w:r>
        <w:rPr>
          <w:rFonts w:ascii="宋体" w:eastAsia="宋体" w:hAnsi="SimSun" w:cs="宋体"/>
          <w:sz w:val="28"/>
          <w:bdr w:val="none" w:sz="0" w:space="0" w:color="auto"/>
        </w:rPr>
        <w:t>谈举</w:t>
      </w:r>
      <w:r>
        <w:rPr>
          <w:rFonts w:ascii="宋体" w:eastAsia="宋体" w:hAnsi="MS Mincho" w:cs="宋体"/>
          <w:sz w:val="28"/>
          <w:bdr w:val="none" w:sz="0" w:space="0" w:color="auto"/>
        </w:rPr>
        <w:t>止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些都是一个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的要达到的目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。的确，教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文的，那必定要博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，拓展自己的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野，通</w:t>
      </w:r>
      <w:r>
        <w:rPr>
          <w:rFonts w:ascii="宋体" w:eastAsia="宋体" w:hAnsi="SimSun" w:cs="宋体"/>
          <w:sz w:val="28"/>
          <w:bdr w:val="none" w:sz="0" w:space="0" w:color="auto"/>
        </w:rPr>
        <w:t>过积</w:t>
      </w:r>
      <w:r>
        <w:rPr>
          <w:rFonts w:ascii="宋体" w:eastAsia="宋体" w:hAnsi="MS Mincho" w:cs="宋体"/>
          <w:sz w:val="28"/>
          <w:bdr w:val="none" w:sz="0" w:space="0" w:color="auto"/>
        </w:rPr>
        <w:t>淀，去增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自己的文化底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就要求我自己在平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的教学中，一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教，一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学，和学生一起学，从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中学，和同事学，和网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学。学到老，活到老。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，我学到了很多。老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程当中活生生的例子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我以后的教学将有很大的启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作用，我也真正体会到了上好一</w:t>
      </w:r>
      <w:r>
        <w:rPr>
          <w:rFonts w:ascii="宋体" w:eastAsia="宋体" w:hAnsi="SimSun" w:cs="宋体"/>
          <w:sz w:val="28"/>
          <w:bdr w:val="none" w:sz="0" w:space="0" w:color="auto"/>
        </w:rPr>
        <w:t>节语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而易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的一件事情。我知道我需要做的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有很多，我将在今后的的教学中争取最大的改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累，多看多思考，努力做一个合格的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桦</w:t>
      </w:r>
      <w:r>
        <w:rPr>
          <w:rFonts w:ascii="宋体" w:eastAsia="宋体" w:hAnsi="MS Mincho" w:cs="宋体"/>
          <w:sz w:val="28"/>
          <w:bdr w:val="none" w:sz="0" w:space="0" w:color="auto"/>
        </w:rPr>
        <w:t>甸市</w:t>
      </w:r>
      <w:r>
        <w:rPr>
          <w:rFonts w:ascii="宋体" w:eastAsia="宋体" w:cs="宋体"/>
          <w:sz w:val="28"/>
          <w:bdr w:val="none" w:sz="0" w:space="0" w:color="auto"/>
        </w:rPr>
        <w:t>xx“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，在此次活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座使我受益匪浅。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中主</w:t>
      </w:r>
      <w:r>
        <w:rPr>
          <w:rFonts w:ascii="宋体" w:eastAsia="宋体" w:hAnsi="SimSun" w:cs="宋体"/>
          <w:sz w:val="28"/>
          <w:bdr w:val="none" w:sz="0" w:space="0" w:color="auto"/>
        </w:rPr>
        <w:t>办单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们请</w:t>
      </w:r>
      <w:r>
        <w:rPr>
          <w:rFonts w:ascii="宋体" w:eastAsia="宋体" w:hAnsi="MS Mincho" w:cs="宋体"/>
          <w:sz w:val="28"/>
          <w:bdr w:val="none" w:sz="0" w:space="0" w:color="auto"/>
        </w:rPr>
        <w:t>来了吉林市二十三中学全国骨干教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苗占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，吉林市教育学院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合部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惠仙教授，</w:t>
      </w:r>
      <w:r>
        <w:rPr>
          <w:rFonts w:ascii="宋体" w:eastAsia="宋体" w:hAnsi="SimSun" w:cs="宋体"/>
          <w:sz w:val="28"/>
          <w:bdr w:val="none" w:sz="0" w:space="0" w:color="auto"/>
        </w:rPr>
        <w:t>桦</w:t>
      </w:r>
      <w:r>
        <w:rPr>
          <w:rFonts w:ascii="宋体" w:eastAsia="宋体" w:hAnsi="MS Mincho" w:cs="宋体"/>
          <w:sz w:val="28"/>
          <w:bdr w:val="none" w:sz="0" w:space="0" w:color="auto"/>
        </w:rPr>
        <w:t>甸市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江小学高云老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桦</w:t>
      </w:r>
      <w:r>
        <w:rPr>
          <w:rFonts w:ascii="宋体" w:eastAsia="宋体" w:hAnsi="MS Mincho" w:cs="宋体"/>
          <w:sz w:val="28"/>
          <w:bdr w:val="none" w:sz="0" w:space="0" w:color="auto"/>
        </w:rPr>
        <w:t>甸市永吉小学周建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专题报</w:t>
      </w:r>
      <w:r>
        <w:rPr>
          <w:rFonts w:ascii="宋体" w:eastAsia="宋体" w:hAnsi="MS Mincho" w:cs="宋体"/>
          <w:sz w:val="28"/>
          <w:bdr w:val="none" w:sz="0" w:space="0" w:color="auto"/>
        </w:rPr>
        <w:t>告，同</w:t>
      </w:r>
      <w:r>
        <w:rPr>
          <w:rFonts w:ascii="宋体" w:eastAsia="宋体" w:hAnsi="SimSun" w:cs="宋体"/>
          <w:sz w:val="28"/>
          <w:bdr w:val="none" w:sz="0" w:space="0" w:color="auto"/>
        </w:rPr>
        <w:t>时桦</w:t>
      </w:r>
      <w:r>
        <w:rPr>
          <w:rFonts w:ascii="宋体" w:eastAsia="宋体" w:hAnsi="MS Mincho" w:cs="宋体"/>
          <w:sz w:val="28"/>
          <w:bdr w:val="none" w:sz="0" w:space="0" w:color="auto"/>
        </w:rPr>
        <w:t>甸市教育局以及</w:t>
      </w:r>
      <w:r>
        <w:rPr>
          <w:rFonts w:ascii="宋体" w:eastAsia="宋体" w:hAnsi="SimSun" w:cs="宋体"/>
          <w:sz w:val="28"/>
          <w:bdr w:val="none" w:sz="0" w:space="0" w:color="auto"/>
        </w:rPr>
        <w:t>桦</w:t>
      </w:r>
      <w:r>
        <w:rPr>
          <w:rFonts w:ascii="宋体" w:eastAsia="宋体" w:hAnsi="MS Mincho" w:cs="宋体"/>
          <w:sz w:val="28"/>
          <w:bdr w:val="none" w:sz="0" w:space="0" w:color="auto"/>
        </w:rPr>
        <w:t>甸市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修学校有</w:t>
      </w:r>
      <w:r>
        <w:rPr>
          <w:rFonts w:ascii="宋体" w:eastAsia="宋体" w:hAnsi="SimSun" w:cs="宋体"/>
          <w:sz w:val="28"/>
          <w:bdr w:val="none" w:sz="0" w:space="0" w:color="auto"/>
        </w:rPr>
        <w:t>关领导</w:t>
      </w:r>
      <w:r>
        <w:rPr>
          <w:rFonts w:ascii="宋体" w:eastAsia="宋体" w:hAnsi="MS Mincho" w:cs="宋体"/>
          <w:sz w:val="28"/>
          <w:bdr w:val="none" w:sz="0" w:space="0" w:color="auto"/>
        </w:rPr>
        <w:t>也参加了活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表重要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自己的孩子是人，能</w:t>
      </w:r>
      <w:r>
        <w:rPr>
          <w:rFonts w:ascii="宋体" w:eastAsia="宋体" w:hAnsi="SimSun" w:cs="宋体"/>
          <w:sz w:val="28"/>
          <w:bdr w:val="none" w:sz="0" w:space="0" w:color="auto"/>
        </w:rPr>
        <w:t>爱别</w:t>
      </w:r>
      <w:r>
        <w:rPr>
          <w:rFonts w:ascii="宋体" w:eastAsia="宋体" w:hAnsi="MS Mincho" w:cs="宋体"/>
          <w:sz w:val="28"/>
          <w:bdr w:val="none" w:sz="0" w:space="0" w:color="auto"/>
        </w:rPr>
        <w:t>人的孩子是神。你的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心灵的无私和大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会感染和影响女儿，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她最好的教育和</w:t>
      </w:r>
      <w:r>
        <w:rPr>
          <w:rFonts w:ascii="宋体" w:eastAsia="宋体" w:hAnsi="SimSun" w:cs="宋体"/>
          <w:sz w:val="28"/>
          <w:bdr w:val="none" w:sz="0" w:space="0" w:color="auto"/>
        </w:rPr>
        <w:t>馈赠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境界，一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是一个神圣的名字，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佛心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，具有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悲天</w:t>
      </w:r>
      <w:r>
        <w:rPr>
          <w:rFonts w:ascii="宋体" w:eastAsia="宋体" w:hAnsi="SimSun" w:cs="宋体"/>
          <w:sz w:val="28"/>
          <w:bdr w:val="none" w:sz="0" w:space="0" w:color="auto"/>
        </w:rPr>
        <w:t>悯</w:t>
      </w:r>
      <w:r>
        <w:rPr>
          <w:rFonts w:ascii="宋体" w:eastAsia="宋体" w:hAnsi="MS Mincho" w:cs="宋体"/>
          <w:sz w:val="28"/>
          <w:bdr w:val="none" w:sz="0" w:space="0" w:color="auto"/>
        </w:rPr>
        <w:t>人的情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家中吉林市第二十三中学教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苗在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座中她告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们师</w:t>
      </w:r>
      <w:r>
        <w:rPr>
          <w:rFonts w:ascii="宋体" w:eastAsia="宋体" w:hAnsi="MS Mincho" w:cs="宋体"/>
          <w:sz w:val="28"/>
          <w:bdr w:val="none" w:sz="0" w:space="0" w:color="auto"/>
        </w:rPr>
        <w:t>德是教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的灵魂，教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文化、科学知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播者，又是</w:t>
      </w:r>
      <w:r>
        <w:rPr>
          <w:rFonts w:ascii="宋体" w:eastAsia="宋体" w:hAnsi="SimSun" w:cs="宋体"/>
          <w:sz w:val="28"/>
          <w:bdr w:val="none" w:sz="0" w:space="0" w:color="auto"/>
        </w:rPr>
        <w:t>伦</w:t>
      </w:r>
      <w:r>
        <w:rPr>
          <w:rFonts w:ascii="宋体" w:eastAsia="宋体" w:hAnsi="MS Mincho" w:cs="宋体"/>
          <w:sz w:val="28"/>
          <w:bdr w:val="none" w:sz="0" w:space="0" w:color="auto"/>
        </w:rPr>
        <w:t>理、道德的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授人，担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、教育下一代的光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良好的道德人格不是与生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来的，也不可能自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地形成，而是在后天的社会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践中形成的。教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只有在教育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律和特点，了解到社会主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道德的内容和意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自身的修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内化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自己的道德情感、意志和信念，不断外化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自己的道德行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，才能形成一定的道德品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德，可以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系，塑造学生真</w:t>
      </w:r>
      <w:r>
        <w:rPr>
          <w:rFonts w:ascii="宋体" w:eastAsia="宋体" w:hAnsi="Arial Unicode MS" w:cs="宋体"/>
          <w:sz w:val="28"/>
          <w:bdr w:val="none" w:sz="0" w:space="0" w:color="auto"/>
        </w:rPr>
        <w:t>﹑</w:t>
      </w:r>
      <w:r>
        <w:rPr>
          <w:rFonts w:ascii="宋体" w:eastAsia="宋体" w:hAnsi="MS Mincho" w:cs="宋体"/>
          <w:sz w:val="28"/>
          <w:bdr w:val="none" w:sz="0" w:space="0" w:color="auto"/>
        </w:rPr>
        <w:t>善</w:t>
      </w:r>
      <w:r>
        <w:rPr>
          <w:rFonts w:ascii="宋体" w:eastAsia="宋体" w:hAnsi="Arial Unicode MS" w:cs="宋体"/>
          <w:sz w:val="28"/>
          <w:bdr w:val="none" w:sz="0" w:space="0" w:color="auto"/>
        </w:rPr>
        <w:t>﹑</w:t>
      </w:r>
      <w:r>
        <w:rPr>
          <w:rFonts w:ascii="宋体" w:eastAsia="宋体" w:hAnsi="MS Mincho" w:cs="宋体"/>
          <w:sz w:val="28"/>
          <w:bdr w:val="none" w:sz="0" w:space="0" w:color="auto"/>
        </w:rPr>
        <w:t>美的情操，提高教学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量和效果，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精神文明建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、社会未来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展都有很重要的意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尊重是教育的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滑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顺势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，挖掘了孩子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作的天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。成就了一个孩子的梦想。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与尊重是打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学生心灵的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匙，班主任一定要充分相信学生，善于抓住学生的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个生命都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放出精彩。苗老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了很多有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，最后她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：看一个人有多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秀要看和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在一起，你的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秀能走多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就要看引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你的人！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吉林市教育学院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合部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惠仙老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后来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在今后的从事班主任的道路上，奉上了一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精彩的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座，即如何打造班主任的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精神。在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座中，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班主任要有三有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，即有感性，有理性，有悟性；打造班主任的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精神就要永葆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立自信心，增</w:t>
      </w:r>
      <w:r>
        <w:rPr>
          <w:rFonts w:ascii="宋体" w:eastAsia="宋体" w:hAnsi="SimSun" w:cs="宋体"/>
          <w:sz w:val="28"/>
          <w:bdr w:val="none" w:sz="0" w:space="0" w:color="auto"/>
        </w:rPr>
        <w:t>强责</w:t>
      </w:r>
      <w:r>
        <w:rPr>
          <w:rFonts w:ascii="宋体" w:eastAsia="宋体" w:hAnsi="MS Mincho" w:cs="宋体"/>
          <w:sz w:val="28"/>
          <w:bdr w:val="none" w:sz="0" w:space="0" w:color="auto"/>
        </w:rPr>
        <w:t>任心。在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到永葆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SimSun" w:cs="宋体"/>
          <w:sz w:val="28"/>
          <w:bdr w:val="none" w:sz="0" w:space="0" w:color="auto"/>
        </w:rPr>
        <w:t>种关</w:t>
      </w:r>
      <w:r>
        <w:rPr>
          <w:rFonts w:ascii="宋体" w:eastAsia="宋体" w:hAnsi="MS Mincho" w:cs="宋体"/>
          <w:sz w:val="28"/>
          <w:bdr w:val="none" w:sz="0" w:space="0" w:color="auto"/>
        </w:rPr>
        <w:t>系的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理：生存与生活的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与事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性与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系，点与面得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系，合作与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与育人的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系，困惑与反思的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系，苦干与巧干的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系，付出与收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大家坐在一起，共同交流的活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，不但能使我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肺腑，更重要的是大家能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互相交流工作中的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，使自身得到不断地提高！在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中，我深深体会到特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，使自己</w:t>
      </w:r>
      <w:r>
        <w:rPr>
          <w:rFonts w:ascii="宋体" w:eastAsia="宋体" w:hAnsi="SimSun" w:cs="宋体"/>
          <w:sz w:val="28"/>
          <w:bdr w:val="none" w:sz="0" w:space="0" w:color="auto"/>
        </w:rPr>
        <w:t>阅历</w:t>
      </w:r>
      <w:r>
        <w:rPr>
          <w:rFonts w:ascii="宋体" w:eastAsia="宋体" w:hAnsi="MS Mincho" w:cs="宋体"/>
          <w:sz w:val="28"/>
          <w:bdr w:val="none" w:sz="0" w:space="0" w:color="auto"/>
        </w:rPr>
        <w:t>更加充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公司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训练结</w:t>
      </w:r>
      <w:r>
        <w:rPr>
          <w:rFonts w:ascii="宋体" w:eastAsia="宋体" w:hAnsi="MS Mincho" w:cs="宋体"/>
          <w:sz w:val="28"/>
          <w:bdr w:val="none" w:sz="0" w:space="0" w:color="auto"/>
        </w:rPr>
        <w:t>束我得到了一个充分的学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自己上了一个台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。从各个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的角度来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对销</w:t>
      </w:r>
      <w:r>
        <w:rPr>
          <w:rFonts w:ascii="宋体" w:eastAsia="宋体" w:hAnsi="MS Mincho" w:cs="宋体"/>
          <w:sz w:val="28"/>
          <w:bdr w:val="none" w:sz="0" w:space="0" w:color="auto"/>
        </w:rPr>
        <w:t>售人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的技能。是我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提高人体素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那天起我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销</w:t>
      </w:r>
      <w:r>
        <w:rPr>
          <w:rFonts w:ascii="宋体" w:eastAsia="宋体" w:hAnsi="MS Mincho" w:cs="宋体"/>
          <w:sz w:val="28"/>
          <w:bdr w:val="none" w:sz="0" w:space="0" w:color="auto"/>
        </w:rPr>
        <w:t>售就一定要做得更好，因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接受培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了，从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中我体会到我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不管做什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待任何事物我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都要用一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度去做好它。最主要是要靠我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，技能，决心。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就是金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碗，参加了公司的培</w:t>
      </w:r>
      <w:r>
        <w:rPr>
          <w:rFonts w:ascii="宋体" w:eastAsia="宋体" w:hAnsi="SimSun" w:cs="宋体"/>
          <w:sz w:val="28"/>
          <w:bdr w:val="none" w:sz="0" w:space="0" w:color="auto"/>
        </w:rPr>
        <w:t>训对</w:t>
      </w:r>
      <w:r>
        <w:rPr>
          <w:rFonts w:ascii="宋体" w:eastAsia="宋体" w:hAnsi="MS Mincho" w:cs="宋体"/>
          <w:sz w:val="28"/>
          <w:bdr w:val="none" w:sz="0" w:space="0" w:color="auto"/>
        </w:rPr>
        <w:t>此受益匪浅，而且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自己的技能的得道了提高。我了解到，做</w:t>
      </w:r>
      <w:r>
        <w:rPr>
          <w:rFonts w:ascii="宋体" w:eastAsia="宋体" w:hAnsi="SimSun" w:cs="宋体"/>
          <w:sz w:val="28"/>
          <w:bdr w:val="none" w:sz="0" w:space="0" w:color="auto"/>
        </w:rPr>
        <w:t>销</w:t>
      </w:r>
      <w:r>
        <w:rPr>
          <w:rFonts w:ascii="宋体" w:eastAsia="宋体" w:hAnsi="MS Mincho" w:cs="宋体"/>
          <w:sz w:val="28"/>
          <w:bdr w:val="none" w:sz="0" w:space="0" w:color="auto"/>
        </w:rPr>
        <w:t>售</w:t>
      </w:r>
      <w:r>
        <w:rPr>
          <w:rFonts w:ascii="宋体" w:eastAsia="宋体" w:hAnsi="SimSun" w:cs="宋体"/>
          <w:sz w:val="28"/>
          <w:bdr w:val="none" w:sz="0" w:space="0" w:color="auto"/>
        </w:rPr>
        <w:t>业务员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凭着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件事，所以做好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个工作，不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自己，也是公司的重要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位。而且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争越来越注重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新，提高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能力了。是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了。所以我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要努力，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得市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的几个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和工作技巧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我帮助很大，也是以前不知道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，使我受益匪浅。所以我要求自己要做不知不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践中慢慢成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年，我非常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幸参加了由教育局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共持</w:t>
      </w:r>
      <w:r>
        <w:rPr>
          <w:rFonts w:ascii="宋体" w:eastAsia="宋体" w:hAnsi="SimSun" w:cs="宋体"/>
          <w:sz w:val="28"/>
          <w:bdr w:val="none" w:sz="0" w:space="0" w:color="auto"/>
        </w:rPr>
        <w:t>续时间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然假期的休息被打破，但可以再次回到学校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自己充充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，我感到非常的高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的内容十分丰富、形式多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，包括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、教学工作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程改革与体育教学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，以聚焦体育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堂、更新知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、提高体育教学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量效果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核心，以体育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技能、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践教学研究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主体，达到</w:t>
      </w:r>
      <w:r>
        <w:rPr>
          <w:rFonts w:ascii="宋体" w:eastAsia="宋体" w:hAnsi="SimSun" w:cs="宋体"/>
          <w:sz w:val="28"/>
          <w:bdr w:val="none" w:sz="0" w:space="0" w:color="auto"/>
        </w:rPr>
        <w:t>阔视</w:t>
      </w:r>
      <w:r>
        <w:rPr>
          <w:rFonts w:ascii="宋体" w:eastAsia="宋体" w:hAnsi="MS Mincho" w:cs="宋体"/>
          <w:sz w:val="28"/>
          <w:bdr w:val="none" w:sz="0" w:space="0" w:color="auto"/>
        </w:rPr>
        <w:t>野、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教学、拓技能的目的，促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小学体育教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内容不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家的精彩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座，有学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的教学展示，有学</w:t>
      </w:r>
      <w:r>
        <w:rPr>
          <w:rFonts w:ascii="宋体" w:eastAsia="宋体" w:hAnsi="SimSun" w:cs="宋体"/>
          <w:sz w:val="28"/>
          <w:bdr w:val="none" w:sz="0" w:space="0" w:color="auto"/>
        </w:rPr>
        <w:t>员间</w:t>
      </w:r>
      <w:r>
        <w:rPr>
          <w:rFonts w:ascii="宋体" w:eastAsia="宋体" w:hAnsi="MS Mincho" w:cs="宋体"/>
          <w:sz w:val="28"/>
          <w:bdr w:val="none" w:sz="0" w:space="0" w:color="auto"/>
        </w:rPr>
        <w:t>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交流，而且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有参</w:t>
      </w:r>
      <w:r>
        <w:rPr>
          <w:rFonts w:ascii="宋体" w:eastAsia="宋体" w:hAnsi="SimSun" w:cs="宋体"/>
          <w:sz w:val="28"/>
          <w:bdr w:val="none" w:sz="0" w:space="0" w:color="auto"/>
        </w:rPr>
        <w:t>观实</w:t>
      </w:r>
      <w:r>
        <w:rPr>
          <w:rFonts w:ascii="宋体" w:eastAsia="宋体" w:hAnsi="MS Mincho" w:cs="宋体"/>
          <w:sz w:val="28"/>
          <w:bdr w:val="none" w:sz="0" w:space="0" w:color="auto"/>
        </w:rPr>
        <w:t>践听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重新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健康第一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思想的深刻内涵，通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程理念下的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堂教学的方法与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，有了重新的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和理解。在看、听、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中，使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非常的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就是全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代表，教什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，学生没有主</w:t>
      </w:r>
      <w:r>
        <w:rPr>
          <w:rFonts w:ascii="宋体" w:eastAsia="宋体" w:hAnsi="SimSun" w:cs="宋体"/>
          <w:sz w:val="28"/>
          <w:bdr w:val="none" w:sz="0" w:space="0" w:color="auto"/>
        </w:rPr>
        <w:t>动权</w:t>
      </w:r>
      <w:r>
        <w:rPr>
          <w:rFonts w:ascii="宋体" w:eastAsia="宋体" w:hAnsi="MS Mincho" w:cs="宋体"/>
          <w:sz w:val="28"/>
          <w:bdr w:val="none" w:sz="0" w:space="0" w:color="auto"/>
        </w:rPr>
        <w:t>，学生与教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是很被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深刻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到，只有我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，把适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程方法和理念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的教学中，才能使我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的学生在体育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达到我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的追去的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中求学，在学中取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。我深知自身的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多不足，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具有高尚的道德品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学生要有慈母般的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且不断更新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做到与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才能培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出符合社会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展需要的人才</w:t>
      </w:r>
      <w:r>
        <w:rPr>
          <w:rFonts w:ascii="宋体" w:eastAsia="宋体" w:cs="宋体"/>
          <w:sz w:val="28"/>
          <w:bdr w:val="none" w:sz="0" w:space="0" w:color="auto"/>
        </w:rPr>
        <w:t xml:space="preserve">, </w:t>
      </w:r>
      <w:r>
        <w:rPr>
          <w:rFonts w:ascii="宋体" w:eastAsia="宋体" w:hAnsi="MS Mincho" w:cs="宋体"/>
          <w:sz w:val="28"/>
          <w:bdr w:val="none" w:sz="0" w:space="0" w:color="auto"/>
        </w:rPr>
        <w:t>才能挑好肩上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付教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育人的重担，成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秀的教育工作者。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之，本次学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内容丰富、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。回首短</w:t>
      </w:r>
      <w:r>
        <w:rPr>
          <w:rFonts w:ascii="宋体" w:eastAsia="宋体" w:hAnsi="SimSun" w:cs="宋体"/>
          <w:sz w:val="28"/>
          <w:bdr w:val="none" w:sz="0" w:space="0" w:color="auto"/>
        </w:rPr>
        <w:t>暂时间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，在思想上受到很大的震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，既有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念上的洗礼，也有理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上的提高，既有知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淀，也有教学技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的增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，更有教育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念上的更新。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的机会。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日，我很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幸的参加了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州省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信合情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同心梦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集中培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训时长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天，我非常的高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工作不到一年的我来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是一次提升自我的机会，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的内容十分丰富，包括教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，有效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、教学工作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范以及多媒体教学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源的收集、加工与集成等多方面的系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，我得到了很大的收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的内容全面而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致，深刻而生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，目的是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更好更快地适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教育教学工作。首先，培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有了更加清楚的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训为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工作提供了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多方法和策略。在培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中，老</w:t>
      </w:r>
      <w:r>
        <w:rPr>
          <w:rFonts w:ascii="宋体" w:eastAsia="宋体" w:hAnsi="SimSun" w:cs="宋体"/>
          <w:sz w:val="28"/>
          <w:bdr w:val="none" w:sz="0" w:space="0" w:color="auto"/>
        </w:rPr>
        <w:t>师还结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实际经验给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了一些当好教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的要点和方法，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我留下了深刻的印象。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堂教学活</w:t>
      </w:r>
      <w:r>
        <w:rPr>
          <w:rFonts w:ascii="宋体" w:eastAsia="宋体" w:hAnsi="SimSun" w:cs="宋体"/>
          <w:sz w:val="28"/>
          <w:bdr w:val="none" w:sz="0" w:space="0" w:color="auto"/>
        </w:rPr>
        <w:t>动这</w:t>
      </w:r>
      <w:r>
        <w:rPr>
          <w:rFonts w:ascii="宋体" w:eastAsia="宋体" w:hAnsi="MS Mincho" w:cs="宋体"/>
          <w:sz w:val="28"/>
          <w:bdr w:val="none" w:sz="0" w:space="0" w:color="auto"/>
        </w:rPr>
        <w:t>一刻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我留下了深刻的印象，我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是以杜郎口的教学模式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行教学，很幸运我被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中当了小</w:t>
      </w:r>
      <w:r>
        <w:rPr>
          <w:rFonts w:ascii="宋体" w:eastAsia="宋体" w:hAnsi="SimSun" w:cs="宋体"/>
          <w:sz w:val="28"/>
          <w:bdr w:val="none" w:sz="0" w:space="0" w:color="auto"/>
        </w:rPr>
        <w:t>组组长</w:t>
      </w:r>
      <w:r>
        <w:rPr>
          <w:rFonts w:ascii="宋体" w:eastAsia="宋体" w:hAnsi="MS Mincho" w:cs="宋体"/>
          <w:sz w:val="28"/>
          <w:bdr w:val="none" w:sz="0" w:space="0" w:color="auto"/>
        </w:rPr>
        <w:t>，由此，自己就有了很多的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言、的机会，感受到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，感受到在快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堂。所以，在新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程改革的背景下，老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穿新的教学理念，以新的教学姿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迎接新的挑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于没有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新的生活、新的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任、新的角色多少有些胆怯，而本次培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也十分注意我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心理的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化，他的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到尾始</w:t>
      </w:r>
      <w:r>
        <w:rPr>
          <w:rFonts w:ascii="宋体" w:eastAsia="宋体" w:hAnsi="SimSun" w:cs="宋体"/>
          <w:sz w:val="28"/>
          <w:bdr w:val="none" w:sz="0" w:space="0" w:color="auto"/>
        </w:rPr>
        <w:t>终贯</w:t>
      </w:r>
      <w:r>
        <w:rPr>
          <w:rFonts w:ascii="宋体" w:eastAsia="宋体" w:hAnsi="MS Mincho" w:cs="宋体"/>
          <w:sz w:val="28"/>
          <w:bdr w:val="none" w:sz="0" w:space="0" w:color="auto"/>
        </w:rPr>
        <w:t>穿一个中心，那就是充</w:t>
      </w:r>
      <w:r>
        <w:rPr>
          <w:rFonts w:ascii="宋体" w:eastAsia="宋体" w:hAnsi="SimSun" w:cs="宋体"/>
          <w:sz w:val="28"/>
          <w:bdr w:val="none" w:sz="0" w:space="0" w:color="auto"/>
        </w:rPr>
        <w:t>满对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的鼓励。鼓励我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要赶快适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学校的教学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要做一名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不断适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些鼓励，使我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未来的工作充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了信心和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https://d.book118.com/265222124012011120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5222124012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特岗教师培训心得体会集合15篇</dc:title>
  <dc:subject>从某件事情上得到收获以后，写心得体会是一个不错的选择，这样能够让人头脑更加清醒，目标更加明确。怎样写好心得体会呢？以下是小编为大家收集的特岗教师培训心得体会，欢迎阅读与收藏。特岗教师培训心得体会1火热</dc:subject>
  <cp:keywords>特岗教师培训心得体会</cp:keywords>
  <cp:revision>0</cp:revision>
</cp:coreProperties>
</file>