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幼儿园家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长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会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在的社会生活中，需要使用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言稿的事情愈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增多，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言稿可以帮助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言者更好的表达。怎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言稿才能更好地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其做用呢？下面是小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幼儿园家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幼儿园家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上好，我是大班的班主任老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大家在百忙之中来参加我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会。我想通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个平台，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一下，怎</w:t>
      </w:r>
      <w:r>
        <w:rPr>
          <w:rFonts w:ascii="宋体" w:eastAsia="宋体" w:hAnsi="SimSun" w:cs="宋体"/>
          <w:sz w:val="28"/>
          <w:bdr w:val="none" w:sz="0" w:space="0" w:color="auto"/>
        </w:rPr>
        <w:t>样让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的孩子安安全全，快快</w:t>
      </w:r>
      <w:r>
        <w:rPr>
          <w:rFonts w:ascii="宋体" w:eastAsia="宋体" w:hAnsi="SimSun" w:cs="宋体"/>
          <w:sz w:val="28"/>
          <w:bdr w:val="none" w:sz="0" w:space="0" w:color="auto"/>
        </w:rPr>
        <w:t>乐乐</w:t>
      </w:r>
      <w:r>
        <w:rPr>
          <w:rFonts w:ascii="宋体" w:eastAsia="宋体" w:hAnsi="MS Mincho" w:cs="宋体"/>
          <w:sz w:val="28"/>
          <w:bdr w:val="none" w:sz="0" w:space="0" w:color="auto"/>
        </w:rPr>
        <w:t>，健健康康地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首先，我向大家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一下我的教学方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：通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大班小朋友在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言方面，已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掌握声母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个，韵母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个，挑出其中任何一个，小朋友都能熟</w:t>
      </w:r>
      <w:r>
        <w:rPr>
          <w:rFonts w:ascii="宋体" w:eastAsia="宋体" w:hAnsi="SimSun" w:cs="宋体"/>
          <w:sz w:val="28"/>
          <w:bdr w:val="none" w:sz="0" w:space="0" w:color="auto"/>
        </w:rPr>
        <w:t>练读</w:t>
      </w:r>
      <w:r>
        <w:rPr>
          <w:rFonts w:ascii="宋体" w:eastAsia="宋体" w:hAnsi="MS Mincho" w:cs="宋体"/>
          <w:sz w:val="28"/>
          <w:bdr w:val="none" w:sz="0" w:space="0" w:color="auto"/>
        </w:rPr>
        <w:t>出来。并通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故事提起幼儿的学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学着拼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他的音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入小学打好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硬的拼音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，儿歌，</w:t>
      </w:r>
      <w:r>
        <w:rPr>
          <w:rFonts w:ascii="宋体" w:eastAsia="宋体" w:hAnsi="SimSun" w:cs="宋体"/>
          <w:sz w:val="28"/>
          <w:bdr w:val="none" w:sz="0" w:space="0" w:color="auto"/>
        </w:rPr>
        <w:t>绕</w:t>
      </w:r>
      <w:r>
        <w:rPr>
          <w:rFonts w:ascii="宋体" w:eastAsia="宋体" w:hAnsi="MS Mincho" w:cs="宋体"/>
          <w:sz w:val="28"/>
          <w:bdr w:val="none" w:sz="0" w:space="0" w:color="auto"/>
        </w:rPr>
        <w:t>口令，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述故事等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，朗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在数学方面，我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过现</w:t>
      </w:r>
      <w:r>
        <w:rPr>
          <w:rFonts w:ascii="宋体" w:eastAsia="宋体" w:hAnsi="MS Mincho" w:cs="宋体"/>
          <w:sz w:val="28"/>
          <w:bdr w:val="none" w:sz="0" w:space="0" w:color="auto"/>
        </w:rPr>
        <w:t>在幼儿教育中最先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的珠心算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幼儿手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并用，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潜在的智能。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学期手算主要是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以内的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一位数</w:t>
      </w:r>
      <w:r>
        <w:rPr>
          <w:rFonts w:ascii="宋体" w:eastAsia="宋体" w:cs="宋体"/>
          <w:sz w:val="28"/>
          <w:bdr w:val="none" w:sz="0" w:space="0" w:color="auto"/>
        </w:rPr>
        <w:t>+-</w:t>
      </w:r>
      <w:r>
        <w:rPr>
          <w:rFonts w:ascii="宋体" w:eastAsia="宋体" w:hAnsi="MS Mincho" w:cs="宋体"/>
          <w:sz w:val="28"/>
          <w:bdr w:val="none" w:sz="0" w:space="0" w:color="auto"/>
        </w:rPr>
        <w:t>一位数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两位数</w:t>
      </w:r>
      <w:r>
        <w:rPr>
          <w:rFonts w:ascii="宋体" w:eastAsia="宋体" w:cs="宋体"/>
          <w:sz w:val="28"/>
          <w:bdr w:val="none" w:sz="0" w:space="0" w:color="auto"/>
        </w:rPr>
        <w:t>+-</w:t>
      </w:r>
      <w:r>
        <w:rPr>
          <w:rFonts w:ascii="宋体" w:eastAsia="宋体" w:hAnsi="MS Mincho" w:cs="宋体"/>
          <w:sz w:val="28"/>
          <w:bdr w:val="none" w:sz="0" w:space="0" w:color="auto"/>
        </w:rPr>
        <w:t>一位数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小朋友以基本掌握，珠心算主要学的是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以内的直加直减，上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，下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，下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就是不可以直接加减，但并不需要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退位的一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算法。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位小朋友素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方面的培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到的物体的英文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下小朋友最喜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的歌曲，并利用星期五教他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参加舞蹈，画画，珠心算，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子琴等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趣班，着重培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好。在平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位小朋友学着遵守一些制度，交通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言教学中，我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将在以后乃至下学期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各位小朋友在拼音方面的拼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，尤其是含有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韵母的音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以及整体</w:t>
      </w:r>
      <w:r>
        <w:rPr>
          <w:rFonts w:ascii="宋体" w:eastAsia="宋体" w:hAnsi="SimSun" w:cs="宋体"/>
          <w:sz w:val="28"/>
          <w:bdr w:val="none" w:sz="0" w:space="0" w:color="auto"/>
        </w:rPr>
        <w:t>认读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认识读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数学我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的手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速算熟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以内的直加直减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两位数</w:t>
      </w:r>
      <w:r>
        <w:rPr>
          <w:rFonts w:ascii="宋体" w:eastAsia="宋体" w:cs="宋体"/>
          <w:sz w:val="28"/>
          <w:bdr w:val="none" w:sz="0" w:space="0" w:color="auto"/>
        </w:rPr>
        <w:t>+-</w:t>
      </w:r>
      <w:r>
        <w:rPr>
          <w:rFonts w:ascii="宋体" w:eastAsia="宋体" w:hAnsi="MS Mincho" w:cs="宋体"/>
          <w:sz w:val="28"/>
          <w:bdr w:val="none" w:sz="0" w:space="0" w:color="auto"/>
        </w:rPr>
        <w:t>两位数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退位将是我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下学期的教学重点。珠心算下学期幼儿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主要掌握如何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退位，通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下学期的在学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，相信</w:t>
      </w:r>
      <w:r>
        <w:rPr>
          <w:rFonts w:ascii="宋体" w:eastAsia="宋体" w:cs="宋体"/>
          <w:sz w:val="28"/>
          <w:bdr w:val="none" w:sz="0" w:space="0" w:color="auto"/>
        </w:rPr>
        <w:t>10000</w:t>
      </w:r>
      <w:r>
        <w:rPr>
          <w:rFonts w:ascii="宋体" w:eastAsia="宋体" w:hAnsi="MS Mincho" w:cs="宋体"/>
          <w:sz w:val="28"/>
          <w:bdr w:val="none" w:sz="0" w:space="0" w:color="auto"/>
        </w:rPr>
        <w:t>以内的任何加减法大部分幼儿都可以熟</w:t>
      </w:r>
      <w:r>
        <w:rPr>
          <w:rFonts w:ascii="宋体" w:eastAsia="宋体" w:hAnsi="SimSun" w:cs="宋体"/>
          <w:sz w:val="28"/>
          <w:bdr w:val="none" w:sz="0" w:space="0" w:color="auto"/>
        </w:rPr>
        <w:t>练计</w:t>
      </w:r>
      <w:r>
        <w:rPr>
          <w:rFonts w:ascii="宋体" w:eastAsia="宋体" w:hAnsi="MS Mincho" w:cs="宋体"/>
          <w:sz w:val="28"/>
          <w:bdr w:val="none" w:sz="0" w:space="0" w:color="auto"/>
        </w:rPr>
        <w:t>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小朋友安全方面的事情。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在坐的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我的大力支持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一些磕磕碰碰的事情，特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谢这</w:t>
      </w:r>
      <w:r>
        <w:rPr>
          <w:rFonts w:ascii="宋体" w:eastAsia="宋体" w:hAnsi="MS Mincho" w:cs="宋体"/>
          <w:sz w:val="28"/>
          <w:bdr w:val="none" w:sz="0" w:space="0" w:color="auto"/>
        </w:rPr>
        <w:t>些家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我的理解和支持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小孩子在玩耍，学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，生活中他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也会有意料不到潜在的危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。避免不必要的磕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，碰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，擦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可能有些小朋友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我是可以理解的。在学校，你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是我的学生，我要保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的安全，把你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明伶俐一些，懂事一点。我只是希望：在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个爸爸</w:t>
      </w:r>
      <w:r>
        <w:rPr>
          <w:rFonts w:ascii="宋体" w:eastAsia="宋体" w:hAnsi="SimSun" w:cs="宋体"/>
          <w:sz w:val="28"/>
          <w:bdr w:val="none" w:sz="0" w:space="0" w:color="auto"/>
        </w:rPr>
        <w:t>妈妈们</w:t>
      </w:r>
      <w:r>
        <w:rPr>
          <w:rFonts w:ascii="宋体" w:eastAsia="宋体" w:hAnsi="MS Mincho" w:cs="宋体"/>
          <w:sz w:val="28"/>
          <w:bdr w:val="none" w:sz="0" w:space="0" w:color="auto"/>
        </w:rPr>
        <w:t>把宝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送到幼儿园后，我尽全力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掌握更多的知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，避免不必要的危</w:t>
      </w:r>
      <w:r>
        <w:rPr>
          <w:rFonts w:ascii="宋体" w:eastAsia="宋体" w:hAnsi="SimSun" w:cs="宋体"/>
          <w:sz w:val="28"/>
          <w:bdr w:val="none" w:sz="0" w:space="0" w:color="auto"/>
        </w:rPr>
        <w:t>险发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位宝宝快快</w:t>
      </w:r>
      <w:r>
        <w:rPr>
          <w:rFonts w:ascii="宋体" w:eastAsia="宋体" w:hAnsi="SimSun" w:cs="宋体"/>
          <w:sz w:val="28"/>
          <w:bdr w:val="none" w:sz="0" w:space="0" w:color="auto"/>
        </w:rPr>
        <w:t>乐乐</w:t>
      </w:r>
      <w:r>
        <w:rPr>
          <w:rFonts w:ascii="宋体" w:eastAsia="宋体" w:hAnsi="MS Mincho" w:cs="宋体"/>
          <w:sz w:val="28"/>
          <w:bdr w:val="none" w:sz="0" w:space="0" w:color="auto"/>
        </w:rPr>
        <w:t>的来，安安全全的回家。相信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所希望看到的。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好了，我的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言到此束，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接下来，我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可以上台自由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一下您是如何教育您的宝宝的。我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互相可以借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一下，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幼儿园提出一些宝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就您的宝宝，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有您希望以后我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您的孩子在哪方面重点培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，您可以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出来，也可以和我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独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，我做的不到的地方，以后可以及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改正。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幼儿园家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相聚在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里，共同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孩子的教育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在繁忙中抽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来参加本次会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长们对</w:t>
      </w:r>
      <w:r>
        <w:rPr>
          <w:rFonts w:ascii="宋体" w:eastAsia="宋体" w:hAnsi="MS Mincho" w:cs="宋体"/>
          <w:sz w:val="28"/>
          <w:bdr w:val="none" w:sz="0" w:space="0" w:color="auto"/>
        </w:rPr>
        <w:t>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程度，同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也看出了家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工作的支持，在此我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大家由衷地表示感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首先，我先来介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我自己，我姓蔡。蔡老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担任本年段的配班老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，由于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的天真可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由衷的喜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，因此我相信我有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个能力与小朋友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的更好。我在本年段担任孩子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言，手工。美工。与三位老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助教育好本年段，希望各位家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来配合。相信只有我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的努力是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好好配合，共同努力那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美好的明天！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在孩子入学已有一段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位孩子都在自己原有的水平上取得了一定的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，具体表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孩子生活自理能力明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提高。如：大部分孩子都能正确地穿衣，穿鞋，背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包。会自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的取放教室中各个活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区中的材料。平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大家遇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都不忘了一句</w:t>
      </w:r>
      <w:r>
        <w:rPr>
          <w:rFonts w:ascii="宋体" w:eastAsia="宋体" w:cs="宋体"/>
          <w:sz w:val="28"/>
          <w:bdr w:val="none" w:sz="0" w:space="0" w:color="auto"/>
        </w:rPr>
        <w:t xml:space="preserve">** 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的幼儿园里多了一份温暖。在老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的提醒下能遵守班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秩序。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生。做到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前洗手。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在教学方面。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极性都很高。不足的是部分幼儿表达能力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弱。根据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个原因我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制定了以下几个措施：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、日常生活中要特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注意幼儿的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、在与幼儿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中指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如何表达。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、多与幼儿交流。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在美工和手工方面，部分幼儿的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手能力也相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薄弱。在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一薄弱方面我在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堂上会多多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是有部分幼儿在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一方面得到了很大的提高，老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里感到很欣慰。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需要配合的工作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、如果您的孩子在家出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或身体不适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您在送孩子入园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，以便我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注孩子，避免意外事故的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、在家早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穿脱衣服可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自己完成，并指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鼓励孩子把衣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叠放整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孩子的自我服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能力得到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、孩子都是佳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。衣来伸手。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口。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在孩子已升到中班了。要有一定的独自能力了。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知道鼓励好幼儿能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不挑食。勤</w:t>
      </w:r>
      <w:r>
        <w:rPr>
          <w:rFonts w:ascii="宋体" w:eastAsia="宋体" w:hAnsi="SimSun" w:cs="宋体"/>
          <w:sz w:val="28"/>
          <w:bdr w:val="none" w:sz="0" w:space="0" w:color="auto"/>
        </w:rPr>
        <w:t>俭节约</w:t>
      </w:r>
      <w:r>
        <w:rPr>
          <w:rFonts w:ascii="宋体" w:eastAsia="宋体" w:hAnsi="MS Mincho" w:cs="宋体"/>
          <w:sz w:val="28"/>
          <w:bdr w:val="none" w:sz="0" w:space="0" w:color="auto"/>
        </w:rPr>
        <w:t>。不浪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。不迁就孩子。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注您的孩子。做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工作的重要伙伴。你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以上是今天家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会的主要内容。在各位家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看来我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有不足的地方。</w:t>
      </w:r>
      <w:r>
        <w:rPr>
          <w:rFonts w:ascii="宋体" w:eastAsia="宋体" w:hAnsi="SimSun" w:cs="宋体"/>
          <w:sz w:val="28"/>
          <w:bdr w:val="none" w:sz="0" w:space="0" w:color="auto"/>
        </w:rPr>
        <w:t>还请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提出，另外是否有宝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或要求</w:t>
      </w:r>
      <w:r>
        <w:rPr>
          <w:rFonts w:ascii="宋体" w:eastAsia="宋体" w:hAnsi="SimSun" w:cs="宋体"/>
          <w:sz w:val="28"/>
          <w:bdr w:val="none" w:sz="0" w:space="0" w:color="auto"/>
        </w:rPr>
        <w:t>还请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支持。今天我的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言就到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里。如果家</w:t>
      </w:r>
      <w:r>
        <w:rPr>
          <w:rFonts w:ascii="宋体" w:eastAsia="宋体" w:hAnsi="SimSun" w:cs="宋体"/>
          <w:sz w:val="28"/>
          <w:bdr w:val="none" w:sz="0" w:space="0" w:color="auto"/>
        </w:rPr>
        <w:t>长还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也可以利用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来跟我交流。我将以真</w:t>
      </w:r>
      <w:r>
        <w:rPr>
          <w:rFonts w:ascii="宋体" w:eastAsia="宋体" w:hAnsi="SimSun" w:cs="宋体"/>
          <w:sz w:val="28"/>
          <w:bdr w:val="none" w:sz="0" w:space="0" w:color="auto"/>
        </w:rPr>
        <w:t>诚热</w:t>
      </w:r>
      <w:r>
        <w:rPr>
          <w:rFonts w:ascii="宋体" w:eastAsia="宋体" w:hAnsi="MS Mincho" w:cs="宋体"/>
          <w:sz w:val="28"/>
          <w:bdr w:val="none" w:sz="0" w:space="0" w:color="auto"/>
        </w:rPr>
        <w:t>情的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，力求作到另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放心。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幼儿园家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首先，我非常感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各位激今天能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参加本学期的激会，感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工作的理解和支持，在座的各位激有教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同行，有教育方面的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家，更多的是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孩子有着丰富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的前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。相比下来，我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两位老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尚</w:t>
      </w:r>
      <w:r>
        <w:rPr>
          <w:rFonts w:ascii="宋体" w:eastAsia="宋体" w:hAnsi="SimSun" w:cs="宋体"/>
          <w:sz w:val="28"/>
          <w:bdr w:val="none" w:sz="0" w:space="0" w:color="auto"/>
        </w:rPr>
        <w:t>显轻</w:t>
      </w:r>
      <w:r>
        <w:rPr>
          <w:rFonts w:ascii="宋体" w:eastAsia="宋体" w:hAnsi="MS Mincho" w:cs="宋体"/>
          <w:sz w:val="28"/>
          <w:bdr w:val="none" w:sz="0" w:space="0" w:color="auto"/>
        </w:rPr>
        <w:t>，而我也是因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宋园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我的肯定和激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我的支持，一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班主任，在教育孩子的</w:t>
      </w:r>
      <w:r>
        <w:rPr>
          <w:rFonts w:ascii="宋体" w:eastAsia="宋体" w:hAnsi="SimSun" w:cs="宋体"/>
          <w:sz w:val="28"/>
          <w:bdr w:val="none" w:sz="0" w:space="0" w:color="auto"/>
        </w:rPr>
        <w:t>经验远</w:t>
      </w:r>
      <w:r>
        <w:rPr>
          <w:rFonts w:ascii="宋体" w:eastAsia="宋体" w:hAnsi="MS Mincho" w:cs="宋体"/>
          <w:sz w:val="28"/>
          <w:bdr w:val="none" w:sz="0" w:space="0" w:color="auto"/>
        </w:rPr>
        <w:t>不如各位，今天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大家来，也就是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了和大家切磋教育孩子的方法，并向大家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一下本学期班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是一个新的学期，我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满载</w:t>
      </w:r>
      <w:r>
        <w:rPr>
          <w:rFonts w:ascii="宋体" w:eastAsia="宋体" w:hAnsi="MS Mincho" w:cs="宋体"/>
          <w:sz w:val="28"/>
          <w:bdr w:val="none" w:sz="0" w:space="0" w:color="auto"/>
        </w:rPr>
        <w:t>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和激的期待升入了中班，中班是幼儿三学前教育中承上启下的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段，也是幼儿身心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展的重要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期，有它的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展教育工作，我作如下的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随着孩子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的增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注性也非常重要。因此，我建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激在家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或安静活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成是一个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。有的激可能在家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孩子写字或拼音，其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不符合中班幼儿的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特征，因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中班的幼儿的小肌肉群</w:t>
      </w:r>
      <w:r>
        <w:rPr>
          <w:rFonts w:ascii="宋体" w:eastAsia="宋体" w:hAnsi="SimSun" w:cs="宋体"/>
          <w:sz w:val="28"/>
          <w:bdr w:val="none" w:sz="0" w:space="0" w:color="auto"/>
        </w:rPr>
        <w:t>换发</w:t>
      </w:r>
      <w:r>
        <w:rPr>
          <w:rFonts w:ascii="宋体" w:eastAsia="宋体" w:hAnsi="MS Mincho" w:cs="宋体"/>
          <w:sz w:val="28"/>
          <w:bdr w:val="none" w:sz="0" w:space="0" w:color="auto"/>
        </w:rPr>
        <w:t>达，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笔的控制能力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很弱，不能如愿地把握笔的运行。由此很容易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的握笔姿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入小学后很</w:t>
      </w:r>
      <w:r>
        <w:rPr>
          <w:rFonts w:ascii="宋体" w:eastAsia="宋体" w:hAnsi="SimSun" w:cs="宋体"/>
          <w:sz w:val="28"/>
          <w:bdr w:val="none" w:sz="0" w:space="0" w:color="auto"/>
        </w:rPr>
        <w:t>难纠</w:t>
      </w:r>
      <w:r>
        <w:rPr>
          <w:rFonts w:ascii="宋体" w:eastAsia="宋体" w:hAnsi="MS Mincho" w:cs="宋体"/>
          <w:sz w:val="28"/>
          <w:bdr w:val="none" w:sz="0" w:space="0" w:color="auto"/>
        </w:rPr>
        <w:t>正。所以，我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成教中班的幼儿写字或拼音。但可以尽心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画、涂色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练习时</w:t>
      </w:r>
      <w:r>
        <w:rPr>
          <w:rFonts w:ascii="宋体" w:eastAsia="宋体" w:hAnsi="MS Mincho" w:cs="宋体"/>
          <w:sz w:val="28"/>
          <w:bdr w:val="none" w:sz="0" w:space="0" w:color="auto"/>
        </w:rPr>
        <w:t>注意孩子的握笔姿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孩子打下一个良好的基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生活方面：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的所有孩子基本上能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自己用餐，但有部分幼儿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不好，比如拿勺的方法不正确、有的孩子</w:t>
      </w:r>
      <w:r>
        <w:rPr>
          <w:rFonts w:ascii="宋体" w:eastAsia="宋体" w:hAnsi="SimSun" w:cs="宋体"/>
          <w:sz w:val="28"/>
          <w:bdr w:val="none" w:sz="0" w:space="0" w:color="auto"/>
        </w:rPr>
        <w:t>边进</w:t>
      </w:r>
      <w:r>
        <w:rPr>
          <w:rFonts w:ascii="宋体" w:eastAsia="宋体" w:hAnsi="MS Mincho" w:cs="宋体"/>
          <w:sz w:val="28"/>
          <w:bdr w:val="none" w:sz="0" w:space="0" w:color="auto"/>
        </w:rPr>
        <w:t>餐</w:t>
      </w:r>
      <w:r>
        <w:rPr>
          <w:rFonts w:ascii="宋体" w:eastAsia="宋体" w:hAnsi="SimSun" w:cs="宋体"/>
          <w:sz w:val="28"/>
          <w:bdr w:val="none" w:sz="0" w:space="0" w:color="auto"/>
        </w:rPr>
        <w:t>边讲话</w:t>
      </w:r>
      <w:r>
        <w:rPr>
          <w:rFonts w:ascii="宋体" w:eastAsia="宋体" w:hAnsi="MS Mincho" w:cs="宋体"/>
          <w:sz w:val="28"/>
          <w:bdr w:val="none" w:sz="0" w:space="0" w:color="auto"/>
        </w:rPr>
        <w:t>、有的孩子挑食、有的孩子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慢等，都需要老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基本上以鼓励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主，正面提出要求，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多幼儿在老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的帮助下吃完了匪，保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了幼儿需要的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里，我要求激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在家也要求孩子不挑食，在一定的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内吃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足量的匪，以保</w:t>
      </w:r>
      <w:r>
        <w:rPr>
          <w:rFonts w:ascii="宋体" w:eastAsia="宋体" w:hAnsi="SimSun" w:cs="宋体"/>
          <w:sz w:val="28"/>
          <w:bdr w:val="none" w:sz="0" w:space="0" w:color="auto"/>
        </w:rPr>
        <w:t>证为</w:t>
      </w:r>
      <w:r>
        <w:rPr>
          <w:rFonts w:ascii="宋体" w:eastAsia="宋体" w:hAnsi="MS Mincho" w:cs="宋体"/>
          <w:sz w:val="28"/>
          <w:bdr w:val="none" w:sz="0" w:space="0" w:color="auto"/>
        </w:rPr>
        <w:t>幼儿提供足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。用餐后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擦嘴，但有的孩子餐后擦嘴的</w:t>
      </w:r>
      <w:r>
        <w:rPr>
          <w:rFonts w:ascii="宋体" w:eastAsia="宋体" w:hAnsi="SimSun" w:cs="宋体"/>
          <w:sz w:val="28"/>
          <w:bdr w:val="none" w:sz="0" w:space="0" w:color="auto"/>
        </w:rPr>
        <w:t>习惯还</w:t>
      </w:r>
      <w:r>
        <w:rPr>
          <w:rFonts w:ascii="宋体" w:eastAsia="宋体" w:hAnsi="MS Mincho" w:cs="宋体"/>
          <w:sz w:val="28"/>
          <w:bdr w:val="none" w:sz="0" w:space="0" w:color="auto"/>
        </w:rPr>
        <w:t>未形成，常常需要老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提醒。外出活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或天气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会随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孩子增减衣服，在合适的</w:t>
      </w:r>
      <w:r>
        <w:rPr>
          <w:rFonts w:ascii="宋体" w:eastAsia="宋体" w:hAnsi="SimSun" w:cs="宋体"/>
          <w:sz w:val="28"/>
          <w:bdr w:val="none" w:sz="0" w:space="0" w:color="auto"/>
        </w:rPr>
        <w:t>时间间</w:t>
      </w:r>
      <w:r>
        <w:rPr>
          <w:rFonts w:ascii="宋体" w:eastAsia="宋体" w:hAnsi="MS Mincho" w:cs="宋体"/>
          <w:sz w:val="28"/>
          <w:bdr w:val="none" w:sz="0" w:space="0" w:color="auto"/>
        </w:rPr>
        <w:t>格中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孩子喝水，希望各位激在家也培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教育工作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划：初</w:t>
      </w:r>
      <w:r>
        <w:rPr>
          <w:rFonts w:ascii="宋体" w:eastAsia="宋体" w:hAnsi="SimSun" w:cs="宋体"/>
          <w:sz w:val="28"/>
          <w:bdr w:val="none" w:sz="0" w:space="0" w:color="auto"/>
        </w:rPr>
        <w:t>步让</w:t>
      </w:r>
      <w:r>
        <w:rPr>
          <w:rFonts w:ascii="宋体" w:eastAsia="宋体" w:hAnsi="MS Mincho" w:cs="宋体"/>
          <w:sz w:val="28"/>
          <w:bdr w:val="none" w:sz="0" w:space="0" w:color="auto"/>
        </w:rPr>
        <w:t>幼儿掌握：社会知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；自然知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数的探索；音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幼儿有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唱歌、跳舞、欣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的初浅知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和技能，教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幼儿有</w:t>
      </w:r>
      <w:r>
        <w:rPr>
          <w:rFonts w:ascii="宋体" w:eastAsia="宋体" w:hAnsi="SimSun" w:cs="宋体"/>
          <w:sz w:val="28"/>
          <w:bdr w:val="none" w:sz="0" w:space="0" w:color="auto"/>
        </w:rPr>
        <w:t>关绘</w:t>
      </w:r>
      <w:r>
        <w:rPr>
          <w:rFonts w:ascii="宋体" w:eastAsia="宋体" w:hAnsi="MS Mincho" w:cs="宋体"/>
          <w:sz w:val="28"/>
          <w:bdr w:val="none" w:sz="0" w:space="0" w:color="auto"/>
        </w:rPr>
        <w:t>画、手工及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作品的欣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等；生活自理能力的培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，如：穿鞋、吃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、入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、睡眠、整理床被、整理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、收拾玩具等基本技能。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言运用能力：引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幼儿掌握口</w:t>
      </w:r>
      <w:r>
        <w:rPr>
          <w:rFonts w:ascii="宋体" w:eastAsia="宋体" w:hAnsi="SimSun" w:cs="宋体"/>
          <w:sz w:val="28"/>
          <w:bdr w:val="none" w:sz="0" w:space="0" w:color="auto"/>
        </w:rPr>
        <w:t>头语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音正确，能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出自己的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和想象事物，会正确回答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还为</w:t>
      </w:r>
      <w:r>
        <w:rPr>
          <w:rFonts w:ascii="宋体" w:eastAsia="宋体" w:hAnsi="MS Mincho" w:cs="宋体"/>
          <w:sz w:val="28"/>
          <w:bdr w:val="none" w:sz="0" w:space="0" w:color="auto"/>
        </w:rPr>
        <w:t>幼儿准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了一套整合教材，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套教材是以主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行教育教学的，它包括社会、健康、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、科学、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言五大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从中跳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合适的教材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：幼儿园里有大型玩具，所以放学以后要要求孩子及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回家，不在幼儿园内逗留，玩大型玩具等，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大家回去后一定要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告各位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奶奶、外公外婆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，另外我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也会督促孩子，避免事故的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有武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、舞蹈和英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在上个学期我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一个学期，但有的激反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的掌握不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今要不要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存在疑惑。我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中国所特有的，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在有很多的外国人都前来中国拜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。武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的特点是不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能防身，更主要的是能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身健体，但要想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好武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的日益琢磨，而不是一天两天所能悟透的。舞蹈特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主要就是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女孩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名，主要就是提高孩子的自身素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新加了英</w:t>
      </w:r>
      <w:r>
        <w:rPr>
          <w:rFonts w:ascii="宋体" w:eastAsia="宋体" w:hAnsi="SimSun" w:cs="宋体"/>
          <w:sz w:val="28"/>
          <w:bdr w:val="none" w:sz="0" w:space="0" w:color="auto"/>
        </w:rPr>
        <w:t>语这项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，有的激可能会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小的孩子</w:t>
      </w:r>
      <w:r>
        <w:rPr>
          <w:rFonts w:ascii="宋体" w:eastAsia="宋体" w:hAnsi="SimSun" w:cs="宋体"/>
          <w:sz w:val="28"/>
          <w:bdr w:val="none" w:sz="0" w:space="0" w:color="auto"/>
        </w:rPr>
        <w:t>连话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不利索，学英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干嘛？不是浪</w:t>
      </w:r>
      <w:r>
        <w:rPr>
          <w:rFonts w:ascii="宋体" w:eastAsia="宋体" w:hAnsi="SimSun" w:cs="宋体"/>
          <w:sz w:val="28"/>
          <w:bdr w:val="none" w:sz="0" w:space="0" w:color="auto"/>
        </w:rPr>
        <w:t>费钱吗</w:t>
      </w:r>
      <w:r>
        <w:rPr>
          <w:rFonts w:ascii="宋体" w:eastAsia="宋体" w:hAnsi="MS Mincho" w:cs="宋体"/>
          <w:sz w:val="28"/>
          <w:bdr w:val="none" w:sz="0" w:space="0" w:color="auto"/>
        </w:rPr>
        <w:t>？如果您有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想法就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越早学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量越大，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法的掌握也越正确。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，需要靠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来累</w:t>
      </w:r>
      <w:r>
        <w:rPr>
          <w:rFonts w:ascii="宋体" w:eastAsia="宋体" w:hAnsi="SimSun" w:cs="宋体"/>
          <w:sz w:val="28"/>
          <w:bdr w:val="none" w:sz="0" w:space="0" w:color="auto"/>
        </w:rPr>
        <w:t>积词汇</w:t>
      </w:r>
      <w:r>
        <w:rPr>
          <w:rFonts w:ascii="宋体" w:eastAsia="宋体" w:hAnsi="MS Mincho" w:cs="宋体"/>
          <w:sz w:val="28"/>
          <w:bdr w:val="none" w:sz="0" w:space="0" w:color="auto"/>
        </w:rPr>
        <w:t>量，而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法的掌握，也必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中修正改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一来，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量越丰富，孩子就越能将意思表达清楚，而掌握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法的能力越好，孩子越能流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在小学也有英</w:t>
      </w:r>
      <w:r>
        <w:rPr>
          <w:rFonts w:ascii="宋体" w:eastAsia="宋体" w:hAnsi="SimSun" w:cs="宋体"/>
          <w:sz w:val="28"/>
          <w:bdr w:val="none" w:sz="0" w:space="0" w:color="auto"/>
        </w:rPr>
        <w:t>语这项</w:t>
      </w:r>
      <w:r>
        <w:rPr>
          <w:rFonts w:ascii="宋体" w:eastAsia="宋体" w:hAnsi="MS Mincho" w:cs="宋体"/>
          <w:sz w:val="28"/>
          <w:bdr w:val="none" w:sz="0" w:space="0" w:color="auto"/>
        </w:rPr>
        <w:t>科目，所以如果我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的孩子能尽早的掌握了一些基本的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法、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就不至于很累。当然所有的特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只有一个特点那就是不能急于求成，要循序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，慢慢来。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要先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各位激把</w:t>
      </w:r>
      <w:r>
        <w:rPr>
          <w:rFonts w:ascii="宋体" w:eastAsia="宋体" w:hAnsi="SimSun" w:cs="宋体"/>
          <w:sz w:val="28"/>
          <w:bdr w:val="none" w:sz="0" w:space="0" w:color="auto"/>
        </w:rPr>
        <w:t>这么优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乖巧听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的孩子放心的交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迎您随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的工作提出宝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，以便于我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相互沟通，及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一起努力吧！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会就到此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幼儿园家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在百忙之中抽出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来参加我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早教班的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您把孩子送到我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金太阳幼儿园来生活学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金太阳在教育理念上我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整合了蒙氏教育，多元智能教育，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新教育，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教育的精髓，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展适合孩子的园体化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程，秉承了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本、全面和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、温馨呵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园宗旨，培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极交往、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于求知、喜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、大胆表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的幼儿。全方位、多角度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幼儿的智商和情商，使孩子学会做人、学会学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、学会共同生活。我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根据孩子的年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和生理特点，合理搭配，提供色</w:t>
      </w:r>
      <w:r>
        <w:rPr>
          <w:rFonts w:ascii="宋体" w:eastAsia="宋体" w:hAnsi="SimSun" w:cs="宋体"/>
          <w:sz w:val="28"/>
          <w:bdr w:val="none" w:sz="0" w:space="0" w:color="auto"/>
        </w:rPr>
        <w:t>泽优</w:t>
      </w:r>
      <w:r>
        <w:rPr>
          <w:rFonts w:ascii="宋体" w:eastAsia="宋体" w:hAnsi="MS Mincho" w:cs="宋体"/>
          <w:sz w:val="28"/>
          <w:bdr w:val="none" w:sz="0" w:space="0" w:color="auto"/>
        </w:rPr>
        <w:t>美、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丰富的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食。并且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放伙食情况，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具有一流的硬件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班均配有琴、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VCD</w:t>
      </w:r>
      <w:r>
        <w:rPr>
          <w:rFonts w:ascii="宋体" w:eastAsia="宋体" w:hAnsi="MS Mincho" w:cs="宋体"/>
          <w:sz w:val="28"/>
          <w:bdr w:val="none" w:sz="0" w:space="0" w:color="auto"/>
        </w:rPr>
        <w:t>、冷暖空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菌灯、消毒柜，及各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丰富的玩教具；各班及厨房、操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均装有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透明教学。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下面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大家做一下自我介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：我是早教班的班主任刘老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专毕业</w:t>
      </w:r>
      <w:r>
        <w:rPr>
          <w:rFonts w:ascii="宋体" w:eastAsia="宋体" w:hAnsi="MS Mincho" w:cs="宋体"/>
          <w:sz w:val="28"/>
          <w:bdr w:val="none" w:sz="0" w:space="0" w:color="auto"/>
        </w:rPr>
        <w:t>，曾在中中幼儿园任教两年，在我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金太阳中心幼儿园任教一年，本人性格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情大方，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，有耐心有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心，在任教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程中曾</w:t>
      </w:r>
      <w:r>
        <w:rPr>
          <w:rFonts w:ascii="宋体" w:eastAsia="宋体" w:hAnsi="SimSun" w:cs="宋体"/>
          <w:sz w:val="28"/>
          <w:bdr w:val="none" w:sz="0" w:space="0" w:color="auto"/>
        </w:rPr>
        <w:t>带过</w:t>
      </w:r>
      <w:r>
        <w:rPr>
          <w:rFonts w:ascii="宋体" w:eastAsia="宋体" w:hAnsi="MS Mincho" w:cs="宋体"/>
          <w:sz w:val="28"/>
          <w:bdr w:val="none" w:sz="0" w:space="0" w:color="auto"/>
        </w:rPr>
        <w:t>一年早教班，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早教班孩子的一些特点和特征也比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了解，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位是跟我配班的老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，幼</w:t>
      </w:r>
      <w:r>
        <w:rPr>
          <w:rFonts w:ascii="宋体" w:eastAsia="宋体" w:hAnsi="SimSun" w:cs="宋体"/>
          <w:sz w:val="28"/>
          <w:bdr w:val="none" w:sz="0" w:space="0" w:color="auto"/>
        </w:rPr>
        <w:t>师毕业</w:t>
      </w:r>
      <w:r>
        <w:rPr>
          <w:rFonts w:ascii="宋体" w:eastAsia="宋体" w:hAnsi="MS Mincho" w:cs="宋体"/>
          <w:sz w:val="28"/>
          <w:bdr w:val="none" w:sz="0" w:space="0" w:color="auto"/>
        </w:rPr>
        <w:t>，她最大的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点就是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笑，相信她的笑容会感染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一位孩子，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班的生活老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早教班担任保育工作，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孩子方面特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。在以后的日子里将由我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宝宝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松、温馨的生活、学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了深入了解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个宝宝在家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的生活状况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解孩子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园后的焦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宝宝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利入园，我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特地召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会，大部分孩子都是第一次离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妈妈进</w:t>
      </w:r>
      <w:r>
        <w:rPr>
          <w:rFonts w:ascii="宋体" w:eastAsia="宋体" w:hAnsi="MS Mincho" w:cs="宋体"/>
          <w:sz w:val="28"/>
          <w:bdr w:val="none" w:sz="0" w:space="0" w:color="auto"/>
        </w:rPr>
        <w:t>入集体生活，很多的孩子都会因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不安的情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新生活的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，适度的分离焦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是非常正常的，比如：哭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、不吃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、不睡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、生病等，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情况叫做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入园焦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帮助宝宝减少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集体生活的恐惧感。宝宝</w:t>
      </w:r>
      <w:r>
        <w:rPr>
          <w:rFonts w:ascii="宋体" w:eastAsia="宋体" w:hAnsi="SimSun" w:cs="宋体"/>
          <w:sz w:val="28"/>
          <w:bdr w:val="none" w:sz="0" w:space="0" w:color="auto"/>
        </w:rPr>
        <w:t>刚进</w:t>
      </w:r>
      <w:r>
        <w:rPr>
          <w:rFonts w:ascii="宋体" w:eastAsia="宋体" w:hAnsi="MS Mincho" w:cs="宋体"/>
          <w:sz w:val="28"/>
          <w:bdr w:val="none" w:sz="0" w:space="0" w:color="auto"/>
        </w:rPr>
        <w:t>幼儿园，家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朋友最担心的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就是孩子在幼儿园有没有哭，吃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好不好、睡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好不好等等，家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常常会影响孩子的情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，因此家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立一</w:t>
      </w:r>
      <w:r>
        <w:rPr>
          <w:rFonts w:ascii="宋体" w:eastAsia="宋体" w:hAnsi="SimSun" w:cs="宋体"/>
          <w:sz w:val="28"/>
          <w:bdr w:val="none" w:sz="0" w:space="0" w:color="auto"/>
        </w:rPr>
        <w:t>种观</w:t>
      </w:r>
      <w:r>
        <w:rPr>
          <w:rFonts w:ascii="宋体" w:eastAsia="宋体" w:hAnsi="MS Mincho" w:cs="宋体"/>
          <w:sz w:val="28"/>
          <w:bdr w:val="none" w:sz="0" w:space="0" w:color="auto"/>
        </w:rPr>
        <w:t>念：小</w:t>
      </w:r>
      <w:r>
        <w:rPr>
          <w:rFonts w:ascii="宋体" w:eastAsia="宋体" w:hAnsi="SimSun" w:cs="宋体"/>
          <w:sz w:val="28"/>
          <w:bdr w:val="none" w:sz="0" w:space="0" w:color="auto"/>
        </w:rPr>
        <w:t>鸟长</w:t>
      </w:r>
      <w:r>
        <w:rPr>
          <w:rFonts w:ascii="宋体" w:eastAsia="宋体" w:hAnsi="MS Mincho" w:cs="宋体"/>
          <w:sz w:val="28"/>
          <w:bdr w:val="none" w:sz="0" w:space="0" w:color="auto"/>
        </w:rPr>
        <w:t>大了就会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鸟飞</w:t>
      </w:r>
      <w:r>
        <w:rPr>
          <w:rFonts w:ascii="宋体" w:eastAsia="宋体" w:hAnsi="MS Mincho" w:cs="宋体"/>
          <w:sz w:val="28"/>
          <w:bdr w:val="none" w:sz="0" w:space="0" w:color="auto"/>
        </w:rPr>
        <w:t>得高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，父母有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不是把她往身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拉，而是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推他一把，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到了推一把的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候了，既然把孩子送到了幼儿园就是抱着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他独立生活的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度而来的，所以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会像你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的。早上送孩子来幼儿园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尽量不要在班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或者幼儿园停留太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，如果停留</w:t>
      </w:r>
      <w:r>
        <w:rPr>
          <w:rFonts w:ascii="宋体" w:eastAsia="宋体" w:hAnsi="SimSun" w:cs="宋体"/>
          <w:sz w:val="28"/>
          <w:bdr w:val="none" w:sz="0" w:space="0" w:color="auto"/>
        </w:rPr>
        <w:t>时间过长</w:t>
      </w:r>
      <w:r>
        <w:rPr>
          <w:rFonts w:ascii="宋体" w:eastAsia="宋体" w:hAnsi="MS Mincho" w:cs="宋体"/>
          <w:sz w:val="28"/>
          <w:bdr w:val="none" w:sz="0" w:space="0" w:color="auto"/>
        </w:rPr>
        <w:t>就会拉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孩子的心理适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期，哭</w:t>
      </w:r>
      <w:r>
        <w:rPr>
          <w:rFonts w:ascii="宋体" w:eastAsia="宋体" w:hAnsi="SimSun" w:cs="宋体"/>
          <w:sz w:val="28"/>
          <w:bdr w:val="none" w:sz="0" w:space="0" w:color="auto"/>
        </w:rPr>
        <w:t>闹现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会加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，所以，当家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朋友把孩子送到老是手上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就要以新人的心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和孩子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，当然，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短孩子的心理适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企也需要家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的配合，比如：不要拿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你再不听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吵你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去吓</w:t>
      </w:r>
      <w:r>
        <w:rPr>
          <w:rFonts w:ascii="宋体" w:eastAsia="宋体" w:hAnsi="SimSun" w:cs="宋体"/>
          <w:sz w:val="28"/>
          <w:bdr w:val="none" w:sz="0" w:space="0" w:color="auto"/>
        </w:rPr>
        <w:t>唬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幼儿园、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师产</w:t>
      </w:r>
      <w:r>
        <w:rPr>
          <w:rFonts w:ascii="宋体" w:eastAsia="宋体" w:hAnsi="MS Mincho" w:cs="宋体"/>
          <w:sz w:val="28"/>
          <w:bdr w:val="none" w:sz="0" w:space="0" w:color="auto"/>
        </w:rPr>
        <w:t>生一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恐惧心理，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得幼儿园是一个可怕的地方。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一些幼儿园的事，如：有好玩的玩具、好多小朋友跟你一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玩，鼓励幼儿以高高</w:t>
      </w:r>
      <w:r>
        <w:rPr>
          <w:rFonts w:ascii="宋体" w:eastAsia="宋体" w:hAnsi="SimSun" w:cs="宋体"/>
          <w:sz w:val="28"/>
          <w:bdr w:val="none" w:sz="0" w:space="0" w:color="auto"/>
        </w:rPr>
        <w:t>兴兴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来幼儿园。希望通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的合作，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宝宝尽快适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幼儿园生活。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下面我再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宝宝在幼儿园的安全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班的孩子年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也都比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小，而且大部分在家都是一个孩子，一家人看一个孩子，而且在家基本上什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着她，玩具也是他自己的，但在幼儿园不一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是集体生活，所以我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不可能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是一人准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一套一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的玩具，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候就很可能会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生一些争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事件，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是不可避免的。我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一个例子：如果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孩子是一个凳子，那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我可以保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你把孩子叫到外面的手上，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不会受一点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我把他帮到桌子那都可以了，他一天都不会有一点事，但是孩子不是凳子，有思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，活生生的人，所以我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不可能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是把他</w:t>
      </w:r>
      <w:r>
        <w:rPr>
          <w:rFonts w:ascii="宋体" w:eastAsia="宋体" w:hAnsi="SimSun" w:cs="宋体"/>
          <w:sz w:val="28"/>
          <w:bdr w:val="none" w:sz="0" w:space="0" w:color="auto"/>
        </w:rPr>
        <w:t>绑</w:t>
      </w:r>
      <w:r>
        <w:rPr>
          <w:rFonts w:ascii="宋体" w:eastAsia="宋体" w:hAnsi="MS Mincho" w:cs="宋体"/>
          <w:sz w:val="28"/>
          <w:bdr w:val="none" w:sz="0" w:space="0" w:color="auto"/>
        </w:rPr>
        <w:t>在椅子上，在幼儿园的一天，他要跑，要跳，要上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所，要吃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，所以就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生一些磕磕碰碰的事情，也希望家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理解我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，有一位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说过这样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如果一个孩子从小到大没有摔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一跤，那他摔的第一脚肯定会摔死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，宝宝</w:t>
      </w:r>
      <w:r>
        <w:rPr>
          <w:rFonts w:ascii="宋体" w:eastAsia="宋体" w:hAnsi="SimSun" w:cs="宋体"/>
          <w:sz w:val="28"/>
          <w:bdr w:val="none" w:sz="0" w:space="0" w:color="auto"/>
        </w:rPr>
        <w:t>刚进</w:t>
      </w:r>
      <w:r>
        <w:rPr>
          <w:rFonts w:ascii="宋体" w:eastAsia="宋体" w:hAnsi="MS Mincho" w:cs="宋体"/>
          <w:sz w:val="28"/>
          <w:bdr w:val="none" w:sz="0" w:space="0" w:color="auto"/>
        </w:rPr>
        <w:t>幼儿园，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集体生活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不太适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，所以，当十几个不适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的孩子在一起的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不周的地方，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免会有孩子受一点小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，孩子受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很心疼，我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也很心疼，当然我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都希望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些事没有，我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也尽自己最大的努力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他没有，万一有，也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理解我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宝宝的要求就是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：就是希望家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在送宝宝上幼儿园的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候不要穿拖鞋，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：不要在衣服口袋里放任何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西，如：小棍、小刀、硬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纸钱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https://d.book118.com/266104025144010054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6104025144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幼师幼儿园家长会发言稿</dc:title>
  <dc:subject>在现在的社会生活中，需要使用发言稿的事情愈发增多，发言稿可以帮助发言者更好的表达。怎样写发言稿才能更好地发挥其做用呢？下面是小编帮大家整理的幼师幼儿园家长会发言稿，供大家参考借鉴，希望可以帮助到有需要</dc:subject>
  <cp:keywords>幼师幼儿园家长会发言稿</cp:keywords>
  <cp:revision>0</cp:revision>
</cp:coreProperties>
</file>