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是把一定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段内的有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情况分析研究，做出有指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方法以及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面材料，它可以促使我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好好写一份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吧。但是却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不知道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写些什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，一学期就要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去了，在担任化学学科教学工作的半年来，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重点，深化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教学改革措施，大力推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教育，使所任班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量有所提高，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将半年来工作情况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一、提高思想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立新的理念。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程，构建新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新教法的目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，不断更新教学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念。注重把学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准与构建新理念有机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二、教学工作是学校各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工作的中心，也是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半年来，在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持抓好新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极探究教育教学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律，充分运用学校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源，大胆改革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堂教学，加大新型教学方法使用力度，具体表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 xml:space="preserve">) 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主体、教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的作用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深入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根据要求，提前两周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，写好学校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准的教案。平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做到周前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备课时认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研教材，教参、学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，虚心向其他老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习请</w:t>
      </w:r>
      <w:r>
        <w:rPr>
          <w:rFonts w:ascii="宋体" w:eastAsia="宋体" w:hAnsi="MS Mincho" w:cs="宋体"/>
          <w:sz w:val="28"/>
          <w:bdr w:val="none" w:sz="0" w:space="0" w:color="auto"/>
        </w:rPr>
        <w:t>教。力求吃透教材，找准重点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了上好一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常的上网</w:t>
      </w:r>
      <w:r>
        <w:rPr>
          <w:rFonts w:ascii="宋体" w:eastAsia="宋体" w:hAnsi="SimSun" w:cs="宋体"/>
          <w:sz w:val="28"/>
          <w:bdr w:val="none" w:sz="0" w:space="0" w:color="auto"/>
        </w:rPr>
        <w:t>查阅资</w:t>
      </w:r>
      <w:r>
        <w:rPr>
          <w:rFonts w:ascii="宋体" w:eastAsia="宋体" w:hAnsi="MS Mincho" w:cs="宋体"/>
          <w:sz w:val="28"/>
          <w:bdr w:val="none" w:sz="0" w:space="0" w:color="auto"/>
        </w:rPr>
        <w:t>料，集中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点确定自己的教学思路，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常和有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研究教学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了学生能更直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地感受所学的知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内容，我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极的制作多媒体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件，重点内容用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打在屏幕上，使学生有个清晰的知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脉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、注重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堂教学效果。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学生特点，以愉快式教学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主，不搞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堂灌，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sz w:val="28"/>
          <w:bdr w:val="none" w:sz="0" w:space="0" w:color="auto"/>
        </w:rPr>
        <w:t>讲练结</w:t>
      </w:r>
      <w:r>
        <w:rPr>
          <w:rFonts w:ascii="宋体" w:eastAsia="宋体" w:hAnsi="MS Mincho" w:cs="宋体"/>
          <w:sz w:val="28"/>
          <w:bdr w:val="none" w:sz="0" w:space="0" w:color="auto"/>
        </w:rPr>
        <w:t>合。在教学中注意抓住重点，突破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点，可以做到因材施教，教学方法受到学生的喜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和学生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极的融合在一起，教学的任</w:t>
      </w:r>
      <w:r>
        <w:rPr>
          <w:rFonts w:ascii="宋体" w:eastAsia="宋体" w:hAnsi="SimSun" w:cs="宋体"/>
          <w:sz w:val="28"/>
          <w:bdr w:val="none" w:sz="0" w:space="0" w:color="auto"/>
        </w:rPr>
        <w:t>务顺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的理想。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批改上，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，力求做到全批全改，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行集中的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解。依据学生的自身情况，有区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，使学生在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中可以知道自己的不足，以便在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中做到有的放矢。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 xml:space="preserve">) </w:t>
      </w:r>
      <w:r>
        <w:rPr>
          <w:rFonts w:ascii="宋体" w:eastAsia="宋体" w:hAnsi="MS Mincho" w:cs="宋体"/>
          <w:sz w:val="28"/>
          <w:bdr w:val="none" w:sz="0" w:space="0" w:color="auto"/>
        </w:rPr>
        <w:t>做好后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明白任何学生都会存在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点和缺点两方面，</w:t>
      </w:r>
      <w:r>
        <w:rPr>
          <w:rFonts w:ascii="宋体" w:eastAsia="宋体" w:hAnsi="SimSun" w:cs="宋体"/>
          <w:sz w:val="28"/>
          <w:bdr w:val="none" w:sz="0" w:space="0" w:color="auto"/>
        </w:rPr>
        <w:t>对优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点是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而易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易于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其缺点，尤其是在学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的学生，往往得不到老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的肯定，而后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化成功与否，直接影响着学生的整体成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点看学生。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向地看到：后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生的今天比他的昨天好，即使不然，也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相信他的明天会比今天好。因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，化消极因素</w:t>
      </w:r>
      <w:r>
        <w:rPr>
          <w:rFonts w:ascii="宋体" w:eastAsia="宋体" w:hAnsi="SimSun" w:cs="宋体"/>
          <w:sz w:val="28"/>
          <w:bdr w:val="none" w:sz="0" w:space="0" w:color="auto"/>
        </w:rPr>
        <w:t>为积</w:t>
      </w:r>
      <w:r>
        <w:rPr>
          <w:rFonts w:ascii="宋体" w:eastAsia="宋体" w:hAnsi="MS Mincho" w:cs="宋体"/>
          <w:sz w:val="28"/>
          <w:bdr w:val="none" w:sz="0" w:space="0" w:color="auto"/>
        </w:rPr>
        <w:t>极因素。首先帮助后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生找到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、缺点，以</w:t>
      </w:r>
      <w:r>
        <w:rPr>
          <w:rFonts w:ascii="宋体" w:eastAsia="宋体" w:hAnsi="SimSun" w:cs="宋体"/>
          <w:sz w:val="28"/>
          <w:bdr w:val="none" w:sz="0" w:space="0" w:color="auto"/>
        </w:rPr>
        <w:t>发扬优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点，克服缺点。其次以平常的心</w:t>
      </w:r>
      <w:r>
        <w:rPr>
          <w:rFonts w:ascii="宋体" w:eastAsia="宋体" w:hAnsi="SimSun" w:cs="宋体"/>
          <w:sz w:val="28"/>
          <w:bdr w:val="none" w:sz="0" w:space="0" w:color="auto"/>
        </w:rPr>
        <w:t>态对</w:t>
      </w:r>
      <w:r>
        <w:rPr>
          <w:rFonts w:ascii="宋体" w:eastAsia="宋体" w:hAnsi="MS Mincho" w:cs="宋体"/>
          <w:sz w:val="28"/>
          <w:bdr w:val="none" w:sz="0" w:space="0" w:color="auto"/>
        </w:rPr>
        <w:t>待：后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生也是学生，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责骂</w:t>
      </w:r>
      <w:r>
        <w:rPr>
          <w:rFonts w:ascii="宋体" w:eastAsia="宋体" w:hAnsi="MS Mincho" w:cs="宋体"/>
          <w:sz w:val="28"/>
          <w:bdr w:val="none" w:sz="0" w:space="0" w:color="auto"/>
        </w:rPr>
        <w:t>只能适得其反，他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享有同其它学生同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的平等和民主，也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在稍有一点</w:t>
      </w:r>
      <w:r>
        <w:rPr>
          <w:rFonts w:ascii="宋体" w:eastAsia="宋体" w:hAnsi="SimSun" w:cs="宋体"/>
          <w:sz w:val="28"/>
          <w:bdr w:val="none" w:sz="0" w:space="0" w:color="auto"/>
        </w:rPr>
        <w:t>进步时</w:t>
      </w:r>
      <w:r>
        <w:rPr>
          <w:rFonts w:ascii="宋体" w:eastAsia="宋体" w:hAnsi="MS Mincho" w:cs="宋体"/>
          <w:sz w:val="28"/>
          <w:bdr w:val="none" w:sz="0" w:space="0" w:color="auto"/>
        </w:rPr>
        <w:t>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的肯定。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、真正做到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之以情。首先做到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二字，即教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毫虚</w:t>
      </w:r>
      <w:r>
        <w:rPr>
          <w:rFonts w:ascii="宋体" w:eastAsia="宋体" w:hAnsi="SimSun" w:cs="宋体"/>
          <w:sz w:val="28"/>
          <w:bdr w:val="none" w:sz="0" w:space="0" w:color="auto"/>
        </w:rPr>
        <w:t>伪</w:t>
      </w:r>
      <w:r>
        <w:rPr>
          <w:rFonts w:ascii="宋体" w:eastAsia="宋体" w:hAnsi="MS Mincho" w:cs="宋体"/>
          <w:sz w:val="28"/>
          <w:bdr w:val="none" w:sz="0" w:space="0" w:color="auto"/>
        </w:rPr>
        <w:t>与欺哄，一旦学生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有假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所做的一切都会被看作是在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。其次做到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接受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，即能感受后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心理表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和看法，如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的畏惧、犹豫、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足、冷漠，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的想法和指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等，信任他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自由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。最后做到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理解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二字，即通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学生的眼睛看事物。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三、努力方向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自身基本功的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堂上做到精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，多加一些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。多向老教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差生多些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心，多点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心，再多一些耐心，使他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在各方面都有更大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教育，教会学生如何的做人，如何的尊敬同学，老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、采用多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教学手段吸引学生的注意，提高学生的学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主人翁意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任感。在教学上下功夫，努力使班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在原有的基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上有更大的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教育工作，是一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常做常新，永无止境的工作。一份耕耘，一份收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育人的道路上付出的是辛勤的汗水和真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的泪水</w:t>
      </w:r>
      <w:r>
        <w:rPr>
          <w:rFonts w:ascii="宋体" w:eastAsia="宋体" w:cs="宋体"/>
          <w:sz w:val="28"/>
          <w:bdr w:val="none" w:sz="0" w:space="0" w:color="auto"/>
        </w:rPr>
        <w:t xml:space="preserve">, </w:t>
      </w:r>
      <w:r>
        <w:rPr>
          <w:rFonts w:ascii="宋体" w:eastAsia="宋体" w:hAnsi="MS Mincho" w:cs="宋体"/>
          <w:sz w:val="28"/>
          <w:bdr w:val="none" w:sz="0" w:space="0" w:color="auto"/>
        </w:rPr>
        <w:t>然而收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的却是一份份沉甸甸的情感。用心去教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 xml:space="preserve">,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用情去培育学生，无愧于心，无悔于我的教育事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。新的一年，我会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，和学生一起收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更多的美好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一学期来，我在教学管理中，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自治区教育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港市教育局有</w:t>
      </w:r>
      <w:r>
        <w:rPr>
          <w:rFonts w:ascii="宋体" w:eastAsia="宋体" w:hAnsi="SimSun" w:cs="宋体"/>
          <w:sz w:val="28"/>
          <w:bdr w:val="none" w:sz="0" w:space="0" w:color="auto"/>
        </w:rPr>
        <w:t>关开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校园工作的指示精神，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融入日常管理，以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校园文化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将主要工作情况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于下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极参加党支部的各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极提高思想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觉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极参加党支部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党的十七大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告精神和有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文件，努力提高思想素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行党的各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政策的自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找自身缺点，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与自我批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，并以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努力改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贯彻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行《教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教学常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细则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》要求，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范教学常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学初，在黄校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，并要求各教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细则严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组织备课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将个人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和集体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合。期初，教</w:t>
      </w:r>
      <w:r>
        <w:rPr>
          <w:rFonts w:ascii="宋体" w:eastAsia="宋体" w:hAnsi="SimSun" w:cs="宋体"/>
          <w:sz w:val="28"/>
          <w:bdr w:val="none" w:sz="0" w:space="0" w:color="auto"/>
        </w:rPr>
        <w:t>导处规</w:t>
      </w:r>
      <w:r>
        <w:rPr>
          <w:rFonts w:ascii="宋体" w:eastAsia="宋体" w:hAnsi="MS Mincho" w:cs="宋体"/>
          <w:sz w:val="28"/>
          <w:bdr w:val="none" w:sz="0" w:space="0" w:color="auto"/>
        </w:rPr>
        <w:t>定了教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有提前一周的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量，并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分管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及教研</w:t>
      </w:r>
      <w:r>
        <w:rPr>
          <w:rFonts w:ascii="宋体" w:eastAsia="宋体" w:hAnsi="SimSun" w:cs="宋体"/>
          <w:sz w:val="28"/>
          <w:bdr w:val="none" w:sz="0" w:space="0" w:color="auto"/>
        </w:rPr>
        <w:t>组长进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，并从中挑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是新上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提供了参考。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的前提下，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了使教学工作能有序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又将随堂听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的管理相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业检查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多次</w:t>
      </w:r>
      <w:r>
        <w:rPr>
          <w:rFonts w:ascii="宋体" w:eastAsia="宋体" w:hAnsi="SimSun" w:cs="宋体"/>
          <w:sz w:val="28"/>
          <w:bdr w:val="none" w:sz="0" w:space="0" w:color="auto"/>
        </w:rPr>
        <w:t>组织对</w:t>
      </w:r>
      <w:r>
        <w:rPr>
          <w:rFonts w:ascii="宋体" w:eastAsia="宋体" w:hAnsi="MS Mincho" w:cs="宋体"/>
          <w:sz w:val="28"/>
          <w:bdr w:val="none" w:sz="0" w:space="0" w:color="auto"/>
        </w:rPr>
        <w:t>各科作</w:t>
      </w:r>
      <w:r>
        <w:rPr>
          <w:rFonts w:ascii="宋体" w:eastAsia="宋体" w:hAnsi="SimSun" w:cs="宋体"/>
          <w:sz w:val="28"/>
          <w:bdr w:val="none" w:sz="0" w:space="0" w:color="auto"/>
        </w:rPr>
        <w:t>业进</w:t>
      </w:r>
      <w:r>
        <w:rPr>
          <w:rFonts w:ascii="宋体" w:eastAsia="宋体" w:hAnsi="MS Mincho" w:cs="宋体"/>
          <w:sz w:val="28"/>
          <w:bdr w:val="none" w:sz="0" w:space="0" w:color="auto"/>
        </w:rPr>
        <w:t>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布置及批改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予肯定，同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提出</w:t>
      </w:r>
      <w:r>
        <w:rPr>
          <w:rFonts w:ascii="宋体" w:eastAsia="宋体" w:hAnsi="SimSun" w:cs="宋体"/>
          <w:sz w:val="28"/>
          <w:bdr w:val="none" w:sz="0" w:space="0" w:color="auto"/>
        </w:rPr>
        <w:t>较为详细</w:t>
      </w:r>
      <w:r>
        <w:rPr>
          <w:rFonts w:ascii="宋体" w:eastAsia="宋体" w:hAnsi="MS Mincho" w:cs="宋体"/>
          <w:sz w:val="28"/>
          <w:bdr w:val="none" w:sz="0" w:space="0" w:color="auto"/>
        </w:rPr>
        <w:t>的整改意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考核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好期中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研，并及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做好了数据的整理</w:t>
      </w:r>
      <w:r>
        <w:rPr>
          <w:rFonts w:ascii="宋体" w:eastAsia="宋体" w:hAnsi="SimSun" w:cs="宋体"/>
          <w:sz w:val="28"/>
          <w:bdr w:val="none" w:sz="0" w:space="0" w:color="auto"/>
        </w:rPr>
        <w:t>汇总</w:t>
      </w:r>
      <w:r>
        <w:rPr>
          <w:rFonts w:ascii="宋体" w:eastAsia="宋体" w:hAnsi="MS Mincho" w:cs="宋体"/>
          <w:sz w:val="28"/>
          <w:bdr w:val="none" w:sz="0" w:space="0" w:color="auto"/>
        </w:rPr>
        <w:t>工作，利用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习时间组织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做好期中反思工作，</w:t>
      </w:r>
      <w:r>
        <w:rPr>
          <w:rFonts w:ascii="宋体" w:eastAsia="宋体" w:hAnsi="SimSun" w:cs="宋体"/>
          <w:sz w:val="28"/>
          <w:bdr w:val="none" w:sz="0" w:space="0" w:color="auto"/>
        </w:rPr>
        <w:t>针对调</w:t>
      </w:r>
      <w:r>
        <w:rPr>
          <w:rFonts w:ascii="宋体" w:eastAsia="宋体" w:hAnsi="MS Mincho" w:cs="宋体"/>
          <w:sz w:val="28"/>
          <w:bdr w:val="none" w:sz="0" w:space="0" w:color="auto"/>
        </w:rPr>
        <w:t>研中出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提出了整改方案并付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于行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方面也做了大量的工作。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三、有效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展教学研究活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，努力提升教研水平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在本学期中，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助教</w:t>
      </w:r>
      <w:r>
        <w:rPr>
          <w:rFonts w:ascii="宋体" w:eastAsia="宋体" w:hAnsi="SimSun" w:cs="宋体"/>
          <w:sz w:val="28"/>
          <w:bdr w:val="none" w:sz="0" w:space="0" w:color="auto"/>
        </w:rPr>
        <w:t>导处组织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数学教</w:t>
      </w:r>
      <w:r>
        <w:rPr>
          <w:rFonts w:ascii="宋体" w:eastAsia="宋体" w:hAnsi="SimSun" w:cs="宋体"/>
          <w:sz w:val="28"/>
          <w:bdr w:val="none" w:sz="0" w:space="0" w:color="auto"/>
        </w:rPr>
        <w:t>师优课评</w:t>
      </w:r>
      <w:r>
        <w:rPr>
          <w:rFonts w:ascii="宋体" w:eastAsia="宋体" w:hAnsi="MS Mincho" w:cs="宋体"/>
          <w:sz w:val="28"/>
          <w:bdr w:val="none" w:sz="0" w:space="0" w:color="auto"/>
        </w:rPr>
        <w:t>比之教案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周四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以后的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划地将集体学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形式与内容也日</w:t>
      </w:r>
      <w:r>
        <w:rPr>
          <w:rFonts w:ascii="宋体" w:eastAsia="宋体" w:hAnsi="SimSun" w:cs="宋体"/>
          <w:sz w:val="28"/>
          <w:bdr w:val="none" w:sz="0" w:space="0" w:color="auto"/>
        </w:rPr>
        <w:t>趋规</w:t>
      </w:r>
      <w:r>
        <w:rPr>
          <w:rFonts w:ascii="宋体" w:eastAsia="宋体" w:hAnsi="MS Mincho" w:cs="宋体"/>
          <w:sz w:val="28"/>
          <w:bdr w:val="none" w:sz="0" w:space="0" w:color="auto"/>
        </w:rPr>
        <w:t>范化，收到了良好的成效。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生的写字基本功水平，教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和省</w:t>
      </w:r>
      <w:r>
        <w:rPr>
          <w:rFonts w:ascii="宋体" w:eastAsia="宋体" w:hAnsi="SimSun" w:cs="宋体"/>
          <w:sz w:val="28"/>
          <w:bdr w:val="none" w:sz="0" w:space="0" w:color="auto"/>
        </w:rPr>
        <w:t>书协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徐勤生老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于再掀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</w:t>
      </w:r>
      <w:r>
        <w:rPr>
          <w:rFonts w:ascii="宋体" w:eastAsia="宋体" w:hAnsi="SimSun" w:cs="宋体"/>
          <w:sz w:val="28"/>
          <w:bdr w:val="none" w:sz="0" w:space="0" w:color="auto"/>
        </w:rPr>
        <w:t>练书</w:t>
      </w:r>
      <w:r>
        <w:rPr>
          <w:rFonts w:ascii="宋体" w:eastAsia="宋体" w:hAnsi="MS Mincho" w:cs="宋体"/>
          <w:sz w:val="28"/>
          <w:bdr w:val="none" w:sz="0" w:space="0" w:color="auto"/>
        </w:rPr>
        <w:t>法之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的倡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出一批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法作品，并准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外出参展。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一年来的工作，我并没有作出什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突出的成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是将平凡的教学常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做到位，从一年的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最宝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了一系列的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年度中，我将和教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全力以赴改</w:t>
      </w:r>
      <w:r>
        <w:rPr>
          <w:rFonts w:ascii="宋体" w:eastAsia="宋体" w:hAnsi="SimSun" w:cs="宋体"/>
          <w:sz w:val="28"/>
          <w:bdr w:val="none" w:sz="0" w:space="0" w:color="auto"/>
        </w:rPr>
        <w:t>进这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小的教学工作更上一个台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着眼于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新教育，把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新教育作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教育的核心内容来抓。同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于高中数学教育，必</w:t>
      </w:r>
      <w:r>
        <w:rPr>
          <w:rFonts w:ascii="宋体" w:eastAsia="宋体" w:hAnsi="SimSun" w:cs="宋体"/>
          <w:sz w:val="28"/>
          <w:bdr w:val="none" w:sz="0" w:space="0" w:color="auto"/>
        </w:rPr>
        <w:t>须转变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妨碍学生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展的教育理念、教育模式、特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师单</w:t>
      </w:r>
      <w:r>
        <w:rPr>
          <w:rFonts w:ascii="宋体" w:eastAsia="宋体" w:hAnsi="MS Mincho" w:cs="宋体"/>
          <w:sz w:val="28"/>
          <w:bdr w:val="none" w:sz="0" w:space="0" w:color="auto"/>
        </w:rPr>
        <w:t>向灌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，以考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分数作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衡量教学成果的唯一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模式和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念。本人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合多年的教学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从以下三大方面入手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情景，激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发认识动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因包括其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新欲望，个人需要、原形或相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信息的启示，旧有的理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和方法的缺陷和矛盾，</w:t>
      </w:r>
      <w:r>
        <w:rPr>
          <w:rFonts w:ascii="宋体" w:eastAsia="宋体" w:hAnsi="SimSun" w:cs="宋体"/>
          <w:sz w:val="28"/>
          <w:bdr w:val="none" w:sz="0" w:space="0" w:color="auto"/>
        </w:rPr>
        <w:t>试图对</w:t>
      </w:r>
      <w:r>
        <w:rPr>
          <w:rFonts w:ascii="宋体" w:eastAsia="宋体" w:hAnsi="MS Mincho" w:cs="宋体"/>
          <w:sz w:val="28"/>
          <w:bdr w:val="none" w:sz="0" w:space="0" w:color="auto"/>
        </w:rPr>
        <w:t>某</w:t>
      </w:r>
      <w:r>
        <w:rPr>
          <w:rFonts w:ascii="宋体" w:eastAsia="宋体" w:hAnsi="SimSun" w:cs="宋体"/>
          <w:sz w:val="28"/>
          <w:bdr w:val="none" w:sz="0" w:space="0" w:color="auto"/>
        </w:rPr>
        <w:t>种现</w:t>
      </w:r>
      <w:r>
        <w:rPr>
          <w:rFonts w:ascii="宋体" w:eastAsia="宋体" w:hAnsi="MS Mincho" w:cs="宋体"/>
          <w:sz w:val="28"/>
          <w:bdr w:val="none" w:sz="0" w:space="0" w:color="auto"/>
        </w:rPr>
        <w:t>象作出解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预见</w:t>
      </w:r>
      <w:r>
        <w:rPr>
          <w:rFonts w:ascii="宋体" w:eastAsia="宋体" w:hAnsi="MS Mincho" w:cs="宋体"/>
          <w:sz w:val="28"/>
          <w:bdr w:val="none" w:sz="0" w:space="0" w:color="auto"/>
        </w:rPr>
        <w:t>性猜想等。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情景，即教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一定的方式，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意境，从而</w:t>
      </w:r>
      <w:r>
        <w:rPr>
          <w:rFonts w:ascii="宋体" w:eastAsia="宋体" w:hAnsi="SimSun" w:cs="宋体"/>
          <w:sz w:val="28"/>
          <w:bdr w:val="none" w:sz="0" w:space="0" w:color="auto"/>
        </w:rPr>
        <w:t>诱发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主体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因素。因此，在高中数学的教学中，引入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情景可以形成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情景，促使学生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极的、有明确目的的思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诱导</w:t>
      </w:r>
      <w:r>
        <w:rPr>
          <w:rFonts w:ascii="宋体" w:eastAsia="宋体" w:hAnsi="MS Mincho" w:cs="宋体"/>
          <w:sz w:val="28"/>
          <w:bdr w:val="none" w:sz="0" w:space="0" w:color="auto"/>
        </w:rPr>
        <w:t>主体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极参与、主</w:t>
      </w:r>
      <w:r>
        <w:rPr>
          <w:rFonts w:ascii="宋体" w:eastAsia="宋体" w:hAnsi="SimSun" w:cs="宋体"/>
          <w:sz w:val="28"/>
          <w:bdr w:val="none" w:sz="0" w:space="0" w:color="auto"/>
        </w:rPr>
        <w:t>动创</w:t>
      </w:r>
      <w:r>
        <w:rPr>
          <w:rFonts w:ascii="宋体" w:eastAsia="宋体" w:hAnsi="MS Mincho" w:cs="宋体"/>
          <w:sz w:val="28"/>
          <w:bdr w:val="none" w:sz="0" w:space="0" w:color="auto"/>
        </w:rPr>
        <w:t>新。具体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包括以下两个方面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民主和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创设类</w:t>
      </w:r>
      <w:r>
        <w:rPr>
          <w:rFonts w:ascii="宋体" w:eastAsia="宋体" w:hAnsi="MS Mincho" w:cs="宋体"/>
          <w:sz w:val="28"/>
          <w:bdr w:val="none" w:sz="0" w:space="0" w:color="auto"/>
        </w:rPr>
        <w:t>似科学研究式的探究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知情景，在高中数学教学中，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适宜的</w:t>
      </w:r>
      <w:r>
        <w:rPr>
          <w:rFonts w:ascii="宋体" w:eastAsia="宋体" w:hAnsi="SimSun" w:cs="宋体"/>
          <w:sz w:val="28"/>
          <w:bdr w:val="none" w:sz="0" w:space="0" w:color="auto"/>
        </w:rPr>
        <w:t>问题认</w:t>
      </w:r>
      <w:r>
        <w:rPr>
          <w:rFonts w:ascii="宋体" w:eastAsia="宋体" w:hAnsi="MS Mincho" w:cs="宋体"/>
          <w:sz w:val="28"/>
          <w:bdr w:val="none" w:sz="0" w:space="0" w:color="auto"/>
        </w:rPr>
        <w:t>知情景，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趣和求知欲望，促使学生有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围绕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研究性学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践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从数学研究性学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和根本目的出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可以是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的概括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，可以是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广延伸，也可以是社会自然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象的数学分析，可以是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的，也可以是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合，当然更可以是未知知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的探究等等。因此，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践，根据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所指的能力的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合程度不同，高中数学研究性学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可以从以下三个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面上去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教学：培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程教学，</w:t>
      </w:r>
      <w:r>
        <w:rPr>
          <w:rFonts w:ascii="宋体" w:eastAsia="宋体" w:hAnsi="SimSun" w:cs="宋体"/>
          <w:sz w:val="28"/>
          <w:bdr w:val="none" w:sz="0" w:space="0" w:color="auto"/>
        </w:rPr>
        <w:t>创设类</w:t>
      </w:r>
      <w:r>
        <w:rPr>
          <w:rFonts w:ascii="宋体" w:eastAsia="宋体" w:hAnsi="MS Mincho" w:cs="宋体"/>
          <w:sz w:val="28"/>
          <w:bdr w:val="none" w:sz="0" w:space="0" w:color="auto"/>
        </w:rPr>
        <w:t>似科学研究式的</w:t>
      </w:r>
      <w:r>
        <w:rPr>
          <w:rFonts w:ascii="宋体" w:eastAsia="宋体" w:hAnsi="SimSun" w:cs="宋体"/>
          <w:sz w:val="28"/>
          <w:bdr w:val="none" w:sz="0" w:space="0" w:color="auto"/>
        </w:rPr>
        <w:t>问题认</w:t>
      </w:r>
      <w:r>
        <w:rPr>
          <w:rFonts w:ascii="宋体" w:eastAsia="宋体" w:hAnsi="MS Mincho" w:cs="宋体"/>
          <w:sz w:val="28"/>
          <w:bdr w:val="none" w:sz="0" w:space="0" w:color="auto"/>
        </w:rPr>
        <w:t>清情景，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背静，展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学生始</w:t>
      </w:r>
      <w:r>
        <w:rPr>
          <w:rFonts w:ascii="宋体" w:eastAsia="宋体" w:hAnsi="SimSun" w:cs="宋体"/>
          <w:sz w:val="28"/>
          <w:bdr w:val="none" w:sz="0" w:space="0" w:color="auto"/>
        </w:rPr>
        <w:t>终处</w:t>
      </w:r>
      <w:r>
        <w:rPr>
          <w:rFonts w:ascii="宋体" w:eastAsia="宋体" w:hAnsi="MS Mincho" w:cs="宋体"/>
          <w:sz w:val="28"/>
          <w:bdr w:val="none" w:sz="0" w:space="0" w:color="auto"/>
        </w:rPr>
        <w:t>于主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参与独立探索、自主构建的求知状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经历实验</w:t>
      </w:r>
      <w:r>
        <w:rPr>
          <w:rFonts w:ascii="宋体" w:eastAsia="宋体" w:hAnsi="MS Mincho" w:cs="宋体"/>
          <w:sz w:val="28"/>
          <w:bdr w:val="none" w:sz="0" w:space="0" w:color="auto"/>
        </w:rPr>
        <w:t>探索，猜想</w:t>
      </w:r>
      <w:r>
        <w:rPr>
          <w:rFonts w:ascii="宋体" w:eastAsia="宋体" w:hAnsi="SimSun" w:cs="宋体"/>
          <w:sz w:val="28"/>
          <w:bdr w:val="none" w:sz="0" w:space="0" w:color="auto"/>
        </w:rPr>
        <w:t>论证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推理的科学研究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程，从中体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趣，可以有效的培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、自主探究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、拓广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展探究能力。学生在数学学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程中，如果勤思敏学，就会以研究者特有的洞察力，敏感地感知到某些知</w:t>
      </w:r>
      <w:r>
        <w:rPr>
          <w:rFonts w:ascii="宋体" w:eastAsia="宋体" w:hAnsi="SimSun" w:cs="宋体"/>
          <w:sz w:val="28"/>
          <w:bdr w:val="none" w:sz="0" w:space="0" w:color="auto"/>
        </w:rPr>
        <w:t>识间</w:t>
      </w:r>
      <w:r>
        <w:rPr>
          <w:rFonts w:ascii="宋体" w:eastAsia="宋体" w:hAnsi="MS Mincho" w:cs="宋体"/>
          <w:sz w:val="28"/>
          <w:bdr w:val="none" w:sz="0" w:space="0" w:color="auto"/>
        </w:rPr>
        <w:t>的相似性或者某一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的可拓广延伸性，从而在探究中概括出更</w:t>
      </w:r>
      <w:r>
        <w:rPr>
          <w:rFonts w:ascii="宋体" w:eastAsia="宋体" w:hAnsi="SimSun" w:cs="宋体"/>
          <w:sz w:val="28"/>
          <w:bdr w:val="none" w:sz="0" w:space="0" w:color="auto"/>
        </w:rPr>
        <w:t>为统</w:t>
      </w:r>
      <w:r>
        <w:rPr>
          <w:rFonts w:ascii="宋体" w:eastAsia="宋体" w:hAnsi="MS Mincho" w:cs="宋体"/>
          <w:sz w:val="28"/>
          <w:bdr w:val="none" w:sz="0" w:space="0" w:color="auto"/>
        </w:rPr>
        <w:t>一、更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完美的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或提出具有一定探索意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。数学</w:t>
      </w:r>
      <w:r>
        <w:rPr>
          <w:rFonts w:ascii="宋体" w:eastAsia="宋体" w:hAnsi="SimSun" w:cs="宋体"/>
          <w:sz w:val="28"/>
          <w:bdr w:val="none" w:sz="0" w:space="0" w:color="auto"/>
        </w:rPr>
        <w:t>问题处处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、小小的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疑、大胆的猜想、偶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的感悟，都可能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生活：培</w:t>
      </w:r>
      <w:r>
        <w:rPr>
          <w:rFonts w:ascii="宋体" w:eastAsia="宋体" w:hAnsi="SimSun" w:cs="宋体"/>
          <w:sz w:val="28"/>
          <w:bdr w:val="none" w:sz="0" w:space="0" w:color="auto"/>
        </w:rPr>
        <w:t>养综</w:t>
      </w:r>
      <w:r>
        <w:rPr>
          <w:rFonts w:ascii="宋体" w:eastAsia="宋体" w:hAnsi="MS Mincho" w:cs="宋体"/>
          <w:sz w:val="28"/>
          <w:bdr w:val="none" w:sz="0" w:space="0" w:color="auto"/>
        </w:rPr>
        <w:t>合能力，体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生活，就要善于从社会生活中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并致力与研究。研究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既要具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可能性又要具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探索性。教学中，教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和帮助学生提出研究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三、数学技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术进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入数学教育已成国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际趋势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较传统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的数学教育相比，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学生的数学意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和数学和数学能力，尤其是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新能力有着独特的意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具体地，我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可以从以下三个方面来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、运用数学技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有效的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知情景。运用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算机多媒体技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，根据感知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律，借助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象、声音等超文件性、超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空性、虚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性以及个性化的特点，能</w:t>
      </w:r>
      <w:r>
        <w:rPr>
          <w:rFonts w:ascii="宋体" w:eastAsia="宋体" w:hAnsi="SimSun" w:cs="宋体"/>
          <w:sz w:val="28"/>
          <w:bdr w:val="none" w:sz="0" w:space="0" w:color="auto"/>
        </w:rPr>
        <w:t>够为</w:t>
      </w:r>
      <w:r>
        <w:rPr>
          <w:rFonts w:ascii="宋体" w:eastAsia="宋体" w:hAnsi="MS Mincho" w:cs="宋体"/>
          <w:sz w:val="28"/>
          <w:bdr w:val="none" w:sz="0" w:space="0" w:color="auto"/>
        </w:rPr>
        <w:t>学生更有效的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符合教学内容的情景，可以更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认识动</w:t>
      </w:r>
      <w:r>
        <w:rPr>
          <w:rFonts w:ascii="宋体" w:eastAsia="宋体" w:hAnsi="MS Mincho" w:cs="宋体"/>
          <w:sz w:val="28"/>
          <w:bdr w:val="none" w:sz="0" w:space="0" w:color="auto"/>
        </w:rPr>
        <w:t>机，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人机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境，促使学生主体参与。如数学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法的教学，就可以在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算机上做多米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骰牌的游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、运用数学技</w:t>
      </w:r>
      <w:r>
        <w:rPr>
          <w:rFonts w:ascii="宋体" w:eastAsia="宋体" w:hAnsi="SimSun" w:cs="宋体"/>
          <w:sz w:val="28"/>
          <w:bdr w:val="none" w:sz="0" w:space="0" w:color="auto"/>
        </w:rPr>
        <w:t>术认</w:t>
      </w:r>
      <w:r>
        <w:rPr>
          <w:rFonts w:ascii="宋体" w:eastAsia="宋体" w:hAnsi="MS Mincho" w:cs="宋体"/>
          <w:sz w:val="28"/>
          <w:bdr w:val="none" w:sz="0" w:space="0" w:color="auto"/>
        </w:rPr>
        <w:t>知数学概念。数学是思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的科学，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看不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、摸不着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的特点，使数学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深奥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，而数学技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绘图</w:t>
      </w:r>
      <w:r>
        <w:rPr>
          <w:rFonts w:ascii="宋体" w:eastAsia="宋体" w:hAnsi="MS Mincho" w:cs="宋体"/>
          <w:sz w:val="28"/>
          <w:bdr w:val="none" w:sz="0" w:space="0" w:color="auto"/>
        </w:rPr>
        <w:t>功能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，使思</w:t>
      </w:r>
      <w:r>
        <w:rPr>
          <w:rFonts w:ascii="宋体" w:eastAsia="宋体" w:hAnsi="SimSun" w:cs="宋体"/>
          <w:sz w:val="28"/>
          <w:bdr w:val="none" w:sz="0" w:space="0" w:color="auto"/>
        </w:rPr>
        <w:t>维过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视觉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了数学思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程度。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、运用数学技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，做数学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多以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物模型或数学教学具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具有一定的直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性，但局限性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地，也是培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新能力的主要途径。在高中数学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堂教学中充分挖掘学生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新潜能，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新能力是非常重要的的培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途径和方法。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-xx</w:t>
      </w:r>
      <w:r>
        <w:rPr>
          <w:rFonts w:ascii="宋体" w:eastAsia="宋体" w:hAnsi="MS Mincho" w:cs="宋体"/>
          <w:sz w:val="28"/>
          <w:bdr w:val="none" w:sz="0" w:space="0" w:color="auto"/>
        </w:rPr>
        <w:t>月在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范大学参加了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省高中骨干教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获颇</w:t>
      </w:r>
      <w:r>
        <w:rPr>
          <w:rFonts w:ascii="宋体" w:eastAsia="宋体" w:hAnsi="MS Mincho" w:cs="宋体"/>
          <w:sz w:val="28"/>
          <w:bdr w:val="none" w:sz="0" w:space="0" w:color="auto"/>
        </w:rPr>
        <w:t>丰，受益匪浅，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将个人培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训规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模宏大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是由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省教育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范大学具体主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，各地市精</w:t>
      </w:r>
      <w:r>
        <w:rPr>
          <w:rFonts w:ascii="宋体" w:eastAsia="宋体" w:hAnsi="SimSun" w:cs="宋体"/>
          <w:sz w:val="28"/>
          <w:bdr w:val="none" w:sz="0" w:space="0" w:color="auto"/>
        </w:rPr>
        <w:t>选优</w:t>
      </w:r>
      <w:r>
        <w:rPr>
          <w:rFonts w:ascii="宋体" w:eastAsia="宋体" w:hAnsi="MS Mincho" w:cs="宋体"/>
          <w:sz w:val="28"/>
          <w:bdr w:val="none" w:sz="0" w:space="0" w:color="auto"/>
        </w:rPr>
        <w:t>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多人参加，可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本次培</w:t>
      </w:r>
      <w:r>
        <w:rPr>
          <w:rFonts w:ascii="宋体" w:eastAsia="宋体" w:hAnsi="SimSun" w:cs="宋体"/>
          <w:sz w:val="28"/>
          <w:bdr w:val="none" w:sz="0" w:space="0" w:color="auto"/>
        </w:rPr>
        <w:t>训规</w:t>
      </w:r>
      <w:r>
        <w:rPr>
          <w:rFonts w:ascii="宋体" w:eastAsia="宋体" w:hAnsi="MS Mincho" w:cs="宋体"/>
          <w:sz w:val="28"/>
          <w:bdr w:val="none" w:sz="0" w:space="0" w:color="auto"/>
        </w:rPr>
        <w:t>模之大，人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之多，任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之重，所有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方、承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方和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来的与会老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都非常重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，提前到位或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到，做好了一切培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前的准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整个培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展奠定了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内容丰富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的科目主要有英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，物理，生物和体育四个科目，主要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及教育改革，信息技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，教育科研，学科研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，分科指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等，内容丰富，形式多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，方法新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，收效很大，反响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理念前瞻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班典礼上教育部和教育</w:t>
      </w:r>
      <w:r>
        <w:rPr>
          <w:rFonts w:ascii="宋体" w:eastAsia="宋体" w:hAnsi="SimSun" w:cs="宋体"/>
          <w:sz w:val="28"/>
          <w:bdr w:val="none" w:sz="0" w:space="0" w:color="auto"/>
        </w:rPr>
        <w:t>厅领导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的目的，培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的效果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行了全面的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解和要求，要求老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要尽快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思想，更新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化改革，提高效率。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曹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高中教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改革特点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行深入浅出的分析和</w:t>
      </w:r>
      <w:r>
        <w:rPr>
          <w:rFonts w:ascii="宋体" w:eastAsia="宋体" w:hAnsi="SimSun" w:cs="宋体"/>
          <w:sz w:val="28"/>
          <w:bdr w:val="none" w:sz="0" w:space="0" w:color="auto"/>
        </w:rPr>
        <w:t>论证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印象深的是他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目前教育存在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直言不</w:t>
      </w:r>
      <w:r>
        <w:rPr>
          <w:rFonts w:ascii="宋体" w:eastAsia="宋体" w:hAnsi="SimSun" w:cs="宋体"/>
          <w:sz w:val="28"/>
          <w:bdr w:val="none" w:sz="0" w:space="0" w:color="auto"/>
        </w:rPr>
        <w:t>讳</w:t>
      </w:r>
      <w:r>
        <w:rPr>
          <w:rFonts w:ascii="宋体" w:eastAsia="宋体" w:hAnsi="MS Mincho" w:cs="宋体"/>
          <w:sz w:val="28"/>
          <w:bdr w:val="none" w:sz="0" w:space="0" w:color="auto"/>
        </w:rPr>
        <w:t>的指出来，一是事</w:t>
      </w:r>
      <w:r>
        <w:rPr>
          <w:rFonts w:ascii="宋体" w:eastAsia="宋体" w:hAnsi="SimSun" w:cs="宋体"/>
          <w:sz w:val="28"/>
          <w:bdr w:val="none" w:sz="0" w:space="0" w:color="auto"/>
        </w:rPr>
        <w:t>业规</w:t>
      </w:r>
      <w:r>
        <w:rPr>
          <w:rFonts w:ascii="宋体" w:eastAsia="宋体" w:hAnsi="MS Mincho" w:cs="宋体"/>
          <w:sz w:val="28"/>
          <w:bdr w:val="none" w:sz="0" w:space="0" w:color="auto"/>
        </w:rPr>
        <w:t>模大，二是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展速度快，三是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  <w:r>
        <w:rPr>
          <w:rFonts w:ascii="宋体" w:eastAsia="宋体" w:hAnsi="MS Mincho" w:cs="宋体"/>
          <w:sz w:val="28"/>
          <w:bdr w:val="none" w:sz="0" w:space="0" w:color="auto"/>
        </w:rPr>
        <w:t>投入</w:t>
      </w:r>
      <w:r>
        <w:rPr>
          <w:rFonts w:ascii="宋体" w:eastAsia="宋体" w:hAnsi="SimSun" w:cs="宋体"/>
          <w:sz w:val="28"/>
          <w:bdr w:val="none" w:sz="0" w:space="0" w:color="auto"/>
        </w:rPr>
        <w:t>经费</w:t>
      </w:r>
      <w:r>
        <w:rPr>
          <w:rFonts w:ascii="宋体" w:eastAsia="宋体" w:hAnsi="MS Mincho" w:cs="宋体"/>
          <w:sz w:val="28"/>
          <w:bdr w:val="none" w:sz="0" w:space="0" w:color="auto"/>
        </w:rPr>
        <w:t>少，提出了教育没有最好，只有适合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世范，学高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范。目前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提出了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施教育改革是社会</w:t>
      </w:r>
      <w:r>
        <w:rPr>
          <w:rFonts w:ascii="宋体" w:eastAsia="宋体" w:hAnsi="SimSun" w:cs="宋体"/>
          <w:sz w:val="28"/>
          <w:bdr w:val="none" w:sz="0" w:space="0" w:color="auto"/>
        </w:rPr>
        <w:t>经济发</w:t>
      </w:r>
      <w:r>
        <w:rPr>
          <w:rFonts w:ascii="宋体" w:eastAsia="宋体" w:hAnsi="MS Mincho" w:cs="宋体"/>
          <w:sz w:val="28"/>
          <w:bdr w:val="none" w:sz="0" w:space="0" w:color="auto"/>
        </w:rPr>
        <w:t>展，教育自身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展和教室学生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最后，曹老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提出了改革不是目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展才是目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点很新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在信息技</w:t>
      </w:r>
      <w:r>
        <w:rPr>
          <w:rFonts w:ascii="宋体" w:eastAsia="宋体" w:hAnsi="SimSun" w:cs="宋体"/>
          <w:sz w:val="28"/>
          <w:bdr w:val="none" w:sz="0" w:space="0" w:color="auto"/>
        </w:rPr>
        <w:t>术环</w:t>
      </w:r>
      <w:r>
        <w:rPr>
          <w:rFonts w:ascii="宋体" w:eastAsia="宋体" w:hAnsi="MS Mincho" w:cs="宋体"/>
          <w:sz w:val="28"/>
          <w:bdr w:val="none" w:sz="0" w:space="0" w:color="auto"/>
        </w:rPr>
        <w:t>境下的未来教育一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中，提出的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网而言，想不到的事情会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生，想不到的速度会出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是狗狗地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的巧妙使用，余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宝如何帮你理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，国外国内微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程网站，翻</w:t>
      </w:r>
      <w:r>
        <w:rPr>
          <w:rFonts w:ascii="宋体" w:eastAsia="宋体" w:hAnsi="SimSun" w:cs="宋体"/>
          <w:sz w:val="28"/>
          <w:bdr w:val="none" w:sz="0" w:space="0" w:color="auto"/>
        </w:rPr>
        <w:t>转课</w:t>
      </w:r>
      <w:r>
        <w:rPr>
          <w:rFonts w:ascii="宋体" w:eastAsia="宋体" w:hAnsi="MS Mincho" w:cs="宋体"/>
          <w:sz w:val="28"/>
          <w:bdr w:val="none" w:sz="0" w:space="0" w:color="auto"/>
        </w:rPr>
        <w:t>堂，手机打分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作文自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批改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件，百度翻</w:t>
      </w:r>
      <w:r>
        <w:rPr>
          <w:rFonts w:ascii="宋体" w:eastAsia="宋体" w:hAnsi="SimSun" w:cs="宋体"/>
          <w:sz w:val="28"/>
          <w:bdr w:val="none" w:sz="0" w:space="0" w:color="auto"/>
        </w:rPr>
        <w:t>译</w:t>
      </w:r>
      <w:r>
        <w:rPr>
          <w:rFonts w:ascii="宋体" w:eastAsia="宋体" w:hAnsi="MS Mincho" w:cs="宋体"/>
          <w:sz w:val="28"/>
          <w:bdr w:val="none" w:sz="0" w:space="0" w:color="auto"/>
        </w:rPr>
        <w:t>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中作用，大数据，人立方，百度迁徙等的使用，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明白信息技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程在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代科技高度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教育教学所起的作用是不可估量的，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耳目一新的感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如何培</w:t>
      </w:r>
      <w:r>
        <w:rPr>
          <w:rFonts w:ascii="宋体" w:eastAsia="宋体" w:hAnsi="SimSun" w:cs="宋体"/>
          <w:sz w:val="28"/>
          <w:bdr w:val="none" w:sz="0" w:space="0" w:color="auto"/>
        </w:rPr>
        <w:t>养师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篇以大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无疆看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，从最美老</w:t>
      </w:r>
      <w:r>
        <w:rPr>
          <w:rFonts w:ascii="宋体" w:eastAsia="宋体" w:hAnsi="SimSun" w:cs="宋体"/>
          <w:sz w:val="28"/>
          <w:bdr w:val="none" w:sz="0" w:space="0" w:color="auto"/>
        </w:rPr>
        <w:t>师张丽</w:t>
      </w:r>
      <w:r>
        <w:rPr>
          <w:rFonts w:ascii="宋体" w:eastAsia="宋体" w:hAnsi="MS Mincho" w:cs="宋体"/>
          <w:sz w:val="28"/>
          <w:bdr w:val="none" w:sz="0" w:space="0" w:color="auto"/>
        </w:rPr>
        <w:t>莉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起，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的重要核心，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是令人崇敬的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德之魂，没有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就没有教育，落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不是无情物，化作春泥更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花。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而有格，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而有度，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而有方，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而有情。没有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任就没有教育。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博士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学森之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，他主要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新的作用，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，教育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不是一部分人改造另一部分人，即使出生的</w:t>
      </w:r>
      <w:r>
        <w:rPr>
          <w:rFonts w:ascii="宋体" w:eastAsia="宋体" w:hAnsi="SimSun" w:cs="宋体"/>
          <w:sz w:val="28"/>
          <w:bdr w:val="none" w:sz="0" w:space="0" w:color="auto"/>
        </w:rPr>
        <w:t>婴</w:t>
      </w:r>
      <w:r>
        <w:rPr>
          <w:rFonts w:ascii="宋体" w:eastAsia="宋体" w:hAnsi="MS Mincho" w:cs="宋体"/>
          <w:sz w:val="28"/>
          <w:bdr w:val="none" w:sz="0" w:space="0" w:color="auto"/>
        </w:rPr>
        <w:t>儿也是通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自己的活</w:t>
      </w:r>
      <w:r>
        <w:rPr>
          <w:rFonts w:ascii="宋体" w:eastAsia="宋体" w:hAnsi="SimSun" w:cs="宋体"/>
          <w:sz w:val="28"/>
          <w:bdr w:val="none" w:sz="0" w:space="0" w:color="auto"/>
        </w:rPr>
        <w:t>动获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从来都是充</w:t>
      </w:r>
      <w:r>
        <w:rPr>
          <w:rFonts w:ascii="宋体" w:eastAsia="宋体" w:hAnsi="SimSun" w:cs="宋体"/>
          <w:sz w:val="28"/>
          <w:bdr w:val="none" w:sz="0" w:space="0" w:color="auto"/>
        </w:rPr>
        <w:t>满创</w:t>
      </w:r>
      <w:r>
        <w:rPr>
          <w:rFonts w:ascii="宋体" w:eastAsia="宋体" w:hAnsi="MS Mincho" w:cs="宋体"/>
          <w:sz w:val="28"/>
          <w:bdr w:val="none" w:sz="0" w:space="0" w:color="auto"/>
        </w:rPr>
        <w:t>造的。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新教育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渡出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，世界上没有天生的差生，只有</w:t>
      </w:r>
      <w:r>
        <w:rPr>
          <w:rFonts w:ascii="宋体" w:eastAsia="宋体" w:hAnsi="SimSun" w:cs="宋体"/>
          <w:sz w:val="28"/>
          <w:bdr w:val="none" w:sz="0" w:space="0" w:color="auto"/>
        </w:rPr>
        <w:t>进错</w:t>
      </w:r>
      <w:r>
        <w:rPr>
          <w:rFonts w:ascii="宋体" w:eastAsia="宋体" w:hAnsi="MS Mincho" w:cs="宋体"/>
          <w:sz w:val="28"/>
          <w:bdr w:val="none" w:sz="0" w:space="0" w:color="auto"/>
        </w:rPr>
        <w:t>了教室的学生，号召全国的教育工作者都要做一个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者，引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者和支持者，而不是塑造者。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期封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在高中校园里的高中教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，真的很新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大力倡</w:t>
      </w:r>
      <w:r>
        <w:rPr>
          <w:rFonts w:ascii="宋体" w:eastAsia="宋体" w:hAnsi="SimSun" w:cs="宋体"/>
          <w:sz w:val="28"/>
          <w:bdr w:val="none" w:sz="0" w:space="0" w:color="auto"/>
        </w:rPr>
        <w:t>导每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都要有幸福感，也就是学会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，智慧从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，享受事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，提出了教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的四个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段，即匠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艺师</w:t>
      </w:r>
      <w:r>
        <w:rPr>
          <w:rFonts w:ascii="宋体" w:eastAsia="宋体" w:hAnsi="MS Mincho" w:cs="宋体"/>
          <w:sz w:val="28"/>
          <w:bdr w:val="none" w:sz="0" w:space="0" w:color="auto"/>
        </w:rPr>
        <w:t>，儒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和哲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程中，要学会在理念落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和研究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，在三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和研究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和研究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，在理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和研究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。走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了几十年的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改之路，</w:t>
      </w:r>
      <w:r>
        <w:rPr>
          <w:rFonts w:ascii="宋体" w:eastAsia="宋体" w:hAnsi="SimSun" w:cs="宋体"/>
          <w:sz w:val="28"/>
          <w:bdr w:val="none" w:sz="0" w:space="0" w:color="auto"/>
        </w:rPr>
        <w:t>发现课</w:t>
      </w:r>
      <w:r>
        <w:rPr>
          <w:rFonts w:ascii="宋体" w:eastAsia="宋体" w:hAnsi="MS Mincho" w:cs="宋体"/>
          <w:sz w:val="28"/>
          <w:bdr w:val="none" w:sz="0" w:space="0" w:color="auto"/>
        </w:rPr>
        <w:t>改的核心在于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自主，合作，探究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，教育改革的核心是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程改革的核心是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堂改革，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堂改革的核心是教室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的提升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了高中英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是指向英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学科素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教与学的，是英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教学的基本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形式。任何学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都需要情景，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篇，理解，表达，知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和策略。活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型有技能培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言探究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外运用等。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高中英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教学提出了很好的建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四中的刘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师虽</w:t>
      </w:r>
      <w:r>
        <w:rPr>
          <w:rFonts w:ascii="宋体" w:eastAsia="宋体" w:hAnsi="MS Mincho" w:cs="宋体"/>
          <w:sz w:val="28"/>
          <w:bdr w:val="none" w:sz="0" w:space="0" w:color="auto"/>
        </w:rPr>
        <w:t>然已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cs="宋体"/>
          <w:sz w:val="28"/>
          <w:bdr w:val="none" w:sz="0" w:space="0" w:color="auto"/>
        </w:rPr>
        <w:t>70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了，但他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了《英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展提高之路》，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中肯地提出了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条建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、多听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于被听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、常写反思提高快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、小教研意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、随身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和笔，随手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下精美句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是指路明灯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、口才好才能教好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、学会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展好活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、确立正确的学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师应该扩</w:t>
      </w:r>
      <w:r>
        <w:rPr>
          <w:rFonts w:ascii="宋体" w:eastAsia="宋体" w:hAnsi="MS Mincho" w:cs="宋体"/>
          <w:sz w:val="28"/>
          <w:bdr w:val="none" w:sz="0" w:space="0" w:color="auto"/>
        </w:rPr>
        <w:t>大自己的知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、提高英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说读</w:t>
      </w:r>
      <w:r>
        <w:rPr>
          <w:rFonts w:ascii="宋体" w:eastAsia="宋体" w:hAnsi="MS Mincho" w:cs="宋体"/>
          <w:sz w:val="28"/>
          <w:bdr w:val="none" w:sz="0" w:space="0" w:color="auto"/>
        </w:rPr>
        <w:t>写水平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、在教育自己孩子的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、保持自己身心健康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、具有高尚的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条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用，与会老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座无虚席，听得入都很迷，</w:t>
      </w:r>
      <w:r>
        <w:rPr>
          <w:rFonts w:ascii="宋体" w:eastAsia="宋体" w:hAnsi="SimSun" w:cs="宋体"/>
          <w:sz w:val="28"/>
          <w:bdr w:val="none" w:sz="0" w:space="0" w:color="auto"/>
        </w:rPr>
        <w:t>仅记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我就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了整整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省教研室的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主任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的整个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及注意事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全面了解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结项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中必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注意的要求，感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大，最后</w:t>
      </w:r>
      <w:r>
        <w:rPr>
          <w:rFonts w:ascii="宋体" w:eastAsia="宋体" w:hAnsi="SimSun" w:cs="宋体"/>
          <w:sz w:val="28"/>
          <w:bdr w:val="none" w:sz="0" w:space="0" w:color="auto"/>
        </w:rPr>
        <w:t>还让每组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自定一个</w:t>
      </w:r>
      <w:r>
        <w:rPr>
          <w:rFonts w:ascii="宋体" w:eastAsia="宋体" w:hAnsi="SimSun" w:cs="宋体"/>
          <w:sz w:val="28"/>
          <w:bdr w:val="none" w:sz="0" w:space="0" w:color="auto"/>
        </w:rPr>
        <w:t>课题题</w:t>
      </w:r>
      <w:r>
        <w:rPr>
          <w:rFonts w:ascii="宋体" w:eastAsia="宋体" w:hAnsi="MS Mincho" w:cs="宋体"/>
          <w:sz w:val="28"/>
          <w:bdr w:val="none" w:sz="0" w:space="0" w:color="auto"/>
        </w:rPr>
        <w:t>目，在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定期限内上交立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申</w:t>
      </w:r>
      <w:r>
        <w:rPr>
          <w:rFonts w:ascii="宋体" w:eastAsia="宋体" w:hAnsi="SimSun" w:cs="宋体"/>
          <w:sz w:val="28"/>
          <w:bdr w:val="none" w:sz="0" w:space="0" w:color="auto"/>
        </w:rPr>
        <w:t>请报</w:t>
      </w:r>
      <w:r>
        <w:rPr>
          <w:rFonts w:ascii="宋体" w:eastAsia="宋体" w:hAnsi="MS Mincho" w:cs="宋体"/>
          <w:sz w:val="28"/>
          <w:bdr w:val="none" w:sz="0" w:space="0" w:color="auto"/>
        </w:rPr>
        <w:t>告、</w:t>
      </w:r>
      <w:r>
        <w:rPr>
          <w:rFonts w:ascii="宋体" w:eastAsia="宋体" w:hAnsi="SimSun" w:cs="宋体"/>
          <w:sz w:val="28"/>
          <w:bdr w:val="none" w:sz="0" w:space="0" w:color="auto"/>
        </w:rPr>
        <w:t>开题报</w:t>
      </w:r>
      <w:r>
        <w:rPr>
          <w:rFonts w:ascii="宋体" w:eastAsia="宋体" w:hAnsi="MS Mincho" w:cs="宋体"/>
          <w:sz w:val="28"/>
          <w:bdr w:val="none" w:sz="0" w:space="0" w:color="auto"/>
        </w:rPr>
        <w:t>告和</w:t>
      </w:r>
      <w:r>
        <w:rPr>
          <w:rFonts w:ascii="宋体" w:eastAsia="宋体" w:hAnsi="SimSun" w:cs="宋体"/>
          <w:sz w:val="28"/>
          <w:bdr w:val="none" w:sz="0" w:space="0" w:color="auto"/>
        </w:rPr>
        <w:t>结项报</w:t>
      </w:r>
      <w:r>
        <w:rPr>
          <w:rFonts w:ascii="宋体" w:eastAsia="宋体" w:hAnsi="MS Mincho" w:cs="宋体"/>
          <w:sz w:val="28"/>
          <w:bdr w:val="none" w:sz="0" w:space="0" w:color="auto"/>
        </w:rPr>
        <w:t>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整个培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工作要求非常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私自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假，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</w:t>
      </w:r>
      <w:r>
        <w:rPr>
          <w:rFonts w:ascii="宋体" w:eastAsia="宋体" w:hAnsi="SimSun" w:cs="宋体"/>
          <w:sz w:val="28"/>
          <w:bdr w:val="none" w:sz="0" w:space="0" w:color="auto"/>
        </w:rPr>
        <w:t>旷课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须签</w:t>
      </w:r>
      <w:r>
        <w:rPr>
          <w:rFonts w:ascii="宋体" w:eastAsia="宋体" w:hAnsi="MS Mincho" w:cs="宋体"/>
          <w:sz w:val="28"/>
          <w:bdr w:val="none" w:sz="0" w:space="0" w:color="auto"/>
        </w:rPr>
        <w:t>到，无故缺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八个小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，取消培</w:t>
      </w:r>
      <w:r>
        <w:rPr>
          <w:rFonts w:ascii="宋体" w:eastAsia="宋体" w:hAnsi="SimSun" w:cs="宋体"/>
          <w:sz w:val="28"/>
          <w:bdr w:val="none" w:sz="0" w:space="0" w:color="auto"/>
        </w:rPr>
        <w:t>训资</w:t>
      </w:r>
      <w:r>
        <w:rPr>
          <w:rFonts w:ascii="宋体" w:eastAsia="宋体" w:hAnsi="MS Mincho" w:cs="宋体"/>
          <w:sz w:val="28"/>
          <w:bdr w:val="none" w:sz="0" w:space="0" w:color="auto"/>
        </w:rPr>
        <w:t>格，同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</w:t>
      </w:r>
      <w:r>
        <w:rPr>
          <w:rFonts w:ascii="宋体" w:eastAsia="宋体" w:hAnsi="SimSun" w:cs="宋体"/>
          <w:sz w:val="28"/>
          <w:bdr w:val="none" w:sz="0" w:space="0" w:color="auto"/>
        </w:rPr>
        <w:t>员认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真撰写不少于</w:t>
      </w:r>
      <w:r>
        <w:rPr>
          <w:rFonts w:ascii="宋体" w:eastAsia="宋体" w:cs="宋体"/>
          <w:sz w:val="28"/>
          <w:bdr w:val="none" w:sz="0" w:space="0" w:color="auto"/>
        </w:rPr>
        <w:t>3000</w:t>
      </w:r>
      <w:r>
        <w:rPr>
          <w:rFonts w:ascii="宋体" w:eastAsia="宋体" w:hAnsi="MS Mincho" w:cs="宋体"/>
          <w:sz w:val="28"/>
          <w:bdr w:val="none" w:sz="0" w:space="0" w:color="auto"/>
        </w:rPr>
        <w:t>字的培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心得体会，培</w:t>
      </w:r>
      <w:r>
        <w:rPr>
          <w:rFonts w:ascii="宋体" w:eastAsia="宋体" w:hAnsi="SimSun" w:cs="宋体"/>
          <w:sz w:val="28"/>
          <w:bdr w:val="none" w:sz="0" w:space="0" w:color="auto"/>
        </w:rPr>
        <w:t>训结</w:t>
      </w:r>
      <w:r>
        <w:rPr>
          <w:rFonts w:ascii="宋体" w:eastAsia="宋体" w:hAnsi="MS Mincho" w:cs="宋体"/>
          <w:sz w:val="28"/>
          <w:bdr w:val="none" w:sz="0" w:space="0" w:color="auto"/>
        </w:rPr>
        <w:t>束后上交会</w:t>
      </w:r>
      <w:r>
        <w:rPr>
          <w:rFonts w:ascii="宋体" w:eastAsia="宋体" w:hAnsi="SimSun" w:cs="宋体"/>
          <w:sz w:val="28"/>
          <w:bdr w:val="none" w:sz="0" w:space="0" w:color="auto"/>
        </w:rPr>
        <w:t>务组</w:t>
      </w:r>
      <w:r>
        <w:rPr>
          <w:rFonts w:ascii="宋体" w:eastAsia="宋体" w:hAnsi="MS Mincho" w:cs="宋体"/>
          <w:sz w:val="28"/>
          <w:bdr w:val="none" w:sz="0" w:space="0" w:color="auto"/>
        </w:rPr>
        <w:t>存档。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水平高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本次培</w:t>
      </w:r>
      <w:r>
        <w:rPr>
          <w:rFonts w:ascii="宋体" w:eastAsia="宋体" w:hAnsi="SimSun" w:cs="宋体"/>
          <w:sz w:val="28"/>
          <w:bdr w:val="none" w:sz="0" w:space="0" w:color="auto"/>
        </w:rPr>
        <w:t>训请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水平高，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诙谐</w:t>
      </w:r>
      <w:r>
        <w:rPr>
          <w:rFonts w:ascii="宋体" w:eastAsia="宋体" w:hAnsi="MS Mincho" w:cs="宋体"/>
          <w:sz w:val="28"/>
          <w:bdr w:val="none" w:sz="0" w:space="0" w:color="auto"/>
        </w:rPr>
        <w:t>幽默，知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面很广，旁征博引，引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据典，古今中外，整个培</w:t>
      </w:r>
      <w:r>
        <w:rPr>
          <w:rFonts w:ascii="宋体" w:eastAsia="宋体" w:hAnsi="SimSun" w:cs="宋体"/>
          <w:sz w:val="28"/>
          <w:bdr w:val="none" w:sz="0" w:space="0" w:color="auto"/>
        </w:rPr>
        <w:t>训课</w:t>
      </w:r>
      <w:r>
        <w:rPr>
          <w:rFonts w:ascii="宋体" w:eastAsia="宋体" w:hAnsi="MS Mincho" w:cs="宋体"/>
          <w:sz w:val="28"/>
          <w:bdr w:val="none" w:sz="0" w:space="0" w:color="auto"/>
        </w:rPr>
        <w:t>堂氛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非常活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，效果非常好。尤其是所有老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充分，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件中案例非常多，通</w:t>
      </w:r>
      <w:r>
        <w:rPr>
          <w:rFonts w:ascii="宋体" w:eastAsia="宋体" w:hAnsi="SimSun" w:cs="宋体"/>
          <w:sz w:val="28"/>
          <w:bdr w:val="none" w:sz="0" w:space="0" w:color="auto"/>
        </w:rPr>
        <w:t>过实际</w:t>
      </w:r>
      <w:r>
        <w:rPr>
          <w:rFonts w:ascii="宋体" w:eastAsia="宋体" w:hAnsi="MS Mincho" w:cs="宋体"/>
          <w:sz w:val="28"/>
          <w:bdr w:val="none" w:sz="0" w:space="0" w:color="auto"/>
        </w:rPr>
        <w:t>案例分析和解决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更具有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服力，所以与会人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找自身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存在着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，具体有以下几点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念老化。在座的很多老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期以来思想固化，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旧，不思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取，存在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重的吃老本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念出</w:t>
      </w:r>
      <w:r>
        <w:rPr>
          <w:rFonts w:ascii="宋体" w:eastAsia="宋体" w:hAnsi="SimSun" w:cs="宋体"/>
          <w:sz w:val="28"/>
          <w:bdr w:val="none" w:sz="0" w:space="0" w:color="auto"/>
        </w:rPr>
        <w:t>现严</w:t>
      </w:r>
      <w:r>
        <w:rPr>
          <w:rFonts w:ascii="宋体" w:eastAsia="宋体" w:hAnsi="MS Mincho" w:cs="宋体"/>
          <w:sz w:val="28"/>
          <w:bdr w:val="none" w:sz="0" w:space="0" w:color="auto"/>
        </w:rPr>
        <w:t>重老化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是很可怕的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象，正是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固化的思想阻碍学校新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、方法</w:t>
      </w:r>
      <w:r>
        <w:rPr>
          <w:rFonts w:ascii="宋体" w:eastAsia="宋体" w:hAnsi="SimSun" w:cs="宋体"/>
          <w:sz w:val="28"/>
          <w:bdr w:val="none" w:sz="0" w:space="0" w:color="auto"/>
        </w:rPr>
        <w:t>过时</w:t>
      </w:r>
      <w:r>
        <w:rPr>
          <w:rFonts w:ascii="宋体" w:eastAsia="宋体" w:hAnsi="MS Mincho" w:cs="宋体"/>
          <w:sz w:val="28"/>
          <w:bdr w:val="none" w:sz="0" w:space="0" w:color="auto"/>
        </w:rPr>
        <w:t>。目前，老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存在着教学方法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过时现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过时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的教学方法充斥着他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地位和学生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堂主体地位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位，造成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拼命的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，学生拼命的像机器一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接受，整个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堂都是老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头讲</w:t>
      </w:r>
      <w:r>
        <w:rPr>
          <w:rFonts w:ascii="宋体" w:eastAsia="宋体" w:hAnsi="MS Mincho" w:cs="宋体"/>
          <w:sz w:val="28"/>
          <w:bdr w:val="none" w:sz="0" w:space="0" w:color="auto"/>
        </w:rPr>
        <w:t>到底，学生自主，合作，探究学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方法没有用在</w:t>
      </w:r>
      <w:r>
        <w:rPr>
          <w:rFonts w:ascii="宋体" w:eastAsia="宋体" w:hAnsi="SimSun" w:cs="宋体"/>
          <w:sz w:val="28"/>
          <w:bdr w:val="none" w:sz="0" w:space="0" w:color="auto"/>
        </w:rPr>
        <w:t>实际课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堂教学收效甚微。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、缺乏学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。目前，很多老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都缺乏必要的学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里包括缺乏教学理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和教学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，所以很多老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识匮</w:t>
      </w:r>
      <w:r>
        <w:rPr>
          <w:rFonts w:ascii="宋体" w:eastAsia="宋体" w:hAnsi="MS Mincho" w:cs="宋体"/>
          <w:sz w:val="28"/>
          <w:bdr w:val="none" w:sz="0" w:space="0" w:color="auto"/>
        </w:rPr>
        <w:t>乏，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不出新意，造成学生不喜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，很多老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和学生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矛盾，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</w:t>
      </w:r>
      <w:r>
        <w:rPr>
          <w:rFonts w:ascii="宋体" w:eastAsia="宋体" w:hAnsi="SimSun" w:cs="宋体"/>
          <w:sz w:val="28"/>
          <w:bdr w:val="none" w:sz="0" w:space="0" w:color="auto"/>
        </w:rPr>
        <w:t>讨厌这</w:t>
      </w:r>
      <w:r>
        <w:rPr>
          <w:rFonts w:ascii="宋体" w:eastAsia="宋体" w:hAnsi="MS Mincho" w:cs="宋体"/>
          <w:sz w:val="28"/>
          <w:bdr w:val="none" w:sz="0" w:space="0" w:color="auto"/>
        </w:rPr>
        <w:t>一科，久而久之，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迅速下降。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不力。学校的工作有很多事情拖沓拉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不到位，没有具体的</w:t>
      </w:r>
      <w:r>
        <w:rPr>
          <w:rFonts w:ascii="宋体" w:eastAsia="宋体" w:hAnsi="SimSun" w:cs="宋体"/>
          <w:sz w:val="28"/>
          <w:bdr w:val="none" w:sz="0" w:space="0" w:color="auto"/>
        </w:rPr>
        <w:t>奖罚</w:t>
      </w:r>
      <w:r>
        <w:rPr>
          <w:rFonts w:ascii="宋体" w:eastAsia="宋体" w:hAnsi="MS Mincho" w:cs="宋体"/>
          <w:sz w:val="28"/>
          <w:bdr w:val="none" w:sz="0" w:space="0" w:color="auto"/>
        </w:rPr>
        <w:t>措施，或者即使有，由于好人主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重，也没有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行到位，很多工作都是推推</w:t>
      </w:r>
      <w:r>
        <w:rPr>
          <w:rFonts w:ascii="宋体" w:eastAsia="宋体" w:hAnsi="SimSun" w:cs="宋体"/>
          <w:sz w:val="28"/>
          <w:bdr w:val="none" w:sz="0" w:space="0" w:color="auto"/>
        </w:rPr>
        <w:t>动动</w:t>
      </w:r>
      <w:r>
        <w:rPr>
          <w:rFonts w:ascii="宋体" w:eastAsia="宋体" w:hAnsi="MS Mincho" w:cs="宋体"/>
          <w:sz w:val="28"/>
          <w:bdr w:val="none" w:sz="0" w:space="0" w:color="auto"/>
        </w:rPr>
        <w:t>，不推不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，甚至推了也不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，缺乏雷</w:t>
      </w:r>
      <w:r>
        <w:rPr>
          <w:rFonts w:ascii="宋体" w:eastAsia="宋体" w:hAnsi="SimSun" w:cs="宋体"/>
          <w:sz w:val="28"/>
          <w:bdr w:val="none" w:sz="0" w:space="0" w:color="auto"/>
        </w:rPr>
        <w:t>厉风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，落小落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的良好作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合工作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，提出四点改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。今后我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个人都要做到活到老，学到老，知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和掌握是无止境的，相信天外有天，人外有人，只有不断的学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，才能不断的丰富自己，完善自己，不断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，才能使自己的知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不断的得到更新。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、学会思考。孔子曰，学而不思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罔，思而不学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殆。所以只会学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，不会思考，学到的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西将没有任何用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，学以致用其</w:t>
      </w:r>
      <w:r>
        <w:rPr>
          <w:rFonts w:ascii="宋体" w:eastAsia="宋体" w:hAnsi="SimSun" w:cs="宋体"/>
          <w:sz w:val="28"/>
          <w:bdr w:val="none" w:sz="0" w:space="0" w:color="auto"/>
        </w:rPr>
        <w:t>实说</w:t>
      </w:r>
      <w:r>
        <w:rPr>
          <w:rFonts w:ascii="宋体" w:eastAsia="宋体" w:hAnsi="MS Mincho" w:cs="宋体"/>
          <w:sz w:val="28"/>
          <w:bdr w:val="none" w:sz="0" w:space="0" w:color="auto"/>
        </w:rPr>
        <w:t>的就是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个道理，因此，我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一点是要把学到的新思想，新理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，新方法恰当地运用到自己的教育教学工作中去，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本校教育教学工作再上新的台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做出新的更大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都是一个善于接受新思想和新思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是能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，更新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站在教育教学的最前沿，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教育教学改革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旗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一个与会的老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都要做一个新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者和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的努力，把新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程改革推向前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、狠抓落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。教学工作没有大事，都是一件件小事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成的，我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一位教育工作者都要自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神圣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，教好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，育好人，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一位学生都能根据自己的特点找到适合自己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展的道路。在平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新，勤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分管的教育教学工作落小落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才能提高我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之，本次培</w:t>
      </w:r>
      <w:r>
        <w:rPr>
          <w:rFonts w:ascii="宋体" w:eastAsia="宋体" w:hAnsi="SimSun" w:cs="宋体"/>
          <w:sz w:val="28"/>
          <w:bdr w:val="none" w:sz="0" w:space="0" w:color="auto"/>
        </w:rPr>
        <w:t>训虽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有一周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的很多很多，既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更新了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们开阔</w:t>
      </w:r>
      <w:r>
        <w:rPr>
          <w:rFonts w:ascii="宋体" w:eastAsia="宋体" w:hAnsi="MS Mincho" w:cs="宋体"/>
          <w:sz w:val="28"/>
          <w:bdr w:val="none" w:sz="0" w:space="0" w:color="auto"/>
        </w:rPr>
        <w:t>了眼界，我相信，在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下，在我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诚团结</w:t>
      </w:r>
      <w:r>
        <w:rPr>
          <w:rFonts w:ascii="宋体" w:eastAsia="宋体" w:hAnsi="MS Mincho" w:cs="宋体"/>
          <w:sz w:val="28"/>
          <w:bdr w:val="none" w:sz="0" w:space="0" w:color="auto"/>
        </w:rPr>
        <w:t>和不懈努力下，必将把我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业继续</w:t>
      </w:r>
      <w:r>
        <w:rPr>
          <w:rFonts w:ascii="宋体" w:eastAsia="宋体" w:hAnsi="MS Mincho" w:cs="宋体"/>
          <w:sz w:val="28"/>
          <w:bdr w:val="none" w:sz="0" w:space="0" w:color="auto"/>
        </w:rPr>
        <w:t>推向前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本学期，感</w:t>
      </w:r>
      <w:r>
        <w:rPr>
          <w:rFonts w:ascii="宋体" w:eastAsia="宋体" w:hAnsi="SimSun" w:cs="宋体"/>
          <w:sz w:val="28"/>
          <w:bdr w:val="none" w:sz="0" w:space="0" w:color="auto"/>
        </w:rPr>
        <w:t>觉时间过</w:t>
      </w:r>
      <w:r>
        <w:rPr>
          <w:rFonts w:ascii="宋体" w:eastAsia="宋体" w:hAnsi="MS Mincho" w:cs="宋体"/>
          <w:sz w:val="28"/>
          <w:bdr w:val="none" w:sz="0" w:space="0" w:color="auto"/>
        </w:rPr>
        <w:t>的真快，匆忙之中期末考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已将至，回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担任音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雨雨，有困惑，也有启迪。今天在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里做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明天能更好的完成教学任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学之初，再拿起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，一切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得不再那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陌生，而是非常的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切。从新教材中，我看到了它的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，也看到了素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在必行的</w:t>
      </w:r>
      <w:r>
        <w:rPr>
          <w:rFonts w:ascii="宋体" w:eastAsia="宋体" w:hAnsi="SimSun" w:cs="宋体"/>
          <w:sz w:val="28"/>
          <w:bdr w:val="none" w:sz="0" w:space="0" w:color="auto"/>
        </w:rPr>
        <w:t>趋势</w:t>
      </w:r>
      <w:r>
        <w:rPr>
          <w:rFonts w:ascii="宋体" w:eastAsia="宋体" w:hAnsi="MS Mincho" w:cs="宋体"/>
          <w:sz w:val="28"/>
          <w:bdr w:val="none" w:sz="0" w:space="0" w:color="auto"/>
        </w:rPr>
        <w:t>，一学期下来，感受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新教材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研究新教材是完成好教学任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，最初学校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本是人教版的音</w:t>
      </w:r>
      <w:r>
        <w:rPr>
          <w:rFonts w:ascii="宋体" w:eastAsia="宋体" w:hAnsi="SimSun" w:cs="宋体"/>
          <w:sz w:val="28"/>
          <w:bdr w:val="none" w:sz="0" w:space="0" w:color="auto"/>
        </w:rPr>
        <w:t>乐书</w:t>
      </w:r>
      <w:r>
        <w:rPr>
          <w:rFonts w:ascii="宋体" w:eastAsia="宋体" w:hAnsi="MS Mincho" w:cs="宋体"/>
          <w:sz w:val="28"/>
          <w:bdr w:val="none" w:sz="0" w:space="0" w:color="auto"/>
        </w:rPr>
        <w:t>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程改革后，</w:t>
      </w:r>
      <w:r>
        <w:rPr>
          <w:rFonts w:ascii="宋体" w:eastAsia="宋体" w:hAnsi="SimSun" w:cs="宋体"/>
          <w:sz w:val="28"/>
          <w:bdr w:val="none" w:sz="0" w:space="0" w:color="auto"/>
        </w:rPr>
        <w:t>选订</w:t>
      </w:r>
      <w:r>
        <w:rPr>
          <w:rFonts w:ascii="宋体" w:eastAsia="宋体" w:hAnsi="MS Mincho" w:cs="宋体"/>
          <w:sz w:val="28"/>
          <w:bdr w:val="none" w:sz="0" w:space="0" w:color="auto"/>
        </w:rPr>
        <w:t>了花城版的音</w:t>
      </w:r>
      <w:r>
        <w:rPr>
          <w:rFonts w:ascii="宋体" w:eastAsia="宋体" w:hAnsi="SimSun" w:cs="宋体"/>
          <w:sz w:val="28"/>
          <w:bdr w:val="none" w:sz="0" w:space="0" w:color="auto"/>
        </w:rPr>
        <w:t>乐课</w:t>
      </w:r>
      <w:r>
        <w:rPr>
          <w:rFonts w:ascii="宋体" w:eastAsia="宋体" w:hAnsi="MS Mincho" w:cs="宋体"/>
          <w:sz w:val="28"/>
          <w:bdr w:val="none" w:sz="0" w:space="0" w:color="auto"/>
        </w:rPr>
        <w:t>本，所有知</w:t>
      </w:r>
      <w:r>
        <w:rPr>
          <w:rFonts w:ascii="宋体" w:eastAsia="宋体" w:hAnsi="SimSun" w:cs="宋体"/>
          <w:sz w:val="28"/>
          <w:bdr w:val="none" w:sz="0" w:space="0" w:color="auto"/>
        </w:rPr>
        <w:t>识发</w:t>
      </w:r>
      <w:r>
        <w:rPr>
          <w:rFonts w:ascii="宋体" w:eastAsia="宋体" w:hAnsi="MS Mincho" w:cs="宋体"/>
          <w:sz w:val="28"/>
          <w:bdr w:val="none" w:sz="0" w:space="0" w:color="auto"/>
        </w:rPr>
        <w:t>生了很大的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化，其中，第一部分的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曲，由北方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一下子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到了南方的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州</w:t>
      </w:r>
      <w:r>
        <w:rPr>
          <w:rFonts w:ascii="宋体" w:eastAsia="宋体" w:hAnsi="SimSun" w:cs="宋体"/>
          <w:sz w:val="28"/>
          <w:bdr w:val="none" w:sz="0" w:space="0" w:color="auto"/>
        </w:rPr>
        <w:t>弹词</w:t>
      </w:r>
      <w:r>
        <w:rPr>
          <w:rFonts w:ascii="宋体" w:eastAsia="宋体" w:hAnsi="MS Mincho" w:cs="宋体"/>
          <w:sz w:val="28"/>
          <w:bdr w:val="none" w:sz="0" w:space="0" w:color="auto"/>
        </w:rPr>
        <w:t>，粤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就增加了知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度，学生既听不懂方言，又不熟悉江浙粤一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曲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格。新教材的另一个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度是跨越知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多，从文学、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史、地理、甚至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包括英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大量增加了外国作品的欣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，一个学期欣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曲目达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首，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并不是很好的学生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，无疑是一个新的挑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也就成了教学工作的重要一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我从以下几个方面入手：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、先了解本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内容，注重知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性，相通性。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、搜集，整理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学科不同于其它学科，它需要大量的音像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才有利于学生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的掌握。第一个方面是先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本所配套的音像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料，把本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所有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曲重新建一个文件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，第二方面是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充音像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料，从网上下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始写教案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写教案分几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是透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教参上的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教案，第二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是从网上找一些公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的教案，第三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才是自己写教案，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学生的特点、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好和教学大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的要求，完成好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教案。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讲课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具有抽象性，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的感受并不相同，如何能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内掌握知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就要注重教学中的方法。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堂上我做到以学生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自己去体会音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，理解音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，而多听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主要途径。同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潜在的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作能力。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个学生都是音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造者，不放弃任何一个学生，是我的教学宗旨。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四、巩固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，我把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的内容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成一些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，下次上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前和学生一起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。一学期下来，学生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水平有了很大的提高。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外活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本学期那激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人心的两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演出，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展示自我的舞台。配合学校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委搞好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不容辞的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选节</w:t>
      </w:r>
      <w:r>
        <w:rPr>
          <w:rFonts w:ascii="宋体" w:eastAsia="宋体" w:hAnsi="MS Mincho" w:cs="宋体"/>
          <w:sz w:val="28"/>
          <w:bdr w:val="none" w:sz="0" w:space="0" w:color="auto"/>
        </w:rPr>
        <w:t>目、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目、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目、打印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、布置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演出，看着学生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的喜悦，再苦再累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也无所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。只希望通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的高中生活留下一段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得的美好回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六、不足之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，我也看到了教学工作中存在的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。由于所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之多，知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的落</w:t>
      </w:r>
      <w:r>
        <w:rPr>
          <w:rFonts w:ascii="宋体" w:eastAsia="宋体" w:hAnsi="SimSun" w:cs="宋体"/>
          <w:sz w:val="28"/>
          <w:bdr w:val="none" w:sz="0" w:space="0" w:color="auto"/>
        </w:rPr>
        <w:t>实显</w:t>
      </w:r>
      <w:r>
        <w:rPr>
          <w:rFonts w:ascii="宋体" w:eastAsia="宋体" w:hAnsi="MS Mincho" w:cs="宋体"/>
          <w:sz w:val="28"/>
          <w:bdr w:val="none" w:sz="0" w:space="0" w:color="auto"/>
        </w:rPr>
        <w:t>然不到位，没能做到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松散的学生，不能按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技能技巧，一直以来是我困惑的主要一个方面，新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需有一定的能力，不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限于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，唱，面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高二即将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，我知道自己将面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更大的挑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言，没有豪言壮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，默默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奉献是我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生的追求。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小萌的父母都是富人</w:t>
      </w:r>
      <w:r>
        <w:rPr>
          <w:rFonts w:ascii="宋体" w:eastAsia="宋体" w:hAnsi="SimSun" w:cs="宋体"/>
          <w:sz w:val="28"/>
          <w:bdr w:val="none" w:sz="0" w:space="0" w:color="auto"/>
        </w:rPr>
        <w:t>阶层</w:t>
      </w:r>
      <w:r>
        <w:rPr>
          <w:rFonts w:ascii="宋体" w:eastAsia="宋体" w:hAnsi="MS Mincho" w:cs="宋体"/>
          <w:sz w:val="28"/>
          <w:bdr w:val="none" w:sz="0" w:space="0" w:color="auto"/>
        </w:rPr>
        <w:t>，小萌天</w:t>
      </w:r>
      <w:r>
        <w:rPr>
          <w:rFonts w:ascii="宋体" w:eastAsia="宋体" w:hAnsi="SimSun" w:cs="宋体"/>
          <w:sz w:val="28"/>
          <w:bdr w:val="none" w:sz="0" w:space="0" w:color="auto"/>
        </w:rPr>
        <w:t>资聪颖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爱问为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也在班上名列前茅。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使父母感到十分安慰，在学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上不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余力地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足儿子所有的要求。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个家庭几乎把所有的希望都放在了小萌的身上。小萌也很争气，在学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上从未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但我却在平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小萌行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古怪，不合群，除学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以外的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他一概不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心，只要是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他就会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得敏感，既自信又自卑。老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反映后，引起了小萌父母的重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。可冰</w:t>
      </w:r>
      <w:r>
        <w:rPr>
          <w:rFonts w:ascii="宋体" w:eastAsia="宋体" w:hAnsi="SimSun" w:cs="宋体"/>
          <w:sz w:val="28"/>
          <w:bdr w:val="none" w:sz="0" w:space="0" w:color="auto"/>
        </w:rPr>
        <w:t>冻</w:t>
      </w:r>
      <w:r>
        <w:rPr>
          <w:rFonts w:ascii="宋体" w:eastAsia="宋体" w:hAnsi="MS Mincho" w:cs="宋体"/>
          <w:sz w:val="28"/>
          <w:bdr w:val="none" w:sz="0" w:space="0" w:color="auto"/>
        </w:rPr>
        <w:t>三尺非一日之寒，想要扭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不是那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容易的事。父母束手无策，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而求教于我。我建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父母多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孩子参加各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学校的、社区的、公益性的等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地将一些名人小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侯的美德故事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信、守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、尊老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孩子太大的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如：爸爸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全靠你了。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将来找好工作，</w:t>
      </w:r>
      <w:r>
        <w:rPr>
          <w:rFonts w:ascii="宋体" w:eastAsia="宋体" w:hAnsi="SimSun" w:cs="宋体"/>
          <w:sz w:val="28"/>
          <w:bdr w:val="none" w:sz="0" w:space="0" w:color="auto"/>
        </w:rPr>
        <w:t>赚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等一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。当孩子遇到挫折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多安慰，少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怪。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孩子正确的想法、做法及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此后，小萌的父母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他参加集体活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，鼓励孩子学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他人的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。到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小萌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来名人名言、美德故事等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他，父母也和孩子一起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，学好人，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，交流心得体会。父母也从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中温故而知新，教学相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，身体力行，一家人其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融融。小萌也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爱说爱</w:t>
      </w:r>
      <w:r>
        <w:rPr>
          <w:rFonts w:ascii="宋体" w:eastAsia="宋体" w:hAnsi="MS Mincho" w:cs="宋体"/>
          <w:sz w:val="28"/>
          <w:bdr w:val="none" w:sz="0" w:space="0" w:color="auto"/>
        </w:rPr>
        <w:t>笑了，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但</w:t>
      </w:r>
      <w:r>
        <w:rPr>
          <w:rFonts w:ascii="宋体" w:eastAsia="宋体" w:hAnsi="SimSun" w:cs="宋体"/>
          <w:sz w:val="28"/>
          <w:bdr w:val="none" w:sz="0" w:space="0" w:color="auto"/>
        </w:rPr>
        <w:t>进步还</w:t>
      </w:r>
      <w:r>
        <w:rPr>
          <w:rFonts w:ascii="宋体" w:eastAsia="宋体" w:hAnsi="MS Mincho" w:cs="宋体"/>
          <w:sz w:val="28"/>
          <w:bdr w:val="none" w:sz="0" w:space="0" w:color="auto"/>
        </w:rPr>
        <w:t>是随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令人欣慰的。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孩子学会欣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自己，同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学会欣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他人，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孩子学会真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为别</w:t>
      </w:r>
      <w:r>
        <w:rPr>
          <w:rFonts w:ascii="宋体" w:eastAsia="宋体" w:hAnsi="MS Mincho" w:cs="宋体"/>
          <w:sz w:val="28"/>
          <w:bdr w:val="none" w:sz="0" w:space="0" w:color="auto"/>
        </w:rPr>
        <w:t>人取得的成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誉喝彩。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从小就会欣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的一切，欣</w:t>
      </w:r>
      <w:r>
        <w:rPr>
          <w:rFonts w:ascii="宋体" w:eastAsia="宋体" w:hAnsi="SimSun" w:cs="宋体"/>
          <w:sz w:val="28"/>
          <w:bdr w:val="none" w:sz="0" w:space="0" w:color="auto"/>
        </w:rPr>
        <w:t>赏每</w:t>
      </w:r>
      <w:r>
        <w:rPr>
          <w:rFonts w:ascii="宋体" w:eastAsia="宋体" w:hAnsi="MS Mincho" w:cs="宋体"/>
          <w:sz w:val="28"/>
          <w:bdr w:val="none" w:sz="0" w:space="0" w:color="auto"/>
        </w:rPr>
        <w:t>一个夜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一片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彩云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美好的生活。平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孩子多一点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美，多一点指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，多一点鼓励。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中学会欣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，感受生活，感受人生的美好。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学会与孩子平等交流相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，学会科学地欣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孩子，正确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待他人身上存在的缺点。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构建学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型家庭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家庭成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的共同需求，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识经济时</w:t>
      </w:r>
      <w:r>
        <w:rPr>
          <w:rFonts w:ascii="宋体" w:eastAsia="宋体" w:hAnsi="MS Mincho" w:cs="宋体"/>
          <w:sz w:val="28"/>
          <w:bdr w:val="none" w:sz="0" w:space="0" w:color="auto"/>
        </w:rPr>
        <w:t>代、学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化社会，人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要学知、学做、学会生存、学会自我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之是要学会学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。家庭中的学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，但更重要的是学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如何做人，孩子要学，大人也要学。家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、故事、活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等方式因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地教育孩子的同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已达到更好地教育孩子的目的。因此在学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父母也能起到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化心灵的作用，父母的言行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而又影响了孩子。父母与孩子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有共同的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，周而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始的良性循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，使家庭增加凝聚力与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型家庭的力量是无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本期本人任教高一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文。按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划已完成必修一二两个模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的教学。期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，依常</w:t>
      </w:r>
      <w:r>
        <w:rPr>
          <w:rFonts w:ascii="宋体" w:eastAsia="宋体" w:hAnsi="SimSun" w:cs="宋体"/>
          <w:sz w:val="28"/>
          <w:bdr w:val="none" w:sz="0" w:space="0" w:color="auto"/>
        </w:rPr>
        <w:t>规备课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卷、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舌播笔耕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情少，披星戴月辛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多。既得期末一刻静，自当回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多省身：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三境界，守德修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重智力。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一、守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德，独上高楼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者要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道，言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不如身教。在内化了教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范之后，教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的美德善行都可能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来正能量的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移。因此，一期来，本人不管身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生了什</w:t>
      </w:r>
      <w:r>
        <w:rPr>
          <w:rFonts w:ascii="宋体" w:eastAsia="宋体" w:hAnsi="SimSun" w:cs="宋体"/>
          <w:sz w:val="28"/>
          <w:bdr w:val="none" w:sz="0" w:space="0" w:color="auto"/>
        </w:rPr>
        <w:t>么变</w:t>
      </w:r>
      <w:r>
        <w:rPr>
          <w:rFonts w:ascii="宋体" w:eastAsia="宋体" w:hAnsi="MS Mincho" w:cs="宋体"/>
          <w:sz w:val="28"/>
          <w:bdr w:val="none" w:sz="0" w:space="0" w:color="auto"/>
        </w:rPr>
        <w:t>化，社会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自己的工作和生活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影响，始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如一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德的高地上。我希望学生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就如我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书岗</w:t>
      </w:r>
      <w:r>
        <w:rPr>
          <w:rFonts w:ascii="宋体" w:eastAsia="宋体" w:hAnsi="MS Mincho" w:cs="宋体"/>
          <w:sz w:val="28"/>
          <w:bdr w:val="none" w:sz="0" w:space="0" w:color="auto"/>
        </w:rPr>
        <w:t>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，那我就把教学作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我唯一的工作孜孜以求；我期盼学生遵守生活学</w:t>
      </w:r>
      <w:r>
        <w:rPr>
          <w:rFonts w:ascii="宋体" w:eastAsia="宋体" w:hAnsi="SimSun" w:cs="宋体"/>
          <w:sz w:val="28"/>
          <w:bdr w:val="none" w:sz="0" w:space="0" w:color="auto"/>
        </w:rPr>
        <w:t>习纪</w:t>
      </w:r>
      <w:r>
        <w:rPr>
          <w:rFonts w:ascii="宋体" w:eastAsia="宋体" w:hAnsi="MS Mincho" w:cs="宋体"/>
          <w:sz w:val="28"/>
          <w:bdr w:val="none" w:sz="0" w:space="0" w:color="auto"/>
        </w:rPr>
        <w:t>律就如我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守教</w:t>
      </w:r>
      <w:r>
        <w:rPr>
          <w:rFonts w:ascii="宋体" w:eastAsia="宋体" w:hAnsi="SimSun" w:cs="宋体"/>
          <w:sz w:val="28"/>
          <w:bdr w:val="none" w:sz="0" w:space="0" w:color="auto"/>
        </w:rPr>
        <w:t>师办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，那我就不惜改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自己的作息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学生、尊重学生是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德要求，那就研究学生心理，了解学生家庭，耐心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致，梳理个性，明了需要；引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定信仰、美化心灵、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念，是教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https://d.book118.com/275300012231011120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75300012231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高中教师工作总结汇编15篇</dc:title>
  <dc:subject>总结是把一定阶段内的有关情况分析研究，做出有指导性的经验方法以及结论的书面材料，它可以促使我们思考，让我们好好写一份总结吧。但是却发现不知道该写些什么，下面是小编收集整理的高中教师工作总结，欢迎阅读与</dc:subject>
  <cp:keywords>高中教师工作总结</cp:keywords>
  <cp:revision>0</cp:revision>
</cp:coreProperties>
</file>