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班主任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经验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交流会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讲话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稿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展不断提速的社会中，我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可以使用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稿的机会越来越多，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稿可以帮助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言者更好地表达。写起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稿来就毫无</w:t>
      </w:r>
      <w:r>
        <w:rPr>
          <w:rFonts w:ascii="宋体" w:eastAsia="宋体" w:hAnsi="SimSun" w:cs="宋体"/>
          <w:sz w:val="28"/>
          <w:bdr w:val="none" w:sz="0" w:space="0" w:color="auto"/>
        </w:rPr>
        <w:t>头绪</w:t>
      </w:r>
      <w:r>
        <w:rPr>
          <w:rFonts w:ascii="宋体" w:eastAsia="宋体" w:hAnsi="MS Mincho" w:cs="宋体"/>
          <w:sz w:val="28"/>
          <w:bdr w:val="none" w:sz="0" w:space="0" w:color="auto"/>
        </w:rPr>
        <w:t>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收集整理的班主任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交流会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稿，希望能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帮助到大家。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交流会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美国心理学家波斯</w:t>
      </w:r>
      <w:r>
        <w:rPr>
          <w:rFonts w:ascii="宋体" w:eastAsia="宋体" w:hAnsi="SimSun" w:cs="宋体"/>
          <w:sz w:val="28"/>
          <w:bdr w:val="none" w:sz="0" w:space="0" w:color="auto"/>
        </w:rPr>
        <w:t>纳</w:t>
      </w:r>
      <w:r>
        <w:rPr>
          <w:rFonts w:ascii="宋体" w:eastAsia="宋体" w:hAnsi="MS Mincho" w:cs="宋体"/>
          <w:sz w:val="28"/>
          <w:bdr w:val="none" w:sz="0" w:space="0" w:color="auto"/>
        </w:rPr>
        <w:t>提出：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=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cs="宋体"/>
          <w:sz w:val="28"/>
          <w:bdr w:val="none" w:sz="0" w:space="0" w:color="auto"/>
        </w:rPr>
        <w:t>+</w:t>
      </w:r>
      <w:r>
        <w:rPr>
          <w:rFonts w:ascii="宋体" w:eastAsia="宋体" w:hAnsi="MS Mincho" w:cs="宋体"/>
          <w:sz w:val="28"/>
          <w:bdr w:val="none" w:sz="0" w:space="0" w:color="auto"/>
        </w:rPr>
        <w:t>反思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。他指出，没有反思的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是狭隘的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，至多只能形成</w:t>
      </w:r>
      <w:r>
        <w:rPr>
          <w:rFonts w:ascii="宋体" w:eastAsia="宋体" w:hAnsi="SimSun" w:cs="宋体"/>
          <w:sz w:val="28"/>
          <w:bdr w:val="none" w:sz="0" w:space="0" w:color="auto"/>
        </w:rPr>
        <w:t>肤</w:t>
      </w:r>
      <w:r>
        <w:rPr>
          <w:rFonts w:ascii="宋体" w:eastAsia="宋体" w:hAnsi="MS Mincho" w:cs="宋体"/>
          <w:sz w:val="28"/>
          <w:bdr w:val="none" w:sz="0" w:space="0" w:color="auto"/>
        </w:rPr>
        <w:t>浅的知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。如果教</w:t>
      </w:r>
      <w:r>
        <w:rPr>
          <w:rFonts w:ascii="宋体" w:eastAsia="宋体" w:hAnsi="SimSun" w:cs="宋体"/>
          <w:sz w:val="28"/>
          <w:bdr w:val="none" w:sz="0" w:space="0" w:color="auto"/>
        </w:rPr>
        <w:t>师仅仅满</w:t>
      </w:r>
      <w:r>
        <w:rPr>
          <w:rFonts w:ascii="宋体" w:eastAsia="宋体" w:hAnsi="MS Mincho" w:cs="宋体"/>
          <w:sz w:val="28"/>
          <w:bdr w:val="none" w:sz="0" w:space="0" w:color="auto"/>
        </w:rPr>
        <w:t>足于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而不</w:t>
      </w:r>
      <w:r>
        <w:rPr>
          <w:rFonts w:ascii="宋体" w:eastAsia="宋体" w:hAnsi="SimSun" w:cs="宋体"/>
          <w:sz w:val="28"/>
          <w:bdr w:val="none" w:sz="0" w:space="0" w:color="auto"/>
        </w:rPr>
        <w:t>对经验进</w:t>
      </w:r>
      <w:r>
        <w:rPr>
          <w:rFonts w:ascii="宋体" w:eastAsia="宋体" w:hAnsi="MS Mincho" w:cs="宋体"/>
          <w:sz w:val="28"/>
          <w:bdr w:val="none" w:sz="0" w:space="0" w:color="auto"/>
        </w:rPr>
        <w:t>行深入思考，那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他的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展将大受限制。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上学期期末，学校要求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先的老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写一份</w:t>
      </w:r>
      <w:r>
        <w:rPr>
          <w:rFonts w:ascii="宋体" w:eastAsia="宋体" w:cs="宋体"/>
          <w:sz w:val="28"/>
          <w:bdr w:val="none" w:sz="0" w:space="0" w:color="auto"/>
        </w:rPr>
        <w:t>3000</w:t>
      </w:r>
      <w:r>
        <w:rPr>
          <w:rFonts w:ascii="宋体" w:eastAsia="宋体" w:hAnsi="MS Mincho" w:cs="宋体"/>
          <w:sz w:val="28"/>
          <w:bdr w:val="none" w:sz="0" w:space="0" w:color="auto"/>
        </w:rPr>
        <w:t>字的工作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，拿出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面材料，一是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人才，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典型个案，很多老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工作默默无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，毫不</w:t>
      </w:r>
      <w:r>
        <w:rPr>
          <w:rFonts w:ascii="宋体" w:eastAsia="宋体" w:hAnsi="SimSun" w:cs="宋体"/>
          <w:sz w:val="28"/>
          <w:bdr w:val="none" w:sz="0" w:space="0" w:color="auto"/>
        </w:rPr>
        <w:t>张扬</w:t>
      </w:r>
      <w:r>
        <w:rPr>
          <w:rFonts w:ascii="宋体" w:eastAsia="宋体" w:hAnsi="MS Mincho" w:cs="宋体"/>
          <w:sz w:val="28"/>
          <w:bdr w:val="none" w:sz="0" w:space="0" w:color="auto"/>
        </w:rPr>
        <w:t>，只有在</w:t>
      </w:r>
      <w:r>
        <w:rPr>
          <w:rFonts w:ascii="宋体" w:eastAsia="宋体" w:hAnsi="SimSun" w:cs="宋体"/>
          <w:sz w:val="28"/>
          <w:bdr w:val="none" w:sz="0" w:space="0" w:color="auto"/>
        </w:rPr>
        <w:t>这种强</w:t>
      </w:r>
      <w:r>
        <w:rPr>
          <w:rFonts w:ascii="宋体" w:eastAsia="宋体" w:hAnsi="MS Mincho" w:cs="宋体"/>
          <w:sz w:val="28"/>
          <w:bdr w:val="none" w:sz="0" w:space="0" w:color="auto"/>
        </w:rPr>
        <w:t>制模式下，他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才不得不把自己的成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昭示于众。二是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了交流提高，我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在希望学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候，容易忽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的人，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上我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个人都有自己的亮点，如果哪位老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集中了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点于一身，他一定很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秀。上交的那一份份极富内涵的反思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告是何等的令人震撼！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着、欣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着那一篇篇</w:t>
      </w:r>
      <w:r>
        <w:rPr>
          <w:rFonts w:ascii="宋体" w:eastAsia="宋体" w:hAnsi="SimSun" w:cs="宋体"/>
          <w:sz w:val="28"/>
          <w:bdr w:val="none" w:sz="0" w:space="0" w:color="auto"/>
        </w:rPr>
        <w:t>闪烁</w:t>
      </w:r>
      <w:r>
        <w:rPr>
          <w:rFonts w:ascii="宋体" w:eastAsia="宋体" w:hAnsi="MS Mincho" w:cs="宋体"/>
          <w:sz w:val="28"/>
          <w:bdr w:val="none" w:sz="0" w:space="0" w:color="auto"/>
        </w:rPr>
        <w:t>着教育理想和信念的工作札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，我非常激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，也很受感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于老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清晰的教育理念，感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于老</w:t>
      </w:r>
      <w:r>
        <w:rPr>
          <w:rFonts w:ascii="宋体" w:eastAsia="宋体" w:hAnsi="SimSun" w:cs="宋体"/>
          <w:sz w:val="28"/>
          <w:bdr w:val="none" w:sz="0" w:space="0" w:color="auto"/>
        </w:rPr>
        <w:t>师们执</w:t>
      </w:r>
      <w:r>
        <w:rPr>
          <w:rFonts w:ascii="宋体" w:eastAsia="宋体" w:hAnsi="MS Mincho" w:cs="宋体"/>
          <w:sz w:val="28"/>
          <w:bdr w:val="none" w:sz="0" w:space="0" w:color="auto"/>
        </w:rPr>
        <w:t>着的教育激情，不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如此，我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深深地体会到老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信念中包含着的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任与使命、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心与真情、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持不懈与持之以恒。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交流会是一个思想交流的平台，今天是一个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端，以后会不断完善。希望提出的困惑能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引起大家的共</w:t>
      </w:r>
      <w:r>
        <w:rPr>
          <w:rFonts w:ascii="宋体" w:eastAsia="宋体" w:hAnsi="SimSun" w:cs="宋体"/>
          <w:sz w:val="28"/>
          <w:bdr w:val="none" w:sz="0" w:space="0" w:color="auto"/>
        </w:rPr>
        <w:t>鸣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够给</w:t>
      </w:r>
      <w:r>
        <w:rPr>
          <w:rFonts w:ascii="宋体" w:eastAsia="宋体" w:hAnsi="MS Mincho" w:cs="宋体"/>
          <w:sz w:val="28"/>
          <w:bdr w:val="none" w:sz="0" w:space="0" w:color="auto"/>
        </w:rPr>
        <w:t>人以启迪，模糊不清的思想能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在交流、碰撞和辨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中逐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明朗。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交流会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各位班主任，大家辛苦了！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班主任工作，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于学校和学生成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都有十分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的作用和意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。于学校，不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要不折不扣地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把学校的工作和思想逐一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达，而且要有智慧地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行和落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（捐款事例）；于学生，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是行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、思想乃至人生的引路人。作</w:t>
      </w:r>
      <w:r>
        <w:rPr>
          <w:rFonts w:ascii="宋体" w:eastAsia="宋体" w:hAnsi="SimSun" w:cs="宋体"/>
          <w:sz w:val="28"/>
          <w:bdr w:val="none" w:sz="0" w:space="0" w:color="auto"/>
        </w:rPr>
        <w:t>为过</w:t>
      </w:r>
      <w:r>
        <w:rPr>
          <w:rFonts w:ascii="宋体" w:eastAsia="宋体" w:hAnsi="MS Mincho" w:cs="宋体"/>
          <w:sz w:val="28"/>
          <w:bdr w:val="none" w:sz="0" w:space="0" w:color="auto"/>
        </w:rPr>
        <w:t>来人，我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更多的是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住了班主任的教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，很少是一般的任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。班主任的一个眼神、一个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性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作，或是口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禅，都会成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学生津津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道的内容，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久不忘。上面千条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，下面一根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。面</w:t>
      </w:r>
      <w:r>
        <w:rPr>
          <w:rFonts w:ascii="宋体" w:eastAsia="宋体" w:hAnsi="SimSun" w:cs="宋体"/>
          <w:sz w:val="28"/>
          <w:bdr w:val="none" w:sz="0" w:space="0" w:color="auto"/>
        </w:rPr>
        <w:t>对处</w:t>
      </w:r>
      <w:r>
        <w:rPr>
          <w:rFonts w:ascii="宋体" w:eastAsia="宋体" w:hAnsi="MS Mincho" w:cs="宋体"/>
          <w:sz w:val="28"/>
          <w:bdr w:val="none" w:sz="0" w:space="0" w:color="auto"/>
        </w:rPr>
        <w:t>于叛逆期的初中生和</w:t>
      </w:r>
      <w:r>
        <w:rPr>
          <w:rFonts w:ascii="宋体" w:eastAsia="宋体" w:hAnsi="SimSun" w:cs="宋体"/>
          <w:sz w:val="28"/>
          <w:bdr w:val="none" w:sz="0" w:space="0" w:color="auto"/>
        </w:rPr>
        <w:t>复杂</w:t>
      </w:r>
      <w:r>
        <w:rPr>
          <w:rFonts w:ascii="宋体" w:eastAsia="宋体" w:hAnsi="MS Mincho" w:cs="宋体"/>
          <w:sz w:val="28"/>
          <w:bdr w:val="none" w:sz="0" w:space="0" w:color="auto"/>
        </w:rPr>
        <w:t>的社会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的班主任工作不好干。在此，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各位的辛勤付出！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抽了一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召</w:t>
      </w:r>
      <w:r>
        <w:rPr>
          <w:rFonts w:ascii="宋体" w:eastAsia="宋体" w:hAnsi="SimSun" w:cs="宋体"/>
          <w:sz w:val="28"/>
          <w:bdr w:val="none" w:sz="0" w:space="0" w:color="auto"/>
        </w:rPr>
        <w:t>开这</w:t>
      </w:r>
      <w:r>
        <w:rPr>
          <w:rFonts w:ascii="宋体" w:eastAsia="宋体" w:hAnsi="MS Mincho" w:cs="宋体"/>
          <w:sz w:val="28"/>
          <w:bdr w:val="none" w:sz="0" w:space="0" w:color="auto"/>
        </w:rPr>
        <w:t>次会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定位《班主任一日常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》，目的有三：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首先，逐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厘清一日常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。班主任工作事无巨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，先前也没有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地做法才称作常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，才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大家之言，慢慢地体会我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的一日常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，形成共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，从而来指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日常工作。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其次，抱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取暖、共同提升。通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交流我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彼此的工作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和体会，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个人的做法中，可取之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下一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可以借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；一些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憾或失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，能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以启示和警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。正如古人云：他山之石，可以攻玉。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日后的工作更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松、更从容，可以走得更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种种</w:t>
      </w:r>
      <w:r>
        <w:rPr>
          <w:rFonts w:ascii="宋体" w:eastAsia="宋体" w:hAnsi="MS Mincho" w:cs="宋体"/>
          <w:sz w:val="28"/>
          <w:bdr w:val="none" w:sz="0" w:space="0" w:color="auto"/>
        </w:rPr>
        <w:t>原因，我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班主任工作完全是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打独斗，方式和方法完全凭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惯</w:t>
      </w:r>
      <w:r>
        <w:rPr>
          <w:rFonts w:ascii="宋体" w:eastAsia="宋体" w:hAnsi="MS Mincho" w:cs="宋体"/>
          <w:sz w:val="28"/>
          <w:bdr w:val="none" w:sz="0" w:space="0" w:color="auto"/>
        </w:rPr>
        <w:t>性，自学成才的多，不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，也不一定科学。通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交流和借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相互欣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、相互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充、相互完善。我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中会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，原来他的点子真好，原来我的工作不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这样导</w:t>
      </w:r>
      <w:r>
        <w:rPr>
          <w:rFonts w:ascii="宋体" w:eastAsia="宋体" w:hAnsi="MS Mincho" w:cs="宋体"/>
          <w:sz w:val="28"/>
          <w:bdr w:val="none" w:sz="0" w:space="0" w:color="auto"/>
        </w:rPr>
        <w:t>致的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相信：假如一个教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的工作有自己真切的感受、有独立的想法、理解和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，他一定有表达的欲望，愿意与他人分享。从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全体班主任一个表达的机会，来</w:t>
      </w:r>
      <w:r>
        <w:rPr>
          <w:rFonts w:ascii="宋体" w:eastAsia="宋体" w:hAnsi="SimSun" w:cs="宋体"/>
          <w:sz w:val="28"/>
          <w:bdr w:val="none" w:sz="0" w:space="0" w:color="auto"/>
        </w:rPr>
        <w:t>畅谈</w:t>
      </w:r>
      <w:r>
        <w:rPr>
          <w:rFonts w:ascii="宋体" w:eastAsia="宋体" w:hAnsi="MS Mincho" w:cs="宋体"/>
          <w:sz w:val="28"/>
          <w:bdr w:val="none" w:sz="0" w:space="0" w:color="auto"/>
        </w:rPr>
        <w:t>自己工作酸甜苦辣。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自己好的做法成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颗种</w:t>
      </w:r>
      <w:r>
        <w:rPr>
          <w:rFonts w:ascii="宋体" w:eastAsia="宋体" w:hAnsi="MS Mincho" w:cs="宋体"/>
          <w:sz w:val="28"/>
          <w:bdr w:val="none" w:sz="0" w:space="0" w:color="auto"/>
        </w:rPr>
        <w:t>子，不足和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憾得到宣泄。如是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，不也很好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得海</w:t>
      </w:r>
      <w:r>
        <w:rPr>
          <w:rFonts w:ascii="宋体" w:eastAsia="宋体" w:hAnsi="SimSun" w:cs="宋体"/>
          <w:sz w:val="28"/>
          <w:bdr w:val="none" w:sz="0" w:space="0" w:color="auto"/>
        </w:rPr>
        <w:t>尔</w:t>
      </w:r>
      <w:r>
        <w:rPr>
          <w:rFonts w:ascii="宋体" w:eastAsia="宋体" w:hAnsi="MS Mincho" w:cs="宋体"/>
          <w:sz w:val="28"/>
          <w:bdr w:val="none" w:sz="0" w:space="0" w:color="auto"/>
        </w:rPr>
        <w:t>集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裁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瑞敏</w:t>
      </w:r>
      <w:r>
        <w:rPr>
          <w:rFonts w:ascii="宋体" w:eastAsia="宋体" w:hAnsi="SimSun" w:cs="宋体"/>
          <w:sz w:val="28"/>
          <w:bdr w:val="none" w:sz="0" w:space="0" w:color="auto"/>
        </w:rPr>
        <w:t>说过</w:t>
      </w:r>
      <w:r>
        <w:rPr>
          <w:rFonts w:ascii="宋体" w:eastAsia="宋体" w:hAnsi="MS Mincho" w:cs="宋体"/>
          <w:sz w:val="28"/>
          <w:bdr w:val="none" w:sz="0" w:space="0" w:color="auto"/>
        </w:rPr>
        <w:t>：把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的事做好就是不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，把平凡的事做好就是不平凡。因此，我希望老</w:t>
      </w:r>
      <w:r>
        <w:rPr>
          <w:rFonts w:ascii="宋体" w:eastAsia="宋体" w:hAnsi="SimSun" w:cs="宋体"/>
          <w:sz w:val="28"/>
          <w:bdr w:val="none" w:sz="0" w:space="0" w:color="auto"/>
        </w:rPr>
        <w:t>师们关</w:t>
      </w:r>
      <w:r>
        <w:rPr>
          <w:rFonts w:ascii="宋体" w:eastAsia="宋体" w:hAnsi="MS Mincho" w:cs="宋体"/>
          <w:sz w:val="28"/>
          <w:bdr w:val="none" w:sz="0" w:space="0" w:color="auto"/>
        </w:rPr>
        <w:t>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，把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的事高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量地重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做，把平凡的事做到极致。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交流会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、各位同仁：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大家下午好！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受德育</w:t>
      </w:r>
      <w:r>
        <w:rPr>
          <w:rFonts w:ascii="宋体" w:eastAsia="宋体" w:hAnsi="SimSun" w:cs="宋体"/>
          <w:sz w:val="28"/>
          <w:bdr w:val="none" w:sz="0" w:space="0" w:color="auto"/>
        </w:rPr>
        <w:t>处陈</w:t>
      </w:r>
      <w:r>
        <w:rPr>
          <w:rFonts w:ascii="宋体" w:eastAsia="宋体" w:hAnsi="MS Mincho" w:cs="宋体"/>
          <w:sz w:val="28"/>
          <w:bdr w:val="none" w:sz="0" w:space="0" w:color="auto"/>
        </w:rPr>
        <w:t>永主任委托，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我在今天的班主任工作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交流会上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言，接到任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后，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惶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恐。其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在座的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位班主任、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都有自己独特的教学方法、管理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。我作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一名普通的班主任，根本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不上有什</w:t>
      </w:r>
      <w:r>
        <w:rPr>
          <w:rFonts w:ascii="宋体" w:eastAsia="宋体" w:hAnsi="SimSun" w:cs="宋体"/>
          <w:sz w:val="28"/>
          <w:bdr w:val="none" w:sz="0" w:space="0" w:color="auto"/>
        </w:rPr>
        <w:t>么经验</w:t>
      </w:r>
      <w:r>
        <w:rPr>
          <w:rFonts w:ascii="宋体" w:eastAsia="宋体" w:hAnsi="MS Mincho" w:cs="宋体"/>
          <w:sz w:val="28"/>
          <w:bdr w:val="none" w:sz="0" w:space="0" w:color="auto"/>
        </w:rPr>
        <w:t>，更不必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，今天利用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个交流的平台，只能算是将自己工作的心得和体会拿出来，与大家一起分享，不足之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望多多指教。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下面我就从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三方面</w:t>
      </w:r>
      <w:r>
        <w:rPr>
          <w:rFonts w:ascii="宋体" w:eastAsia="宋体" w:hAnsi="SimSun" w:cs="宋体"/>
          <w:sz w:val="28"/>
          <w:bdr w:val="none" w:sz="0" w:space="0" w:color="auto"/>
        </w:rPr>
        <w:t>说说</w:t>
      </w:r>
      <w:r>
        <w:rPr>
          <w:rFonts w:ascii="宋体" w:eastAsia="宋体" w:hAnsi="MS Mincho" w:cs="宋体"/>
          <w:sz w:val="28"/>
          <w:bdr w:val="none" w:sz="0" w:space="0" w:color="auto"/>
        </w:rPr>
        <w:t>我的班主任工作情况：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关爱每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一个学生，教学中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让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学生的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点迸出火花，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让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所学知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识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得以致用。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自己的孩子是人，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是人的本能，而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其他人的孩子你就是神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谁爱</w:t>
      </w:r>
      <w:r>
        <w:rPr>
          <w:rFonts w:ascii="宋体" w:eastAsia="宋体" w:hAnsi="MS Mincho" w:cs="宋体"/>
          <w:sz w:val="28"/>
          <w:bdr w:val="none" w:sz="0" w:space="0" w:color="auto"/>
        </w:rPr>
        <w:t>孩子，孩子就会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他，只有用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才能教育孩子。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因此，我想，要做一个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心无愧的班主任，就要善于接近学生，体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心学生，和他</w:t>
      </w:r>
      <w:r>
        <w:rPr>
          <w:rFonts w:ascii="宋体" w:eastAsia="宋体" w:hAnsi="SimSun" w:cs="宋体"/>
          <w:sz w:val="28"/>
          <w:bdr w:val="none" w:sz="0" w:space="0" w:color="auto"/>
        </w:rPr>
        <w:t>们进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密的思想交流，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真正感受到老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他的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近和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是班主任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展一切工作的基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一个教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要做到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学生并不困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的是能做到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班里的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一位学生，包括那些成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差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律差的学生。工作中，要平等的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一位学生，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不偏心。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个孩子都能分享到老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！耐心地教育</w:t>
      </w:r>
      <w:r>
        <w:rPr>
          <w:rFonts w:ascii="宋体" w:eastAsia="宋体" w:hAnsi="SimSun" w:cs="宋体"/>
          <w:sz w:val="28"/>
          <w:bdr w:val="none" w:sz="0" w:space="0" w:color="auto"/>
        </w:rPr>
        <w:t>违</w:t>
      </w:r>
      <w:r>
        <w:rPr>
          <w:rFonts w:ascii="宋体" w:eastAsia="宋体" w:hAnsi="MS Mincho" w:cs="宋体"/>
          <w:sz w:val="28"/>
          <w:bdr w:val="none" w:sz="0" w:space="0" w:color="auto"/>
        </w:rPr>
        <w:t>反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律的同学，用心地帮助学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吃力的同学，真心地鼓励有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的同学。班主任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学会抓住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一个人身上的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点和可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，其</w:t>
      </w:r>
      <w:r>
        <w:rPr>
          <w:rFonts w:ascii="宋体" w:eastAsia="宋体" w:hAnsi="SimSun" w:cs="宋体"/>
          <w:sz w:val="28"/>
          <w:bdr w:val="none" w:sz="0" w:space="0" w:color="auto"/>
        </w:rPr>
        <w:t>实每</w:t>
      </w:r>
      <w:r>
        <w:rPr>
          <w:rFonts w:ascii="宋体" w:eastAsia="宋体" w:hAnsi="MS Mincho" w:cs="宋体"/>
          <w:sz w:val="28"/>
          <w:bdr w:val="none" w:sz="0" w:space="0" w:color="auto"/>
        </w:rPr>
        <w:t>位学生都有各自不同的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点，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是你能否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他的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我想，了解、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点是你的工作基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。例如，我在前两年所教的那一届学生中，曾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有一个学生在作文中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我写道：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然我的成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不好，但你一点都没有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怪我，我很</w:t>
      </w:r>
      <w:r>
        <w:rPr>
          <w:rFonts w:ascii="宋体" w:eastAsia="宋体" w:hAnsi="SimSun" w:cs="宋体"/>
          <w:sz w:val="28"/>
          <w:bdr w:val="none" w:sz="0" w:space="0" w:color="auto"/>
        </w:rPr>
        <w:t>爱这</w:t>
      </w:r>
      <w:r>
        <w:rPr>
          <w:rFonts w:ascii="宋体" w:eastAsia="宋体" w:hAnsi="MS Mincho" w:cs="宋体"/>
          <w:sz w:val="28"/>
          <w:bdr w:val="none" w:sz="0" w:space="0" w:color="auto"/>
        </w:rPr>
        <w:t>个班集体，很喜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两位老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然不能取得好的成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，但我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天都会</w:t>
      </w:r>
      <w:r>
        <w:rPr>
          <w:rFonts w:ascii="宋体" w:eastAsia="宋体" w:hAnsi="SimSun" w:cs="宋体"/>
          <w:sz w:val="28"/>
          <w:bdr w:val="none" w:sz="0" w:space="0" w:color="auto"/>
        </w:rPr>
        <w:t>认认</w:t>
      </w:r>
      <w:r>
        <w:rPr>
          <w:rFonts w:ascii="宋体" w:eastAsia="宋体" w:hAnsi="MS Mincho" w:cs="宋体"/>
          <w:sz w:val="28"/>
          <w:bdr w:val="none" w:sz="0" w:space="0" w:color="auto"/>
        </w:rPr>
        <w:t>真真的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待我的工作，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天我都会把班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的地面打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干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。当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看了，我心里很受感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的确是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是阳光、空气和水，是学生成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不可缺少的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料。你送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一束温暖的目光，一句鼓励的</w:t>
      </w:r>
      <w:r>
        <w:rPr>
          <w:rFonts w:ascii="宋体" w:eastAsia="宋体" w:hAnsi="SimSun" w:cs="宋体"/>
          <w:sz w:val="28"/>
          <w:bdr w:val="none" w:sz="0" w:space="0" w:color="auto"/>
        </w:rPr>
        <w:t>话语</w:t>
      </w:r>
      <w:r>
        <w:rPr>
          <w:rFonts w:ascii="宋体" w:eastAsia="宋体" w:hAnsi="MS Mincho" w:cs="宋体"/>
          <w:sz w:val="28"/>
          <w:bdr w:val="none" w:sz="0" w:space="0" w:color="auto"/>
        </w:rPr>
        <w:t>，一声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候，哪怕是一个小小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念品，他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都会倍受感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铭记</w:t>
      </w:r>
      <w:r>
        <w:rPr>
          <w:rFonts w:ascii="宋体" w:eastAsia="宋体" w:hAnsi="MS Mincho" w:cs="宋体"/>
          <w:sz w:val="28"/>
          <w:bdr w:val="none" w:sz="0" w:space="0" w:color="auto"/>
        </w:rPr>
        <w:t>在心。上学期我班的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景</w:t>
      </w:r>
      <w:r>
        <w:rPr>
          <w:rFonts w:ascii="宋体" w:eastAsia="宋体" w:hAnsi="SimSun" w:cs="宋体"/>
          <w:sz w:val="28"/>
          <w:bdr w:val="none" w:sz="0" w:space="0" w:color="auto"/>
        </w:rPr>
        <w:t>纯</w:t>
      </w:r>
      <w:r>
        <w:rPr>
          <w:rFonts w:ascii="宋体" w:eastAsia="宋体" w:hAnsi="MS Mincho" w:cs="宋体"/>
          <w:sz w:val="28"/>
          <w:bdr w:val="none" w:sz="0" w:space="0" w:color="auto"/>
        </w:rPr>
        <w:t>同学在学校</w:t>
      </w:r>
      <w:r>
        <w:rPr>
          <w:rFonts w:ascii="宋体" w:eastAsia="宋体" w:hAnsi="SimSun" w:cs="宋体"/>
          <w:sz w:val="28"/>
          <w:bdr w:val="none" w:sz="0" w:space="0" w:color="auto"/>
        </w:rPr>
        <w:t>订饭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150</w:t>
      </w:r>
      <w:r>
        <w:rPr>
          <w:rFonts w:ascii="宋体" w:eastAsia="宋体" w:hAnsi="SimSun" w:cs="宋体"/>
          <w:sz w:val="28"/>
          <w:bdr w:val="none" w:sz="0" w:space="0" w:color="auto"/>
        </w:rPr>
        <w:t>块钱</w:t>
      </w:r>
      <w:r>
        <w:rPr>
          <w:rFonts w:ascii="宋体" w:eastAsia="宋体" w:hAnsi="MS Mincho" w:cs="宋体"/>
          <w:sz w:val="28"/>
          <w:bdr w:val="none" w:sz="0" w:space="0" w:color="auto"/>
        </w:rPr>
        <w:t>在学校</w:t>
      </w:r>
      <w:r>
        <w:rPr>
          <w:rFonts w:ascii="宋体" w:eastAsia="宋体" w:hAnsi="SimSun" w:cs="宋体"/>
          <w:sz w:val="28"/>
          <w:bdr w:val="none" w:sz="0" w:space="0" w:color="auto"/>
        </w:rPr>
        <w:t>丢</w:t>
      </w:r>
      <w:r>
        <w:rPr>
          <w:rFonts w:ascii="宋体" w:eastAsia="宋体" w:hAnsi="MS Mincho" w:cs="宋体"/>
          <w:sz w:val="28"/>
          <w:bdr w:val="none" w:sz="0" w:space="0" w:color="auto"/>
        </w:rPr>
        <w:t>失了，当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着急的眼泪直淌，最害怕的是回去挨父母的</w:t>
      </w:r>
      <w:r>
        <w:rPr>
          <w:rFonts w:ascii="宋体" w:eastAsia="宋体" w:hAnsi="SimSun" w:cs="宋体"/>
          <w:sz w:val="28"/>
          <w:bdr w:val="none" w:sz="0" w:space="0" w:color="auto"/>
        </w:rPr>
        <w:t>责骂</w:t>
      </w:r>
      <w:r>
        <w:rPr>
          <w:rFonts w:ascii="宋体" w:eastAsia="宋体" w:hAnsi="MS Mincho" w:cs="宋体"/>
          <w:sz w:val="28"/>
          <w:bdr w:val="none" w:sz="0" w:space="0" w:color="auto"/>
        </w:rPr>
        <w:t>，了解的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一切，我便</w:t>
      </w:r>
      <w:r>
        <w:rPr>
          <w:rFonts w:ascii="宋体" w:eastAsia="宋体" w:hAnsi="SimSun" w:cs="宋体"/>
          <w:sz w:val="28"/>
          <w:bdr w:val="none" w:sz="0" w:space="0" w:color="auto"/>
        </w:rPr>
        <w:t>发动</w:t>
      </w:r>
      <w:r>
        <w:rPr>
          <w:rFonts w:ascii="宋体" w:eastAsia="宋体" w:hAnsi="MS Mincho" w:cs="宋体"/>
          <w:sz w:val="28"/>
          <w:bdr w:val="none" w:sz="0" w:space="0" w:color="auto"/>
        </w:rPr>
        <w:t>全班同学伸出援助之手！帮助她度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难关</w:t>
      </w:r>
      <w:r>
        <w:rPr>
          <w:rFonts w:ascii="宋体" w:eastAsia="宋体" w:hAnsi="MS Mincho" w:cs="宋体"/>
          <w:sz w:val="28"/>
          <w:bdr w:val="none" w:sz="0" w:space="0" w:color="auto"/>
        </w:rPr>
        <w:t>，我相信，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的事她会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大多数的班主任不但要管理好自己的班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，而且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要教一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学科，如果在平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的教学当中，能</w:t>
      </w:r>
      <w:r>
        <w:rPr>
          <w:rFonts w:ascii="宋体" w:eastAsia="宋体" w:hAnsi="SimSun" w:cs="宋体"/>
          <w:sz w:val="28"/>
          <w:bdr w:val="none" w:sz="0" w:space="0" w:color="auto"/>
        </w:rPr>
        <w:t>够结</w:t>
      </w:r>
      <w:r>
        <w:rPr>
          <w:rFonts w:ascii="宋体" w:eastAsia="宋体" w:hAnsi="MS Mincho" w:cs="宋体"/>
          <w:sz w:val="28"/>
          <w:bdr w:val="none" w:sz="0" w:space="0" w:color="auto"/>
        </w:rPr>
        <w:t>合自己的学科向学生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透一些思想教育，那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你的学生会更加崇拜你，会更加喜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你所教的学科。例如我在教学《最后的姿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》一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，我会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所有的学生去感受</w:t>
      </w:r>
      <w:r>
        <w:rPr>
          <w:rFonts w:ascii="宋体" w:eastAsia="宋体" w:hAnsi="SimSun" w:cs="宋体"/>
          <w:sz w:val="28"/>
          <w:bdr w:val="none" w:sz="0" w:space="0" w:color="auto"/>
        </w:rPr>
        <w:t>谭</w:t>
      </w:r>
      <w:r>
        <w:rPr>
          <w:rFonts w:ascii="宋体" w:eastAsia="宋体" w:hAnsi="MS Mincho" w:cs="宋体"/>
          <w:sz w:val="28"/>
          <w:bdr w:val="none" w:sz="0" w:space="0" w:color="auto"/>
        </w:rPr>
        <w:t>千秋老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那惊人的壮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，那不死的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德灵魂；在教学《鞋匠的儿子》一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，我会引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如何面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的父母，如何尊重他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的父母，如何去感受父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和母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大；在教学《</w:t>
      </w:r>
      <w:r>
        <w:rPr>
          <w:rFonts w:ascii="宋体" w:eastAsia="宋体" w:hAnsi="SimSun" w:cs="宋体"/>
          <w:sz w:val="28"/>
          <w:bdr w:val="none" w:sz="0" w:space="0" w:color="auto"/>
        </w:rPr>
        <w:t>卢</w:t>
      </w:r>
      <w:r>
        <w:rPr>
          <w:rFonts w:ascii="宋体" w:eastAsia="宋体" w:hAnsi="MS Mincho" w:cs="宋体"/>
          <w:sz w:val="28"/>
          <w:bdr w:val="none" w:sz="0" w:space="0" w:color="auto"/>
        </w:rPr>
        <w:t>沟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》一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，我会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去感受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落后就会挨打，只有自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不息才能立于不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之地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的道理等等。通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些教学的活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，拉近了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的距离，使得班主任今后工作更加</w:t>
      </w:r>
      <w:r>
        <w:rPr>
          <w:rFonts w:ascii="宋体" w:eastAsia="宋体" w:hAnsi="SimSun" w:cs="宋体"/>
          <w:sz w:val="28"/>
          <w:bdr w:val="none" w:sz="0" w:space="0" w:color="auto"/>
        </w:rPr>
        <w:t>顺畅</w:t>
      </w:r>
      <w:r>
        <w:rPr>
          <w:rFonts w:ascii="宋体" w:eastAsia="宋体" w:hAnsi="MS Mincho" w:cs="宋体"/>
          <w:sz w:val="28"/>
          <w:bdr w:val="none" w:sz="0" w:space="0" w:color="auto"/>
        </w:rPr>
        <w:t>。正所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，信其道，感其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细处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着手，工作更上一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层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楼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详细</w:t>
      </w:r>
      <w:r>
        <w:rPr>
          <w:rFonts w:ascii="宋体" w:eastAsia="宋体" w:hAnsi="MS Mincho" w:cs="宋体"/>
          <w:sz w:val="28"/>
          <w:bdr w:val="none" w:sz="0" w:space="0" w:color="auto"/>
        </w:rPr>
        <w:t>了解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学生的很多事情是不一定直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现给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的。要想及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全面地了解学生，平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就要注意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察学生的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才能更好地做好学生管理工作。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我是今年才回中心小学工作的，</w:t>
      </w:r>
      <w:r>
        <w:rPr>
          <w:rFonts w:ascii="宋体" w:eastAsia="宋体" w:hAnsi="SimSun" w:cs="宋体"/>
          <w:sz w:val="28"/>
          <w:bdr w:val="none" w:sz="0" w:space="0" w:color="auto"/>
        </w:rPr>
        <w:t>刚开</w:t>
      </w:r>
      <w:r>
        <w:rPr>
          <w:rFonts w:ascii="宋体" w:eastAsia="宋体" w:hAnsi="MS Mincho" w:cs="宋体"/>
          <w:sz w:val="28"/>
          <w:bdr w:val="none" w:sz="0" w:space="0" w:color="auto"/>
        </w:rPr>
        <w:t>始班上所有的学生我一个也不熟悉。学期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始，我并没有像以前接班一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忙于制定条条框框，我做的第一件事，也不是急于去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范学生的言行，而是利用班会和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余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与学生多交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沟通。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们谈</w:t>
      </w:r>
      <w:r>
        <w:rPr>
          <w:rFonts w:ascii="宋体" w:eastAsia="宋体" w:hAnsi="MS Mincho" w:cs="宋体"/>
          <w:sz w:val="28"/>
          <w:bdr w:val="none" w:sz="0" w:space="0" w:color="auto"/>
        </w:rPr>
        <w:t>自己家中的趣事、自己的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好，甚至是学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上、生活中的</w:t>
      </w:r>
      <w:r>
        <w:rPr>
          <w:rFonts w:ascii="宋体" w:eastAsia="宋体" w:hAnsi="SimSun" w:cs="宋体"/>
          <w:sz w:val="28"/>
          <w:bdr w:val="none" w:sz="0" w:space="0" w:color="auto"/>
        </w:rPr>
        <w:t>烦恼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的喜怒哀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。几周以后，大部分学生的性格特点和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好基本了解了，就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那些平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沉默寡言，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我敬而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之的学生也能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畅</w:t>
      </w:r>
      <w:r>
        <w:rPr>
          <w:rFonts w:ascii="宋体" w:eastAsia="宋体" w:hAnsi="MS Mincho" w:cs="宋体"/>
          <w:sz w:val="28"/>
          <w:bdr w:val="none" w:sz="0" w:space="0" w:color="auto"/>
        </w:rPr>
        <w:t>所欲言，和我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一些悄悄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。有了学生的信</w:t>
      </w:r>
      <w:r>
        <w:rPr>
          <w:rFonts w:ascii="宋体" w:eastAsia="宋体" w:hAnsi="SimSun" w:cs="宋体"/>
          <w:sz w:val="28"/>
          <w:bdr w:val="none" w:sz="0" w:space="0" w:color="auto"/>
        </w:rPr>
        <w:t>赖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戴作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前提，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工作就等于有了</w:t>
      </w:r>
      <w:r>
        <w:rPr>
          <w:rFonts w:ascii="宋体" w:eastAsia="宋体" w:hAnsi="SimSun" w:cs="宋体"/>
          <w:sz w:val="28"/>
          <w:bdr w:val="none" w:sz="0" w:space="0" w:color="auto"/>
        </w:rPr>
        <w:t>坚实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（二）量化管理制度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</w:t>
      </w:r>
      <w:r>
        <w:rPr>
          <w:rFonts w:ascii="宋体" w:eastAsia="宋体" w:hAnsi="SimSun" w:cs="宋体"/>
          <w:sz w:val="28"/>
          <w:bdr w:val="none" w:sz="0" w:space="0" w:color="auto"/>
        </w:rPr>
        <w:t>较为详细</w:t>
      </w:r>
      <w:r>
        <w:rPr>
          <w:rFonts w:ascii="宋体" w:eastAsia="宋体" w:hAnsi="MS Mincho" w:cs="宋体"/>
          <w:sz w:val="28"/>
          <w:bdr w:val="none" w:sz="0" w:space="0" w:color="auto"/>
        </w:rPr>
        <w:t>的了解之后，我就会根据班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和学生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，花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一定的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，制定尽可能</w:t>
      </w:r>
      <w:r>
        <w:rPr>
          <w:rFonts w:ascii="宋体" w:eastAsia="宋体" w:hAnsi="SimSun" w:cs="宋体"/>
          <w:sz w:val="28"/>
          <w:bdr w:val="none" w:sz="0" w:space="0" w:color="auto"/>
        </w:rPr>
        <w:t>详</w:t>
      </w:r>
      <w:r>
        <w:rPr>
          <w:rFonts w:ascii="宋体" w:eastAsia="宋体" w:hAnsi="MS Mincho" w:cs="宋体"/>
          <w:sz w:val="28"/>
          <w:bdr w:val="none" w:sz="0" w:space="0" w:color="auto"/>
        </w:rPr>
        <w:t>尽而又具有可操作性的班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些制定出来的班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，我会在班会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上一条一条向学生公布，并征求班</w:t>
      </w:r>
      <w:r>
        <w:rPr>
          <w:rFonts w:ascii="宋体" w:eastAsia="宋体" w:hAnsi="SimSun" w:cs="宋体"/>
          <w:sz w:val="28"/>
          <w:bdr w:val="none" w:sz="0" w:space="0" w:color="auto"/>
        </w:rPr>
        <w:t>级每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个学生的意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，只要是所有学生都通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定就留下来，没有的通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定全部去掉，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一来，其</w:t>
      </w:r>
      <w:r>
        <w:rPr>
          <w:rFonts w:ascii="宋体" w:eastAsia="宋体" w:hAnsi="SimSun" w:cs="宋体"/>
          <w:sz w:val="28"/>
          <w:bdr w:val="none" w:sz="0" w:space="0" w:color="auto"/>
        </w:rPr>
        <w:t>实这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定就相当于是全班同学自己制定的一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自己同意的制度，他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自己也就愿意去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行。即使</w:t>
      </w:r>
      <w:r>
        <w:rPr>
          <w:rFonts w:ascii="宋体" w:eastAsia="宋体" w:hAnsi="SimSun" w:cs="宋体"/>
          <w:sz w:val="28"/>
          <w:bdr w:val="none" w:sz="0" w:space="0" w:color="auto"/>
        </w:rPr>
        <w:t>违</w:t>
      </w:r>
      <w:r>
        <w:rPr>
          <w:rFonts w:ascii="宋体" w:eastAsia="宋体" w:hAnsi="MS Mincho" w:cs="宋体"/>
          <w:sz w:val="28"/>
          <w:bdr w:val="none" w:sz="0" w:space="0" w:color="auto"/>
        </w:rPr>
        <w:t>反自己也心甘情愿的接受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理，不会有一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的抵触情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，有的只是后悔和羞愧。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（三）分工到位落</w:t>
      </w:r>
      <w:r>
        <w:rPr>
          <w:rFonts w:ascii="宋体" w:eastAsia="宋体" w:hAnsi="SimSun" w:cs="宋体"/>
          <w:sz w:val="28"/>
          <w:bdr w:val="none" w:sz="0" w:space="0" w:color="auto"/>
        </w:rPr>
        <w:t>实细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仔</w:t>
      </w:r>
      <w:r>
        <w:rPr>
          <w:rFonts w:ascii="宋体" w:eastAsia="宋体" w:hAnsi="SimSun" w:cs="宋体"/>
          <w:sz w:val="28"/>
          <w:bdr w:val="none" w:sz="0" w:space="0" w:color="auto"/>
        </w:rPr>
        <w:t>细认</w:t>
      </w:r>
      <w:r>
        <w:rPr>
          <w:rFonts w:ascii="宋体" w:eastAsia="宋体" w:hAnsi="MS Mincho" w:cs="宋体"/>
          <w:sz w:val="28"/>
          <w:bdr w:val="none" w:sz="0" w:space="0" w:color="auto"/>
        </w:rPr>
        <w:t>真、</w:t>
      </w:r>
      <w:r>
        <w:rPr>
          <w:rFonts w:ascii="宋体" w:eastAsia="宋体" w:hAnsi="SimSun" w:cs="宋体"/>
          <w:sz w:val="28"/>
          <w:bdr w:val="none" w:sz="0" w:space="0" w:color="auto"/>
        </w:rPr>
        <w:t>严谨务实</w:t>
      </w:r>
      <w:r>
        <w:rPr>
          <w:rFonts w:ascii="宋体" w:eastAsia="宋体" w:hAnsi="MS Mincho" w:cs="宋体"/>
          <w:sz w:val="28"/>
          <w:bdr w:val="none" w:sz="0" w:space="0" w:color="auto"/>
        </w:rPr>
        <w:t>是学生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具有的良好品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点上我特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注意用我的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心影响、感化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一个学生，在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工作分配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，我的分工很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，根据学校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一日常</w:t>
      </w:r>
      <w:r>
        <w:rPr>
          <w:rFonts w:ascii="宋体" w:eastAsia="宋体" w:hAnsi="SimSun" w:cs="宋体"/>
          <w:sz w:val="28"/>
          <w:bdr w:val="none" w:sz="0" w:space="0" w:color="auto"/>
        </w:rPr>
        <w:t>规检查</w:t>
      </w:r>
      <w:r>
        <w:rPr>
          <w:rFonts w:ascii="宋体" w:eastAsia="宋体" w:hAnsi="MS Mincho" w:cs="宋体"/>
          <w:sz w:val="28"/>
          <w:bdr w:val="none" w:sz="0" w:space="0" w:color="auto"/>
        </w:rPr>
        <w:t>和要求，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到学校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目本班都有</w:t>
      </w:r>
      <w:r>
        <w:rPr>
          <w:rFonts w:ascii="宋体" w:eastAsia="宋体" w:hAnsi="SimSun" w:cs="宋体"/>
          <w:sz w:val="28"/>
          <w:bdr w:val="none" w:sz="0" w:space="0" w:color="auto"/>
        </w:rPr>
        <w:t>对应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负责检查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督和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救，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天常</w:t>
      </w:r>
      <w:r>
        <w:rPr>
          <w:rFonts w:ascii="宋体" w:eastAsia="宋体" w:hAnsi="SimSun" w:cs="宋体"/>
          <w:sz w:val="28"/>
          <w:bdr w:val="none" w:sz="0" w:space="0" w:color="auto"/>
        </w:rPr>
        <w:t>规检查</w:t>
      </w:r>
      <w:r>
        <w:rPr>
          <w:rFonts w:ascii="宋体" w:eastAsia="宋体" w:hAnsi="MS Mincho" w:cs="宋体"/>
          <w:sz w:val="28"/>
          <w:bdr w:val="none" w:sz="0" w:space="0" w:color="auto"/>
        </w:rPr>
        <w:t>二次，两个大</w:t>
      </w:r>
      <w:r>
        <w:rPr>
          <w:rFonts w:ascii="宋体" w:eastAsia="宋体" w:hAnsi="SimSun" w:cs="宋体"/>
          <w:sz w:val="28"/>
          <w:bdr w:val="none" w:sz="0" w:space="0" w:color="auto"/>
        </w:rPr>
        <w:t>课间补</w:t>
      </w:r>
      <w:r>
        <w:rPr>
          <w:rFonts w:ascii="宋体" w:eastAsia="宋体" w:hAnsi="MS Mincho" w:cs="宋体"/>
          <w:sz w:val="28"/>
          <w:bdr w:val="none" w:sz="0" w:space="0" w:color="auto"/>
        </w:rPr>
        <w:t>救一次。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生方面，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生的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要求是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快、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是指十分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内必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完成；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是干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意思是整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让卫</w:t>
      </w:r>
      <w:r>
        <w:rPr>
          <w:rFonts w:ascii="宋体" w:eastAsia="宋体" w:hAnsi="MS Mincho" w:cs="宋体"/>
          <w:sz w:val="28"/>
          <w:bdr w:val="none" w:sz="0" w:space="0" w:color="auto"/>
        </w:rPr>
        <w:t>生达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，我把班</w:t>
      </w:r>
      <w:r>
        <w:rPr>
          <w:rFonts w:ascii="宋体" w:eastAsia="宋体" w:hAnsi="SimSun" w:cs="宋体"/>
          <w:sz w:val="28"/>
          <w:bdr w:val="none" w:sz="0" w:space="0" w:color="auto"/>
        </w:rPr>
        <w:t>级卫</w:t>
      </w:r>
      <w:r>
        <w:rPr>
          <w:rFonts w:ascii="宋体" w:eastAsia="宋体" w:hAnsi="MS Mincho" w:cs="宋体"/>
          <w:sz w:val="28"/>
          <w:bdr w:val="none" w:sz="0" w:space="0" w:color="auto"/>
        </w:rPr>
        <w:t>生工作分成了一个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特区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和三大片区：一个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特区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，我把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地面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桌整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的保持当作特区。因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教室地面，不管你打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得多干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，只要下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后，你到班上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一圈，在地面上或本班走道上，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够捡</w:t>
      </w:r>
      <w:r>
        <w:rPr>
          <w:rFonts w:ascii="宋体" w:eastAsia="宋体" w:hAnsi="MS Mincho" w:cs="宋体"/>
          <w:sz w:val="28"/>
          <w:bdr w:val="none" w:sz="0" w:space="0" w:color="auto"/>
        </w:rPr>
        <w:t>到一些小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片、小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屑等等，</w:t>
      </w:r>
      <w:r>
        <w:rPr>
          <w:rFonts w:ascii="宋体" w:eastAsia="宋体" w:hAnsi="SimSun" w:cs="宋体"/>
          <w:sz w:val="28"/>
          <w:bdr w:val="none" w:sz="0" w:space="0" w:color="auto"/>
        </w:rPr>
        <w:t>每节课</w:t>
      </w:r>
      <w:r>
        <w:rPr>
          <w:rFonts w:ascii="宋体" w:eastAsia="宋体" w:hAnsi="MS Mincho" w:cs="宋体"/>
          <w:sz w:val="28"/>
          <w:bdr w:val="none" w:sz="0" w:space="0" w:color="auto"/>
        </w:rPr>
        <w:t>都能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到。上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桌排整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后，下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你再看一看，保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不是原来的整</w:t>
      </w:r>
      <w:r>
        <w:rPr>
          <w:rFonts w:ascii="宋体" w:eastAsia="宋体" w:hAnsi="SimSun" w:cs="宋体"/>
          <w:sz w:val="28"/>
          <w:bdr w:val="none" w:sz="0" w:space="0" w:color="auto"/>
        </w:rPr>
        <w:t>齐样</w:t>
      </w:r>
      <w:r>
        <w:rPr>
          <w:rFonts w:ascii="宋体" w:eastAsia="宋体" w:hAnsi="MS Mincho" w:cs="宋体"/>
          <w:sz w:val="28"/>
          <w:bdr w:val="none" w:sz="0" w:space="0" w:color="auto"/>
        </w:rPr>
        <w:t>子，怎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才能保持地面干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以及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桌的整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呢？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小学生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个群体，只有一个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法：就是</w:t>
      </w:r>
      <w:r>
        <w:rPr>
          <w:rFonts w:ascii="宋体" w:eastAsia="宋体" w:hAnsi="SimSun" w:cs="宋体"/>
          <w:sz w:val="28"/>
          <w:bdr w:val="none" w:sz="0" w:space="0" w:color="auto"/>
        </w:rPr>
        <w:t>每节课</w:t>
      </w:r>
      <w:r>
        <w:rPr>
          <w:rFonts w:ascii="宋体" w:eastAsia="宋体" w:hAnsi="MS Mincho" w:cs="宋体"/>
          <w:sz w:val="28"/>
          <w:bdr w:val="none" w:sz="0" w:space="0" w:color="auto"/>
        </w:rPr>
        <w:t>后以及放学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位同学先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行自</w:t>
      </w:r>
      <w:r>
        <w:rPr>
          <w:rFonts w:ascii="宋体" w:eastAsia="宋体" w:hAnsi="SimSun" w:cs="宋体"/>
          <w:sz w:val="28"/>
          <w:bdr w:val="none" w:sz="0" w:space="0" w:color="auto"/>
        </w:rPr>
        <w:t>检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自己座位旁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的地面是否干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，是否有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屑以及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桌是否与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准桌</w:t>
      </w:r>
      <w:r>
        <w:rPr>
          <w:rFonts w:ascii="宋体" w:eastAsia="宋体" w:hAnsi="SimSun" w:cs="宋体"/>
          <w:sz w:val="28"/>
          <w:bdr w:val="none" w:sz="0" w:space="0" w:color="auto"/>
        </w:rPr>
        <w:t>对齐</w:t>
      </w:r>
      <w:r>
        <w:rPr>
          <w:rFonts w:ascii="宋体" w:eastAsia="宋体" w:hAnsi="MS Mincho" w:cs="宋体"/>
          <w:sz w:val="28"/>
          <w:bdr w:val="none" w:sz="0" w:space="0" w:color="auto"/>
        </w:rPr>
        <w:t>，然后各自及</w:t>
      </w:r>
      <w:r>
        <w:rPr>
          <w:rFonts w:ascii="宋体" w:eastAsia="宋体" w:hAnsi="SimSun" w:cs="宋体"/>
          <w:sz w:val="28"/>
          <w:bdr w:val="none" w:sz="0" w:space="0" w:color="auto"/>
        </w:rPr>
        <w:t>时处</w:t>
      </w:r>
      <w:r>
        <w:rPr>
          <w:rFonts w:ascii="宋体" w:eastAsia="宋体" w:hAnsi="MS Mincho" w:cs="宋体"/>
          <w:sz w:val="28"/>
          <w:bdr w:val="none" w:sz="0" w:space="0" w:color="auto"/>
        </w:rPr>
        <w:t>理不良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象；另外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天安排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检查处</w:t>
      </w:r>
      <w:r>
        <w:rPr>
          <w:rFonts w:ascii="宋体" w:eastAsia="宋体" w:hAnsi="MS Mincho" w:cs="宋体"/>
          <w:sz w:val="28"/>
          <w:bdr w:val="none" w:sz="0" w:space="0" w:color="auto"/>
        </w:rPr>
        <w:t>理教室和走道地面的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生情况并整理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桌。因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地面的干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保持与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桌的整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保持是一个</w:t>
      </w:r>
      <w:r>
        <w:rPr>
          <w:rFonts w:ascii="宋体" w:eastAsia="宋体" w:hAnsi="SimSun" w:cs="宋体"/>
          <w:sz w:val="28"/>
          <w:bdr w:val="none" w:sz="0" w:space="0" w:color="auto"/>
        </w:rPr>
        <w:t>顽</w:t>
      </w:r>
      <w:r>
        <w:rPr>
          <w:rFonts w:ascii="宋体" w:eastAsia="宋体" w:hAnsi="MS Mincho" w:cs="宋体"/>
          <w:sz w:val="28"/>
          <w:bdr w:val="none" w:sz="0" w:space="0" w:color="auto"/>
        </w:rPr>
        <w:t>疾，是一个特</w:t>
      </w:r>
      <w:r>
        <w:rPr>
          <w:rFonts w:ascii="宋体" w:eastAsia="宋体" w:hAnsi="SimSun" w:cs="宋体"/>
          <w:sz w:val="28"/>
          <w:bdr w:val="none" w:sz="0" w:space="0" w:color="auto"/>
        </w:rPr>
        <w:t>别难</w:t>
      </w:r>
      <w:r>
        <w:rPr>
          <w:rFonts w:ascii="宋体" w:eastAsia="宋体" w:hAnsi="MS Mincho" w:cs="宋体"/>
          <w:sz w:val="28"/>
          <w:bdr w:val="none" w:sz="0" w:space="0" w:color="auto"/>
        </w:rPr>
        <w:t>管理但又特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重要的一个区域，因此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特区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。三大片区的第一片区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打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片区，分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教室、走廊地面和保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区两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，由两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人分</w:t>
      </w:r>
      <w:r>
        <w:rPr>
          <w:rFonts w:ascii="宋体" w:eastAsia="宋体" w:hAnsi="SimSun" w:cs="宋体"/>
          <w:sz w:val="28"/>
          <w:bdr w:val="none" w:sz="0" w:space="0" w:color="auto"/>
        </w:rPr>
        <w:t>别负责</w:t>
      </w:r>
      <w:r>
        <w:rPr>
          <w:rFonts w:ascii="宋体" w:eastAsia="宋体" w:hAnsi="MS Mincho" w:cs="宋体"/>
          <w:sz w:val="28"/>
          <w:bdr w:val="none" w:sz="0" w:space="0" w:color="auto"/>
        </w:rPr>
        <w:t>，，打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完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，由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日班委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合格后方可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束工作，；第二片区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擦洗片区，由黑板、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台、瓷</w:t>
      </w:r>
      <w:r>
        <w:rPr>
          <w:rFonts w:ascii="宋体" w:eastAsia="宋体" w:hAnsi="SimSun" w:cs="宋体"/>
          <w:sz w:val="28"/>
          <w:bdr w:val="none" w:sz="0" w:space="0" w:color="auto"/>
        </w:rPr>
        <w:t>砖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窗、</w:t>
      </w:r>
      <w:r>
        <w:rPr>
          <w:rFonts w:ascii="宋体" w:eastAsia="宋体" w:hAnsi="SimSun" w:cs="宋体"/>
          <w:sz w:val="28"/>
          <w:bdr w:val="none" w:sz="0" w:space="0" w:color="auto"/>
        </w:rPr>
        <w:t>图书</w:t>
      </w:r>
      <w:r>
        <w:rPr>
          <w:rFonts w:ascii="宋体" w:eastAsia="宋体" w:hAnsi="MS Mincho" w:cs="宋体"/>
          <w:sz w:val="28"/>
          <w:bdr w:val="none" w:sz="0" w:space="0" w:color="auto"/>
        </w:rPr>
        <w:t>柜、等五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，各有一人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，各人完成自己的工作后必</w:t>
      </w:r>
      <w:r>
        <w:rPr>
          <w:rFonts w:ascii="宋体" w:eastAsia="宋体" w:hAnsi="SimSun" w:cs="宋体"/>
          <w:sz w:val="28"/>
          <w:bdr w:val="none" w:sz="0" w:space="0" w:color="auto"/>
        </w:rPr>
        <w:t>须请值</w:t>
      </w:r>
      <w:r>
        <w:rPr>
          <w:rFonts w:ascii="宋体" w:eastAsia="宋体" w:hAnsi="MS Mincho" w:cs="宋体"/>
          <w:sz w:val="28"/>
          <w:bdr w:val="none" w:sz="0" w:space="0" w:color="auto"/>
        </w:rPr>
        <w:t>日班委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合格后方可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束工作；第三片区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排列区，桌凳的排列、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生工具的排列、</w:t>
      </w:r>
      <w:r>
        <w:rPr>
          <w:rFonts w:ascii="宋体" w:eastAsia="宋体" w:hAnsi="SimSun" w:cs="宋体"/>
          <w:sz w:val="28"/>
          <w:bdr w:val="none" w:sz="0" w:space="0" w:color="auto"/>
        </w:rPr>
        <w:t>图书</w:t>
      </w:r>
      <w:r>
        <w:rPr>
          <w:rFonts w:ascii="宋体" w:eastAsia="宋体" w:hAnsi="MS Mincho" w:cs="宋体"/>
          <w:sz w:val="28"/>
          <w:bdr w:val="none" w:sz="0" w:space="0" w:color="auto"/>
        </w:rPr>
        <w:t>的排列、以及作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本的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放等等，工作方法同前。我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本班学生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，本班没有大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除但也可以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天天都有大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除，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究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生就是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有健康。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律方面，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要求是安全，做到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快、静、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静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是指安静、静心。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律，它的范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很广，</w:t>
      </w:r>
      <w:r>
        <w:rPr>
          <w:rFonts w:ascii="宋体" w:eastAsia="宋体" w:hAnsi="SimSun" w:cs="宋体"/>
          <w:sz w:val="28"/>
          <w:bdr w:val="none" w:sz="0" w:space="0" w:color="auto"/>
        </w:rPr>
        <w:t>涉</w:t>
      </w:r>
      <w:r>
        <w:rPr>
          <w:rFonts w:ascii="宋体" w:eastAsia="宋体" w:hAnsi="MS Mincho" w:cs="宋体"/>
          <w:sz w:val="28"/>
          <w:bdr w:val="none" w:sz="0" w:space="0" w:color="auto"/>
        </w:rPr>
        <w:t>及到的内容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多，小学生也不可能</w:t>
      </w:r>
      <w:r>
        <w:rPr>
          <w:rFonts w:ascii="宋体" w:eastAsia="宋体" w:hAnsi="SimSun" w:cs="宋体"/>
          <w:sz w:val="28"/>
          <w:bdr w:val="none" w:sz="0" w:space="0" w:color="auto"/>
        </w:rPr>
        <w:t>样样</w:t>
      </w:r>
      <w:r>
        <w:rPr>
          <w:rFonts w:ascii="宋体" w:eastAsia="宋体" w:hAnsi="MS Mincho" w:cs="宋体"/>
          <w:sz w:val="28"/>
          <w:bdr w:val="none" w:sz="0" w:space="0" w:color="auto"/>
        </w:rPr>
        <w:t>按要求做到</w:t>
      </w:r>
      <w:r>
        <w:rPr>
          <w:rFonts w:ascii="宋体" w:eastAsia="宋体" w:cs="宋体"/>
          <w:sz w:val="28"/>
          <w:bdr w:val="none" w:sz="0" w:space="0" w:color="auto"/>
        </w:rPr>
        <w:t>100</w:t>
      </w:r>
      <w:r>
        <w:rPr>
          <w:rFonts w:ascii="宋体" w:eastAsia="宋体" w:hAnsi="MS Mincho" w:cs="宋体"/>
          <w:sz w:val="28"/>
          <w:bdr w:val="none" w:sz="0" w:space="0" w:color="auto"/>
        </w:rPr>
        <w:t>分。就班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管理方面，我想主要抓好以下两个方面的工作，要求不要太多，但要注意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用：第一是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要静心，上</w:t>
      </w:r>
      <w:r>
        <w:rPr>
          <w:rFonts w:ascii="宋体" w:eastAsia="宋体" w:hAnsi="SimSun" w:cs="宋体"/>
          <w:sz w:val="28"/>
          <w:bdr w:val="none" w:sz="0" w:space="0" w:color="auto"/>
        </w:rPr>
        <w:t>课预备铃</w:t>
      </w:r>
      <w:r>
        <w:rPr>
          <w:rFonts w:ascii="宋体" w:eastAsia="宋体" w:hAnsi="MS Mincho" w:cs="宋体"/>
          <w:sz w:val="28"/>
          <w:bdr w:val="none" w:sz="0" w:space="0" w:color="auto"/>
        </w:rPr>
        <w:t>声响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，学生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迅速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入教室并立即静息，静待老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来上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，只有静下心来才能集中注意力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真上好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每节课</w:t>
      </w:r>
      <w:r>
        <w:rPr>
          <w:rFonts w:ascii="宋体" w:eastAsia="宋体" w:hAnsi="MS Mincho" w:cs="宋体"/>
          <w:sz w:val="28"/>
          <w:bdr w:val="none" w:sz="0" w:space="0" w:color="auto"/>
        </w:rPr>
        <w:t>下了以后，首先要准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好下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用品才能做其他事情，并将学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用品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一放置在各自桌子的左上角，文具盒与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放成直角。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学两周内班主任和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日班委必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共同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督。第二是</w:t>
      </w: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要安全：提倡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展有益的</w:t>
      </w:r>
      <w:r>
        <w:rPr>
          <w:rFonts w:ascii="宋体" w:eastAsia="宋体" w:hAnsi="SimSun" w:cs="宋体"/>
          <w:sz w:val="28"/>
          <w:bdr w:val="none" w:sz="0" w:space="0" w:color="auto"/>
        </w:rPr>
        <w:t>娱乐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，但不能在教室里；不做危</w:t>
      </w:r>
      <w:r>
        <w:rPr>
          <w:rFonts w:ascii="宋体" w:eastAsia="宋体" w:hAnsi="SimSun" w:cs="宋体"/>
          <w:sz w:val="28"/>
          <w:bdr w:val="none" w:sz="0" w:space="0" w:color="auto"/>
        </w:rPr>
        <w:t>险</w:t>
      </w:r>
      <w:r>
        <w:rPr>
          <w:rFonts w:ascii="宋体" w:eastAsia="宋体" w:hAnsi="MS Mincho" w:cs="宋体"/>
          <w:sz w:val="28"/>
          <w:bdr w:val="none" w:sz="0" w:space="0" w:color="auto"/>
        </w:rPr>
        <w:t>的游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；下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禁止追逐打</w:t>
      </w:r>
      <w:r>
        <w:rPr>
          <w:rFonts w:ascii="宋体" w:eastAsia="宋体" w:hAnsi="SimSun" w:cs="宋体"/>
          <w:sz w:val="28"/>
          <w:bdr w:val="none" w:sz="0" w:space="0" w:color="auto"/>
        </w:rPr>
        <w:t>闹</w:t>
      </w:r>
      <w:r>
        <w:rPr>
          <w:rFonts w:ascii="宋体" w:eastAsia="宋体" w:hAnsi="MS Mincho" w:cs="宋体"/>
          <w:sz w:val="28"/>
          <w:bdr w:val="none" w:sz="0" w:space="0" w:color="auto"/>
        </w:rPr>
        <w:t>、大声喧</w:t>
      </w:r>
      <w:r>
        <w:rPr>
          <w:rFonts w:ascii="宋体" w:eastAsia="宋体" w:hAnsi="SimSun" w:cs="宋体"/>
          <w:sz w:val="28"/>
          <w:bdr w:val="none" w:sz="0" w:space="0" w:color="auto"/>
        </w:rPr>
        <w:t>哗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剧</w:t>
      </w:r>
      <w:r>
        <w:rPr>
          <w:rFonts w:ascii="宋体" w:eastAsia="宋体" w:hAnsi="MS Mincho" w:cs="宋体"/>
          <w:sz w:val="28"/>
          <w:bdr w:val="none" w:sz="0" w:space="0" w:color="auto"/>
        </w:rPr>
        <w:t>烈运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，做到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声漫</w:t>
      </w:r>
      <w:r>
        <w:rPr>
          <w:rFonts w:ascii="宋体" w:eastAsia="宋体" w:hAnsi="SimSun" w:cs="宋体"/>
          <w:sz w:val="28"/>
          <w:bdr w:val="none" w:sz="0" w:space="0" w:color="auto"/>
        </w:rPr>
        <w:t>步过</w:t>
      </w:r>
      <w:r>
        <w:rPr>
          <w:rFonts w:ascii="宋体" w:eastAsia="宋体" w:hAnsi="MS Mincho" w:cs="宋体"/>
          <w:sz w:val="28"/>
          <w:bdr w:val="none" w:sz="0" w:space="0" w:color="auto"/>
        </w:rPr>
        <w:t>走廊，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声</w:t>
      </w:r>
      <w:r>
        <w:rPr>
          <w:rFonts w:ascii="宋体" w:eastAsia="宋体" w:hAnsi="SimSun" w:cs="宋体"/>
          <w:sz w:val="28"/>
          <w:bdr w:val="none" w:sz="0" w:space="0" w:color="auto"/>
        </w:rPr>
        <w:t>细语</w:t>
      </w:r>
      <w:r>
        <w:rPr>
          <w:rFonts w:ascii="宋体" w:eastAsia="宋体" w:hAnsi="MS Mincho" w:cs="宋体"/>
          <w:sz w:val="28"/>
          <w:bdr w:val="none" w:sz="0" w:space="0" w:color="auto"/>
        </w:rPr>
        <w:t>作交流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严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格管理，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成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、突出班主任在班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中的地位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一个班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就是一个家，那班主任就是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个家的家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就要有家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威。一个班必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有主心骨，班主任就是班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的主心骨，主心骨不能</w:t>
      </w:r>
      <w:r>
        <w:rPr>
          <w:rFonts w:ascii="宋体" w:eastAsia="宋体" w:hAnsi="SimSun" w:cs="宋体"/>
          <w:sz w:val="28"/>
          <w:bdr w:val="none" w:sz="0" w:space="0" w:color="auto"/>
        </w:rPr>
        <w:t>软</w:t>
      </w:r>
      <w:r>
        <w:rPr>
          <w:rFonts w:ascii="宋体" w:eastAsia="宋体" w:hAnsi="MS Mincho" w:cs="宋体"/>
          <w:sz w:val="28"/>
          <w:bdr w:val="none" w:sz="0" w:space="0" w:color="auto"/>
        </w:rPr>
        <w:t>！所以，我非常注意保持在学生面前的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威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，只有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有了一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敬畏，才能真正落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的各</w:t>
      </w:r>
      <w:r>
        <w:rPr>
          <w:rFonts w:ascii="宋体" w:eastAsia="宋体" w:hAnsi="SimSun" w:cs="宋体"/>
          <w:sz w:val="28"/>
          <w:bdr w:val="none" w:sz="0" w:space="0" w:color="auto"/>
        </w:rPr>
        <w:t>项规</w:t>
      </w:r>
      <w:r>
        <w:rPr>
          <w:rFonts w:ascii="宋体" w:eastAsia="宋体" w:hAnsi="MS Mincho" w:cs="宋体"/>
          <w:sz w:val="28"/>
          <w:bdr w:val="none" w:sz="0" w:space="0" w:color="auto"/>
        </w:rPr>
        <w:t>定，做到令行禁止。如果只是一味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、民主而使学生在老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面前随随便便、目无尊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，我想，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本身就是一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教育的失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民主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就民主，</w:t>
      </w:r>
      <w:r>
        <w:rPr>
          <w:rFonts w:ascii="宋体" w:eastAsia="宋体" w:hAnsi="SimSun" w:cs="宋体"/>
          <w:sz w:val="28"/>
          <w:bdr w:val="none" w:sz="0" w:space="0" w:color="auto"/>
        </w:rPr>
        <w:t>该专</w:t>
      </w:r>
      <w:r>
        <w:rPr>
          <w:rFonts w:ascii="宋体" w:eastAsia="宋体" w:hAnsi="MS Mincho" w:cs="宋体"/>
          <w:sz w:val="28"/>
          <w:bdr w:val="none" w:sz="0" w:space="0" w:color="auto"/>
        </w:rPr>
        <w:t>政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政。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、重</w:t>
      </w:r>
      <w:r>
        <w:rPr>
          <w:rFonts w:ascii="宋体" w:eastAsia="宋体" w:hAnsi="SimSun" w:cs="宋体"/>
          <w:sz w:val="28"/>
          <w:bdr w:val="none" w:sz="0" w:space="0" w:color="auto"/>
        </w:rPr>
        <w:t>视开</w:t>
      </w:r>
      <w:r>
        <w:rPr>
          <w:rFonts w:ascii="宋体" w:eastAsia="宋体" w:hAnsi="MS Mincho" w:cs="宋体"/>
          <w:sz w:val="28"/>
          <w:bdr w:val="none" w:sz="0" w:space="0" w:color="auto"/>
        </w:rPr>
        <w:t>始，争取主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一般情况下，相</w:t>
      </w:r>
      <w:r>
        <w:rPr>
          <w:rFonts w:ascii="宋体" w:eastAsia="宋体" w:hAnsi="SimSun" w:cs="宋体"/>
          <w:sz w:val="28"/>
          <w:bdr w:val="none" w:sz="0" w:space="0" w:color="auto"/>
        </w:rPr>
        <w:t>对调</w:t>
      </w:r>
      <w:r>
        <w:rPr>
          <w:rFonts w:ascii="宋体" w:eastAsia="宋体" w:hAnsi="MS Mincho" w:cs="宋体"/>
          <w:sz w:val="28"/>
          <w:bdr w:val="none" w:sz="0" w:space="0" w:color="auto"/>
        </w:rPr>
        <w:t>皮的学生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入一个新班后，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是会用一些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探性的</w:t>
      </w:r>
      <w:r>
        <w:rPr>
          <w:rFonts w:ascii="宋体" w:eastAsia="宋体" w:hAnsi="SimSun" w:cs="宋体"/>
          <w:sz w:val="28"/>
          <w:bdr w:val="none" w:sz="0" w:space="0" w:color="auto"/>
        </w:rPr>
        <w:t>举动</w:t>
      </w:r>
      <w:r>
        <w:rPr>
          <w:rFonts w:ascii="宋体" w:eastAsia="宋体" w:hAnsi="MS Mincho" w:cs="宋体"/>
          <w:sz w:val="28"/>
          <w:bdr w:val="none" w:sz="0" w:space="0" w:color="auto"/>
        </w:rPr>
        <w:t>看你能不能管得了他。能管住，以后他就老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了；否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，他会越来越肆无忌</w:t>
      </w:r>
      <w:r>
        <w:rPr>
          <w:rFonts w:ascii="宋体" w:eastAsia="宋体" w:hAnsi="SimSun" w:cs="宋体"/>
          <w:sz w:val="28"/>
          <w:bdr w:val="none" w:sz="0" w:space="0" w:color="auto"/>
        </w:rPr>
        <w:t>惮</w:t>
      </w:r>
      <w:r>
        <w:rPr>
          <w:rFonts w:ascii="宋体" w:eastAsia="宋体" w:hAnsi="MS Mincho" w:cs="宋体"/>
          <w:sz w:val="28"/>
          <w:bdr w:val="none" w:sz="0" w:space="0" w:color="auto"/>
        </w:rPr>
        <w:t>。正是抓住了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一点，一般我在接手一个新班的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候，上来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盯紧</w:t>
      </w:r>
      <w:r>
        <w:rPr>
          <w:rFonts w:ascii="宋体" w:eastAsia="宋体" w:hAnsi="MS Mincho" w:cs="宋体"/>
          <w:sz w:val="28"/>
          <w:bdr w:val="none" w:sz="0" w:space="0" w:color="auto"/>
        </w:rPr>
        <w:t>靠牢，重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学生行</w:t>
      </w:r>
      <w:r>
        <w:rPr>
          <w:rFonts w:ascii="宋体" w:eastAsia="宋体" w:hAnsi="SimSun" w:cs="宋体"/>
          <w:sz w:val="28"/>
          <w:bdr w:val="none" w:sz="0" w:space="0" w:color="auto"/>
        </w:rPr>
        <w:t>为细节</w:t>
      </w:r>
      <w:r>
        <w:rPr>
          <w:rFonts w:ascii="宋体" w:eastAsia="宋体" w:hAnsi="MS Mincho" w:cs="宋体"/>
          <w:sz w:val="28"/>
          <w:bdr w:val="none" w:sz="0" w:space="0" w:color="auto"/>
        </w:rPr>
        <w:t>，必要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非常果敢地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那些故意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皮</w:t>
      </w:r>
      <w:r>
        <w:rPr>
          <w:rFonts w:ascii="宋体" w:eastAsia="宋体" w:hAnsi="SimSun" w:cs="宋体"/>
          <w:sz w:val="28"/>
          <w:bdr w:val="none" w:sz="0" w:space="0" w:color="auto"/>
        </w:rPr>
        <w:t>捣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蛋的学生一个大大的下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威！。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为纪</w:t>
      </w:r>
      <w:r>
        <w:rPr>
          <w:rFonts w:ascii="宋体" w:eastAsia="宋体" w:hAnsi="MS Mincho" w:cs="宋体"/>
          <w:sz w:val="28"/>
          <w:bdr w:val="none" w:sz="0" w:space="0" w:color="auto"/>
        </w:rPr>
        <w:t>律松散的学生通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始几天的教育就能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，要有耐心，</w:t>
      </w:r>
      <w:r>
        <w:rPr>
          <w:rFonts w:ascii="宋体" w:eastAsia="宋体" w:hAnsi="SimSun" w:cs="宋体"/>
          <w:sz w:val="28"/>
          <w:bdr w:val="none" w:sz="0" w:space="0" w:color="auto"/>
        </w:rPr>
        <w:t>刚开</w:t>
      </w:r>
      <w:r>
        <w:rPr>
          <w:rFonts w:ascii="宋体" w:eastAsia="宋体" w:hAnsi="MS Mincho" w:cs="宋体"/>
          <w:sz w:val="28"/>
          <w:bdr w:val="none" w:sz="0" w:space="0" w:color="auto"/>
        </w:rPr>
        <w:t>始多一些付出，日后就省</w:t>
      </w:r>
      <w:r>
        <w:rPr>
          <w:rFonts w:ascii="宋体" w:eastAsia="宋体" w:hAnsi="SimSun" w:cs="宋体"/>
          <w:sz w:val="28"/>
          <w:bdr w:val="none" w:sz="0" w:space="0" w:color="auto"/>
        </w:rPr>
        <w:t>劲</w:t>
      </w:r>
      <w:r>
        <w:rPr>
          <w:rFonts w:ascii="宋体" w:eastAsia="宋体" w:hAnsi="MS Mincho" w:cs="宋体"/>
          <w:sz w:val="28"/>
          <w:bdr w:val="none" w:sz="0" w:space="0" w:color="auto"/>
        </w:rPr>
        <w:t>了，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此我确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事半功倍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的良好感受。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以上我与大家共同交流了班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管理工作中一些体会。我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管理中我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除了要用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去感化学生，用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察学生，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震住学生。当然，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爱应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而有度，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而有方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才会收到良好的教育效果，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教育的目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。做到、做好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三点，我将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心无愧！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交流会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大家好！今天，要我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大家作班主任工作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交流，我感到有点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惶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恐，我的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不上什</w:t>
      </w:r>
      <w:r>
        <w:rPr>
          <w:rFonts w:ascii="宋体" w:eastAsia="宋体" w:hAnsi="SimSun" w:cs="宋体"/>
          <w:sz w:val="28"/>
          <w:bdr w:val="none" w:sz="0" w:space="0" w:color="auto"/>
        </w:rPr>
        <w:t>么经验</w:t>
      </w:r>
      <w:r>
        <w:rPr>
          <w:rFonts w:ascii="宋体" w:eastAsia="宋体" w:hAnsi="MS Mincho" w:cs="宋体"/>
          <w:sz w:val="28"/>
          <w:bdr w:val="none" w:sz="0" w:space="0" w:color="auto"/>
        </w:rPr>
        <w:t>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，更多的是粗浅地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班主任工作中的点滴做法，不当之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大家批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指正。我工作了</w:t>
      </w:r>
      <w:r>
        <w:rPr>
          <w:rFonts w:ascii="宋体" w:eastAsia="宋体" w:cs="宋体"/>
          <w:sz w:val="28"/>
          <w:bdr w:val="none" w:sz="0" w:space="0" w:color="auto"/>
        </w:rPr>
        <w:t>18</w:t>
      </w:r>
      <w:r>
        <w:rPr>
          <w:rFonts w:ascii="宋体" w:eastAsia="宋体" w:hAnsi="MS Mincho" w:cs="宋体"/>
          <w:sz w:val="28"/>
          <w:bdr w:val="none" w:sz="0" w:space="0" w:color="auto"/>
        </w:rPr>
        <w:t>年，但我的班主任工作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跟在座的一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，不足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年，我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的高三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班是我班主任工作的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女作，是一个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班，集音</w:t>
      </w:r>
      <w:r>
        <w:rPr>
          <w:rFonts w:ascii="宋体" w:eastAsia="宋体" w:hAnsi="SimSun" w:cs="宋体"/>
          <w:sz w:val="28"/>
          <w:bdr w:val="none" w:sz="0" w:space="0" w:color="auto"/>
        </w:rPr>
        <w:t>乐类</w:t>
      </w:r>
      <w:r>
        <w:rPr>
          <w:rFonts w:ascii="宋体" w:eastAsia="宋体" w:hAnsi="MS Mincho" w:cs="宋体"/>
          <w:sz w:val="28"/>
          <w:bdr w:val="none" w:sz="0" w:space="0" w:color="auto"/>
        </w:rPr>
        <w:t>和美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于一体的班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在有</w:t>
      </w:r>
      <w:r>
        <w:rPr>
          <w:rFonts w:ascii="宋体" w:eastAsia="宋体" w:cs="宋体"/>
          <w:sz w:val="28"/>
          <w:bdr w:val="none" w:sz="0" w:space="0" w:color="auto"/>
        </w:rPr>
        <w:t>60</w:t>
      </w:r>
      <w:r>
        <w:rPr>
          <w:rFonts w:ascii="宋体" w:eastAsia="宋体" w:hAnsi="MS Mincho" w:cs="宋体"/>
          <w:sz w:val="28"/>
          <w:bdr w:val="none" w:sz="0" w:space="0" w:color="auto"/>
        </w:rPr>
        <w:t>人，作</w:t>
      </w:r>
      <w:r>
        <w:rPr>
          <w:rFonts w:ascii="宋体" w:eastAsia="宋体" w:hAnsi="SimSun" w:cs="宋体"/>
          <w:sz w:val="28"/>
          <w:bdr w:val="none" w:sz="0" w:space="0" w:color="auto"/>
        </w:rPr>
        <w:t>为艺</w:t>
      </w:r>
      <w:r>
        <w:rPr>
          <w:rFonts w:ascii="宋体" w:eastAsia="宋体" w:hAnsi="MS Mincho" w:cs="宋体"/>
          <w:sz w:val="28"/>
          <w:bdr w:val="none" w:sz="0" w:space="0" w:color="auto"/>
        </w:rPr>
        <w:t>体班的班主任：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第一、要有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首先有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心就要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容之心，敢于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容学生的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</w:t>
      </w:r>
      <w:r>
        <w:rPr>
          <w:rFonts w:ascii="宋体" w:eastAsia="宋体" w:hAnsi="SimSun" w:cs="宋体"/>
          <w:sz w:val="28"/>
          <w:bdr w:val="none" w:sz="0" w:space="0" w:color="auto"/>
        </w:rPr>
        <w:t>时应该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展的眼光去看待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一位学生，</w:t>
      </w:r>
      <w:r>
        <w:rPr>
          <w:rFonts w:ascii="宋体" w:eastAsia="宋体" w:hAnsi="SimSun" w:cs="宋体"/>
          <w:sz w:val="28"/>
          <w:bdr w:val="none" w:sz="0" w:space="0" w:color="auto"/>
        </w:rPr>
        <w:t>应该树</w:t>
      </w:r>
      <w:r>
        <w:rPr>
          <w:rFonts w:ascii="宋体" w:eastAsia="宋体" w:hAnsi="MS Mincho" w:cs="宋体"/>
          <w:sz w:val="28"/>
          <w:bdr w:val="none" w:sz="0" w:space="0" w:color="auto"/>
        </w:rPr>
        <w:t>立允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学生犯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的教育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容是理解学生、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学生的表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为宽</w:t>
      </w:r>
      <w:r>
        <w:rPr>
          <w:rFonts w:ascii="宋体" w:eastAsia="宋体" w:hAnsi="MS Mincho" w:cs="宋体"/>
          <w:sz w:val="28"/>
          <w:bdr w:val="none" w:sz="0" w:space="0" w:color="auto"/>
        </w:rPr>
        <w:t>容老</w:t>
      </w:r>
      <w:r>
        <w:rPr>
          <w:rFonts w:ascii="宋体" w:eastAsia="宋体" w:hAnsi="SimSun" w:cs="宋体"/>
          <w:sz w:val="28"/>
          <w:bdr w:val="none" w:sz="0" w:space="0" w:color="auto"/>
        </w:rPr>
        <w:t>师给</w:t>
      </w:r>
      <w:r>
        <w:rPr>
          <w:rFonts w:ascii="宋体" w:eastAsia="宋体" w:hAnsi="MS Mincho" w:cs="宋体"/>
          <w:sz w:val="28"/>
          <w:bdr w:val="none" w:sz="0" w:space="0" w:color="auto"/>
        </w:rPr>
        <w:t>了学生足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的尊重，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学生留足了面子，更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了学生一个反省和改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的机会，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容的教育力量超出我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的想像，当然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容不是</w:t>
      </w:r>
      <w:r>
        <w:rPr>
          <w:rFonts w:ascii="宋体" w:eastAsia="宋体" w:hAnsi="SimSun" w:cs="宋体"/>
          <w:sz w:val="28"/>
          <w:bdr w:val="none" w:sz="0" w:space="0" w:color="auto"/>
        </w:rPr>
        <w:t>纵</w:t>
      </w:r>
      <w:r>
        <w:rPr>
          <w:rFonts w:ascii="宋体" w:eastAsia="宋体" w:hAnsi="MS Mincho" w:cs="宋体"/>
          <w:sz w:val="28"/>
          <w:bdr w:val="none" w:sz="0" w:space="0" w:color="auto"/>
        </w:rPr>
        <w:t>容，并不是不批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不指正。比如：我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班的学生都知道，当他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犯了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，首先在第一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要在我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里来承</w:t>
      </w:r>
      <w:r>
        <w:rPr>
          <w:rFonts w:ascii="宋体" w:eastAsia="宋体" w:hAnsi="SimSun" w:cs="宋体"/>
          <w:sz w:val="28"/>
          <w:bdr w:val="none" w:sz="0" w:space="0" w:color="auto"/>
        </w:rPr>
        <w:t>认错误</w:t>
      </w:r>
      <w:r>
        <w:rPr>
          <w:rFonts w:ascii="宋体" w:eastAsia="宋体" w:hAnsi="MS Mincho" w:cs="宋体"/>
          <w:sz w:val="28"/>
          <w:bdr w:val="none" w:sz="0" w:space="0" w:color="auto"/>
        </w:rPr>
        <w:t>，第一次我会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并指出他</w:t>
      </w:r>
      <w:r>
        <w:rPr>
          <w:rFonts w:ascii="宋体" w:eastAsia="宋体" w:hAnsi="SimSun" w:cs="宋体"/>
          <w:sz w:val="28"/>
          <w:bdr w:val="none" w:sz="0" w:space="0" w:color="auto"/>
        </w:rPr>
        <w:t>们错</w:t>
      </w:r>
      <w:r>
        <w:rPr>
          <w:rFonts w:ascii="宋体" w:eastAsia="宋体" w:hAnsi="MS Mincho" w:cs="宋体"/>
          <w:sz w:val="28"/>
          <w:bdr w:val="none" w:sz="0" w:space="0" w:color="auto"/>
        </w:rPr>
        <w:t>在哪里，如果再犯同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，他自己就会心甘情愿地接受班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处罚</w:t>
      </w:r>
      <w:r>
        <w:rPr>
          <w:rFonts w:ascii="宋体" w:eastAsia="宋体" w:hAnsi="MS Mincho" w:cs="宋体"/>
          <w:sz w:val="28"/>
          <w:bdr w:val="none" w:sz="0" w:space="0" w:color="auto"/>
        </w:rPr>
        <w:t>，我告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犯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不害怕，只要知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就改就是好孩子，没有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就没有教育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在平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的教育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程中，我要求自己以一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之心平等地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一位学生，能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站在他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的角度去体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的内心感受，走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的情感世界。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形式往往是通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具体的小事反映出来。例如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天早晨走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教室，我先看看学生有没有到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，遇到天冷或天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候，提醒同学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增减衣服等，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其次摸清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个学生的个性有耐心地引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。大家都知道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体班的孩子的行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都不是很好，打架、穿奇装衣服的非常多，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接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个班的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候，米中就有老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班有几个同学在初中打架是出了名的，面</w:t>
      </w:r>
      <w:r>
        <w:rPr>
          <w:rFonts w:ascii="宋体" w:eastAsia="宋体" w:hAnsi="SimSun" w:cs="宋体"/>
          <w:sz w:val="28"/>
          <w:bdr w:val="none" w:sz="0" w:space="0" w:color="auto"/>
        </w:rPr>
        <w:t>对这样</w:t>
      </w:r>
      <w:r>
        <w:rPr>
          <w:rFonts w:ascii="宋体" w:eastAsia="宋体" w:hAnsi="MS Mincho" w:cs="宋体"/>
          <w:sz w:val="28"/>
          <w:bdr w:val="none" w:sz="0" w:space="0" w:color="auto"/>
        </w:rPr>
        <w:t>一群学生，我想到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就想方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法地去接触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一位同学，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着摸清他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的性格，利用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不上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，到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寝室去教他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整理内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些娃娃在家什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都不做，到学校就什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都做不来，在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候要多点耐心一个一个的教，几天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下来，慢慢内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就做上</w:t>
      </w:r>
      <w:r>
        <w:rPr>
          <w:rFonts w:ascii="宋体" w:eastAsia="宋体" w:hAnsi="SimSun" w:cs="宋体"/>
          <w:sz w:val="28"/>
          <w:bdr w:val="none" w:sz="0" w:space="0" w:color="auto"/>
        </w:rPr>
        <w:t>轨</w:t>
      </w:r>
      <w:r>
        <w:rPr>
          <w:rFonts w:ascii="宋体" w:eastAsia="宋体" w:hAnsi="MS Mincho" w:cs="宋体"/>
          <w:sz w:val="28"/>
          <w:bdr w:val="none" w:sz="0" w:space="0" w:color="auto"/>
        </w:rPr>
        <w:t>道，学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上更要多点耐心，因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性不是很好，随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要提醒他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。没有不想学好的孩子，没有不想自己学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考好的，没有不想不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受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注的，没有不想受人表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的，没有不想考大学的，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班的孩子其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自尊心特</w:t>
      </w:r>
      <w:r>
        <w:rPr>
          <w:rFonts w:ascii="宋体" w:eastAsia="宋体" w:hAnsi="SimSun" w:cs="宋体"/>
          <w:sz w:val="28"/>
          <w:bdr w:val="none" w:sz="0" w:space="0" w:color="auto"/>
        </w:rPr>
        <w:t>别强</w:t>
      </w:r>
      <w:r>
        <w:rPr>
          <w:rFonts w:ascii="宋体" w:eastAsia="宋体" w:hAnsi="MS Mincho" w:cs="宋体"/>
          <w:sz w:val="28"/>
          <w:bdr w:val="none" w:sz="0" w:space="0" w:color="auto"/>
        </w:rPr>
        <w:t>，心理承受力也特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差，特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不自信，因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在其它人的眼里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生就是不乖的娃娃，学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不好的娃娃从小学、初中就是一直受人歧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象，所以作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班主任来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看待他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的眼光要改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，不要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好的才是有用的学生，差生就是不乖的娃娃，就是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学生，其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身上有很多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，要用放大</w:t>
      </w:r>
      <w:r>
        <w:rPr>
          <w:rFonts w:ascii="宋体" w:eastAsia="宋体" w:hAnsi="SimSun" w:cs="宋体"/>
          <w:sz w:val="28"/>
          <w:bdr w:val="none" w:sz="0" w:space="0" w:color="auto"/>
        </w:rPr>
        <w:t>镜</w:t>
      </w:r>
      <w:r>
        <w:rPr>
          <w:rFonts w:ascii="宋体" w:eastAsia="宋体" w:hAnsi="MS Mincho" w:cs="宋体"/>
          <w:sz w:val="28"/>
          <w:bdr w:val="none" w:sz="0" w:space="0" w:color="auto"/>
        </w:rPr>
        <w:t>去放大他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点，</w:t>
      </w:r>
      <w:r>
        <w:rPr>
          <w:rFonts w:ascii="宋体" w:eastAsia="宋体" w:hAnsi="SimSun" w:cs="宋体"/>
          <w:sz w:val="28"/>
          <w:bdr w:val="none" w:sz="0" w:space="0" w:color="auto"/>
        </w:rPr>
        <w:t>发现优</w:t>
      </w:r>
      <w:r>
        <w:rPr>
          <w:rFonts w:ascii="宋体" w:eastAsia="宋体" w:hAnsi="MS Mincho" w:cs="宋体"/>
          <w:sz w:val="28"/>
          <w:bdr w:val="none" w:sz="0" w:space="0" w:color="auto"/>
        </w:rPr>
        <w:t>点及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，要肯定他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班主任，除了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心学生的生活，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、身心的健康和思想状况，在精神上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鼓励和支持。那些学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的，考</w:t>
      </w:r>
      <w:r>
        <w:rPr>
          <w:rFonts w:ascii="宋体" w:eastAsia="宋体" w:hAnsi="SimSun" w:cs="宋体"/>
          <w:sz w:val="28"/>
          <w:bdr w:val="none" w:sz="0" w:space="0" w:color="auto"/>
        </w:rPr>
        <w:t>试发挥</w:t>
      </w:r>
      <w:r>
        <w:rPr>
          <w:rFonts w:ascii="宋体" w:eastAsia="宋体" w:hAnsi="MS Mincho" w:cs="宋体"/>
          <w:sz w:val="28"/>
          <w:bdr w:val="none" w:sz="0" w:space="0" w:color="auto"/>
        </w:rPr>
        <w:t>不好的（数学考零分的同学）；有困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的；缺少母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父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的（</w:t>
      </w:r>
      <w:r>
        <w:rPr>
          <w:rFonts w:ascii="宋体" w:eastAsia="宋体" w:hAnsi="SimSun" w:cs="宋体"/>
          <w:sz w:val="28"/>
          <w:bdr w:val="none" w:sz="0" w:space="0" w:color="auto"/>
        </w:rPr>
        <w:t>孙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的例子）等等。我常常用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开导</w:t>
      </w:r>
      <w:r>
        <w:rPr>
          <w:rFonts w:ascii="宋体" w:eastAsia="宋体" w:hAnsi="MS Mincho" w:cs="宋体"/>
          <w:sz w:val="28"/>
          <w:bdr w:val="none" w:sz="0" w:space="0" w:color="auto"/>
        </w:rPr>
        <w:t>、鼓励、教育他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，不断与他</w:t>
      </w:r>
      <w:r>
        <w:rPr>
          <w:rFonts w:ascii="宋体" w:eastAsia="宋体" w:hAnsi="SimSun" w:cs="宋体"/>
          <w:sz w:val="28"/>
          <w:bdr w:val="none" w:sz="0" w:space="0" w:color="auto"/>
        </w:rPr>
        <w:t>们谈</w:t>
      </w:r>
      <w:r>
        <w:rPr>
          <w:rFonts w:ascii="宋体" w:eastAsia="宋体" w:hAnsi="MS Mincho" w:cs="宋体"/>
          <w:sz w:val="28"/>
          <w:bdr w:val="none" w:sz="0" w:space="0" w:color="auto"/>
        </w:rPr>
        <w:t>心，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既掌握了他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的心理活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，又消除了他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的精神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取得了他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的信任。在学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上不偏袒、不歧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、不放弃任何一名学生。要求自己做到不以家庭出身高低、智力好坏定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疏，不以成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好坏分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劣。（翁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的例子）尊重学生的人格，做到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中有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中有章，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中有信，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中有度。及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地把握学生的思想</w:t>
      </w:r>
      <w:r>
        <w:rPr>
          <w:rFonts w:ascii="宋体" w:eastAsia="宋体" w:hAnsi="SimSun" w:cs="宋体"/>
          <w:sz w:val="28"/>
          <w:bdr w:val="none" w:sz="0" w:space="0" w:color="auto"/>
        </w:rPr>
        <w:t>动态</w:t>
      </w:r>
      <w:r>
        <w:rPr>
          <w:rFonts w:ascii="宋体" w:eastAsia="宋体" w:hAnsi="MS Mincho" w:cs="宋体"/>
          <w:sz w:val="28"/>
          <w:bdr w:val="none" w:sz="0" w:space="0" w:color="auto"/>
        </w:rPr>
        <w:t>，找准</w:t>
      </w:r>
      <w:r>
        <w:rPr>
          <w:rFonts w:ascii="宋体" w:eastAsia="宋体" w:hAnsi="SimSun" w:cs="宋体"/>
          <w:sz w:val="28"/>
          <w:bdr w:val="none" w:sz="0" w:space="0" w:color="auto"/>
        </w:rPr>
        <w:t>谈话时</w:t>
      </w:r>
      <w:r>
        <w:rPr>
          <w:rFonts w:ascii="宋体" w:eastAsia="宋体" w:hAnsi="MS Mincho" w:cs="宋体"/>
          <w:sz w:val="28"/>
          <w:bdr w:val="none" w:sz="0" w:space="0" w:color="auto"/>
        </w:rPr>
        <w:t>机，作好学生的思想工作。（</w:t>
      </w:r>
      <w:r>
        <w:rPr>
          <w:rFonts w:ascii="宋体" w:eastAsia="宋体" w:hAnsi="SimSun" w:cs="宋体"/>
          <w:sz w:val="28"/>
          <w:bdr w:val="none" w:sz="0" w:space="0" w:color="auto"/>
        </w:rPr>
        <w:t>对专业</w:t>
      </w:r>
      <w:r>
        <w:rPr>
          <w:rFonts w:ascii="宋体" w:eastAsia="宋体" w:hAnsi="MS Mincho" w:cs="宋体"/>
          <w:sz w:val="28"/>
          <w:bdr w:val="none" w:sz="0" w:space="0" w:color="auto"/>
        </w:rPr>
        <w:t>不自信孩子）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第二、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表，率先垂范，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行思想品德教育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班主任和学生接触的</w:t>
      </w:r>
      <w:r>
        <w:rPr>
          <w:rFonts w:ascii="宋体" w:eastAsia="宋体" w:hAnsi="SimSun" w:cs="宋体"/>
          <w:sz w:val="28"/>
          <w:bdr w:val="none" w:sz="0" w:space="0" w:color="auto"/>
        </w:rPr>
        <w:t>时间长</w:t>
      </w:r>
      <w:r>
        <w:rPr>
          <w:rFonts w:ascii="宋体" w:eastAsia="宋体" w:hAnsi="MS Mincho" w:cs="宋体"/>
          <w:sz w:val="28"/>
          <w:bdr w:val="none" w:sz="0" w:space="0" w:color="auto"/>
        </w:rPr>
        <w:t>，在学生面前是一面</w:t>
      </w:r>
      <w:r>
        <w:rPr>
          <w:rFonts w:ascii="宋体" w:eastAsia="宋体" w:hAnsi="SimSun" w:cs="宋体"/>
          <w:sz w:val="28"/>
          <w:bdr w:val="none" w:sz="0" w:space="0" w:color="auto"/>
        </w:rPr>
        <w:t>镜</w:t>
      </w:r>
      <w:r>
        <w:rPr>
          <w:rFonts w:ascii="宋体" w:eastAsia="宋体" w:hAnsi="MS Mincho" w:cs="宋体"/>
          <w:sz w:val="28"/>
          <w:bdr w:val="none" w:sz="0" w:space="0" w:color="auto"/>
        </w:rPr>
        <w:t>子、一本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。因此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范学生的行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，首先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范自己的行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，在工作中要求学生做到的，自己首先做到，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拉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我首先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持和学生走完了</w:t>
      </w:r>
      <w:r>
        <w:rPr>
          <w:rFonts w:ascii="宋体" w:eastAsia="宋体" w:cs="宋体"/>
          <w:sz w:val="28"/>
          <w:bdr w:val="none" w:sz="0" w:space="0" w:color="auto"/>
        </w:rPr>
        <w:t>40</w:t>
      </w:r>
      <w:r>
        <w:rPr>
          <w:rFonts w:ascii="宋体" w:eastAsia="宋体" w:hAnsi="MS Mincho" w:cs="宋体"/>
          <w:sz w:val="28"/>
          <w:bdr w:val="none" w:sz="0" w:space="0" w:color="auto"/>
        </w:rPr>
        <w:t>公里的拉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，尊重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一个学生的人格。我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，我最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的是三个方面，一是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个学生都要注意安全，不注意安全其他的都是空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。二是品行端正，俗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，海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不如心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，地厚不如德厚，一个人，要成才，必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先成人，你的学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再大，如果没有德，也就是缺德，那他也不可能成</w:t>
      </w:r>
      <w:r>
        <w:rPr>
          <w:rFonts w:ascii="宋体" w:eastAsia="宋体" w:hAnsi="SimSun" w:cs="宋体"/>
          <w:sz w:val="28"/>
          <w:bdr w:val="none" w:sz="0" w:space="0" w:color="auto"/>
        </w:rPr>
        <w:t>为对</w:t>
      </w:r>
      <w:r>
        <w:rPr>
          <w:rFonts w:ascii="宋体" w:eastAsia="宋体" w:hAnsi="MS Mincho" w:cs="宋体"/>
          <w:sz w:val="28"/>
          <w:bdr w:val="none" w:sz="0" w:space="0" w:color="auto"/>
        </w:rPr>
        <w:t>社会有用的人，所以我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要多做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德的事，不做缺德的事。我利用晨会</w:t>
      </w:r>
      <w:r>
        <w:rPr>
          <w:rFonts w:ascii="宋体" w:eastAsia="宋体" w:hAnsi="SimSun" w:cs="宋体"/>
          <w:sz w:val="28"/>
          <w:bdr w:val="none" w:sz="0" w:space="0" w:color="auto"/>
        </w:rPr>
        <w:t>课对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行道德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范的教育，中学生日常行</w:t>
      </w:r>
      <w:r>
        <w:rPr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sz w:val="28"/>
          <w:bdr w:val="none" w:sz="0" w:space="0" w:color="auto"/>
        </w:rPr>
        <w:t>范的教育，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明白什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事能做，什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事不能做，提高他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明辨是非的能力。三是学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真，我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说说</w:t>
      </w:r>
      <w:r>
        <w:rPr>
          <w:rFonts w:ascii="宋体" w:eastAsia="宋体" w:hAnsi="MS Mincho" w:cs="宋体"/>
          <w:sz w:val="28"/>
          <w:bdr w:val="none" w:sz="0" w:space="0" w:color="auto"/>
        </w:rPr>
        <w:t>自己的父母是如何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心自己成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的，告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，父母</w:t>
      </w:r>
      <w:r>
        <w:rPr>
          <w:rFonts w:ascii="宋体" w:eastAsia="宋体" w:hAnsi="SimSun" w:cs="宋体"/>
          <w:sz w:val="28"/>
          <w:bdr w:val="none" w:sz="0" w:space="0" w:color="auto"/>
        </w:rPr>
        <w:t>挣钱</w:t>
      </w:r>
      <w:r>
        <w:rPr>
          <w:rFonts w:ascii="宋体" w:eastAsia="宋体" w:hAnsi="MS Mincho" w:cs="宋体"/>
          <w:sz w:val="28"/>
          <w:bdr w:val="none" w:sz="0" w:space="0" w:color="auto"/>
        </w:rPr>
        <w:t>不容易，把你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大更不容易，父母在培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成材的道路上不但花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钱财</w:t>
      </w:r>
      <w:r>
        <w:rPr>
          <w:rFonts w:ascii="宋体" w:eastAsia="宋体" w:hAnsi="MS Mincho" w:cs="宋体"/>
          <w:sz w:val="28"/>
          <w:bdr w:val="none" w:sz="0" w:space="0" w:color="auto"/>
        </w:rPr>
        <w:t>，更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注了他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的心血，你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要懂得感恩，用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来回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父母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第三、建立完善的班干部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伍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具有一定的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管理学生的能力，要注意培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的骨干力量，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学生自己管理自己。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松，而且可以培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班干部的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能力。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在我班的一般事情都由班</w:t>
      </w:r>
      <w:r>
        <w:rPr>
          <w:rFonts w:ascii="宋体" w:eastAsia="宋体" w:hAnsi="SimSun" w:cs="宋体"/>
          <w:sz w:val="28"/>
          <w:bdr w:val="none" w:sz="0" w:space="0" w:color="auto"/>
        </w:rPr>
        <w:t>长负责</w:t>
      </w:r>
      <w:r>
        <w:rPr>
          <w:rFonts w:ascii="宋体" w:eastAsia="宋体" w:hAnsi="MS Mincho" w:cs="宋体"/>
          <w:sz w:val="28"/>
          <w:bdr w:val="none" w:sz="0" w:space="0" w:color="auto"/>
        </w:rPr>
        <w:t>，但各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具体工作分工到各个班委。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、数、英早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各安排人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、早操由体育委</w:t>
      </w:r>
      <w:r>
        <w:rPr>
          <w:rFonts w:ascii="宋体" w:eastAsia="宋体" w:hAnsi="SimSun" w:cs="宋体"/>
          <w:sz w:val="28"/>
          <w:bdr w:val="none" w:sz="0" w:space="0" w:color="auto"/>
        </w:rPr>
        <w:t>员负责</w:t>
      </w:r>
      <w:r>
        <w:rPr>
          <w:rFonts w:ascii="宋体" w:eastAsia="宋体" w:hAnsi="MS Mincho" w:cs="宋体"/>
          <w:sz w:val="28"/>
          <w:bdr w:val="none" w:sz="0" w:space="0" w:color="auto"/>
        </w:rPr>
        <w:t>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上由学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和各科代表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。当然班主任要随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随地作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，大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除把任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分工到人，</w:t>
      </w:r>
      <w:r>
        <w:rPr>
          <w:rFonts w:ascii="宋体" w:eastAsia="宋体" w:hAnsi="SimSun" w:cs="宋体"/>
          <w:sz w:val="28"/>
          <w:bdr w:val="none" w:sz="0" w:space="0" w:color="auto"/>
        </w:rPr>
        <w:t>张贴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墙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员负责检查</w:t>
      </w:r>
      <w:r>
        <w:rPr>
          <w:rFonts w:ascii="宋体" w:eastAsia="宋体" w:hAnsi="MS Mincho" w:cs="宋体"/>
          <w:sz w:val="28"/>
          <w:bdr w:val="none" w:sz="0" w:space="0" w:color="auto"/>
        </w:rPr>
        <w:t>。哪里不干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，找到当事人立即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做。大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除后及</w:t>
      </w:r>
      <w:r>
        <w:rPr>
          <w:rFonts w:ascii="宋体" w:eastAsia="宋体" w:hAnsi="SimSun" w:cs="宋体"/>
          <w:sz w:val="28"/>
          <w:bdr w:val="none" w:sz="0" w:space="0" w:color="auto"/>
        </w:rPr>
        <w:t>时总结</w:t>
      </w:r>
      <w:r>
        <w:rPr>
          <w:rFonts w:ascii="宋体" w:eastAsia="宋体" w:hAnsi="MS Mincho" w:cs="宋体"/>
          <w:sz w:val="28"/>
          <w:bdr w:val="none" w:sz="0" w:space="0" w:color="auto"/>
        </w:rPr>
        <w:t>，表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，指出不足。我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班上有些成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好的学生不</w:t>
      </w:r>
      <w:r>
        <w:rPr>
          <w:rFonts w:ascii="宋体" w:eastAsia="宋体" w:hAnsi="SimSun" w:cs="宋体"/>
          <w:sz w:val="28"/>
          <w:bdr w:val="none" w:sz="0" w:space="0" w:color="auto"/>
        </w:rPr>
        <w:t>爱劳动</w:t>
      </w:r>
      <w:r>
        <w:rPr>
          <w:rFonts w:ascii="宋体" w:eastAsia="宋体" w:hAnsi="MS Mincho" w:cs="宋体"/>
          <w:sz w:val="28"/>
          <w:bdr w:val="none" w:sz="0" w:space="0" w:color="auto"/>
        </w:rPr>
        <w:t>，做事一副</w:t>
      </w:r>
      <w:r>
        <w:rPr>
          <w:rFonts w:ascii="宋体" w:eastAsia="宋体" w:hAnsi="SimSun" w:cs="宋体"/>
          <w:sz w:val="28"/>
          <w:bdr w:val="none" w:sz="0" w:space="0" w:color="auto"/>
        </w:rPr>
        <w:t>娇</w:t>
      </w:r>
      <w:r>
        <w:rPr>
          <w:rFonts w:ascii="宋体" w:eastAsia="宋体" w:hAnsi="MS Mincho" w:cs="宋体"/>
          <w:sz w:val="28"/>
          <w:bdr w:val="none" w:sz="0" w:space="0" w:color="auto"/>
        </w:rPr>
        <w:t>滴滴的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子，我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将来想做大事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？他</w:t>
      </w:r>
      <w:r>
        <w:rPr>
          <w:rFonts w:ascii="宋体" w:eastAsia="宋体" w:hAnsi="SimSun" w:cs="宋体"/>
          <w:sz w:val="28"/>
          <w:bdr w:val="none" w:sz="0" w:space="0" w:color="auto"/>
        </w:rPr>
        <w:t>们说</w:t>
      </w:r>
      <w:r>
        <w:rPr>
          <w:rFonts w:ascii="宋体" w:eastAsia="宋体" w:hAnsi="MS Mincho" w:cs="宋体"/>
          <w:sz w:val="28"/>
          <w:bdr w:val="none" w:sz="0" w:space="0" w:color="auto"/>
        </w:rPr>
        <w:t>想，那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一屋不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何以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天下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意思？他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的理解能力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是比</w:t>
      </w:r>
      <w:r>
        <w:rPr>
          <w:rFonts w:ascii="宋体" w:eastAsia="宋体" w:hAnsi="SimSun" w:cs="宋体"/>
          <w:sz w:val="28"/>
          <w:bdr w:val="none" w:sz="0" w:space="0" w:color="auto"/>
        </w:rPr>
        <w:t>较强</w:t>
      </w:r>
      <w:r>
        <w:rPr>
          <w:rFonts w:ascii="宋体" w:eastAsia="宋体" w:hAnsi="MS Mincho" w:cs="宋体"/>
          <w:sz w:val="28"/>
          <w:bdr w:val="none" w:sz="0" w:space="0" w:color="auto"/>
        </w:rPr>
        <w:t>的，都能理解。我乘机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们进</w:t>
      </w:r>
      <w:r>
        <w:rPr>
          <w:rFonts w:ascii="宋体" w:eastAsia="宋体" w:hAnsi="MS Mincho" w:cs="宋体"/>
          <w:sz w:val="28"/>
          <w:bdr w:val="none" w:sz="0" w:space="0" w:color="auto"/>
        </w:rPr>
        <w:t>行教育：一个人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教室都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不好，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能干什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事？要想干大事，必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从小事做起，一件小事上往往能看到一个人思想深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西。你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要踏踏</w:t>
      </w:r>
      <w:r>
        <w:rPr>
          <w:rFonts w:ascii="宋体" w:eastAsia="宋体" w:hAnsi="SimSun" w:cs="宋体"/>
          <w:sz w:val="28"/>
          <w:bdr w:val="none" w:sz="0" w:space="0" w:color="auto"/>
        </w:rPr>
        <w:t>实实</w:t>
      </w:r>
      <w:r>
        <w:rPr>
          <w:rFonts w:ascii="宋体" w:eastAsia="宋体" w:hAnsi="MS Mincho" w:cs="宋体"/>
          <w:sz w:val="28"/>
          <w:bdr w:val="none" w:sz="0" w:space="0" w:color="auto"/>
        </w:rPr>
        <w:t>地做好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一件小事，不能浮躁，何况你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是班干部，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良好班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的形成起着重要作用，己不正，何以正人？学生在我的教育下，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热爱劳动</w:t>
      </w:r>
      <w:r>
        <w:rPr>
          <w:rFonts w:ascii="宋体" w:eastAsia="宋体" w:hAnsi="MS Mincho" w:cs="宋体"/>
          <w:sz w:val="28"/>
          <w:bdr w:val="none" w:sz="0" w:space="0" w:color="auto"/>
        </w:rPr>
        <w:t>了，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次大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除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动领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。良好的班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就已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形成。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更多的人参与班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管理。班干部的人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是有限的，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了使更多的人参与班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管理将班</w:t>
      </w:r>
      <w:r>
        <w:rPr>
          <w:rFonts w:ascii="宋体" w:eastAsia="宋体" w:cs="宋体"/>
          <w:sz w:val="28"/>
          <w:bdr w:val="none" w:sz="0" w:space="0" w:color="auto"/>
        </w:rPr>
        <w:t>60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置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个小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每组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人，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个人都是各个学科的小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，使其参与班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管理中来，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自己的工作体会到他人的辛苦，更能明白尊重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奖罚</w:t>
      </w:r>
      <w:r>
        <w:rPr>
          <w:rFonts w:ascii="宋体" w:eastAsia="宋体" w:hAnsi="MS Mincho" w:cs="宋体"/>
          <w:sz w:val="28"/>
          <w:bdr w:val="none" w:sz="0" w:space="0" w:color="auto"/>
        </w:rPr>
        <w:t>分明。在班上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操行分，我在班上</w:t>
      </w:r>
      <w:r>
        <w:rPr>
          <w:rFonts w:ascii="宋体" w:eastAsia="宋体" w:hAnsi="SimSun" w:cs="宋体"/>
          <w:sz w:val="28"/>
          <w:bdr w:val="none" w:sz="0" w:space="0" w:color="auto"/>
        </w:rPr>
        <w:t>给每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一个学生都做了个成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档案，档案里面也就包括他操行分的加、减，平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，以及各段的成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励，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次学校</w:t>
      </w:r>
      <w:r>
        <w:rPr>
          <w:rFonts w:ascii="宋体" w:eastAsia="宋体" w:hAnsi="SimSun" w:cs="宋体"/>
          <w:sz w:val="28"/>
          <w:bdr w:val="none" w:sz="0" w:space="0" w:color="auto"/>
        </w:rPr>
        <w:t>评优</w:t>
      </w:r>
      <w:r>
        <w:rPr>
          <w:rFonts w:ascii="宋体" w:eastAsia="宋体" w:hAnsi="MS Mincho" w:cs="宋体"/>
          <w:sz w:val="28"/>
          <w:bdr w:val="none" w:sz="0" w:space="0" w:color="auto"/>
        </w:rPr>
        <w:t>，助学金都考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了操行分，家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会上把成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档案</w:t>
      </w:r>
      <w:r>
        <w:rPr>
          <w:rFonts w:ascii="宋体" w:eastAsia="宋体" w:hAnsi="SimSun" w:cs="宋体"/>
          <w:sz w:val="28"/>
          <w:bdr w:val="none" w:sz="0" w:space="0" w:color="auto"/>
        </w:rPr>
        <w:t>发给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看以便家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了解学生最近的学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、生活情况。（展示学生的成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档案）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第四、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极参与学校活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动强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化班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凝聚力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凝聚力是班</w:t>
      </w:r>
      <w:r>
        <w:rPr>
          <w:rFonts w:ascii="宋体" w:eastAsia="宋体" w:hAnsi="SimSun" w:cs="宋体"/>
          <w:sz w:val="28"/>
          <w:bdr w:val="none" w:sz="0" w:space="0" w:color="auto"/>
        </w:rPr>
        <w:t>级积</w:t>
      </w:r>
      <w:r>
        <w:rPr>
          <w:rFonts w:ascii="宋体" w:eastAsia="宋体" w:hAnsi="MS Mincho" w:cs="宋体"/>
          <w:sz w:val="28"/>
          <w:bdr w:val="none" w:sz="0" w:space="0" w:color="auto"/>
        </w:rPr>
        <w:t>极向上的根本保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，而参加学校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，正是增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凝聚力的极佳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期，因此我极</w:t>
      </w:r>
      <w:r>
        <w:rPr>
          <w:rFonts w:ascii="宋体" w:eastAsia="宋体" w:hAnsi="SimSun" w:cs="宋体"/>
          <w:sz w:val="28"/>
          <w:bdr w:val="none" w:sz="0" w:space="0" w:color="auto"/>
        </w:rPr>
        <w:t>积组织</w:t>
      </w:r>
      <w:r>
        <w:rPr>
          <w:rFonts w:ascii="宋体" w:eastAsia="宋体" w:hAnsi="MS Mincho" w:cs="宋体"/>
          <w:sz w:val="28"/>
          <w:bdr w:val="none" w:sz="0" w:space="0" w:color="auto"/>
        </w:rPr>
        <w:t>参与活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中促使学生相互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心尊重理解和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作的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系，再加上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班的娃娃表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力特</w:t>
      </w:r>
      <w:r>
        <w:rPr>
          <w:rFonts w:ascii="宋体" w:eastAsia="宋体" w:hAnsi="SimSun" w:cs="宋体"/>
          <w:sz w:val="28"/>
          <w:bdr w:val="none" w:sz="0" w:space="0" w:color="auto"/>
        </w:rPr>
        <w:t>别强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都想极力地参加、表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自己，当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高一上学期学</w:t>
      </w:r>
      <w:r>
        <w:rPr>
          <w:rFonts w:ascii="宋体" w:eastAsia="宋体" w:hAnsi="SimSun" w:cs="宋体"/>
          <w:sz w:val="28"/>
          <w:bdr w:val="none" w:sz="0" w:space="0" w:color="auto"/>
        </w:rPr>
        <w:t>习组织</w:t>
      </w:r>
      <w:r>
        <w:rPr>
          <w:rFonts w:ascii="宋体" w:eastAsia="宋体" w:hAnsi="MS Mincho" w:cs="宋体"/>
          <w:sz w:val="28"/>
          <w:bdr w:val="none" w:sz="0" w:space="0" w:color="auto"/>
        </w:rPr>
        <w:t>全校主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班会挑</w:t>
      </w:r>
      <w:r>
        <w:rPr>
          <w:rFonts w:ascii="宋体" w:eastAsia="宋体" w:hAnsi="SimSun" w:cs="宋体"/>
          <w:sz w:val="28"/>
          <w:bdr w:val="none" w:sz="0" w:space="0" w:color="auto"/>
        </w:rPr>
        <w:t>战赛时</w:t>
      </w:r>
      <w:r>
        <w:rPr>
          <w:rFonts w:ascii="宋体" w:eastAsia="宋体" w:hAnsi="MS Mincho" w:cs="宋体"/>
          <w:sz w:val="28"/>
          <w:bdr w:val="none" w:sz="0" w:space="0" w:color="auto"/>
        </w:rPr>
        <w:t>，由各年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各部推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参加，先在年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竞选</w:t>
      </w:r>
      <w:r>
        <w:rPr>
          <w:rFonts w:ascii="宋体" w:eastAsia="宋体" w:hAnsi="MS Mincho" w:cs="宋体"/>
          <w:sz w:val="28"/>
          <w:bdr w:val="none" w:sz="0" w:space="0" w:color="auto"/>
        </w:rPr>
        <w:t>最后在全校</w:t>
      </w:r>
      <w:r>
        <w:rPr>
          <w:rFonts w:ascii="宋体" w:eastAsia="宋体" w:hAnsi="SimSun" w:cs="宋体"/>
          <w:sz w:val="28"/>
          <w:bdr w:val="none" w:sz="0" w:space="0" w:color="auto"/>
        </w:rPr>
        <w:t>竞选</w:t>
      </w:r>
      <w:r>
        <w:rPr>
          <w:rFonts w:ascii="宋体" w:eastAsia="宋体" w:hAnsi="MS Mincho" w:cs="宋体"/>
          <w:sz w:val="28"/>
          <w:bdr w:val="none" w:sz="0" w:space="0" w:color="auto"/>
        </w:rPr>
        <w:t>，最后我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班以《和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的集体，温馨的家》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全校第一，在活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中我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的小</w:t>
      </w:r>
      <w:r>
        <w:rPr>
          <w:rFonts w:ascii="宋体" w:eastAsia="宋体" w:hAnsi="SimSun" w:cs="宋体"/>
          <w:sz w:val="28"/>
          <w:bdr w:val="none" w:sz="0" w:space="0" w:color="auto"/>
        </w:rPr>
        <w:t>组踩报纸</w:t>
      </w:r>
      <w:r>
        <w:rPr>
          <w:rFonts w:ascii="宋体" w:eastAsia="宋体" w:hAnsi="MS Mincho" w:cs="宋体"/>
          <w:sz w:val="28"/>
          <w:bdr w:val="none" w:sz="0" w:space="0" w:color="auto"/>
        </w:rPr>
        <w:t>，和折筷子的游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就是力量，在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年的运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会入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式上我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们设计</w:t>
      </w:r>
      <w:r>
        <w:rPr>
          <w:rFonts w:ascii="宋体" w:eastAsia="宋体" w:hAnsi="MS Mincho" w:cs="宋体"/>
          <w:sz w:val="28"/>
          <w:bdr w:val="none" w:sz="0" w:space="0" w:color="auto"/>
        </w:rPr>
        <w:t>了高一我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的小</w:t>
      </w:r>
      <w:r>
        <w:rPr>
          <w:rFonts w:ascii="宋体" w:eastAsia="宋体" w:hAnsi="SimSun" w:cs="宋体"/>
          <w:sz w:val="28"/>
          <w:bdr w:val="none" w:sz="0" w:space="0" w:color="auto"/>
        </w:rPr>
        <w:t>树发</w:t>
      </w:r>
      <w:r>
        <w:rPr>
          <w:rFonts w:ascii="宋体" w:eastAsia="宋体" w:hAnsi="MS Mincho" w:cs="宋体"/>
          <w:sz w:val="28"/>
          <w:bdr w:val="none" w:sz="0" w:space="0" w:color="auto"/>
        </w:rPr>
        <w:t>芽，高二我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的小</w:t>
      </w:r>
      <w:r>
        <w:rPr>
          <w:rFonts w:ascii="宋体" w:eastAsia="宋体" w:hAnsi="SimSun" w:cs="宋体"/>
          <w:sz w:val="28"/>
          <w:bdr w:val="none" w:sz="0" w:space="0" w:color="auto"/>
        </w:rPr>
        <w:t>树开</w:t>
      </w:r>
      <w:r>
        <w:rPr>
          <w:rFonts w:ascii="宋体" w:eastAsia="宋体" w:hAnsi="MS Mincho" w:cs="宋体"/>
          <w:sz w:val="28"/>
          <w:bdr w:val="none" w:sz="0" w:space="0" w:color="auto"/>
        </w:rPr>
        <w:t>花，到了高三我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就会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出丰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的果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。在活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中全班同学都参与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去，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们树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烈的集体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誉感，高一被</w:t>
      </w:r>
      <w:r>
        <w:rPr>
          <w:rFonts w:ascii="宋体" w:eastAsia="宋体" w:hAnsi="SimSun" w:cs="宋体"/>
          <w:sz w:val="28"/>
          <w:bdr w:val="none" w:sz="0" w:space="0" w:color="auto"/>
        </w:rPr>
        <w:t>获县优</w:t>
      </w:r>
      <w:r>
        <w:rPr>
          <w:rFonts w:ascii="宋体" w:eastAsia="宋体" w:hAnsi="MS Mincho" w:cs="宋体"/>
          <w:sz w:val="28"/>
          <w:bdr w:val="none" w:sz="0" w:space="0" w:color="auto"/>
        </w:rPr>
        <w:t>秀班集体，高二市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秀班集体，高三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四川省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秀班集体的称号。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第五、要有一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平常心，要会自得其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做一名班主任不容易，做一名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秀班主任更不容易。有人可能会抱怨班主任工作的辛苦，也正因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如此，有很多人都不愿意当班主任，我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在如果是班主任，就不要抱怨，要有一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平常心，要从苦中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求快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的工作，快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的生活，凡事要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角度着想，合理排解自身的消极情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，要学会自得其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。以良好的情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感染学生，使自己的教育教学收到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好的效果。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之，班主任工作是一</w:t>
      </w:r>
      <w:r>
        <w:rPr>
          <w:rFonts w:ascii="宋体" w:eastAsia="宋体" w:hAnsi="SimSun" w:cs="宋体"/>
          <w:sz w:val="28"/>
          <w:bdr w:val="none" w:sz="0" w:space="0" w:color="auto"/>
        </w:rPr>
        <w:t>项复杂</w:t>
      </w:r>
      <w:r>
        <w:rPr>
          <w:rFonts w:ascii="宋体" w:eastAsia="宋体" w:hAnsi="MS Mincho" w:cs="宋体"/>
          <w:sz w:val="28"/>
          <w:bdr w:val="none" w:sz="0" w:space="0" w:color="auto"/>
        </w:rPr>
        <w:t>的工作，你只有从点滴做起，从小事做起，因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，做到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物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无声，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学生更多的人文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，才能把工作做到学生的心里去。各位同仁，我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天都生活在忙碌中，在忙碌中生活，但千万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住身体是革命的本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。最后我祝愿大家身体健康，工作愉快！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交流会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下午好！学校安排我</w:t>
      </w:r>
      <w:r>
        <w:rPr>
          <w:rFonts w:ascii="宋体" w:eastAsia="宋体" w:hAnsi="SimSun" w:cs="宋体"/>
          <w:sz w:val="28"/>
          <w:bdr w:val="none" w:sz="0" w:space="0" w:color="auto"/>
        </w:rPr>
        <w:t>谈谈</w:t>
      </w:r>
      <w:r>
        <w:rPr>
          <w:rFonts w:ascii="宋体" w:eastAsia="宋体" w:hAnsi="MS Mincho" w:cs="宋体"/>
          <w:sz w:val="28"/>
          <w:bdr w:val="none" w:sz="0" w:space="0" w:color="auto"/>
        </w:rPr>
        <w:t>我班主任工作中的一些好的做法，其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我和在作的各位的工作都是一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的，没有好与坏的区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，今天我只</w:t>
      </w:r>
      <w:r>
        <w:rPr>
          <w:rFonts w:ascii="宋体" w:eastAsia="宋体" w:hAnsi="SimSun" w:cs="宋体"/>
          <w:sz w:val="28"/>
          <w:bdr w:val="none" w:sz="0" w:space="0" w:color="auto"/>
        </w:rPr>
        <w:t>谈谈</w:t>
      </w:r>
      <w:r>
        <w:rPr>
          <w:rFonts w:ascii="宋体" w:eastAsia="宋体" w:hAnsi="MS Mincho" w:cs="宋体"/>
          <w:sz w:val="28"/>
          <w:bdr w:val="none" w:sz="0" w:space="0" w:color="auto"/>
        </w:rPr>
        <w:t>我当班主任来的几点体会。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一、班主任的定位。在我看来，班主任是一只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物园的最温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的老虎，游客可以和它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近的，可以和它合影留念，甚至可以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摩它，然而它依然有自己的威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，是令人敬畏的！我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班主任，首先要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我是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学生服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的思想，我是可以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近的，在学生有困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候，或有一定思想困惑的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候他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敢找你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倾诉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，敢要求你帮助他。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物园的老虎一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，游客是可以大胆和它留影，甚至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摩它。但是，你在学生面前是有威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的，你所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的是学生必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要努力作到的，学生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你有敬畏之情。如果我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一味温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，学生久而久之久就不会把你所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放在心上，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下去，班主任的威信就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失了，班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就容易混乱。如果一味威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，学生就会怕你，学生想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的都不敢跟你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了你就像老鼠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到猫一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这样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容易影响学生的心理。在班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日常生活中，表面看起来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平浪静，其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是老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所不知道的，因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你太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严肃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，哪个学生也不敢向你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。有句禅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语这样说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的：</w:t>
      </w:r>
      <w:r>
        <w:rPr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人恭敬，就是在庄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你自己。</w:t>
      </w:r>
      <w:r>
        <w:rPr>
          <w:rFonts w:ascii="宋体" w:eastAsia="宋体" w:cs="宋体"/>
          <w:b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我想，班主任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学生恭敬一点好。所以我把班主任定位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物园的老虎。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二、真心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学生。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一点特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于成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不好的学生尤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重要。</w:t>
      </w:r>
      <w:r>
        <w:rPr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关爱</w:t>
      </w:r>
      <w:r>
        <w:rPr>
          <w:rFonts w:ascii="宋体" w:eastAsia="宋体" w:cs="宋体"/>
          <w:b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在禅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里叫</w:t>
      </w:r>
      <w:r>
        <w:rPr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慈悲</w:t>
      </w:r>
      <w:r>
        <w:rPr>
          <w:rFonts w:ascii="宋体" w:eastAsia="宋体" w:cs="宋体"/>
          <w:b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，有句禅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语说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：</w:t>
      </w:r>
      <w:r>
        <w:rPr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慈悲是你最好的武器。</w:t>
      </w:r>
      <w:r>
        <w:rPr>
          <w:rFonts w:ascii="宋体" w:eastAsia="宋体" w:cs="宋体"/>
          <w:b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也是班主任最好的武器，那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又又是慈悲呢？禅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解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道：</w:t>
      </w:r>
      <w:r>
        <w:rPr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凡是能站在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人的角度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他人着想，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个就是慈悲。</w:t>
      </w:r>
      <w:r>
        <w:rPr>
          <w:rFonts w:ascii="宋体" w:eastAsia="宋体" w:cs="宋体"/>
          <w:b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有一句禅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语说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道：</w:t>
      </w:r>
      <w:r>
        <w:rPr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有一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无私的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心，便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有了一切。</w:t>
      </w:r>
      <w:r>
        <w:rPr>
          <w:rFonts w:ascii="宋体" w:eastAsia="宋体" w:cs="宋体"/>
          <w:b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班主任遇事都要站在学生的角度来想一想，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处处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都要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学生着想，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并且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要是出自我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自己的本性，也就是要做到真心。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待学生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违纪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度。我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班主任最怕的事就是今天政教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或某科任老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反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某某学生今天有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违纪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了，我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班主任打交道最多的学生也就是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违纪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的学生。面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对违纪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象和学生，我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注意以下几个方面：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、分清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型，疏堵并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。治理班上的</w:t>
      </w:r>
      <w:r>
        <w:rPr>
          <w:rFonts w:ascii="宋体" w:eastAsia="宋体" w:hAnsi="SimSun" w:cs="宋体"/>
          <w:sz w:val="28"/>
          <w:bdr w:val="none" w:sz="0" w:space="0" w:color="auto"/>
        </w:rPr>
        <w:t>违纪现</w:t>
      </w:r>
      <w:r>
        <w:rPr>
          <w:rFonts w:ascii="宋体" w:eastAsia="宋体" w:hAnsi="MS Mincho" w:cs="宋体"/>
          <w:sz w:val="28"/>
          <w:bdr w:val="none" w:sz="0" w:space="0" w:color="auto"/>
        </w:rPr>
        <w:t>象，在我看来，就像大禹治水一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，疏堵并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，以疏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主，以堵</w:t>
      </w:r>
      <w:r>
        <w:rPr>
          <w:rFonts w:ascii="宋体" w:eastAsia="宋体" w:hAnsi="SimSun" w:cs="宋体"/>
          <w:sz w:val="28"/>
          <w:bdr w:val="none" w:sz="0" w:space="0" w:color="auto"/>
        </w:rPr>
        <w:t>为辅</w:t>
      </w:r>
      <w:r>
        <w:rPr>
          <w:rFonts w:ascii="宋体" w:eastAsia="宋体" w:hAnsi="MS Mincho" w:cs="宋体"/>
          <w:sz w:val="28"/>
          <w:bdr w:val="none" w:sz="0" w:space="0" w:color="auto"/>
        </w:rPr>
        <w:t>，能疏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疏，不能疏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堵。比如，学生不做作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，早恋等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都要疏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，堵是堵不住的，如果学生参与，</w:t>
      </w:r>
      <w:r>
        <w:rPr>
          <w:rFonts w:ascii="宋体" w:eastAsia="宋体" w:hAnsi="SimSun" w:cs="宋体"/>
          <w:sz w:val="28"/>
          <w:bdr w:val="none" w:sz="0" w:space="0" w:color="auto"/>
        </w:rPr>
        <w:t>讹诈</w:t>
      </w:r>
      <w:r>
        <w:rPr>
          <w:rFonts w:ascii="宋体" w:eastAsia="宋体" w:hAnsi="MS Mincho" w:cs="宋体"/>
          <w:sz w:val="28"/>
          <w:bdr w:val="none" w:sz="0" w:space="0" w:color="auto"/>
        </w:rPr>
        <w:t>小同学，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就要先堵再疏。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、找准</w:t>
      </w:r>
      <w:r>
        <w:rPr>
          <w:rFonts w:ascii="宋体" w:eastAsia="宋体" w:hAnsi="SimSun" w:cs="宋体"/>
          <w:sz w:val="28"/>
          <w:bdr w:val="none" w:sz="0" w:space="0" w:color="auto"/>
        </w:rPr>
        <w:t>违纪</w:t>
      </w:r>
      <w:r>
        <w:rPr>
          <w:rFonts w:ascii="宋体" w:eastAsia="宋体" w:hAnsi="MS Mincho" w:cs="宋体"/>
          <w:sz w:val="28"/>
          <w:bdr w:val="none" w:sz="0" w:space="0" w:color="auto"/>
        </w:rPr>
        <w:t>的根源。有句禅</w:t>
      </w:r>
      <w:r>
        <w:rPr>
          <w:rFonts w:ascii="宋体" w:eastAsia="宋体" w:hAnsi="SimSun" w:cs="宋体"/>
          <w:sz w:val="28"/>
          <w:bdr w:val="none" w:sz="0" w:space="0" w:color="auto"/>
        </w:rPr>
        <w:t>语这样说</w:t>
      </w:r>
      <w:r>
        <w:rPr>
          <w:rFonts w:ascii="宋体" w:eastAsia="宋体" w:hAnsi="MS Mincho" w:cs="宋体"/>
          <w:sz w:val="28"/>
          <w:bdr w:val="none" w:sz="0" w:space="0" w:color="auto"/>
        </w:rPr>
        <w:t>的：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要了解一个人，只需要看他的出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点与目的地是否相同，就可以知道他是否真心的。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要知道学生</w:t>
      </w:r>
      <w:r>
        <w:rPr>
          <w:rFonts w:ascii="宋体" w:eastAsia="宋体" w:hAnsi="SimSun" w:cs="宋体"/>
          <w:sz w:val="28"/>
          <w:bdr w:val="none" w:sz="0" w:space="0" w:color="auto"/>
        </w:rPr>
        <w:t>违纪</w:t>
      </w:r>
      <w:r>
        <w:rPr>
          <w:rFonts w:ascii="宋体" w:eastAsia="宋体" w:hAnsi="MS Mincho" w:cs="宋体"/>
          <w:sz w:val="28"/>
          <w:bdr w:val="none" w:sz="0" w:space="0" w:color="auto"/>
        </w:rPr>
        <w:t>的根源，就必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找到他的出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点与目的，并要看他的出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点和目的是否一致。我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程中往往把一些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违纪现</w:t>
      </w:r>
      <w:r>
        <w:rPr>
          <w:rFonts w:ascii="宋体" w:eastAsia="宋体" w:hAnsi="MS Mincho" w:cs="宋体"/>
          <w:sz w:val="28"/>
          <w:bdr w:val="none" w:sz="0" w:space="0" w:color="auto"/>
        </w:rPr>
        <w:t>象</w:t>
      </w:r>
      <w:r>
        <w:rPr>
          <w:rFonts w:ascii="宋体" w:eastAsia="宋体" w:hAnsi="SimSun" w:cs="宋体"/>
          <w:sz w:val="28"/>
          <w:bdr w:val="none" w:sz="0" w:space="0" w:color="auto"/>
        </w:rPr>
        <w:t>复杂</w:t>
      </w:r>
      <w:r>
        <w:rPr>
          <w:rFonts w:ascii="宋体" w:eastAsia="宋体" w:hAnsi="MS Mincho" w:cs="宋体"/>
          <w:sz w:val="28"/>
          <w:bdr w:val="none" w:sz="0" w:space="0" w:color="auto"/>
        </w:rPr>
        <w:t>化或者</w:t>
      </w:r>
      <w:r>
        <w:rPr>
          <w:rFonts w:ascii="宋体" w:eastAsia="宋体" w:hAnsi="SimSun" w:cs="宋体"/>
          <w:sz w:val="28"/>
          <w:bdr w:val="none" w:sz="0" w:space="0" w:color="auto"/>
        </w:rPr>
        <w:t>扩</w:t>
      </w:r>
      <w:r>
        <w:rPr>
          <w:rFonts w:ascii="宋体" w:eastAsia="宋体" w:hAnsi="MS Mincho" w:cs="宋体"/>
          <w:sz w:val="28"/>
          <w:bdr w:val="none" w:sz="0" w:space="0" w:color="auto"/>
        </w:rPr>
        <w:t>大化，搞的自己焦</w:t>
      </w:r>
      <w:r>
        <w:rPr>
          <w:rFonts w:ascii="宋体" w:eastAsia="宋体" w:hAnsi="SimSun" w:cs="宋体"/>
          <w:sz w:val="28"/>
          <w:bdr w:val="none" w:sz="0" w:space="0" w:color="auto"/>
        </w:rPr>
        <w:t>头烂额</w:t>
      </w:r>
      <w:r>
        <w:rPr>
          <w:rFonts w:ascii="宋体" w:eastAsia="宋体" w:hAnsi="MS Mincho" w:cs="宋体"/>
          <w:sz w:val="28"/>
          <w:bdr w:val="none" w:sz="0" w:space="0" w:color="auto"/>
        </w:rPr>
        <w:t>，何苦啊！有句禅</w:t>
      </w:r>
      <w:r>
        <w:rPr>
          <w:rFonts w:ascii="宋体" w:eastAsia="宋体" w:hAnsi="SimSun" w:cs="宋体"/>
          <w:sz w:val="28"/>
          <w:bdr w:val="none" w:sz="0" w:space="0" w:color="auto"/>
        </w:rPr>
        <w:t>语说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你硬要把</w:t>
      </w:r>
      <w:r>
        <w:rPr>
          <w:rFonts w:ascii="宋体" w:eastAsia="宋体" w:hAnsi="SimSun" w:cs="宋体"/>
          <w:sz w:val="28"/>
          <w:bdr w:val="none" w:sz="0" w:space="0" w:color="auto"/>
        </w:rPr>
        <w:t>单纯</w:t>
      </w:r>
      <w:r>
        <w:rPr>
          <w:rFonts w:ascii="宋体" w:eastAsia="宋体" w:hAnsi="MS Mincho" w:cs="宋体"/>
          <w:sz w:val="28"/>
          <w:bdr w:val="none" w:sz="0" w:space="0" w:color="auto"/>
        </w:rPr>
        <w:t>的事情看得很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重，那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子你会很痛苦。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有句禅</w:t>
      </w:r>
      <w:r>
        <w:rPr>
          <w:rFonts w:ascii="宋体" w:eastAsia="宋体" w:hAnsi="SimSun" w:cs="宋体"/>
          <w:sz w:val="28"/>
          <w:bdr w:val="none" w:sz="0" w:space="0" w:color="auto"/>
        </w:rPr>
        <w:t>语说</w:t>
      </w:r>
      <w:r>
        <w:rPr>
          <w:rFonts w:ascii="宋体" w:eastAsia="宋体" w:hAnsi="MS Mincho" w:cs="宋体"/>
          <w:sz w:val="28"/>
          <w:bdr w:val="none" w:sz="0" w:space="0" w:color="auto"/>
        </w:rPr>
        <w:t>道：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不要太肯定自己的看法，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子比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少后悔。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我想也有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意思。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不要刻意去猜</w:t>
      </w:r>
      <w:r>
        <w:rPr>
          <w:rFonts w:ascii="宋体" w:eastAsia="宋体" w:hAnsi="SimSun" w:cs="宋体"/>
          <w:sz w:val="28"/>
          <w:bdr w:val="none" w:sz="0" w:space="0" w:color="auto"/>
        </w:rPr>
        <w:t>测</w:t>
      </w:r>
      <w:r>
        <w:rPr>
          <w:rFonts w:ascii="宋体" w:eastAsia="宋体" w:hAnsi="MS Mincho" w:cs="宋体"/>
          <w:sz w:val="28"/>
          <w:bdr w:val="none" w:sz="0" w:space="0" w:color="auto"/>
        </w:rPr>
        <w:t>他人的想法，如果你没有智慧与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的正确判断，通常都会有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的。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违纪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千万不可武断，一定要冷静的找到根源。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、以原</w:t>
      </w:r>
      <w:r>
        <w:rPr>
          <w:rFonts w:ascii="宋体" w:eastAsia="宋体" w:hAnsi="SimSun" w:cs="宋体"/>
          <w:sz w:val="28"/>
          <w:bdr w:val="none" w:sz="0" w:space="0" w:color="auto"/>
        </w:rPr>
        <w:t>谅为</w:t>
      </w:r>
      <w:r>
        <w:rPr>
          <w:rFonts w:ascii="宋体" w:eastAsia="宋体" w:hAnsi="MS Mincho" w:cs="宋体"/>
          <w:sz w:val="28"/>
          <w:bdr w:val="none" w:sz="0" w:space="0" w:color="auto"/>
        </w:rPr>
        <w:t>主。我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有些班主任在抓住学生的一点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后，就久抓不放，今天在批，明天在批，后天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很不好。有句禅</w:t>
      </w:r>
      <w:r>
        <w:rPr>
          <w:rFonts w:ascii="宋体" w:eastAsia="宋体" w:hAnsi="SimSun" w:cs="宋体"/>
          <w:sz w:val="28"/>
          <w:bdr w:val="none" w:sz="0" w:space="0" w:color="auto"/>
        </w:rPr>
        <w:t>语说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今日的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著，会造成明日的后悔。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于一个学生，我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展的眼光来看待，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于学生的</w:t>
      </w:r>
      <w:r>
        <w:rPr>
          <w:rFonts w:ascii="宋体" w:eastAsia="宋体" w:hAnsi="SimSun" w:cs="宋体"/>
          <w:sz w:val="28"/>
          <w:bdr w:val="none" w:sz="0" w:space="0" w:color="auto"/>
        </w:rPr>
        <w:t>违纪</w:t>
      </w:r>
      <w:r>
        <w:rPr>
          <w:rFonts w:ascii="宋体" w:eastAsia="宋体" w:hAnsi="MS Mincho" w:cs="宋体"/>
          <w:sz w:val="28"/>
          <w:bdr w:val="none" w:sz="0" w:space="0" w:color="auto"/>
        </w:rPr>
        <w:t>事件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侯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著容易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学生造成心理上的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重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害，甚至使有些学生走上不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走的道路，如出走，</w:t>
      </w:r>
      <w:r>
        <w:rPr>
          <w:rFonts w:ascii="宋体" w:eastAsia="宋体" w:hAnsi="SimSun" w:cs="宋体"/>
          <w:sz w:val="28"/>
          <w:bdr w:val="none" w:sz="0" w:space="0" w:color="auto"/>
        </w:rPr>
        <w:t>辍</w:t>
      </w:r>
      <w:r>
        <w:rPr>
          <w:rFonts w:ascii="宋体" w:eastAsia="宋体" w:hAnsi="MS Mincho" w:cs="宋体"/>
          <w:sz w:val="28"/>
          <w:bdr w:val="none" w:sz="0" w:space="0" w:color="auto"/>
        </w:rPr>
        <w:t>学，甚至自</w:t>
      </w:r>
      <w:r>
        <w:rPr>
          <w:rFonts w:ascii="宋体" w:eastAsia="宋体" w:hAnsi="SimSun" w:cs="宋体"/>
          <w:sz w:val="28"/>
          <w:bdr w:val="none" w:sz="0" w:space="0" w:color="auto"/>
        </w:rPr>
        <w:t>杀</w:t>
      </w:r>
      <w:r>
        <w:rPr>
          <w:rFonts w:ascii="宋体" w:eastAsia="宋体" w:hAnsi="MS Mincho" w:cs="宋体"/>
          <w:sz w:val="28"/>
          <w:bdr w:val="none" w:sz="0" w:space="0" w:color="auto"/>
        </w:rPr>
        <w:t>等等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重后果，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例常常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于各新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媒体，所以，我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理学生的</w:t>
      </w:r>
      <w:r>
        <w:rPr>
          <w:rFonts w:ascii="宋体" w:eastAsia="宋体" w:hAnsi="SimSun" w:cs="宋体"/>
          <w:sz w:val="28"/>
          <w:bdr w:val="none" w:sz="0" w:space="0" w:color="auto"/>
        </w:rPr>
        <w:t>违纪</w:t>
      </w:r>
      <w:r>
        <w:rPr>
          <w:rFonts w:ascii="宋体" w:eastAsia="宋体" w:hAnsi="MS Mincho" w:cs="宋体"/>
          <w:sz w:val="28"/>
          <w:bdr w:val="none" w:sz="0" w:space="0" w:color="auto"/>
        </w:rPr>
        <w:t>事件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，要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揣一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原</w:t>
      </w:r>
      <w:r>
        <w:rPr>
          <w:rFonts w:ascii="宋体" w:eastAsia="宋体" w:hAnsi="SimSun" w:cs="宋体"/>
          <w:sz w:val="28"/>
          <w:bdr w:val="none" w:sz="0" w:space="0" w:color="auto"/>
        </w:rPr>
        <w:t>谅</w:t>
      </w:r>
      <w:r>
        <w:rPr>
          <w:rFonts w:ascii="宋体" w:eastAsia="宋体" w:hAnsi="MS Mincho" w:cs="宋体"/>
          <w:sz w:val="28"/>
          <w:bdr w:val="none" w:sz="0" w:space="0" w:color="auto"/>
        </w:rPr>
        <w:t>的心。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有一句禅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也是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了原</w:t>
      </w:r>
      <w:r>
        <w:rPr>
          <w:rFonts w:ascii="宋体" w:eastAsia="宋体" w:hAnsi="SimSun" w:cs="宋体"/>
          <w:sz w:val="28"/>
          <w:bdr w:val="none" w:sz="0" w:space="0" w:color="auto"/>
        </w:rPr>
        <w:t>谅</w:t>
      </w:r>
      <w:r>
        <w:rPr>
          <w:rFonts w:ascii="宋体" w:eastAsia="宋体" w:hAnsi="MS Mincho" w:cs="宋体"/>
          <w:sz w:val="28"/>
          <w:bdr w:val="none" w:sz="0" w:space="0" w:color="auto"/>
        </w:rPr>
        <w:t>的重要性，那就是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原</w:t>
      </w:r>
      <w:r>
        <w:rPr>
          <w:rFonts w:ascii="宋体" w:eastAsia="宋体" w:hAnsi="SimSun" w:cs="宋体"/>
          <w:sz w:val="28"/>
          <w:bdr w:val="none" w:sz="0" w:space="0" w:color="auto"/>
        </w:rPr>
        <w:t>谅别</w:t>
      </w:r>
      <w:r>
        <w:rPr>
          <w:rFonts w:ascii="宋体" w:eastAsia="宋体" w:hAnsi="MS Mincho" w:cs="宋体"/>
          <w:sz w:val="28"/>
          <w:bdr w:val="none" w:sz="0" w:space="0" w:color="auto"/>
        </w:rPr>
        <w:t>人，就是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自己心中留下空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，以便回旋。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有一句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到了原</w:t>
      </w:r>
      <w:r>
        <w:rPr>
          <w:rFonts w:ascii="宋体" w:eastAsia="宋体" w:hAnsi="SimSun" w:cs="宋体"/>
          <w:sz w:val="28"/>
          <w:bdr w:val="none" w:sz="0" w:space="0" w:color="auto"/>
        </w:rPr>
        <w:t>谅别</w:t>
      </w:r>
      <w:r>
        <w:rPr>
          <w:rFonts w:ascii="宋体" w:eastAsia="宋体" w:hAnsi="MS Mincho" w:cs="宋体"/>
          <w:sz w:val="28"/>
          <w:bdr w:val="none" w:sz="0" w:space="0" w:color="auto"/>
        </w:rPr>
        <w:t>人可以快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自己，那就是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你永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恕众生，不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他有多坏，甚至他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害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你，你一定要放下，才能得到真正的快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、找出</w:t>
      </w:r>
      <w:r>
        <w:rPr>
          <w:rFonts w:ascii="宋体" w:eastAsia="宋体" w:hAnsi="SimSun" w:cs="宋体"/>
          <w:sz w:val="28"/>
          <w:bdr w:val="none" w:sz="0" w:space="0" w:color="auto"/>
        </w:rPr>
        <w:t>违纪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光点，用他的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点来促使他改掉缺点。我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的工作中，我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违纪</w:t>
      </w:r>
      <w:r>
        <w:rPr>
          <w:rFonts w:ascii="宋体" w:eastAsia="宋体" w:hAnsi="MS Mincho" w:cs="宋体"/>
          <w:sz w:val="28"/>
          <w:bdr w:val="none" w:sz="0" w:space="0" w:color="auto"/>
        </w:rPr>
        <w:t>的学生，往往只能看到他的短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，往往老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在他的面前就是个数落他的人，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是很危</w:t>
      </w:r>
      <w:r>
        <w:rPr>
          <w:rFonts w:ascii="宋体" w:eastAsia="宋体" w:hAnsi="SimSun" w:cs="宋体"/>
          <w:sz w:val="28"/>
          <w:bdr w:val="none" w:sz="0" w:space="0" w:color="auto"/>
        </w:rPr>
        <w:t>险</w:t>
      </w:r>
      <w:r>
        <w:rPr>
          <w:rFonts w:ascii="宋体" w:eastAsia="宋体" w:hAnsi="MS Mincho" w:cs="宋体"/>
          <w:sz w:val="28"/>
          <w:bdr w:val="none" w:sz="0" w:space="0" w:color="auto"/>
        </w:rPr>
        <w:t>的，我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看待一个</w:t>
      </w:r>
      <w:r>
        <w:rPr>
          <w:rFonts w:ascii="宋体" w:eastAsia="宋体" w:hAnsi="SimSun" w:cs="宋体"/>
          <w:sz w:val="28"/>
          <w:bdr w:val="none" w:sz="0" w:space="0" w:color="auto"/>
        </w:rPr>
        <w:t>违纪</w:t>
      </w:r>
      <w:r>
        <w:rPr>
          <w:rFonts w:ascii="宋体" w:eastAsia="宋体" w:hAnsi="MS Mincho" w:cs="宋体"/>
          <w:sz w:val="28"/>
          <w:bdr w:val="none" w:sz="0" w:space="0" w:color="auto"/>
        </w:rPr>
        <w:t>的学生，既要看到他的缺点，更要看到他的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点，并且在和他</w:t>
      </w:r>
      <w:r>
        <w:rPr>
          <w:rFonts w:ascii="宋体" w:eastAsia="宋体" w:hAnsi="SimSun" w:cs="宋体"/>
          <w:sz w:val="28"/>
          <w:bdr w:val="none" w:sz="0" w:space="0" w:color="auto"/>
        </w:rPr>
        <w:t>谈话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程中要把他的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点指出来，并个与充分的肯定，在指出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他的不足，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在心理上他就容易接受。如果一味数落缺点，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个学生我可以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不会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。有句禅</w:t>
      </w:r>
      <w:r>
        <w:rPr>
          <w:rFonts w:ascii="宋体" w:eastAsia="宋体" w:hAnsi="SimSun" w:cs="宋体"/>
          <w:sz w:val="28"/>
          <w:bdr w:val="none" w:sz="0" w:space="0" w:color="auto"/>
        </w:rPr>
        <w:t>语说</w:t>
      </w:r>
      <w:r>
        <w:rPr>
          <w:rFonts w:ascii="宋体" w:eastAsia="宋体" w:hAnsi="MS Mincho" w:cs="宋体"/>
          <w:sz w:val="28"/>
          <w:bdr w:val="none" w:sz="0" w:space="0" w:color="auto"/>
        </w:rPr>
        <w:t>的好，那就是：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毁灭</w:t>
      </w:r>
      <w:r>
        <w:rPr>
          <w:rFonts w:ascii="宋体" w:eastAsia="宋体" w:hAnsi="MS Mincho" w:cs="宋体"/>
          <w:sz w:val="28"/>
          <w:bdr w:val="none" w:sz="0" w:space="0" w:color="auto"/>
        </w:rPr>
        <w:t>人只要一句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，培植一个人却要千句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你多口下留情。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少数落学生，多找其</w:t>
      </w:r>
      <w:r>
        <w:rPr>
          <w:rFonts w:ascii="宋体" w:eastAsia="宋体" w:hAnsi="SimSun" w:cs="宋体"/>
          <w:sz w:val="28"/>
          <w:bdr w:val="none" w:sz="0" w:space="0" w:color="auto"/>
        </w:rPr>
        <w:t>长处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四、信守承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。一个老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师说话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一定要算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，千万不可撒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谎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一点我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班主任尤其要注意，否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，你以后在学生面前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就不会有任何威信可言。有句禅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语这样说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道：</w:t>
      </w:r>
      <w:r>
        <w:rPr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谎话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造十句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谎话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来弥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，何苦呢？</w:t>
      </w:r>
      <w:r>
        <w:rPr>
          <w:rFonts w:ascii="宋体" w:eastAsia="宋体" w:cs="宋体"/>
          <w:b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中我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可以看到撒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谎还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来不必要的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烦恼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五、坦然面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对烦恼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。班主任是所有教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烦恼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最多的教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。一位班主任要面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学生的各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，面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班上的科任教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，面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秀班集体的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定，面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学校考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后与其他班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的比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甚至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要面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无理的指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谩骂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，等等一切，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来了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许许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多多的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烦恼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没有必要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烦恼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，你放下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一切或者另眼相看，也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就没有了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烦恼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，有句禅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语说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道</w:t>
      </w:r>
      <w:r>
        <w:rPr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如果你不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烦恼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人也永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不可能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烦恼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你自己的内心，你放不下。</w:t>
      </w:r>
      <w:r>
        <w:rPr>
          <w:rFonts w:ascii="宋体" w:eastAsia="宋体" w:cs="宋体"/>
          <w:b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有几句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也很有启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，它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是</w:t>
      </w:r>
      <w:r>
        <w:rPr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的瓶子，你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要装毒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呢？同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的心里，你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要充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烦恼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呢？</w:t>
      </w:r>
      <w:r>
        <w:rPr>
          <w:rFonts w:ascii="宋体" w:eastAsia="宋体" w:cs="宋体"/>
          <w:b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当我哭泣我没有鞋子穿的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候，我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有人却没有脚。</w:t>
      </w:r>
      <w:r>
        <w:rPr>
          <w:rFonts w:ascii="宋体" w:eastAsia="宋体" w:cs="宋体"/>
          <w:b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都充分的告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烦恼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大多是自己所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生的。其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，没有什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么让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们烦恼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西。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班主任工作千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万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既然走上了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个工作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位，就要</w:t>
      </w:r>
      <w:r>
        <w:rPr>
          <w:rFonts w:ascii="宋体" w:eastAsia="宋体" w:hAnsi="SimSun" w:cs="宋体"/>
          <w:sz w:val="28"/>
          <w:bdr w:val="none" w:sz="0" w:space="0" w:color="auto"/>
        </w:rPr>
        <w:t>认认</w:t>
      </w:r>
      <w:r>
        <w:rPr>
          <w:rFonts w:ascii="宋体" w:eastAsia="宋体" w:hAnsi="MS Mincho" w:cs="宋体"/>
          <w:sz w:val="28"/>
          <w:bdr w:val="none" w:sz="0" w:space="0" w:color="auto"/>
        </w:rPr>
        <w:t>真真去做好自己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做的事，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有太多的无奈！我想正和一句禅</w:t>
      </w:r>
      <w:r>
        <w:rPr>
          <w:rFonts w:ascii="宋体" w:eastAsia="宋体" w:hAnsi="SimSun" w:cs="宋体"/>
          <w:sz w:val="28"/>
          <w:bdr w:val="none" w:sz="0" w:space="0" w:color="auto"/>
        </w:rPr>
        <w:t>语说</w:t>
      </w:r>
      <w:r>
        <w:rPr>
          <w:rFonts w:ascii="宋体" w:eastAsia="宋体" w:hAnsi="MS Mincho" w:cs="宋体"/>
          <w:sz w:val="28"/>
          <w:bdr w:val="none" w:sz="0" w:space="0" w:color="auto"/>
        </w:rPr>
        <w:t>的一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不能改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周遭的世界，我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就只好改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自己，用慈悲心和智慧心来面</w:t>
      </w:r>
      <w:r>
        <w:rPr>
          <w:rFonts w:ascii="宋体" w:eastAsia="宋体" w:hAnsi="SimSun" w:cs="宋体"/>
          <w:sz w:val="28"/>
          <w:bdr w:val="none" w:sz="0" w:space="0" w:color="auto"/>
        </w:rPr>
        <w:t>对这</w:t>
      </w:r>
      <w:r>
        <w:rPr>
          <w:rFonts w:ascii="宋体" w:eastAsia="宋体" w:hAnsi="MS Mincho" w:cs="宋体"/>
          <w:sz w:val="28"/>
          <w:bdr w:val="none" w:sz="0" w:space="0" w:color="auto"/>
        </w:rPr>
        <w:t>一切。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交流会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同志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聚集在一起，</w:t>
      </w:r>
      <w:r>
        <w:rPr>
          <w:rFonts w:ascii="宋体" w:eastAsia="宋体" w:hAnsi="SimSun" w:cs="宋体"/>
          <w:sz w:val="28"/>
          <w:bdr w:val="none" w:sz="0" w:space="0" w:color="auto"/>
        </w:rPr>
        <w:t>举办这</w:t>
      </w:r>
      <w:r>
        <w:rPr>
          <w:rFonts w:ascii="宋体" w:eastAsia="宋体" w:hAnsi="MS Mincho" w:cs="宋体"/>
          <w:sz w:val="28"/>
          <w:bdr w:val="none" w:sz="0" w:space="0" w:color="auto"/>
        </w:rPr>
        <w:t>个交流研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会，体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了班主任在学校工作中的重要地位和重要作用。希望通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个会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大家提供一个学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交流的平台，取人之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己之短，不断丰富班主任工作的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和技巧，努力提高班主任工作的能力和水平。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才，听了班主任同志的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言，我深有感触，他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言很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在，他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的工作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用，他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的工作精神很感人。作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班主任，要学会吃苦，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于奉献，勇挑重担，心系学生，服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学生；要有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心，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硬的教学水平；要做学生的精神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袖，思想向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、行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楷模一句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巨而辛苦。下面，我就班主任工作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三点意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，与大家共勉。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一、要正确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认识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班主任工作的重要性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班主任是班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者、管理者和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者，是学校与家</w:t>
      </w:r>
      <w:r>
        <w:rPr>
          <w:rFonts w:ascii="宋体" w:eastAsia="宋体" w:hAnsi="SimSun" w:cs="宋体"/>
          <w:sz w:val="28"/>
          <w:bdr w:val="none" w:sz="0" w:space="0" w:color="auto"/>
        </w:rPr>
        <w:t>长联</w:t>
      </w:r>
      <w:r>
        <w:rPr>
          <w:rFonts w:ascii="宋体" w:eastAsia="宋体" w:hAnsi="MS Mincho" w:cs="宋体"/>
          <w:sz w:val="28"/>
          <w:bdr w:val="none" w:sz="0" w:space="0" w:color="auto"/>
        </w:rPr>
        <w:t>系的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梁，是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系本班各科任教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纽带</w:t>
      </w:r>
      <w:r>
        <w:rPr>
          <w:rFonts w:ascii="宋体" w:eastAsia="宋体" w:hAnsi="MS Mincho" w:cs="宋体"/>
          <w:sz w:val="28"/>
          <w:bdr w:val="none" w:sz="0" w:space="0" w:color="auto"/>
        </w:rPr>
        <w:t>。班主任在学校教育中承担着非常光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。如果学校是一座大厦，班主任就是承重的</w:t>
      </w:r>
      <w:r>
        <w:rPr>
          <w:rFonts w:ascii="宋体" w:eastAsia="宋体" w:hAnsi="SimSun" w:cs="宋体"/>
          <w:sz w:val="28"/>
          <w:bdr w:val="none" w:sz="0" w:space="0" w:color="auto"/>
        </w:rPr>
        <w:t>墙</w:t>
      </w:r>
      <w:r>
        <w:rPr>
          <w:rFonts w:ascii="宋体" w:eastAsia="宋体" w:hAnsi="MS Mincho" w:cs="宋体"/>
          <w:sz w:val="28"/>
          <w:bdr w:val="none" w:sz="0" w:space="0" w:color="auto"/>
        </w:rPr>
        <w:t>、奠基的石。班主任工作的重要性主要体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在以下三个角色上：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首先，班主任是学生健康成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者，起着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向引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作用。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者，我的理解就是如学生跑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，你在前面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路，学生前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的方向正确与否，速度快慢如何，都取决于你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位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者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班主任，比普通教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更多一份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任，更多一份付出，更多一份酸甜苦辣。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任、付出、酸甜苦辣，就是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学生的教育、指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全体学生从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内到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外、从学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到生活、从个人到家庭、从思想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到身心健康成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，无不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心，无不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。班主任所做的工作直接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系到学生成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。一名不称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，影响的是一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学科的教学；而一名不称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的班主任，影响的将是学生全面健康的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展。因此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，班主任是学校里最辛苦的人，也是最可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的人，更是最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得尊敬的人。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其次，班主任是学校决策的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行者，起着</w:t>
      </w:r>
      <w:r>
        <w:rPr>
          <w:rFonts w:ascii="宋体" w:eastAsia="宋体" w:hAnsi="SimSun" w:cs="宋体"/>
          <w:sz w:val="28"/>
          <w:bdr w:val="none" w:sz="0" w:space="0" w:color="auto"/>
        </w:rPr>
        <w:t>贯彻</w:t>
      </w:r>
      <w:r>
        <w:rPr>
          <w:rFonts w:ascii="宋体" w:eastAsia="宋体" w:hAnsi="MS Mincho" w:cs="宋体"/>
          <w:sz w:val="28"/>
          <w:bdr w:val="none" w:sz="0" w:space="0" w:color="auto"/>
        </w:rPr>
        <w:t>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作用。在学校，再好的决策，如果没有一支好的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伍来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施和落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，也就等于是空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伍的先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部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就是我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的班主任群体。班主任就是通</w:t>
      </w:r>
      <w:r>
        <w:rPr>
          <w:rFonts w:ascii="宋体" w:eastAsia="宋体" w:hAnsi="SimSun" w:cs="宋体"/>
          <w:sz w:val="28"/>
          <w:bdr w:val="none" w:sz="0" w:space="0" w:color="auto"/>
        </w:rPr>
        <w:t>过协调</w:t>
      </w:r>
      <w:r>
        <w:rPr>
          <w:rFonts w:ascii="宋体" w:eastAsia="宋体" w:hAnsi="MS Mincho" w:cs="宋体"/>
          <w:sz w:val="28"/>
          <w:bdr w:val="none" w:sz="0" w:space="0" w:color="auto"/>
        </w:rPr>
        <w:t>各科任教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，共同落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学校各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工作。如果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一所学校有了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展，首先</w:t>
      </w:r>
      <w:r>
        <w:rPr>
          <w:rFonts w:ascii="宋体" w:eastAsia="宋体" w:hAnsi="SimSun" w:cs="宋体"/>
          <w:sz w:val="28"/>
          <w:bdr w:val="none" w:sz="0" w:space="0" w:color="auto"/>
        </w:rPr>
        <w:t>应该归</w:t>
      </w:r>
      <w:r>
        <w:rPr>
          <w:rFonts w:ascii="宋体" w:eastAsia="宋体" w:hAnsi="MS Mincho" w:cs="宋体"/>
          <w:sz w:val="28"/>
          <w:bdr w:val="none" w:sz="0" w:space="0" w:color="auto"/>
        </w:rPr>
        <w:t>功于以班主任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首的教</w:t>
      </w:r>
      <w:r>
        <w:rPr>
          <w:rFonts w:ascii="宋体" w:eastAsia="宋体" w:hAnsi="SimSun" w:cs="宋体"/>
          <w:sz w:val="28"/>
          <w:bdr w:val="none" w:sz="0" w:space="0" w:color="auto"/>
        </w:rPr>
        <w:t>师队</w:t>
      </w:r>
      <w:r>
        <w:rPr>
          <w:rFonts w:ascii="宋体" w:eastAsia="宋体" w:hAnsi="MS Mincho" w:cs="宋体"/>
          <w:sz w:val="28"/>
          <w:bdr w:val="none" w:sz="0" w:space="0" w:color="auto"/>
        </w:rPr>
        <w:t>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因此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，班主任工作的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系着班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利完成，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系着一所学校整体的教育教学水平。正是基于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一点，学校工作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是抓好班主任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伍的建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。班主任是学校最基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的管理者和工作落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者，上面千条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，下面一根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，各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工作的落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都要靠班主任。因此，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支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的高低，工作作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如何，直接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系到学校的各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工作能否上水平、上台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明确任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，落</w:t>
      </w:r>
      <w:r>
        <w:rPr>
          <w:rFonts w:ascii="宋体" w:eastAsia="宋体" w:hAnsi="SimSun" w:cs="宋体"/>
          <w:sz w:val="28"/>
          <w:bdr w:val="none" w:sz="0" w:space="0" w:color="auto"/>
        </w:rPr>
        <w:t>实责</w:t>
      </w:r>
      <w:r>
        <w:rPr>
          <w:rFonts w:ascii="宋体" w:eastAsia="宋体" w:hAnsi="MS Mincho" w:cs="宋体"/>
          <w:sz w:val="28"/>
          <w:bdr w:val="none" w:sz="0" w:space="0" w:color="auto"/>
        </w:rPr>
        <w:t>任，促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工作的落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，各班主任</w:t>
      </w:r>
      <w:r>
        <w:rPr>
          <w:rFonts w:ascii="宋体" w:eastAsia="宋体" w:hAnsi="SimSun" w:cs="宋体"/>
          <w:sz w:val="28"/>
          <w:bdr w:val="none" w:sz="0" w:space="0" w:color="auto"/>
        </w:rPr>
        <w:t>应诺</w:t>
      </w:r>
      <w:r>
        <w:rPr>
          <w:rFonts w:ascii="宋体" w:eastAsia="宋体" w:hAnsi="MS Mincho" w:cs="宋体"/>
          <w:sz w:val="28"/>
          <w:bdr w:val="none" w:sz="0" w:space="0" w:color="auto"/>
        </w:rPr>
        <w:t>必行，行必果，切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做好本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第三，班主任是家庭社会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系的</w:t>
      </w:r>
      <w:r>
        <w:rPr>
          <w:rFonts w:ascii="宋体" w:eastAsia="宋体" w:hAnsi="SimSun" w:cs="宋体"/>
          <w:sz w:val="28"/>
          <w:bdr w:val="none" w:sz="0" w:space="0" w:color="auto"/>
        </w:rPr>
        <w:t>调节</w:t>
      </w:r>
      <w:r>
        <w:rPr>
          <w:rFonts w:ascii="宋体" w:eastAsia="宋体" w:hAnsi="MS Mincho" w:cs="宋体"/>
          <w:sz w:val="28"/>
          <w:bdr w:val="none" w:sz="0" w:space="0" w:color="auto"/>
        </w:rPr>
        <w:t>者，起着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梁</w:t>
      </w:r>
      <w:r>
        <w:rPr>
          <w:rFonts w:ascii="宋体" w:eastAsia="宋体" w:hAnsi="SimSun" w:cs="宋体"/>
          <w:sz w:val="28"/>
          <w:bdr w:val="none" w:sz="0" w:space="0" w:color="auto"/>
        </w:rPr>
        <w:t>纽带</w:t>
      </w:r>
      <w:r>
        <w:rPr>
          <w:rFonts w:ascii="宋体" w:eastAsia="宋体" w:hAnsi="MS Mincho" w:cs="宋体"/>
          <w:sz w:val="28"/>
          <w:bdr w:val="none" w:sz="0" w:space="0" w:color="auto"/>
        </w:rPr>
        <w:t>的作用。大家都有共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和社会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学校的了解，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学校教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群体的了解，都是通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个窗口，因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班主任是家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最早接触和接触最多的人。可以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，班主任的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止、言行、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度代表了学校的形象。同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多重要工作都要靠班主任与家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社会沟通、</w:t>
      </w:r>
      <w:r>
        <w:rPr>
          <w:rFonts w:ascii="宋体" w:eastAsia="宋体" w:hAnsi="SimSun" w:cs="宋体"/>
          <w:sz w:val="28"/>
          <w:bdr w:val="none" w:sz="0" w:space="0" w:color="auto"/>
        </w:rPr>
        <w:t>协调</w:t>
      </w:r>
      <w:r>
        <w:rPr>
          <w:rFonts w:ascii="宋体" w:eastAsia="宋体" w:hAnsi="MS Mincho" w:cs="宋体"/>
          <w:sz w:val="28"/>
          <w:bdr w:val="none" w:sz="0" w:space="0" w:color="auto"/>
        </w:rPr>
        <w:t>、推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、落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二、正确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待班主任工作面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临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问题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当前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于一个大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革的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代，教育形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展日新月异，我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的学生、家庭、社会都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生着很大的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化，因此，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班主任工作提出了新的挑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。它主要体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在以下几个方面：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第一、学生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于班主任工作要求更高。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们现</w:t>
      </w:r>
      <w:r>
        <w:rPr>
          <w:rFonts w:ascii="宋体" w:eastAsia="宋体" w:hAnsi="MS Mincho" w:cs="宋体"/>
          <w:sz w:val="28"/>
          <w:bdr w:val="none" w:sz="0" w:space="0" w:color="auto"/>
        </w:rPr>
        <w:t>在面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的学生大部分都是新世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后，他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接受新事物很快，具有很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的叛逆心理，不再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尽信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是听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大多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独生子女，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尊</w:t>
      </w:r>
      <w:r>
        <w:rPr>
          <w:rFonts w:ascii="宋体" w:eastAsia="宋体" w:hAnsi="SimSun" w:cs="宋体"/>
          <w:sz w:val="28"/>
          <w:bdr w:val="none" w:sz="0" w:space="0" w:color="auto"/>
        </w:rPr>
        <w:t>处优</w:t>
      </w:r>
      <w:r>
        <w:rPr>
          <w:rFonts w:ascii="宋体" w:eastAsia="宋体" w:hAnsi="MS Mincho" w:cs="宋体"/>
          <w:sz w:val="28"/>
          <w:bdr w:val="none" w:sz="0" w:space="0" w:color="auto"/>
        </w:rPr>
        <w:t>的生活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形成了自由散漫、无拘无束的性格，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与班集体要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和合作精神形成了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烈的冲突。而此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的班主任，在引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、改造学生个体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，如何把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性、灵活性、策略性很好地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合、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出来，就是一个很大的</w:t>
      </w:r>
      <w:r>
        <w:rPr>
          <w:rFonts w:ascii="宋体" w:eastAsia="宋体" w:hAnsi="SimSun" w:cs="宋体"/>
          <w:sz w:val="28"/>
          <w:bdr w:val="none" w:sz="0" w:space="0" w:color="auto"/>
        </w:rPr>
        <w:t>难题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第二、家</w:t>
      </w:r>
      <w:r>
        <w:rPr>
          <w:rFonts w:ascii="宋体" w:eastAsia="宋体" w:hAnsi="SimSun" w:cs="宋体"/>
          <w:sz w:val="28"/>
          <w:bdr w:val="none" w:sz="0" w:space="0" w:color="auto"/>
        </w:rPr>
        <w:t>长对</w:t>
      </w:r>
      <w:r>
        <w:rPr>
          <w:rFonts w:ascii="宋体" w:eastAsia="宋体" w:hAnsi="MS Mincho" w:cs="宋体"/>
          <w:sz w:val="28"/>
          <w:bdr w:val="none" w:sz="0" w:space="0" w:color="auto"/>
        </w:rPr>
        <w:t>班主任工作的期望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更高。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望子成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，望女成</w:t>
      </w:r>
      <w:r>
        <w:rPr>
          <w:rFonts w:ascii="宋体" w:eastAsia="宋体" w:hAnsi="SimSun" w:cs="宋体"/>
          <w:sz w:val="28"/>
          <w:bdr w:val="none" w:sz="0" w:space="0" w:color="auto"/>
        </w:rPr>
        <w:t>凤</w:t>
      </w:r>
      <w:r>
        <w:rPr>
          <w:rFonts w:ascii="宋体" w:eastAsia="宋体" w:hAnsi="MS Mincho" w:cs="宋体"/>
          <w:sz w:val="28"/>
          <w:bdr w:val="none" w:sz="0" w:space="0" w:color="auto"/>
        </w:rPr>
        <w:t>，是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个家</w:t>
      </w:r>
      <w:r>
        <w:rPr>
          <w:rFonts w:ascii="宋体" w:eastAsia="宋体" w:hAnsi="SimSun" w:cs="宋体"/>
          <w:sz w:val="28"/>
          <w:bdr w:val="none" w:sz="0" w:space="0" w:color="auto"/>
        </w:rPr>
        <w:t>长对</w:t>
      </w:r>
      <w:r>
        <w:rPr>
          <w:rFonts w:ascii="宋体" w:eastAsia="宋体" w:hAnsi="MS Mincho" w:cs="宋体"/>
          <w:sz w:val="28"/>
          <w:bdr w:val="none" w:sz="0" w:space="0" w:color="auto"/>
        </w:rPr>
        <w:t>儿女最殷切的期望。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一个父母在送子女入校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，都想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一个好班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，其</w:t>
      </w:r>
      <w:r>
        <w:rPr>
          <w:rFonts w:ascii="宋体" w:eastAsia="宋体" w:hAnsi="SimSun" w:cs="宋体"/>
          <w:sz w:val="28"/>
          <w:bdr w:val="none" w:sz="0" w:space="0" w:color="auto"/>
        </w:rPr>
        <w:t>实关键</w:t>
      </w:r>
      <w:r>
        <w:rPr>
          <w:rFonts w:ascii="宋体" w:eastAsia="宋体" w:hAnsi="MS Mincho" w:cs="宋体"/>
          <w:sz w:val="28"/>
          <w:bdr w:val="none" w:sz="0" w:space="0" w:color="auto"/>
        </w:rPr>
        <w:t>就是想找一个人品、能力</w:t>
      </w:r>
      <w:r>
        <w:rPr>
          <w:rFonts w:ascii="宋体" w:eastAsia="宋体" w:hAnsi="SimSun" w:cs="宋体"/>
          <w:sz w:val="28"/>
          <w:bdr w:val="none" w:sz="0" w:space="0" w:color="auto"/>
        </w:rPr>
        <w:t>俱</w:t>
      </w:r>
      <w:r>
        <w:rPr>
          <w:rFonts w:ascii="宋体" w:eastAsia="宋体" w:hAnsi="MS Mincho" w:cs="宋体"/>
          <w:sz w:val="28"/>
          <w:bdr w:val="none" w:sz="0" w:space="0" w:color="auto"/>
        </w:rPr>
        <w:t>佳的班主任，希望通</w:t>
      </w:r>
      <w:r>
        <w:rPr>
          <w:rFonts w:ascii="宋体" w:eastAsia="宋体" w:hAnsi="SimSun" w:cs="宋体"/>
          <w:sz w:val="28"/>
          <w:bdr w:val="none" w:sz="0" w:space="0" w:color="auto"/>
        </w:rPr>
        <w:t>过优</w:t>
      </w:r>
      <w:r>
        <w:rPr>
          <w:rFonts w:ascii="宋体" w:eastAsia="宋体" w:hAnsi="MS Mincho" w:cs="宋体"/>
          <w:sz w:val="28"/>
          <w:bdr w:val="none" w:sz="0" w:space="0" w:color="auto"/>
        </w:rPr>
        <w:t>秀班主任的教育、管理，使子女成人成才。他</w:t>
      </w:r>
      <w:r>
        <w:rPr>
          <w:rFonts w:ascii="宋体" w:eastAsia="宋体" w:hAnsi="SimSun" w:cs="宋体"/>
          <w:sz w:val="28"/>
          <w:bdr w:val="none" w:sz="0" w:space="0" w:color="auto"/>
        </w:rPr>
        <w:t>们认识</w:t>
      </w:r>
      <w:r>
        <w:rPr>
          <w:rFonts w:ascii="宋体" w:eastAsia="宋体" w:hAnsi="MS Mincho" w:cs="宋体"/>
          <w:sz w:val="28"/>
          <w:bdr w:val="none" w:sz="0" w:space="0" w:color="auto"/>
        </w:rPr>
        <w:t>到，一个好的班主任能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出一个好的班集体，一个良好的班集体是一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特殊的教育力量，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的智力、能力和个性，促使他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身心和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、健康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展都有着十分重要的意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这种对</w:t>
      </w:r>
      <w:r>
        <w:rPr>
          <w:rFonts w:ascii="宋体" w:eastAsia="宋体" w:hAnsi="MS Mincho" w:cs="宋体"/>
          <w:sz w:val="28"/>
          <w:bdr w:val="none" w:sz="0" w:space="0" w:color="auto"/>
        </w:rPr>
        <w:t>子女未来寄予的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大希望，在不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就寄托到班主任身上。期望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高，要求就高，所以</w:t>
      </w:r>
      <w:r>
        <w:rPr>
          <w:rFonts w:ascii="宋体" w:eastAsia="宋体" w:hAnsi="SimSun" w:cs="宋体"/>
          <w:sz w:val="28"/>
          <w:bdr w:val="none" w:sz="0" w:space="0" w:color="auto"/>
        </w:rPr>
        <w:t>说每</w:t>
      </w:r>
      <w:r>
        <w:rPr>
          <w:rFonts w:ascii="宋体" w:eastAsia="宋体" w:hAnsi="MS Mincho" w:cs="宋体"/>
          <w:sz w:val="28"/>
          <w:bdr w:val="none" w:sz="0" w:space="0" w:color="auto"/>
        </w:rPr>
        <w:t>一位家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乃至整个社会都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班主任工作寄予殷切的厚望，也使我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感到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力加大。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第三，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班主任工作影响更大。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当前社会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境的</w:t>
      </w:r>
      <w:r>
        <w:rPr>
          <w:rFonts w:ascii="宋体" w:eastAsia="宋体" w:hAnsi="SimSun" w:cs="宋体"/>
          <w:sz w:val="28"/>
          <w:bdr w:val="none" w:sz="0" w:space="0" w:color="auto"/>
        </w:rPr>
        <w:t>复杂</w:t>
      </w:r>
      <w:r>
        <w:rPr>
          <w:rFonts w:ascii="宋体" w:eastAsia="宋体" w:hAnsi="MS Mincho" w:cs="宋体"/>
          <w:sz w:val="28"/>
          <w:bdr w:val="none" w:sz="0" w:space="0" w:color="auto"/>
        </w:rPr>
        <w:t>性，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于学校管理，尤其是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学生的思想教育引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工作提出了更高的要求，如拜金主</w:t>
      </w:r>
      <w:r>
        <w:rPr>
          <w:rFonts w:ascii="宋体" w:eastAsia="宋体" w:hAnsi="SimSun" w:cs="宋体"/>
          <w:sz w:val="28"/>
          <w:bdr w:val="none" w:sz="0" w:space="0" w:color="auto"/>
        </w:rPr>
        <w:t>义现</w:t>
      </w:r>
      <w:r>
        <w:rPr>
          <w:rFonts w:ascii="宋体" w:eastAsia="宋体" w:hAnsi="MS Mincho" w:cs="宋体"/>
          <w:sz w:val="28"/>
          <w:bdr w:val="none" w:sz="0" w:space="0" w:color="auto"/>
        </w:rPr>
        <w:t>象、事事以</w:t>
      </w:r>
      <w:r>
        <w:rPr>
          <w:rFonts w:ascii="宋体" w:eastAsia="宋体" w:hAnsi="SimSun" w:cs="宋体"/>
          <w:sz w:val="28"/>
          <w:bdr w:val="none" w:sz="0" w:space="0" w:color="auto"/>
        </w:rPr>
        <w:t>钱为</w:t>
      </w:r>
      <w:r>
        <w:rPr>
          <w:rFonts w:ascii="宋体" w:eastAsia="宋体" w:hAnsi="MS Mincho" w:cs="宋体"/>
          <w:sz w:val="28"/>
          <w:bdr w:val="none" w:sz="0" w:space="0" w:color="auto"/>
        </w:rPr>
        <w:t>主、相互攀比、</w:t>
      </w:r>
      <w:r>
        <w:rPr>
          <w:rFonts w:ascii="宋体" w:eastAsia="宋体" w:hAnsi="SimSun" w:cs="宋体"/>
          <w:sz w:val="28"/>
          <w:bdr w:val="none" w:sz="0" w:space="0" w:color="auto"/>
        </w:rPr>
        <w:t>贪图</w:t>
      </w:r>
      <w:r>
        <w:rPr>
          <w:rFonts w:ascii="宋体" w:eastAsia="宋体" w:hAnsi="MS Mincho" w:cs="宋体"/>
          <w:sz w:val="28"/>
          <w:bdr w:val="none" w:sz="0" w:space="0" w:color="auto"/>
        </w:rPr>
        <w:t>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、心理脆弱、追求虚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厌</w:t>
      </w:r>
      <w:r>
        <w:rPr>
          <w:rFonts w:ascii="宋体" w:eastAsia="宋体" w:hAnsi="MS Mincho" w:cs="宋体"/>
          <w:sz w:val="28"/>
          <w:bdr w:val="none" w:sz="0" w:space="0" w:color="auto"/>
        </w:rPr>
        <w:t>学逃学、不堪挫折等等。面</w:t>
      </w:r>
      <w:r>
        <w:rPr>
          <w:rFonts w:ascii="宋体" w:eastAsia="宋体" w:hAnsi="SimSun" w:cs="宋体"/>
          <w:sz w:val="28"/>
          <w:bdr w:val="none" w:sz="0" w:space="0" w:color="auto"/>
        </w:rPr>
        <w:t>对复杂</w:t>
      </w:r>
      <w:r>
        <w:rPr>
          <w:rFonts w:ascii="宋体" w:eastAsia="宋体" w:hAnsi="MS Mincho" w:cs="宋体"/>
          <w:sz w:val="28"/>
          <w:bdr w:val="none" w:sz="0" w:space="0" w:color="auto"/>
        </w:rPr>
        <w:t>的社会大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境，班主任如何加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教育管理，更新教育理念，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学生的心灵不受到消极因素的侵害，工作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任和工作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度也在不断增加。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班主任工作的几点要求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第一、要端正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于奉献。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在常人的眼中，班主任工作是辛苦的、</w:t>
      </w:r>
      <w:r>
        <w:rPr>
          <w:rFonts w:ascii="宋体" w:eastAsia="宋体" w:hAnsi="SimSun" w:cs="宋体"/>
          <w:sz w:val="28"/>
          <w:bdr w:val="none" w:sz="0" w:space="0" w:color="auto"/>
        </w:rPr>
        <w:t>琐</w:t>
      </w:r>
      <w:r>
        <w:rPr>
          <w:rFonts w:ascii="宋体" w:eastAsia="宋体" w:hAnsi="MS Mincho" w:cs="宋体"/>
          <w:sz w:val="28"/>
          <w:bdr w:val="none" w:sz="0" w:space="0" w:color="auto"/>
        </w:rPr>
        <w:t>碎的、微小的，但同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，班主任工作也是甘甜的、奉献的、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大的。因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生涯中有了班主任的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，有了与学生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密的接触，才是完整意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上的教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份工作的同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，就要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一份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，就要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一份付出。心理学家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斯洛曾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心若改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，你的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度跟着改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，你的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跟着改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，你的人生跟着改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。所以，班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能否管理好，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看班主任的工作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度和工作作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。有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与班主任的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度及个人工作作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有极大的相似：班主任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就正，各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工作井井有条；班主任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任心不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，工作就拖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拖拉拉，</w:t>
      </w:r>
      <w:r>
        <w:rPr>
          <w:rFonts w:ascii="宋体" w:eastAsia="宋体" w:hAnsi="SimSun" w:cs="宋体"/>
          <w:sz w:val="28"/>
          <w:bdr w:val="none" w:sz="0" w:space="0" w:color="auto"/>
        </w:rPr>
        <w:t>懒懒</w:t>
      </w:r>
      <w:r>
        <w:rPr>
          <w:rFonts w:ascii="宋体" w:eastAsia="宋体" w:hAnsi="MS Mincho" w:cs="宋体"/>
          <w:sz w:val="28"/>
          <w:bdr w:val="none" w:sz="0" w:space="0" w:color="auto"/>
        </w:rPr>
        <w:t>散散，其班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工作也就上不去，日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月累，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成堆，最后成了一个</w:t>
      </w:r>
      <w:r>
        <w:rPr>
          <w:rFonts w:ascii="宋体" w:eastAsia="宋体" w:hAnsi="SimSun" w:cs="宋体"/>
          <w:sz w:val="28"/>
          <w:bdr w:val="none" w:sz="0" w:space="0" w:color="auto"/>
        </w:rPr>
        <w:t>烂摊</w:t>
      </w:r>
      <w:r>
        <w:rPr>
          <w:rFonts w:ascii="宋体" w:eastAsia="宋体" w:hAnsi="MS Mincho" w:cs="宋体"/>
          <w:sz w:val="28"/>
          <w:bdr w:val="none" w:sz="0" w:space="0" w:color="auto"/>
        </w:rPr>
        <w:t>子。因此要当好一名班主任，首先要有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任感和事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心，用高度的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任感去影响学生，用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心去感染学生，才能培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出学生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真、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任的行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。其次，班主任要保持一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平常心。如果没有一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平常心，就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制不住浮躁，就克服不了困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，就改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不了局面。班主任是一个特殊的群体，能</w:t>
      </w:r>
      <w:r>
        <w:rPr>
          <w:rFonts w:ascii="宋体" w:eastAsia="宋体" w:hAnsi="SimSun" w:cs="宋体"/>
          <w:sz w:val="28"/>
          <w:bdr w:val="none" w:sz="0" w:space="0" w:color="auto"/>
        </w:rPr>
        <w:t>选为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班主任的都是教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中道德品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好、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能力棒、工作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的佼佼者。可以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，班主任就是教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的模范和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尺，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就要求各位班主任要更加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格地要求自己，以不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有任何世俗和功利色彩的心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，收起性子，沉下身子，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注于班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管理，致力于学生教育。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第二、要提高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德，凝</w:t>
      </w:r>
      <w:r>
        <w:rPr>
          <w:rFonts w:ascii="宋体" w:eastAsia="宋体" w:hAnsi="SimSun" w:cs="宋体"/>
          <w:sz w:val="28"/>
          <w:bdr w:val="none" w:sz="0" w:space="0" w:color="auto"/>
        </w:rPr>
        <w:t>炼</w:t>
      </w:r>
      <w:r>
        <w:rPr>
          <w:rFonts w:ascii="宋体" w:eastAsia="宋体" w:hAnsi="MS Mincho" w:cs="宋体"/>
          <w:sz w:val="28"/>
          <w:bdr w:val="none" w:sz="0" w:space="0" w:color="auto"/>
        </w:rPr>
        <w:t>人格。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高尚的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德是塑造学生健全人格的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。班主任工作是以人格培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人格、以灵魂塑造灵魂的工作。老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的一言一行，一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手一投足，无不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学生起着潜移默化的影响和作用。育人者必先育已，不正已者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不能正人。一名好班主任能</w:t>
      </w:r>
      <w:r>
        <w:rPr>
          <w:rFonts w:ascii="宋体" w:eastAsia="宋体" w:hAnsi="SimSun" w:cs="宋体"/>
          <w:sz w:val="28"/>
          <w:bdr w:val="none" w:sz="0" w:space="0" w:color="auto"/>
        </w:rPr>
        <w:t>够带</w:t>
      </w:r>
      <w:r>
        <w:rPr>
          <w:rFonts w:ascii="宋体" w:eastAsia="宋体" w:hAnsi="MS Mincho" w:cs="宋体"/>
          <w:sz w:val="28"/>
          <w:bdr w:val="none" w:sz="0" w:space="0" w:color="auto"/>
        </w:rPr>
        <w:t>出一班好学生，并能影响学生的一生，学生也会永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尊敬他、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第三、要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注情感，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理念。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以制度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范言行，以情感凝聚众心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是班主任工作追求的境界。学生只有在感受到了</w:t>
      </w:r>
      <w:r>
        <w:rPr>
          <w:rFonts w:ascii="宋体" w:eastAsia="宋体" w:hAnsi="SimSun" w:cs="宋体"/>
          <w:sz w:val="28"/>
          <w:bdr w:val="none" w:sz="0" w:space="0" w:color="auto"/>
        </w:rPr>
        <w:t>师爱</w:t>
      </w:r>
      <w:r>
        <w:rPr>
          <w:rFonts w:ascii="宋体" w:eastAsia="宋体" w:hAnsi="MS Mincho" w:cs="宋体"/>
          <w:sz w:val="28"/>
          <w:bdr w:val="none" w:sz="0" w:space="0" w:color="auto"/>
        </w:rPr>
        <w:t>的温暖、</w:t>
      </w:r>
      <w:r>
        <w:rPr>
          <w:rFonts w:ascii="宋体" w:eastAsia="宋体" w:hAnsi="SimSun" w:cs="宋体"/>
          <w:sz w:val="28"/>
          <w:bdr w:val="none" w:sz="0" w:space="0" w:color="auto"/>
        </w:rPr>
        <w:t>师爱</w:t>
      </w:r>
      <w:r>
        <w:rPr>
          <w:rFonts w:ascii="宋体" w:eastAsia="宋体" w:hAnsi="MS Mincho" w:cs="宋体"/>
          <w:sz w:val="28"/>
          <w:bdr w:val="none" w:sz="0" w:space="0" w:color="auto"/>
        </w:rPr>
        <w:t>的无私、</w:t>
      </w:r>
      <w:r>
        <w:rPr>
          <w:rFonts w:ascii="宋体" w:eastAsia="宋体" w:hAnsi="SimSun" w:cs="宋体"/>
          <w:sz w:val="28"/>
          <w:bdr w:val="none" w:sz="0" w:space="0" w:color="auto"/>
        </w:rPr>
        <w:t>师爱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纯</w:t>
      </w:r>
      <w:r>
        <w:rPr>
          <w:rFonts w:ascii="宋体" w:eastAsia="宋体" w:hAnsi="MS Mincho" w:cs="宋体"/>
          <w:sz w:val="28"/>
          <w:bdr w:val="none" w:sz="0" w:space="0" w:color="auto"/>
        </w:rPr>
        <w:t>真后，才能将心交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。班主任只有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学生以真</w:t>
      </w:r>
      <w:r>
        <w:rPr>
          <w:rFonts w:ascii="宋体" w:eastAsia="宋体" w:hAnsi="SimSun" w:cs="宋体"/>
          <w:sz w:val="28"/>
          <w:bdr w:val="none" w:sz="0" w:space="0" w:color="auto"/>
        </w:rPr>
        <w:t>挚</w:t>
      </w:r>
      <w:r>
        <w:rPr>
          <w:rFonts w:ascii="宋体" w:eastAsia="宋体" w:hAnsi="MS Mincho" w:cs="宋体"/>
          <w:sz w:val="28"/>
          <w:bdr w:val="none" w:sz="0" w:space="0" w:color="auto"/>
        </w:rPr>
        <w:t>的情感，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学生以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近和信任，学生才会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生仰慕心理，才会向老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敞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内心世界，才会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于接受老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的教育。正所</w:t>
      </w:r>
      <w:r>
        <w:rPr>
          <w:rFonts w:ascii="宋体" w:eastAsia="宋体" w:hAnsi="SimSun" w:cs="宋体"/>
          <w:sz w:val="28"/>
          <w:bdr w:val="none" w:sz="0" w:space="0" w:color="auto"/>
        </w:rPr>
        <w:t>谓亲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，才能信其道。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就要求我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的班主任要善于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光点，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长处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开发</w:t>
      </w:r>
      <w:r>
        <w:rPr>
          <w:rFonts w:ascii="宋体" w:eastAsia="宋体" w:hAnsi="MS Mincho" w:cs="宋体"/>
          <w:sz w:val="28"/>
          <w:bdr w:val="none" w:sz="0" w:space="0" w:color="auto"/>
        </w:rPr>
        <w:t>学生的潜能，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建学生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自身价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的平台。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第四，提高素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究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程中，班主任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施教育，需要渊博的学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。班主任的学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越多，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水平越高，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越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，在学生中威信就越高，学生就越容易被他吸引，听从他的教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。班主任知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渊博、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趣广泛、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吐幽默，学生才会感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听君一席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胜读</w:t>
      </w:r>
      <w:r>
        <w:rPr>
          <w:rFonts w:ascii="宋体" w:eastAsia="宋体" w:hAnsi="MS Mincho" w:cs="宋体"/>
          <w:sz w:val="28"/>
          <w:bdr w:val="none" w:sz="0" w:space="0" w:color="auto"/>
        </w:rPr>
        <w:t>十年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。因此，班主任要拓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野，丰富自己的知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，文理兼通，博</w:t>
      </w:r>
      <w:r>
        <w:rPr>
          <w:rFonts w:ascii="宋体" w:eastAsia="宋体" w:hAnsi="SimSun" w:cs="宋体"/>
          <w:sz w:val="28"/>
          <w:bdr w:val="none" w:sz="0" w:space="0" w:color="auto"/>
        </w:rPr>
        <w:t>闻强识</w:t>
      </w:r>
      <w:r>
        <w:rPr>
          <w:rFonts w:ascii="宋体" w:eastAsia="宋体" w:hAnsi="MS Mincho" w:cs="宋体"/>
          <w:sz w:val="28"/>
          <w:bdr w:val="none" w:sz="0" w:space="0" w:color="auto"/>
        </w:rPr>
        <w:t>。从某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，班主任要成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全才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杂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。班主任工作是一</w:t>
      </w:r>
      <w:r>
        <w:rPr>
          <w:rFonts w:ascii="宋体" w:eastAsia="宋体" w:hAnsi="SimSun" w:cs="宋体"/>
          <w:sz w:val="28"/>
          <w:bdr w:val="none" w:sz="0" w:space="0" w:color="auto"/>
        </w:rPr>
        <w:t>门艺术</w:t>
      </w:r>
      <w:r>
        <w:rPr>
          <w:rFonts w:ascii="宋体" w:eastAsia="宋体" w:hAnsi="MS Mincho" w:cs="宋体"/>
          <w:sz w:val="28"/>
          <w:bdr w:val="none" w:sz="0" w:space="0" w:color="auto"/>
        </w:rPr>
        <w:t>性很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，在教育学生、感化学生、引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学生、甚至在改造学生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，其形象感人的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言、人格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范的感化、教育情感的熏染都离不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二字，所以，我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在工作中要注意教育手段的技巧化、教育方式的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，同志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是教育的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体，境界是教育的起点，人格是教育的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帆。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于班主任而言，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是工作的灵魂，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容是工作的基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着是工作的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力。希望你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良好的修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、崇高的境界、高尚的人格与班主任无私的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、仁慈的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定的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着相融合，努力在教育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个大舞台上、在学生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个大家园中，演奏出美妙</w:t>
      </w:r>
      <w:r>
        <w:rPr>
          <w:rFonts w:ascii="宋体" w:eastAsia="宋体" w:hAnsi="SimSun" w:cs="宋体"/>
          <w:sz w:val="28"/>
          <w:bdr w:val="none" w:sz="0" w:space="0" w:color="auto"/>
        </w:rPr>
        <w:t>绝伦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章。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交流会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大家下午好。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全校班主任老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师欢</w:t>
      </w:r>
      <w:r>
        <w:rPr>
          <w:rFonts w:ascii="宋体" w:eastAsia="宋体" w:hAnsi="MS Mincho" w:cs="宋体"/>
          <w:sz w:val="28"/>
          <w:bdr w:val="none" w:sz="0" w:space="0" w:color="auto"/>
        </w:rPr>
        <w:t>聚一堂，在此召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交流会，其主要目的是探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学生的成</w:t>
      </w:r>
      <w:r>
        <w:rPr>
          <w:rFonts w:ascii="宋体" w:eastAsia="宋体" w:hAnsi="SimSun" w:cs="宋体"/>
          <w:sz w:val="28"/>
          <w:bdr w:val="none" w:sz="0" w:space="0" w:color="auto"/>
        </w:rPr>
        <w:t>长规</w:t>
      </w:r>
      <w:r>
        <w:rPr>
          <w:rFonts w:ascii="宋体" w:eastAsia="宋体" w:hAnsi="MS Mincho" w:cs="宋体"/>
          <w:sz w:val="28"/>
          <w:bdr w:val="none" w:sz="0" w:space="0" w:color="auto"/>
        </w:rPr>
        <w:t>律，促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学生的健康成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，研究学生的内在需求，引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，有效推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我校学生管理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入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范化</w:t>
      </w:r>
      <w:r>
        <w:rPr>
          <w:rFonts w:ascii="宋体" w:eastAsia="宋体" w:hAnsi="SimSun" w:cs="宋体"/>
          <w:sz w:val="28"/>
          <w:bdr w:val="none" w:sz="0" w:space="0" w:color="auto"/>
        </w:rPr>
        <w:t>轨</w:t>
      </w:r>
      <w:r>
        <w:rPr>
          <w:rFonts w:ascii="宋体" w:eastAsia="宋体" w:hAnsi="MS Mincho" w:cs="宋体"/>
          <w:sz w:val="28"/>
          <w:bdr w:val="none" w:sz="0" w:space="0" w:color="auto"/>
        </w:rPr>
        <w:t>道。一年来，我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披星戴月，早起</w:t>
      </w:r>
      <w:r>
        <w:rPr>
          <w:rFonts w:ascii="宋体" w:eastAsia="宋体" w:hAnsi="SimSun" w:cs="宋体"/>
          <w:sz w:val="28"/>
          <w:bdr w:val="none" w:sz="0" w:space="0" w:color="auto"/>
        </w:rPr>
        <w:t>晚归</w:t>
      </w:r>
      <w:r>
        <w:rPr>
          <w:rFonts w:ascii="宋体" w:eastAsia="宋体" w:hAnsi="MS Mincho" w:cs="宋体"/>
          <w:sz w:val="28"/>
          <w:bdr w:val="none" w:sz="0" w:space="0" w:color="auto"/>
        </w:rPr>
        <w:t>，以校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家，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生如子，批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与表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并用，鼓励与鞭策兼施，管理与教育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合，因人施教，敬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奉献，</w:t>
      </w:r>
      <w:r>
        <w:rPr>
          <w:rFonts w:ascii="宋体" w:eastAsia="宋体" w:hAnsi="SimSun" w:cs="宋体"/>
          <w:sz w:val="28"/>
          <w:bdr w:val="none" w:sz="0" w:space="0" w:color="auto"/>
        </w:rPr>
        <w:t>呕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血，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展做了大量工作，做出了卓越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献，在此我代表全校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生向你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表示最崇高的敬意和最真</w:t>
      </w:r>
      <w:r>
        <w:rPr>
          <w:rFonts w:ascii="宋体" w:eastAsia="宋体" w:hAnsi="SimSun" w:cs="宋体"/>
          <w:sz w:val="28"/>
          <w:bdr w:val="none" w:sz="0" w:space="0" w:color="auto"/>
        </w:rPr>
        <w:t>挚</w:t>
      </w:r>
      <w:r>
        <w:rPr>
          <w:rFonts w:ascii="宋体" w:eastAsia="宋体" w:hAnsi="MS Mincho" w:cs="宋体"/>
          <w:sz w:val="28"/>
          <w:bdr w:val="none" w:sz="0" w:space="0" w:color="auto"/>
        </w:rPr>
        <w:t>的感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才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就我校本期班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管理和学生共做了通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吕</w:t>
      </w:r>
      <w:r>
        <w:rPr>
          <w:rFonts w:ascii="宋体" w:eastAsia="宋体" w:hAnsi="MS Mincho" w:cs="宋体"/>
          <w:sz w:val="28"/>
          <w:bdr w:val="none" w:sz="0" w:space="0" w:color="auto"/>
        </w:rPr>
        <w:t>渊老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富安老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、王俊富老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代表班主任作了情真意切，言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赅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重心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点新</w:t>
      </w:r>
      <w:r>
        <w:rPr>
          <w:rFonts w:ascii="宋体" w:eastAsia="宋体" w:hAnsi="SimSun" w:cs="宋体"/>
          <w:sz w:val="28"/>
          <w:bdr w:val="none" w:sz="0" w:space="0" w:color="auto"/>
        </w:rPr>
        <w:t>颖</w:t>
      </w:r>
      <w:r>
        <w:rPr>
          <w:rFonts w:ascii="宋体" w:eastAsia="宋体" w:hAnsi="MS Mincho" w:cs="宋体"/>
          <w:sz w:val="28"/>
          <w:bdr w:val="none" w:sz="0" w:space="0" w:color="auto"/>
        </w:rPr>
        <w:t>，内容丰富，切合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，行之有效的班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</w:t>
      </w:r>
      <w:r>
        <w:rPr>
          <w:rFonts w:ascii="宋体" w:eastAsia="宋体" w:hAnsi="SimSun" w:cs="宋体"/>
          <w:sz w:val="28"/>
          <w:bdr w:val="none" w:sz="0" w:space="0" w:color="auto"/>
        </w:rPr>
        <w:t>级验报</w:t>
      </w:r>
      <w:r>
        <w:rPr>
          <w:rFonts w:ascii="宋体" w:eastAsia="宋体" w:hAnsi="MS Mincho" w:cs="宋体"/>
          <w:sz w:val="28"/>
          <w:bdr w:val="none" w:sz="0" w:space="0" w:color="auto"/>
        </w:rPr>
        <w:t>告，用大量的事例</w:t>
      </w:r>
      <w:r>
        <w:rPr>
          <w:rFonts w:ascii="宋体" w:eastAsia="宋体" w:hAnsi="SimSun" w:cs="宋体"/>
          <w:sz w:val="28"/>
          <w:bdr w:val="none" w:sz="0" w:space="0" w:color="auto"/>
        </w:rPr>
        <w:t>阐</w:t>
      </w:r>
      <w:r>
        <w:rPr>
          <w:rFonts w:ascii="宋体" w:eastAsia="宋体" w:hAnsi="MS Mincho" w:cs="宋体"/>
          <w:sz w:val="28"/>
          <w:bdr w:val="none" w:sz="0" w:space="0" w:color="auto"/>
        </w:rPr>
        <w:t>述了班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管理的真</w:t>
      </w:r>
      <w:r>
        <w:rPr>
          <w:rFonts w:ascii="宋体" w:eastAsia="宋体" w:hAnsi="SimSun" w:cs="宋体"/>
          <w:sz w:val="28"/>
          <w:bdr w:val="none" w:sz="0" w:space="0" w:color="auto"/>
        </w:rPr>
        <w:t>谛</w:t>
      </w:r>
      <w:r>
        <w:rPr>
          <w:rFonts w:ascii="宋体" w:eastAsia="宋体" w:hAnsi="MS Mincho" w:cs="宋体"/>
          <w:sz w:val="28"/>
          <w:bdr w:val="none" w:sz="0" w:space="0" w:color="auto"/>
        </w:rPr>
        <w:t>，希望大家能受到启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得到帮助。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下面就班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要求，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合我校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几点意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弄斧，但愿抛</w:t>
      </w:r>
      <w:r>
        <w:rPr>
          <w:rFonts w:ascii="宋体" w:eastAsia="宋体" w:hAnsi="SimSun" w:cs="宋体"/>
          <w:sz w:val="28"/>
          <w:bdr w:val="none" w:sz="0" w:space="0" w:color="auto"/>
        </w:rPr>
        <w:t>砖</w:t>
      </w:r>
      <w:r>
        <w:rPr>
          <w:rFonts w:ascii="宋体" w:eastAsia="宋体" w:hAnsi="MS Mincho" w:cs="宋体"/>
          <w:sz w:val="28"/>
          <w:bdr w:val="none" w:sz="0" w:space="0" w:color="auto"/>
        </w:rPr>
        <w:t>引玉。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一、班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管理工作是学校工作的重中之重，是提高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量的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所在。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把教育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主旋律，作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生命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，把学校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展作</w:t>
      </w:r>
      <w:r>
        <w:rPr>
          <w:rFonts w:ascii="宋体" w:eastAsia="宋体" w:hAnsi="SimSun" w:cs="宋体"/>
          <w:sz w:val="28"/>
          <w:bdr w:val="none" w:sz="0" w:space="0" w:color="auto"/>
        </w:rPr>
        <w:t>为发</w:t>
      </w:r>
      <w:r>
        <w:rPr>
          <w:rFonts w:ascii="宋体" w:eastAsia="宋体" w:hAnsi="MS Mincho" w:cs="宋体"/>
          <w:sz w:val="28"/>
          <w:bdr w:val="none" w:sz="0" w:space="0" w:color="auto"/>
        </w:rPr>
        <w:t>展的第一要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，要想学校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展，提高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量，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必做好班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工作，没有好的班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，就不会有好的学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，校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，更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不上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展和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量化工作是决定我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展的速度，我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高度重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待，把班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工程抓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抓好，常抓不懈，抓出成效。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良好班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是抓好班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工作的奠基工程。班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是一个班集体的精神状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和行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，是班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的特有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气和整体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貌，能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够产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生潜移默化的感染力量，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全体学生都有行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向作用。良好班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的行成主要靠班主任的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格管理和正确引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。一要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立典型，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榜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作用。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，榜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的力量是巨大的，有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烈的激励和教育作用，有无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穷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的感染力和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服力。容易被学生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会和接受；二要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班主任的示范作用。班主任不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是知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播者，而且是人灵魂的塑造者，班主任的言行，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止，情感，品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学生而言，是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欢过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春田的春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，撒向心灵的阳光，会在学生心灵留下永恒的痕迹；三要在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格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行《中学生守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》，《日常行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范》之外，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合校情，班情的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制定学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、生活、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诸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https://d.book118.com/276144204011010055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24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UI Gothic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SimSu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76144204011010055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27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班主任经验交流会讲话稿15篇</dc:title>
  <dc:subject>在发展不断提速的社会中，我们可以使用讲话稿的机会越来越多，讲话稿可以帮助发言者更好地表达。写起讲话稿来就毫无头绪？下面是小编收集整理的班主任经验交流会讲话稿，希望能够帮助到大家。班主任经验交流会讲话稿</dc:subject>
  <cp:keywords>班主任经验交流会讲话稿</cp:keywords>
  <cp:revision>0</cp:revision>
</cp:coreProperties>
</file>