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rPr>
          <w:rFonts w:ascii="微软雅黑" w:eastAsia="微软雅黑" w:hAnsi="微软雅黑" w:cs="微软雅黑" w:hint="eastAsia"/>
          <w:color w:val="000000"/>
          <w:sz w:val="20"/>
        </w:rPr>
      </w:pPr>
    </w:p>
    <w:p>
      <w:pPr>
        <w:pStyle w:val="BodyText"/>
        <w:rPr>
          <w:rFonts w:ascii="微软雅黑" w:eastAsia="微软雅黑" w:hAnsi="微软雅黑" w:cs="微软雅黑" w:hint="eastAsia"/>
          <w:color w:val="000000"/>
          <w:sz w:val="20"/>
        </w:rPr>
      </w:pPr>
    </w:p>
    <w:p>
      <w:pPr>
        <w:pStyle w:val="Title"/>
        <w:spacing w:line="261" w:lineRule="auto"/>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202</w:t>
      </w:r>
    </w:p>
    <w:p>
      <w:pPr>
        <w:pStyle w:val="Title"/>
        <w:spacing w:line="261" w:lineRule="auto"/>
        <w:rPr>
          <w:rFonts w:ascii="微软雅黑" w:eastAsia="微软雅黑" w:hAnsi="微软雅黑" w:cs="微软雅黑" w:hint="eastAsia"/>
          <w:color w:val="000000"/>
        </w:rPr>
      </w:pPr>
      <w:r>
        <w:rPr>
          <w:rFonts w:ascii="微软雅黑" w:eastAsia="微软雅黑" w:hAnsi="微软雅黑" w:cs="微软雅黑" w:hint="eastAsia"/>
          <w:color w:val="000000"/>
        </w:rPr>
        <w:t>年普通高等学校招生全国统一考试(新高考全国Ⅰ卷)</w:t>
      </w:r>
    </w:p>
    <w:p>
      <w:pPr>
        <w:pStyle w:val="Title"/>
        <w:spacing w:line="261" w:lineRule="auto"/>
        <w:rPr>
          <w:rFonts w:ascii="微软雅黑" w:eastAsia="微软雅黑" w:hAnsi="微软雅黑" w:cs="微软雅黑" w:hint="eastAsia"/>
          <w:color w:val="000000"/>
        </w:rPr>
      </w:pPr>
      <w:r>
        <w:rPr>
          <w:rFonts w:ascii="微软雅黑" w:eastAsia="微软雅黑" w:hAnsi="微软雅黑" w:cs="微软雅黑" w:hint="eastAsia"/>
          <w:color w:val="000000"/>
          <w:spacing w:val="-4"/>
        </w:rPr>
        <w:t>英语学科</w:t>
      </w:r>
    </w:p>
    <w:p>
      <w:pPr>
        <w:spacing w:before="0" w:line="351" w:lineRule="exact"/>
        <w:ind w:left="220" w:right="0" w:firstLine="0"/>
        <w:jc w:val="left"/>
        <w:rPr>
          <w:rFonts w:ascii="微软雅黑" w:eastAsia="微软雅黑" w:hAnsi="微软雅黑" w:cs="微软雅黑" w:hint="eastAsia"/>
          <w:b/>
          <w:color w:val="000000"/>
          <w:sz w:val="24"/>
          <w:lang w:eastAsia="zh-CN"/>
        </w:rPr>
      </w:pPr>
      <w:r>
        <w:rPr>
          <w:rFonts w:ascii="微软雅黑" w:eastAsia="微软雅黑" w:hAnsi="微软雅黑" w:cs="微软雅黑" w:hint="eastAsia"/>
          <w:b/>
          <w:color w:val="000000"/>
          <w:sz w:val="24"/>
        </w:rPr>
        <w:t xml:space="preserve">本试卷共 </w:t>
      </w:r>
    </w:p>
    <w:p>
      <w:pPr>
        <w:spacing w:before="0" w:line="351" w:lineRule="exact"/>
        <w:ind w:left="220" w:right="0" w:firstLine="0"/>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2</w:t>
      </w:r>
      <w:r>
        <w:rPr>
          <w:rFonts w:ascii="微软雅黑" w:eastAsia="微软雅黑" w:hAnsi="微软雅黑" w:cs="微软雅黑" w:hint="eastAsia"/>
          <w:b/>
          <w:color w:val="000000"/>
          <w:spacing w:val="-1"/>
          <w:sz w:val="24"/>
        </w:rPr>
        <w:t xml:space="preserve"> </w:t>
      </w:r>
      <w:r>
        <w:rPr>
          <w:rFonts w:ascii="微软雅黑" w:eastAsia="微软雅黑" w:hAnsi="微软雅黑" w:cs="微软雅黑" w:hint="eastAsia"/>
          <w:b/>
          <w:color w:val="000000"/>
          <w:sz w:val="24"/>
        </w:rPr>
        <w:t>页。考试结束后</w:t>
      </w:r>
      <w:r>
        <w:rPr>
          <w:rFonts w:ascii="微软雅黑" w:eastAsia="微软雅黑" w:hAnsi="微软雅黑" w:cs="微软雅黑" w:hint="eastAsia"/>
          <w:b/>
          <w:color w:val="000000"/>
          <w:spacing w:val="31"/>
          <w:sz w:val="24"/>
        </w:rPr>
        <w:t xml:space="preserve">, </w:t>
      </w:r>
      <w:r>
        <w:rPr>
          <w:rFonts w:ascii="微软雅黑" w:eastAsia="微软雅黑" w:hAnsi="微软雅黑" w:cs="微软雅黑" w:hint="eastAsia"/>
          <w:b/>
          <w:color w:val="000000"/>
          <w:spacing w:val="-1"/>
          <w:sz w:val="24"/>
        </w:rPr>
        <w:t>将本试卷和答题卡一并交回。</w:t>
      </w:r>
    </w:p>
    <w:p>
      <w:pPr>
        <w:spacing w:before="16" w:line="201" w:lineRule="auto"/>
        <w:ind w:left="220" w:right="378" w:firstLine="0"/>
        <w:jc w:val="left"/>
        <w:rPr>
          <w:rFonts w:ascii="微软雅黑" w:eastAsia="微软雅黑" w:hAnsi="微软雅黑" w:cs="微软雅黑" w:hint="eastAsia"/>
          <w:b/>
          <w:color w:val="000000"/>
          <w:spacing w:val="-2"/>
          <w:sz w:val="24"/>
          <w:lang w:eastAsia="zh-CN"/>
        </w:rPr>
      </w:pPr>
      <w:r>
        <w:rPr>
          <w:rFonts w:ascii="微软雅黑" w:eastAsia="微软雅黑" w:hAnsi="微软雅黑" w:cs="微软雅黑" w:hint="eastAsia"/>
          <w:b/>
          <w:color w:val="000000"/>
          <w:sz w:val="24"/>
        </w:rPr>
        <w:t>注意事项</w:t>
      </w:r>
      <w:r>
        <w:rPr>
          <w:rFonts w:ascii="微软雅黑" w:eastAsia="微软雅黑" w:hAnsi="微软雅黑" w:cs="微软雅黑" w:hint="eastAsia"/>
          <w:b/>
          <w:color w:val="000000"/>
          <w:spacing w:val="-2"/>
          <w:sz w:val="24"/>
        </w:rPr>
        <w:t xml:space="preserve">: </w:t>
      </w:r>
    </w:p>
    <w:p>
      <w:pPr>
        <w:spacing w:before="16" w:line="201" w:lineRule="auto"/>
        <w:ind w:left="220" w:right="378" w:firstLine="0"/>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pacing w:val="20"/>
          <w:sz w:val="24"/>
        </w:rPr>
        <w:t xml:space="preserve">. </w:t>
      </w:r>
      <w:r>
        <w:rPr>
          <w:rFonts w:ascii="微软雅黑" w:eastAsia="微软雅黑" w:hAnsi="微软雅黑" w:cs="微软雅黑" w:hint="eastAsia"/>
          <w:b/>
          <w:color w:val="000000"/>
          <w:sz w:val="24"/>
        </w:rPr>
        <w:t>答题前</w:t>
      </w:r>
      <w:r>
        <w:rPr>
          <w:rFonts w:ascii="微软雅黑" w:eastAsia="微软雅黑" w:hAnsi="微软雅黑" w:cs="微软雅黑" w:hint="eastAsia"/>
          <w:b/>
          <w:color w:val="000000"/>
          <w:spacing w:val="20"/>
          <w:sz w:val="24"/>
        </w:rPr>
        <w:t xml:space="preserve">, </w:t>
      </w:r>
      <w:r>
        <w:rPr>
          <w:rFonts w:ascii="微软雅黑" w:eastAsia="微软雅黑" w:hAnsi="微软雅黑" w:cs="微软雅黑" w:hint="eastAsia"/>
          <w:b/>
          <w:color w:val="000000"/>
          <w:sz w:val="24"/>
        </w:rPr>
        <w:t>考生先将自己的姓名、准考证号码填写清楚</w:t>
      </w:r>
      <w:r>
        <w:rPr>
          <w:rFonts w:ascii="微软雅黑" w:eastAsia="微软雅黑" w:hAnsi="微软雅黑" w:cs="微软雅黑" w:hint="eastAsia"/>
          <w:b/>
          <w:color w:val="000000"/>
          <w:spacing w:val="20"/>
          <w:sz w:val="24"/>
        </w:rPr>
        <w:t xml:space="preserve">, </w:t>
      </w:r>
      <w:r>
        <w:rPr>
          <w:rFonts w:ascii="微软雅黑" w:eastAsia="微软雅黑" w:hAnsi="微软雅黑" w:cs="微软雅黑" w:hint="eastAsia"/>
          <w:b/>
          <w:color w:val="000000"/>
          <w:sz w:val="24"/>
        </w:rPr>
        <w:t>将条形码准确粘贴在考生</w:t>
      </w:r>
      <w:r>
        <w:rPr>
          <w:rFonts w:ascii="微软雅黑" w:eastAsia="微软雅黑" w:hAnsi="微软雅黑" w:cs="微软雅黑" w:hint="eastAsia"/>
          <w:b/>
          <w:color w:val="000000"/>
          <w:spacing w:val="-2"/>
          <w:sz w:val="24"/>
        </w:rPr>
        <w:t>信息条形码粘贴区。</w:t>
      </w:r>
    </w:p>
    <w:p>
      <w:pPr>
        <w:pStyle w:val="ListParagraph"/>
        <w:numPr>
          <w:ilvl w:val="0"/>
          <w:numId w:val="1"/>
        </w:numPr>
        <w:tabs>
          <w:tab w:val="left" w:pos="517"/>
        </w:tabs>
        <w:spacing w:before="1" w:after="0" w:line="201" w:lineRule="auto"/>
        <w:ind w:left="219" w:right="411" w:firstLine="0"/>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pacing w:val="-1"/>
          <w:sz w:val="24"/>
        </w:rPr>
        <w:t xml:space="preserve">选择题必须使用 </w:t>
      </w:r>
      <w:r>
        <w:rPr>
          <w:rFonts w:ascii="微软雅黑" w:eastAsia="微软雅黑" w:hAnsi="微软雅黑" w:cs="微软雅黑" w:hint="eastAsia"/>
          <w:b/>
          <w:color w:val="000000"/>
          <w:sz w:val="24"/>
        </w:rPr>
        <w:t>2B</w:t>
      </w:r>
      <w:r>
        <w:rPr>
          <w:rFonts w:ascii="微软雅黑" w:eastAsia="微软雅黑" w:hAnsi="微软雅黑" w:cs="微软雅黑" w:hint="eastAsia"/>
          <w:b/>
          <w:color w:val="000000"/>
          <w:spacing w:val="-5"/>
          <w:sz w:val="24"/>
        </w:rPr>
        <w:t xml:space="preserve"> </w:t>
      </w:r>
      <w:r>
        <w:rPr>
          <w:rFonts w:ascii="微软雅黑" w:eastAsia="微软雅黑" w:hAnsi="微软雅黑" w:cs="微软雅黑" w:hint="eastAsia"/>
          <w:b/>
          <w:color w:val="000000"/>
          <w:sz w:val="24"/>
        </w:rPr>
        <w:t>铅笔填涂</w:t>
      </w:r>
      <w:r>
        <w:rPr>
          <w:rFonts w:ascii="微软雅黑" w:eastAsia="微软雅黑" w:hAnsi="微软雅黑" w:cs="微软雅黑" w:hint="eastAsia"/>
          <w:b/>
          <w:color w:val="000000"/>
          <w:spacing w:val="20"/>
          <w:sz w:val="24"/>
        </w:rPr>
        <w:t xml:space="preserve">; </w:t>
      </w:r>
      <w:r>
        <w:rPr>
          <w:rFonts w:ascii="微软雅黑" w:eastAsia="微软雅黑" w:hAnsi="微软雅黑" w:cs="微软雅黑" w:hint="eastAsia"/>
          <w:b/>
          <w:color w:val="000000"/>
          <w:spacing w:val="-1"/>
          <w:sz w:val="24"/>
        </w:rPr>
        <w:t xml:space="preserve">非选择题必须使用 </w:t>
      </w:r>
      <w:r>
        <w:rPr>
          <w:rFonts w:ascii="微软雅黑" w:eastAsia="微软雅黑" w:hAnsi="微软雅黑" w:cs="微软雅黑" w:hint="eastAsia"/>
          <w:b/>
          <w:color w:val="000000"/>
          <w:sz w:val="24"/>
        </w:rPr>
        <w:t>0.5</w:t>
      </w:r>
      <w:r>
        <w:rPr>
          <w:rFonts w:ascii="微软雅黑" w:eastAsia="微软雅黑" w:hAnsi="微软雅黑" w:cs="微软雅黑" w:hint="eastAsia"/>
          <w:b/>
          <w:color w:val="000000"/>
          <w:spacing w:val="-5"/>
          <w:sz w:val="24"/>
        </w:rPr>
        <w:t xml:space="preserve"> </w:t>
      </w:r>
      <w:r>
        <w:rPr>
          <w:rFonts w:ascii="微软雅黑" w:eastAsia="微软雅黑" w:hAnsi="微软雅黑" w:cs="微软雅黑" w:hint="eastAsia"/>
          <w:b/>
          <w:color w:val="000000"/>
          <w:sz w:val="24"/>
        </w:rPr>
        <w:t>毫米黑色字迹的签字笔书写</w:t>
      </w:r>
      <w:r>
        <w:rPr>
          <w:rFonts w:ascii="微软雅黑" w:eastAsia="微软雅黑" w:hAnsi="微软雅黑" w:cs="微软雅黑" w:hint="eastAsia"/>
          <w:b/>
          <w:color w:val="000000"/>
          <w:spacing w:val="20"/>
          <w:sz w:val="24"/>
        </w:rPr>
        <w:t xml:space="preserve">, </w:t>
      </w:r>
      <w:r>
        <w:rPr>
          <w:rFonts w:ascii="微软雅黑" w:eastAsia="微软雅黑" w:hAnsi="微软雅黑" w:cs="微软雅黑" w:hint="eastAsia"/>
          <w:b/>
          <w:color w:val="000000"/>
          <w:sz w:val="24"/>
        </w:rPr>
        <w:t>字体工</w:t>
      </w:r>
      <w:r>
        <w:rPr>
          <w:rFonts w:ascii="微软雅黑" w:eastAsia="微软雅黑" w:hAnsi="微软雅黑" w:cs="微软雅黑" w:hint="eastAsia"/>
          <w:b/>
          <w:color w:val="000000"/>
          <w:spacing w:val="-2"/>
          <w:sz w:val="24"/>
        </w:rPr>
        <w:t>整、笔迹清楚。</w:t>
      </w:r>
    </w:p>
    <w:p>
      <w:pPr>
        <w:pStyle w:val="ListParagraph"/>
        <w:numPr>
          <w:ilvl w:val="0"/>
          <w:numId w:val="1"/>
        </w:numPr>
        <w:tabs>
          <w:tab w:val="left" w:pos="518"/>
        </w:tabs>
        <w:spacing w:before="1" w:after="0" w:line="201" w:lineRule="auto"/>
        <w:ind w:left="220" w:right="504" w:firstLine="0"/>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请按照题号顺序在答题卡各题目的答题区域内作答</w:t>
      </w:r>
      <w:r>
        <w:rPr>
          <w:rFonts w:ascii="微软雅黑" w:eastAsia="微软雅黑" w:hAnsi="微软雅黑" w:cs="微软雅黑" w:hint="eastAsia"/>
          <w:b/>
          <w:color w:val="000000"/>
          <w:spacing w:val="20"/>
          <w:sz w:val="24"/>
        </w:rPr>
        <w:t xml:space="preserve">, </w:t>
      </w:r>
      <w:r>
        <w:rPr>
          <w:rFonts w:ascii="微软雅黑" w:eastAsia="微软雅黑" w:hAnsi="微软雅黑" w:cs="微软雅黑" w:hint="eastAsia"/>
          <w:b/>
          <w:color w:val="000000"/>
          <w:sz w:val="24"/>
        </w:rPr>
        <w:t>超出答题区域书写的答案无效</w:t>
      </w:r>
      <w:r>
        <w:rPr>
          <w:rFonts w:ascii="微软雅黑" w:eastAsia="微软雅黑" w:hAnsi="微软雅黑" w:cs="微软雅黑" w:hint="eastAsia"/>
          <w:b/>
          <w:color w:val="000000"/>
          <w:spacing w:val="20"/>
          <w:sz w:val="24"/>
        </w:rPr>
        <w:t xml:space="preserve">; </w:t>
      </w:r>
      <w:r>
        <w:rPr>
          <w:rFonts w:ascii="微软雅黑" w:eastAsia="微软雅黑" w:hAnsi="微软雅黑" w:cs="微软雅黑" w:hint="eastAsia"/>
          <w:b/>
          <w:color w:val="000000"/>
          <w:sz w:val="24"/>
        </w:rPr>
        <w:t>在草</w:t>
      </w:r>
      <w:r>
        <w:rPr>
          <w:rFonts w:ascii="微软雅黑" w:eastAsia="微软雅黑" w:hAnsi="微软雅黑" w:cs="微软雅黑" w:hint="eastAsia"/>
          <w:b/>
          <w:color w:val="000000"/>
          <w:spacing w:val="-2"/>
          <w:sz w:val="24"/>
        </w:rPr>
        <w:t>稿纸、试卷上答题无效。</w:t>
      </w:r>
    </w:p>
    <w:p>
      <w:pPr>
        <w:pStyle w:val="ListParagraph"/>
        <w:numPr>
          <w:ilvl w:val="0"/>
          <w:numId w:val="1"/>
        </w:numPr>
        <w:tabs>
          <w:tab w:val="left" w:pos="518"/>
        </w:tabs>
        <w:spacing w:before="0" w:after="0" w:line="356" w:lineRule="exact"/>
        <w:ind w:left="518" w:right="0" w:hanging="298"/>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作图可先使用铅笔画出</w:t>
      </w:r>
      <w:r>
        <w:rPr>
          <w:rFonts w:ascii="微软雅黑" w:eastAsia="微软雅黑" w:hAnsi="微软雅黑" w:cs="微软雅黑" w:hint="eastAsia"/>
          <w:b/>
          <w:color w:val="000000"/>
          <w:spacing w:val="30"/>
          <w:sz w:val="24"/>
        </w:rPr>
        <w:t xml:space="preserve">, </w:t>
      </w:r>
      <w:r>
        <w:rPr>
          <w:rFonts w:ascii="微软雅黑" w:eastAsia="微软雅黑" w:hAnsi="微软雅黑" w:cs="微软雅黑" w:hint="eastAsia"/>
          <w:b/>
          <w:color w:val="000000"/>
          <w:spacing w:val="-1"/>
          <w:sz w:val="24"/>
        </w:rPr>
        <w:t>确定后必须用黑色字迹的签字笔描黑。</w:t>
      </w:r>
    </w:p>
    <w:p>
      <w:pPr>
        <w:pStyle w:val="ListParagraph"/>
        <w:numPr>
          <w:ilvl w:val="0"/>
          <w:numId w:val="1"/>
        </w:numPr>
        <w:tabs>
          <w:tab w:val="left" w:pos="517"/>
          <w:tab w:val="left" w:pos="1422"/>
        </w:tabs>
        <w:spacing w:before="16" w:after="0" w:line="201" w:lineRule="auto"/>
        <w:ind w:left="219" w:right="1285" w:firstLine="0"/>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保持卡面清洁,</w:t>
      </w:r>
      <w:r>
        <w:rPr>
          <w:rFonts w:ascii="微软雅黑" w:eastAsia="微软雅黑" w:hAnsi="微软雅黑" w:cs="微软雅黑" w:hint="eastAsia"/>
          <w:b/>
          <w:color w:val="000000"/>
          <w:spacing w:val="40"/>
          <w:sz w:val="24"/>
        </w:rPr>
        <w:t xml:space="preserve"> </w:t>
      </w:r>
      <w:r>
        <w:rPr>
          <w:rFonts w:ascii="微软雅黑" w:eastAsia="微软雅黑" w:hAnsi="微软雅黑" w:cs="微软雅黑" w:hint="eastAsia"/>
          <w:b/>
          <w:color w:val="000000"/>
          <w:sz w:val="24"/>
        </w:rPr>
        <w:t>不要折叠,</w:t>
      </w:r>
      <w:r>
        <w:rPr>
          <w:rFonts w:ascii="微软雅黑" w:eastAsia="微软雅黑" w:hAnsi="微软雅黑" w:cs="微软雅黑" w:hint="eastAsia"/>
          <w:b/>
          <w:color w:val="000000"/>
          <w:spacing w:val="40"/>
          <w:sz w:val="24"/>
        </w:rPr>
        <w:t xml:space="preserve"> </w:t>
      </w:r>
      <w:r>
        <w:rPr>
          <w:rFonts w:ascii="微软雅黑" w:eastAsia="微软雅黑" w:hAnsi="微软雅黑" w:cs="微软雅黑" w:hint="eastAsia"/>
          <w:b/>
          <w:color w:val="000000"/>
          <w:sz w:val="24"/>
        </w:rPr>
        <w:t>不要弄破、弄皱,</w:t>
      </w:r>
      <w:r>
        <w:rPr>
          <w:rFonts w:ascii="微软雅黑" w:eastAsia="微软雅黑" w:hAnsi="微软雅黑" w:cs="微软雅黑" w:hint="eastAsia"/>
          <w:b/>
          <w:color w:val="000000"/>
          <w:spacing w:val="40"/>
          <w:sz w:val="24"/>
        </w:rPr>
        <w:t xml:space="preserve"> </w:t>
      </w:r>
      <w:r>
        <w:rPr>
          <w:rFonts w:ascii="微软雅黑" w:eastAsia="微软雅黑" w:hAnsi="微软雅黑" w:cs="微软雅黑" w:hint="eastAsia"/>
          <w:b/>
          <w:color w:val="000000"/>
          <w:sz w:val="24"/>
        </w:rPr>
        <w:t>不准使用涂改液、修正带、刮纸刀。</w:t>
      </w:r>
      <w:r>
        <w:rPr>
          <w:rFonts w:ascii="微软雅黑" w:eastAsia="微软雅黑" w:hAnsi="微软雅黑" w:cs="微软雅黑" w:hint="eastAsia"/>
          <w:b/>
          <w:color w:val="000000"/>
          <w:spacing w:val="-4"/>
          <w:sz w:val="24"/>
        </w:rPr>
        <w:t>第一部分</w:t>
      </w:r>
      <w:r>
        <w:rPr>
          <w:rFonts w:ascii="微软雅黑" w:eastAsia="微软雅黑" w:hAnsi="微软雅黑" w:cs="微软雅黑" w:hint="eastAsia"/>
          <w:b/>
          <w:color w:val="000000"/>
          <w:sz w:val="24"/>
        </w:rPr>
        <w:tab/>
      </w:r>
      <w:r>
        <w:rPr>
          <w:rFonts w:ascii="微软雅黑" w:eastAsia="微软雅黑" w:hAnsi="微软雅黑" w:cs="微软雅黑" w:hint="eastAsia"/>
          <w:b/>
          <w:color w:val="000000"/>
          <w:sz w:val="24"/>
        </w:rPr>
        <w:t>听力（</w:t>
      </w:r>
    </w:p>
    <w:p>
      <w:pPr>
        <w:pStyle w:val="ListParagraph"/>
        <w:numPr>
          <w:ilvl w:val="0"/>
          <w:numId w:val="1"/>
        </w:numPr>
        <w:tabs>
          <w:tab w:val="left" w:pos="517"/>
          <w:tab w:val="left" w:pos="1422"/>
        </w:tabs>
        <w:spacing w:before="16" w:after="0" w:line="201" w:lineRule="auto"/>
        <w:ind w:left="219" w:right="1285" w:firstLine="0"/>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-20 小题）在笔试结束后进行。</w:t>
      </w:r>
    </w:p>
    <w:p>
      <w:pPr>
        <w:pStyle w:val="BodyText"/>
        <w:spacing w:before="6"/>
        <w:rPr>
          <w:rFonts w:ascii="微软雅黑" w:eastAsia="微软雅黑" w:hAnsi="微软雅黑" w:cs="微软雅黑" w:hint="eastAsia"/>
          <w:b/>
          <w:color w:val="000000"/>
          <w:sz w:val="25"/>
        </w:rPr>
      </w:pPr>
    </w:p>
    <w:p>
      <w:pPr>
        <w:tabs>
          <w:tab w:val="left" w:pos="1422"/>
        </w:tabs>
        <w:spacing w:before="1"/>
        <w:ind w:left="219" w:right="0" w:firstLine="0"/>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第二部</w:t>
      </w:r>
      <w:r>
        <w:rPr>
          <w:rFonts w:ascii="微软雅黑" w:eastAsia="微软雅黑" w:hAnsi="微软雅黑" w:cs="微软雅黑" w:hint="eastAsia"/>
          <w:b/>
          <w:color w:val="000000"/>
          <w:spacing w:val="-10"/>
          <w:sz w:val="24"/>
        </w:rPr>
        <w:t>分</w:t>
      </w:r>
      <w:r>
        <w:rPr>
          <w:rFonts w:ascii="微软雅黑" w:eastAsia="微软雅黑" w:hAnsi="微软雅黑" w:cs="微软雅黑" w:hint="eastAsia"/>
          <w:b/>
          <w:color w:val="000000"/>
          <w:sz w:val="24"/>
        </w:rPr>
        <w:tab/>
      </w:r>
      <w:r>
        <w:rPr>
          <w:rFonts w:ascii="微软雅黑" w:eastAsia="微软雅黑" w:hAnsi="微软雅黑" w:cs="微软雅黑" w:hint="eastAsia"/>
          <w:b/>
          <w:color w:val="000000"/>
          <w:sz w:val="24"/>
        </w:rPr>
        <w:t>阅读(共两节，满分</w:t>
      </w:r>
      <w:r>
        <w:rPr>
          <w:rFonts w:ascii="微软雅黑" w:eastAsia="微软雅黑" w:hAnsi="微软雅黑" w:cs="微软雅黑" w:hint="eastAsia"/>
          <w:b/>
          <w:color w:val="000000"/>
          <w:spacing w:val="1"/>
          <w:sz w:val="24"/>
        </w:rPr>
        <w:t xml:space="preserve"> </w:t>
      </w:r>
      <w:r>
        <w:rPr>
          <w:rFonts w:ascii="微软雅黑" w:eastAsia="微软雅黑" w:hAnsi="微软雅黑" w:cs="微软雅黑" w:hint="eastAsia"/>
          <w:b/>
          <w:color w:val="000000"/>
          <w:sz w:val="24"/>
        </w:rPr>
        <w:t>50 分</w:t>
      </w:r>
      <w:r>
        <w:rPr>
          <w:rFonts w:ascii="微软雅黑" w:eastAsia="微软雅黑" w:hAnsi="微软雅黑" w:cs="微软雅黑" w:hint="eastAsia"/>
          <w:b/>
          <w:color w:val="000000"/>
          <w:spacing w:val="-10"/>
          <w:sz w:val="24"/>
        </w:rPr>
        <w:t>)</w:t>
      </w:r>
    </w:p>
    <w:p>
      <w:pPr>
        <w:tabs>
          <w:tab w:val="left" w:pos="1181"/>
        </w:tabs>
        <w:spacing w:before="26"/>
        <w:ind w:left="220" w:right="0" w:firstLine="0"/>
        <w:jc w:val="left"/>
        <w:rPr>
          <w:rFonts w:ascii="微软雅黑" w:eastAsia="微软雅黑" w:hAnsi="微软雅黑" w:cs="微软雅黑" w:hint="eastAsia"/>
          <w:b/>
          <w:color w:val="000000"/>
          <w:spacing w:val="-1"/>
          <w:sz w:val="24"/>
          <w:lang w:eastAsia="zh-CN"/>
        </w:rPr>
      </w:pPr>
      <w:r>
        <w:rPr>
          <w:rFonts w:ascii="微软雅黑" w:eastAsia="微软雅黑" w:hAnsi="微软雅黑" w:cs="微软雅黑" w:hint="eastAsia"/>
          <w:b/>
          <w:color w:val="000000"/>
          <w:sz w:val="24"/>
        </w:rPr>
        <w:t>第一</w:t>
      </w:r>
      <w:r>
        <w:rPr>
          <w:rFonts w:ascii="微软雅黑" w:eastAsia="微软雅黑" w:hAnsi="微软雅黑" w:cs="微软雅黑" w:hint="eastAsia"/>
          <w:b/>
          <w:color w:val="000000"/>
          <w:spacing w:val="-10"/>
          <w:sz w:val="24"/>
        </w:rPr>
        <w:t>节</w:t>
      </w:r>
      <w:r>
        <w:rPr>
          <w:rFonts w:ascii="微软雅黑" w:eastAsia="微软雅黑" w:hAnsi="微软雅黑" w:cs="微软雅黑" w:hint="eastAsia"/>
          <w:b/>
          <w:color w:val="000000"/>
          <w:sz w:val="24"/>
        </w:rPr>
        <w:tab/>
      </w:r>
      <w:r>
        <w:rPr>
          <w:rFonts w:ascii="微软雅黑" w:eastAsia="微软雅黑" w:hAnsi="微软雅黑" w:cs="微软雅黑" w:hint="eastAsia"/>
          <w:b/>
          <w:color w:val="000000"/>
          <w:sz w:val="24"/>
        </w:rPr>
        <w:t>(共</w:t>
      </w:r>
      <w:r>
        <w:rPr>
          <w:rFonts w:ascii="微软雅黑" w:eastAsia="微软雅黑" w:hAnsi="微软雅黑" w:cs="微软雅黑" w:hint="eastAsia"/>
          <w:b/>
          <w:color w:val="000000"/>
          <w:spacing w:val="-1"/>
          <w:sz w:val="24"/>
        </w:rPr>
        <w:t xml:space="preserve"> </w:t>
      </w:r>
    </w:p>
    <w:p>
      <w:pPr>
        <w:tabs>
          <w:tab w:val="left" w:pos="1181"/>
        </w:tabs>
        <w:spacing w:before="26"/>
        <w:ind w:left="220" w:right="0" w:firstLine="0"/>
        <w:jc w:val="left"/>
        <w:rPr>
          <w:rFonts w:ascii="微软雅黑" w:eastAsia="微软雅黑" w:hAnsi="微软雅黑" w:cs="微软雅黑" w:hint="eastAsia"/>
          <w:b/>
          <w:color w:val="000000"/>
          <w:spacing w:val="-1"/>
          <w:sz w:val="24"/>
          <w:lang w:eastAsia="zh-CN"/>
        </w:rPr>
      </w:pPr>
      <w:r>
        <w:rPr>
          <w:rFonts w:ascii="微软雅黑" w:eastAsia="微软雅黑" w:hAnsi="微软雅黑" w:cs="微软雅黑" w:hint="eastAsia"/>
          <w:b/>
          <w:color w:val="000000"/>
          <w:sz w:val="24"/>
        </w:rPr>
        <w:t>5</w:t>
      </w:r>
      <w:r>
        <w:rPr>
          <w:rFonts w:ascii="微软雅黑" w:eastAsia="微软雅黑" w:hAnsi="微软雅黑" w:cs="微软雅黑" w:hint="eastAsia"/>
          <w:b/>
          <w:color w:val="000000"/>
          <w:spacing w:val="-3"/>
          <w:sz w:val="24"/>
        </w:rPr>
        <w:t xml:space="preserve"> </w:t>
      </w:r>
      <w:r>
        <w:rPr>
          <w:rFonts w:ascii="微软雅黑" w:eastAsia="微软雅黑" w:hAnsi="微软雅黑" w:cs="微软雅黑" w:hint="eastAsia"/>
          <w:b/>
          <w:color w:val="000000"/>
          <w:sz w:val="24"/>
        </w:rPr>
        <w:t>小题;每小题</w:t>
      </w:r>
      <w:r>
        <w:rPr>
          <w:rFonts w:ascii="微软雅黑" w:eastAsia="微软雅黑" w:hAnsi="微软雅黑" w:cs="微软雅黑" w:hint="eastAsia"/>
          <w:b/>
          <w:color w:val="000000"/>
          <w:spacing w:val="-1"/>
          <w:sz w:val="24"/>
        </w:rPr>
        <w:t xml:space="preserve"> </w:t>
      </w:r>
      <w:r>
        <w:rPr>
          <w:rFonts w:ascii="微软雅黑" w:eastAsia="微软雅黑" w:hAnsi="微软雅黑" w:cs="微软雅黑" w:hint="eastAsia"/>
          <w:b/>
          <w:color w:val="000000"/>
          <w:sz w:val="24"/>
        </w:rPr>
        <w:t>2.5</w:t>
      </w:r>
      <w:r>
        <w:rPr>
          <w:rFonts w:ascii="微软雅黑" w:eastAsia="微软雅黑" w:hAnsi="微软雅黑" w:cs="微软雅黑" w:hint="eastAsia"/>
          <w:b/>
          <w:color w:val="000000"/>
          <w:spacing w:val="-3"/>
          <w:sz w:val="24"/>
        </w:rPr>
        <w:t xml:space="preserve"> </w:t>
      </w:r>
      <w:r>
        <w:rPr>
          <w:rFonts w:ascii="微软雅黑" w:eastAsia="微软雅黑" w:hAnsi="微软雅黑" w:cs="微软雅黑" w:hint="eastAsia"/>
          <w:b/>
          <w:color w:val="000000"/>
          <w:sz w:val="24"/>
        </w:rPr>
        <w:t>分，满分</w:t>
      </w:r>
      <w:r>
        <w:rPr>
          <w:rFonts w:ascii="微软雅黑" w:eastAsia="微软雅黑" w:hAnsi="微软雅黑" w:cs="微软雅黑" w:hint="eastAsia"/>
          <w:b/>
          <w:color w:val="000000"/>
          <w:spacing w:val="-1"/>
          <w:sz w:val="24"/>
        </w:rPr>
        <w:t xml:space="preserve"> </w:t>
      </w:r>
    </w:p>
    <w:p>
      <w:pPr>
        <w:tabs>
          <w:tab w:val="left" w:pos="1181"/>
        </w:tabs>
        <w:spacing w:before="26"/>
        <w:ind w:left="220" w:right="0" w:firstLine="0"/>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7.5</w:t>
      </w:r>
      <w:r>
        <w:rPr>
          <w:rFonts w:ascii="微软雅黑" w:eastAsia="微软雅黑" w:hAnsi="微软雅黑" w:cs="微软雅黑" w:hint="eastAsia"/>
          <w:b/>
          <w:color w:val="000000"/>
          <w:spacing w:val="-2"/>
          <w:sz w:val="24"/>
        </w:rPr>
        <w:t xml:space="preserve"> </w:t>
      </w:r>
      <w:r>
        <w:rPr>
          <w:rFonts w:ascii="微软雅黑" w:eastAsia="微软雅黑" w:hAnsi="微软雅黑" w:cs="微软雅黑" w:hint="eastAsia"/>
          <w:b/>
          <w:color w:val="000000"/>
          <w:sz w:val="24"/>
        </w:rPr>
        <w:t>分</w:t>
      </w:r>
      <w:r>
        <w:rPr>
          <w:rFonts w:ascii="微软雅黑" w:eastAsia="微软雅黑" w:hAnsi="微软雅黑" w:cs="微软雅黑" w:hint="eastAsia"/>
          <w:b/>
          <w:color w:val="000000"/>
          <w:spacing w:val="-10"/>
          <w:sz w:val="24"/>
        </w:rPr>
        <w:t>)</w:t>
      </w:r>
    </w:p>
    <w:p>
      <w:pPr>
        <w:pStyle w:val="BodyText"/>
        <w:spacing w:before="126"/>
        <w:ind w:left="685"/>
        <w:jc w:val="both"/>
        <w:rPr>
          <w:rFonts w:ascii="微软雅黑" w:eastAsia="微软雅黑" w:hAnsi="微软雅黑" w:cs="微软雅黑" w:hint="eastAsia"/>
          <w:color w:val="000000"/>
        </w:rPr>
      </w:pPr>
      <w:r>
        <w:rPr>
          <w:rFonts w:ascii="微软雅黑" w:eastAsia="微软雅黑" w:hAnsi="微软雅黑" w:cs="微软雅黑" w:hint="eastAsia"/>
          <w:color w:val="000000"/>
          <w:spacing w:val="-4"/>
        </w:rPr>
        <w:t xml:space="preserve">阅读下列短文，从每题所给的 </w:t>
      </w:r>
      <w:r>
        <w:rPr>
          <w:rFonts w:ascii="微软雅黑" w:eastAsia="微软雅黑" w:hAnsi="微软雅黑" w:cs="微软雅黑" w:hint="eastAsia"/>
          <w:color w:val="000000"/>
        </w:rPr>
        <w:t>A、B、C、D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spacing w:val="-1"/>
        </w:rPr>
        <w:t>四个选项中选出最佳选项。</w:t>
      </w:r>
    </w:p>
    <w:p>
      <w:pPr>
        <w:spacing w:before="193"/>
        <w:ind w:left="0" w:right="105" w:firstLine="0"/>
        <w:jc w:val="center"/>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A</w:t>
      </w:r>
    </w:p>
    <w:p>
      <w:pPr>
        <w:pStyle w:val="Heading1"/>
        <w:spacing w:before="210"/>
        <w:ind w:left="3809"/>
        <w:rPr>
          <w:rFonts w:ascii="微软雅黑" w:eastAsia="微软雅黑" w:hAnsi="微软雅黑" w:cs="微软雅黑" w:hint="eastAsia"/>
          <w:color w:val="000000"/>
        </w:rPr>
      </w:pPr>
      <w:r>
        <w:rPr>
          <w:rFonts w:ascii="微软雅黑" w:eastAsia="微软雅黑" w:hAnsi="微软雅黑" w:cs="微软雅黑" w:hint="eastAsia"/>
          <w:color w:val="000000"/>
        </w:rPr>
        <w:drawing>
          <wp:anchor distT="0" distB="0" distL="0" distR="0" simplePos="0" relativeHeight="251658240" behindDoc="1" locked="0" layoutInCell="1" allowOverlap="1">
            <wp:simplePos x="0" y="0"/>
            <wp:positionH relativeFrom="page">
              <wp:posOffset>2713355</wp:posOffset>
            </wp:positionH>
            <wp:positionV relativeFrom="paragraph">
              <wp:posOffset>311785</wp:posOffset>
            </wp:positionV>
            <wp:extent cx="22225" cy="42545"/>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5" cstate="print"/>
                    <a:stretch>
                      <a:fillRect/>
                    </a:stretch>
                  </pic:blipFill>
                  <pic:spPr>
                    <a:xfrm>
                      <a:off x="0" y="0"/>
                      <a:ext cx="22205" cy="42290"/>
                    </a:xfrm>
                    <a:prstGeom prst="rect">
                      <a:avLst/>
                    </a:prstGeom>
                  </pic:spPr>
                </pic:pic>
              </a:graphicData>
            </a:graphic>
          </wp:anchor>
        </w:drawing>
      </w:r>
      <w:r>
        <w:rPr>
          <w:rFonts w:ascii="微软雅黑" w:eastAsia="微软雅黑" w:hAnsi="微软雅黑" w:cs="微软雅黑" w:hint="eastAsia"/>
          <w:color w:val="000000"/>
        </w:rPr>
        <w:t>Bike</w:t>
      </w:r>
      <w:r>
        <w:rPr>
          <w:rFonts w:ascii="微软雅黑" w:eastAsia="微软雅黑" w:hAnsi="微软雅黑" w:cs="微软雅黑" w:hint="eastAsia"/>
          <w:color w:val="000000"/>
          <w:spacing w:val="-8"/>
        </w:rPr>
        <w:t xml:space="preserve"> </w:t>
      </w:r>
      <w:r>
        <w:rPr>
          <w:rFonts w:ascii="微软雅黑" w:eastAsia="微软雅黑" w:hAnsi="微软雅黑" w:cs="微软雅黑" w:hint="eastAsia"/>
          <w:color w:val="000000"/>
        </w:rPr>
        <w:t>Rental</w:t>
      </w:r>
      <w:r>
        <w:rPr>
          <w:rFonts w:ascii="微软雅黑" w:eastAsia="微软雅黑" w:hAnsi="微软雅黑" w:cs="微软雅黑" w:hint="eastAsia"/>
          <w:color w:val="000000"/>
          <w:spacing w:val="-7"/>
        </w:rPr>
        <w:t xml:space="preserve"> </w:t>
      </w:r>
      <w:r>
        <w:rPr>
          <w:rFonts w:ascii="微软雅黑" w:eastAsia="微软雅黑" w:hAnsi="微软雅黑" w:cs="微软雅黑" w:hint="eastAsia"/>
          <w:color w:val="000000"/>
        </w:rPr>
        <w:t>&amp;</w:t>
      </w:r>
      <w:r>
        <w:rPr>
          <w:rFonts w:ascii="微软雅黑" w:eastAsia="微软雅黑" w:hAnsi="微软雅黑" w:cs="微软雅黑" w:hint="eastAsia"/>
          <w:color w:val="000000"/>
          <w:spacing w:val="-8"/>
        </w:rPr>
        <w:t xml:space="preserve"> </w:t>
      </w:r>
      <w:r>
        <w:rPr>
          <w:rFonts w:ascii="微软雅黑" w:eastAsia="微软雅黑" w:hAnsi="微软雅黑" w:cs="微软雅黑" w:hint="eastAsia"/>
          <w:color w:val="000000"/>
        </w:rPr>
        <w:t>Guided</w:t>
      </w:r>
      <w:r>
        <w:rPr>
          <w:rFonts w:ascii="微软雅黑" w:eastAsia="微软雅黑" w:hAnsi="微软雅黑" w:cs="微软雅黑" w:hint="eastAsia"/>
          <w:color w:val="000000"/>
          <w:spacing w:val="-7"/>
        </w:rPr>
        <w:t xml:space="preserve"> </w:t>
      </w:r>
      <w:r>
        <w:rPr>
          <w:rFonts w:ascii="微软雅黑" w:eastAsia="微软雅黑" w:hAnsi="微软雅黑" w:cs="微软雅黑" w:hint="eastAsia"/>
          <w:color w:val="000000"/>
          <w:spacing w:val="-4"/>
        </w:rPr>
        <w:t>Tours</w:t>
      </w:r>
    </w:p>
    <w:p>
      <w:pPr>
        <w:pStyle w:val="BodyText"/>
        <w:spacing w:before="8"/>
        <w:rPr>
          <w:rFonts w:ascii="微软雅黑" w:eastAsia="微软雅黑" w:hAnsi="微软雅黑" w:cs="微软雅黑" w:hint="eastAsia"/>
          <w:b/>
          <w:color w:val="000000"/>
          <w:sz w:val="19"/>
        </w:rPr>
      </w:pPr>
    </w:p>
    <w:p>
      <w:pPr>
        <w:pStyle w:val="BodyText"/>
        <w:spacing w:line="465" w:lineRule="auto"/>
        <w:ind w:left="219" w:right="333" w:firstLine="420"/>
        <w:jc w:val="both"/>
        <w:rPr>
          <w:rFonts w:ascii="微软雅黑" w:eastAsia="微软雅黑" w:hAnsi="微软雅黑" w:cs="微软雅黑" w:hint="eastAsia"/>
          <w:color w:val="000000"/>
        </w:rPr>
      </w:pPr>
      <w:r>
        <w:rPr>
          <w:rFonts w:ascii="微软雅黑" w:eastAsia="微软雅黑" w:hAnsi="微软雅黑" w:cs="微软雅黑" w:hint="eastAsia"/>
          <w:color w:val="000000"/>
        </w:rPr>
        <w:t>Wele to Amsterdam, wele to MacBike. You see much more from the seat of a bike! Cycling is the most</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economical,</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sustainable</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fun</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way</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to</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explore</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city,</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with</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its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beautiful</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canals,</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parks,</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squares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countless lights. You can also bike along lovely landscapes outside of Amsterdam.</w:t>
      </w:r>
    </w:p>
    <w:p>
      <w:pPr>
        <w:pStyle w:val="Heading1"/>
        <w:spacing w:line="240" w:lineRule="exact"/>
        <w:rPr>
          <w:rFonts w:ascii="微软雅黑" w:eastAsia="微软雅黑" w:hAnsi="微软雅黑" w:cs="微软雅黑" w:hint="eastAsia"/>
          <w:color w:val="000000"/>
        </w:rPr>
      </w:pPr>
      <w:r>
        <w:rPr>
          <w:rFonts w:ascii="微软雅黑" w:eastAsia="微软雅黑" w:hAnsi="微软雅黑" w:cs="微软雅黑" w:hint="eastAsia"/>
          <w:color w:val="000000"/>
        </w:rPr>
        <w:t>Why</w:t>
      </w:r>
      <w:r>
        <w:rPr>
          <w:rFonts w:ascii="微软雅黑" w:eastAsia="微软雅黑" w:hAnsi="微软雅黑" w:cs="微软雅黑" w:hint="eastAsia"/>
          <w:color w:val="000000"/>
          <w:spacing w:val="-7"/>
        </w:rPr>
        <w:t xml:space="preserve"> </w:t>
      </w:r>
      <w:r>
        <w:rPr>
          <w:rFonts w:ascii="微软雅黑" w:eastAsia="微软雅黑" w:hAnsi="微软雅黑" w:cs="微软雅黑" w:hint="eastAsia"/>
          <w:color w:val="000000"/>
          <w:spacing w:val="-2"/>
        </w:rPr>
        <w:t>MacBike</w:t>
      </w:r>
    </w:p>
    <w:p>
      <w:pPr>
        <w:pStyle w:val="BodyText"/>
        <w:spacing w:before="8"/>
        <w:rPr>
          <w:rFonts w:ascii="微软雅黑" w:eastAsia="微软雅黑" w:hAnsi="微软雅黑" w:cs="微软雅黑" w:hint="eastAsia"/>
          <w:b/>
          <w:color w:val="000000"/>
          <w:sz w:val="19"/>
        </w:rPr>
      </w:pPr>
    </w:p>
    <w:p>
      <w:pPr>
        <w:pStyle w:val="BodyText"/>
        <w:spacing w:line="458" w:lineRule="auto"/>
        <w:ind w:left="219" w:right="332" w:firstLine="420"/>
        <w:jc w:val="both"/>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 xml:space="preserve">MacBike has been around for almost </w:t>
      </w:r>
    </w:p>
    <w:p>
      <w:pPr>
        <w:pStyle w:val="BodyText"/>
        <w:spacing w:line="458" w:lineRule="auto"/>
        <w:ind w:left="219" w:right="332" w:firstLine="420"/>
        <w:jc w:val="both"/>
        <w:rPr>
          <w:rFonts w:ascii="微软雅黑" w:eastAsia="微软雅黑" w:hAnsi="微软雅黑" w:cs="微软雅黑" w:hint="eastAsia"/>
          <w:color w:val="000000"/>
        </w:rPr>
        <w:sectPr>
          <w:type w:val="continuous"/>
          <w:pgSz w:w="11900" w:h="16830"/>
          <w:pgMar w:top="800" w:right="740" w:bottom="460" w:left="860" w:header="150" w:footer="276" w:gutter="0"/>
          <w:pgNumType w:start="1"/>
          <w:cols w:num="1" w:space="720"/>
        </w:sectPr>
      </w:pPr>
      <w:r>
        <w:rPr>
          <w:rFonts w:ascii="微软雅黑" w:eastAsia="微软雅黑" w:hAnsi="微软雅黑" w:cs="微软雅黑" w:hint="eastAsia"/>
          <w:color w:val="000000"/>
        </w:rPr>
        <w:t>0 yea</w:t>
      </w:r>
      <w:r>
        <w:rPr>
          <w:rFonts w:ascii="微软雅黑" w:eastAsia="微软雅黑" w:hAnsi="微软雅黑" w:cs="微软雅黑" w:hint="eastAsia"/>
          <w:color w:val="000000"/>
        </w:rPr>
        <w:t>rs</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is</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biggest</w:t>
      </w:r>
      <w:r>
        <w:rPr>
          <w:rFonts w:ascii="微软雅黑" w:eastAsia="微软雅黑" w:hAnsi="微软雅黑" w:cs="微软雅黑" w:hint="eastAsia"/>
          <w:color w:val="000000"/>
        </w:rPr>
        <w:t xml:space="preserve"> bicycle</w:t>
      </w:r>
      <w:r>
        <w:rPr>
          <w:rFonts w:ascii="微软雅黑" w:eastAsia="微软雅黑" w:hAnsi="微软雅黑" w:cs="微软雅黑" w:hint="eastAsia"/>
          <w:color w:val="000000"/>
        </w:rPr>
        <w:t xml:space="preserve"> rental</w:t>
      </w:r>
      <w:r>
        <w:rPr>
          <w:rFonts w:ascii="微软雅黑" w:eastAsia="微软雅黑" w:hAnsi="微软雅黑" w:cs="微软雅黑" w:hint="eastAsia"/>
          <w:color w:val="000000"/>
        </w:rPr>
        <w:t xml:space="preserve"> pany</w:t>
      </w:r>
      <w:r>
        <w:rPr>
          <w:rFonts w:ascii="微软雅黑" w:eastAsia="微软雅黑" w:hAnsi="微软雅黑" w:cs="微软雅黑" w:hint="eastAsia"/>
          <w:color w:val="000000"/>
        </w:rPr>
        <w:t xml:space="preserve"> in</w:t>
      </w:r>
      <w:r>
        <w:rPr>
          <w:rFonts w:ascii="微软雅黑" w:eastAsia="微软雅黑" w:hAnsi="微软雅黑" w:cs="微软雅黑" w:hint="eastAsia"/>
          <w:color w:val="000000"/>
        </w:rPr>
        <w:t xml:space="preserve"> Amsterdam.</w:t>
      </w:r>
      <w:r>
        <w:rPr>
          <w:rFonts w:ascii="微软雅黑" w:eastAsia="微软雅黑" w:hAnsi="微软雅黑" w:cs="微软雅黑" w:hint="eastAsia"/>
          <w:color w:val="000000"/>
        </w:rPr>
        <w:t xml:space="preserve"> With</w:t>
      </w:r>
      <w:r>
        <w:rPr>
          <w:rFonts w:ascii="微软雅黑" w:eastAsia="微软雅黑" w:hAnsi="微软雅黑" w:cs="微软雅黑" w:hint="eastAsia"/>
          <w:color w:val="000000"/>
        </w:rPr>
        <w:t xml:space="preserve"> over</w:t>
      </w:r>
      <w:r>
        <w:rPr>
          <w:rFonts w:ascii="微软雅黑" w:eastAsia="微软雅黑" w:hAnsi="微软雅黑" w:cs="微软雅黑" w:hint="eastAsia"/>
          <w:color w:val="000000"/>
        </w:rPr>
        <w:t xml:space="preserve"> 2,500</w:t>
      </w:r>
      <w:r>
        <w:rPr>
          <w:rFonts w:ascii="微软雅黑" w:eastAsia="微软雅黑" w:hAnsi="微软雅黑" w:cs="微软雅黑" w:hint="eastAsia"/>
          <w:color w:val="000000"/>
        </w:rPr>
        <w:t xml:space="preserve"> bikes</w:t>
      </w:r>
      <w:r>
        <w:rPr>
          <w:rFonts w:ascii="微软雅黑" w:eastAsia="微软雅黑" w:hAnsi="微软雅黑" w:cs="微软雅黑" w:hint="eastAsia"/>
          <w:color w:val="000000"/>
        </w:rPr>
        <w:t xml:space="preserve"> stored</w:t>
      </w:r>
      <w:r>
        <w:rPr>
          <w:rFonts w:ascii="微软雅黑" w:eastAsia="微软雅黑" w:hAnsi="微软雅黑" w:cs="微软雅黑" w:hint="eastAsia"/>
          <w:color w:val="000000"/>
        </w:rPr>
        <w:t xml:space="preserve"> in</w:t>
      </w:r>
    </w:p>
    <w:p>
      <w:pPr>
        <w:pStyle w:val="BodyText"/>
        <w:spacing w:line="458" w:lineRule="auto"/>
        <w:ind w:left="219" w:right="332" w:firstLine="420"/>
        <w:jc w:val="both"/>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our</w:t>
      </w:r>
      <w:r>
        <w:rPr>
          <w:rFonts w:ascii="微软雅黑" w:eastAsia="微软雅黑" w:hAnsi="微软雅黑" w:cs="微软雅黑" w:hint="eastAsia"/>
          <w:color w:val="000000"/>
        </w:rPr>
        <w:t xml:space="preserve"> five</w:t>
      </w:r>
      <w:r>
        <w:rPr>
          <w:rFonts w:ascii="微软雅黑" w:eastAsia="微软雅黑" w:hAnsi="微软雅黑" w:cs="微软雅黑" w:hint="eastAsia"/>
          <w:color w:val="000000"/>
        </w:rPr>
        <w:t xml:space="preserve"> rental</w:t>
      </w:r>
      <w:r>
        <w:rPr>
          <w:rFonts w:ascii="微软雅黑" w:eastAsia="微软雅黑" w:hAnsi="微软雅黑" w:cs="微软雅黑" w:hint="eastAsia"/>
          <w:color w:val="000000"/>
        </w:rPr>
        <w:t xml:space="preserve"> shops</w:t>
      </w:r>
      <w:r>
        <w:rPr>
          <w:rFonts w:ascii="微软雅黑" w:eastAsia="微软雅黑" w:hAnsi="微软雅黑" w:cs="微软雅黑" w:hint="eastAsia"/>
          <w:color w:val="000000"/>
        </w:rPr>
        <w:t xml:space="preserve"> at</w:t>
      </w:r>
      <w:r>
        <w:rPr>
          <w:rFonts w:ascii="微软雅黑" w:eastAsia="微软雅黑" w:hAnsi="微软雅黑" w:cs="微软雅黑" w:hint="eastAsia"/>
          <w:color w:val="000000"/>
        </w:rPr>
        <w:t xml:space="preserve"> strategic</w:t>
      </w:r>
      <w:r>
        <w:rPr>
          <w:rFonts w:ascii="微软雅黑" w:eastAsia="微软雅黑" w:hAnsi="微软雅黑" w:cs="微软雅黑" w:hint="eastAsia"/>
          <w:color w:val="000000"/>
        </w:rPr>
        <w:t xml:space="preserve"> locations,</w:t>
      </w:r>
      <w:r>
        <w:rPr>
          <w:rFonts w:ascii="微软雅黑" w:eastAsia="微软雅黑" w:hAnsi="微软雅黑" w:cs="微软雅黑" w:hint="eastAsia"/>
          <w:color w:val="000000"/>
        </w:rPr>
        <w:t xml:space="preserve"> we</w:t>
      </w:r>
      <w:r>
        <w:rPr>
          <w:rFonts w:ascii="微软雅黑" w:eastAsia="微软雅黑" w:hAnsi="微软雅黑" w:cs="微软雅黑" w:hint="eastAsia"/>
          <w:color w:val="000000"/>
        </w:rPr>
        <w:t xml:space="preserve"> make</w:t>
      </w:r>
      <w:r>
        <w:rPr>
          <w:rFonts w:ascii="微软雅黑" w:eastAsia="微软雅黑" w:hAnsi="微软雅黑" w:cs="微软雅黑" w:hint="eastAsia"/>
          <w:color w:val="000000"/>
        </w:rPr>
        <w:t xml:space="preserve"> sure</w:t>
      </w:r>
      <w:r>
        <w:rPr>
          <w:rFonts w:ascii="微软雅黑" w:eastAsia="微软雅黑" w:hAnsi="微软雅黑" w:cs="微软雅黑" w:hint="eastAsia"/>
          <w:color w:val="000000"/>
        </w:rPr>
        <w:t xml:space="preserve"> there</w:t>
      </w:r>
      <w:r>
        <w:rPr>
          <w:rFonts w:ascii="微软雅黑" w:eastAsia="微软雅黑" w:hAnsi="微软雅黑" w:cs="微软雅黑" w:hint="eastAsia"/>
          <w:color w:val="000000"/>
        </w:rPr>
        <w:t xml:space="preserve"> is</w:t>
      </w:r>
      <w:r>
        <w:rPr>
          <w:rFonts w:ascii="微软雅黑" w:eastAsia="微软雅黑" w:hAnsi="微软雅黑" w:cs="微软雅黑" w:hint="eastAsia"/>
          <w:color w:val="000000"/>
        </w:rPr>
        <w:t xml:space="preserve"> always</w:t>
      </w:r>
      <w:r>
        <w:rPr>
          <w:rFonts w:ascii="微软雅黑" w:eastAsia="微软雅黑" w:hAnsi="微软雅黑" w:cs="微软雅黑" w:hint="eastAsia"/>
          <w:color w:val="000000"/>
        </w:rPr>
        <w:t xml:space="preserve"> a</w:t>
      </w:r>
      <w:r>
        <w:rPr>
          <w:rFonts w:ascii="微软雅黑" w:eastAsia="微软雅黑" w:hAnsi="微软雅黑" w:cs="微软雅黑" w:hint="eastAsia"/>
          <w:color w:val="000000"/>
        </w:rPr>
        <w:t xml:space="preserve"> bike</w:t>
      </w:r>
      <w:r>
        <w:rPr>
          <w:rFonts w:ascii="微软雅黑" w:eastAsia="微软雅黑" w:hAnsi="微软雅黑" w:cs="微软雅黑" w:hint="eastAsia"/>
          <w:color w:val="000000"/>
        </w:rPr>
        <w:t xml:space="preserve"> available</w:t>
      </w:r>
      <w:r>
        <w:rPr>
          <w:rFonts w:ascii="微软雅黑" w:eastAsia="微软雅黑" w:hAnsi="微软雅黑" w:cs="微软雅黑" w:hint="eastAsia"/>
          <w:color w:val="000000"/>
        </w:rPr>
        <w:t xml:space="preserve"> for</w:t>
      </w:r>
      <w:r>
        <w:rPr>
          <w:rFonts w:ascii="微软雅黑" w:eastAsia="微软雅黑" w:hAnsi="微软雅黑" w:cs="微软雅黑" w:hint="eastAsia"/>
          <w:color w:val="000000"/>
          <w:spacing w:val="13"/>
        </w:rPr>
        <w:t xml:space="preserve"> </w:t>
      </w:r>
      <w:r>
        <w:rPr>
          <w:rFonts w:ascii="微软雅黑" w:eastAsia="微软雅黑" w:hAnsi="微软雅黑" w:cs="微软雅黑" w:hint="eastAsia"/>
          <w:color w:val="000000"/>
        </w:rPr>
        <w:t>you.</w:t>
      </w:r>
      <w:r>
        <w:rPr>
          <w:rFonts w:ascii="微软雅黑" w:eastAsia="微软雅黑" w:hAnsi="微软雅黑" w:cs="微软雅黑" w:hint="eastAsia"/>
          <w:color w:val="000000"/>
          <w:spacing w:val="14"/>
        </w:rPr>
        <w:t xml:space="preserve"> </w:t>
      </w:r>
      <w:r>
        <w:rPr>
          <w:rFonts w:ascii="微软雅黑" w:eastAsia="微软雅黑" w:hAnsi="微软雅黑" w:cs="微软雅黑" w:hint="eastAsia"/>
          <w:color w:val="000000"/>
        </w:rPr>
        <w:t>We</w:t>
      </w:r>
      <w:r>
        <w:rPr>
          <w:rFonts w:ascii="微软雅黑" w:eastAsia="微软雅黑" w:hAnsi="微软雅黑" w:cs="微软雅黑" w:hint="eastAsia"/>
          <w:color w:val="000000"/>
          <w:spacing w:val="13"/>
        </w:rPr>
        <w:t xml:space="preserve"> </w:t>
      </w:r>
      <w:r>
        <w:rPr>
          <w:rFonts w:ascii="微软雅黑" w:eastAsia="微软雅黑" w:hAnsi="微软雅黑" w:cs="微软雅黑" w:hint="eastAsia"/>
          <w:color w:val="000000"/>
        </w:rPr>
        <w:t>offer</w:t>
      </w:r>
      <w:r>
        <w:rPr>
          <w:rFonts w:ascii="微软雅黑" w:eastAsia="微软雅黑" w:hAnsi="微软雅黑" w:cs="微软雅黑" w:hint="eastAsia"/>
          <w:color w:val="000000"/>
          <w:spacing w:val="13"/>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13"/>
        </w:rPr>
        <w:t xml:space="preserve"> </w:t>
      </w:r>
      <w:r>
        <w:rPr>
          <w:rFonts w:ascii="微软雅黑" w:eastAsia="微软雅黑" w:hAnsi="微软雅黑" w:cs="微软雅黑" w:hint="eastAsia"/>
          <w:color w:val="000000"/>
        </w:rPr>
        <w:t>newest</w:t>
      </w:r>
      <w:r>
        <w:rPr>
          <w:rFonts w:ascii="微软雅黑" w:eastAsia="微软雅黑" w:hAnsi="微软雅黑" w:cs="微软雅黑" w:hint="eastAsia"/>
          <w:color w:val="000000"/>
          <w:spacing w:val="13"/>
        </w:rPr>
        <w:t xml:space="preserve"> </w:t>
      </w:r>
      <w:r>
        <w:rPr>
          <w:rFonts w:ascii="微软雅黑" w:eastAsia="微软雅黑" w:hAnsi="微软雅黑" w:cs="微软雅黑" w:hint="eastAsia"/>
          <w:color w:val="000000"/>
        </w:rPr>
        <w:t>bicycles</w:t>
      </w:r>
      <w:r>
        <w:rPr>
          <w:rFonts w:ascii="微软雅黑" w:eastAsia="微软雅黑" w:hAnsi="微软雅黑" w:cs="微软雅黑" w:hint="eastAsia"/>
          <w:color w:val="000000"/>
          <w:spacing w:val="13"/>
        </w:rPr>
        <w:t xml:space="preserve"> </w:t>
      </w:r>
      <w:r>
        <w:rPr>
          <w:rFonts w:ascii="微软雅黑" w:eastAsia="微软雅黑" w:hAnsi="微软雅黑" w:cs="微软雅黑" w:hint="eastAsia"/>
          <w:color w:val="000000"/>
        </w:rPr>
        <w:t>in</w:t>
      </w:r>
      <w:r>
        <w:rPr>
          <w:rFonts w:ascii="微软雅黑" w:eastAsia="微软雅黑" w:hAnsi="微软雅黑" w:cs="微软雅黑" w:hint="eastAsia"/>
          <w:color w:val="000000"/>
          <w:spacing w:val="13"/>
        </w:rPr>
        <w:t xml:space="preserve"> </w:t>
      </w:r>
      <w:r>
        <w:rPr>
          <w:rFonts w:ascii="微软雅黑" w:eastAsia="微软雅黑" w:hAnsi="微软雅黑" w:cs="微软雅黑" w:hint="eastAsia"/>
          <w:color w:val="000000"/>
        </w:rPr>
        <w:t>a</w:t>
      </w:r>
      <w:r>
        <w:rPr>
          <w:rFonts w:ascii="微软雅黑" w:eastAsia="微软雅黑" w:hAnsi="微软雅黑" w:cs="微软雅黑" w:hint="eastAsia"/>
          <w:color w:val="000000"/>
          <w:spacing w:val="13"/>
        </w:rPr>
        <w:t xml:space="preserve"> </w:t>
      </w:r>
      <w:r>
        <w:rPr>
          <w:rFonts w:ascii="微软雅黑" w:eastAsia="微软雅黑" w:hAnsi="微软雅黑" w:cs="微软雅黑" w:hint="eastAsia"/>
          <w:color w:val="000000"/>
        </w:rPr>
        <w:t>wide</w:t>
      </w:r>
      <w:r>
        <w:rPr>
          <w:rFonts w:ascii="微软雅黑" w:eastAsia="微软雅黑" w:hAnsi="微软雅黑" w:cs="微软雅黑" w:hint="eastAsia"/>
          <w:color w:val="000000"/>
          <w:spacing w:val="13"/>
        </w:rPr>
        <w:t xml:space="preserve"> </w:t>
      </w:r>
      <w:r>
        <w:rPr>
          <w:rFonts w:ascii="微软雅黑" w:eastAsia="微软雅黑" w:hAnsi="微软雅黑" w:cs="微软雅黑" w:hint="eastAsia"/>
          <w:color w:val="000000"/>
        </w:rPr>
        <w:t>variety,</w:t>
      </w:r>
      <w:r>
        <w:rPr>
          <w:rFonts w:ascii="微软雅黑" w:eastAsia="微软雅黑" w:hAnsi="微软雅黑" w:cs="微软雅黑" w:hint="eastAsia"/>
          <w:color w:val="000000"/>
          <w:spacing w:val="14"/>
        </w:rPr>
        <w:t xml:space="preserve"> </w:t>
      </w:r>
      <w:r>
        <w:rPr>
          <w:rFonts w:ascii="微软雅黑" w:eastAsia="微软雅黑" w:hAnsi="微软雅黑" w:cs="微软雅黑" w:hint="eastAsia"/>
          <w:color w:val="000000"/>
        </w:rPr>
        <w:t>including</w:t>
      </w:r>
      <w:r>
        <w:rPr>
          <w:rFonts w:ascii="微软雅黑" w:eastAsia="微软雅黑" w:hAnsi="微软雅黑" w:cs="微软雅黑" w:hint="eastAsia"/>
          <w:color w:val="000000"/>
          <w:spacing w:val="14"/>
        </w:rPr>
        <w:t xml:space="preserve"> </w:t>
      </w:r>
      <w:r>
        <w:rPr>
          <w:rFonts w:ascii="微软雅黑" w:eastAsia="微软雅黑" w:hAnsi="微软雅黑" w:cs="微软雅黑" w:hint="eastAsia"/>
          <w:color w:val="000000"/>
        </w:rPr>
        <w:t>basic</w:t>
      </w:r>
      <w:r>
        <w:rPr>
          <w:rFonts w:ascii="微软雅黑" w:eastAsia="微软雅黑" w:hAnsi="微软雅黑" w:cs="微软雅黑" w:hint="eastAsia"/>
          <w:color w:val="000000"/>
          <w:spacing w:val="13"/>
        </w:rPr>
        <w:t xml:space="preserve"> </w:t>
      </w:r>
      <w:r>
        <w:rPr>
          <w:rFonts w:ascii="微软雅黑" w:eastAsia="微软雅黑" w:hAnsi="微软雅黑" w:cs="微软雅黑" w:hint="eastAsia"/>
          <w:color w:val="000000"/>
        </w:rPr>
        <w:t>bikes</w:t>
      </w:r>
      <w:r>
        <w:rPr>
          <w:rFonts w:ascii="微软雅黑" w:eastAsia="微软雅黑" w:hAnsi="微软雅黑" w:cs="微软雅黑" w:hint="eastAsia"/>
          <w:color w:val="000000"/>
          <w:spacing w:val="13"/>
        </w:rPr>
        <w:t xml:space="preserve"> </w:t>
      </w:r>
      <w:r>
        <w:rPr>
          <w:rFonts w:ascii="微软雅黑" w:eastAsia="微软雅黑" w:hAnsi="微软雅黑" w:cs="微软雅黑" w:hint="eastAsia"/>
          <w:color w:val="000000"/>
        </w:rPr>
        <w:t>with</w:t>
      </w:r>
      <w:r>
        <w:rPr>
          <w:rFonts w:ascii="微软雅黑" w:eastAsia="微软雅黑" w:hAnsi="微软雅黑" w:cs="微软雅黑" w:hint="eastAsia"/>
          <w:color w:val="000000"/>
          <w:spacing w:val="14"/>
        </w:rPr>
        <w:t xml:space="preserve"> </w:t>
      </w:r>
      <w:r>
        <w:rPr>
          <w:rFonts w:ascii="微软雅黑" w:eastAsia="微软雅黑" w:hAnsi="微软雅黑" w:cs="微软雅黑" w:hint="eastAsia"/>
          <w:color w:val="000000"/>
        </w:rPr>
        <w:t>foot</w:t>
      </w:r>
      <w:r>
        <w:rPr>
          <w:rFonts w:ascii="微软雅黑" w:eastAsia="微软雅黑" w:hAnsi="微软雅黑" w:cs="微软雅黑" w:hint="eastAsia"/>
          <w:color w:val="000000"/>
          <w:spacing w:val="13"/>
        </w:rPr>
        <w:t xml:space="preserve"> </w:t>
      </w:r>
      <w:r>
        <w:rPr>
          <w:rFonts w:ascii="微软雅黑" w:eastAsia="微软雅黑" w:hAnsi="微软雅黑" w:cs="微软雅黑" w:hint="eastAsia"/>
          <w:color w:val="000000"/>
        </w:rPr>
        <w:t>brake</w:t>
      </w:r>
      <w:r>
        <w:rPr>
          <w:rFonts w:ascii="微软雅黑" w:eastAsia="微软雅黑" w:hAnsi="微软雅黑" w:cs="微软雅黑" w:hint="eastAsia"/>
          <w:color w:val="000000"/>
          <w:spacing w:val="6"/>
        </w:rPr>
        <w:t xml:space="preserve"> (</w:t>
      </w:r>
      <w:r>
        <w:rPr>
          <w:rFonts w:ascii="微软雅黑" w:eastAsia="微软雅黑" w:hAnsi="微软雅黑" w:cs="微软雅黑" w:hint="eastAsia"/>
          <w:color w:val="000000"/>
          <w:spacing w:val="16"/>
        </w:rPr>
        <w:t>刹车</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bikes</w:t>
      </w:r>
      <w:r>
        <w:rPr>
          <w:rFonts w:ascii="微软雅黑" w:eastAsia="微软雅黑" w:hAnsi="微软雅黑" w:cs="微软雅黑" w:hint="eastAsia"/>
          <w:color w:val="000000"/>
          <w:spacing w:val="13"/>
        </w:rPr>
        <w:t xml:space="preserve"> </w:t>
      </w:r>
      <w:r>
        <w:rPr>
          <w:rFonts w:ascii="微软雅黑" w:eastAsia="微软雅黑" w:hAnsi="微软雅黑" w:cs="微软雅黑" w:hint="eastAsia"/>
          <w:color w:val="000000"/>
        </w:rPr>
        <w:t>with</w:t>
      </w:r>
    </w:p>
    <w:p>
      <w:pPr>
        <w:pStyle w:val="BodyText"/>
        <w:spacing w:line="224" w:lineRule="exact"/>
        <w:ind w:left="219"/>
        <w:rPr>
          <w:rFonts w:ascii="微软雅黑" w:eastAsia="微软雅黑" w:hAnsi="微软雅黑" w:cs="微软雅黑" w:hint="eastAsia"/>
          <w:color w:val="000000"/>
        </w:rPr>
      </w:pPr>
      <w:r>
        <w:rPr>
          <w:rFonts w:ascii="微软雅黑" w:eastAsia="微软雅黑" w:hAnsi="微软雅黑" w:cs="微软雅黑" w:hint="eastAsia"/>
          <w:color w:val="000000"/>
        </w:rPr>
        <w:t>hand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brake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gears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排挡</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bikes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with</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child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seats,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children’s</w:t>
      </w:r>
      <w:r>
        <w:rPr>
          <w:rFonts w:ascii="微软雅黑" w:eastAsia="微软雅黑" w:hAnsi="微软雅黑" w:cs="微软雅黑" w:hint="eastAsia"/>
          <w:color w:val="000000"/>
          <w:spacing w:val="-2"/>
        </w:rPr>
        <w:t xml:space="preserve"> bikes.</w:t>
      </w:r>
    </w:p>
    <w:p>
      <w:pPr>
        <w:pStyle w:val="BodyText"/>
        <w:spacing w:before="5"/>
        <w:rPr>
          <w:rFonts w:ascii="微软雅黑" w:eastAsia="微软雅黑" w:hAnsi="微软雅黑" w:cs="微软雅黑" w:hint="eastAsia"/>
          <w:color w:val="000000"/>
          <w:sz w:val="18"/>
        </w:rPr>
      </w:pPr>
    </w:p>
    <w:p>
      <w:pPr>
        <w:pStyle w:val="Heading1"/>
        <w:jc w:val="left"/>
        <w:rPr>
          <w:rFonts w:ascii="微软雅黑" w:eastAsia="微软雅黑" w:hAnsi="微软雅黑" w:cs="微软雅黑" w:hint="eastAsia"/>
          <w:color w:val="000000"/>
        </w:rPr>
      </w:pPr>
      <w:r>
        <w:rPr>
          <w:rFonts w:ascii="微软雅黑" w:eastAsia="微软雅黑" w:hAnsi="微软雅黑" w:cs="微软雅黑" w:hint="eastAsia"/>
          <w:color w:val="000000"/>
          <w:spacing w:val="-2"/>
        </w:rPr>
        <w:t>Prices</w:t>
      </w:r>
    </w:p>
    <w:p>
      <w:pPr>
        <w:pStyle w:val="BodyText"/>
        <w:spacing w:before="5"/>
        <w:rPr>
          <w:rFonts w:ascii="微软雅黑" w:eastAsia="微软雅黑" w:hAnsi="微软雅黑" w:cs="微软雅黑" w:hint="eastAsia"/>
          <w:b/>
          <w:color w:val="000000"/>
          <w:sz w:val="9"/>
        </w:rPr>
      </w:pPr>
    </w:p>
    <w:tbl>
      <w:tblPr>
        <w:tblStyle w:val="TableNormal"/>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Pr>
      <w:tblGrid>
        <w:gridCol w:w="1935"/>
        <w:gridCol w:w="2415"/>
        <w:gridCol w:w="2130"/>
      </w:tblGrid>
      <w:tr>
        <w:tblPrEx>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PrEx>
        <w:trPr>
          <w:trHeight w:val="615"/>
        </w:trPr>
        <w:tc>
          <w:tcPr>
            <w:tcW w:w="1935" w:type="dxa"/>
          </w:tcPr>
          <w:p>
            <w:pPr>
              <w:pStyle w:val="TableParagraph"/>
              <w:rPr>
                <w:rFonts w:ascii="微软雅黑" w:eastAsia="微软雅黑" w:hAnsi="微软雅黑" w:cs="微软雅黑" w:hint="eastAsia"/>
                <w:color w:val="000000"/>
                <w:sz w:val="22"/>
              </w:rPr>
            </w:pPr>
          </w:p>
        </w:tc>
        <w:tc>
          <w:tcPr>
            <w:tcW w:w="2415" w:type="dxa"/>
          </w:tcPr>
          <w:p>
            <w:pPr>
              <w:pStyle w:val="TableParagraph"/>
              <w:spacing w:before="192"/>
              <w:ind w:left="127" w:right="100"/>
              <w:jc w:val="center"/>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Hand</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Brake,</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Three</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pacing w:val="-2"/>
                <w:sz w:val="21"/>
              </w:rPr>
              <w:t>Gears</w:t>
            </w:r>
          </w:p>
        </w:tc>
        <w:tc>
          <w:tcPr>
            <w:tcW w:w="2130" w:type="dxa"/>
          </w:tcPr>
          <w:p>
            <w:pPr>
              <w:pStyle w:val="TableParagraph"/>
              <w:spacing w:before="192"/>
              <w:ind w:left="131" w:right="114"/>
              <w:jc w:val="center"/>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Foot</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Brake,</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No</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pacing w:val="-2"/>
                <w:sz w:val="21"/>
              </w:rPr>
              <w:t>Gears</w:t>
            </w:r>
          </w:p>
        </w:tc>
      </w:tr>
      <w:tr>
        <w:tblPrEx>
          <w:tblW w:w="0" w:type="auto"/>
          <w:tblInd w:w="115" w:type="dxa"/>
          <w:tblLayout w:type="fixed"/>
          <w:tblCellMar>
            <w:top w:w="0" w:type="dxa"/>
            <w:left w:w="0" w:type="dxa"/>
            <w:bottom w:w="0" w:type="dxa"/>
            <w:right w:w="0" w:type="dxa"/>
          </w:tblCellMar>
        </w:tblPrEx>
        <w:trPr>
          <w:trHeight w:val="615"/>
        </w:trPr>
        <w:tc>
          <w:tcPr>
            <w:tcW w:w="1935" w:type="dxa"/>
          </w:tcPr>
          <w:p>
            <w:pPr>
              <w:pStyle w:val="TableParagraph"/>
              <w:spacing w:before="195"/>
              <w:ind w:left="126" w:right="108"/>
              <w:jc w:val="center"/>
              <w:rPr>
                <w:rFonts w:ascii="微软雅黑" w:eastAsia="微软雅黑" w:hAnsi="微软雅黑" w:cs="微软雅黑" w:hint="eastAsia"/>
                <w:color w:val="000000"/>
                <w:sz w:val="21"/>
                <w:lang w:eastAsia="zh-CN"/>
              </w:rPr>
            </w:pPr>
          </w:p>
          <w:p>
            <w:pPr>
              <w:pStyle w:val="TableParagraph"/>
              <w:spacing w:before="195"/>
              <w:ind w:left="126" w:right="108"/>
              <w:jc w:val="center"/>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 xml:space="preserve"> </w:t>
            </w:r>
            <w:r>
              <w:rPr>
                <w:rFonts w:ascii="微软雅黑" w:eastAsia="微软雅黑" w:hAnsi="微软雅黑" w:cs="微软雅黑" w:hint="eastAsia"/>
                <w:color w:val="000000"/>
                <w:spacing w:val="-4"/>
                <w:sz w:val="21"/>
              </w:rPr>
              <w:t>hour</w:t>
            </w:r>
          </w:p>
        </w:tc>
        <w:tc>
          <w:tcPr>
            <w:tcW w:w="2415" w:type="dxa"/>
          </w:tcPr>
          <w:p>
            <w:pPr>
              <w:pStyle w:val="TableParagraph"/>
              <w:spacing w:before="195"/>
              <w:ind w:left="127" w:right="99"/>
              <w:jc w:val="center"/>
              <w:rPr>
                <w:rFonts w:ascii="微软雅黑" w:eastAsia="微软雅黑" w:hAnsi="微软雅黑" w:cs="微软雅黑" w:hint="eastAsia"/>
                <w:color w:val="000000"/>
                <w:sz w:val="21"/>
              </w:rPr>
            </w:pPr>
            <w:r>
              <w:rPr>
                <w:rFonts w:ascii="微软雅黑" w:eastAsia="微软雅黑" w:hAnsi="微软雅黑" w:cs="微软雅黑" w:hint="eastAsia"/>
                <w:color w:val="000000"/>
                <w:spacing w:val="-2"/>
                <w:sz w:val="21"/>
              </w:rPr>
              <w:t>€7.50</w:t>
            </w:r>
          </w:p>
        </w:tc>
        <w:tc>
          <w:tcPr>
            <w:tcW w:w="2130" w:type="dxa"/>
          </w:tcPr>
          <w:p>
            <w:pPr>
              <w:pStyle w:val="TableParagraph"/>
              <w:spacing w:before="195"/>
              <w:ind w:left="131" w:right="113"/>
              <w:jc w:val="center"/>
              <w:rPr>
                <w:rFonts w:ascii="微软雅黑" w:eastAsia="微软雅黑" w:hAnsi="微软雅黑" w:cs="微软雅黑" w:hint="eastAsia"/>
                <w:color w:val="000000"/>
                <w:sz w:val="21"/>
              </w:rPr>
            </w:pPr>
            <w:r>
              <w:rPr>
                <w:rFonts w:ascii="微软雅黑" w:eastAsia="微软雅黑" w:hAnsi="微软雅黑" w:cs="微软雅黑" w:hint="eastAsia"/>
                <w:color w:val="000000"/>
                <w:spacing w:val="-2"/>
                <w:sz w:val="21"/>
              </w:rPr>
              <w:t>€5.00</w:t>
            </w:r>
          </w:p>
        </w:tc>
      </w:tr>
      <w:tr>
        <w:tblPrEx>
          <w:tblW w:w="0" w:type="auto"/>
          <w:tblInd w:w="115" w:type="dxa"/>
          <w:tblLayout w:type="fixed"/>
          <w:tblCellMar>
            <w:top w:w="0" w:type="dxa"/>
            <w:left w:w="0" w:type="dxa"/>
            <w:bottom w:w="0" w:type="dxa"/>
            <w:right w:w="0" w:type="dxa"/>
          </w:tblCellMar>
        </w:tblPrEx>
        <w:trPr>
          <w:trHeight w:val="630"/>
        </w:trPr>
        <w:tc>
          <w:tcPr>
            <w:tcW w:w="1935" w:type="dxa"/>
          </w:tcPr>
          <w:p>
            <w:pPr>
              <w:pStyle w:val="TableParagraph"/>
              <w:spacing w:before="3"/>
              <w:rPr>
                <w:rFonts w:ascii="微软雅黑" w:eastAsia="微软雅黑" w:hAnsi="微软雅黑" w:cs="微软雅黑" w:hint="eastAsia"/>
                <w:b/>
                <w:color w:val="000000"/>
                <w:sz w:val="17"/>
              </w:rPr>
            </w:pPr>
          </w:p>
          <w:p>
            <w:pPr>
              <w:pStyle w:val="TableParagraph"/>
              <w:ind w:left="126" w:right="108"/>
              <w:jc w:val="center"/>
              <w:rPr>
                <w:rFonts w:ascii="微软雅黑" w:eastAsia="微软雅黑" w:hAnsi="微软雅黑" w:cs="微软雅黑" w:hint="eastAsia"/>
                <w:color w:val="000000"/>
                <w:sz w:val="21"/>
                <w:lang w:eastAsia="zh-CN"/>
              </w:rPr>
            </w:pPr>
          </w:p>
          <w:p>
            <w:pPr>
              <w:pStyle w:val="TableParagraph"/>
              <w:ind w:left="126" w:right="108"/>
              <w:jc w:val="center"/>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 xml:space="preserve"> </w:t>
            </w:r>
            <w:r>
              <w:rPr>
                <w:rFonts w:ascii="微软雅黑" w:eastAsia="微软雅黑" w:hAnsi="微软雅黑" w:cs="微软雅黑" w:hint="eastAsia"/>
                <w:color w:val="000000"/>
                <w:spacing w:val="-2"/>
                <w:sz w:val="21"/>
              </w:rPr>
              <w:t>hours</w:t>
            </w:r>
          </w:p>
        </w:tc>
        <w:tc>
          <w:tcPr>
            <w:tcW w:w="2415" w:type="dxa"/>
          </w:tcPr>
          <w:p>
            <w:pPr>
              <w:pStyle w:val="TableParagraph"/>
              <w:spacing w:before="3"/>
              <w:rPr>
                <w:rFonts w:ascii="微软雅黑" w:eastAsia="微软雅黑" w:hAnsi="微软雅黑" w:cs="微软雅黑" w:hint="eastAsia"/>
                <w:b/>
                <w:color w:val="000000"/>
                <w:sz w:val="17"/>
              </w:rPr>
            </w:pPr>
          </w:p>
          <w:p>
            <w:pPr>
              <w:pStyle w:val="TableParagraph"/>
              <w:ind w:left="127" w:right="99"/>
              <w:jc w:val="center"/>
              <w:rPr>
                <w:rFonts w:ascii="微软雅黑" w:eastAsia="微软雅黑" w:hAnsi="微软雅黑" w:cs="微软雅黑" w:hint="eastAsia"/>
                <w:color w:val="000000"/>
                <w:spacing w:val="-2"/>
                <w:sz w:val="21"/>
                <w:lang w:eastAsia="zh-CN"/>
              </w:rPr>
            </w:pPr>
            <w:r>
              <w:rPr>
                <w:rFonts w:ascii="微软雅黑" w:eastAsia="微软雅黑" w:hAnsi="微软雅黑" w:cs="微软雅黑" w:hint="eastAsia"/>
                <w:color w:val="000000"/>
                <w:spacing w:val="-2"/>
                <w:sz w:val="21"/>
              </w:rPr>
              <w:t>€</w:t>
            </w:r>
          </w:p>
          <w:p>
            <w:pPr>
              <w:pStyle w:val="TableParagraph"/>
              <w:ind w:left="127" w:right="99"/>
              <w:jc w:val="center"/>
              <w:rPr>
                <w:rFonts w:ascii="微软雅黑" w:eastAsia="微软雅黑" w:hAnsi="微软雅黑" w:cs="微软雅黑" w:hint="eastAsia"/>
                <w:color w:val="000000"/>
                <w:sz w:val="21"/>
              </w:rPr>
            </w:pPr>
            <w:r>
              <w:rPr>
                <w:rFonts w:ascii="微软雅黑" w:eastAsia="微软雅黑" w:hAnsi="微软雅黑" w:cs="微软雅黑" w:hint="eastAsia"/>
                <w:color w:val="000000"/>
                <w:spacing w:val="-2"/>
                <w:sz w:val="21"/>
              </w:rPr>
              <w:t>.00</w:t>
            </w:r>
          </w:p>
        </w:tc>
        <w:tc>
          <w:tcPr>
            <w:tcW w:w="2130" w:type="dxa"/>
          </w:tcPr>
          <w:p>
            <w:pPr>
              <w:pStyle w:val="TableParagraph"/>
              <w:spacing w:before="3"/>
              <w:rPr>
                <w:rFonts w:ascii="微软雅黑" w:eastAsia="微软雅黑" w:hAnsi="微软雅黑" w:cs="微软雅黑" w:hint="eastAsia"/>
                <w:b/>
                <w:color w:val="000000"/>
                <w:sz w:val="17"/>
              </w:rPr>
            </w:pPr>
          </w:p>
          <w:p>
            <w:pPr>
              <w:pStyle w:val="TableParagraph"/>
              <w:ind w:left="131" w:right="113"/>
              <w:jc w:val="center"/>
              <w:rPr>
                <w:rFonts w:ascii="微软雅黑" w:eastAsia="微软雅黑" w:hAnsi="微软雅黑" w:cs="微软雅黑" w:hint="eastAsia"/>
                <w:color w:val="000000"/>
                <w:sz w:val="21"/>
              </w:rPr>
            </w:pPr>
            <w:r>
              <w:rPr>
                <w:rFonts w:ascii="微软雅黑" w:eastAsia="微软雅黑" w:hAnsi="微软雅黑" w:cs="微软雅黑" w:hint="eastAsia"/>
                <w:color w:val="000000"/>
                <w:spacing w:val="-2"/>
                <w:sz w:val="21"/>
              </w:rPr>
              <w:t>€7.50</w:t>
            </w:r>
          </w:p>
        </w:tc>
      </w:tr>
    </w:tbl>
    <w:p>
      <w:pPr>
        <w:spacing w:after="0"/>
        <w:jc w:val="center"/>
        <w:rPr>
          <w:rFonts w:ascii="微软雅黑" w:eastAsia="微软雅黑" w:hAnsi="微软雅黑" w:cs="微软雅黑" w:hint="eastAsia"/>
          <w:color w:val="000000"/>
          <w:sz w:val="21"/>
        </w:rPr>
        <w:sectPr>
          <w:type w:val="nextPage"/>
          <w:pgSz w:w="11900" w:h="16830"/>
          <w:pgMar w:top="800" w:right="740" w:bottom="460" w:left="860" w:header="150" w:footer="276" w:gutter="0"/>
          <w:pgNumType w:start="2"/>
          <w:cols w:num="1" w:space="720"/>
          <w:titlePg w:val="0"/>
        </w:sectPr>
      </w:pPr>
    </w:p>
    <w:p>
      <w:pPr>
        <w:pStyle w:val="BodyText"/>
        <w:spacing w:before="9"/>
        <w:rPr>
          <w:rFonts w:ascii="微软雅黑" w:eastAsia="微软雅黑" w:hAnsi="微软雅黑" w:cs="微软雅黑" w:hint="eastAsia"/>
          <w:b/>
          <w:color w:val="000000"/>
          <w:sz w:val="7"/>
        </w:rPr>
      </w:pPr>
    </w:p>
    <w:tbl>
      <w:tblPr>
        <w:tblStyle w:val="TableNormal"/>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Pr>
      <w:tblGrid>
        <w:gridCol w:w="1935"/>
        <w:gridCol w:w="2415"/>
        <w:gridCol w:w="2130"/>
      </w:tblGrid>
      <w:tr>
        <w:tblPrEx>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PrEx>
        <w:trPr>
          <w:trHeight w:val="615"/>
        </w:trPr>
        <w:tc>
          <w:tcPr>
            <w:tcW w:w="1935" w:type="dxa"/>
          </w:tcPr>
          <w:p>
            <w:pPr>
              <w:pStyle w:val="TableParagraph"/>
              <w:spacing w:before="194"/>
              <w:ind w:left="126" w:right="108"/>
              <w:jc w:val="center"/>
              <w:rPr>
                <w:rFonts w:ascii="微软雅黑" w:eastAsia="微软雅黑" w:hAnsi="微软雅黑" w:cs="微软雅黑" w:hint="eastAsia"/>
                <w:color w:val="000000"/>
                <w:sz w:val="21"/>
                <w:lang w:eastAsia="zh-CN"/>
              </w:rPr>
            </w:pPr>
          </w:p>
          <w:p>
            <w:pPr>
              <w:pStyle w:val="TableParagraph"/>
              <w:spacing w:before="194"/>
              <w:ind w:left="126" w:right="108"/>
              <w:jc w:val="center"/>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 xml:space="preserve"> day (24 </w:t>
            </w:r>
            <w:r>
              <w:rPr>
                <w:rFonts w:ascii="微软雅黑" w:eastAsia="微软雅黑" w:hAnsi="微软雅黑" w:cs="微软雅黑" w:hint="eastAsia"/>
                <w:color w:val="000000"/>
                <w:spacing w:val="-2"/>
                <w:sz w:val="21"/>
              </w:rPr>
              <w:t>hours)</w:t>
            </w:r>
          </w:p>
        </w:tc>
        <w:tc>
          <w:tcPr>
            <w:tcW w:w="2415" w:type="dxa"/>
          </w:tcPr>
          <w:p>
            <w:pPr>
              <w:pStyle w:val="TableParagraph"/>
              <w:spacing w:before="194"/>
              <w:ind w:left="127" w:right="99"/>
              <w:jc w:val="center"/>
              <w:rPr>
                <w:rFonts w:ascii="微软雅黑" w:eastAsia="微软雅黑" w:hAnsi="微软雅黑" w:cs="微软雅黑" w:hint="eastAsia"/>
                <w:color w:val="000000"/>
                <w:spacing w:val="-2"/>
                <w:sz w:val="21"/>
                <w:lang w:eastAsia="zh-CN"/>
              </w:rPr>
            </w:pPr>
            <w:r>
              <w:rPr>
                <w:rFonts w:ascii="微软雅黑" w:eastAsia="微软雅黑" w:hAnsi="微软雅黑" w:cs="微软雅黑" w:hint="eastAsia"/>
                <w:color w:val="000000"/>
                <w:spacing w:val="-2"/>
                <w:sz w:val="21"/>
              </w:rPr>
              <w:t>€</w:t>
            </w:r>
          </w:p>
          <w:p>
            <w:pPr>
              <w:pStyle w:val="TableParagraph"/>
              <w:spacing w:before="194"/>
              <w:ind w:left="127" w:right="99"/>
              <w:jc w:val="center"/>
              <w:rPr>
                <w:rFonts w:ascii="微软雅黑" w:eastAsia="微软雅黑" w:hAnsi="微软雅黑" w:cs="微软雅黑" w:hint="eastAsia"/>
                <w:color w:val="000000"/>
                <w:sz w:val="21"/>
              </w:rPr>
            </w:pPr>
            <w:r>
              <w:rPr>
                <w:rFonts w:ascii="微软雅黑" w:eastAsia="微软雅黑" w:hAnsi="微软雅黑" w:cs="微软雅黑" w:hint="eastAsia"/>
                <w:color w:val="000000"/>
                <w:spacing w:val="-2"/>
                <w:sz w:val="21"/>
              </w:rPr>
              <w:t>4.75</w:t>
            </w:r>
          </w:p>
        </w:tc>
        <w:tc>
          <w:tcPr>
            <w:tcW w:w="2130" w:type="dxa"/>
          </w:tcPr>
          <w:p>
            <w:pPr>
              <w:pStyle w:val="TableParagraph"/>
              <w:spacing w:before="194"/>
              <w:ind w:right="810"/>
              <w:jc w:val="right"/>
              <w:rPr>
                <w:rFonts w:ascii="微软雅黑" w:eastAsia="微软雅黑" w:hAnsi="微软雅黑" w:cs="微软雅黑" w:hint="eastAsia"/>
                <w:color w:val="000000"/>
                <w:sz w:val="21"/>
              </w:rPr>
            </w:pPr>
            <w:r>
              <w:rPr>
                <w:rFonts w:ascii="微软雅黑" w:eastAsia="微软雅黑" w:hAnsi="微软雅黑" w:cs="微软雅黑" w:hint="eastAsia"/>
                <w:color w:val="000000"/>
                <w:spacing w:val="-2"/>
                <w:sz w:val="21"/>
              </w:rPr>
              <w:t>€9.75</w:t>
            </w:r>
          </w:p>
        </w:tc>
      </w:tr>
      <w:tr>
        <w:tblPrEx>
          <w:tblW w:w="0" w:type="auto"/>
          <w:tblInd w:w="115" w:type="dxa"/>
          <w:tblLayout w:type="fixed"/>
          <w:tblCellMar>
            <w:top w:w="0" w:type="dxa"/>
            <w:left w:w="0" w:type="dxa"/>
            <w:bottom w:w="0" w:type="dxa"/>
            <w:right w:w="0" w:type="dxa"/>
          </w:tblCellMar>
        </w:tblPrEx>
        <w:trPr>
          <w:trHeight w:val="630"/>
        </w:trPr>
        <w:tc>
          <w:tcPr>
            <w:tcW w:w="1935" w:type="dxa"/>
          </w:tcPr>
          <w:p>
            <w:pPr>
              <w:pStyle w:val="TableParagraph"/>
              <w:spacing w:before="197"/>
              <w:ind w:left="126" w:right="110"/>
              <w:jc w:val="center"/>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Each</w:t>
            </w:r>
            <w:r>
              <w:rPr>
                <w:rFonts w:ascii="微软雅黑" w:eastAsia="微软雅黑" w:hAnsi="微软雅黑" w:cs="微软雅黑" w:hint="eastAsia"/>
                <w:color w:val="000000"/>
                <w:spacing w:val="-5"/>
                <w:sz w:val="21"/>
              </w:rPr>
              <w:t xml:space="preserve"> </w:t>
            </w:r>
            <w:r>
              <w:rPr>
                <w:rFonts w:ascii="微软雅黑" w:eastAsia="微软雅黑" w:hAnsi="微软雅黑" w:cs="微软雅黑" w:hint="eastAsia"/>
                <w:color w:val="000000"/>
                <w:sz w:val="21"/>
              </w:rPr>
              <w:t>additional</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pacing w:val="-5"/>
                <w:sz w:val="21"/>
              </w:rPr>
              <w:t>day</w:t>
            </w:r>
          </w:p>
        </w:tc>
        <w:tc>
          <w:tcPr>
            <w:tcW w:w="2415" w:type="dxa"/>
          </w:tcPr>
          <w:p>
            <w:pPr>
              <w:pStyle w:val="TableParagraph"/>
              <w:spacing w:before="197"/>
              <w:ind w:left="127" w:right="99"/>
              <w:jc w:val="center"/>
              <w:rPr>
                <w:rFonts w:ascii="微软雅黑" w:eastAsia="微软雅黑" w:hAnsi="微软雅黑" w:cs="微软雅黑" w:hint="eastAsia"/>
                <w:color w:val="000000"/>
                <w:sz w:val="21"/>
              </w:rPr>
            </w:pPr>
            <w:r>
              <w:rPr>
                <w:rFonts w:ascii="微软雅黑" w:eastAsia="微软雅黑" w:hAnsi="微软雅黑" w:cs="微软雅黑" w:hint="eastAsia"/>
                <w:color w:val="000000"/>
                <w:spacing w:val="-2"/>
                <w:sz w:val="21"/>
              </w:rPr>
              <w:t>€8.00</w:t>
            </w:r>
          </w:p>
        </w:tc>
        <w:tc>
          <w:tcPr>
            <w:tcW w:w="2130" w:type="dxa"/>
          </w:tcPr>
          <w:p>
            <w:pPr>
              <w:pStyle w:val="TableParagraph"/>
              <w:spacing w:before="197"/>
              <w:ind w:right="810"/>
              <w:jc w:val="right"/>
              <w:rPr>
                <w:rFonts w:ascii="微软雅黑" w:eastAsia="微软雅黑" w:hAnsi="微软雅黑" w:cs="微软雅黑" w:hint="eastAsia"/>
                <w:color w:val="000000"/>
                <w:sz w:val="21"/>
              </w:rPr>
            </w:pPr>
            <w:r>
              <w:rPr>
                <w:rFonts w:ascii="微软雅黑" w:eastAsia="微软雅黑" w:hAnsi="微软雅黑" w:cs="微软雅黑" w:hint="eastAsia"/>
                <w:color w:val="000000"/>
                <w:spacing w:val="-2"/>
                <w:sz w:val="21"/>
              </w:rPr>
              <w:t>€6.00</w:t>
            </w:r>
          </w:p>
        </w:tc>
      </w:tr>
    </w:tbl>
    <w:p>
      <w:pPr>
        <w:spacing w:before="110"/>
        <w:ind w:left="640" w:right="0" w:firstLine="0"/>
        <w:jc w:val="both"/>
        <w:rPr>
          <w:rFonts w:ascii="微软雅黑" w:eastAsia="微软雅黑" w:hAnsi="微软雅黑" w:cs="微软雅黑" w:hint="eastAsia"/>
          <w:b/>
          <w:color w:val="000000"/>
          <w:sz w:val="21"/>
        </w:rPr>
      </w:pPr>
      <w:r>
        <w:rPr>
          <w:rFonts w:ascii="微软雅黑" w:eastAsia="微软雅黑" w:hAnsi="微软雅黑" w:cs="微软雅黑" w:hint="eastAsia"/>
          <w:b/>
          <w:color w:val="000000"/>
          <w:sz w:val="21"/>
        </w:rPr>
        <w:t>Guided</w:t>
      </w:r>
      <w:r>
        <w:rPr>
          <w:rFonts w:ascii="微软雅黑" w:eastAsia="微软雅黑" w:hAnsi="微软雅黑" w:cs="微软雅黑" w:hint="eastAsia"/>
          <w:b/>
          <w:color w:val="000000"/>
          <w:spacing w:val="-11"/>
          <w:sz w:val="21"/>
        </w:rPr>
        <w:t xml:space="preserve"> </w:t>
      </w:r>
      <w:r>
        <w:rPr>
          <w:rFonts w:ascii="微软雅黑" w:eastAsia="微软雅黑" w:hAnsi="微软雅黑" w:cs="微软雅黑" w:hint="eastAsia"/>
          <w:b/>
          <w:color w:val="000000"/>
          <w:sz w:val="21"/>
        </w:rPr>
        <w:t>City</w:t>
      </w:r>
      <w:r>
        <w:rPr>
          <w:rFonts w:ascii="微软雅黑" w:eastAsia="微软雅黑" w:hAnsi="微软雅黑" w:cs="微软雅黑" w:hint="eastAsia"/>
          <w:b/>
          <w:color w:val="000000"/>
          <w:spacing w:val="-8"/>
          <w:sz w:val="21"/>
        </w:rPr>
        <w:t xml:space="preserve"> </w:t>
      </w:r>
      <w:r>
        <w:rPr>
          <w:rFonts w:ascii="微软雅黑" w:eastAsia="微软雅黑" w:hAnsi="微软雅黑" w:cs="微软雅黑" w:hint="eastAsia"/>
          <w:b/>
          <w:color w:val="000000"/>
          <w:spacing w:val="-2"/>
          <w:sz w:val="21"/>
        </w:rPr>
        <w:t>Tours</w:t>
      </w:r>
    </w:p>
    <w:p>
      <w:pPr>
        <w:pStyle w:val="BodyText"/>
        <w:spacing w:before="8"/>
        <w:rPr>
          <w:rFonts w:ascii="微软雅黑" w:eastAsia="微软雅黑" w:hAnsi="微软雅黑" w:cs="微软雅黑" w:hint="eastAsia"/>
          <w:b/>
          <w:color w:val="000000"/>
          <w:sz w:val="19"/>
        </w:rPr>
      </w:pPr>
    </w:p>
    <w:p>
      <w:pPr>
        <w:pStyle w:val="BodyText"/>
        <w:spacing w:line="465" w:lineRule="auto"/>
        <w:ind w:left="220" w:right="329" w:firstLine="420"/>
        <w:jc w:val="both"/>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 xml:space="preserve">The 2.5-hour tour covers the Gooyer Windmill, the Skinny Bridge, the Rijksmuseum, Heineken Brewery and much more. The tour departs from Dam Square every hour on the hour, starting at </w:t>
      </w:r>
    </w:p>
    <w:p>
      <w:pPr>
        <w:pStyle w:val="BodyText"/>
        <w:spacing w:line="465" w:lineRule="auto"/>
        <w:ind w:left="220" w:right="329" w:firstLine="420"/>
        <w:jc w:val="both"/>
        <w:rPr>
          <w:rFonts w:ascii="微软雅黑" w:eastAsia="微软雅黑" w:hAnsi="微软雅黑" w:cs="微软雅黑" w:hint="eastAsia"/>
          <w:color w:val="000000"/>
        </w:rPr>
      </w:pPr>
      <w:r>
        <w:rPr>
          <w:rFonts w:ascii="微软雅黑" w:eastAsia="微软雅黑" w:hAnsi="微软雅黑" w:cs="微软雅黑" w:hint="eastAsia"/>
          <w:color w:val="000000"/>
        </w:rPr>
        <w:t>:00 pm every day. You can buy your ticket in a MacBike shop or book online.</w:t>
      </w:r>
    </w:p>
    <w:p>
      <w:pPr>
        <w:pStyle w:val="ListParagraph"/>
        <w:numPr>
          <w:ilvl w:val="0"/>
          <w:numId w:val="2"/>
        </w:numPr>
        <w:tabs>
          <w:tab w:val="left" w:pos="430"/>
        </w:tabs>
        <w:spacing w:before="0" w:after="0" w:line="240" w:lineRule="exact"/>
        <w:ind w:left="430" w:right="0" w:hanging="210"/>
        <w:jc w:val="both"/>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What</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is</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an</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advantage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of</w:t>
      </w:r>
      <w:r>
        <w:rPr>
          <w:rFonts w:ascii="微软雅黑" w:eastAsia="微软雅黑" w:hAnsi="微软雅黑" w:cs="微软雅黑" w:hint="eastAsia"/>
          <w:color w:val="000000"/>
          <w:spacing w:val="-2"/>
          <w:sz w:val="21"/>
        </w:rPr>
        <w:t xml:space="preserve"> MacBike?</w:t>
      </w:r>
    </w:p>
    <w:p>
      <w:pPr>
        <w:pStyle w:val="BodyText"/>
        <w:spacing w:before="8"/>
        <w:rPr>
          <w:rFonts w:ascii="微软雅黑" w:eastAsia="微软雅黑" w:hAnsi="微软雅黑" w:cs="微软雅黑" w:hint="eastAsia"/>
          <w:color w:val="000000"/>
          <w:sz w:val="19"/>
        </w:rPr>
      </w:pPr>
    </w:p>
    <w:p>
      <w:pPr>
        <w:pStyle w:val="ListParagraph"/>
        <w:numPr>
          <w:ilvl w:val="1"/>
          <w:numId w:val="2"/>
        </w:numPr>
        <w:tabs>
          <w:tab w:val="left" w:pos="476"/>
          <w:tab w:val="left" w:pos="5092"/>
        </w:tabs>
        <w:spacing w:before="0" w:after="0" w:line="240" w:lineRule="auto"/>
        <w:ind w:left="476" w:right="0" w:hanging="256"/>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It</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gives</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children</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a</w:t>
      </w:r>
      <w:r>
        <w:rPr>
          <w:rFonts w:ascii="微软雅黑" w:eastAsia="微软雅黑" w:hAnsi="微软雅黑" w:cs="微软雅黑" w:hint="eastAsia"/>
          <w:color w:val="000000"/>
          <w:spacing w:val="-2"/>
          <w:sz w:val="21"/>
        </w:rPr>
        <w:t xml:space="preserve"> discount.</w:t>
      </w:r>
      <w:r>
        <w:rPr>
          <w:rFonts w:ascii="微软雅黑" w:eastAsia="微软雅黑" w:hAnsi="微软雅黑" w:cs="微软雅黑" w:hint="eastAsia"/>
          <w:color w:val="000000"/>
          <w:sz w:val="21"/>
        </w:rPr>
        <w:tab/>
      </w:r>
      <w:r>
        <w:rPr>
          <w:rFonts w:ascii="微软雅黑" w:eastAsia="微软雅黑" w:hAnsi="微软雅黑" w:cs="微软雅黑" w:hint="eastAsia"/>
          <w:color w:val="000000"/>
          <w:sz w:val="21"/>
        </w:rPr>
        <w:t>B.</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It</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of</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offers</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many</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types</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of</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pacing w:val="-2"/>
          <w:sz w:val="21"/>
        </w:rPr>
        <w:t>bikes.</w:t>
      </w:r>
    </w:p>
    <w:p>
      <w:pPr>
        <w:pStyle w:val="BodyText"/>
        <w:spacing w:before="8"/>
        <w:rPr>
          <w:rFonts w:ascii="微软雅黑" w:eastAsia="微软雅黑" w:hAnsi="微软雅黑" w:cs="微软雅黑" w:hint="eastAsia"/>
          <w:color w:val="000000"/>
          <w:sz w:val="19"/>
        </w:rPr>
      </w:pPr>
    </w:p>
    <w:p>
      <w:pPr>
        <w:pStyle w:val="BodyText"/>
        <w:tabs>
          <w:tab w:val="left" w:pos="5092"/>
        </w:tabs>
        <w:ind w:left="220"/>
        <w:rPr>
          <w:rFonts w:ascii="微软雅黑" w:eastAsia="微软雅黑" w:hAnsi="微软雅黑" w:cs="微软雅黑" w:hint="eastAsia"/>
          <w:color w:val="000000"/>
        </w:rPr>
      </w:pPr>
      <w:r>
        <w:rPr>
          <w:rFonts w:ascii="微软雅黑" w:eastAsia="微软雅黑" w:hAnsi="微软雅黑" w:cs="微软雅黑" w:hint="eastAsia"/>
          <w:color w:val="000000"/>
        </w:rPr>
        <w:t>C.</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It</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organizes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free</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cycle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spacing w:val="-2"/>
        </w:rPr>
        <w:t>tours.</w:t>
      </w:r>
      <w:r>
        <w:rPr>
          <w:rFonts w:ascii="微软雅黑" w:eastAsia="微软雅黑" w:hAnsi="微软雅黑" w:cs="微软雅黑" w:hint="eastAsia"/>
          <w:color w:val="000000"/>
        </w:rPr>
        <w:tab/>
      </w:r>
      <w:r>
        <w:rPr>
          <w:rFonts w:ascii="微软雅黑" w:eastAsia="微软雅黑" w:hAnsi="微软雅黑" w:cs="微软雅黑" w:hint="eastAsia"/>
          <w:color w:val="000000"/>
        </w:rPr>
        <w:t>D.</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It</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has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over</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2,500</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rental</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spacing w:val="-2"/>
        </w:rPr>
        <w:t>shops.</w:t>
      </w:r>
    </w:p>
    <w:p>
      <w:pPr>
        <w:pStyle w:val="BodyText"/>
        <w:spacing w:before="8"/>
        <w:rPr>
          <w:rFonts w:ascii="微软雅黑" w:eastAsia="微软雅黑" w:hAnsi="微软雅黑" w:cs="微软雅黑" w:hint="eastAsia"/>
          <w:color w:val="000000"/>
          <w:sz w:val="19"/>
        </w:rPr>
      </w:pPr>
    </w:p>
    <w:p>
      <w:pPr>
        <w:pStyle w:val="ListParagraph"/>
        <w:numPr>
          <w:ilvl w:val="0"/>
          <w:numId w:val="2"/>
        </w:numPr>
        <w:tabs>
          <w:tab w:val="left" w:pos="430"/>
        </w:tabs>
        <w:spacing w:before="0" w:after="0" w:line="240" w:lineRule="auto"/>
        <w:ind w:left="430" w:right="0" w:hanging="210"/>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How</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much</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do</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you</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pay</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for</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renting</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a</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bike</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with</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hand</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brake</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and</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three</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gears</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for</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two</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pacing w:val="-2"/>
          <w:sz w:val="21"/>
        </w:rPr>
        <w:t>days?</w:t>
      </w:r>
    </w:p>
    <w:p>
      <w:pPr>
        <w:pStyle w:val="BodyText"/>
        <w:spacing w:before="8"/>
        <w:rPr>
          <w:rFonts w:ascii="微软雅黑" w:eastAsia="微软雅黑" w:hAnsi="微软雅黑" w:cs="微软雅黑" w:hint="eastAsia"/>
          <w:color w:val="000000"/>
          <w:sz w:val="19"/>
        </w:rPr>
      </w:pPr>
    </w:p>
    <w:p>
      <w:pPr>
        <w:pStyle w:val="BodyText"/>
        <w:tabs>
          <w:tab w:val="left" w:pos="2655"/>
          <w:tab w:val="left" w:pos="5092"/>
          <w:tab w:val="left" w:pos="7528"/>
        </w:tabs>
        <w:ind w:left="220"/>
        <w:rPr>
          <w:rFonts w:ascii="微软雅黑" w:eastAsia="微软雅黑" w:hAnsi="微软雅黑" w:cs="微软雅黑" w:hint="eastAsia"/>
          <w:color w:val="000000"/>
          <w:spacing w:val="-2"/>
          <w:lang w:eastAsia="zh-CN"/>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spacing w:val="-2"/>
        </w:rPr>
        <w:t>€</w:t>
      </w:r>
    </w:p>
    <w:p>
      <w:pPr>
        <w:pStyle w:val="BodyText"/>
        <w:tabs>
          <w:tab w:val="left" w:pos="2655"/>
          <w:tab w:val="left" w:pos="5092"/>
          <w:tab w:val="left" w:pos="7528"/>
        </w:tabs>
        <w:ind w:left="220"/>
        <w:rPr>
          <w:rFonts w:ascii="微软雅黑" w:eastAsia="微软雅黑" w:hAnsi="微软雅黑" w:cs="微软雅黑" w:hint="eastAsia"/>
          <w:color w:val="000000"/>
          <w:spacing w:val="-2"/>
          <w:lang w:eastAsia="zh-CN"/>
        </w:rPr>
      </w:pPr>
      <w:r>
        <w:rPr>
          <w:rFonts w:ascii="微软雅黑" w:eastAsia="微软雅黑" w:hAnsi="微软雅黑" w:cs="微软雅黑" w:hint="eastAsia"/>
          <w:color w:val="000000"/>
          <w:spacing w:val="-2"/>
        </w:rPr>
        <w:t>5.75.</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B. </w:t>
      </w:r>
      <w:r>
        <w:rPr>
          <w:rFonts w:ascii="微软雅黑" w:eastAsia="微软雅黑" w:hAnsi="微软雅黑" w:cs="微软雅黑" w:hint="eastAsia"/>
          <w:color w:val="000000"/>
          <w:spacing w:val="-2"/>
        </w:rPr>
        <w:t>€</w:t>
      </w:r>
    </w:p>
    <w:p>
      <w:pPr>
        <w:pStyle w:val="BodyText"/>
        <w:tabs>
          <w:tab w:val="left" w:pos="2655"/>
          <w:tab w:val="left" w:pos="5092"/>
          <w:tab w:val="left" w:pos="7528"/>
        </w:tabs>
        <w:ind w:left="220"/>
        <w:rPr>
          <w:rFonts w:ascii="微软雅黑" w:eastAsia="微软雅黑" w:hAnsi="微软雅黑" w:cs="微软雅黑" w:hint="eastAsia"/>
          <w:color w:val="000000"/>
        </w:rPr>
      </w:pPr>
      <w:r>
        <w:rPr>
          <w:rFonts w:ascii="微软雅黑" w:eastAsia="微软雅黑" w:hAnsi="微软雅黑" w:cs="微软雅黑" w:hint="eastAsia"/>
          <w:color w:val="000000"/>
          <w:spacing w:val="-2"/>
        </w:rPr>
        <w:t>9.50.</w:t>
      </w:r>
      <w:r>
        <w:rPr>
          <w:rFonts w:ascii="微软雅黑" w:eastAsia="微软雅黑" w:hAnsi="微软雅黑" w:cs="微软雅黑" w:hint="eastAsia"/>
          <w:color w:val="000000"/>
        </w:rPr>
        <w:tab/>
      </w:r>
      <w:r>
        <w:rPr>
          <w:rFonts w:ascii="微软雅黑" w:eastAsia="微软雅黑" w:hAnsi="微软雅黑" w:cs="微软雅黑" w:hint="eastAsia"/>
          <w:color w:val="000000"/>
        </w:rPr>
        <w:t>C.</w:t>
      </w:r>
      <w:r>
        <w:rPr>
          <w:rFonts w:ascii="微软雅黑" w:eastAsia="微软雅黑" w:hAnsi="微软雅黑" w:cs="微软雅黑" w:hint="eastAsia"/>
          <w:color w:val="000000"/>
          <w:spacing w:val="-2"/>
        </w:rPr>
        <w:t xml:space="preserve"> €22.75.</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spacing w:val="-2"/>
        </w:rPr>
        <w:t>€29.50.</w:t>
      </w:r>
    </w:p>
    <w:p>
      <w:pPr>
        <w:pStyle w:val="BodyText"/>
        <w:spacing w:before="8"/>
        <w:rPr>
          <w:rFonts w:ascii="微软雅黑" w:eastAsia="微软雅黑" w:hAnsi="微软雅黑" w:cs="微软雅黑" w:hint="eastAsia"/>
          <w:color w:val="000000"/>
          <w:sz w:val="19"/>
        </w:rPr>
      </w:pPr>
    </w:p>
    <w:p>
      <w:pPr>
        <w:pStyle w:val="ListParagraph"/>
        <w:numPr>
          <w:ilvl w:val="0"/>
          <w:numId w:val="2"/>
        </w:numPr>
        <w:tabs>
          <w:tab w:val="left" w:pos="430"/>
        </w:tabs>
        <w:spacing w:before="0" w:after="0" w:line="240" w:lineRule="auto"/>
        <w:ind w:left="430" w:right="0" w:hanging="210"/>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Where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does</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guided</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city</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tour</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pacing w:val="-2"/>
          <w:sz w:val="21"/>
        </w:rPr>
        <w:t>start?</w:t>
      </w:r>
    </w:p>
    <w:p>
      <w:pPr>
        <w:pStyle w:val="BodyText"/>
        <w:spacing w:before="8"/>
        <w:rPr>
          <w:rFonts w:ascii="微软雅黑" w:eastAsia="微软雅黑" w:hAnsi="微软雅黑" w:cs="微软雅黑" w:hint="eastAsia"/>
          <w:color w:val="000000"/>
          <w:sz w:val="19"/>
        </w:rPr>
      </w:pPr>
    </w:p>
    <w:p>
      <w:pPr>
        <w:pStyle w:val="ListParagraph"/>
        <w:numPr>
          <w:ilvl w:val="1"/>
          <w:numId w:val="2"/>
        </w:numPr>
        <w:tabs>
          <w:tab w:val="left" w:pos="476"/>
          <w:tab w:val="left" w:pos="5092"/>
        </w:tabs>
        <w:spacing w:before="0" w:after="0" w:line="240" w:lineRule="auto"/>
        <w:ind w:left="476" w:right="0" w:hanging="256"/>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Gooyer,</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pacing w:val="-2"/>
          <w:sz w:val="21"/>
        </w:rPr>
        <w:t>Windmill.</w:t>
      </w:r>
      <w:r>
        <w:rPr>
          <w:rFonts w:ascii="微软雅黑" w:eastAsia="微软雅黑" w:hAnsi="微软雅黑" w:cs="微软雅黑" w:hint="eastAsia"/>
          <w:color w:val="000000"/>
          <w:sz w:val="21"/>
        </w:rPr>
        <w:tab/>
      </w:r>
      <w:r>
        <w:rPr>
          <w:rFonts w:ascii="微软雅黑" w:eastAsia="微软雅黑" w:hAnsi="微软雅黑" w:cs="微软雅黑" w:hint="eastAsia"/>
          <w:color w:val="000000"/>
          <w:sz w:val="21"/>
        </w:rPr>
        <w:t>B.</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 xml:space="preserve">Skinny </w:t>
      </w:r>
      <w:r>
        <w:rPr>
          <w:rFonts w:ascii="微软雅黑" w:eastAsia="微软雅黑" w:hAnsi="微软雅黑" w:cs="微软雅黑" w:hint="eastAsia"/>
          <w:color w:val="000000"/>
          <w:spacing w:val="-2"/>
          <w:sz w:val="21"/>
        </w:rPr>
        <w:t>Bridge.</w:t>
      </w:r>
    </w:p>
    <w:p>
      <w:pPr>
        <w:pStyle w:val="BodyText"/>
        <w:spacing w:before="8"/>
        <w:rPr>
          <w:rFonts w:ascii="微软雅黑" w:eastAsia="微软雅黑" w:hAnsi="微软雅黑" w:cs="微软雅黑" w:hint="eastAsia"/>
          <w:color w:val="000000"/>
          <w:sz w:val="19"/>
        </w:rPr>
      </w:pPr>
    </w:p>
    <w:p>
      <w:pPr>
        <w:pStyle w:val="BodyText"/>
        <w:tabs>
          <w:tab w:val="left" w:pos="5092"/>
        </w:tabs>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C. Heineken </w:t>
      </w:r>
      <w:r>
        <w:rPr>
          <w:rFonts w:ascii="微软雅黑" w:eastAsia="微软雅黑" w:hAnsi="微软雅黑" w:cs="微软雅黑" w:hint="eastAsia"/>
          <w:color w:val="000000"/>
          <w:spacing w:val="-2"/>
        </w:rPr>
        <w:t>Brewery.</w:t>
      </w:r>
      <w:r>
        <w:rPr>
          <w:rFonts w:ascii="微软雅黑" w:eastAsia="微软雅黑" w:hAnsi="微软雅黑" w:cs="微软雅黑" w:hint="eastAsia"/>
          <w:color w:val="000000"/>
        </w:rPr>
        <w:tab/>
      </w:r>
      <w:r>
        <w:rPr>
          <w:rFonts w:ascii="微软雅黑" w:eastAsia="微软雅黑" w:hAnsi="微软雅黑" w:cs="微软雅黑" w:hint="eastAsia"/>
          <w:color w:val="000000"/>
        </w:rPr>
        <w:t>D.</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Dam</w:t>
      </w:r>
      <w:r>
        <w:rPr>
          <w:rFonts w:ascii="微软雅黑" w:eastAsia="微软雅黑" w:hAnsi="微软雅黑" w:cs="微软雅黑" w:hint="eastAsia"/>
          <w:color w:val="000000"/>
          <w:spacing w:val="-2"/>
        </w:rPr>
        <w:t xml:space="preserve"> Square.</w:t>
      </w:r>
    </w:p>
    <w:p>
      <w:pPr>
        <w:pStyle w:val="BodyText"/>
        <w:rPr>
          <w:rFonts w:ascii="微软雅黑" w:eastAsia="微软雅黑" w:hAnsi="微软雅黑" w:cs="微软雅黑" w:hint="eastAsia"/>
          <w:color w:val="000000"/>
          <w:sz w:val="19"/>
        </w:rPr>
      </w:pPr>
    </w:p>
    <w:p>
      <w:pPr>
        <w:pStyle w:val="BodyText"/>
        <w:tabs>
          <w:tab w:val="left" w:pos="1879"/>
          <w:tab w:val="left" w:pos="2649"/>
        </w:tabs>
        <w:ind w:left="220"/>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【答案】</w:t>
      </w:r>
    </w:p>
    <w:p>
      <w:pPr>
        <w:pStyle w:val="BodyText"/>
        <w:tabs>
          <w:tab w:val="left" w:pos="1879"/>
          <w:tab w:val="left" w:pos="2649"/>
        </w:tabs>
        <w:ind w:left="220"/>
        <w:rPr>
          <w:rFonts w:ascii="微软雅黑" w:eastAsia="微软雅黑" w:hAnsi="微软雅黑" w:cs="微软雅黑" w:hint="eastAsia"/>
          <w:color w:val="000000"/>
          <w:lang w:eastAsia="zh-CN"/>
        </w:rPr>
      </w:pPr>
      <w:r>
        <w:rPr>
          <w:rFonts w:ascii="微软雅黑" w:eastAsia="微软雅黑" w:hAnsi="微软雅黑" w:cs="微软雅黑" w:hint="eastAsia"/>
          <w:color w:val="000000"/>
          <w:spacing w:val="75"/>
          <w:w w:val="150"/>
        </w:rPr>
        <w:t xml:space="preserve"> </w:t>
      </w:r>
      <w:r>
        <w:rPr>
          <w:rFonts w:ascii="微软雅黑" w:eastAsia="微软雅黑" w:hAnsi="微软雅黑" w:cs="微软雅黑" w:hint="eastAsia"/>
          <w:color w:val="000000"/>
          <w:spacing w:val="-10"/>
        </w:rPr>
        <w:t>B</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spacing w:val="-10"/>
        </w:rPr>
        <w:t>C</w:t>
      </w:r>
      <w:r>
        <w:rPr>
          <w:rFonts w:ascii="微软雅黑" w:eastAsia="微软雅黑" w:hAnsi="微软雅黑" w:cs="微软雅黑" w:hint="eastAsia"/>
          <w:color w:val="000000"/>
        </w:rPr>
        <w:tab/>
      </w:r>
    </w:p>
    <w:p>
      <w:pPr>
        <w:pStyle w:val="BodyText"/>
        <w:tabs>
          <w:tab w:val="left" w:pos="1879"/>
          <w:tab w:val="left" w:pos="2649"/>
        </w:tabs>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spacing w:val="-10"/>
        </w:rPr>
        <w:t>D</w:t>
      </w:r>
    </w:p>
    <w:p>
      <w:pPr>
        <w:pStyle w:val="BodyText"/>
        <w:spacing w:before="9"/>
        <w:rPr>
          <w:rFonts w:ascii="微软雅黑" w:eastAsia="微软雅黑" w:hAnsi="微软雅黑" w:cs="微软雅黑" w:hint="eastAsia"/>
          <w:color w:val="000000"/>
          <w:sz w:val="30"/>
        </w:rPr>
      </w:pPr>
    </w:p>
    <w:p>
      <w:pPr>
        <w:pStyle w:val="BodyText"/>
        <w:ind w:left="220"/>
        <w:rPr>
          <w:rFonts w:ascii="微软雅黑" w:eastAsia="微软雅黑" w:hAnsi="微软雅黑" w:cs="微软雅黑" w:hint="eastAsia"/>
          <w:color w:val="000000"/>
        </w:rPr>
      </w:pPr>
      <w:r>
        <w:rPr>
          <w:rFonts w:ascii="微软雅黑" w:eastAsia="微软雅黑" w:hAnsi="微软雅黑" w:cs="微软雅黑" w:hint="eastAsia"/>
          <w:color w:val="000000"/>
          <w:spacing w:val="-3"/>
        </w:rPr>
        <w:t>【解析】</w:t>
      </w:r>
    </w:p>
    <w:p>
      <w:pPr>
        <w:pStyle w:val="BodyText"/>
        <w:spacing w:before="7"/>
        <w:rPr>
          <w:rFonts w:ascii="微软雅黑" w:eastAsia="微软雅黑" w:hAnsi="微软雅黑" w:cs="微软雅黑" w:hint="eastAsia"/>
          <w:color w:val="000000"/>
          <w:sz w:val="15"/>
        </w:rPr>
      </w:pPr>
    </w:p>
    <w:p>
      <w:pPr>
        <w:pStyle w:val="BodyText"/>
        <w:spacing w:line="417" w:lineRule="auto"/>
        <w:ind w:left="220" w:right="327"/>
        <w:rPr>
          <w:rFonts w:ascii="微软雅黑" w:eastAsia="微软雅黑" w:hAnsi="微软雅黑" w:cs="微软雅黑" w:hint="eastAsia"/>
          <w:color w:val="000000"/>
        </w:rPr>
        <w:sectPr>
          <w:pgSz w:w="11900" w:h="16830"/>
          <w:pgMar w:top="800" w:right="740" w:bottom="460" w:left="860" w:header="150" w:footer="276" w:gutter="0"/>
          <w:pgNumType w:start="3"/>
          <w:cols w:num="1" w:space="720"/>
        </w:sectPr>
      </w:pPr>
      <w:r>
        <w:rPr>
          <w:rFonts w:ascii="微软雅黑" w:eastAsia="微软雅黑" w:hAnsi="微软雅黑" w:cs="微软雅黑" w:hint="eastAsia"/>
          <w:color w:val="000000"/>
        </w:rPr>
        <w:drawing>
          <wp:anchor distT="0" distB="0" distL="0" distR="0" simplePos="0" relativeHeight="251659264" behindDoc="1" locked="0" layoutInCell="1" allowOverlap="1">
            <wp:simplePos x="0" y="0"/>
            <wp:positionH relativeFrom="page">
              <wp:posOffset>2713355</wp:posOffset>
            </wp:positionH>
            <wp:positionV relativeFrom="paragraph">
              <wp:posOffset>44450</wp:posOffset>
            </wp:positionV>
            <wp:extent cx="22225" cy="42545"/>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xmlns:r="http://schemas.openxmlformats.org/officeDocument/2006/relationships" r:embed="rId5" cstate="print"/>
                    <a:stretch>
                      <a:fillRect/>
                    </a:stretch>
                  </pic:blipFill>
                  <pic:spPr>
                    <a:xfrm>
                      <a:off x="0" y="0"/>
                      <a:ext cx="22205" cy="42290"/>
                    </a:xfrm>
                    <a:prstGeom prst="rect">
                      <a:avLst/>
                    </a:prstGeom>
                  </pic:spPr>
                </pic:pic>
              </a:graphicData>
            </a:graphic>
          </wp:anchor>
        </w:drawing>
      </w:r>
      <w:r>
        <w:rPr>
          <w:rFonts w:ascii="微软雅黑" w:eastAsia="微软雅黑" w:hAnsi="微软雅黑" w:cs="微软雅黑" w:hint="eastAsia"/>
          <w:color w:val="000000"/>
          <w:spacing w:val="-2"/>
        </w:rPr>
        <w:t>【导语】本文是一篇应用文。文章主要介绍了在阿姆斯特丹进行自行车租赁和雇佣导游的操作方式，价格</w:t>
      </w:r>
      <w:r>
        <w:rPr>
          <w:rFonts w:ascii="微软雅黑" w:eastAsia="微软雅黑" w:hAnsi="微软雅黑" w:cs="微软雅黑" w:hint="eastAsia"/>
          <w:color w:val="000000"/>
          <w:spacing w:val="-4"/>
        </w:rPr>
        <w:t>等细节。</w:t>
      </w:r>
    </w:p>
    <w:p>
      <w:pPr>
        <w:pStyle w:val="BodyText"/>
        <w:spacing w:line="264" w:lineRule="exact"/>
        <w:ind w:left="220"/>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w:t>
      </w:r>
    </w:p>
    <w:p>
      <w:pPr>
        <w:pStyle w:val="BodyText"/>
        <w:spacing w:line="264" w:lineRule="exact"/>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spacing w:val="-3"/>
        </w:rPr>
        <w:t>题详解】</w:t>
      </w:r>
    </w:p>
    <w:p>
      <w:pPr>
        <w:pStyle w:val="BodyText"/>
        <w:spacing w:before="11"/>
        <w:rPr>
          <w:rFonts w:ascii="微软雅黑" w:eastAsia="微软雅黑" w:hAnsi="微软雅黑" w:cs="微软雅黑" w:hint="eastAsia"/>
          <w:color w:val="000000"/>
          <w:sz w:val="15"/>
        </w:rPr>
      </w:pPr>
    </w:p>
    <w:p>
      <w:pPr>
        <w:pStyle w:val="BodyText"/>
        <w:spacing w:line="417" w:lineRule="auto"/>
        <w:ind w:left="219" w:right="414"/>
        <w:rPr>
          <w:rFonts w:ascii="微软雅黑" w:eastAsia="微软雅黑" w:hAnsi="微软雅黑" w:cs="微软雅黑" w:hint="eastAsia"/>
          <w:color w:val="000000"/>
        </w:rPr>
      </w:pPr>
      <w:r>
        <w:rPr>
          <w:rFonts w:ascii="微软雅黑" w:eastAsia="微软雅黑" w:hAnsi="微软雅黑" w:cs="微软雅黑" w:hint="eastAsia"/>
          <w:color w:val="000000"/>
        </w:rPr>
        <w:t>推理判断题。根据文章第二段“We offer the newest bicycles in a wide variety, including basic bikes with foot brake</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刹车</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bikes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with</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hand</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brake</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gears</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排挡</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bikes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with</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child</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seats,</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children’s</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bikes.</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我们提供种类</w:t>
      </w:r>
      <w:r>
        <w:rPr>
          <w:rFonts w:ascii="微软雅黑" w:eastAsia="微软雅黑" w:hAnsi="微软雅黑" w:cs="微软雅黑" w:hint="eastAsia"/>
          <w:color w:val="000000"/>
          <w:spacing w:val="-2"/>
        </w:rPr>
        <w:t>繁多的最新自行车，包括有脚刹的基本自行车、有手刹和带排挡的自行车、带儿童座椅的自行车和儿童自</w:t>
      </w:r>
      <w:r>
        <w:rPr>
          <w:rFonts w:ascii="微软雅黑" w:eastAsia="微软雅黑" w:hAnsi="微软雅黑" w:cs="微软雅黑" w:hint="eastAsia"/>
          <w:color w:val="000000"/>
        </w:rPr>
        <w:t xml:space="preserve">行车)”可推知，MacBike </w:t>
      </w:r>
      <w:r>
        <w:rPr>
          <w:rFonts w:ascii="微软雅黑" w:eastAsia="微软雅黑" w:hAnsi="微软雅黑" w:cs="微软雅黑" w:hint="eastAsia"/>
          <w:color w:val="000000"/>
          <w:spacing w:val="-2"/>
        </w:rPr>
        <w:t xml:space="preserve">的优势是它提供许多类型的自行车。故选 </w:t>
      </w:r>
      <w:r>
        <w:rPr>
          <w:rFonts w:ascii="微软雅黑" w:eastAsia="微软雅黑" w:hAnsi="微软雅黑" w:cs="微软雅黑" w:hint="eastAsia"/>
          <w:color w:val="000000"/>
        </w:rPr>
        <w:t>B。</w:t>
      </w:r>
    </w:p>
    <w:p>
      <w:pPr>
        <w:pStyle w:val="BodyText"/>
        <w:spacing w:line="264" w:lineRule="exact"/>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spacing w:val="-3"/>
        </w:rPr>
        <w:t>题详解】</w:t>
      </w:r>
    </w:p>
    <w:p>
      <w:pPr>
        <w:pStyle w:val="BodyText"/>
        <w:spacing w:before="11"/>
        <w:rPr>
          <w:rFonts w:ascii="微软雅黑" w:eastAsia="微软雅黑" w:hAnsi="微软雅黑" w:cs="微软雅黑" w:hint="eastAsia"/>
          <w:color w:val="000000"/>
          <w:sz w:val="15"/>
        </w:rPr>
      </w:pPr>
    </w:p>
    <w:p>
      <w:pPr>
        <w:pStyle w:val="BodyText"/>
        <w:spacing w:before="1" w:line="417" w:lineRule="auto"/>
        <w:ind w:left="220" w:right="327"/>
        <w:rPr>
          <w:rFonts w:ascii="微软雅黑" w:eastAsia="微软雅黑" w:hAnsi="微软雅黑" w:cs="微软雅黑" w:hint="eastAsia"/>
          <w:color w:val="000000"/>
          <w:spacing w:val="-4"/>
          <w:lang w:eastAsia="zh-CN"/>
        </w:rPr>
      </w:pPr>
      <w:r>
        <w:rPr>
          <w:rFonts w:ascii="微软雅黑" w:eastAsia="微软雅黑" w:hAnsi="微软雅黑" w:cs="微软雅黑" w:hint="eastAsia"/>
          <w:color w:val="000000"/>
          <w:spacing w:val="-4"/>
        </w:rPr>
        <w:t xml:space="preserve">细节理解题。根据定价表可知，租一辆带手刹和三档的自行车一天需要 </w:t>
      </w:r>
    </w:p>
    <w:p>
      <w:pPr>
        <w:pStyle w:val="BodyText"/>
        <w:spacing w:before="1" w:line="417" w:lineRule="auto"/>
        <w:ind w:left="220" w:right="327"/>
        <w:rPr>
          <w:rFonts w:ascii="微软雅黑" w:eastAsia="微软雅黑" w:hAnsi="微软雅黑" w:cs="微软雅黑" w:hint="eastAsia"/>
          <w:color w:val="000000"/>
          <w:spacing w:val="-1"/>
          <w:lang w:eastAsia="zh-CN"/>
        </w:rPr>
      </w:pPr>
      <w:r>
        <w:rPr>
          <w:rFonts w:ascii="微软雅黑" w:eastAsia="微软雅黑" w:hAnsi="微软雅黑" w:cs="微软雅黑" w:hint="eastAsia"/>
          <w:color w:val="000000"/>
          <w:spacing w:val="-2"/>
        </w:rPr>
        <w:t xml:space="preserve">4.75 </w:t>
      </w:r>
      <w:r>
        <w:rPr>
          <w:rFonts w:ascii="微软雅黑" w:eastAsia="微软雅黑" w:hAnsi="微软雅黑" w:cs="微软雅黑" w:hint="eastAsia"/>
          <w:color w:val="000000"/>
          <w:spacing w:val="-7"/>
        </w:rPr>
        <w:t xml:space="preserve">欧元，额外增加天数每天 </w:t>
      </w:r>
      <w:r>
        <w:rPr>
          <w:rFonts w:ascii="微软雅黑" w:eastAsia="微软雅黑" w:hAnsi="微软雅黑" w:cs="微软雅黑" w:hint="eastAsia"/>
          <w:color w:val="000000"/>
          <w:spacing w:val="-2"/>
        </w:rPr>
        <w:t>8 欧</w:t>
      </w:r>
      <w:r>
        <w:rPr>
          <w:rFonts w:ascii="微软雅黑" w:eastAsia="微软雅黑" w:hAnsi="微软雅黑" w:cs="微软雅黑" w:hint="eastAsia"/>
          <w:color w:val="000000"/>
          <w:spacing w:val="-1"/>
        </w:rPr>
        <w:t xml:space="preserve">元。所以租一辆带手刹和三档的自行车两天需要 </w:t>
      </w:r>
    </w:p>
    <w:p>
      <w:pPr>
        <w:pStyle w:val="BodyText"/>
        <w:spacing w:before="1" w:line="417" w:lineRule="auto"/>
        <w:ind w:left="220" w:right="327"/>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4.75+8=22.75 </w:t>
      </w:r>
      <w:r>
        <w:rPr>
          <w:rFonts w:ascii="微软雅黑" w:eastAsia="微软雅黑" w:hAnsi="微软雅黑" w:cs="微软雅黑" w:hint="eastAsia"/>
          <w:color w:val="000000"/>
          <w:spacing w:val="-3"/>
        </w:rPr>
        <w:t xml:space="preserve">欧元。故选 </w:t>
      </w:r>
      <w:r>
        <w:rPr>
          <w:rFonts w:ascii="微软雅黑" w:eastAsia="微软雅黑" w:hAnsi="微软雅黑" w:cs="微软雅黑" w:hint="eastAsia"/>
          <w:color w:val="000000"/>
        </w:rPr>
        <w:t>C。</w:t>
      </w:r>
    </w:p>
    <w:p>
      <w:pPr>
        <w:pStyle w:val="BodyText"/>
        <w:spacing w:line="264" w:lineRule="exact"/>
        <w:ind w:left="220"/>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w:t>
      </w:r>
    </w:p>
    <w:p>
      <w:pPr>
        <w:pStyle w:val="BodyText"/>
        <w:spacing w:line="264" w:lineRule="exact"/>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spacing w:val="-3"/>
        </w:rPr>
        <w:t>题详解】</w:t>
      </w:r>
    </w:p>
    <w:p>
      <w:pPr>
        <w:pStyle w:val="BodyText"/>
        <w:spacing w:before="11"/>
        <w:rPr>
          <w:rFonts w:ascii="微软雅黑" w:eastAsia="微软雅黑" w:hAnsi="微软雅黑" w:cs="微软雅黑" w:hint="eastAsia"/>
          <w:color w:val="000000"/>
          <w:sz w:val="15"/>
        </w:rPr>
      </w:pPr>
    </w:p>
    <w:p>
      <w:pPr>
        <w:pStyle w:val="BodyText"/>
        <w:spacing w:line="417" w:lineRule="auto"/>
        <w:ind w:left="220" w:right="342"/>
        <w:jc w:val="both"/>
        <w:rPr>
          <w:rFonts w:ascii="微软雅黑" w:eastAsia="微软雅黑" w:hAnsi="微软雅黑" w:cs="微软雅黑" w:hint="eastAsia"/>
          <w:color w:val="000000"/>
          <w:spacing w:val="-3"/>
          <w:lang w:eastAsia="zh-CN"/>
        </w:rPr>
      </w:pPr>
      <w:r>
        <w:rPr>
          <w:rFonts w:ascii="微软雅黑" w:eastAsia="微软雅黑" w:hAnsi="微软雅黑" w:cs="微软雅黑" w:hint="eastAsia"/>
          <w:color w:val="000000"/>
        </w:rPr>
        <w:t>细节理解题。根据文章最后一段“The</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tour</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departs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from</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Dam</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Square</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every</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hour</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on</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hour,</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starting</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at</w:t>
      </w:r>
      <w:r>
        <w:rPr>
          <w:rFonts w:ascii="微软雅黑" w:eastAsia="微软雅黑" w:hAnsi="微软雅黑" w:cs="微软雅黑" w:hint="eastAsia"/>
          <w:color w:val="000000"/>
          <w:spacing w:val="-3"/>
        </w:rPr>
        <w:t xml:space="preserve"> </w:t>
      </w:r>
    </w:p>
    <w:p>
      <w:pPr>
        <w:pStyle w:val="BodyText"/>
        <w:spacing w:line="417" w:lineRule="auto"/>
        <w:ind w:left="220" w:right="342"/>
        <w:jc w:val="both"/>
        <w:rPr>
          <w:rFonts w:ascii="微软雅黑" w:eastAsia="微软雅黑" w:hAnsi="微软雅黑" w:cs="微软雅黑" w:hint="eastAsia"/>
          <w:color w:val="000000"/>
          <w:spacing w:val="-2"/>
          <w:lang w:eastAsia="zh-CN"/>
        </w:rPr>
      </w:pPr>
      <w:r>
        <w:rPr>
          <w:rFonts w:ascii="微软雅黑" w:eastAsia="微软雅黑" w:hAnsi="微软雅黑" w:cs="微软雅黑" w:hint="eastAsia"/>
          <w:color w:val="000000"/>
        </w:rPr>
        <w:t>:00</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pm every</w:t>
      </w:r>
      <w:r>
        <w:rPr>
          <w:rFonts w:ascii="微软雅黑" w:eastAsia="微软雅黑" w:hAnsi="微软雅黑" w:cs="微软雅黑" w:hint="eastAsia"/>
          <w:color w:val="000000"/>
          <w:spacing w:val="-14"/>
        </w:rPr>
        <w:t xml:space="preserve"> </w:t>
      </w:r>
      <w:r>
        <w:rPr>
          <w:rFonts w:ascii="微软雅黑" w:eastAsia="微软雅黑" w:hAnsi="微软雅黑" w:cs="微软雅黑" w:hint="eastAsia"/>
          <w:color w:val="000000"/>
        </w:rPr>
        <w:t>day. (</w:t>
      </w:r>
      <w:r>
        <w:rPr>
          <w:rFonts w:ascii="微软雅黑" w:eastAsia="微软雅黑" w:hAnsi="微软雅黑" w:cs="微软雅黑" w:hint="eastAsia"/>
          <w:color w:val="000000"/>
          <w:spacing w:val="-2"/>
        </w:rPr>
        <w:t xml:space="preserve">旅游团每小时从大坝广场出发，每天下午 </w:t>
      </w:r>
    </w:p>
    <w:p>
      <w:pPr>
        <w:pStyle w:val="BodyText"/>
        <w:spacing w:line="417" w:lineRule="auto"/>
        <w:ind w:left="220" w:right="342"/>
        <w:jc w:val="both"/>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点开始)”可知，导游城市之旅从大坝广场开始。故</w:t>
      </w:r>
      <w:r>
        <w:rPr>
          <w:rFonts w:ascii="微软雅黑" w:eastAsia="微软雅黑" w:hAnsi="微软雅黑" w:cs="微软雅黑" w:hint="eastAsia"/>
          <w:color w:val="000000"/>
          <w:spacing w:val="-21"/>
        </w:rPr>
        <w:t xml:space="preserve">选 </w:t>
      </w:r>
      <w:r>
        <w:rPr>
          <w:rFonts w:ascii="微软雅黑" w:eastAsia="微软雅黑" w:hAnsi="微软雅黑" w:cs="微软雅黑" w:hint="eastAsia"/>
          <w:color w:val="000000"/>
        </w:rPr>
        <w:t>D。</w:t>
      </w:r>
    </w:p>
    <w:p>
      <w:pPr>
        <w:spacing w:after="0" w:line="417" w:lineRule="auto"/>
        <w:jc w:val="both"/>
        <w:rPr>
          <w:rFonts w:ascii="微软雅黑" w:eastAsia="微软雅黑" w:hAnsi="微软雅黑" w:cs="微软雅黑" w:hint="eastAsia"/>
          <w:color w:val="000000"/>
        </w:rPr>
        <w:sectPr>
          <w:type w:val="nextPage"/>
          <w:pgSz w:w="11900" w:h="16830"/>
          <w:pgMar w:top="800" w:right="740" w:bottom="460" w:left="860" w:header="150" w:footer="276" w:gutter="0"/>
          <w:pgNumType w:start="4"/>
          <w:cols w:num="1" w:space="720"/>
          <w:titlePg w:val="0"/>
        </w:sectPr>
      </w:pPr>
    </w:p>
    <w:p>
      <w:pPr>
        <w:pStyle w:val="BodyText"/>
        <w:spacing w:before="11"/>
        <w:rPr>
          <w:rFonts w:ascii="微软雅黑" w:eastAsia="微软雅黑" w:hAnsi="微软雅黑" w:cs="微软雅黑" w:hint="eastAsia"/>
          <w:color w:val="000000"/>
          <w:sz w:val="7"/>
        </w:rPr>
      </w:pPr>
    </w:p>
    <w:p>
      <w:pPr>
        <w:spacing w:before="90"/>
        <w:ind w:left="0" w:right="105" w:firstLine="0"/>
        <w:jc w:val="center"/>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B</w:t>
      </w:r>
    </w:p>
    <w:p>
      <w:pPr>
        <w:pStyle w:val="BodyText"/>
        <w:spacing w:before="210" w:line="465" w:lineRule="auto"/>
        <w:ind w:left="220" w:right="378" w:firstLine="420"/>
        <w:rPr>
          <w:rFonts w:ascii="微软雅黑" w:eastAsia="微软雅黑" w:hAnsi="微软雅黑" w:cs="微软雅黑" w:hint="eastAsia"/>
          <w:color w:val="000000"/>
        </w:rPr>
      </w:pPr>
      <w:r>
        <w:rPr>
          <w:rFonts w:ascii="微软雅黑" w:eastAsia="微软雅黑" w:hAnsi="微软雅黑" w:cs="微软雅黑" w:hint="eastAsia"/>
          <w:color w:val="000000"/>
        </w:rPr>
        <w:t>When John Todd was a child, he loved to explore the woods around his house, observing how nature solved problems.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ditry</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stream,</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for</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example,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often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became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clear</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after</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flowing</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through</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plants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along</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rocks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where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tiny creatures lived. When he got older, John started to wonder if this process could be used to clean up the messes people were making.</w:t>
      </w:r>
    </w:p>
    <w:p>
      <w:pPr>
        <w:pStyle w:val="BodyText"/>
        <w:spacing w:line="448" w:lineRule="auto"/>
        <w:ind w:left="220" w:right="378" w:firstLine="420"/>
        <w:rPr>
          <w:rFonts w:ascii="微软雅黑" w:eastAsia="微软雅黑" w:hAnsi="微软雅黑" w:cs="微软雅黑" w:hint="eastAsia"/>
          <w:color w:val="000000"/>
        </w:rPr>
      </w:pPr>
      <w:r>
        <w:rPr>
          <w:rFonts w:ascii="微软雅黑" w:eastAsia="微软雅黑" w:hAnsi="微软雅黑" w:cs="微软雅黑" w:hint="eastAsia"/>
          <w:color w:val="000000"/>
        </w:rPr>
        <w:t>After</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studying</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agriculture,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medicine,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fisheries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in</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college,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John</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went</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back</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to</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observing</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nature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asking questions. Why can certain plants trap harmful bacteria (细菌)? Which kinds of fish can eat cancer-causing chemicals? With the right bination of animals and plants, he figured, maybe he could clean up waste the way nature did. He decided to build what he would later call an eco-machine.</w:t>
      </w:r>
    </w:p>
    <w:p>
      <w:pPr>
        <w:pStyle w:val="BodyText"/>
        <w:spacing w:before="3" w:line="446" w:lineRule="auto"/>
        <w:ind w:left="220" w:right="378" w:firstLine="420"/>
        <w:rPr>
          <w:rFonts w:ascii="微软雅黑" w:eastAsia="微软雅黑" w:hAnsi="微软雅黑" w:cs="微软雅黑" w:hint="eastAsia"/>
          <w:color w:val="000000"/>
        </w:rPr>
      </w:pPr>
      <w:r>
        <w:rPr>
          <w:rFonts w:ascii="微软雅黑" w:eastAsia="微软雅黑" w:hAnsi="微软雅黑" w:cs="微软雅黑" w:hint="eastAsia"/>
          <w:color w:val="000000"/>
        </w:rPr>
        <w:t>The task John set for himself was to remove harmful substances from some sludge (污泥). First, he constructed a series of clear fiberglass tanks connected to each other. Then he went around to local ponds and streams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brought</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back</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some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plants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animals.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He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placed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them</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in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tanks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waited.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Little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by</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little,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these</w:t>
      </w:r>
    </w:p>
    <w:p>
      <w:pPr>
        <w:pStyle w:val="BodyText"/>
        <w:spacing w:before="14" w:line="465" w:lineRule="auto"/>
        <w:ind w:left="220"/>
        <w:rPr>
          <w:rFonts w:ascii="微软雅黑" w:eastAsia="微软雅黑" w:hAnsi="微软雅黑" w:cs="微软雅黑" w:hint="eastAsia"/>
          <w:color w:val="000000"/>
        </w:rPr>
      </w:pPr>
      <w:r>
        <w:rPr>
          <w:rFonts w:ascii="微软雅黑" w:eastAsia="微软雅黑" w:hAnsi="微软雅黑" w:cs="微软雅黑" w:hint="eastAsia"/>
          <w:color w:val="000000"/>
        </w:rPr>
        <w:t>different</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kinds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of</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life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got</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used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to</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one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another</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formed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their</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own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ecosystem.</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After</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few</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weeks,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John</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added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 xml:space="preserve">the </w:t>
      </w:r>
      <w:r>
        <w:rPr>
          <w:rFonts w:ascii="微软雅黑" w:eastAsia="微软雅黑" w:hAnsi="微软雅黑" w:cs="微软雅黑" w:hint="eastAsia"/>
          <w:color w:val="000000"/>
          <w:spacing w:val="-2"/>
        </w:rPr>
        <w:t>sludge.</w:t>
      </w:r>
    </w:p>
    <w:p>
      <w:pPr>
        <w:pStyle w:val="BodyText"/>
        <w:spacing w:line="465" w:lineRule="auto"/>
        <w:ind w:left="220" w:right="378" w:firstLine="420"/>
        <w:rPr>
          <w:rFonts w:ascii="微软雅黑" w:eastAsia="微软雅黑" w:hAnsi="微软雅黑" w:cs="微软雅黑" w:hint="eastAsia"/>
          <w:color w:val="000000"/>
        </w:rPr>
      </w:pPr>
      <w:r>
        <w:rPr>
          <w:rFonts w:ascii="微软雅黑" w:eastAsia="微软雅黑" w:hAnsi="微软雅黑" w:cs="微软雅黑" w:hint="eastAsia"/>
          <w:color w:val="000000"/>
        </w:rPr>
        <w:t>He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was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amazed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at</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results.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plants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animals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in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eco-machine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took</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sludge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food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began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to eat it! Within weeks, it had all been digested, and all that was left was pure water.</w:t>
      </w:r>
    </w:p>
    <w:p>
      <w:pPr>
        <w:pStyle w:val="BodyText"/>
        <w:spacing w:line="234" w:lineRule="exact"/>
        <w:ind w:left="640"/>
        <w:rPr>
          <w:rFonts w:ascii="微软雅黑" w:eastAsia="微软雅黑" w:hAnsi="微软雅黑" w:cs="微软雅黑" w:hint="eastAsia"/>
          <w:color w:val="000000"/>
        </w:rPr>
      </w:pPr>
      <w:r>
        <w:rPr>
          <w:rFonts w:ascii="微软雅黑" w:eastAsia="微软雅黑" w:hAnsi="微软雅黑" w:cs="微软雅黑" w:hint="eastAsia"/>
          <w:color w:val="000000"/>
        </w:rPr>
        <w:t>Over</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years</w:t>
      </w:r>
      <w:r>
        <w:rPr>
          <w:rFonts w:ascii="微软雅黑" w:eastAsia="微软雅黑" w:hAnsi="微软雅黑" w:cs="微软雅黑" w:hint="eastAsia"/>
          <w:color w:val="000000"/>
          <w:spacing w:val="37"/>
        </w:rPr>
        <w:t xml:space="preserve">  </w:t>
      </w:r>
      <w:r>
        <w:rPr>
          <w:rFonts w:ascii="微软雅黑" w:eastAsia="微软雅黑" w:hAnsi="微软雅黑" w:cs="微软雅黑" w:hint="eastAsia"/>
          <w:color w:val="000000"/>
        </w:rPr>
        <w:t>John</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has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taken</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on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many</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big</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jobs.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He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developed</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a</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greenhouse-like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facility</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that</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treated</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spacing w:val="-2"/>
        </w:rPr>
        <w:t>sewage</w:t>
      </w:r>
    </w:p>
    <w:p>
      <w:pPr>
        <w:pStyle w:val="BodyText"/>
        <w:rPr>
          <w:rFonts w:ascii="微软雅黑" w:eastAsia="微软雅黑" w:hAnsi="微软雅黑" w:cs="微软雅黑" w:hint="eastAsia"/>
          <w:color w:val="000000"/>
          <w:sz w:val="22"/>
        </w:rPr>
      </w:pPr>
    </w:p>
    <w:p>
      <w:pPr>
        <w:pStyle w:val="BodyText"/>
        <w:spacing w:before="126" w:line="424" w:lineRule="auto"/>
        <w:ind w:left="220" w:right="470"/>
        <w:jc w:val="both"/>
        <w:rPr>
          <w:rFonts w:ascii="微软雅黑" w:eastAsia="微软雅黑" w:hAnsi="微软雅黑" w:cs="微软雅黑" w:hint="eastAsia"/>
          <w:color w:val="000000"/>
          <w:spacing w:val="-3"/>
          <w:lang w:eastAsia="zh-CN"/>
        </w:rPr>
      </w:pPr>
      <w:r>
        <w:rPr>
          <w:rFonts w:ascii="微软雅黑" w:eastAsia="微软雅黑" w:hAnsi="微软雅黑" w:cs="微软雅黑" w:hint="eastAsia"/>
          <w:color w:val="000000"/>
        </w:rPr>
        <w:drawing>
          <wp:anchor distT="0" distB="0" distL="0" distR="0" simplePos="0" relativeHeight="251660288" behindDoc="1" locked="0" layoutInCell="1" allowOverlap="1">
            <wp:simplePos x="0" y="0"/>
            <wp:positionH relativeFrom="page">
              <wp:posOffset>2713355</wp:posOffset>
            </wp:positionH>
            <wp:positionV relativeFrom="paragraph">
              <wp:posOffset>46355</wp:posOffset>
            </wp:positionV>
            <wp:extent cx="22225" cy="42545"/>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xmlns:r="http://schemas.openxmlformats.org/officeDocument/2006/relationships" r:embed="rId5" cstate="print"/>
                    <a:stretch>
                      <a:fillRect/>
                    </a:stretch>
                  </pic:blipFill>
                  <pic:spPr>
                    <a:xfrm>
                      <a:off x="0" y="0"/>
                      <a:ext cx="22205" cy="42290"/>
                    </a:xfrm>
                    <a:prstGeom prst="rect">
                      <a:avLst/>
                    </a:prstGeom>
                  </pic:spPr>
                </pic:pic>
              </a:graphicData>
            </a:graphic>
          </wp:anchor>
        </w:drawing>
      </w:r>
      <w:r>
        <w:rPr>
          <w:rFonts w:ascii="微软雅黑" w:eastAsia="微软雅黑" w:hAnsi="微软雅黑" w:cs="微软雅黑" w:hint="eastAsia"/>
          <w:color w:val="000000"/>
        </w:rPr>
        <w:t>(污水</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from</w:t>
      </w:r>
      <w:r>
        <w:rPr>
          <w:rFonts w:ascii="微软雅黑" w:eastAsia="微软雅黑" w:hAnsi="微软雅黑" w:cs="微软雅黑" w:hint="eastAsia"/>
          <w:color w:val="000000"/>
          <w:spacing w:val="-3"/>
        </w:rPr>
        <w:t xml:space="preserve"> </w:t>
      </w:r>
    </w:p>
    <w:p>
      <w:pPr>
        <w:pStyle w:val="BodyText"/>
        <w:spacing w:before="126" w:line="424" w:lineRule="auto"/>
        <w:ind w:left="220" w:right="470"/>
        <w:jc w:val="both"/>
        <w:rPr>
          <w:rFonts w:ascii="微软雅黑" w:eastAsia="微软雅黑" w:hAnsi="微软雅黑" w:cs="微软雅黑" w:hint="eastAsia"/>
          <w:color w:val="000000"/>
        </w:rPr>
        <w:sectPr>
          <w:pgSz w:w="11900" w:h="16830"/>
          <w:pgMar w:top="800" w:right="740" w:bottom="460" w:left="860" w:header="150" w:footer="276" w:gutter="0"/>
          <w:pgNumType w:start="5"/>
          <w:cols w:num="1" w:space="720"/>
        </w:sectPr>
      </w:pPr>
      <w:r>
        <w:rPr>
          <w:rFonts w:ascii="微软雅黑" w:eastAsia="微软雅黑" w:hAnsi="微软雅黑" w:cs="微软雅黑" w:hint="eastAsia"/>
          <w:color w:val="000000"/>
        </w:rPr>
        <w:t>,600</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homes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in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South</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Burlington.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He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also</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designed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eco-machine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to</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clean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canal</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water</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in</w:t>
      </w:r>
      <w:r>
        <w:rPr>
          <w:rFonts w:ascii="微软雅黑" w:eastAsia="微软雅黑" w:hAnsi="微软雅黑" w:cs="微软雅黑" w:hint="eastAsia"/>
          <w:color w:val="000000"/>
          <w:spacing w:val="-2"/>
        </w:rPr>
        <w:t xml:space="preserve"> </w:t>
      </w:r>
    </w:p>
    <w:p>
      <w:pPr>
        <w:pStyle w:val="BodyText"/>
        <w:spacing w:before="126" w:line="424" w:lineRule="auto"/>
        <w:ind w:left="220" w:right="470"/>
        <w:jc w:val="both"/>
        <w:rPr>
          <w:rFonts w:ascii="微软雅黑" w:eastAsia="微软雅黑" w:hAnsi="微软雅黑" w:cs="微软雅黑" w:hint="eastAsia"/>
          <w:color w:val="000000"/>
        </w:rPr>
      </w:pPr>
      <w:r>
        <w:rPr>
          <w:rFonts w:ascii="微软雅黑" w:eastAsia="微软雅黑" w:hAnsi="微软雅黑" w:cs="微软雅黑" w:hint="eastAsia"/>
          <w:color w:val="000000"/>
        </w:rPr>
        <w:t>Fuzhou,</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 city in southeast China.</w:t>
      </w:r>
    </w:p>
    <w:p>
      <w:pPr>
        <w:pStyle w:val="BodyText"/>
        <w:spacing w:before="42" w:line="465" w:lineRule="auto"/>
        <w:ind w:left="220" w:right="488" w:firstLine="420"/>
        <w:jc w:val="both"/>
        <w:rPr>
          <w:rFonts w:ascii="微软雅黑" w:eastAsia="微软雅黑" w:hAnsi="微软雅黑" w:cs="微软雅黑" w:hint="eastAsia"/>
          <w:color w:val="000000"/>
        </w:rPr>
      </w:pPr>
      <w:r>
        <w:rPr>
          <w:rFonts w:ascii="微软雅黑" w:eastAsia="微软雅黑" w:hAnsi="微软雅黑" w:cs="微软雅黑" w:hint="eastAsia"/>
          <w:color w:val="000000"/>
        </w:rPr>
        <w:t>“Ecological</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design”</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is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name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John</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gives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to</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what</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he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does.</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“Life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on</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Earth</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is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kind</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of</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a</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box</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of</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spare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parts</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for the</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inventor,”</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he</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says.</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“You</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put</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organisms</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in</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new</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relationships</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observe</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what’s</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happening.</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Then</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you</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let</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these new systems develop their own ways to self-repair.”</w:t>
      </w:r>
    </w:p>
    <w:p>
      <w:pPr>
        <w:pStyle w:val="ListParagraph"/>
        <w:numPr>
          <w:ilvl w:val="0"/>
          <w:numId w:val="2"/>
        </w:numPr>
        <w:tabs>
          <w:tab w:val="left" w:pos="430"/>
        </w:tabs>
        <w:spacing w:before="0" w:after="0" w:line="240" w:lineRule="exact"/>
        <w:ind w:left="430" w:right="0" w:hanging="210"/>
        <w:jc w:val="both"/>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What</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can</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we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learn</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about</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John</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from</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first</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two</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pacing w:val="-2"/>
          <w:sz w:val="21"/>
        </w:rPr>
        <w:t>paragraphs?</w:t>
      </w:r>
    </w:p>
    <w:p>
      <w:pPr>
        <w:pStyle w:val="BodyText"/>
        <w:spacing w:before="8"/>
        <w:rPr>
          <w:rFonts w:ascii="微软雅黑" w:eastAsia="微软雅黑" w:hAnsi="微软雅黑" w:cs="微软雅黑" w:hint="eastAsia"/>
          <w:color w:val="000000"/>
          <w:sz w:val="19"/>
        </w:rPr>
      </w:pPr>
    </w:p>
    <w:p>
      <w:pPr>
        <w:pStyle w:val="ListParagraph"/>
        <w:numPr>
          <w:ilvl w:val="1"/>
          <w:numId w:val="2"/>
        </w:numPr>
        <w:tabs>
          <w:tab w:val="left" w:pos="476"/>
          <w:tab w:val="left" w:pos="5092"/>
        </w:tabs>
        <w:spacing w:before="0" w:after="0" w:line="240" w:lineRule="auto"/>
        <w:ind w:left="476" w:right="0" w:hanging="256"/>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He</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was</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fond</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 xml:space="preserve">of </w:t>
      </w:r>
      <w:r>
        <w:rPr>
          <w:rFonts w:ascii="微软雅黑" w:eastAsia="微软雅黑" w:hAnsi="微软雅黑" w:cs="微软雅黑" w:hint="eastAsia"/>
          <w:color w:val="000000"/>
          <w:spacing w:val="-2"/>
          <w:sz w:val="21"/>
        </w:rPr>
        <w:t>traveling.</w:t>
      </w:r>
      <w:r>
        <w:rPr>
          <w:rFonts w:ascii="微软雅黑" w:eastAsia="微软雅黑" w:hAnsi="微软雅黑" w:cs="微软雅黑" w:hint="eastAsia"/>
          <w:color w:val="000000"/>
          <w:sz w:val="21"/>
        </w:rPr>
        <w:tab/>
      </w:r>
      <w:r>
        <w:rPr>
          <w:rFonts w:ascii="微软雅黑" w:eastAsia="微软雅黑" w:hAnsi="微软雅黑" w:cs="微软雅黑" w:hint="eastAsia"/>
          <w:color w:val="000000"/>
          <w:sz w:val="21"/>
        </w:rPr>
        <w:t>B.</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He</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 xml:space="preserve">enjoyed being </w:t>
      </w:r>
      <w:r>
        <w:rPr>
          <w:rFonts w:ascii="微软雅黑" w:eastAsia="微软雅黑" w:hAnsi="微软雅黑" w:cs="微软雅黑" w:hint="eastAsia"/>
          <w:color w:val="000000"/>
          <w:spacing w:val="-2"/>
          <w:sz w:val="21"/>
        </w:rPr>
        <w:t>alone.</w:t>
      </w:r>
    </w:p>
    <w:p>
      <w:pPr>
        <w:pStyle w:val="BodyText"/>
        <w:spacing w:before="8"/>
        <w:rPr>
          <w:rFonts w:ascii="微软雅黑" w:eastAsia="微软雅黑" w:hAnsi="微软雅黑" w:cs="微软雅黑" w:hint="eastAsia"/>
          <w:color w:val="000000"/>
          <w:sz w:val="19"/>
        </w:rPr>
      </w:pPr>
    </w:p>
    <w:p>
      <w:pPr>
        <w:pStyle w:val="BodyText"/>
        <w:tabs>
          <w:tab w:val="left" w:pos="5092"/>
        </w:tabs>
        <w:ind w:left="220"/>
        <w:rPr>
          <w:rFonts w:ascii="微软雅黑" w:eastAsia="微软雅黑" w:hAnsi="微软雅黑" w:cs="微软雅黑" w:hint="eastAsia"/>
          <w:color w:val="000000"/>
        </w:rPr>
      </w:pPr>
      <w:r>
        <w:rPr>
          <w:rFonts w:ascii="微软雅黑" w:eastAsia="微软雅黑" w:hAnsi="微软雅黑" w:cs="微软雅黑" w:hint="eastAsia"/>
          <w:color w:val="000000"/>
        </w:rPr>
        <w:t>C.</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He</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 xml:space="preserve">had an inquiring </w:t>
      </w:r>
      <w:r>
        <w:rPr>
          <w:rFonts w:ascii="微软雅黑" w:eastAsia="微软雅黑" w:hAnsi="微软雅黑" w:cs="微软雅黑" w:hint="eastAsia"/>
          <w:color w:val="000000"/>
          <w:spacing w:val="-2"/>
        </w:rPr>
        <w:t>mind.</w:t>
      </w:r>
      <w:r>
        <w:rPr>
          <w:rFonts w:ascii="微软雅黑" w:eastAsia="微软雅黑" w:hAnsi="微软雅黑" w:cs="微软雅黑" w:hint="eastAsia"/>
          <w:color w:val="000000"/>
        </w:rPr>
        <w:tab/>
      </w:r>
      <w:r>
        <w:rPr>
          <w:rFonts w:ascii="微软雅黑" w:eastAsia="微软雅黑" w:hAnsi="微软雅黑" w:cs="微软雅黑" w:hint="eastAsia"/>
          <w:color w:val="000000"/>
        </w:rPr>
        <w:t>D.</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He</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longed to</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be</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spacing w:val="-2"/>
        </w:rPr>
        <w:t>doctor.</w:t>
      </w:r>
    </w:p>
    <w:p>
      <w:pPr>
        <w:pStyle w:val="BodyText"/>
        <w:spacing w:before="8"/>
        <w:rPr>
          <w:rFonts w:ascii="微软雅黑" w:eastAsia="微软雅黑" w:hAnsi="微软雅黑" w:cs="微软雅黑" w:hint="eastAsia"/>
          <w:color w:val="000000"/>
          <w:sz w:val="19"/>
        </w:rPr>
      </w:pPr>
    </w:p>
    <w:p>
      <w:pPr>
        <w:pStyle w:val="ListParagraph"/>
        <w:numPr>
          <w:ilvl w:val="0"/>
          <w:numId w:val="2"/>
        </w:numPr>
        <w:tabs>
          <w:tab w:val="left" w:pos="430"/>
        </w:tabs>
        <w:spacing w:before="0" w:after="0" w:line="240" w:lineRule="auto"/>
        <w:ind w:left="430" w:right="0" w:hanging="210"/>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Why</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did</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John</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put</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sludge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into</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2"/>
          <w:sz w:val="21"/>
        </w:rPr>
        <w:t xml:space="preserve"> tanks?</w:t>
      </w:r>
    </w:p>
    <w:p>
      <w:pPr>
        <w:pStyle w:val="BodyText"/>
        <w:spacing w:before="8"/>
        <w:rPr>
          <w:rFonts w:ascii="微软雅黑" w:eastAsia="微软雅黑" w:hAnsi="微软雅黑" w:cs="微软雅黑" w:hint="eastAsia"/>
          <w:color w:val="000000"/>
          <w:sz w:val="19"/>
        </w:rPr>
      </w:pPr>
    </w:p>
    <w:p>
      <w:pPr>
        <w:pStyle w:val="ListParagraph"/>
        <w:numPr>
          <w:ilvl w:val="1"/>
          <w:numId w:val="2"/>
        </w:numPr>
        <w:tabs>
          <w:tab w:val="left" w:pos="476"/>
          <w:tab w:val="left" w:pos="5092"/>
        </w:tabs>
        <w:spacing w:before="0" w:after="0" w:line="240" w:lineRule="auto"/>
        <w:ind w:left="476" w:right="0" w:hanging="256"/>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To</w:t>
      </w:r>
      <w:r>
        <w:rPr>
          <w:rFonts w:ascii="微软雅黑" w:eastAsia="微软雅黑" w:hAnsi="微软雅黑" w:cs="微软雅黑" w:hint="eastAsia"/>
          <w:color w:val="000000"/>
          <w:spacing w:val="-6"/>
          <w:sz w:val="21"/>
        </w:rPr>
        <w:t xml:space="preserve"> </w:t>
      </w:r>
      <w:r>
        <w:rPr>
          <w:rFonts w:ascii="微软雅黑" w:eastAsia="微软雅黑" w:hAnsi="微软雅黑" w:cs="微软雅黑" w:hint="eastAsia"/>
          <w:color w:val="000000"/>
          <w:sz w:val="21"/>
        </w:rPr>
        <w:t>feed</w:t>
      </w:r>
      <w:r>
        <w:rPr>
          <w:rFonts w:ascii="微软雅黑" w:eastAsia="微软雅黑" w:hAnsi="微软雅黑" w:cs="微软雅黑" w:hint="eastAsia"/>
          <w:color w:val="000000"/>
          <w:spacing w:val="-6"/>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5"/>
          <w:sz w:val="21"/>
        </w:rPr>
        <w:t xml:space="preserve"> </w:t>
      </w:r>
      <w:r>
        <w:rPr>
          <w:rFonts w:ascii="微软雅黑" w:eastAsia="微软雅黑" w:hAnsi="微软雅黑" w:cs="微软雅黑" w:hint="eastAsia"/>
          <w:color w:val="000000"/>
          <w:spacing w:val="-2"/>
          <w:sz w:val="21"/>
        </w:rPr>
        <w:t>animals.</w:t>
      </w:r>
      <w:r>
        <w:rPr>
          <w:rFonts w:ascii="微软雅黑" w:eastAsia="微软雅黑" w:hAnsi="微软雅黑" w:cs="微软雅黑" w:hint="eastAsia"/>
          <w:color w:val="000000"/>
          <w:sz w:val="21"/>
        </w:rPr>
        <w:tab/>
      </w:r>
      <w:r>
        <w:rPr>
          <w:rFonts w:ascii="微软雅黑" w:eastAsia="微软雅黑" w:hAnsi="微软雅黑" w:cs="微软雅黑" w:hint="eastAsia"/>
          <w:color w:val="000000"/>
          <w:sz w:val="21"/>
        </w:rPr>
        <w:t>B.</w:t>
      </w:r>
      <w:r>
        <w:rPr>
          <w:rFonts w:ascii="微软雅黑" w:eastAsia="微软雅黑" w:hAnsi="微软雅黑" w:cs="微软雅黑" w:hint="eastAsia"/>
          <w:color w:val="000000"/>
          <w:spacing w:val="-6"/>
          <w:sz w:val="21"/>
        </w:rPr>
        <w:t xml:space="preserve"> </w:t>
      </w:r>
      <w:r>
        <w:rPr>
          <w:rFonts w:ascii="微软雅黑" w:eastAsia="微软雅黑" w:hAnsi="微软雅黑" w:cs="微软雅黑" w:hint="eastAsia"/>
          <w:color w:val="000000"/>
          <w:sz w:val="21"/>
        </w:rPr>
        <w:t>To</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build</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an</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pacing w:val="-2"/>
          <w:sz w:val="21"/>
        </w:rPr>
        <w:t>ecosystem.</w:t>
      </w:r>
    </w:p>
    <w:p>
      <w:pPr>
        <w:pStyle w:val="BodyText"/>
        <w:spacing w:before="8"/>
        <w:rPr>
          <w:rFonts w:ascii="微软雅黑" w:eastAsia="微软雅黑" w:hAnsi="微软雅黑" w:cs="微软雅黑" w:hint="eastAsia"/>
          <w:color w:val="000000"/>
          <w:sz w:val="19"/>
        </w:rPr>
      </w:pPr>
    </w:p>
    <w:p>
      <w:pPr>
        <w:pStyle w:val="BodyText"/>
        <w:tabs>
          <w:tab w:val="left" w:pos="5092"/>
        </w:tabs>
        <w:ind w:left="220"/>
        <w:rPr>
          <w:rFonts w:ascii="微软雅黑" w:eastAsia="微软雅黑" w:hAnsi="微软雅黑" w:cs="微软雅黑" w:hint="eastAsia"/>
          <w:color w:val="000000"/>
        </w:rPr>
      </w:pPr>
      <w:r>
        <w:rPr>
          <w:rFonts w:ascii="微软雅黑" w:eastAsia="微软雅黑" w:hAnsi="微软雅黑" w:cs="微软雅黑" w:hint="eastAsia"/>
          <w:color w:val="000000"/>
        </w:rPr>
        <w:t>C.</w:t>
      </w:r>
      <w:r>
        <w:rPr>
          <w:rFonts w:ascii="微软雅黑" w:eastAsia="微软雅黑" w:hAnsi="微软雅黑" w:cs="微软雅黑" w:hint="eastAsia"/>
          <w:color w:val="000000"/>
          <w:spacing w:val="-6"/>
        </w:rPr>
        <w:t xml:space="preserve"> </w:t>
      </w:r>
      <w:r>
        <w:rPr>
          <w:rFonts w:ascii="微软雅黑" w:eastAsia="微软雅黑" w:hAnsi="微软雅黑" w:cs="微软雅黑" w:hint="eastAsia"/>
          <w:color w:val="000000"/>
        </w:rPr>
        <w:t>To</w:t>
      </w:r>
      <w:r>
        <w:rPr>
          <w:rFonts w:ascii="微软雅黑" w:eastAsia="微软雅黑" w:hAnsi="微软雅黑" w:cs="微软雅黑" w:hint="eastAsia"/>
          <w:color w:val="000000"/>
          <w:spacing w:val="-6"/>
        </w:rPr>
        <w:t xml:space="preserve"> </w:t>
      </w:r>
      <w:r>
        <w:rPr>
          <w:rFonts w:ascii="微软雅黑" w:eastAsia="微软雅黑" w:hAnsi="微软雅黑" w:cs="微软雅黑" w:hint="eastAsia"/>
          <w:color w:val="000000"/>
        </w:rPr>
        <w:t>protect</w:t>
      </w:r>
      <w:r>
        <w:rPr>
          <w:rFonts w:ascii="微软雅黑" w:eastAsia="微软雅黑" w:hAnsi="微软雅黑" w:cs="微软雅黑" w:hint="eastAsia"/>
          <w:color w:val="000000"/>
          <w:spacing w:val="-6"/>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6"/>
        </w:rPr>
        <w:t xml:space="preserve"> </w:t>
      </w:r>
      <w:r>
        <w:rPr>
          <w:rFonts w:ascii="微软雅黑" w:eastAsia="微软雅黑" w:hAnsi="微软雅黑" w:cs="微软雅黑" w:hint="eastAsia"/>
          <w:color w:val="000000"/>
          <w:spacing w:val="-2"/>
        </w:rPr>
        <w:t>plants.</w:t>
      </w:r>
      <w:r>
        <w:rPr>
          <w:rFonts w:ascii="微软雅黑" w:eastAsia="微软雅黑" w:hAnsi="微软雅黑" w:cs="微软雅黑" w:hint="eastAsia"/>
          <w:color w:val="000000"/>
        </w:rPr>
        <w:tab/>
      </w:r>
      <w:r>
        <w:rPr>
          <w:rFonts w:ascii="微软雅黑" w:eastAsia="微软雅黑" w:hAnsi="微软雅黑" w:cs="微软雅黑" w:hint="eastAsia"/>
          <w:color w:val="000000"/>
        </w:rPr>
        <w:t>D.</w:t>
      </w:r>
      <w:r>
        <w:rPr>
          <w:rFonts w:ascii="微软雅黑" w:eastAsia="微软雅黑" w:hAnsi="微软雅黑" w:cs="微软雅黑" w:hint="eastAsia"/>
          <w:color w:val="000000"/>
          <w:spacing w:val="-6"/>
        </w:rPr>
        <w:t xml:space="preserve"> </w:t>
      </w:r>
      <w:r>
        <w:rPr>
          <w:rFonts w:ascii="微软雅黑" w:eastAsia="微软雅黑" w:hAnsi="微软雅黑" w:cs="微软雅黑" w:hint="eastAsia"/>
          <w:color w:val="000000"/>
        </w:rPr>
        <w:t>To</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test</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eco-</w:t>
      </w:r>
      <w:r>
        <w:rPr>
          <w:rFonts w:ascii="微软雅黑" w:eastAsia="微软雅黑" w:hAnsi="微软雅黑" w:cs="微软雅黑" w:hint="eastAsia"/>
          <w:color w:val="000000"/>
          <w:spacing w:val="-2"/>
        </w:rPr>
        <w:t>machine.</w:t>
      </w:r>
    </w:p>
    <w:p>
      <w:pPr>
        <w:pStyle w:val="BodyText"/>
        <w:spacing w:before="8"/>
        <w:rPr>
          <w:rFonts w:ascii="微软雅黑" w:eastAsia="微软雅黑" w:hAnsi="微软雅黑" w:cs="微软雅黑" w:hint="eastAsia"/>
          <w:color w:val="000000"/>
          <w:sz w:val="19"/>
        </w:rPr>
      </w:pPr>
    </w:p>
    <w:p>
      <w:pPr>
        <w:pStyle w:val="ListParagraph"/>
        <w:numPr>
          <w:ilvl w:val="0"/>
          <w:numId w:val="2"/>
        </w:numPr>
        <w:tabs>
          <w:tab w:val="left" w:pos="430"/>
        </w:tabs>
        <w:spacing w:before="0" w:after="0" w:line="240" w:lineRule="auto"/>
        <w:ind w:left="430" w:right="0" w:hanging="210"/>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What</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is</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author’s</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purpose</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in</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mentioning</w:t>
      </w:r>
      <w:r>
        <w:rPr>
          <w:rFonts w:ascii="微软雅黑" w:eastAsia="微软雅黑" w:hAnsi="微软雅黑" w:cs="微软雅黑" w:hint="eastAsia"/>
          <w:color w:val="000000"/>
          <w:spacing w:val="-2"/>
          <w:sz w:val="21"/>
        </w:rPr>
        <w:t xml:space="preserve"> Fuzhou?</w:t>
      </w:r>
    </w:p>
    <w:p>
      <w:pPr>
        <w:pStyle w:val="BodyText"/>
        <w:spacing w:before="8"/>
        <w:rPr>
          <w:rFonts w:ascii="微软雅黑" w:eastAsia="微软雅黑" w:hAnsi="微软雅黑" w:cs="微软雅黑" w:hint="eastAsia"/>
          <w:color w:val="000000"/>
          <w:sz w:val="19"/>
        </w:rPr>
      </w:pPr>
    </w:p>
    <w:p>
      <w:pPr>
        <w:pStyle w:val="ListParagraph"/>
        <w:numPr>
          <w:ilvl w:val="1"/>
          <w:numId w:val="2"/>
        </w:numPr>
        <w:tabs>
          <w:tab w:val="left" w:pos="476"/>
          <w:tab w:val="left" w:pos="5092"/>
        </w:tabs>
        <w:spacing w:before="0" w:after="0" w:line="240" w:lineRule="auto"/>
        <w:ind w:left="476" w:right="0" w:hanging="256"/>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To</w:t>
      </w:r>
      <w:r>
        <w:rPr>
          <w:rFonts w:ascii="微软雅黑" w:eastAsia="微软雅黑" w:hAnsi="微软雅黑" w:cs="微软雅黑" w:hint="eastAsia"/>
          <w:color w:val="000000"/>
          <w:spacing w:val="-7"/>
          <w:sz w:val="21"/>
        </w:rPr>
        <w:t xml:space="preserve"> </w:t>
      </w:r>
      <w:r>
        <w:rPr>
          <w:rFonts w:ascii="微软雅黑" w:eastAsia="微软雅黑" w:hAnsi="微软雅黑" w:cs="微软雅黑" w:hint="eastAsia"/>
          <w:color w:val="000000"/>
          <w:sz w:val="21"/>
        </w:rPr>
        <w:t>review</w:t>
      </w:r>
      <w:r>
        <w:rPr>
          <w:rFonts w:ascii="微软雅黑" w:eastAsia="微软雅黑" w:hAnsi="微软雅黑" w:cs="微软雅黑" w:hint="eastAsia"/>
          <w:color w:val="000000"/>
          <w:spacing w:val="-7"/>
          <w:sz w:val="21"/>
        </w:rPr>
        <w:t xml:space="preserve"> </w:t>
      </w:r>
      <w:r>
        <w:rPr>
          <w:rFonts w:ascii="微软雅黑" w:eastAsia="微软雅黑" w:hAnsi="微软雅黑" w:cs="微软雅黑" w:hint="eastAsia"/>
          <w:color w:val="000000"/>
          <w:sz w:val="21"/>
        </w:rPr>
        <w:t>John’s</w:t>
      </w:r>
      <w:r>
        <w:rPr>
          <w:rFonts w:ascii="微软雅黑" w:eastAsia="微软雅黑" w:hAnsi="微软雅黑" w:cs="微软雅黑" w:hint="eastAsia"/>
          <w:color w:val="000000"/>
          <w:spacing w:val="-7"/>
          <w:sz w:val="21"/>
        </w:rPr>
        <w:t xml:space="preserve"> </w:t>
      </w:r>
      <w:r>
        <w:rPr>
          <w:rFonts w:ascii="微软雅黑" w:eastAsia="微软雅黑" w:hAnsi="微软雅黑" w:cs="微软雅黑" w:hint="eastAsia"/>
          <w:color w:val="000000"/>
          <w:sz w:val="21"/>
        </w:rPr>
        <w:t>research</w:t>
      </w:r>
      <w:r>
        <w:rPr>
          <w:rFonts w:ascii="微软雅黑" w:eastAsia="微软雅黑" w:hAnsi="微软雅黑" w:cs="微软雅黑" w:hint="eastAsia"/>
          <w:color w:val="000000"/>
          <w:spacing w:val="-6"/>
          <w:sz w:val="21"/>
        </w:rPr>
        <w:t xml:space="preserve"> </w:t>
      </w:r>
      <w:r>
        <w:rPr>
          <w:rFonts w:ascii="微软雅黑" w:eastAsia="微软雅黑" w:hAnsi="微软雅黑" w:cs="微软雅黑" w:hint="eastAsia"/>
          <w:color w:val="000000"/>
          <w:spacing w:val="-2"/>
          <w:sz w:val="21"/>
        </w:rPr>
        <w:t>plans.</w:t>
      </w:r>
      <w:r>
        <w:rPr>
          <w:rFonts w:ascii="微软雅黑" w:eastAsia="微软雅黑" w:hAnsi="微软雅黑" w:cs="微软雅黑" w:hint="eastAsia"/>
          <w:color w:val="000000"/>
          <w:sz w:val="21"/>
        </w:rPr>
        <w:tab/>
      </w:r>
      <w:r>
        <w:rPr>
          <w:rFonts w:ascii="微软雅黑" w:eastAsia="微软雅黑" w:hAnsi="微软雅黑" w:cs="微软雅黑" w:hint="eastAsia"/>
          <w:color w:val="000000"/>
          <w:sz w:val="21"/>
        </w:rPr>
        <w:t>B.</w:t>
      </w:r>
      <w:r>
        <w:rPr>
          <w:rFonts w:ascii="微软雅黑" w:eastAsia="微软雅黑" w:hAnsi="微软雅黑" w:cs="微软雅黑" w:hint="eastAsia"/>
          <w:color w:val="000000"/>
          <w:spacing w:val="-6"/>
          <w:sz w:val="21"/>
        </w:rPr>
        <w:t xml:space="preserve"> </w:t>
      </w:r>
      <w:r>
        <w:rPr>
          <w:rFonts w:ascii="微软雅黑" w:eastAsia="微软雅黑" w:hAnsi="微软雅黑" w:cs="微软雅黑" w:hint="eastAsia"/>
          <w:color w:val="000000"/>
          <w:sz w:val="21"/>
        </w:rPr>
        <w:t>To</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show</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an</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application</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of</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John’s</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pacing w:val="-2"/>
          <w:sz w:val="21"/>
        </w:rPr>
        <w:t>idea.</w:t>
      </w:r>
    </w:p>
    <w:p>
      <w:pPr>
        <w:spacing w:after="0" w:line="240" w:lineRule="auto"/>
        <w:jc w:val="left"/>
        <w:rPr>
          <w:rFonts w:ascii="微软雅黑" w:eastAsia="微软雅黑" w:hAnsi="微软雅黑" w:cs="微软雅黑" w:hint="eastAsia"/>
          <w:color w:val="000000"/>
          <w:sz w:val="21"/>
        </w:rPr>
        <w:sectPr>
          <w:type w:val="nextPage"/>
          <w:pgSz w:w="11900" w:h="16830"/>
          <w:pgMar w:top="800" w:right="740" w:bottom="460" w:left="860" w:header="150" w:footer="276" w:gutter="0"/>
          <w:pgNumType w:start="6"/>
          <w:cols w:num="1" w:space="720"/>
          <w:titlePg w:val="0"/>
        </w:sectPr>
      </w:pPr>
    </w:p>
    <w:p>
      <w:pPr>
        <w:pStyle w:val="BodyText"/>
        <w:spacing w:before="2"/>
        <w:rPr>
          <w:rFonts w:ascii="微软雅黑" w:eastAsia="微软雅黑" w:hAnsi="微软雅黑" w:cs="微软雅黑" w:hint="eastAsia"/>
          <w:color w:val="000000"/>
          <w:sz w:val="10"/>
        </w:rPr>
      </w:pPr>
    </w:p>
    <w:p>
      <w:pPr>
        <w:pStyle w:val="BodyText"/>
        <w:tabs>
          <w:tab w:val="left" w:pos="5090"/>
        </w:tabs>
        <w:spacing w:before="92"/>
        <w:ind w:left="220"/>
        <w:rPr>
          <w:rFonts w:ascii="微软雅黑" w:eastAsia="微软雅黑" w:hAnsi="微软雅黑" w:cs="微软雅黑" w:hint="eastAsia"/>
          <w:color w:val="000000"/>
        </w:rPr>
      </w:pPr>
      <w:r>
        <w:rPr>
          <w:rFonts w:ascii="微软雅黑" w:eastAsia="微软雅黑" w:hAnsi="微软雅黑" w:cs="微软雅黑" w:hint="eastAsia"/>
          <w:color w:val="000000"/>
        </w:rPr>
        <w:t>C.</w:t>
      </w:r>
      <w:r>
        <w:rPr>
          <w:rFonts w:ascii="微软雅黑" w:eastAsia="微软雅黑" w:hAnsi="微软雅黑" w:cs="微软雅黑" w:hint="eastAsia"/>
          <w:color w:val="000000"/>
          <w:spacing w:val="-10"/>
        </w:rPr>
        <w:t xml:space="preserve"> </w:t>
      </w:r>
      <w:r>
        <w:rPr>
          <w:rFonts w:ascii="微软雅黑" w:eastAsia="微软雅黑" w:hAnsi="微软雅黑" w:cs="微软雅黑" w:hint="eastAsia"/>
          <w:color w:val="000000"/>
        </w:rPr>
        <w:t>To</w:t>
      </w:r>
      <w:r>
        <w:rPr>
          <w:rFonts w:ascii="微软雅黑" w:eastAsia="微软雅黑" w:hAnsi="微软雅黑" w:cs="微软雅黑" w:hint="eastAsia"/>
          <w:color w:val="000000"/>
          <w:spacing w:val="-7"/>
        </w:rPr>
        <w:t xml:space="preserve"> </w:t>
      </w:r>
      <w:r>
        <w:rPr>
          <w:rFonts w:ascii="微软雅黑" w:eastAsia="微软雅黑" w:hAnsi="微软雅黑" w:cs="微软雅黑" w:hint="eastAsia"/>
          <w:color w:val="000000"/>
        </w:rPr>
        <w:t>pare</w:t>
      </w:r>
      <w:r>
        <w:rPr>
          <w:rFonts w:ascii="微软雅黑" w:eastAsia="微软雅黑" w:hAnsi="微软雅黑" w:cs="微软雅黑" w:hint="eastAsia"/>
          <w:color w:val="000000"/>
          <w:spacing w:val="-7"/>
        </w:rPr>
        <w:t xml:space="preserve"> </w:t>
      </w:r>
      <w:r>
        <w:rPr>
          <w:rFonts w:ascii="微软雅黑" w:eastAsia="微软雅黑" w:hAnsi="微软雅黑" w:cs="微软雅黑" w:hint="eastAsia"/>
          <w:color w:val="000000"/>
        </w:rPr>
        <w:t>John’s</w:t>
      </w:r>
      <w:r>
        <w:rPr>
          <w:rFonts w:ascii="微软雅黑" w:eastAsia="微软雅黑" w:hAnsi="微软雅黑" w:cs="微软雅黑" w:hint="eastAsia"/>
          <w:color w:val="000000"/>
          <w:spacing w:val="-8"/>
        </w:rPr>
        <w:t xml:space="preserve"> </w:t>
      </w:r>
      <w:r>
        <w:rPr>
          <w:rFonts w:ascii="微软雅黑" w:eastAsia="微软雅黑" w:hAnsi="微软雅黑" w:cs="微软雅黑" w:hint="eastAsia"/>
          <w:color w:val="000000"/>
        </w:rPr>
        <w:t>different</w:t>
      </w:r>
      <w:r>
        <w:rPr>
          <w:rFonts w:ascii="微软雅黑" w:eastAsia="微软雅黑" w:hAnsi="微软雅黑" w:cs="微软雅黑" w:hint="eastAsia"/>
          <w:color w:val="000000"/>
          <w:spacing w:val="-7"/>
        </w:rPr>
        <w:t xml:space="preserve"> </w:t>
      </w:r>
      <w:r>
        <w:rPr>
          <w:rFonts w:ascii="微软雅黑" w:eastAsia="微软雅黑" w:hAnsi="微软雅黑" w:cs="微软雅黑" w:hint="eastAsia"/>
          <w:color w:val="000000"/>
          <w:spacing w:val="-2"/>
        </w:rPr>
        <w:t>jobs.</w:t>
      </w:r>
      <w:r>
        <w:rPr>
          <w:rFonts w:ascii="微软雅黑" w:eastAsia="微软雅黑" w:hAnsi="微软雅黑" w:cs="微软雅黑" w:hint="eastAsia"/>
          <w:color w:val="000000"/>
        </w:rPr>
        <w:tab/>
      </w:r>
      <w:r>
        <w:rPr>
          <w:rFonts w:ascii="微软雅黑" w:eastAsia="微软雅黑" w:hAnsi="微软雅黑" w:cs="微软雅黑" w:hint="eastAsia"/>
          <w:color w:val="000000"/>
        </w:rPr>
        <w:t>D.</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To</w:t>
      </w:r>
      <w:r>
        <w:rPr>
          <w:rFonts w:ascii="微软雅黑" w:eastAsia="微软雅黑" w:hAnsi="微软雅黑" w:cs="微软雅黑" w:hint="eastAsia"/>
          <w:color w:val="000000"/>
          <w:spacing w:val="-6"/>
        </w:rPr>
        <w:t xml:space="preserve"> </w:t>
      </w:r>
      <w:r>
        <w:rPr>
          <w:rFonts w:ascii="微软雅黑" w:eastAsia="微软雅黑" w:hAnsi="微软雅黑" w:cs="微软雅黑" w:hint="eastAsia"/>
          <w:color w:val="000000"/>
        </w:rPr>
        <w:t>erase</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doubts</w:t>
      </w:r>
      <w:r>
        <w:rPr>
          <w:rFonts w:ascii="微软雅黑" w:eastAsia="微软雅黑" w:hAnsi="微软雅黑" w:cs="微软雅黑" w:hint="eastAsia"/>
          <w:color w:val="000000"/>
          <w:spacing w:val="-7"/>
        </w:rPr>
        <w:t xml:space="preserve"> </w:t>
      </w:r>
      <w:r>
        <w:rPr>
          <w:rFonts w:ascii="微软雅黑" w:eastAsia="微软雅黑" w:hAnsi="微软雅黑" w:cs="微软雅黑" w:hint="eastAsia"/>
          <w:color w:val="000000"/>
        </w:rPr>
        <w:t>about</w:t>
      </w:r>
      <w:r>
        <w:rPr>
          <w:rFonts w:ascii="微软雅黑" w:eastAsia="微软雅黑" w:hAnsi="微软雅黑" w:cs="微软雅黑" w:hint="eastAsia"/>
          <w:color w:val="000000"/>
          <w:spacing w:val="-6"/>
        </w:rPr>
        <w:t xml:space="preserve"> </w:t>
      </w:r>
      <w:r>
        <w:rPr>
          <w:rFonts w:ascii="微软雅黑" w:eastAsia="微软雅黑" w:hAnsi="微软雅黑" w:cs="微软雅黑" w:hint="eastAsia"/>
          <w:color w:val="000000"/>
        </w:rPr>
        <w:t>John’s</w:t>
      </w:r>
      <w:r>
        <w:rPr>
          <w:rFonts w:ascii="微软雅黑" w:eastAsia="微软雅黑" w:hAnsi="微软雅黑" w:cs="微软雅黑" w:hint="eastAsia"/>
          <w:color w:val="000000"/>
          <w:spacing w:val="-6"/>
        </w:rPr>
        <w:t xml:space="preserve"> </w:t>
      </w:r>
      <w:r>
        <w:rPr>
          <w:rFonts w:ascii="微软雅黑" w:eastAsia="微软雅黑" w:hAnsi="微软雅黑" w:cs="微软雅黑" w:hint="eastAsia"/>
          <w:color w:val="000000"/>
          <w:spacing w:val="-2"/>
        </w:rPr>
        <w:t>invention.</w:t>
      </w:r>
    </w:p>
    <w:p>
      <w:pPr>
        <w:pStyle w:val="BodyText"/>
        <w:spacing w:before="7"/>
        <w:rPr>
          <w:rFonts w:ascii="微软雅黑" w:eastAsia="微软雅黑" w:hAnsi="微软雅黑" w:cs="微软雅黑" w:hint="eastAsia"/>
          <w:color w:val="000000"/>
          <w:sz w:val="19"/>
        </w:rPr>
      </w:pPr>
    </w:p>
    <w:p>
      <w:pPr>
        <w:pStyle w:val="ListParagraph"/>
        <w:numPr>
          <w:ilvl w:val="0"/>
          <w:numId w:val="2"/>
        </w:numPr>
        <w:tabs>
          <w:tab w:val="left" w:pos="430"/>
        </w:tabs>
        <w:spacing w:before="1" w:after="0" w:line="240" w:lineRule="auto"/>
        <w:ind w:left="430" w:right="0" w:hanging="210"/>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What</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is</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basis</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for</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John’s</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pacing w:val="-2"/>
          <w:sz w:val="21"/>
        </w:rPr>
        <w:t>work?</w:t>
      </w:r>
    </w:p>
    <w:p>
      <w:pPr>
        <w:pStyle w:val="BodyText"/>
        <w:spacing w:before="7"/>
        <w:rPr>
          <w:rFonts w:ascii="微软雅黑" w:eastAsia="微软雅黑" w:hAnsi="微软雅黑" w:cs="微软雅黑" w:hint="eastAsia"/>
          <w:color w:val="000000"/>
          <w:sz w:val="19"/>
        </w:rPr>
      </w:pPr>
    </w:p>
    <w:p>
      <w:pPr>
        <w:pStyle w:val="ListParagraph"/>
        <w:numPr>
          <w:ilvl w:val="1"/>
          <w:numId w:val="2"/>
        </w:numPr>
        <w:tabs>
          <w:tab w:val="left" w:pos="476"/>
          <w:tab w:val="left" w:pos="5092"/>
        </w:tabs>
        <w:spacing w:before="1" w:after="0" w:line="240" w:lineRule="auto"/>
        <w:ind w:left="476" w:right="0" w:hanging="256"/>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Nature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can</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repair</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pacing w:val="-2"/>
          <w:sz w:val="21"/>
        </w:rPr>
        <w:t>itself.</w:t>
      </w:r>
      <w:r>
        <w:rPr>
          <w:rFonts w:ascii="微软雅黑" w:eastAsia="微软雅黑" w:hAnsi="微软雅黑" w:cs="微软雅黑" w:hint="eastAsia"/>
          <w:color w:val="000000"/>
          <w:sz w:val="21"/>
        </w:rPr>
        <w:tab/>
      </w:r>
      <w:r>
        <w:rPr>
          <w:rFonts w:ascii="微软雅黑" w:eastAsia="微软雅黑" w:hAnsi="微软雅黑" w:cs="微软雅黑" w:hint="eastAsia"/>
          <w:color w:val="000000"/>
          <w:sz w:val="21"/>
        </w:rPr>
        <w:t>B.</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Organisms</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need</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water</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to</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pacing w:val="-2"/>
          <w:sz w:val="21"/>
        </w:rPr>
        <w:t>survive.</w:t>
      </w:r>
    </w:p>
    <w:p>
      <w:pPr>
        <w:pStyle w:val="BodyText"/>
        <w:spacing w:before="7"/>
        <w:rPr>
          <w:rFonts w:ascii="微软雅黑" w:eastAsia="微软雅黑" w:hAnsi="微软雅黑" w:cs="微软雅黑" w:hint="eastAsia"/>
          <w:color w:val="000000"/>
          <w:sz w:val="19"/>
        </w:rPr>
      </w:pPr>
    </w:p>
    <w:p>
      <w:pPr>
        <w:pStyle w:val="BodyText"/>
        <w:tabs>
          <w:tab w:val="left" w:pos="5092"/>
        </w:tabs>
        <w:spacing w:before="1"/>
        <w:ind w:left="220"/>
        <w:rPr>
          <w:rFonts w:ascii="微软雅黑" w:eastAsia="微软雅黑" w:hAnsi="微软雅黑" w:cs="微软雅黑" w:hint="eastAsia"/>
          <w:color w:val="000000"/>
        </w:rPr>
      </w:pPr>
      <w:r>
        <w:rPr>
          <w:rFonts w:ascii="微软雅黑" w:eastAsia="微软雅黑" w:hAnsi="微软雅黑" w:cs="微软雅黑" w:hint="eastAsia"/>
          <w:color w:val="000000"/>
        </w:rPr>
        <w:t>C.</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Life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on</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Earth</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is</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spacing w:val="-2"/>
        </w:rPr>
        <w:t>diverse.</w:t>
      </w:r>
      <w:r>
        <w:rPr>
          <w:rFonts w:ascii="微软雅黑" w:eastAsia="微软雅黑" w:hAnsi="微软雅黑" w:cs="微软雅黑" w:hint="eastAsia"/>
          <w:color w:val="000000"/>
        </w:rPr>
        <w:tab/>
      </w:r>
      <w:r>
        <w:rPr>
          <w:rFonts w:ascii="微软雅黑" w:eastAsia="微软雅黑" w:hAnsi="微软雅黑" w:cs="微软雅黑" w:hint="eastAsia"/>
          <w:color w:val="000000"/>
        </w:rPr>
        <w:t>D.</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Most</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tiny</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creatures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live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in</w:t>
      </w:r>
      <w:r>
        <w:rPr>
          <w:rFonts w:ascii="微软雅黑" w:eastAsia="微软雅黑" w:hAnsi="微软雅黑" w:cs="微软雅黑" w:hint="eastAsia"/>
          <w:color w:val="000000"/>
          <w:spacing w:val="-2"/>
        </w:rPr>
        <w:t xml:space="preserve"> groups.</w:t>
      </w:r>
    </w:p>
    <w:p>
      <w:pPr>
        <w:pStyle w:val="BodyText"/>
        <w:spacing w:before="10"/>
        <w:rPr>
          <w:rFonts w:ascii="微软雅黑" w:eastAsia="微软雅黑" w:hAnsi="微软雅黑" w:cs="微软雅黑" w:hint="eastAsia"/>
          <w:color w:val="000000"/>
          <w:sz w:val="18"/>
        </w:rPr>
      </w:pPr>
    </w:p>
    <w:p>
      <w:pPr>
        <w:pStyle w:val="BodyText"/>
        <w:tabs>
          <w:tab w:val="left" w:pos="1829"/>
          <w:tab w:val="left" w:pos="2611"/>
          <w:tab w:val="left" w:pos="3381"/>
        </w:tabs>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【答案】4. </w:t>
      </w:r>
      <w:r>
        <w:rPr>
          <w:rFonts w:ascii="微软雅黑" w:eastAsia="微软雅黑" w:hAnsi="微软雅黑" w:cs="微软雅黑" w:hint="eastAsia"/>
          <w:color w:val="000000"/>
          <w:spacing w:val="-10"/>
        </w:rPr>
        <w:t>C</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5. </w:t>
      </w:r>
      <w:r>
        <w:rPr>
          <w:rFonts w:ascii="微软雅黑" w:eastAsia="微软雅黑" w:hAnsi="微软雅黑" w:cs="微软雅黑" w:hint="eastAsia"/>
          <w:color w:val="000000"/>
          <w:spacing w:val="-10"/>
        </w:rPr>
        <w:t>D</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6. </w:t>
      </w:r>
      <w:r>
        <w:rPr>
          <w:rFonts w:ascii="微软雅黑" w:eastAsia="微软雅黑" w:hAnsi="微软雅黑" w:cs="微软雅黑" w:hint="eastAsia"/>
          <w:color w:val="000000"/>
          <w:spacing w:val="-10"/>
        </w:rPr>
        <w:t>B</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7. </w:t>
      </w:r>
      <w:r>
        <w:rPr>
          <w:rFonts w:ascii="微软雅黑" w:eastAsia="微软雅黑" w:hAnsi="微软雅黑" w:cs="微软雅黑" w:hint="eastAsia"/>
          <w:color w:val="000000"/>
          <w:spacing w:val="-10"/>
        </w:rPr>
        <w:t>A</w:t>
      </w:r>
    </w:p>
    <w:p>
      <w:pPr>
        <w:pStyle w:val="BodyText"/>
        <w:spacing w:before="3"/>
        <w:rPr>
          <w:rFonts w:ascii="微软雅黑" w:eastAsia="微软雅黑" w:hAnsi="微软雅黑" w:cs="微软雅黑" w:hint="eastAsia"/>
          <w:color w:val="000000"/>
          <w:sz w:val="17"/>
        </w:rPr>
      </w:pPr>
    </w:p>
    <w:p>
      <w:pPr>
        <w:pStyle w:val="BodyText"/>
        <w:ind w:left="220"/>
        <w:rPr>
          <w:rFonts w:ascii="微软雅黑" w:eastAsia="微软雅黑" w:hAnsi="微软雅黑" w:cs="微软雅黑" w:hint="eastAsia"/>
          <w:color w:val="000000"/>
        </w:rPr>
      </w:pPr>
      <w:r>
        <w:rPr>
          <w:rFonts w:ascii="微软雅黑" w:eastAsia="微软雅黑" w:hAnsi="微软雅黑" w:cs="微软雅黑" w:hint="eastAsia"/>
          <w:color w:val="000000"/>
          <w:spacing w:val="-3"/>
        </w:rPr>
        <w:t>【解析】</w:t>
      </w:r>
    </w:p>
    <w:p>
      <w:pPr>
        <w:pStyle w:val="BodyText"/>
        <w:spacing w:before="7"/>
        <w:rPr>
          <w:rFonts w:ascii="微软雅黑" w:eastAsia="微软雅黑" w:hAnsi="微软雅黑" w:cs="微软雅黑" w:hint="eastAsia"/>
          <w:color w:val="000000"/>
          <w:sz w:val="15"/>
        </w:rPr>
      </w:pPr>
    </w:p>
    <w:p>
      <w:pPr>
        <w:pStyle w:val="BodyText"/>
        <w:spacing w:line="417" w:lineRule="auto"/>
        <w:ind w:left="220" w:right="326"/>
        <w:rPr>
          <w:rFonts w:ascii="微软雅黑" w:eastAsia="微软雅黑" w:hAnsi="微软雅黑" w:cs="微软雅黑" w:hint="eastAsia"/>
          <w:color w:val="000000"/>
        </w:rPr>
      </w:pPr>
      <w:r>
        <w:rPr>
          <w:rFonts w:ascii="微软雅黑" w:eastAsia="微软雅黑" w:hAnsi="微软雅黑" w:cs="微软雅黑" w:hint="eastAsia"/>
          <w:color w:val="000000"/>
          <w:spacing w:val="-5"/>
        </w:rPr>
        <w:t xml:space="preserve">【导语】这是一篇记叙文。文章讲述了 </w:t>
      </w:r>
      <w:r>
        <w:rPr>
          <w:rFonts w:ascii="微软雅黑" w:eastAsia="微软雅黑" w:hAnsi="微软雅黑" w:cs="微软雅黑" w:hint="eastAsia"/>
          <w:color w:val="000000"/>
          <w:spacing w:val="-2"/>
        </w:rPr>
        <w:t>John Todd</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spacing w:val="-2"/>
        </w:rPr>
        <w:t>从小就很爱思考且好学，他建造了一个生态机器，利用自然可以自我修复的原理来净化污水。</w:t>
      </w:r>
    </w:p>
    <w:p>
      <w:pPr>
        <w:pStyle w:val="BodyText"/>
        <w:spacing w:line="264" w:lineRule="exact"/>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【4 </w:t>
      </w:r>
      <w:r>
        <w:rPr>
          <w:rFonts w:ascii="微软雅黑" w:eastAsia="微软雅黑" w:hAnsi="微软雅黑" w:cs="微软雅黑" w:hint="eastAsia"/>
          <w:color w:val="000000"/>
          <w:spacing w:val="-3"/>
        </w:rPr>
        <w:t>题详解】</w:t>
      </w:r>
    </w:p>
    <w:p>
      <w:pPr>
        <w:pStyle w:val="BodyText"/>
        <w:spacing w:before="11"/>
        <w:rPr>
          <w:rFonts w:ascii="微软雅黑" w:eastAsia="微软雅黑" w:hAnsi="微软雅黑" w:cs="微软雅黑" w:hint="eastAsia"/>
          <w:color w:val="000000"/>
          <w:sz w:val="15"/>
        </w:rPr>
      </w:pPr>
    </w:p>
    <w:p>
      <w:pPr>
        <w:pStyle w:val="BodyText"/>
        <w:spacing w:line="448" w:lineRule="auto"/>
        <w:ind w:left="220" w:right="378"/>
        <w:rPr>
          <w:rFonts w:ascii="微软雅黑" w:eastAsia="微软雅黑" w:hAnsi="微软雅黑" w:cs="微软雅黑" w:hint="eastAsia"/>
          <w:color w:val="000000"/>
        </w:rPr>
      </w:pPr>
      <w:r>
        <w:rPr>
          <w:rFonts w:ascii="微软雅黑" w:eastAsia="微软雅黑" w:hAnsi="微软雅黑" w:cs="微软雅黑" w:hint="eastAsia"/>
          <w:color w:val="000000"/>
        </w:rPr>
        <w:t>细节理解题。根据第一段“When John Todd was a child, he loved to explore the woods around his house, observing how nature solved problems. A ditry stream, for example, often became clear after flowing through plants and along rocks where tiny creatures lived. When he got older, John started to wonder if this process could be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used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to</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clean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up</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messes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people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were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making.(当约翰·</w:t>
      </w:r>
      <w:r>
        <w:rPr>
          <w:rFonts w:ascii="微软雅黑" w:eastAsia="微软雅黑" w:hAnsi="微软雅黑" w:cs="微软雅黑" w:hint="eastAsia"/>
          <w:color w:val="000000"/>
          <w:spacing w:val="-1"/>
        </w:rPr>
        <w:t>托德还是个孩子的时候，他喜欢探索房子周围的</w:t>
      </w:r>
    </w:p>
    <w:p>
      <w:pPr>
        <w:pStyle w:val="BodyText"/>
        <w:spacing w:line="232" w:lineRule="exact"/>
        <w:ind w:left="220"/>
        <w:rPr>
          <w:rFonts w:ascii="微软雅黑" w:eastAsia="微软雅黑" w:hAnsi="微软雅黑" w:cs="微软雅黑" w:hint="eastAsia"/>
          <w:color w:val="000000"/>
        </w:rPr>
      </w:pPr>
      <w:r>
        <w:rPr>
          <w:rFonts w:ascii="微软雅黑" w:eastAsia="微软雅黑" w:hAnsi="微软雅黑" w:cs="微软雅黑" w:hint="eastAsia"/>
          <w:color w:val="000000"/>
          <w:spacing w:val="-1"/>
        </w:rPr>
        <w:t>树林，观察大自然是如何解决问题的。例如，一条肮脏的小溪流经植物和微小生物居住的岩石后，往往变</w:t>
      </w:r>
    </w:p>
    <w:p>
      <w:pPr>
        <w:pStyle w:val="BodyText"/>
        <w:spacing w:before="7"/>
        <w:rPr>
          <w:rFonts w:ascii="微软雅黑" w:eastAsia="微软雅黑" w:hAnsi="微软雅黑" w:cs="微软雅黑" w:hint="eastAsia"/>
          <w:color w:val="000000"/>
          <w:sz w:val="15"/>
        </w:rPr>
      </w:pPr>
    </w:p>
    <w:p>
      <w:pPr>
        <w:pStyle w:val="BodyText"/>
        <w:spacing w:line="432" w:lineRule="auto"/>
        <w:ind w:left="220" w:right="384"/>
        <w:rPr>
          <w:rFonts w:ascii="微软雅黑" w:eastAsia="微软雅黑" w:hAnsi="微软雅黑" w:cs="微软雅黑" w:hint="eastAsia"/>
          <w:color w:val="000000"/>
        </w:rPr>
      </w:pPr>
      <w:r>
        <w:rPr>
          <w:rFonts w:ascii="微软雅黑" w:eastAsia="微软雅黑" w:hAnsi="微软雅黑" w:cs="微软雅黑" w:hint="eastAsia"/>
          <w:color w:val="000000"/>
        </w:rPr>
        <w:drawing>
          <wp:anchor distT="0" distB="0" distL="0" distR="0" simplePos="0" relativeHeight="251661312" behindDoc="1" locked="0" layoutInCell="1" allowOverlap="1">
            <wp:simplePos x="0" y="0"/>
            <wp:positionH relativeFrom="page">
              <wp:posOffset>2713355</wp:posOffset>
            </wp:positionH>
            <wp:positionV relativeFrom="paragraph">
              <wp:posOffset>956945</wp:posOffset>
            </wp:positionV>
            <wp:extent cx="22225" cy="42545"/>
            <wp:effectExtent l="0" t="0" r="0" b="0"/>
            <wp:wrapNone/>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xmlns:r="http://schemas.openxmlformats.org/officeDocument/2006/relationships" r:embed="rId5" cstate="print"/>
                    <a:stretch>
                      <a:fillRect/>
                    </a:stretch>
                  </pic:blipFill>
                  <pic:spPr>
                    <a:xfrm>
                      <a:off x="0" y="0"/>
                      <a:ext cx="22205" cy="42290"/>
                    </a:xfrm>
                    <a:prstGeom prst="rect">
                      <a:avLst/>
                    </a:prstGeom>
                  </pic:spPr>
                </pic:pic>
              </a:graphicData>
            </a:graphic>
          </wp:anchor>
        </w:drawing>
      </w:r>
      <w:r>
        <w:rPr>
          <w:rFonts w:ascii="微软雅黑" w:eastAsia="微软雅黑" w:hAnsi="微软雅黑" w:cs="微软雅黑" w:hint="eastAsia"/>
          <w:color w:val="000000"/>
        </w:rPr>
        <w:t>得清澈。长大后，约翰开始思考这个过程是否可以用来清理人们制造的混乱)”以及第二段“After</w:t>
      </w:r>
      <w:r>
        <w:rPr>
          <w:rFonts w:ascii="微软雅黑" w:eastAsia="微软雅黑" w:hAnsi="微软雅黑" w:cs="微软雅黑" w:hint="eastAsia"/>
          <w:color w:val="000000"/>
          <w:spacing w:val="-14"/>
        </w:rPr>
        <w:t xml:space="preserve"> </w:t>
      </w:r>
      <w:r>
        <w:rPr>
          <w:rFonts w:ascii="微软雅黑" w:eastAsia="微软雅黑" w:hAnsi="微软雅黑" w:cs="微软雅黑" w:hint="eastAsia"/>
          <w:color w:val="000000"/>
        </w:rPr>
        <w:t>studying agriculture, medicine, and fisheries in college, John went back to observing nature and asking questions. Why can certain plants trap harmful bacteria (细菌)? Which kinds of fish can eat cancer-causing chemicals?(在大学学习了</w:t>
      </w:r>
      <w:r>
        <w:rPr>
          <w:rFonts w:ascii="微软雅黑" w:eastAsia="微软雅黑" w:hAnsi="微软雅黑" w:cs="微软雅黑" w:hint="eastAsia"/>
          <w:color w:val="000000"/>
          <w:spacing w:val="-2"/>
        </w:rPr>
        <w:t>农业、医学和渔业之后，约翰又回到了观察自然和提出问题的生活中。为什么某些植物能捕获有害细菌？</w:t>
      </w:r>
    </w:p>
    <w:p>
      <w:pPr>
        <w:pStyle w:val="BodyText"/>
        <w:spacing w:line="253" w:lineRule="exact"/>
        <w:ind w:left="220"/>
        <w:rPr>
          <w:rFonts w:ascii="微软雅黑" w:eastAsia="微软雅黑" w:hAnsi="微软雅黑" w:cs="微软雅黑" w:hint="eastAsia"/>
          <w:color w:val="000000"/>
        </w:rPr>
      </w:pPr>
      <w:r>
        <w:rPr>
          <w:rFonts w:ascii="微软雅黑" w:eastAsia="微软雅黑" w:hAnsi="微软雅黑" w:cs="微软雅黑" w:hint="eastAsia"/>
          <w:color w:val="000000"/>
        </w:rPr>
        <w:t>哪些鱼类会食用致癌化学物质？)</w:t>
      </w:r>
      <w:r>
        <w:rPr>
          <w:rFonts w:ascii="微软雅黑" w:eastAsia="微软雅黑" w:hAnsi="微软雅黑" w:cs="微软雅黑" w:hint="eastAsia"/>
          <w:color w:val="000000"/>
          <w:spacing w:val="-3"/>
        </w:rPr>
        <w:t xml:space="preserve">”可知，约翰聪颖好学、好奇心很强。故选 </w:t>
      </w:r>
      <w:r>
        <w:rPr>
          <w:rFonts w:ascii="微软雅黑" w:eastAsia="微软雅黑" w:hAnsi="微软雅黑" w:cs="微软雅黑" w:hint="eastAsia"/>
          <w:color w:val="000000"/>
        </w:rPr>
        <w:t>C</w:t>
      </w:r>
      <w:r>
        <w:rPr>
          <w:rFonts w:ascii="微软雅黑" w:eastAsia="微软雅黑" w:hAnsi="微软雅黑" w:cs="微软雅黑" w:hint="eastAsia"/>
          <w:color w:val="000000"/>
          <w:spacing w:val="-10"/>
        </w:rPr>
        <w:t>。</w:t>
      </w:r>
    </w:p>
    <w:p>
      <w:pPr>
        <w:pStyle w:val="BodyText"/>
        <w:spacing w:before="195"/>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【5 </w:t>
      </w:r>
      <w:r>
        <w:rPr>
          <w:rFonts w:ascii="微软雅黑" w:eastAsia="微软雅黑" w:hAnsi="微软雅黑" w:cs="微软雅黑" w:hint="eastAsia"/>
          <w:color w:val="000000"/>
          <w:spacing w:val="-3"/>
        </w:rPr>
        <w:t>题详解】</w:t>
      </w:r>
    </w:p>
    <w:p>
      <w:pPr>
        <w:pStyle w:val="BodyText"/>
        <w:spacing w:before="11"/>
        <w:rPr>
          <w:rFonts w:ascii="微软雅黑" w:eastAsia="微软雅黑" w:hAnsi="微软雅黑" w:cs="微软雅黑" w:hint="eastAsia"/>
          <w:color w:val="000000"/>
          <w:sz w:val="15"/>
        </w:rPr>
      </w:pPr>
    </w:p>
    <w:p>
      <w:pPr>
        <w:pStyle w:val="BodyText"/>
        <w:spacing w:line="417" w:lineRule="auto"/>
        <w:ind w:left="219" w:right="131"/>
        <w:rPr>
          <w:rFonts w:ascii="微软雅黑" w:eastAsia="微软雅黑" w:hAnsi="微软雅黑" w:cs="微软雅黑" w:hint="eastAsia"/>
          <w:color w:val="000000"/>
        </w:rPr>
        <w:sectPr>
          <w:pgSz w:w="11900" w:h="16830"/>
          <w:pgMar w:top="800" w:right="740" w:bottom="460" w:left="860" w:header="150" w:footer="276" w:gutter="0"/>
          <w:pgNumType w:start="7"/>
          <w:cols w:num="1" w:space="720"/>
        </w:sectPr>
      </w:pPr>
      <w:r>
        <w:rPr>
          <w:rFonts w:ascii="微软雅黑" w:eastAsia="微软雅黑" w:hAnsi="微软雅黑" w:cs="微软雅黑" w:hint="eastAsia"/>
          <w:color w:val="000000"/>
        </w:rPr>
        <w:t>细节理解题。根据第三段“After</w:t>
      </w:r>
      <w:r>
        <w:rPr>
          <w:rFonts w:ascii="微软雅黑" w:eastAsia="微软雅黑" w:hAnsi="微软雅黑" w:cs="微软雅黑" w:hint="eastAsia"/>
          <w:color w:val="000000"/>
        </w:rPr>
        <w:t xml:space="preserve"> a</w:t>
      </w:r>
      <w:r>
        <w:rPr>
          <w:rFonts w:ascii="微软雅黑" w:eastAsia="微软雅黑" w:hAnsi="微软雅黑" w:cs="微软雅黑" w:hint="eastAsia"/>
          <w:color w:val="000000"/>
        </w:rPr>
        <w:t xml:space="preserve"> few</w:t>
      </w:r>
      <w:r>
        <w:rPr>
          <w:rFonts w:ascii="微软雅黑" w:eastAsia="微软雅黑" w:hAnsi="微软雅黑" w:cs="微软雅黑" w:hint="eastAsia"/>
          <w:color w:val="000000"/>
        </w:rPr>
        <w:t xml:space="preserve"> weeks,</w:t>
      </w:r>
      <w:r>
        <w:rPr>
          <w:rFonts w:ascii="微软雅黑" w:eastAsia="微软雅黑" w:hAnsi="微软雅黑" w:cs="微软雅黑" w:hint="eastAsia"/>
          <w:color w:val="000000"/>
        </w:rPr>
        <w:t xml:space="preserve"> John</w:t>
      </w:r>
      <w:r>
        <w:rPr>
          <w:rFonts w:ascii="微软雅黑" w:eastAsia="微软雅黑" w:hAnsi="微软雅黑" w:cs="微软雅黑" w:hint="eastAsia"/>
          <w:color w:val="000000"/>
        </w:rPr>
        <w:t xml:space="preserve"> added</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sludge.(几个星期后，约翰把污泥加了进去)”以</w:t>
      </w:r>
      <w:r>
        <w:rPr>
          <w:rFonts w:ascii="微软雅黑" w:eastAsia="微软雅黑" w:hAnsi="微软雅黑" w:cs="微软雅黑" w:hint="eastAsia"/>
          <w:color w:val="000000"/>
        </w:rPr>
        <w:t xml:space="preserve"> 及倒数第三段“He</w:t>
      </w:r>
      <w:r>
        <w:rPr>
          <w:rFonts w:ascii="微软雅黑" w:eastAsia="微软雅黑" w:hAnsi="微软雅黑" w:cs="微软雅黑" w:hint="eastAsia"/>
          <w:color w:val="000000"/>
        </w:rPr>
        <w:t xml:space="preserve"> was</w:t>
      </w:r>
      <w:r>
        <w:rPr>
          <w:rFonts w:ascii="微软雅黑" w:eastAsia="微软雅黑" w:hAnsi="微软雅黑" w:cs="微软雅黑" w:hint="eastAsia"/>
          <w:color w:val="000000"/>
        </w:rPr>
        <w:t xml:space="preserve"> amazed</w:t>
      </w:r>
      <w:r>
        <w:rPr>
          <w:rFonts w:ascii="微软雅黑" w:eastAsia="微软雅黑" w:hAnsi="微软雅黑" w:cs="微软雅黑" w:hint="eastAsia"/>
          <w:color w:val="000000"/>
        </w:rPr>
        <w:t xml:space="preserve"> at</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results.</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plants</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animals</w:t>
      </w:r>
      <w:r>
        <w:rPr>
          <w:rFonts w:ascii="微软雅黑" w:eastAsia="微软雅黑" w:hAnsi="微软雅黑" w:cs="微软雅黑" w:hint="eastAsia"/>
          <w:color w:val="000000"/>
        </w:rPr>
        <w:t xml:space="preserve"> in</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eco-machine</w:t>
      </w:r>
    </w:p>
    <w:p>
      <w:pPr>
        <w:pStyle w:val="BodyText"/>
        <w:spacing w:line="417" w:lineRule="auto"/>
        <w:ind w:left="219" w:right="131"/>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took</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sludge</w:t>
      </w:r>
      <w:r>
        <w:rPr>
          <w:rFonts w:ascii="微软雅黑" w:eastAsia="微软雅黑" w:hAnsi="微软雅黑" w:cs="微软雅黑" w:hint="eastAsia"/>
          <w:color w:val="000000"/>
        </w:rPr>
        <w:t xml:space="preserve"> as</w:t>
      </w:r>
      <w:r>
        <w:rPr>
          <w:rFonts w:ascii="微软雅黑" w:eastAsia="微软雅黑" w:hAnsi="微软雅黑" w:cs="微软雅黑" w:hint="eastAsia"/>
          <w:color w:val="000000"/>
        </w:rPr>
        <w:t xml:space="preserve"> food</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began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to</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eat</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it!</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Within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weeks,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it</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had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all</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been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digested,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all</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that</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was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left</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was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pure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water.(他对结果感到惊讶。</w:t>
      </w:r>
      <w:r>
        <w:rPr>
          <w:rFonts w:ascii="微软雅黑" w:eastAsia="微软雅黑" w:hAnsi="微软雅黑" w:cs="微软雅黑" w:hint="eastAsia"/>
          <w:color w:val="000000"/>
          <w:spacing w:val="-2"/>
        </w:rPr>
        <w:t>生态机器里的动植物把污泥当成了食物，开始吃起来！几周之内，它就被消化了，只剩下纯净水)”可知，</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spacing w:val="-2"/>
        </w:rPr>
        <w:t xml:space="preserve">约翰把污泥放进罐子里为了测试生态机器。故选 </w:t>
      </w:r>
      <w:r>
        <w:rPr>
          <w:rFonts w:ascii="微软雅黑" w:eastAsia="微软雅黑" w:hAnsi="微软雅黑" w:cs="微软雅黑" w:hint="eastAsia"/>
          <w:color w:val="000000"/>
        </w:rPr>
        <w:t>D。</w:t>
      </w:r>
    </w:p>
    <w:p>
      <w:pPr>
        <w:pStyle w:val="BodyText"/>
        <w:spacing w:line="264" w:lineRule="exact"/>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【6 </w:t>
      </w:r>
      <w:r>
        <w:rPr>
          <w:rFonts w:ascii="微软雅黑" w:eastAsia="微软雅黑" w:hAnsi="微软雅黑" w:cs="微软雅黑" w:hint="eastAsia"/>
          <w:color w:val="000000"/>
          <w:spacing w:val="-3"/>
        </w:rPr>
        <w:t>题详解】</w:t>
      </w:r>
    </w:p>
    <w:p>
      <w:pPr>
        <w:pStyle w:val="BodyText"/>
        <w:spacing w:before="11"/>
        <w:rPr>
          <w:rFonts w:ascii="微软雅黑" w:eastAsia="微软雅黑" w:hAnsi="微软雅黑" w:cs="微软雅黑" w:hint="eastAsia"/>
          <w:color w:val="000000"/>
          <w:sz w:val="15"/>
        </w:rPr>
      </w:pPr>
    </w:p>
    <w:p>
      <w:pPr>
        <w:pStyle w:val="BodyText"/>
        <w:spacing w:line="417" w:lineRule="auto"/>
        <w:ind w:left="219" w:right="326"/>
        <w:rPr>
          <w:rFonts w:ascii="微软雅黑" w:eastAsia="微软雅黑" w:hAnsi="微软雅黑" w:cs="微软雅黑" w:hint="eastAsia"/>
          <w:color w:val="000000"/>
          <w:lang w:eastAsia="zh-CN"/>
        </w:rPr>
      </w:pPr>
      <w:r>
        <w:rPr>
          <w:rFonts w:ascii="微软雅黑" w:eastAsia="微软雅黑" w:hAnsi="微软雅黑" w:cs="微软雅黑" w:hint="eastAsia"/>
          <w:color w:val="000000"/>
          <w:spacing w:val="-9"/>
        </w:rPr>
        <w:t>推理判断题。根据倒数第二段“</w:t>
      </w:r>
      <w:r>
        <w:rPr>
          <w:rFonts w:ascii="微软雅黑" w:eastAsia="微软雅黑" w:hAnsi="微软雅黑" w:cs="微软雅黑" w:hint="eastAsia"/>
          <w:color w:val="000000"/>
        </w:rPr>
        <w:t>Over</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years,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John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has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taken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on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many</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big</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jobs.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He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developed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 xml:space="preserve">greenhouse-like facility that treated sewage (污水) from </w:t>
      </w:r>
    </w:p>
    <w:p>
      <w:pPr>
        <w:pStyle w:val="BodyText"/>
        <w:spacing w:line="417" w:lineRule="auto"/>
        <w:ind w:left="219" w:right="326"/>
        <w:rPr>
          <w:rFonts w:ascii="微软雅黑" w:eastAsia="微软雅黑" w:hAnsi="微软雅黑" w:cs="微软雅黑" w:hint="eastAsia"/>
          <w:color w:val="000000"/>
          <w:spacing w:val="-4"/>
          <w:lang w:eastAsia="zh-CN"/>
        </w:rPr>
      </w:pPr>
      <w:r>
        <w:rPr>
          <w:rFonts w:ascii="微软雅黑" w:eastAsia="微软雅黑" w:hAnsi="微软雅黑" w:cs="微软雅黑" w:hint="eastAsia"/>
          <w:color w:val="000000"/>
        </w:rPr>
        <w:t>,600 homes in South Burlington. He also designed an eco-machine to clean canal water in Fuzhou, a city in southeast China.(这些年来，约翰承担了许多重大工作。他开发了一个类</w:t>
      </w:r>
      <w:r>
        <w:rPr>
          <w:rFonts w:ascii="微软雅黑" w:eastAsia="微软雅黑" w:hAnsi="微软雅黑" w:cs="微软雅黑" w:hint="eastAsia"/>
          <w:color w:val="000000"/>
          <w:spacing w:val="-4"/>
        </w:rPr>
        <w:t xml:space="preserve">似温室的设施，可以处理来自南伯灵顿 </w:t>
      </w:r>
    </w:p>
    <w:p>
      <w:pPr>
        <w:pStyle w:val="BodyText"/>
        <w:spacing w:line="417" w:lineRule="auto"/>
        <w:ind w:left="219" w:right="326"/>
        <w:rPr>
          <w:rFonts w:ascii="微软雅黑" w:eastAsia="微软雅黑" w:hAnsi="微软雅黑" w:cs="微软雅黑" w:hint="eastAsia"/>
          <w:color w:val="000000"/>
        </w:rPr>
      </w:pPr>
      <w:r>
        <w:rPr>
          <w:rFonts w:ascii="微软雅黑" w:eastAsia="微软雅黑" w:hAnsi="微软雅黑" w:cs="微软雅黑" w:hint="eastAsia"/>
          <w:color w:val="000000"/>
          <w:spacing w:val="-2"/>
        </w:rPr>
        <w:t>600 户家庭的污水。他还设计了一种生态机器来清洁中国东南部城</w:t>
      </w:r>
      <w:r>
        <w:rPr>
          <w:rFonts w:ascii="微软雅黑" w:eastAsia="微软雅黑" w:hAnsi="微软雅黑" w:cs="微软雅黑" w:hint="eastAsia"/>
          <w:color w:val="000000"/>
        </w:rPr>
        <w:t>市福州的运河水)</w:t>
      </w:r>
      <w:r>
        <w:rPr>
          <w:rFonts w:ascii="微软雅黑" w:eastAsia="微软雅黑" w:hAnsi="微软雅黑" w:cs="微软雅黑" w:hint="eastAsia"/>
          <w:color w:val="000000"/>
          <w:spacing w:val="-2"/>
        </w:rPr>
        <w:t xml:space="preserve">”可推知，作者提到福州的目的是展示约翰想法的应用。故选 </w:t>
      </w:r>
      <w:r>
        <w:rPr>
          <w:rFonts w:ascii="微软雅黑" w:eastAsia="微软雅黑" w:hAnsi="微软雅黑" w:cs="微软雅黑" w:hint="eastAsia"/>
          <w:color w:val="000000"/>
        </w:rPr>
        <w:t>B。</w:t>
      </w:r>
    </w:p>
    <w:p>
      <w:pPr>
        <w:spacing w:after="0" w:line="417" w:lineRule="auto"/>
        <w:rPr>
          <w:rFonts w:ascii="微软雅黑" w:eastAsia="微软雅黑" w:hAnsi="微软雅黑" w:cs="微软雅黑" w:hint="eastAsia"/>
          <w:color w:val="000000"/>
        </w:rPr>
        <w:sectPr>
          <w:type w:val="nextPage"/>
          <w:pgSz w:w="11900" w:h="16830"/>
          <w:pgMar w:top="800" w:right="740" w:bottom="460" w:left="860" w:header="150" w:footer="276" w:gutter="0"/>
          <w:pgNumType w:start="8"/>
          <w:cols w:num="1" w:space="720"/>
          <w:titlePg w:val="0"/>
        </w:sectPr>
      </w:pPr>
    </w:p>
    <w:p>
      <w:pPr>
        <w:pStyle w:val="BodyText"/>
        <w:spacing w:before="2"/>
        <w:rPr>
          <w:rFonts w:ascii="微软雅黑" w:eastAsia="微软雅黑" w:hAnsi="微软雅黑" w:cs="微软雅黑" w:hint="eastAsia"/>
          <w:color w:val="000000"/>
          <w:sz w:val="9"/>
        </w:rPr>
      </w:pPr>
    </w:p>
    <w:p>
      <w:pPr>
        <w:pStyle w:val="BodyText"/>
        <w:spacing w:before="77"/>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【7 </w:t>
      </w:r>
      <w:r>
        <w:rPr>
          <w:rFonts w:ascii="微软雅黑" w:eastAsia="微软雅黑" w:hAnsi="微软雅黑" w:cs="微软雅黑" w:hint="eastAsia"/>
          <w:color w:val="000000"/>
          <w:spacing w:val="-3"/>
        </w:rPr>
        <w:t>题详解】</w:t>
      </w:r>
    </w:p>
    <w:p>
      <w:pPr>
        <w:pStyle w:val="BodyText"/>
        <w:spacing w:before="11"/>
        <w:rPr>
          <w:rFonts w:ascii="微软雅黑" w:eastAsia="微软雅黑" w:hAnsi="微软雅黑" w:cs="微软雅黑" w:hint="eastAsia"/>
          <w:color w:val="000000"/>
          <w:sz w:val="15"/>
        </w:rPr>
      </w:pPr>
    </w:p>
    <w:p>
      <w:pPr>
        <w:pStyle w:val="BodyText"/>
        <w:spacing w:before="1" w:line="417" w:lineRule="auto"/>
        <w:ind w:left="220" w:right="330"/>
        <w:jc w:val="both"/>
        <w:rPr>
          <w:rFonts w:ascii="微软雅黑" w:eastAsia="微软雅黑" w:hAnsi="微软雅黑" w:cs="微软雅黑" w:hint="eastAsia"/>
          <w:color w:val="000000"/>
        </w:rPr>
      </w:pPr>
      <w:r>
        <w:rPr>
          <w:rFonts w:ascii="微软雅黑" w:eastAsia="微软雅黑" w:hAnsi="微软雅黑" w:cs="微软雅黑" w:hint="eastAsia"/>
          <w:color w:val="000000"/>
          <w:spacing w:val="-9"/>
        </w:rPr>
        <w:t>推理判断题。根据最后一段“</w:t>
      </w:r>
      <w:r>
        <w:rPr>
          <w:rFonts w:ascii="微软雅黑" w:eastAsia="微软雅黑" w:hAnsi="微软雅黑" w:cs="微软雅黑" w:hint="eastAsia"/>
          <w:color w:val="000000"/>
        </w:rPr>
        <w:t>You</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put</w:t>
      </w:r>
      <w:r>
        <w:rPr>
          <w:rFonts w:ascii="微软雅黑" w:eastAsia="微软雅黑" w:hAnsi="微软雅黑" w:cs="微软雅黑" w:hint="eastAsia"/>
          <w:color w:val="000000"/>
          <w:spacing w:val="-6"/>
        </w:rPr>
        <w:t xml:space="preserve"> </w:t>
      </w:r>
      <w:r>
        <w:rPr>
          <w:rFonts w:ascii="微软雅黑" w:eastAsia="微软雅黑" w:hAnsi="微软雅黑" w:cs="微软雅黑" w:hint="eastAsia"/>
          <w:color w:val="000000"/>
        </w:rPr>
        <w:t>organisms</w:t>
      </w:r>
      <w:r>
        <w:rPr>
          <w:rFonts w:ascii="微软雅黑" w:eastAsia="微软雅黑" w:hAnsi="微软雅黑" w:cs="微软雅黑" w:hint="eastAsia"/>
          <w:color w:val="000000"/>
          <w:spacing w:val="-6"/>
        </w:rPr>
        <w:t xml:space="preserve"> </w:t>
      </w:r>
      <w:r>
        <w:rPr>
          <w:rFonts w:ascii="微软雅黑" w:eastAsia="微软雅黑" w:hAnsi="微软雅黑" w:cs="微软雅黑" w:hint="eastAsia"/>
          <w:color w:val="000000"/>
        </w:rPr>
        <w:t>in</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new</w:t>
      </w:r>
      <w:r>
        <w:rPr>
          <w:rFonts w:ascii="微软雅黑" w:eastAsia="微软雅黑" w:hAnsi="微软雅黑" w:cs="微软雅黑" w:hint="eastAsia"/>
          <w:color w:val="000000"/>
          <w:spacing w:val="-6"/>
        </w:rPr>
        <w:t xml:space="preserve"> </w:t>
      </w:r>
      <w:r>
        <w:rPr>
          <w:rFonts w:ascii="微软雅黑" w:eastAsia="微软雅黑" w:hAnsi="微软雅黑" w:cs="微软雅黑" w:hint="eastAsia"/>
          <w:color w:val="000000"/>
        </w:rPr>
        <w:t>relationships</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observe</w:t>
      </w:r>
      <w:r>
        <w:rPr>
          <w:rFonts w:ascii="微软雅黑" w:eastAsia="微软雅黑" w:hAnsi="微软雅黑" w:cs="微软雅黑" w:hint="eastAsia"/>
          <w:color w:val="000000"/>
          <w:spacing w:val="-6"/>
        </w:rPr>
        <w:t xml:space="preserve"> </w:t>
      </w:r>
      <w:r>
        <w:rPr>
          <w:rFonts w:ascii="微软雅黑" w:eastAsia="微软雅黑" w:hAnsi="微软雅黑" w:cs="微软雅黑" w:hint="eastAsia"/>
          <w:color w:val="000000"/>
        </w:rPr>
        <w:t>what’s</w:t>
      </w:r>
      <w:r>
        <w:rPr>
          <w:rFonts w:ascii="微软雅黑" w:eastAsia="微软雅黑" w:hAnsi="微软雅黑" w:cs="微软雅黑" w:hint="eastAsia"/>
          <w:color w:val="000000"/>
          <w:spacing w:val="-6"/>
        </w:rPr>
        <w:t xml:space="preserve"> </w:t>
      </w:r>
      <w:r>
        <w:rPr>
          <w:rFonts w:ascii="微软雅黑" w:eastAsia="微软雅黑" w:hAnsi="微软雅黑" w:cs="微软雅黑" w:hint="eastAsia"/>
          <w:color w:val="000000"/>
        </w:rPr>
        <w:t>happening.</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Then</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you</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let these new systems develop their own ways to self-repair.(你把生物体放在新的关系中，观察会发生什么。然后让这些新系统自行发展自我修复的方式)</w:t>
      </w:r>
      <w:r>
        <w:rPr>
          <w:rFonts w:ascii="微软雅黑" w:eastAsia="微软雅黑" w:hAnsi="微软雅黑" w:cs="微软雅黑" w:hint="eastAsia"/>
          <w:color w:val="000000"/>
          <w:spacing w:val="-2"/>
        </w:rPr>
        <w:t xml:space="preserve">”可知，约翰工作的基础是自然可以自我修复。故选 </w:t>
      </w:r>
      <w:r>
        <w:rPr>
          <w:rFonts w:ascii="微软雅黑" w:eastAsia="微软雅黑" w:hAnsi="微软雅黑" w:cs="微软雅黑" w:hint="eastAsia"/>
          <w:color w:val="000000"/>
        </w:rPr>
        <w:t>A。</w:t>
      </w:r>
    </w:p>
    <w:p>
      <w:pPr>
        <w:spacing w:before="0" w:line="267" w:lineRule="exact"/>
        <w:ind w:left="0" w:right="105" w:firstLine="0"/>
        <w:jc w:val="center"/>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C</w:t>
      </w:r>
    </w:p>
    <w:p>
      <w:pPr>
        <w:pStyle w:val="BodyText"/>
        <w:spacing w:before="210" w:line="465" w:lineRule="auto"/>
        <w:ind w:left="220" w:right="332" w:firstLine="420"/>
        <w:jc w:val="both"/>
        <w:rPr>
          <w:rFonts w:ascii="微软雅黑" w:eastAsia="微软雅黑" w:hAnsi="微软雅黑" w:cs="微软雅黑" w:hint="eastAsia"/>
          <w:color w:val="000000"/>
        </w:rPr>
      </w:pPr>
      <w:r>
        <w:rPr>
          <w:rFonts w:ascii="微软雅黑" w:eastAsia="微软雅黑" w:hAnsi="微软雅黑" w:cs="微软雅黑" w:hint="eastAsia"/>
          <w:color w:val="000000"/>
        </w:rPr>
        <w:t>The goal of this book is to make the case for digital minimalism, including a detailed exploration of what it asks and why it works, and then to teach you how to adopt this philosophy if you decide it’s right for you.</w:t>
      </w:r>
    </w:p>
    <w:p>
      <w:pPr>
        <w:pStyle w:val="BodyText"/>
        <w:spacing w:line="465" w:lineRule="auto"/>
        <w:ind w:left="220" w:right="331" w:firstLine="420"/>
        <w:jc w:val="both"/>
        <w:rPr>
          <w:rFonts w:ascii="微软雅黑" w:eastAsia="微软雅黑" w:hAnsi="微软雅黑" w:cs="微软雅黑" w:hint="eastAsia"/>
          <w:color w:val="000000"/>
        </w:rPr>
      </w:pPr>
      <w:r>
        <w:rPr>
          <w:rFonts w:ascii="微软雅黑" w:eastAsia="微软雅黑" w:hAnsi="微软雅黑" w:cs="微软雅黑" w:hint="eastAsia"/>
          <w:color w:val="000000"/>
        </w:rPr>
        <w:t>To do so, I divided the book into two parts. In part one, I describe the philosophical foundations of digital minimalism, starting with an examination of the forces that are making so many people’s digital lives increasingly intolerable, before moving on to a detailed discussion of the digital minimalism philosophy.</w:t>
      </w:r>
    </w:p>
    <w:p>
      <w:pPr>
        <w:pStyle w:val="BodyText"/>
        <w:spacing w:line="465" w:lineRule="auto"/>
        <w:ind w:left="220" w:right="327" w:firstLine="420"/>
        <w:jc w:val="both"/>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Part one concludes by introducing my suggested method for adopting this philosophy: the digital </w:t>
      </w:r>
      <w:r>
        <w:rPr>
          <w:rFonts w:ascii="微软雅黑" w:eastAsia="微软雅黑" w:hAnsi="微软雅黑" w:cs="微软雅黑" w:hint="eastAsia"/>
          <w:color w:val="000000"/>
          <w:u w:val="single"/>
        </w:rPr>
        <w:t>declutter</w:t>
      </w:r>
      <w:r>
        <w:rPr>
          <w:rFonts w:ascii="微软雅黑" w:eastAsia="微软雅黑" w:hAnsi="微软雅黑" w:cs="微软雅黑" w:hint="eastAsia"/>
          <w:color w:val="000000"/>
        </w:rPr>
        <w:t>. This process requires you to step away from optional online activities for thirty days. At the end of the thirty days, you will then add back a small number of carefully chosen online activities that you believe will provide massive benefits to the things you value.</w:t>
      </w:r>
    </w:p>
    <w:p>
      <w:pPr>
        <w:pStyle w:val="BodyText"/>
        <w:spacing w:line="465" w:lineRule="auto"/>
        <w:ind w:left="220" w:right="331" w:firstLine="420"/>
        <w:jc w:val="both"/>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drawing>
          <wp:anchor distT="0" distB="0" distL="0" distR="0" simplePos="0" relativeHeight="251662336" behindDoc="1" locked="0" layoutInCell="1" allowOverlap="1">
            <wp:simplePos x="0" y="0"/>
            <wp:positionH relativeFrom="page">
              <wp:posOffset>2713355</wp:posOffset>
            </wp:positionH>
            <wp:positionV relativeFrom="paragraph">
              <wp:posOffset>951230</wp:posOffset>
            </wp:positionV>
            <wp:extent cx="22225" cy="42545"/>
            <wp:effectExtent l="0" t="0" r="0" b="0"/>
            <wp:wrapNone/>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xmlns:r="http://schemas.openxmlformats.org/officeDocument/2006/relationships" r:embed="rId5" cstate="print"/>
                    <a:stretch>
                      <a:fillRect/>
                    </a:stretch>
                  </pic:blipFill>
                  <pic:spPr>
                    <a:xfrm>
                      <a:off x="0" y="0"/>
                      <a:ext cx="22205" cy="42290"/>
                    </a:xfrm>
                    <a:prstGeom prst="rect">
                      <a:avLst/>
                    </a:prstGeom>
                  </pic:spPr>
                </pic:pic>
              </a:graphicData>
            </a:graphic>
          </wp:anchor>
        </w:drawing>
      </w:r>
      <w:r>
        <w:rPr>
          <w:rFonts w:ascii="微软雅黑" w:eastAsia="微软雅黑" w:hAnsi="微软雅黑" w:cs="微软雅黑" w:hint="eastAsia"/>
          <w:color w:val="000000"/>
        </w:rPr>
        <w:t>In the final chapter of part one, I’ll guide you through carrying out your own digital declutter. In doing so, I’ll draw on an experiment I ran in 20</w:t>
      </w:r>
    </w:p>
    <w:p>
      <w:pPr>
        <w:pStyle w:val="BodyText"/>
        <w:spacing w:line="465" w:lineRule="auto"/>
        <w:ind w:left="220" w:right="331" w:firstLine="420"/>
        <w:jc w:val="both"/>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 xml:space="preserve">8 in which over </w:t>
      </w:r>
    </w:p>
    <w:p>
      <w:pPr>
        <w:pStyle w:val="BodyText"/>
        <w:spacing w:line="465" w:lineRule="auto"/>
        <w:ind w:left="220" w:right="331" w:firstLine="420"/>
        <w:jc w:val="both"/>
        <w:rPr>
          <w:rFonts w:ascii="微软雅黑" w:eastAsia="微软雅黑" w:hAnsi="微软雅黑" w:cs="微软雅黑" w:hint="eastAsia"/>
          <w:color w:val="000000"/>
        </w:rPr>
        <w:sectPr>
          <w:pgSz w:w="11900" w:h="16830"/>
          <w:pgMar w:top="800" w:right="740" w:bottom="460" w:left="860" w:header="150" w:footer="276" w:gutter="0"/>
          <w:pgNumType w:start="9"/>
          <w:cols w:num="1" w:space="720"/>
        </w:sectPr>
      </w:pPr>
      <w:r>
        <w:rPr>
          <w:rFonts w:ascii="微软雅黑" w:eastAsia="微软雅黑" w:hAnsi="微软雅黑" w:cs="微软雅黑" w:hint="eastAsia"/>
          <w:color w:val="000000"/>
        </w:rPr>
        <w:t>,600 people agreed to perform a digital declutter. You’ll hear these participants’ stories and learn what strategies worked well for them, and what traps they encountered that you should avoid.</w:t>
      </w:r>
    </w:p>
    <w:p>
      <w:pPr>
        <w:pStyle w:val="BodyText"/>
        <w:spacing w:line="422" w:lineRule="auto"/>
        <w:ind w:left="220" w:right="327" w:firstLine="420"/>
        <w:jc w:val="both"/>
        <w:rPr>
          <w:rFonts w:ascii="微软雅黑" w:eastAsia="微软雅黑" w:hAnsi="微软雅黑" w:cs="微软雅黑" w:hint="eastAsia"/>
          <w:color w:val="000000"/>
        </w:rPr>
      </w:pPr>
      <w:r>
        <w:rPr>
          <w:rFonts w:ascii="微软雅黑" w:eastAsia="微软雅黑" w:hAnsi="微软雅黑" w:cs="微软雅黑" w:hint="eastAsia"/>
          <w:color w:val="000000"/>
        </w:rPr>
        <w:t>The second part of this book takes a closer look at some ideas that will help you cultivate (培养) a sustainable digital minimalism lifestyle. In these chapters, I examine issues such as the importance of solitude (</w:t>
      </w:r>
      <w:r>
        <w:rPr>
          <w:rFonts w:ascii="微软雅黑" w:eastAsia="微软雅黑" w:hAnsi="微软雅黑" w:cs="微软雅黑" w:hint="eastAsia"/>
          <w:color w:val="000000"/>
          <w:spacing w:val="11"/>
        </w:rPr>
        <w:t>独处</w:t>
      </w:r>
      <w:r>
        <w:rPr>
          <w:rFonts w:ascii="微软雅黑" w:eastAsia="微软雅黑" w:hAnsi="微软雅黑" w:cs="微软雅黑" w:hint="eastAsia"/>
          <w:color w:val="000000"/>
        </w:rPr>
        <w:t>) and the necessity</w:t>
      </w:r>
      <w:r>
        <w:rPr>
          <w:rFonts w:ascii="微软雅黑" w:eastAsia="微软雅黑" w:hAnsi="微软雅黑" w:cs="微软雅黑" w:hint="eastAsia"/>
          <w:color w:val="000000"/>
          <w:spacing w:val="32"/>
        </w:rPr>
        <w:t xml:space="preserve"> </w:t>
      </w:r>
      <w:r>
        <w:rPr>
          <w:rFonts w:ascii="微软雅黑" w:eastAsia="微软雅黑" w:hAnsi="微软雅黑" w:cs="微软雅黑" w:hint="eastAsia"/>
          <w:color w:val="000000"/>
        </w:rPr>
        <w:t>of</w:t>
      </w:r>
      <w:r>
        <w:rPr>
          <w:rFonts w:ascii="微软雅黑" w:eastAsia="微软雅黑" w:hAnsi="微软雅黑" w:cs="微软雅黑" w:hint="eastAsia"/>
          <w:color w:val="000000"/>
          <w:spacing w:val="32"/>
        </w:rPr>
        <w:t xml:space="preserve"> </w:t>
      </w:r>
      <w:r>
        <w:rPr>
          <w:rFonts w:ascii="微软雅黑" w:eastAsia="微软雅黑" w:hAnsi="微软雅黑" w:cs="微软雅黑" w:hint="eastAsia"/>
          <w:color w:val="000000"/>
        </w:rPr>
        <w:t>cultivating</w:t>
      </w:r>
      <w:r>
        <w:rPr>
          <w:rFonts w:ascii="微软雅黑" w:eastAsia="微软雅黑" w:hAnsi="微软雅黑" w:cs="微软雅黑" w:hint="eastAsia"/>
          <w:color w:val="000000"/>
          <w:spacing w:val="32"/>
        </w:rPr>
        <w:t xml:space="preserve"> </w:t>
      </w:r>
      <w:r>
        <w:rPr>
          <w:rFonts w:ascii="微软雅黑" w:eastAsia="微软雅黑" w:hAnsi="微软雅黑" w:cs="微软雅黑" w:hint="eastAsia"/>
          <w:color w:val="000000"/>
        </w:rPr>
        <w:t>high-quality</w:t>
      </w:r>
      <w:r>
        <w:rPr>
          <w:rFonts w:ascii="微软雅黑" w:eastAsia="微软雅黑" w:hAnsi="微软雅黑" w:cs="微软雅黑" w:hint="eastAsia"/>
          <w:color w:val="000000"/>
          <w:spacing w:val="32"/>
        </w:rPr>
        <w:t xml:space="preserve"> </w:t>
      </w:r>
      <w:r>
        <w:rPr>
          <w:rFonts w:ascii="微软雅黑" w:eastAsia="微软雅黑" w:hAnsi="微软雅黑" w:cs="微软雅黑" w:hint="eastAsia"/>
          <w:color w:val="000000"/>
        </w:rPr>
        <w:t>leisure</w:t>
      </w:r>
      <w:r>
        <w:rPr>
          <w:rFonts w:ascii="微软雅黑" w:eastAsia="微软雅黑" w:hAnsi="微软雅黑" w:cs="微软雅黑" w:hint="eastAsia"/>
          <w:color w:val="000000"/>
          <w:spacing w:val="32"/>
        </w:rPr>
        <w:t xml:space="preserve"> </w:t>
      </w:r>
      <w:r>
        <w:rPr>
          <w:rFonts w:ascii="微软雅黑" w:eastAsia="微软雅黑" w:hAnsi="微软雅黑" w:cs="微软雅黑" w:hint="eastAsia"/>
          <w:color w:val="000000"/>
        </w:rPr>
        <w:t>to</w:t>
      </w:r>
      <w:r>
        <w:rPr>
          <w:rFonts w:ascii="微软雅黑" w:eastAsia="微软雅黑" w:hAnsi="微软雅黑" w:cs="微软雅黑" w:hint="eastAsia"/>
          <w:color w:val="000000"/>
          <w:spacing w:val="32"/>
        </w:rPr>
        <w:t xml:space="preserve"> </w:t>
      </w:r>
      <w:r>
        <w:rPr>
          <w:rFonts w:ascii="微软雅黑" w:eastAsia="微软雅黑" w:hAnsi="微软雅黑" w:cs="微软雅黑" w:hint="eastAsia"/>
          <w:color w:val="000000"/>
        </w:rPr>
        <w:t>replace</w:t>
      </w:r>
      <w:r>
        <w:rPr>
          <w:rFonts w:ascii="微软雅黑" w:eastAsia="微软雅黑" w:hAnsi="微软雅黑" w:cs="微软雅黑" w:hint="eastAsia"/>
          <w:color w:val="000000"/>
          <w:spacing w:val="32"/>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32"/>
        </w:rPr>
        <w:t xml:space="preserve"> </w:t>
      </w:r>
      <w:r>
        <w:rPr>
          <w:rFonts w:ascii="微软雅黑" w:eastAsia="微软雅黑" w:hAnsi="微软雅黑" w:cs="微软雅黑" w:hint="eastAsia"/>
          <w:color w:val="000000"/>
        </w:rPr>
        <w:t>time</w:t>
      </w:r>
      <w:r>
        <w:rPr>
          <w:rFonts w:ascii="微软雅黑" w:eastAsia="微软雅黑" w:hAnsi="微软雅黑" w:cs="微软雅黑" w:hint="eastAsia"/>
          <w:color w:val="000000"/>
          <w:spacing w:val="32"/>
        </w:rPr>
        <w:t xml:space="preserve"> </w:t>
      </w:r>
      <w:r>
        <w:rPr>
          <w:rFonts w:ascii="微软雅黑" w:eastAsia="微软雅黑" w:hAnsi="微软雅黑" w:cs="微软雅黑" w:hint="eastAsia"/>
          <w:color w:val="000000"/>
        </w:rPr>
        <w:t>most</w:t>
      </w:r>
      <w:r>
        <w:rPr>
          <w:rFonts w:ascii="微软雅黑" w:eastAsia="微软雅黑" w:hAnsi="微软雅黑" w:cs="微软雅黑" w:hint="eastAsia"/>
          <w:color w:val="000000"/>
          <w:spacing w:val="32"/>
        </w:rPr>
        <w:t xml:space="preserve"> </w:t>
      </w:r>
      <w:r>
        <w:rPr>
          <w:rFonts w:ascii="微软雅黑" w:eastAsia="微软雅黑" w:hAnsi="微软雅黑" w:cs="微软雅黑" w:hint="eastAsia"/>
          <w:color w:val="000000"/>
        </w:rPr>
        <w:t>now</w:t>
      </w:r>
      <w:r>
        <w:rPr>
          <w:rFonts w:ascii="微软雅黑" w:eastAsia="微软雅黑" w:hAnsi="微软雅黑" w:cs="微软雅黑" w:hint="eastAsia"/>
          <w:color w:val="000000"/>
          <w:spacing w:val="32"/>
        </w:rPr>
        <w:t xml:space="preserve"> </w:t>
      </w:r>
      <w:r>
        <w:rPr>
          <w:rFonts w:ascii="微软雅黑" w:eastAsia="微软雅黑" w:hAnsi="微软雅黑" w:cs="微软雅黑" w:hint="eastAsia"/>
          <w:color w:val="000000"/>
        </w:rPr>
        <w:t>spend</w:t>
      </w:r>
      <w:r>
        <w:rPr>
          <w:rFonts w:ascii="微软雅黑" w:eastAsia="微软雅黑" w:hAnsi="微软雅黑" w:cs="微软雅黑" w:hint="eastAsia"/>
          <w:color w:val="000000"/>
          <w:spacing w:val="32"/>
        </w:rPr>
        <w:t xml:space="preserve"> </w:t>
      </w:r>
      <w:r>
        <w:rPr>
          <w:rFonts w:ascii="微软雅黑" w:eastAsia="微软雅黑" w:hAnsi="微软雅黑" w:cs="微软雅黑" w:hint="eastAsia"/>
          <w:color w:val="000000"/>
        </w:rPr>
        <w:t>on</w:t>
      </w:r>
      <w:r>
        <w:rPr>
          <w:rFonts w:ascii="微软雅黑" w:eastAsia="微软雅黑" w:hAnsi="微软雅黑" w:cs="微软雅黑" w:hint="eastAsia"/>
          <w:color w:val="000000"/>
          <w:spacing w:val="32"/>
        </w:rPr>
        <w:t xml:space="preserve"> </w:t>
      </w:r>
      <w:r>
        <w:rPr>
          <w:rFonts w:ascii="微软雅黑" w:eastAsia="微软雅黑" w:hAnsi="微软雅黑" w:cs="微软雅黑" w:hint="eastAsia"/>
          <w:color w:val="000000"/>
        </w:rPr>
        <w:t>mindless</w:t>
      </w:r>
      <w:r>
        <w:rPr>
          <w:rFonts w:ascii="微软雅黑" w:eastAsia="微软雅黑" w:hAnsi="微软雅黑" w:cs="微软雅黑" w:hint="eastAsia"/>
          <w:color w:val="000000"/>
          <w:spacing w:val="32"/>
        </w:rPr>
        <w:t xml:space="preserve"> </w:t>
      </w:r>
      <w:r>
        <w:rPr>
          <w:rFonts w:ascii="微软雅黑" w:eastAsia="微软雅黑" w:hAnsi="微软雅黑" w:cs="微软雅黑" w:hint="eastAsia"/>
          <w:color w:val="000000"/>
        </w:rPr>
        <w:t>device</w:t>
      </w:r>
      <w:r>
        <w:rPr>
          <w:rFonts w:ascii="微软雅黑" w:eastAsia="微软雅黑" w:hAnsi="微软雅黑" w:cs="微软雅黑" w:hint="eastAsia"/>
          <w:color w:val="000000"/>
          <w:spacing w:val="32"/>
        </w:rPr>
        <w:t xml:space="preserve"> </w:t>
      </w:r>
      <w:r>
        <w:rPr>
          <w:rFonts w:ascii="微软雅黑" w:eastAsia="微软雅黑" w:hAnsi="微软雅黑" w:cs="微软雅黑" w:hint="eastAsia"/>
          <w:color w:val="000000"/>
        </w:rPr>
        <w:t>use.</w:t>
      </w:r>
      <w:r>
        <w:rPr>
          <w:rFonts w:ascii="微软雅黑" w:eastAsia="微软雅黑" w:hAnsi="微软雅黑" w:cs="微软雅黑" w:hint="eastAsia"/>
          <w:color w:val="000000"/>
          <w:spacing w:val="32"/>
        </w:rPr>
        <w:t xml:space="preserve"> </w:t>
      </w:r>
      <w:r>
        <w:rPr>
          <w:rFonts w:ascii="微软雅黑" w:eastAsia="微软雅黑" w:hAnsi="微软雅黑" w:cs="微软雅黑" w:hint="eastAsia"/>
          <w:color w:val="000000"/>
        </w:rPr>
        <w:t>Each</w:t>
      </w:r>
    </w:p>
    <w:p>
      <w:pPr>
        <w:pStyle w:val="BodyText"/>
        <w:spacing w:before="25" w:line="465" w:lineRule="auto"/>
        <w:ind w:left="220" w:right="329"/>
        <w:jc w:val="both"/>
        <w:rPr>
          <w:rFonts w:ascii="微软雅黑" w:eastAsia="微软雅黑" w:hAnsi="微软雅黑" w:cs="微软雅黑" w:hint="eastAsia"/>
          <w:color w:val="000000"/>
        </w:rPr>
      </w:pPr>
      <w:r>
        <w:rPr>
          <w:rFonts w:ascii="微软雅黑" w:eastAsia="微软雅黑" w:hAnsi="微软雅黑" w:cs="微软雅黑" w:hint="eastAsia"/>
          <w:color w:val="000000"/>
        </w:rPr>
        <w:t>chapter concludes with a collection of practices, which are designed to help you act on the big ideas of the chapter. You can view these practices as a toolbox meant to aid your efforts to build a minimalist lifestyle that words for your particular circumstances.</w:t>
      </w:r>
    </w:p>
    <w:p>
      <w:pPr>
        <w:pStyle w:val="ListParagraph"/>
        <w:numPr>
          <w:ilvl w:val="0"/>
          <w:numId w:val="2"/>
        </w:numPr>
        <w:tabs>
          <w:tab w:val="left" w:pos="430"/>
        </w:tabs>
        <w:spacing w:before="0" w:after="0" w:line="240" w:lineRule="exact"/>
        <w:ind w:left="430" w:right="0" w:hanging="210"/>
        <w:jc w:val="both"/>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What</w:t>
      </w:r>
      <w:r>
        <w:rPr>
          <w:rFonts w:ascii="微软雅黑" w:eastAsia="微软雅黑" w:hAnsi="微软雅黑" w:cs="微软雅黑" w:hint="eastAsia"/>
          <w:color w:val="000000"/>
          <w:spacing w:val="-5"/>
          <w:sz w:val="21"/>
        </w:rPr>
        <w:t xml:space="preserve"> </w:t>
      </w:r>
      <w:r>
        <w:rPr>
          <w:rFonts w:ascii="微软雅黑" w:eastAsia="微软雅黑" w:hAnsi="微软雅黑" w:cs="微软雅黑" w:hint="eastAsia"/>
          <w:color w:val="000000"/>
          <w:sz w:val="21"/>
        </w:rPr>
        <w:t>is</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book</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aimed</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pacing w:val="-5"/>
          <w:sz w:val="21"/>
        </w:rPr>
        <w:t>at?</w:t>
      </w:r>
    </w:p>
    <w:p>
      <w:pPr>
        <w:pStyle w:val="BodyText"/>
        <w:spacing w:before="8"/>
        <w:rPr>
          <w:rFonts w:ascii="微软雅黑" w:eastAsia="微软雅黑" w:hAnsi="微软雅黑" w:cs="微软雅黑" w:hint="eastAsia"/>
          <w:color w:val="000000"/>
          <w:sz w:val="19"/>
        </w:rPr>
      </w:pPr>
    </w:p>
    <w:p>
      <w:pPr>
        <w:pStyle w:val="ListParagraph"/>
        <w:numPr>
          <w:ilvl w:val="1"/>
          <w:numId w:val="2"/>
        </w:numPr>
        <w:tabs>
          <w:tab w:val="left" w:pos="476"/>
          <w:tab w:val="left" w:pos="5092"/>
        </w:tabs>
        <w:spacing w:before="0" w:after="0" w:line="240" w:lineRule="auto"/>
        <w:ind w:left="476" w:right="0" w:hanging="256"/>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Teaching</w:t>
      </w:r>
      <w:r>
        <w:rPr>
          <w:rFonts w:ascii="微软雅黑" w:eastAsia="微软雅黑" w:hAnsi="微软雅黑" w:cs="微软雅黑" w:hint="eastAsia"/>
          <w:color w:val="000000"/>
          <w:spacing w:val="-8"/>
          <w:sz w:val="21"/>
        </w:rPr>
        <w:t xml:space="preserve"> </w:t>
      </w:r>
      <w:r>
        <w:rPr>
          <w:rFonts w:ascii="微软雅黑" w:eastAsia="微软雅黑" w:hAnsi="微软雅黑" w:cs="微软雅黑" w:hint="eastAsia"/>
          <w:color w:val="000000"/>
          <w:sz w:val="21"/>
        </w:rPr>
        <w:t>critical</w:t>
      </w:r>
      <w:r>
        <w:rPr>
          <w:rFonts w:ascii="微软雅黑" w:eastAsia="微软雅黑" w:hAnsi="微软雅黑" w:cs="微软雅黑" w:hint="eastAsia"/>
          <w:color w:val="000000"/>
          <w:spacing w:val="-7"/>
          <w:sz w:val="21"/>
        </w:rPr>
        <w:t xml:space="preserve"> </w:t>
      </w:r>
      <w:r>
        <w:rPr>
          <w:rFonts w:ascii="微软雅黑" w:eastAsia="微软雅黑" w:hAnsi="微软雅黑" w:cs="微软雅黑" w:hint="eastAsia"/>
          <w:color w:val="000000"/>
          <w:sz w:val="21"/>
        </w:rPr>
        <w:t>thinking</w:t>
      </w:r>
      <w:r>
        <w:rPr>
          <w:rFonts w:ascii="微软雅黑" w:eastAsia="微软雅黑" w:hAnsi="微软雅黑" w:cs="微软雅黑" w:hint="eastAsia"/>
          <w:color w:val="000000"/>
          <w:spacing w:val="-7"/>
          <w:sz w:val="21"/>
        </w:rPr>
        <w:t xml:space="preserve"> </w:t>
      </w:r>
      <w:r>
        <w:rPr>
          <w:rFonts w:ascii="微软雅黑" w:eastAsia="微软雅黑" w:hAnsi="微软雅黑" w:cs="微软雅黑" w:hint="eastAsia"/>
          <w:color w:val="000000"/>
          <w:spacing w:val="-2"/>
          <w:sz w:val="21"/>
        </w:rPr>
        <w:t>skills.</w:t>
      </w:r>
      <w:r>
        <w:rPr>
          <w:rFonts w:ascii="微软雅黑" w:eastAsia="微软雅黑" w:hAnsi="微软雅黑" w:cs="微软雅黑" w:hint="eastAsia"/>
          <w:color w:val="000000"/>
          <w:sz w:val="21"/>
        </w:rPr>
        <w:tab/>
      </w:r>
      <w:r>
        <w:rPr>
          <w:rFonts w:ascii="微软雅黑" w:eastAsia="微软雅黑" w:hAnsi="微软雅黑" w:cs="微软雅黑" w:hint="eastAsia"/>
          <w:color w:val="000000"/>
          <w:sz w:val="21"/>
        </w:rPr>
        <w:t>B.</w:t>
      </w:r>
      <w:r>
        <w:rPr>
          <w:rFonts w:ascii="微软雅黑" w:eastAsia="微软雅黑" w:hAnsi="微软雅黑" w:cs="微软雅黑" w:hint="eastAsia"/>
          <w:color w:val="000000"/>
          <w:spacing w:val="-5"/>
          <w:sz w:val="21"/>
        </w:rPr>
        <w:t xml:space="preserve"> </w:t>
      </w:r>
      <w:r>
        <w:rPr>
          <w:rFonts w:ascii="微软雅黑" w:eastAsia="微软雅黑" w:hAnsi="微软雅黑" w:cs="微软雅黑" w:hint="eastAsia"/>
          <w:color w:val="000000"/>
          <w:sz w:val="21"/>
        </w:rPr>
        <w:t>Advocating</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a</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simple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digital</w:t>
      </w:r>
      <w:r>
        <w:rPr>
          <w:rFonts w:ascii="微软雅黑" w:eastAsia="微软雅黑" w:hAnsi="微软雅黑" w:cs="微软雅黑" w:hint="eastAsia"/>
          <w:color w:val="000000"/>
          <w:spacing w:val="-2"/>
          <w:sz w:val="21"/>
        </w:rPr>
        <w:t xml:space="preserve"> lifestyle.</w:t>
      </w:r>
    </w:p>
    <w:p>
      <w:pPr>
        <w:pStyle w:val="BodyText"/>
        <w:spacing w:before="8"/>
        <w:rPr>
          <w:rFonts w:ascii="微软雅黑" w:eastAsia="微软雅黑" w:hAnsi="微软雅黑" w:cs="微软雅黑" w:hint="eastAsia"/>
          <w:color w:val="000000"/>
          <w:sz w:val="19"/>
        </w:rPr>
      </w:pPr>
    </w:p>
    <w:p>
      <w:pPr>
        <w:pStyle w:val="BodyText"/>
        <w:tabs>
          <w:tab w:val="left" w:pos="5090"/>
        </w:tabs>
        <w:ind w:left="220"/>
        <w:rPr>
          <w:rFonts w:ascii="微软雅黑" w:eastAsia="微软雅黑" w:hAnsi="微软雅黑" w:cs="微软雅黑" w:hint="eastAsia"/>
          <w:color w:val="000000"/>
        </w:rPr>
      </w:pPr>
      <w:r>
        <w:rPr>
          <w:rFonts w:ascii="微软雅黑" w:eastAsia="微软雅黑" w:hAnsi="微软雅黑" w:cs="微软雅黑" w:hint="eastAsia"/>
          <w:color w:val="000000"/>
        </w:rPr>
        <w:t>C.</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Solving</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philosophical</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spacing w:val="-2"/>
        </w:rPr>
        <w:t>problems.</w:t>
      </w:r>
      <w:r>
        <w:rPr>
          <w:rFonts w:ascii="微软雅黑" w:eastAsia="微软雅黑" w:hAnsi="微软雅黑" w:cs="微软雅黑" w:hint="eastAsia"/>
          <w:color w:val="000000"/>
        </w:rPr>
        <w:tab/>
      </w:r>
      <w:r>
        <w:rPr>
          <w:rFonts w:ascii="微软雅黑" w:eastAsia="微软雅黑" w:hAnsi="微软雅黑" w:cs="微软雅黑" w:hint="eastAsia"/>
          <w:color w:val="000000"/>
        </w:rPr>
        <w:t>D.</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Promoting</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use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of</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digital</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spacing w:val="-2"/>
        </w:rPr>
        <w:t>device.</w:t>
      </w:r>
    </w:p>
    <w:p>
      <w:pPr>
        <w:pStyle w:val="BodyText"/>
        <w:spacing w:before="8"/>
        <w:rPr>
          <w:rFonts w:ascii="微软雅黑" w:eastAsia="微软雅黑" w:hAnsi="微软雅黑" w:cs="微软雅黑" w:hint="eastAsia"/>
          <w:color w:val="000000"/>
          <w:sz w:val="19"/>
        </w:rPr>
      </w:pPr>
    </w:p>
    <w:p>
      <w:pPr>
        <w:pStyle w:val="ListParagraph"/>
        <w:numPr>
          <w:ilvl w:val="0"/>
          <w:numId w:val="2"/>
        </w:numPr>
        <w:tabs>
          <w:tab w:val="left" w:pos="430"/>
        </w:tabs>
        <w:spacing w:before="0" w:after="0" w:line="240" w:lineRule="auto"/>
        <w:ind w:left="430" w:right="0" w:hanging="210"/>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What</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does</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underlined</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word</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“declutter”</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in</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paragraph</w:t>
      </w:r>
      <w:r>
        <w:rPr>
          <w:rFonts w:ascii="微软雅黑" w:eastAsia="微软雅黑" w:hAnsi="微软雅黑" w:cs="微软雅黑" w:hint="eastAsia"/>
          <w:color w:val="000000"/>
          <w:spacing w:val="-2"/>
          <w:sz w:val="21"/>
        </w:rPr>
        <w:t xml:space="preserve"> </w:t>
      </w:r>
    </w:p>
    <w:p>
      <w:pPr>
        <w:pStyle w:val="ListParagraph"/>
        <w:numPr>
          <w:ilvl w:val="0"/>
          <w:numId w:val="2"/>
        </w:numPr>
        <w:tabs>
          <w:tab w:val="left" w:pos="430"/>
        </w:tabs>
        <w:spacing w:before="0" w:after="0" w:line="240" w:lineRule="auto"/>
        <w:ind w:left="430" w:right="0" w:hanging="210"/>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pacing w:val="-2"/>
          <w:sz w:val="21"/>
        </w:rPr>
        <w:t xml:space="preserve"> mean?</w:t>
      </w:r>
    </w:p>
    <w:p>
      <w:pPr>
        <w:pStyle w:val="BodyText"/>
        <w:spacing w:before="8"/>
        <w:rPr>
          <w:rFonts w:ascii="微软雅黑" w:eastAsia="微软雅黑" w:hAnsi="微软雅黑" w:cs="微软雅黑" w:hint="eastAsia"/>
          <w:color w:val="000000"/>
          <w:sz w:val="19"/>
        </w:rPr>
      </w:pPr>
    </w:p>
    <w:p>
      <w:pPr>
        <w:pStyle w:val="BodyText"/>
        <w:tabs>
          <w:tab w:val="left" w:pos="2655"/>
          <w:tab w:val="left" w:pos="5092"/>
          <w:tab w:val="left" w:pos="7528"/>
        </w:tabs>
        <w:ind w:left="220"/>
        <w:rPr>
          <w:rFonts w:ascii="微软雅黑" w:eastAsia="微软雅黑" w:hAnsi="微软雅黑" w:cs="微软雅黑" w:hint="eastAsia"/>
          <w:color w:val="000000"/>
        </w:rPr>
      </w:pPr>
      <w:r>
        <w:rPr>
          <w:rFonts w:ascii="微软雅黑" w:eastAsia="微软雅黑" w:hAnsi="微软雅黑" w:cs="微软雅黑" w:hint="eastAsia"/>
          <w:color w:val="000000"/>
        </w:rPr>
        <w:t>A. Clear-</w:t>
      </w:r>
      <w:r>
        <w:rPr>
          <w:rFonts w:ascii="微软雅黑" w:eastAsia="微软雅黑" w:hAnsi="微软雅黑" w:cs="微软雅黑" w:hint="eastAsia"/>
          <w:color w:val="000000"/>
          <w:spacing w:val="-5"/>
        </w:rPr>
        <w:t>up.</w:t>
      </w:r>
      <w:r>
        <w:rPr>
          <w:rFonts w:ascii="微软雅黑" w:eastAsia="微软雅黑" w:hAnsi="微软雅黑" w:cs="微软雅黑" w:hint="eastAsia"/>
          <w:color w:val="000000"/>
        </w:rPr>
        <w:tab/>
      </w:r>
      <w:r>
        <w:rPr>
          <w:rFonts w:ascii="微软雅黑" w:eastAsia="微软雅黑" w:hAnsi="微软雅黑" w:cs="微软雅黑" w:hint="eastAsia"/>
          <w:color w:val="000000"/>
        </w:rPr>
        <w:t>B. Add-</w:t>
      </w:r>
      <w:r>
        <w:rPr>
          <w:rFonts w:ascii="微软雅黑" w:eastAsia="微软雅黑" w:hAnsi="微软雅黑" w:cs="微软雅黑" w:hint="eastAsia"/>
          <w:color w:val="000000"/>
          <w:spacing w:val="-5"/>
        </w:rPr>
        <w:t>on.</w:t>
      </w:r>
      <w:r>
        <w:rPr>
          <w:rFonts w:ascii="微软雅黑" w:eastAsia="微软雅黑" w:hAnsi="微软雅黑" w:cs="微软雅黑" w:hint="eastAsia"/>
          <w:color w:val="000000"/>
        </w:rPr>
        <w:tab/>
      </w:r>
      <w:r>
        <w:rPr>
          <w:rFonts w:ascii="微软雅黑" w:eastAsia="微软雅黑" w:hAnsi="微软雅黑" w:cs="微软雅黑" w:hint="eastAsia"/>
          <w:color w:val="000000"/>
        </w:rPr>
        <w:t>C. Check-</w:t>
      </w:r>
      <w:r>
        <w:rPr>
          <w:rFonts w:ascii="微软雅黑" w:eastAsia="微软雅黑" w:hAnsi="微软雅黑" w:cs="微软雅黑" w:hint="eastAsia"/>
          <w:color w:val="000000"/>
          <w:spacing w:val="-5"/>
        </w:rPr>
        <w:t>in.</w:t>
      </w:r>
      <w:r>
        <w:rPr>
          <w:rFonts w:ascii="微软雅黑" w:eastAsia="微软雅黑" w:hAnsi="微软雅黑" w:cs="微软雅黑" w:hint="eastAsia"/>
          <w:color w:val="000000"/>
        </w:rPr>
        <w:tab/>
      </w:r>
      <w:r>
        <w:rPr>
          <w:rFonts w:ascii="微软雅黑" w:eastAsia="微软雅黑" w:hAnsi="微软雅黑" w:cs="微软雅黑" w:hint="eastAsia"/>
          <w:color w:val="000000"/>
          <w:spacing w:val="-2"/>
        </w:rPr>
        <w:t>D.</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spacing w:val="-2"/>
        </w:rPr>
        <w:t>Take-over.</w:t>
      </w:r>
    </w:p>
    <w:p>
      <w:pPr>
        <w:pStyle w:val="BodyText"/>
        <w:spacing w:before="8"/>
        <w:rPr>
          <w:rFonts w:ascii="微软雅黑" w:eastAsia="微软雅黑" w:hAnsi="微软雅黑" w:cs="微软雅黑" w:hint="eastAsia"/>
          <w:color w:val="000000"/>
          <w:sz w:val="19"/>
        </w:rPr>
      </w:pPr>
    </w:p>
    <w:p>
      <w:pPr>
        <w:pStyle w:val="ListParagraph"/>
        <w:numPr>
          <w:ilvl w:val="0"/>
          <w:numId w:val="2"/>
        </w:numPr>
        <w:tabs>
          <w:tab w:val="left" w:pos="535"/>
        </w:tabs>
        <w:spacing w:before="1" w:after="0" w:line="240" w:lineRule="auto"/>
        <w:ind w:left="535" w:right="0" w:hanging="315"/>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What</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is</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presented</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in</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final</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chapter</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of</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part</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pacing w:val="-4"/>
          <w:sz w:val="21"/>
        </w:rPr>
        <w:t>one?</w:t>
      </w:r>
    </w:p>
    <w:p>
      <w:pPr>
        <w:pStyle w:val="BodyText"/>
        <w:spacing w:before="7"/>
        <w:rPr>
          <w:rFonts w:ascii="微软雅黑" w:eastAsia="微软雅黑" w:hAnsi="微软雅黑" w:cs="微软雅黑" w:hint="eastAsia"/>
          <w:color w:val="000000"/>
          <w:sz w:val="19"/>
        </w:rPr>
      </w:pPr>
    </w:p>
    <w:p>
      <w:pPr>
        <w:pStyle w:val="ListParagraph"/>
        <w:numPr>
          <w:ilvl w:val="1"/>
          <w:numId w:val="2"/>
        </w:numPr>
        <w:tabs>
          <w:tab w:val="left" w:pos="476"/>
          <w:tab w:val="left" w:pos="5092"/>
        </w:tabs>
        <w:spacing w:before="1" w:after="0" w:line="240" w:lineRule="auto"/>
        <w:ind w:left="476" w:right="0" w:hanging="256"/>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Theoretical</w:t>
      </w:r>
      <w:r>
        <w:rPr>
          <w:rFonts w:ascii="微软雅黑" w:eastAsia="微软雅黑" w:hAnsi="微软雅黑" w:cs="微软雅黑" w:hint="eastAsia"/>
          <w:color w:val="000000"/>
          <w:spacing w:val="-10"/>
          <w:sz w:val="21"/>
        </w:rPr>
        <w:t xml:space="preserve"> </w:t>
      </w:r>
      <w:r>
        <w:rPr>
          <w:rFonts w:ascii="微软雅黑" w:eastAsia="微软雅黑" w:hAnsi="微软雅黑" w:cs="微软雅黑" w:hint="eastAsia"/>
          <w:color w:val="000000"/>
          <w:spacing w:val="-2"/>
          <w:sz w:val="21"/>
        </w:rPr>
        <w:t>models.</w:t>
      </w:r>
      <w:r>
        <w:rPr>
          <w:rFonts w:ascii="微软雅黑" w:eastAsia="微软雅黑" w:hAnsi="微软雅黑" w:cs="微软雅黑" w:hint="eastAsia"/>
          <w:color w:val="000000"/>
          <w:sz w:val="21"/>
        </w:rPr>
        <w:tab/>
      </w:r>
      <w:r>
        <w:rPr>
          <w:rFonts w:ascii="微软雅黑" w:eastAsia="微软雅黑" w:hAnsi="微软雅黑" w:cs="微软雅黑" w:hint="eastAsia"/>
          <w:color w:val="000000"/>
          <w:sz w:val="21"/>
        </w:rPr>
        <w:t>B.</w:t>
      </w:r>
      <w:r>
        <w:rPr>
          <w:rFonts w:ascii="微软雅黑" w:eastAsia="微软雅黑" w:hAnsi="微软雅黑" w:cs="微软雅黑" w:hint="eastAsia"/>
          <w:color w:val="000000"/>
          <w:spacing w:val="-7"/>
          <w:sz w:val="21"/>
        </w:rPr>
        <w:t xml:space="preserve"> </w:t>
      </w:r>
      <w:r>
        <w:rPr>
          <w:rFonts w:ascii="微软雅黑" w:eastAsia="微软雅黑" w:hAnsi="微软雅黑" w:cs="微软雅黑" w:hint="eastAsia"/>
          <w:color w:val="000000"/>
          <w:sz w:val="21"/>
        </w:rPr>
        <w:t>Statistical</w:t>
      </w:r>
      <w:r>
        <w:rPr>
          <w:rFonts w:ascii="微软雅黑" w:eastAsia="微软雅黑" w:hAnsi="微软雅黑" w:cs="微软雅黑" w:hint="eastAsia"/>
          <w:color w:val="000000"/>
          <w:spacing w:val="-5"/>
          <w:sz w:val="21"/>
        </w:rPr>
        <w:t xml:space="preserve"> </w:t>
      </w:r>
      <w:r>
        <w:rPr>
          <w:rFonts w:ascii="微软雅黑" w:eastAsia="微软雅黑" w:hAnsi="微软雅黑" w:cs="微软雅黑" w:hint="eastAsia"/>
          <w:color w:val="000000"/>
          <w:spacing w:val="-2"/>
          <w:sz w:val="21"/>
        </w:rPr>
        <w:t>methods.</w:t>
      </w:r>
    </w:p>
    <w:p>
      <w:pPr>
        <w:spacing w:after="0" w:line="240" w:lineRule="auto"/>
        <w:jc w:val="left"/>
        <w:rPr>
          <w:rFonts w:ascii="微软雅黑" w:eastAsia="微软雅黑" w:hAnsi="微软雅黑" w:cs="微软雅黑" w:hint="eastAsia"/>
          <w:color w:val="000000"/>
          <w:sz w:val="21"/>
        </w:rPr>
        <w:sectPr>
          <w:type w:val="nextPage"/>
          <w:pgSz w:w="11900" w:h="16830"/>
          <w:pgMar w:top="800" w:right="740" w:bottom="460" w:left="860" w:header="150" w:footer="276" w:gutter="0"/>
          <w:pgNumType w:start="10"/>
          <w:cols w:num="1" w:space="720"/>
          <w:titlePg w:val="0"/>
        </w:sectPr>
      </w:pPr>
    </w:p>
    <w:p>
      <w:pPr>
        <w:pStyle w:val="BodyText"/>
        <w:spacing w:before="2"/>
        <w:rPr>
          <w:rFonts w:ascii="微软雅黑" w:eastAsia="微软雅黑" w:hAnsi="微软雅黑" w:cs="微软雅黑" w:hint="eastAsia"/>
          <w:color w:val="000000"/>
          <w:sz w:val="10"/>
        </w:rPr>
      </w:pPr>
    </w:p>
    <w:p>
      <w:pPr>
        <w:pStyle w:val="BodyText"/>
        <w:tabs>
          <w:tab w:val="left" w:pos="5092"/>
        </w:tabs>
        <w:spacing w:before="92"/>
        <w:ind w:left="220"/>
        <w:rPr>
          <w:rFonts w:ascii="微软雅黑" w:eastAsia="微软雅黑" w:hAnsi="微软雅黑" w:cs="微软雅黑" w:hint="eastAsia"/>
          <w:color w:val="000000"/>
        </w:rPr>
      </w:pPr>
      <w:r>
        <w:rPr>
          <w:rFonts w:ascii="微软雅黑" w:eastAsia="微软雅黑" w:hAnsi="微软雅黑" w:cs="微软雅黑" w:hint="eastAsia"/>
          <w:color w:val="000000"/>
        </w:rPr>
        <w:t>C.</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Practical</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spacing w:val="-2"/>
        </w:rPr>
        <w:t>examples.</w:t>
      </w:r>
      <w:r>
        <w:rPr>
          <w:rFonts w:ascii="微软雅黑" w:eastAsia="微软雅黑" w:hAnsi="微软雅黑" w:cs="微软雅黑" w:hint="eastAsia"/>
          <w:color w:val="000000"/>
        </w:rPr>
        <w:tab/>
      </w:r>
      <w:r>
        <w:rPr>
          <w:rFonts w:ascii="微软雅黑" w:eastAsia="微软雅黑" w:hAnsi="微软雅黑" w:cs="微软雅黑" w:hint="eastAsia"/>
          <w:color w:val="000000"/>
        </w:rPr>
        <w:t>D.</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Historical</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spacing w:val="-2"/>
        </w:rPr>
        <w:t>analyses.</w:t>
      </w:r>
    </w:p>
    <w:p>
      <w:pPr>
        <w:pStyle w:val="BodyText"/>
        <w:spacing w:before="7"/>
        <w:rPr>
          <w:rFonts w:ascii="微软雅黑" w:eastAsia="微软雅黑" w:hAnsi="微软雅黑" w:cs="微软雅黑" w:hint="eastAsia"/>
          <w:color w:val="000000"/>
          <w:sz w:val="19"/>
        </w:rPr>
      </w:pPr>
    </w:p>
    <w:p>
      <w:pPr>
        <w:pStyle w:val="ListParagraph"/>
        <w:numPr>
          <w:ilvl w:val="0"/>
          <w:numId w:val="2"/>
        </w:numPr>
        <w:tabs>
          <w:tab w:val="left" w:pos="527"/>
        </w:tabs>
        <w:spacing w:before="1" w:after="0" w:line="240" w:lineRule="auto"/>
        <w:ind w:left="527" w:right="0" w:hanging="307"/>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What</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does</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author</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suggest</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readers</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do</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with</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practices</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offered</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in</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part</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pacing w:val="-4"/>
          <w:sz w:val="21"/>
        </w:rPr>
        <w:t>two?</w:t>
      </w:r>
    </w:p>
    <w:p>
      <w:pPr>
        <w:pStyle w:val="BodyText"/>
        <w:spacing w:before="5"/>
        <w:rPr>
          <w:rFonts w:ascii="微软雅黑" w:eastAsia="微软雅黑" w:hAnsi="微软雅黑" w:cs="微软雅黑" w:hint="eastAsia"/>
          <w:color w:val="000000"/>
          <w:sz w:val="20"/>
        </w:rPr>
      </w:pPr>
    </w:p>
    <w:tbl>
      <w:tblPr>
        <w:tblStyle w:val="TableNormal"/>
        <w:tblW w:w="0" w:type="auto"/>
        <w:tblInd w:w="1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2284"/>
        <w:gridCol w:w="822"/>
        <w:gridCol w:w="1242"/>
        <w:gridCol w:w="3486"/>
      </w:tblGrid>
      <w:tr>
        <w:tblPrEx>
          <w:tblW w:w="0" w:type="auto"/>
          <w:tblInd w:w="1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818"/>
        </w:trPr>
        <w:tc>
          <w:tcPr>
            <w:tcW w:w="2284" w:type="dxa"/>
          </w:tcPr>
          <w:p>
            <w:pPr>
              <w:pStyle w:val="TableParagraph"/>
              <w:spacing w:line="233" w:lineRule="exact"/>
              <w:ind w:left="50"/>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A.</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Use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them</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as</w:t>
            </w:r>
            <w:r>
              <w:rPr>
                <w:rFonts w:ascii="微软雅黑" w:eastAsia="微软雅黑" w:hAnsi="微软雅黑" w:cs="微软雅黑" w:hint="eastAsia"/>
                <w:color w:val="000000"/>
                <w:spacing w:val="-2"/>
                <w:sz w:val="21"/>
              </w:rPr>
              <w:t xml:space="preserve"> needed.</w:t>
            </w:r>
          </w:p>
          <w:p>
            <w:pPr>
              <w:pStyle w:val="TableParagraph"/>
              <w:spacing w:before="8"/>
              <w:rPr>
                <w:rFonts w:ascii="微软雅黑" w:eastAsia="微软雅黑" w:hAnsi="微软雅黑" w:cs="微软雅黑" w:hint="eastAsia"/>
                <w:color w:val="000000"/>
                <w:sz w:val="19"/>
              </w:rPr>
            </w:pPr>
          </w:p>
          <w:p>
            <w:pPr>
              <w:pStyle w:val="TableParagraph"/>
              <w:ind w:left="50"/>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C.</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Evaluate</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their</w:t>
            </w:r>
            <w:r>
              <w:rPr>
                <w:rFonts w:ascii="微软雅黑" w:eastAsia="微软雅黑" w:hAnsi="微软雅黑" w:cs="微软雅黑" w:hint="eastAsia"/>
                <w:color w:val="000000"/>
                <w:spacing w:val="-2"/>
                <w:sz w:val="21"/>
              </w:rPr>
              <w:t xml:space="preserve"> effects.</w:t>
            </w:r>
          </w:p>
        </w:tc>
        <w:tc>
          <w:tcPr>
            <w:tcW w:w="822" w:type="dxa"/>
          </w:tcPr>
          <w:p>
            <w:pPr>
              <w:pStyle w:val="TableParagraph"/>
              <w:rPr>
                <w:rFonts w:ascii="微软雅黑" w:eastAsia="微软雅黑" w:hAnsi="微软雅黑" w:cs="微软雅黑" w:hint="eastAsia"/>
                <w:color w:val="000000"/>
                <w:sz w:val="20"/>
              </w:rPr>
            </w:pPr>
          </w:p>
        </w:tc>
        <w:tc>
          <w:tcPr>
            <w:tcW w:w="1242" w:type="dxa"/>
          </w:tcPr>
          <w:p>
            <w:pPr>
              <w:pStyle w:val="TableParagraph"/>
              <w:rPr>
                <w:rFonts w:ascii="微软雅黑" w:eastAsia="微软雅黑" w:hAnsi="微软雅黑" w:cs="微软雅黑" w:hint="eastAsia"/>
                <w:color w:val="000000"/>
                <w:sz w:val="20"/>
              </w:rPr>
            </w:pPr>
          </w:p>
        </w:tc>
        <w:tc>
          <w:tcPr>
            <w:tcW w:w="3486" w:type="dxa"/>
          </w:tcPr>
          <w:p>
            <w:pPr>
              <w:pStyle w:val="TableParagraph"/>
              <w:spacing w:line="233" w:lineRule="exact"/>
              <w:ind w:left="575"/>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B.</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Remend</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them</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 xml:space="preserve">to </w:t>
            </w:r>
            <w:r>
              <w:rPr>
                <w:rFonts w:ascii="微软雅黑" w:eastAsia="微软雅黑" w:hAnsi="微软雅黑" w:cs="微软雅黑" w:hint="eastAsia"/>
                <w:color w:val="000000"/>
                <w:spacing w:val="-2"/>
                <w:sz w:val="21"/>
              </w:rPr>
              <w:t>friends.</w:t>
            </w:r>
          </w:p>
          <w:p>
            <w:pPr>
              <w:pStyle w:val="TableParagraph"/>
              <w:spacing w:before="8"/>
              <w:rPr>
                <w:rFonts w:ascii="微软雅黑" w:eastAsia="微软雅黑" w:hAnsi="微软雅黑" w:cs="微软雅黑" w:hint="eastAsia"/>
                <w:color w:val="000000"/>
                <w:sz w:val="19"/>
              </w:rPr>
            </w:pPr>
          </w:p>
          <w:p>
            <w:pPr>
              <w:pStyle w:val="TableParagraph"/>
              <w:ind w:left="575"/>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D.</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Identify</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ideas</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behind</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pacing w:val="-2"/>
                <w:sz w:val="21"/>
              </w:rPr>
              <w:t>them.</w:t>
            </w:r>
          </w:p>
        </w:tc>
      </w:tr>
      <w:tr>
        <w:tblPrEx>
          <w:tblW w:w="0" w:type="auto"/>
          <w:tblInd w:w="177" w:type="dxa"/>
          <w:tblLayout w:type="fixed"/>
          <w:tblCellMar>
            <w:top w:w="0" w:type="dxa"/>
            <w:left w:w="0" w:type="dxa"/>
            <w:bottom w:w="0" w:type="dxa"/>
            <w:right w:w="0" w:type="dxa"/>
          </w:tblCellMar>
        </w:tblPrEx>
        <w:trPr>
          <w:trHeight w:val="807"/>
        </w:trPr>
        <w:tc>
          <w:tcPr>
            <w:tcW w:w="2284" w:type="dxa"/>
          </w:tcPr>
          <w:p>
            <w:pPr>
              <w:pStyle w:val="TableParagraph"/>
              <w:tabs>
                <w:tab w:val="left" w:pos="1659"/>
              </w:tabs>
              <w:spacing w:before="99"/>
              <w:ind w:left="50"/>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 xml:space="preserve">【答案】8. </w:t>
            </w:r>
            <w:r>
              <w:rPr>
                <w:rFonts w:ascii="微软雅黑" w:eastAsia="微软雅黑" w:hAnsi="微软雅黑" w:cs="微软雅黑" w:hint="eastAsia"/>
                <w:color w:val="000000"/>
                <w:spacing w:val="-10"/>
                <w:sz w:val="21"/>
              </w:rPr>
              <w:t>B</w:t>
            </w:r>
            <w:r>
              <w:rPr>
                <w:rFonts w:ascii="微软雅黑" w:eastAsia="微软雅黑" w:hAnsi="微软雅黑" w:cs="微软雅黑" w:hint="eastAsia"/>
                <w:color w:val="000000"/>
                <w:sz w:val="21"/>
              </w:rPr>
              <w:tab/>
            </w:r>
            <w:r>
              <w:rPr>
                <w:rFonts w:ascii="微软雅黑" w:eastAsia="微软雅黑" w:hAnsi="微软雅黑" w:cs="微软雅黑" w:hint="eastAsia"/>
                <w:color w:val="000000"/>
                <w:sz w:val="21"/>
              </w:rPr>
              <w:t xml:space="preserve">9. </w:t>
            </w:r>
            <w:r>
              <w:rPr>
                <w:rFonts w:ascii="微软雅黑" w:eastAsia="微软雅黑" w:hAnsi="微软雅黑" w:cs="微软雅黑" w:hint="eastAsia"/>
                <w:color w:val="000000"/>
                <w:spacing w:val="-10"/>
                <w:sz w:val="21"/>
              </w:rPr>
              <w:t>A</w:t>
            </w:r>
          </w:p>
          <w:p>
            <w:pPr>
              <w:pStyle w:val="TableParagraph"/>
              <w:spacing w:before="3"/>
              <w:rPr>
                <w:rFonts w:ascii="微软雅黑" w:eastAsia="微软雅黑" w:hAnsi="微软雅黑" w:cs="微软雅黑" w:hint="eastAsia"/>
                <w:color w:val="000000"/>
                <w:sz w:val="17"/>
              </w:rPr>
            </w:pPr>
          </w:p>
          <w:p>
            <w:pPr>
              <w:pStyle w:val="TableParagraph"/>
              <w:spacing w:before="1" w:line="220" w:lineRule="exact"/>
              <w:ind w:left="50"/>
              <w:rPr>
                <w:rFonts w:ascii="微软雅黑" w:eastAsia="微软雅黑" w:hAnsi="微软雅黑" w:cs="微软雅黑" w:hint="eastAsia"/>
                <w:color w:val="000000"/>
                <w:sz w:val="21"/>
              </w:rPr>
            </w:pPr>
            <w:r>
              <w:rPr>
                <w:rFonts w:ascii="微软雅黑" w:eastAsia="微软雅黑" w:hAnsi="微软雅黑" w:cs="微软雅黑" w:hint="eastAsia"/>
                <w:color w:val="000000"/>
                <w:spacing w:val="-3"/>
                <w:sz w:val="21"/>
              </w:rPr>
              <w:t>【解析】</w:t>
            </w:r>
          </w:p>
        </w:tc>
        <w:tc>
          <w:tcPr>
            <w:tcW w:w="822" w:type="dxa"/>
          </w:tcPr>
          <w:p>
            <w:pPr>
              <w:pStyle w:val="TableParagraph"/>
              <w:spacing w:before="108"/>
              <w:ind w:left="157"/>
              <w:rPr>
                <w:rFonts w:ascii="微软雅黑" w:eastAsia="微软雅黑" w:hAnsi="微软雅黑" w:cs="微软雅黑" w:hint="eastAsia"/>
                <w:color w:val="000000"/>
                <w:sz w:val="21"/>
                <w:lang w:eastAsia="zh-CN"/>
              </w:rPr>
            </w:pPr>
          </w:p>
          <w:p>
            <w:pPr>
              <w:pStyle w:val="TableParagraph"/>
              <w:spacing w:before="108"/>
              <w:ind w:left="157"/>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 xml:space="preserve">0. </w:t>
            </w:r>
            <w:r>
              <w:rPr>
                <w:rFonts w:ascii="微软雅黑" w:eastAsia="微软雅黑" w:hAnsi="微软雅黑" w:cs="微软雅黑" w:hint="eastAsia"/>
                <w:color w:val="000000"/>
                <w:spacing w:val="-10"/>
                <w:sz w:val="21"/>
              </w:rPr>
              <w:t>C</w:t>
            </w:r>
          </w:p>
        </w:tc>
        <w:tc>
          <w:tcPr>
            <w:tcW w:w="1242" w:type="dxa"/>
          </w:tcPr>
          <w:p>
            <w:pPr>
              <w:pStyle w:val="TableParagraph"/>
              <w:spacing w:before="108"/>
              <w:ind w:left="210"/>
              <w:rPr>
                <w:rFonts w:ascii="微软雅黑" w:eastAsia="微软雅黑" w:hAnsi="微软雅黑" w:cs="微软雅黑" w:hint="eastAsia"/>
                <w:color w:val="000000"/>
                <w:sz w:val="21"/>
                <w:lang w:eastAsia="zh-CN"/>
              </w:rPr>
            </w:pPr>
          </w:p>
          <w:p>
            <w:pPr>
              <w:pStyle w:val="TableParagraph"/>
              <w:spacing w:before="108"/>
              <w:ind w:left="210"/>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w:t>
            </w:r>
            <w:r>
              <w:rPr>
                <w:rFonts w:ascii="微软雅黑" w:eastAsia="微软雅黑" w:hAnsi="微软雅黑" w:cs="微软雅黑" w:hint="eastAsia"/>
                <w:color w:val="000000"/>
                <w:spacing w:val="-8"/>
                <w:sz w:val="21"/>
              </w:rPr>
              <w:t xml:space="preserve"> </w:t>
            </w:r>
            <w:r>
              <w:rPr>
                <w:rFonts w:ascii="微软雅黑" w:eastAsia="微软雅黑" w:hAnsi="微软雅黑" w:cs="微软雅黑" w:hint="eastAsia"/>
                <w:color w:val="000000"/>
                <w:spacing w:val="-10"/>
                <w:sz w:val="21"/>
              </w:rPr>
              <w:t>A</w:t>
            </w:r>
          </w:p>
        </w:tc>
        <w:tc>
          <w:tcPr>
            <w:tcW w:w="3486" w:type="dxa"/>
          </w:tcPr>
          <w:p>
            <w:pPr>
              <w:pStyle w:val="TableParagraph"/>
              <w:rPr>
                <w:rFonts w:ascii="微软雅黑" w:eastAsia="微软雅黑" w:hAnsi="微软雅黑" w:cs="微软雅黑" w:hint="eastAsia"/>
                <w:color w:val="000000"/>
                <w:sz w:val="20"/>
              </w:rPr>
            </w:pPr>
          </w:p>
        </w:tc>
      </w:tr>
    </w:tbl>
    <w:p>
      <w:pPr>
        <w:pStyle w:val="BodyText"/>
        <w:spacing w:before="10"/>
        <w:rPr>
          <w:rFonts w:ascii="微软雅黑" w:eastAsia="微软雅黑" w:hAnsi="微软雅黑" w:cs="微软雅黑" w:hint="eastAsia"/>
          <w:color w:val="000000"/>
          <w:sz w:val="19"/>
        </w:rPr>
      </w:pPr>
    </w:p>
    <w:p>
      <w:pPr>
        <w:pStyle w:val="BodyText"/>
        <w:ind w:left="220"/>
        <w:rPr>
          <w:rFonts w:ascii="微软雅黑" w:eastAsia="微软雅黑" w:hAnsi="微软雅黑" w:cs="微软雅黑" w:hint="eastAsia"/>
          <w:color w:val="000000"/>
        </w:rPr>
      </w:pPr>
      <w:r>
        <w:rPr>
          <w:rFonts w:ascii="微软雅黑" w:eastAsia="微软雅黑" w:hAnsi="微软雅黑" w:cs="微软雅黑" w:hint="eastAsia"/>
          <w:color w:val="000000"/>
          <w:spacing w:val="-1"/>
        </w:rPr>
        <w:t>【导语】本文是一篇说明文。文章主要介绍了数字极简主义生活方式的优点，倡导简单的数字生活方式。</w:t>
      </w:r>
    </w:p>
    <w:p>
      <w:pPr>
        <w:pStyle w:val="BodyText"/>
        <w:spacing w:before="2"/>
        <w:rPr>
          <w:rFonts w:ascii="微软雅黑" w:eastAsia="微软雅黑" w:hAnsi="微软雅黑" w:cs="微软雅黑" w:hint="eastAsia"/>
          <w:color w:val="000000"/>
          <w:sz w:val="15"/>
        </w:rPr>
      </w:pPr>
    </w:p>
    <w:p>
      <w:pPr>
        <w:pStyle w:val="BodyText"/>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【8 </w:t>
      </w:r>
      <w:r>
        <w:rPr>
          <w:rFonts w:ascii="微软雅黑" w:eastAsia="微软雅黑" w:hAnsi="微软雅黑" w:cs="微软雅黑" w:hint="eastAsia"/>
          <w:color w:val="000000"/>
          <w:spacing w:val="-3"/>
        </w:rPr>
        <w:t>题详解】</w:t>
      </w:r>
    </w:p>
    <w:p>
      <w:pPr>
        <w:pStyle w:val="BodyText"/>
        <w:spacing w:before="11"/>
        <w:rPr>
          <w:rFonts w:ascii="微软雅黑" w:eastAsia="微软雅黑" w:hAnsi="微软雅黑" w:cs="微软雅黑" w:hint="eastAsia"/>
          <w:color w:val="000000"/>
          <w:sz w:val="15"/>
        </w:rPr>
      </w:pPr>
    </w:p>
    <w:p>
      <w:pPr>
        <w:pStyle w:val="BodyText"/>
        <w:spacing w:line="432" w:lineRule="auto"/>
        <w:ind w:left="220" w:right="15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细节理解题。根据文章第一段“The goal of this book is to make the case for digital minimalism, including a detailed exploration of what it asks and why it works, and then to teach you how to adopt this philosophy if you decide it’s right for you. (这本书的目标是为数字极简主义辩护，包括详细探索它的要求和为什么有效，然后 </w:t>
      </w:r>
      <w:r>
        <w:rPr>
          <w:rFonts w:ascii="微软雅黑" w:eastAsia="微软雅黑" w:hAnsi="微软雅黑" w:cs="微软雅黑" w:hint="eastAsia"/>
          <w:color w:val="000000"/>
          <w:spacing w:val="-2"/>
        </w:rPr>
        <w:t>如果你认为它适合你，教你如何采用这种哲学)</w:t>
      </w:r>
      <w:r>
        <w:rPr>
          <w:rFonts w:ascii="微软雅黑" w:eastAsia="微软雅黑" w:hAnsi="微软雅黑" w:cs="微软雅黑" w:hint="eastAsia"/>
          <w:color w:val="000000"/>
          <w:spacing w:val="-4"/>
        </w:rPr>
        <w:t xml:space="preserve">”可知，这本书的目的是倡导简单的数字生活方式。故选 </w:t>
      </w:r>
      <w:r>
        <w:rPr>
          <w:rFonts w:ascii="微软雅黑" w:eastAsia="微软雅黑" w:hAnsi="微软雅黑" w:cs="微软雅黑" w:hint="eastAsia"/>
          <w:color w:val="000000"/>
          <w:spacing w:val="-2"/>
        </w:rPr>
        <w:t>B。</w:t>
      </w:r>
    </w:p>
    <w:p>
      <w:pPr>
        <w:pStyle w:val="BodyText"/>
        <w:spacing w:line="249" w:lineRule="exact"/>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【9 </w:t>
      </w:r>
      <w:r>
        <w:rPr>
          <w:rFonts w:ascii="微软雅黑" w:eastAsia="微软雅黑" w:hAnsi="微软雅黑" w:cs="微软雅黑" w:hint="eastAsia"/>
          <w:color w:val="000000"/>
          <w:spacing w:val="-3"/>
        </w:rPr>
        <w:t>题详解】</w:t>
      </w:r>
    </w:p>
    <w:p>
      <w:pPr>
        <w:pStyle w:val="BodyText"/>
        <w:spacing w:before="12"/>
        <w:rPr>
          <w:rFonts w:ascii="微软雅黑" w:eastAsia="微软雅黑" w:hAnsi="微软雅黑" w:cs="微软雅黑" w:hint="eastAsia"/>
          <w:color w:val="000000"/>
          <w:sz w:val="15"/>
        </w:rPr>
      </w:pPr>
    </w:p>
    <w:p>
      <w:pPr>
        <w:pStyle w:val="BodyText"/>
        <w:spacing w:line="432" w:lineRule="auto"/>
        <w:ind w:left="220" w:right="238"/>
        <w:rPr>
          <w:rFonts w:ascii="微软雅黑" w:eastAsia="微软雅黑" w:hAnsi="微软雅黑" w:cs="微软雅黑" w:hint="eastAsia"/>
          <w:color w:val="000000"/>
          <w:spacing w:val="-6"/>
          <w:lang w:eastAsia="zh-CN"/>
        </w:rPr>
      </w:pPr>
      <w:r>
        <w:rPr>
          <w:rFonts w:ascii="微软雅黑" w:eastAsia="微软雅黑" w:hAnsi="微软雅黑" w:cs="微软雅黑" w:hint="eastAsia"/>
          <w:color w:val="000000"/>
        </w:rPr>
        <w:t>词句猜测题。根据画线词下文“This process requires you to step away from optional online activities for thirty days. At the end of the thirty days, you will then add back a small number of carefully chosen online activities that you believe will provide massive benefits to the things you value. (</w:t>
      </w:r>
      <w:r>
        <w:rPr>
          <w:rFonts w:ascii="微软雅黑" w:eastAsia="微软雅黑" w:hAnsi="微软雅黑" w:cs="微软雅黑" w:hint="eastAsia"/>
          <w:color w:val="000000"/>
          <w:spacing w:val="-6"/>
        </w:rPr>
        <w:t xml:space="preserve">这个过程要求你在 </w:t>
      </w:r>
    </w:p>
    <w:p>
      <w:pPr>
        <w:pStyle w:val="BodyText"/>
        <w:spacing w:line="432" w:lineRule="auto"/>
        <w:ind w:left="220" w:right="238"/>
        <w:rPr>
          <w:rFonts w:ascii="微软雅黑" w:eastAsia="微软雅黑" w:hAnsi="微软雅黑" w:cs="微软雅黑" w:hint="eastAsia"/>
          <w:color w:val="000000"/>
          <w:spacing w:val="-14"/>
          <w:lang w:eastAsia="zh-CN"/>
        </w:rPr>
      </w:pPr>
      <w:r>
        <w:rPr>
          <w:rFonts w:ascii="微软雅黑" w:eastAsia="微软雅黑" w:hAnsi="微软雅黑" w:cs="微软雅黑" w:hint="eastAsia"/>
          <w:color w:val="000000"/>
        </w:rPr>
        <w:t>0 天内远离可选的在线活</w:t>
      </w:r>
      <w:r>
        <w:rPr>
          <w:rFonts w:ascii="微软雅黑" w:eastAsia="微软雅黑" w:hAnsi="微软雅黑" w:cs="微软雅黑" w:hint="eastAsia"/>
          <w:color w:val="000000"/>
          <w:spacing w:val="-14"/>
        </w:rPr>
        <w:t xml:space="preserve">动。在 </w:t>
      </w:r>
    </w:p>
    <w:p>
      <w:pPr>
        <w:pStyle w:val="BodyText"/>
        <w:spacing w:line="432" w:lineRule="auto"/>
        <w:ind w:left="220" w:right="238"/>
        <w:rPr>
          <w:rFonts w:ascii="微软雅黑" w:eastAsia="微软雅黑" w:hAnsi="微软雅黑" w:cs="微软雅黑" w:hint="eastAsia"/>
          <w:color w:val="000000"/>
        </w:rPr>
      </w:pPr>
      <w:r>
        <w:rPr>
          <w:rFonts w:ascii="微软雅黑" w:eastAsia="微软雅黑" w:hAnsi="微软雅黑" w:cs="微软雅黑" w:hint="eastAsia"/>
          <w:color w:val="000000"/>
        </w:rPr>
        <w:t>0</w:t>
      </w:r>
      <w:r>
        <w:rPr>
          <w:rFonts w:ascii="微软雅黑" w:eastAsia="微软雅黑" w:hAnsi="微软雅黑" w:cs="微软雅黑" w:hint="eastAsia"/>
          <w:color w:val="000000"/>
          <w:spacing w:val="-14"/>
        </w:rPr>
        <w:t xml:space="preserve"> </w:t>
      </w:r>
      <w:r>
        <w:rPr>
          <w:rFonts w:ascii="微软雅黑" w:eastAsia="微软雅黑" w:hAnsi="微软雅黑" w:cs="微软雅黑" w:hint="eastAsia"/>
          <w:color w:val="000000"/>
        </w:rPr>
        <w:t>天结束的时候，你再加上一些你认为会给你所看重的东西带来巨大好处的精心挑选的在线活动)”</w:t>
      </w:r>
    </w:p>
    <w:p>
      <w:pPr>
        <w:pStyle w:val="BodyText"/>
        <w:spacing w:line="253" w:lineRule="exact"/>
        <w:ind w:left="220"/>
        <w:rPr>
          <w:rFonts w:ascii="微软雅黑" w:eastAsia="微软雅黑" w:hAnsi="微软雅黑" w:cs="微软雅黑" w:hint="eastAsia"/>
          <w:color w:val="000000"/>
        </w:rPr>
      </w:pPr>
      <w:r>
        <w:rPr>
          <w:rFonts w:ascii="微软雅黑" w:eastAsia="微软雅黑" w:hAnsi="微软雅黑" w:cs="微软雅黑" w:hint="eastAsia"/>
          <w:color w:val="000000"/>
        </w:rPr>
        <w:drawing>
          <wp:anchor distT="0" distB="0" distL="0" distR="0" simplePos="0" relativeHeight="251663360" behindDoc="1" locked="0" layoutInCell="1" allowOverlap="1">
            <wp:simplePos x="0" y="0"/>
            <wp:positionH relativeFrom="page">
              <wp:posOffset>2713355</wp:posOffset>
            </wp:positionH>
            <wp:positionV relativeFrom="paragraph">
              <wp:posOffset>55880</wp:posOffset>
            </wp:positionV>
            <wp:extent cx="22225" cy="42545"/>
            <wp:effectExtent l="0" t="0" r="0" b="0"/>
            <wp:wrapNone/>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xmlns:r="http://schemas.openxmlformats.org/officeDocument/2006/relationships" r:embed="rId5" cstate="print"/>
                    <a:stretch>
                      <a:fillRect/>
                    </a:stretch>
                  </pic:blipFill>
                  <pic:spPr>
                    <a:xfrm>
                      <a:off x="0" y="0"/>
                      <a:ext cx="22205" cy="42290"/>
                    </a:xfrm>
                    <a:prstGeom prst="rect">
                      <a:avLst/>
                    </a:prstGeom>
                  </pic:spPr>
                </pic:pic>
              </a:graphicData>
            </a:graphic>
          </wp:anchor>
        </w:drawing>
      </w:r>
      <w:r>
        <w:rPr>
          <w:rFonts w:ascii="微软雅黑" w:eastAsia="微软雅黑" w:hAnsi="微软雅黑" w:cs="微软雅黑" w:hint="eastAsia"/>
          <w:color w:val="000000"/>
          <w:spacing w:val="-2"/>
        </w:rPr>
        <w:t>可推知，画线词“declutter</w:t>
      </w:r>
      <w:r>
        <w:rPr>
          <w:rFonts w:ascii="微软雅黑" w:eastAsia="微软雅黑" w:hAnsi="微软雅黑" w:cs="微软雅黑" w:hint="eastAsia"/>
          <w:color w:val="000000"/>
          <w:spacing w:val="-1"/>
        </w:rPr>
        <w:t xml:space="preserve">”的意思是“清理”，对在线活动进行清理和挑选。故选 </w:t>
      </w:r>
      <w:r>
        <w:rPr>
          <w:rFonts w:ascii="微软雅黑" w:eastAsia="微软雅黑" w:hAnsi="微软雅黑" w:cs="微软雅黑" w:hint="eastAsia"/>
          <w:color w:val="000000"/>
          <w:spacing w:val="-2"/>
        </w:rPr>
        <w:t>A</w:t>
      </w:r>
      <w:r>
        <w:rPr>
          <w:rFonts w:ascii="微软雅黑" w:eastAsia="微软雅黑" w:hAnsi="微软雅黑" w:cs="微软雅黑" w:hint="eastAsia"/>
          <w:color w:val="000000"/>
          <w:spacing w:val="-10"/>
        </w:rPr>
        <w:t>。</w:t>
      </w:r>
    </w:p>
    <w:p>
      <w:pPr>
        <w:pStyle w:val="BodyText"/>
        <w:spacing w:before="194"/>
        <w:ind w:left="220"/>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w:t>
      </w:r>
    </w:p>
    <w:p>
      <w:pPr>
        <w:pStyle w:val="BodyText"/>
        <w:spacing w:before="194"/>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0 </w:t>
      </w:r>
      <w:r>
        <w:rPr>
          <w:rFonts w:ascii="微软雅黑" w:eastAsia="微软雅黑" w:hAnsi="微软雅黑" w:cs="微软雅黑" w:hint="eastAsia"/>
          <w:color w:val="000000"/>
          <w:spacing w:val="-3"/>
        </w:rPr>
        <w:t>题详解】</w:t>
      </w:r>
    </w:p>
    <w:p>
      <w:pPr>
        <w:pStyle w:val="BodyText"/>
        <w:spacing w:before="11"/>
        <w:rPr>
          <w:rFonts w:ascii="微软雅黑" w:eastAsia="微软雅黑" w:hAnsi="微软雅黑" w:cs="微软雅黑" w:hint="eastAsia"/>
          <w:color w:val="000000"/>
          <w:sz w:val="15"/>
        </w:rPr>
      </w:pPr>
    </w:p>
    <w:p>
      <w:pPr>
        <w:pStyle w:val="BodyText"/>
        <w:spacing w:before="1" w:line="424" w:lineRule="auto"/>
        <w:ind w:left="220" w:right="378"/>
        <w:rPr>
          <w:rFonts w:ascii="微软雅黑" w:eastAsia="微软雅黑" w:hAnsi="微软雅黑" w:cs="微软雅黑" w:hint="eastAsia"/>
          <w:color w:val="000000"/>
          <w:lang w:eastAsia="zh-CN"/>
        </w:rPr>
        <w:sectPr>
          <w:pgSz w:w="11900" w:h="16830"/>
          <w:pgMar w:top="800" w:right="740" w:bottom="460" w:left="860" w:header="150" w:footer="276" w:gutter="0"/>
          <w:pgNumType w:start="11"/>
          <w:cols w:num="1" w:space="720"/>
        </w:sectPr>
      </w:pPr>
      <w:r>
        <w:rPr>
          <w:rFonts w:ascii="微软雅黑" w:eastAsia="微软雅黑" w:hAnsi="微软雅黑" w:cs="微软雅黑" w:hint="eastAsia"/>
          <w:color w:val="000000"/>
        </w:rPr>
        <w:t>推理判断题。通过文章第四段“In</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final</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chapter</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of</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part</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one,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I’ll</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guide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you</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through</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carrying</w:t>
      </w:r>
      <w:r>
        <w:rPr>
          <w:rFonts w:ascii="微软雅黑" w:eastAsia="微软雅黑" w:hAnsi="微软雅黑" w:cs="微软雅黑" w:hint="eastAsia"/>
          <w:color w:val="000000"/>
          <w:spacing w:val="-3"/>
        </w:rPr>
        <w:t xml:space="preserve"> </w:t>
      </w:r>
    </w:p>
    <w:p>
      <w:pPr>
        <w:pStyle w:val="BodyText"/>
        <w:spacing w:before="1" w:line="424" w:lineRule="auto"/>
        <w:ind w:left="220" w:right="378"/>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out</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your</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own digital declutter. In doing so, I’ll draw on an experiment I ran in 20</w:t>
      </w:r>
    </w:p>
    <w:p>
      <w:pPr>
        <w:pStyle w:val="BodyText"/>
        <w:spacing w:before="1" w:line="424" w:lineRule="auto"/>
        <w:ind w:left="220" w:right="378"/>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 xml:space="preserve">8 in which over </w:t>
      </w:r>
    </w:p>
    <w:p>
      <w:pPr>
        <w:pStyle w:val="BodyText"/>
        <w:spacing w:before="1" w:line="424" w:lineRule="auto"/>
        <w:ind w:left="220" w:right="378"/>
        <w:rPr>
          <w:rFonts w:ascii="微软雅黑" w:eastAsia="微软雅黑" w:hAnsi="微软雅黑" w:cs="微软雅黑" w:hint="eastAsia"/>
          <w:color w:val="000000"/>
        </w:rPr>
      </w:pPr>
      <w:r>
        <w:rPr>
          <w:rFonts w:ascii="微软雅黑" w:eastAsia="微软雅黑" w:hAnsi="微软雅黑" w:cs="微软雅黑" w:hint="eastAsia"/>
          <w:color w:val="000000"/>
        </w:rPr>
        <w:t>,600 people agreed to</w:t>
      </w:r>
    </w:p>
    <w:p>
      <w:pPr>
        <w:pStyle w:val="BodyText"/>
        <w:spacing w:before="32" w:line="417" w:lineRule="auto"/>
        <w:ind w:left="220" w:right="139"/>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perform</w:t>
      </w:r>
      <w:r>
        <w:rPr>
          <w:rFonts w:ascii="微软雅黑" w:eastAsia="微软雅黑" w:hAnsi="微软雅黑" w:cs="微软雅黑" w:hint="eastAsia"/>
          <w:color w:val="000000"/>
          <w:spacing w:val="-9"/>
        </w:rPr>
        <w:t xml:space="preserve"> </w:t>
      </w:r>
      <w:r>
        <w:rPr>
          <w:rFonts w:ascii="微软雅黑" w:eastAsia="微软雅黑" w:hAnsi="微软雅黑" w:cs="微软雅黑" w:hint="eastAsia"/>
          <w:color w:val="000000"/>
        </w:rPr>
        <w:t>a</w:t>
      </w:r>
      <w:r>
        <w:rPr>
          <w:rFonts w:ascii="微软雅黑" w:eastAsia="微软雅黑" w:hAnsi="微软雅黑" w:cs="微软雅黑" w:hint="eastAsia"/>
          <w:color w:val="000000"/>
          <w:spacing w:val="-9"/>
        </w:rPr>
        <w:t xml:space="preserve"> </w:t>
      </w:r>
      <w:r>
        <w:rPr>
          <w:rFonts w:ascii="微软雅黑" w:eastAsia="微软雅黑" w:hAnsi="微软雅黑" w:cs="微软雅黑" w:hint="eastAsia"/>
          <w:color w:val="000000"/>
        </w:rPr>
        <w:t>digital</w:t>
      </w:r>
      <w:r>
        <w:rPr>
          <w:rFonts w:ascii="微软雅黑" w:eastAsia="微软雅黑" w:hAnsi="微软雅黑" w:cs="微软雅黑" w:hint="eastAsia"/>
          <w:color w:val="000000"/>
          <w:spacing w:val="-8"/>
        </w:rPr>
        <w:t xml:space="preserve"> </w:t>
      </w:r>
      <w:r>
        <w:rPr>
          <w:rFonts w:ascii="微软雅黑" w:eastAsia="微软雅黑" w:hAnsi="微软雅黑" w:cs="微软雅黑" w:hint="eastAsia"/>
          <w:color w:val="000000"/>
        </w:rPr>
        <w:t>declutter.</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在第一部分的最后一章中，我将指导您进行自己的数字清理。在这样做的过程中，</w:t>
      </w:r>
      <w:r>
        <w:rPr>
          <w:rFonts w:ascii="微软雅黑" w:eastAsia="微软雅黑" w:hAnsi="微软雅黑" w:cs="微软雅黑" w:hint="eastAsia"/>
          <w:color w:val="000000"/>
          <w:spacing w:val="-3"/>
        </w:rPr>
        <w:t xml:space="preserve">我将借鉴我在 </w:t>
      </w:r>
      <w:r>
        <w:rPr>
          <w:rFonts w:ascii="微软雅黑" w:eastAsia="微软雅黑" w:hAnsi="微软雅黑" w:cs="微软雅黑" w:hint="eastAsia"/>
          <w:color w:val="000000"/>
        </w:rPr>
        <w:t>20</w:t>
      </w:r>
    </w:p>
    <w:p>
      <w:pPr>
        <w:pStyle w:val="BodyText"/>
        <w:spacing w:before="32" w:line="417" w:lineRule="auto"/>
        <w:ind w:left="220" w:right="139"/>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8 年进行的一项实验，在该实验中，</w:t>
      </w:r>
    </w:p>
    <w:p>
      <w:pPr>
        <w:pStyle w:val="BodyText"/>
        <w:spacing w:before="32" w:line="417" w:lineRule="auto"/>
        <w:ind w:left="220" w:right="139"/>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600 多人同意进行数字清理)”可推知，第一部分的 </w:t>
      </w:r>
      <w:r>
        <w:rPr>
          <w:rFonts w:ascii="微软雅黑" w:eastAsia="微软雅黑" w:hAnsi="微软雅黑" w:cs="微软雅黑" w:hint="eastAsia"/>
          <w:color w:val="000000"/>
          <w:spacing w:val="-2"/>
        </w:rPr>
        <w:t xml:space="preserve">最后一章介绍了实验与数字清理的实际例子。故选 </w:t>
      </w:r>
      <w:r>
        <w:rPr>
          <w:rFonts w:ascii="微软雅黑" w:eastAsia="微软雅黑" w:hAnsi="微软雅黑" w:cs="微软雅黑" w:hint="eastAsia"/>
          <w:color w:val="000000"/>
        </w:rPr>
        <w:t>C。</w:t>
      </w:r>
    </w:p>
    <w:p>
      <w:pPr>
        <w:pStyle w:val="BodyText"/>
        <w:spacing w:line="264" w:lineRule="exact"/>
        <w:ind w:left="220"/>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w:t>
      </w:r>
    </w:p>
    <w:p>
      <w:pPr>
        <w:pStyle w:val="BodyText"/>
        <w:spacing w:line="264" w:lineRule="exact"/>
        <w:ind w:left="220"/>
        <w:rPr>
          <w:rFonts w:ascii="微软雅黑" w:eastAsia="微软雅黑" w:hAnsi="微软雅黑" w:cs="微软雅黑" w:hint="eastAsia"/>
          <w:color w:val="000000"/>
        </w:rPr>
      </w:pPr>
      <w:r>
        <w:rPr>
          <w:rFonts w:ascii="微软雅黑" w:eastAsia="微软雅黑" w:hAnsi="微软雅黑" w:cs="微软雅黑" w:hint="eastAsia"/>
          <w:color w:val="000000"/>
          <w:spacing w:val="-8"/>
        </w:rPr>
        <w:t xml:space="preserve"> </w:t>
      </w:r>
      <w:r>
        <w:rPr>
          <w:rFonts w:ascii="微软雅黑" w:eastAsia="微软雅黑" w:hAnsi="微软雅黑" w:cs="微软雅黑" w:hint="eastAsia"/>
          <w:color w:val="000000"/>
          <w:spacing w:val="-3"/>
        </w:rPr>
        <w:t>题详解】</w:t>
      </w:r>
    </w:p>
    <w:p>
      <w:pPr>
        <w:pStyle w:val="BodyText"/>
        <w:spacing w:before="11"/>
        <w:rPr>
          <w:rFonts w:ascii="微软雅黑" w:eastAsia="微软雅黑" w:hAnsi="微软雅黑" w:cs="微软雅黑" w:hint="eastAsia"/>
          <w:color w:val="000000"/>
          <w:sz w:val="15"/>
        </w:rPr>
      </w:pPr>
    </w:p>
    <w:p>
      <w:pPr>
        <w:pStyle w:val="BodyText"/>
        <w:spacing w:line="417" w:lineRule="auto"/>
        <w:ind w:left="220" w:right="326"/>
        <w:rPr>
          <w:rFonts w:ascii="微软雅黑" w:eastAsia="微软雅黑" w:hAnsi="微软雅黑" w:cs="微软雅黑" w:hint="eastAsia"/>
          <w:color w:val="000000"/>
        </w:rPr>
      </w:pPr>
      <w:r>
        <w:rPr>
          <w:rFonts w:ascii="微软雅黑" w:eastAsia="微软雅黑" w:hAnsi="微软雅黑" w:cs="微软雅黑" w:hint="eastAsia"/>
          <w:color w:val="000000"/>
        </w:rPr>
        <w:t>推理判断题。通过文章最后一段“You can view these practices as a toolbox meant to aid your efforts to build a minimalist</w:t>
      </w:r>
      <w:r>
        <w:rPr>
          <w:rFonts w:ascii="微软雅黑" w:eastAsia="微软雅黑" w:hAnsi="微软雅黑" w:cs="微软雅黑" w:hint="eastAsia"/>
          <w:color w:val="000000"/>
          <w:spacing w:val="-7"/>
        </w:rPr>
        <w:t xml:space="preserve"> </w:t>
      </w:r>
      <w:r>
        <w:rPr>
          <w:rFonts w:ascii="微软雅黑" w:eastAsia="微软雅黑" w:hAnsi="微软雅黑" w:cs="微软雅黑" w:hint="eastAsia"/>
          <w:color w:val="000000"/>
        </w:rPr>
        <w:t>lifestyle</w:t>
      </w:r>
      <w:r>
        <w:rPr>
          <w:rFonts w:ascii="微软雅黑" w:eastAsia="微软雅黑" w:hAnsi="微软雅黑" w:cs="微软雅黑" w:hint="eastAsia"/>
          <w:color w:val="000000"/>
          <w:spacing w:val="-7"/>
        </w:rPr>
        <w:t xml:space="preserve"> </w:t>
      </w:r>
      <w:r>
        <w:rPr>
          <w:rFonts w:ascii="微软雅黑" w:eastAsia="微软雅黑" w:hAnsi="微软雅黑" w:cs="微软雅黑" w:hint="eastAsia"/>
          <w:color w:val="000000"/>
        </w:rPr>
        <w:t>that</w:t>
      </w:r>
      <w:r>
        <w:rPr>
          <w:rFonts w:ascii="微软雅黑" w:eastAsia="微软雅黑" w:hAnsi="微软雅黑" w:cs="微软雅黑" w:hint="eastAsia"/>
          <w:color w:val="000000"/>
          <w:spacing w:val="-8"/>
        </w:rPr>
        <w:t xml:space="preserve"> </w:t>
      </w:r>
      <w:r>
        <w:rPr>
          <w:rFonts w:ascii="微软雅黑" w:eastAsia="微软雅黑" w:hAnsi="微软雅黑" w:cs="微软雅黑" w:hint="eastAsia"/>
          <w:color w:val="000000"/>
        </w:rPr>
        <w:t>words</w:t>
      </w:r>
      <w:r>
        <w:rPr>
          <w:rFonts w:ascii="微软雅黑" w:eastAsia="微软雅黑" w:hAnsi="微软雅黑" w:cs="微软雅黑" w:hint="eastAsia"/>
          <w:color w:val="000000"/>
          <w:spacing w:val="-8"/>
        </w:rPr>
        <w:t xml:space="preserve"> </w:t>
      </w:r>
      <w:r>
        <w:rPr>
          <w:rFonts w:ascii="微软雅黑" w:eastAsia="微软雅黑" w:hAnsi="微软雅黑" w:cs="微软雅黑" w:hint="eastAsia"/>
          <w:color w:val="000000"/>
        </w:rPr>
        <w:t>for</w:t>
      </w:r>
      <w:r>
        <w:rPr>
          <w:rFonts w:ascii="微软雅黑" w:eastAsia="微软雅黑" w:hAnsi="微软雅黑" w:cs="微软雅黑" w:hint="eastAsia"/>
          <w:color w:val="000000"/>
          <w:spacing w:val="-7"/>
        </w:rPr>
        <w:t xml:space="preserve"> </w:t>
      </w:r>
      <w:r>
        <w:rPr>
          <w:rFonts w:ascii="微软雅黑" w:eastAsia="微软雅黑" w:hAnsi="微软雅黑" w:cs="微软雅黑" w:hint="eastAsia"/>
          <w:color w:val="000000"/>
        </w:rPr>
        <w:t>your</w:t>
      </w:r>
      <w:r>
        <w:rPr>
          <w:rFonts w:ascii="微软雅黑" w:eastAsia="微软雅黑" w:hAnsi="微软雅黑" w:cs="微软雅黑" w:hint="eastAsia"/>
          <w:color w:val="000000"/>
          <w:spacing w:val="-7"/>
        </w:rPr>
        <w:t xml:space="preserve"> </w:t>
      </w:r>
      <w:r>
        <w:rPr>
          <w:rFonts w:ascii="微软雅黑" w:eastAsia="微软雅黑" w:hAnsi="微软雅黑" w:cs="微软雅黑" w:hint="eastAsia"/>
          <w:color w:val="000000"/>
        </w:rPr>
        <w:t>particular</w:t>
      </w:r>
      <w:r>
        <w:rPr>
          <w:rFonts w:ascii="微软雅黑" w:eastAsia="微软雅黑" w:hAnsi="微软雅黑" w:cs="微软雅黑" w:hint="eastAsia"/>
          <w:color w:val="000000"/>
          <w:spacing w:val="-7"/>
        </w:rPr>
        <w:t xml:space="preserve"> </w:t>
      </w:r>
      <w:r>
        <w:rPr>
          <w:rFonts w:ascii="微软雅黑" w:eastAsia="微软雅黑" w:hAnsi="微软雅黑" w:cs="微软雅黑" w:hint="eastAsia"/>
          <w:color w:val="000000"/>
        </w:rPr>
        <w:t>circumstances.</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你可以将这些实践视为一个工具箱，旨在帮助你建立一种适合自己特定情况的极简主义生活方式)</w:t>
      </w:r>
      <w:r>
        <w:rPr>
          <w:rFonts w:ascii="微软雅黑" w:eastAsia="微软雅黑" w:hAnsi="微软雅黑" w:cs="微软雅黑" w:hint="eastAsia"/>
          <w:color w:val="000000"/>
          <w:spacing w:val="-1"/>
        </w:rPr>
        <w:t>”可推知，作者建议读者根据需要与实际情况使用第二</w:t>
      </w:r>
    </w:p>
    <w:p>
      <w:pPr>
        <w:pStyle w:val="BodyText"/>
        <w:ind w:left="220"/>
        <w:rPr>
          <w:rFonts w:ascii="微软雅黑" w:eastAsia="微软雅黑" w:hAnsi="微软雅黑" w:cs="微软雅黑" w:hint="eastAsia"/>
          <w:color w:val="000000"/>
        </w:rPr>
      </w:pPr>
      <w:r>
        <w:rPr>
          <w:rFonts w:ascii="微软雅黑" w:eastAsia="微软雅黑" w:hAnsi="微软雅黑" w:cs="微软雅黑" w:hint="eastAsia"/>
          <w:color w:val="000000"/>
          <w:spacing w:val="-5"/>
        </w:rPr>
        <w:t xml:space="preserve">部分中提及的实践。故选 </w:t>
      </w:r>
      <w:r>
        <w:rPr>
          <w:rFonts w:ascii="微软雅黑" w:eastAsia="微软雅黑" w:hAnsi="微软雅黑" w:cs="微软雅黑" w:hint="eastAsia"/>
          <w:color w:val="000000"/>
          <w:spacing w:val="-2"/>
        </w:rPr>
        <w:t>A</w:t>
      </w:r>
      <w:r>
        <w:rPr>
          <w:rFonts w:ascii="微软雅黑" w:eastAsia="微软雅黑" w:hAnsi="微软雅黑" w:cs="微软雅黑" w:hint="eastAsia"/>
          <w:color w:val="000000"/>
          <w:spacing w:val="-10"/>
        </w:rPr>
        <w:t>。</w:t>
      </w:r>
    </w:p>
    <w:p>
      <w:pPr>
        <w:spacing w:before="190"/>
        <w:ind w:left="0" w:right="105" w:firstLine="0"/>
        <w:jc w:val="center"/>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D</w:t>
      </w:r>
    </w:p>
    <w:p>
      <w:pPr>
        <w:pStyle w:val="BodyText"/>
        <w:spacing w:before="4"/>
        <w:rPr>
          <w:rFonts w:ascii="微软雅黑" w:eastAsia="微软雅黑" w:hAnsi="微软雅黑" w:cs="微软雅黑" w:hint="eastAsia"/>
          <w:b/>
          <w:color w:val="000000"/>
          <w:sz w:val="10"/>
        </w:rPr>
      </w:pPr>
    </w:p>
    <w:p>
      <w:pPr>
        <w:pStyle w:val="BodyText"/>
        <w:spacing w:before="91"/>
        <w:ind w:left="640"/>
        <w:rPr>
          <w:rFonts w:ascii="微软雅黑" w:eastAsia="微软雅黑" w:hAnsi="微软雅黑" w:cs="微软雅黑" w:hint="eastAsia"/>
          <w:color w:val="000000"/>
          <w:spacing w:val="10"/>
          <w:lang w:eastAsia="zh-CN"/>
        </w:rPr>
      </w:pPr>
      <w:r>
        <w:rPr>
          <w:rFonts w:ascii="微软雅黑" w:eastAsia="微软雅黑" w:hAnsi="微软雅黑" w:cs="微软雅黑" w:hint="eastAsia"/>
          <w:color w:val="000000"/>
        </w:rPr>
        <w:t>On</w:t>
      </w:r>
      <w:r>
        <w:rPr>
          <w:rFonts w:ascii="微软雅黑" w:eastAsia="微软雅黑" w:hAnsi="微软雅黑" w:cs="微软雅黑" w:hint="eastAsia"/>
          <w:color w:val="000000"/>
          <w:spacing w:val="10"/>
        </w:rPr>
        <w:t xml:space="preserve"> </w:t>
      </w:r>
      <w:r>
        <w:rPr>
          <w:rFonts w:ascii="微软雅黑" w:eastAsia="微软雅黑" w:hAnsi="微软雅黑" w:cs="微软雅黑" w:hint="eastAsia"/>
          <w:color w:val="000000"/>
        </w:rPr>
        <w:t>March</w:t>
      </w:r>
      <w:r>
        <w:rPr>
          <w:rFonts w:ascii="微软雅黑" w:eastAsia="微软雅黑" w:hAnsi="微软雅黑" w:cs="微软雅黑" w:hint="eastAsia"/>
          <w:color w:val="000000"/>
          <w:spacing w:val="10"/>
        </w:rPr>
        <w:t xml:space="preserve"> </w:t>
      </w:r>
      <w:r>
        <w:rPr>
          <w:rFonts w:ascii="微软雅黑" w:eastAsia="微软雅黑" w:hAnsi="微软雅黑" w:cs="微软雅黑" w:hint="eastAsia"/>
          <w:color w:val="000000"/>
        </w:rPr>
        <w:t>7,</w:t>
      </w:r>
      <w:r>
        <w:rPr>
          <w:rFonts w:ascii="微软雅黑" w:eastAsia="微软雅黑" w:hAnsi="微软雅黑" w:cs="微软雅黑" w:hint="eastAsia"/>
          <w:color w:val="000000"/>
          <w:spacing w:val="10"/>
        </w:rPr>
        <w:t xml:space="preserve"> </w:t>
      </w:r>
    </w:p>
    <w:p>
      <w:pPr>
        <w:pStyle w:val="BodyText"/>
        <w:spacing w:before="91"/>
        <w:ind w:left="640"/>
        <w:rPr>
          <w:rFonts w:ascii="微软雅黑" w:eastAsia="微软雅黑" w:hAnsi="微软雅黑" w:cs="微软雅黑" w:hint="eastAsia"/>
          <w:color w:val="000000"/>
        </w:rPr>
      </w:pPr>
      <w:r>
        <w:rPr>
          <w:rFonts w:ascii="微软雅黑" w:eastAsia="微软雅黑" w:hAnsi="微软雅黑" w:cs="微软雅黑" w:hint="eastAsia"/>
          <w:color w:val="000000"/>
        </w:rPr>
        <w:t>907,</w:t>
      </w:r>
      <w:r>
        <w:rPr>
          <w:rFonts w:ascii="微软雅黑" w:eastAsia="微软雅黑" w:hAnsi="微软雅黑" w:cs="微软雅黑" w:hint="eastAsia"/>
          <w:color w:val="000000"/>
          <w:spacing w:val="11"/>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10"/>
        </w:rPr>
        <w:t xml:space="preserve"> </w:t>
      </w:r>
      <w:r>
        <w:rPr>
          <w:rFonts w:ascii="微软雅黑" w:eastAsia="微软雅黑" w:hAnsi="微软雅黑" w:cs="微软雅黑" w:hint="eastAsia"/>
          <w:color w:val="000000"/>
        </w:rPr>
        <w:t>English</w:t>
      </w:r>
      <w:r>
        <w:rPr>
          <w:rFonts w:ascii="微软雅黑" w:eastAsia="微软雅黑" w:hAnsi="微软雅黑" w:cs="微软雅黑" w:hint="eastAsia"/>
          <w:color w:val="000000"/>
          <w:spacing w:val="12"/>
        </w:rPr>
        <w:t xml:space="preserve"> </w:t>
      </w:r>
      <w:r>
        <w:rPr>
          <w:rFonts w:ascii="微软雅黑" w:eastAsia="微软雅黑" w:hAnsi="微软雅黑" w:cs="微软雅黑" w:hint="eastAsia"/>
          <w:color w:val="000000"/>
        </w:rPr>
        <w:t>statistician</w:t>
      </w:r>
      <w:r>
        <w:rPr>
          <w:rFonts w:ascii="微软雅黑" w:eastAsia="微软雅黑" w:hAnsi="微软雅黑" w:cs="微软雅黑" w:hint="eastAsia"/>
          <w:color w:val="000000"/>
          <w:spacing w:val="11"/>
        </w:rPr>
        <w:t xml:space="preserve"> </w:t>
      </w:r>
      <w:r>
        <w:rPr>
          <w:rFonts w:ascii="微软雅黑" w:eastAsia="微软雅黑" w:hAnsi="微软雅黑" w:cs="微软雅黑" w:hint="eastAsia"/>
          <w:color w:val="000000"/>
        </w:rPr>
        <w:t>Francis</w:t>
      </w:r>
      <w:r>
        <w:rPr>
          <w:rFonts w:ascii="微软雅黑" w:eastAsia="微软雅黑" w:hAnsi="微软雅黑" w:cs="微软雅黑" w:hint="eastAsia"/>
          <w:color w:val="000000"/>
          <w:spacing w:val="10"/>
        </w:rPr>
        <w:t xml:space="preserve"> </w:t>
      </w:r>
      <w:r>
        <w:rPr>
          <w:rFonts w:ascii="微软雅黑" w:eastAsia="微软雅黑" w:hAnsi="微软雅黑" w:cs="微软雅黑" w:hint="eastAsia"/>
          <w:color w:val="000000"/>
        </w:rPr>
        <w:t>Galton</w:t>
      </w:r>
      <w:r>
        <w:rPr>
          <w:rFonts w:ascii="微软雅黑" w:eastAsia="微软雅黑" w:hAnsi="微软雅黑" w:cs="微软雅黑" w:hint="eastAsia"/>
          <w:color w:val="000000"/>
          <w:spacing w:val="11"/>
        </w:rPr>
        <w:t xml:space="preserve"> </w:t>
      </w:r>
      <w:r>
        <w:rPr>
          <w:rFonts w:ascii="微软雅黑" w:eastAsia="微软雅黑" w:hAnsi="微软雅黑" w:cs="微软雅黑" w:hint="eastAsia"/>
          <w:color w:val="000000"/>
        </w:rPr>
        <w:t>published</w:t>
      </w:r>
      <w:r>
        <w:rPr>
          <w:rFonts w:ascii="微软雅黑" w:eastAsia="微软雅黑" w:hAnsi="微软雅黑" w:cs="微软雅黑" w:hint="eastAsia"/>
          <w:color w:val="000000"/>
          <w:spacing w:val="10"/>
        </w:rPr>
        <w:t xml:space="preserve"> </w:t>
      </w:r>
      <w:r>
        <w:rPr>
          <w:rFonts w:ascii="微软雅黑" w:eastAsia="微软雅黑" w:hAnsi="微软雅黑" w:cs="微软雅黑" w:hint="eastAsia"/>
          <w:color w:val="000000"/>
        </w:rPr>
        <w:t>a</w:t>
      </w:r>
      <w:r>
        <w:rPr>
          <w:rFonts w:ascii="微软雅黑" w:eastAsia="微软雅黑" w:hAnsi="微软雅黑" w:cs="微软雅黑" w:hint="eastAsia"/>
          <w:color w:val="000000"/>
          <w:spacing w:val="11"/>
        </w:rPr>
        <w:t xml:space="preserve"> </w:t>
      </w:r>
      <w:r>
        <w:rPr>
          <w:rFonts w:ascii="微软雅黑" w:eastAsia="微软雅黑" w:hAnsi="微软雅黑" w:cs="微软雅黑" w:hint="eastAsia"/>
          <w:color w:val="000000"/>
        </w:rPr>
        <w:t>paper</w:t>
      </w:r>
      <w:r>
        <w:rPr>
          <w:rFonts w:ascii="微软雅黑" w:eastAsia="微软雅黑" w:hAnsi="微软雅黑" w:cs="微软雅黑" w:hint="eastAsia"/>
          <w:color w:val="000000"/>
          <w:spacing w:val="11"/>
        </w:rPr>
        <w:t xml:space="preserve"> </w:t>
      </w:r>
      <w:r>
        <w:rPr>
          <w:rFonts w:ascii="微软雅黑" w:eastAsia="微软雅黑" w:hAnsi="微软雅黑" w:cs="微软雅黑" w:hint="eastAsia"/>
          <w:color w:val="000000"/>
        </w:rPr>
        <w:t>which</w:t>
      </w:r>
      <w:r>
        <w:rPr>
          <w:rFonts w:ascii="微软雅黑" w:eastAsia="微软雅黑" w:hAnsi="微软雅黑" w:cs="微软雅黑" w:hint="eastAsia"/>
          <w:color w:val="000000"/>
          <w:spacing w:val="10"/>
        </w:rPr>
        <w:t xml:space="preserve"> </w:t>
      </w:r>
      <w:r>
        <w:rPr>
          <w:rFonts w:ascii="微软雅黑" w:eastAsia="微软雅黑" w:hAnsi="微软雅黑" w:cs="微软雅黑" w:hint="eastAsia"/>
          <w:color w:val="000000"/>
        </w:rPr>
        <w:t>illustrated</w:t>
      </w:r>
      <w:r>
        <w:rPr>
          <w:rFonts w:ascii="微软雅黑" w:eastAsia="微软雅黑" w:hAnsi="微软雅黑" w:cs="微软雅黑" w:hint="eastAsia"/>
          <w:color w:val="000000"/>
          <w:spacing w:val="11"/>
        </w:rPr>
        <w:t xml:space="preserve"> </w:t>
      </w:r>
      <w:r>
        <w:rPr>
          <w:rFonts w:ascii="微软雅黑" w:eastAsia="微软雅黑" w:hAnsi="微软雅黑" w:cs="微软雅黑" w:hint="eastAsia"/>
          <w:color w:val="000000"/>
        </w:rPr>
        <w:t>what</w:t>
      </w:r>
      <w:r>
        <w:rPr>
          <w:rFonts w:ascii="微软雅黑" w:eastAsia="微软雅黑" w:hAnsi="微软雅黑" w:cs="微软雅黑" w:hint="eastAsia"/>
          <w:color w:val="000000"/>
          <w:spacing w:val="11"/>
        </w:rPr>
        <w:t xml:space="preserve"> </w:t>
      </w:r>
      <w:r>
        <w:rPr>
          <w:rFonts w:ascii="微软雅黑" w:eastAsia="微软雅黑" w:hAnsi="微软雅黑" w:cs="微软雅黑" w:hint="eastAsia"/>
          <w:color w:val="000000"/>
        </w:rPr>
        <w:t>has</w:t>
      </w:r>
      <w:r>
        <w:rPr>
          <w:rFonts w:ascii="微软雅黑" w:eastAsia="微软雅黑" w:hAnsi="微软雅黑" w:cs="微软雅黑" w:hint="eastAsia"/>
          <w:color w:val="000000"/>
          <w:spacing w:val="11"/>
        </w:rPr>
        <w:t xml:space="preserve"> </w:t>
      </w:r>
      <w:r>
        <w:rPr>
          <w:rFonts w:ascii="微软雅黑" w:eastAsia="微软雅黑" w:hAnsi="微软雅黑" w:cs="微软雅黑" w:hint="eastAsia"/>
          <w:color w:val="000000"/>
          <w:spacing w:val="-4"/>
        </w:rPr>
        <w:t>e</w:t>
      </w:r>
    </w:p>
    <w:p>
      <w:pPr>
        <w:spacing w:after="0"/>
        <w:rPr>
          <w:rFonts w:ascii="微软雅黑" w:eastAsia="微软雅黑" w:hAnsi="微软雅黑" w:cs="微软雅黑" w:hint="eastAsia"/>
          <w:color w:val="000000"/>
        </w:rPr>
        <w:sectPr>
          <w:type w:val="nextPage"/>
          <w:pgSz w:w="11900" w:h="16830"/>
          <w:pgMar w:top="800" w:right="740" w:bottom="460" w:left="860" w:header="150" w:footer="276" w:gutter="0"/>
          <w:pgNumType w:start="12"/>
          <w:cols w:num="1" w:space="720"/>
          <w:titlePg w:val="0"/>
        </w:sectPr>
      </w:pPr>
    </w:p>
    <w:p>
      <w:pPr>
        <w:pStyle w:val="BodyText"/>
        <w:spacing w:before="2"/>
        <w:rPr>
          <w:rFonts w:ascii="微软雅黑" w:eastAsia="微软雅黑" w:hAnsi="微软雅黑" w:cs="微软雅黑" w:hint="eastAsia"/>
          <w:color w:val="000000"/>
          <w:sz w:val="10"/>
        </w:rPr>
      </w:pPr>
    </w:p>
    <w:p>
      <w:pPr>
        <w:pStyle w:val="BodyText"/>
        <w:spacing w:before="92" w:line="465" w:lineRule="auto"/>
        <w:ind w:left="220" w:right="334"/>
        <w:jc w:val="both"/>
        <w:rPr>
          <w:rFonts w:ascii="微软雅黑" w:eastAsia="微软雅黑" w:hAnsi="微软雅黑" w:cs="微软雅黑" w:hint="eastAsia"/>
          <w:color w:val="000000"/>
        </w:rPr>
      </w:pPr>
      <w:r>
        <w:rPr>
          <w:rFonts w:ascii="微软雅黑" w:eastAsia="微软雅黑" w:hAnsi="微软雅黑" w:cs="微软雅黑" w:hint="eastAsia"/>
          <w:color w:val="000000"/>
        </w:rPr>
        <w:t>to be known as the “wisdom of crowds” effect. The experiment of estimation he conducted showed that in some cases, the average of a large number of independent estimates could be quite accurate.</w:t>
      </w:r>
    </w:p>
    <w:p>
      <w:pPr>
        <w:pStyle w:val="BodyText"/>
        <w:spacing w:line="465" w:lineRule="auto"/>
        <w:ind w:left="220" w:right="330" w:firstLine="420"/>
        <w:jc w:val="both"/>
        <w:rPr>
          <w:rFonts w:ascii="微软雅黑" w:eastAsia="微软雅黑" w:hAnsi="微软雅黑" w:cs="微软雅黑" w:hint="eastAsia"/>
          <w:color w:val="000000"/>
        </w:rPr>
      </w:pPr>
      <w:r>
        <w:rPr>
          <w:rFonts w:ascii="微软雅黑" w:eastAsia="微软雅黑" w:hAnsi="微软雅黑" w:cs="微软雅黑" w:hint="eastAsia"/>
          <w:color w:val="000000"/>
        </w:rPr>
        <w:t>This effect capitalizes on the fact that when people make errors, those errors aren’t always the same. Some people will tend to overestimate, and some to underestimate. When enough of these errors are averaged together, they cancel each other out, resulting in a more accurate estimate. If people are similar and tend to make the same errors, then their errors won’t cancel each other out. In more technical terms, the wisdom of crowds requires that people’s estimates be independent. If for whatever reasons, people’s errors bee correlated or dependent, the accuracy of the estimate will go down.</w:t>
      </w:r>
    </w:p>
    <w:p>
      <w:pPr>
        <w:pStyle w:val="BodyText"/>
        <w:spacing w:line="446" w:lineRule="auto"/>
        <w:ind w:left="219" w:right="329" w:firstLine="420"/>
        <w:jc w:val="both"/>
        <w:rPr>
          <w:rFonts w:ascii="微软雅黑" w:eastAsia="微软雅黑" w:hAnsi="微软雅黑" w:cs="微软雅黑" w:hint="eastAsia"/>
          <w:color w:val="000000"/>
        </w:rPr>
      </w:pPr>
      <w:r>
        <w:rPr>
          <w:rFonts w:ascii="微软雅黑" w:eastAsia="微软雅黑" w:hAnsi="微软雅黑" w:cs="微软雅黑" w:hint="eastAsia"/>
          <w:color w:val="000000"/>
        </w:rPr>
        <w:t>But a new study led by Joaquin Navajas offered an interesting twist (</w:t>
      </w:r>
      <w:r>
        <w:rPr>
          <w:rFonts w:ascii="微软雅黑" w:eastAsia="微软雅黑" w:hAnsi="微软雅黑" w:cs="微软雅黑" w:hint="eastAsia"/>
          <w:color w:val="000000"/>
          <w:spacing w:val="12"/>
        </w:rPr>
        <w:t>转折</w:t>
      </w:r>
      <w:r>
        <w:rPr>
          <w:rFonts w:ascii="微软雅黑" w:eastAsia="微软雅黑" w:hAnsi="微软雅黑" w:cs="微软雅黑" w:hint="eastAsia"/>
          <w:color w:val="000000"/>
        </w:rPr>
        <w:t>) on this classic phenomenon. The key finding of the study was</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that</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when crowds</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were</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further divided into smaller groups</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that</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were</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allowed to have</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a discussion,</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averages</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from</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these</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groups</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were</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more</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accurate</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than</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those</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from</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an</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equal</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number</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of</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independent</w:t>
      </w:r>
    </w:p>
    <w:p>
      <w:pPr>
        <w:pStyle w:val="BodyText"/>
        <w:spacing w:before="1" w:line="465" w:lineRule="auto"/>
        <w:ind w:left="219" w:right="331"/>
        <w:jc w:val="both"/>
        <w:rPr>
          <w:rFonts w:ascii="微软雅黑" w:eastAsia="微软雅黑" w:hAnsi="微软雅黑" w:cs="微软雅黑" w:hint="eastAsia"/>
          <w:color w:val="000000"/>
        </w:rPr>
      </w:pPr>
      <w:r>
        <w:rPr>
          <w:rFonts w:ascii="微软雅黑" w:eastAsia="微软雅黑" w:hAnsi="微软雅黑" w:cs="微软雅黑" w:hint="eastAsia"/>
          <w:color w:val="000000"/>
        </w:rPr>
        <w:t>individuals. For instance, the average obtained from the estimates of four discussion groups of five was</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significantly more accurate than the average obtained from 20 independent individuals.</w:t>
      </w:r>
    </w:p>
    <w:p>
      <w:pPr>
        <w:pStyle w:val="BodyText"/>
        <w:spacing w:line="234" w:lineRule="exact"/>
        <w:ind w:left="639"/>
        <w:rPr>
          <w:rFonts w:ascii="微软雅黑" w:eastAsia="微软雅黑" w:hAnsi="微软雅黑" w:cs="微软雅黑" w:hint="eastAsia"/>
          <w:color w:val="000000"/>
          <w:spacing w:val="2"/>
          <w:lang w:eastAsia="zh-CN"/>
        </w:rPr>
      </w:pPr>
      <w:r>
        <w:rPr>
          <w:rFonts w:ascii="微软雅黑" w:eastAsia="微软雅黑" w:hAnsi="微软雅黑" w:cs="微软雅黑" w:hint="eastAsia"/>
          <w:color w:val="000000"/>
        </w:rPr>
        <w:t>In</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a</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follow-up</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study</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with</w:t>
      </w:r>
      <w:r>
        <w:rPr>
          <w:rFonts w:ascii="微软雅黑" w:eastAsia="微软雅黑" w:hAnsi="微软雅黑" w:cs="微软雅黑" w:hint="eastAsia"/>
          <w:color w:val="000000"/>
          <w:spacing w:val="2"/>
        </w:rPr>
        <w:t xml:space="preserve"> </w:t>
      </w:r>
    </w:p>
    <w:p>
      <w:pPr>
        <w:pStyle w:val="BodyText"/>
        <w:spacing w:line="234" w:lineRule="exact"/>
        <w:ind w:left="639"/>
        <w:rPr>
          <w:rFonts w:ascii="微软雅黑" w:eastAsia="微软雅黑" w:hAnsi="微软雅黑" w:cs="微软雅黑" w:hint="eastAsia"/>
          <w:color w:val="000000"/>
        </w:rPr>
      </w:pPr>
      <w:r>
        <w:rPr>
          <w:rFonts w:ascii="微软雅黑" w:eastAsia="微软雅黑" w:hAnsi="微软雅黑" w:cs="微软雅黑" w:hint="eastAsia"/>
          <w:color w:val="000000"/>
        </w:rPr>
        <w:t>00 university</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students</w:t>
      </w:r>
      <w:r>
        <w:rPr>
          <w:rFonts w:ascii="微软雅黑" w:eastAsia="微软雅黑" w:hAnsi="微软雅黑" w:cs="微软雅黑" w:hint="eastAsia"/>
          <w:color w:val="000000"/>
          <w:spacing w:val="41"/>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researchers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tried</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to</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get a</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better</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sense of</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what the</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spacing w:val="-2"/>
        </w:rPr>
        <w:t>group</w:t>
      </w:r>
    </w:p>
    <w:p>
      <w:pPr>
        <w:pStyle w:val="BodyText"/>
        <w:rPr>
          <w:rFonts w:ascii="微软雅黑" w:eastAsia="微软雅黑" w:hAnsi="微软雅黑" w:cs="微软雅黑" w:hint="eastAsia"/>
          <w:color w:val="000000"/>
          <w:sz w:val="22"/>
        </w:rPr>
      </w:pPr>
    </w:p>
    <w:p>
      <w:pPr>
        <w:pStyle w:val="BodyText"/>
        <w:spacing w:before="136" w:line="465" w:lineRule="auto"/>
        <w:ind w:left="220" w:right="330"/>
        <w:jc w:val="both"/>
        <w:rPr>
          <w:rFonts w:ascii="微软雅黑" w:eastAsia="微软雅黑" w:hAnsi="微软雅黑" w:cs="微软雅黑" w:hint="eastAsia"/>
          <w:color w:val="000000"/>
        </w:rPr>
        <w:sectPr>
          <w:pgSz w:w="11900" w:h="16830"/>
          <w:pgMar w:top="800" w:right="740" w:bottom="460" w:left="860" w:header="150" w:footer="276" w:gutter="0"/>
          <w:pgNumType w:start="13"/>
          <w:cols w:num="1" w:space="720"/>
        </w:sectPr>
      </w:pPr>
      <w:r>
        <w:rPr>
          <w:rFonts w:ascii="微软雅黑" w:eastAsia="微软雅黑" w:hAnsi="微软雅黑" w:cs="微软雅黑" w:hint="eastAsia"/>
          <w:color w:val="000000"/>
        </w:rPr>
        <w:drawing>
          <wp:anchor distT="0" distB="0" distL="0" distR="0" simplePos="0" relativeHeight="251664384" behindDoc="1" locked="0" layoutInCell="1" allowOverlap="1">
            <wp:simplePos x="0" y="0"/>
            <wp:positionH relativeFrom="page">
              <wp:posOffset>2713355</wp:posOffset>
            </wp:positionH>
            <wp:positionV relativeFrom="paragraph">
              <wp:posOffset>938530</wp:posOffset>
            </wp:positionV>
            <wp:extent cx="22225" cy="42545"/>
            <wp:effectExtent l="0" t="0" r="0" b="0"/>
            <wp:wrapNone/>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xmlns:r="http://schemas.openxmlformats.org/officeDocument/2006/relationships" r:embed="rId5" cstate="print"/>
                    <a:stretch>
                      <a:fillRect/>
                    </a:stretch>
                  </pic:blipFill>
                  <pic:spPr>
                    <a:xfrm>
                      <a:off x="0" y="0"/>
                      <a:ext cx="22205" cy="42290"/>
                    </a:xfrm>
                    <a:prstGeom prst="rect">
                      <a:avLst/>
                    </a:prstGeom>
                  </pic:spPr>
                </pic:pic>
              </a:graphicData>
            </a:graphic>
          </wp:anchor>
        </w:drawing>
      </w:r>
      <w:r>
        <w:rPr>
          <w:rFonts w:ascii="微软雅黑" w:eastAsia="微软雅黑" w:hAnsi="微软雅黑" w:cs="微软雅黑" w:hint="eastAsia"/>
          <w:color w:val="000000"/>
        </w:rPr>
        <w:t>members</w:t>
      </w:r>
      <w:r>
        <w:rPr>
          <w:rFonts w:ascii="微软雅黑" w:eastAsia="微软雅黑" w:hAnsi="微软雅黑" w:cs="微软雅黑" w:hint="eastAsia"/>
          <w:color w:val="000000"/>
        </w:rPr>
        <w:t xml:space="preserve"> actually</w:t>
      </w:r>
      <w:r>
        <w:rPr>
          <w:rFonts w:ascii="微软雅黑" w:eastAsia="微软雅黑" w:hAnsi="微软雅黑" w:cs="微软雅黑" w:hint="eastAsia"/>
          <w:color w:val="000000"/>
        </w:rPr>
        <w:t xml:space="preserve"> did</w:t>
      </w:r>
      <w:r>
        <w:rPr>
          <w:rFonts w:ascii="微软雅黑" w:eastAsia="微软雅黑" w:hAnsi="微软雅黑" w:cs="微软雅黑" w:hint="eastAsia"/>
          <w:color w:val="000000"/>
        </w:rPr>
        <w:t xml:space="preserve"> in</w:t>
      </w:r>
      <w:r>
        <w:rPr>
          <w:rFonts w:ascii="微软雅黑" w:eastAsia="微软雅黑" w:hAnsi="微软雅黑" w:cs="微软雅黑" w:hint="eastAsia"/>
          <w:color w:val="000000"/>
        </w:rPr>
        <w:t xml:space="preserve"> their</w:t>
      </w:r>
      <w:r>
        <w:rPr>
          <w:rFonts w:ascii="微软雅黑" w:eastAsia="微软雅黑" w:hAnsi="微软雅黑" w:cs="微软雅黑" w:hint="eastAsia"/>
          <w:color w:val="000000"/>
        </w:rPr>
        <w:t xml:space="preserve"> discussion.</w:t>
      </w:r>
      <w:r>
        <w:rPr>
          <w:rFonts w:ascii="微软雅黑" w:eastAsia="微软雅黑" w:hAnsi="微软雅黑" w:cs="微软雅黑" w:hint="eastAsia"/>
          <w:color w:val="000000"/>
        </w:rPr>
        <w:t xml:space="preserve"> Did</w:t>
      </w:r>
      <w:r>
        <w:rPr>
          <w:rFonts w:ascii="微软雅黑" w:eastAsia="微软雅黑" w:hAnsi="微软雅黑" w:cs="微软雅黑" w:hint="eastAsia"/>
          <w:color w:val="000000"/>
        </w:rPr>
        <w:t xml:space="preserve"> they</w:t>
      </w:r>
      <w:r>
        <w:rPr>
          <w:rFonts w:ascii="微软雅黑" w:eastAsia="微软雅黑" w:hAnsi="微软雅黑" w:cs="微软雅黑" w:hint="eastAsia"/>
          <w:color w:val="000000"/>
        </w:rPr>
        <w:t xml:space="preserve"> tend</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go</w:t>
      </w:r>
      <w:r>
        <w:rPr>
          <w:rFonts w:ascii="微软雅黑" w:eastAsia="微软雅黑" w:hAnsi="微软雅黑" w:cs="微软雅黑" w:hint="eastAsia"/>
          <w:color w:val="000000"/>
        </w:rPr>
        <w:t xml:space="preserve"> with</w:t>
      </w:r>
      <w:r>
        <w:rPr>
          <w:rFonts w:ascii="微软雅黑" w:eastAsia="微软雅黑" w:hAnsi="微软雅黑" w:cs="微软雅黑" w:hint="eastAsia"/>
          <w:color w:val="000000"/>
        </w:rPr>
        <w:t xml:space="preserve"> those</w:t>
      </w:r>
      <w:r>
        <w:rPr>
          <w:rFonts w:ascii="微软雅黑" w:eastAsia="微软雅黑" w:hAnsi="微软雅黑" w:cs="微软雅黑" w:hint="eastAsia"/>
          <w:color w:val="000000"/>
        </w:rPr>
        <w:t xml:space="preserve"> most</w:t>
      </w:r>
      <w:r>
        <w:rPr>
          <w:rFonts w:ascii="微软雅黑" w:eastAsia="微软雅黑" w:hAnsi="微软雅黑" w:cs="微软雅黑" w:hint="eastAsia"/>
          <w:color w:val="000000"/>
        </w:rPr>
        <w:t xml:space="preserve"> confident</w:t>
      </w:r>
      <w:r>
        <w:rPr>
          <w:rFonts w:ascii="微软雅黑" w:eastAsia="微软雅黑" w:hAnsi="微软雅黑" w:cs="微软雅黑" w:hint="eastAsia"/>
          <w:color w:val="000000"/>
        </w:rPr>
        <w:t xml:space="preserve"> about</w:t>
      </w:r>
      <w:r>
        <w:rPr>
          <w:rFonts w:ascii="微软雅黑" w:eastAsia="微软雅黑" w:hAnsi="微软雅黑" w:cs="微软雅黑" w:hint="eastAsia"/>
          <w:color w:val="000000"/>
        </w:rPr>
        <w:t xml:space="preserve"> their</w:t>
      </w:r>
      <w:r>
        <w:rPr>
          <w:rFonts w:ascii="微软雅黑" w:eastAsia="微软雅黑" w:hAnsi="微软雅黑" w:cs="微软雅黑" w:hint="eastAsia"/>
          <w:color w:val="000000"/>
        </w:rPr>
        <w:t xml:space="preserve"> estimates?</w:t>
      </w:r>
      <w:r>
        <w:rPr>
          <w:rFonts w:ascii="微软雅黑" w:eastAsia="微软雅黑" w:hAnsi="微软雅黑" w:cs="微软雅黑" w:hint="eastAsia"/>
          <w:color w:val="000000"/>
        </w:rPr>
        <w:t xml:space="preserve"> Did</w:t>
      </w:r>
      <w:r>
        <w:rPr>
          <w:rFonts w:ascii="微软雅黑" w:eastAsia="微软雅黑" w:hAnsi="微软雅黑" w:cs="微软雅黑" w:hint="eastAsia"/>
          <w:color w:val="000000"/>
        </w:rPr>
        <w:t xml:space="preserve"> they</w:t>
      </w:r>
      <w:r>
        <w:rPr>
          <w:rFonts w:ascii="微软雅黑" w:eastAsia="微软雅黑" w:hAnsi="微软雅黑" w:cs="微软雅黑" w:hint="eastAsia"/>
          <w:color w:val="000000"/>
        </w:rPr>
        <w:t xml:space="preserve"> follow</w:t>
      </w:r>
      <w:r>
        <w:rPr>
          <w:rFonts w:ascii="微软雅黑" w:eastAsia="微软雅黑" w:hAnsi="微软雅黑" w:cs="微软雅黑" w:hint="eastAsia"/>
          <w:color w:val="000000"/>
        </w:rPr>
        <w:t xml:space="preserve"> those</w:t>
      </w:r>
      <w:r>
        <w:rPr>
          <w:rFonts w:ascii="微软雅黑" w:eastAsia="微软雅黑" w:hAnsi="微软雅黑" w:cs="微软雅黑" w:hint="eastAsia"/>
          <w:color w:val="000000"/>
        </w:rPr>
        <w:t xml:space="preserve"> least</w:t>
      </w:r>
      <w:r>
        <w:rPr>
          <w:rFonts w:ascii="微软雅黑" w:eastAsia="微软雅黑" w:hAnsi="微软雅黑" w:cs="微软雅黑" w:hint="eastAsia"/>
          <w:color w:val="000000"/>
        </w:rPr>
        <w:t xml:space="preserve"> willing</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change</w:t>
      </w:r>
      <w:r>
        <w:rPr>
          <w:rFonts w:ascii="微软雅黑" w:eastAsia="微软雅黑" w:hAnsi="微软雅黑" w:cs="微软雅黑" w:hint="eastAsia"/>
          <w:color w:val="000000"/>
        </w:rPr>
        <w:t xml:space="preserve"> their</w:t>
      </w:r>
      <w:r>
        <w:rPr>
          <w:rFonts w:ascii="微软雅黑" w:eastAsia="微软雅黑" w:hAnsi="微软雅黑" w:cs="微软雅黑" w:hint="eastAsia"/>
          <w:color w:val="000000"/>
        </w:rPr>
        <w:t xml:space="preserve"> minds?</w:t>
      </w:r>
      <w:r>
        <w:rPr>
          <w:rFonts w:ascii="微软雅黑" w:eastAsia="微软雅黑" w:hAnsi="微软雅黑" w:cs="微软雅黑" w:hint="eastAsia"/>
          <w:color w:val="000000"/>
        </w:rPr>
        <w:t xml:space="preserve"> This</w:t>
      </w:r>
      <w:r>
        <w:rPr>
          <w:rFonts w:ascii="微软雅黑" w:eastAsia="微软雅黑" w:hAnsi="微软雅黑" w:cs="微软雅黑" w:hint="eastAsia"/>
          <w:color w:val="000000"/>
        </w:rPr>
        <w:t xml:space="preserve"> happened</w:t>
      </w:r>
      <w:r>
        <w:rPr>
          <w:rFonts w:ascii="微软雅黑" w:eastAsia="微软雅黑" w:hAnsi="微软雅黑" w:cs="微软雅黑" w:hint="eastAsia"/>
          <w:color w:val="000000"/>
        </w:rPr>
        <w:t xml:space="preserve"> some</w:t>
      </w:r>
      <w:r>
        <w:rPr>
          <w:rFonts w:ascii="微软雅黑" w:eastAsia="微软雅黑" w:hAnsi="微软雅黑" w:cs="微软雅黑" w:hint="eastAsia"/>
          <w:color w:val="000000"/>
        </w:rPr>
        <w:t xml:space="preserve"> of</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time,</w:t>
      </w:r>
      <w:r>
        <w:rPr>
          <w:rFonts w:ascii="微软雅黑" w:eastAsia="微软雅黑" w:hAnsi="微软雅黑" w:cs="微软雅黑" w:hint="eastAsia"/>
          <w:color w:val="000000"/>
        </w:rPr>
        <w:t xml:space="preserve"> but</w:t>
      </w:r>
      <w:r>
        <w:rPr>
          <w:rFonts w:ascii="微软雅黑" w:eastAsia="微软雅黑" w:hAnsi="微软雅黑" w:cs="微软雅黑" w:hint="eastAsia"/>
          <w:color w:val="000000"/>
        </w:rPr>
        <w:t xml:space="preserve"> it</w:t>
      </w:r>
      <w:r>
        <w:rPr>
          <w:rFonts w:ascii="微软雅黑" w:eastAsia="微软雅黑" w:hAnsi="微软雅黑" w:cs="微软雅黑" w:hint="eastAsia"/>
          <w:color w:val="000000"/>
        </w:rPr>
        <w:t xml:space="preserve"> wasn’t</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dominant</w:t>
      </w:r>
      <w:r>
        <w:rPr>
          <w:rFonts w:ascii="微软雅黑" w:eastAsia="微软雅黑" w:hAnsi="微软雅黑" w:cs="微软雅黑" w:hint="eastAsia"/>
          <w:color w:val="000000"/>
        </w:rPr>
        <w:t xml:space="preserve"> response.</w:t>
      </w:r>
      <w:r>
        <w:rPr>
          <w:rFonts w:ascii="微软雅黑" w:eastAsia="微软雅黑" w:hAnsi="微软雅黑" w:cs="微软雅黑" w:hint="eastAsia"/>
          <w:color w:val="000000"/>
        </w:rPr>
        <w:t xml:space="preserve"> Most</w:t>
      </w:r>
      <w:r>
        <w:rPr>
          <w:rFonts w:ascii="微软雅黑" w:eastAsia="微软雅黑" w:hAnsi="微软雅黑" w:cs="微软雅黑" w:hint="eastAsia"/>
          <w:color w:val="000000"/>
        </w:rPr>
        <w:t xml:space="preserve"> frequently,</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groups</w:t>
      </w:r>
      <w:r>
        <w:rPr>
          <w:rFonts w:ascii="微软雅黑" w:eastAsia="微软雅黑" w:hAnsi="微软雅黑" w:cs="微软雅黑" w:hint="eastAsia"/>
          <w:color w:val="000000"/>
        </w:rPr>
        <w:t xml:space="preserve"> reported</w:t>
      </w:r>
      <w:r>
        <w:rPr>
          <w:rFonts w:ascii="微软雅黑" w:eastAsia="微软雅黑" w:hAnsi="微软雅黑" w:cs="微软雅黑" w:hint="eastAsia"/>
          <w:color w:val="000000"/>
        </w:rPr>
        <w:t xml:space="preserve"> that</w:t>
      </w:r>
      <w:r>
        <w:rPr>
          <w:rFonts w:ascii="微软雅黑" w:eastAsia="微软雅黑" w:hAnsi="微软雅黑" w:cs="微软雅黑" w:hint="eastAsia"/>
          <w:color w:val="000000"/>
        </w:rPr>
        <w:t xml:space="preserve"> they</w:t>
      </w:r>
      <w:r>
        <w:rPr>
          <w:rFonts w:ascii="微软雅黑" w:eastAsia="微软雅黑" w:hAnsi="微软雅黑" w:cs="微软雅黑" w:hint="eastAsia"/>
          <w:color w:val="000000"/>
        </w:rPr>
        <w:t xml:space="preserve"> “shared</w:t>
      </w:r>
      <w:r>
        <w:rPr>
          <w:rFonts w:ascii="微软雅黑" w:eastAsia="微软雅黑" w:hAnsi="微软雅黑" w:cs="微软雅黑" w:hint="eastAsia"/>
          <w:color w:val="000000"/>
        </w:rPr>
        <w:t xml:space="preserve"> arguments</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reasoned</w:t>
      </w:r>
      <w:r>
        <w:rPr>
          <w:rFonts w:ascii="微软雅黑" w:eastAsia="微软雅黑" w:hAnsi="微软雅黑" w:cs="微软雅黑" w:hint="eastAsia"/>
          <w:color w:val="000000"/>
        </w:rPr>
        <w:t xml:space="preserve"> together.”</w:t>
      </w:r>
      <w:r>
        <w:rPr>
          <w:rFonts w:ascii="微软雅黑" w:eastAsia="微软雅黑" w:hAnsi="微软雅黑" w:cs="微软雅黑" w:hint="eastAsia"/>
          <w:color w:val="000000"/>
        </w:rPr>
        <w:t xml:space="preserve"> Somehow,</w:t>
      </w:r>
      <w:r>
        <w:rPr>
          <w:rFonts w:ascii="微软雅黑" w:eastAsia="微软雅黑" w:hAnsi="微软雅黑" w:cs="微软雅黑" w:hint="eastAsia"/>
          <w:color w:val="000000"/>
        </w:rPr>
        <w:t xml:space="preserve"> these</w:t>
      </w:r>
      <w:r>
        <w:rPr>
          <w:rFonts w:ascii="微软雅黑" w:eastAsia="微软雅黑" w:hAnsi="微软雅黑" w:cs="微软雅黑" w:hint="eastAsia"/>
          <w:color w:val="000000"/>
        </w:rPr>
        <w:t xml:space="preserve"> arguments</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reasoning</w:t>
      </w:r>
      <w:r>
        <w:rPr>
          <w:rFonts w:ascii="微软雅黑" w:eastAsia="微软雅黑" w:hAnsi="微软雅黑" w:cs="微软雅黑" w:hint="eastAsia"/>
          <w:color w:val="000000"/>
        </w:rPr>
        <w:t xml:space="preserve"> resulted</w:t>
      </w:r>
      <w:r>
        <w:rPr>
          <w:rFonts w:ascii="微软雅黑" w:eastAsia="微软雅黑" w:hAnsi="微软雅黑" w:cs="微软雅黑" w:hint="eastAsia"/>
          <w:color w:val="000000"/>
        </w:rPr>
        <w:t xml:space="preserve"> in</w:t>
      </w:r>
      <w:r>
        <w:rPr>
          <w:rFonts w:ascii="微软雅黑" w:eastAsia="微软雅黑" w:hAnsi="微软雅黑" w:cs="微软雅黑" w:hint="eastAsia"/>
          <w:color w:val="000000"/>
        </w:rPr>
        <w:t xml:space="preserve"> a</w:t>
      </w:r>
      <w:r>
        <w:rPr>
          <w:rFonts w:ascii="微软雅黑" w:eastAsia="微软雅黑" w:hAnsi="微软雅黑" w:cs="微软雅黑" w:hint="eastAsia"/>
          <w:color w:val="000000"/>
        </w:rPr>
        <w:t xml:space="preserve"> global</w:t>
      </w:r>
      <w:r>
        <w:rPr>
          <w:rFonts w:ascii="微软雅黑" w:eastAsia="微软雅黑" w:hAnsi="微软雅黑" w:cs="微软雅黑" w:hint="eastAsia"/>
          <w:color w:val="000000"/>
        </w:rPr>
        <w:t xml:space="preserve"> reduction</w:t>
      </w:r>
      <w:r>
        <w:rPr>
          <w:rFonts w:ascii="微软雅黑" w:eastAsia="微软雅黑" w:hAnsi="微软雅黑" w:cs="微软雅黑" w:hint="eastAsia"/>
          <w:color w:val="000000"/>
        </w:rPr>
        <w:t xml:space="preserve"> in</w:t>
      </w:r>
      <w:r>
        <w:rPr>
          <w:rFonts w:ascii="微软雅黑" w:eastAsia="微软雅黑" w:hAnsi="微软雅黑" w:cs="微软雅黑" w:hint="eastAsia"/>
          <w:color w:val="000000"/>
        </w:rPr>
        <w:t xml:space="preserve"> error.</w:t>
      </w:r>
      <w:r>
        <w:rPr>
          <w:rFonts w:ascii="微软雅黑" w:eastAsia="微软雅黑" w:hAnsi="微软雅黑" w:cs="微软雅黑" w:hint="eastAsia"/>
          <w:color w:val="000000"/>
        </w:rPr>
        <w:t xml:space="preserve"> Although</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studies</w:t>
      </w:r>
      <w:r>
        <w:rPr>
          <w:rFonts w:ascii="微软雅黑" w:eastAsia="微软雅黑" w:hAnsi="微软雅黑" w:cs="微软雅黑" w:hint="eastAsia"/>
          <w:color w:val="000000"/>
        </w:rPr>
        <w:t xml:space="preserve"> led</w:t>
      </w:r>
      <w:r>
        <w:rPr>
          <w:rFonts w:ascii="微软雅黑" w:eastAsia="微软雅黑" w:hAnsi="微软雅黑" w:cs="微软雅黑" w:hint="eastAsia"/>
          <w:color w:val="000000"/>
        </w:rPr>
        <w:t xml:space="preserve"> by</w:t>
      </w:r>
      <w:r>
        <w:rPr>
          <w:rFonts w:ascii="微软雅黑" w:eastAsia="微软雅黑" w:hAnsi="微软雅黑" w:cs="微软雅黑" w:hint="eastAsia"/>
          <w:color w:val="000000"/>
        </w:rPr>
        <w:t xml:space="preserve"> Navajas</w:t>
      </w:r>
      <w:r>
        <w:rPr>
          <w:rFonts w:ascii="微软雅黑" w:eastAsia="微软雅黑" w:hAnsi="微软雅黑" w:cs="微软雅黑" w:hint="eastAsia"/>
          <w:color w:val="000000"/>
        </w:rPr>
        <w:t xml:space="preserve"> have</w:t>
      </w:r>
      <w:r>
        <w:rPr>
          <w:rFonts w:ascii="微软雅黑" w:eastAsia="微软雅黑" w:hAnsi="微软雅黑" w:cs="微软雅黑" w:hint="eastAsia"/>
          <w:color w:val="000000"/>
        </w:rPr>
        <w:t xml:space="preserve"> limitations</w:t>
      </w:r>
      <w:r>
        <w:rPr>
          <w:rFonts w:ascii="微软雅黑" w:eastAsia="微软雅黑" w:hAnsi="微软雅黑" w:cs="微软雅黑" w:hint="eastAsia"/>
          <w:color w:val="000000"/>
        </w:rPr>
        <w:t xml:space="preserve"> and</w:t>
      </w:r>
    </w:p>
    <w:p>
      <w:pPr>
        <w:pStyle w:val="BodyText"/>
        <w:spacing w:before="136" w:line="465" w:lineRule="auto"/>
        <w:ind w:left="220" w:right="330"/>
        <w:jc w:val="both"/>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many</w:t>
      </w:r>
      <w:r>
        <w:rPr>
          <w:rFonts w:ascii="微软雅黑" w:eastAsia="微软雅黑" w:hAnsi="微软雅黑" w:cs="微软雅黑" w:hint="eastAsia"/>
          <w:color w:val="000000"/>
        </w:rPr>
        <w:t xml:space="preserve"> questions</w:t>
      </w:r>
      <w:r>
        <w:rPr>
          <w:rFonts w:ascii="微软雅黑" w:eastAsia="微软雅黑" w:hAnsi="微软雅黑" w:cs="微软雅黑" w:hint="eastAsia"/>
          <w:color w:val="000000"/>
        </w:rPr>
        <w:t xml:space="preserve"> remain</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potential</w:t>
      </w:r>
      <w:r>
        <w:rPr>
          <w:rFonts w:ascii="微软雅黑" w:eastAsia="微软雅黑" w:hAnsi="微软雅黑" w:cs="微软雅黑" w:hint="eastAsia"/>
          <w:color w:val="000000"/>
        </w:rPr>
        <w:t xml:space="preserve"> implications</w:t>
      </w:r>
      <w:r>
        <w:rPr>
          <w:rFonts w:ascii="微软雅黑" w:eastAsia="微软雅黑" w:hAnsi="微软雅黑" w:cs="微软雅黑" w:hint="eastAsia"/>
          <w:color w:val="000000"/>
        </w:rPr>
        <w:t xml:space="preserve"> for</w:t>
      </w:r>
      <w:r>
        <w:rPr>
          <w:rFonts w:ascii="微软雅黑" w:eastAsia="微软雅黑" w:hAnsi="微软雅黑" w:cs="微软雅黑" w:hint="eastAsia"/>
          <w:color w:val="000000"/>
        </w:rPr>
        <w:t xml:space="preserve"> group</w:t>
      </w:r>
      <w:r>
        <w:rPr>
          <w:rFonts w:ascii="微软雅黑" w:eastAsia="微软雅黑" w:hAnsi="微软雅黑" w:cs="微软雅黑" w:hint="eastAsia"/>
          <w:color w:val="000000"/>
        </w:rPr>
        <w:t xml:space="preserve"> discussion</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decision-making</w:t>
      </w:r>
      <w:r>
        <w:rPr>
          <w:rFonts w:ascii="微软雅黑" w:eastAsia="微软雅黑" w:hAnsi="微软雅黑" w:cs="微软雅黑" w:hint="eastAsia"/>
          <w:color w:val="000000"/>
        </w:rPr>
        <w:t xml:space="preserve"> are</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spacing w:val="-2"/>
        </w:rPr>
        <w:t>enormous.</w:t>
      </w:r>
    </w:p>
    <w:p>
      <w:pPr>
        <w:pStyle w:val="ListParagraph"/>
        <w:numPr>
          <w:ilvl w:val="0"/>
          <w:numId w:val="2"/>
        </w:numPr>
        <w:tabs>
          <w:tab w:val="left" w:pos="535"/>
        </w:tabs>
        <w:spacing w:before="0" w:after="0" w:line="239" w:lineRule="exact"/>
        <w:ind w:left="535" w:right="0" w:hanging="315"/>
        <w:jc w:val="both"/>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What</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is</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paragraph</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2</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of</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text</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mainly</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pacing w:val="-2"/>
          <w:sz w:val="21"/>
        </w:rPr>
        <w:t>about?</w:t>
      </w:r>
    </w:p>
    <w:p>
      <w:pPr>
        <w:pStyle w:val="BodyText"/>
        <w:spacing w:before="8"/>
        <w:rPr>
          <w:rFonts w:ascii="微软雅黑" w:eastAsia="微软雅黑" w:hAnsi="微软雅黑" w:cs="微软雅黑" w:hint="eastAsia"/>
          <w:color w:val="000000"/>
          <w:sz w:val="19"/>
        </w:rPr>
      </w:pPr>
    </w:p>
    <w:p>
      <w:pPr>
        <w:pStyle w:val="ListParagraph"/>
        <w:numPr>
          <w:ilvl w:val="1"/>
          <w:numId w:val="2"/>
        </w:numPr>
        <w:tabs>
          <w:tab w:val="left" w:pos="476"/>
          <w:tab w:val="left" w:pos="5092"/>
        </w:tabs>
        <w:spacing w:before="0" w:after="0" w:line="240" w:lineRule="auto"/>
        <w:ind w:left="476" w:right="0" w:hanging="256"/>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methods</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of</w:t>
      </w:r>
      <w:r>
        <w:rPr>
          <w:rFonts w:ascii="微软雅黑" w:eastAsia="微软雅黑" w:hAnsi="微软雅黑" w:cs="微软雅黑" w:hint="eastAsia"/>
          <w:color w:val="000000"/>
          <w:spacing w:val="-2"/>
          <w:sz w:val="21"/>
        </w:rPr>
        <w:t xml:space="preserve"> estimation.</w:t>
      </w:r>
      <w:r>
        <w:rPr>
          <w:rFonts w:ascii="微软雅黑" w:eastAsia="微软雅黑" w:hAnsi="微软雅黑" w:cs="微软雅黑" w:hint="eastAsia"/>
          <w:color w:val="000000"/>
          <w:sz w:val="21"/>
        </w:rPr>
        <w:tab/>
      </w:r>
      <w:r>
        <w:rPr>
          <w:rFonts w:ascii="微软雅黑" w:eastAsia="微软雅黑" w:hAnsi="微软雅黑" w:cs="微软雅黑" w:hint="eastAsia"/>
          <w:color w:val="000000"/>
          <w:sz w:val="21"/>
        </w:rPr>
        <w:t>B.</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underlying</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logic</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of</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pacing w:val="-2"/>
          <w:sz w:val="21"/>
        </w:rPr>
        <w:t>effect.</w:t>
      </w:r>
    </w:p>
    <w:p>
      <w:pPr>
        <w:pStyle w:val="BodyText"/>
        <w:spacing w:before="8"/>
        <w:rPr>
          <w:rFonts w:ascii="微软雅黑" w:eastAsia="微软雅黑" w:hAnsi="微软雅黑" w:cs="微软雅黑" w:hint="eastAsia"/>
          <w:color w:val="000000"/>
          <w:sz w:val="19"/>
        </w:rPr>
      </w:pPr>
    </w:p>
    <w:p>
      <w:pPr>
        <w:pStyle w:val="BodyText"/>
        <w:tabs>
          <w:tab w:val="left" w:pos="5092"/>
        </w:tabs>
        <w:ind w:left="220"/>
        <w:rPr>
          <w:rFonts w:ascii="微软雅黑" w:eastAsia="微软雅黑" w:hAnsi="微软雅黑" w:cs="微软雅黑" w:hint="eastAsia"/>
          <w:color w:val="000000"/>
        </w:rPr>
      </w:pPr>
      <w:r>
        <w:rPr>
          <w:rFonts w:ascii="微软雅黑" w:eastAsia="微软雅黑" w:hAnsi="微软雅黑" w:cs="微软雅黑" w:hint="eastAsia"/>
          <w:color w:val="000000"/>
        </w:rPr>
        <w:t>C.</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causes</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of</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people’s</w:t>
      </w:r>
      <w:r>
        <w:rPr>
          <w:rFonts w:ascii="微软雅黑" w:eastAsia="微软雅黑" w:hAnsi="微软雅黑" w:cs="微软雅黑" w:hint="eastAsia"/>
          <w:color w:val="000000"/>
          <w:spacing w:val="-2"/>
        </w:rPr>
        <w:t xml:space="preserve"> errors.</w:t>
      </w:r>
      <w:r>
        <w:rPr>
          <w:rFonts w:ascii="微软雅黑" w:eastAsia="微软雅黑" w:hAnsi="微软雅黑" w:cs="微软雅黑" w:hint="eastAsia"/>
          <w:color w:val="000000"/>
        </w:rPr>
        <w:tab/>
      </w:r>
      <w:r>
        <w:rPr>
          <w:rFonts w:ascii="微软雅黑" w:eastAsia="微软雅黑" w:hAnsi="微软雅黑" w:cs="微软雅黑" w:hint="eastAsia"/>
          <w:color w:val="000000"/>
        </w:rPr>
        <w:t>D.</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design</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of</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Galton’s</w:t>
      </w:r>
      <w:r>
        <w:rPr>
          <w:rFonts w:ascii="微软雅黑" w:eastAsia="微软雅黑" w:hAnsi="微软雅黑" w:cs="微软雅黑" w:hint="eastAsia"/>
          <w:color w:val="000000"/>
          <w:spacing w:val="-2"/>
        </w:rPr>
        <w:t xml:space="preserve"> experiment.</w:t>
      </w:r>
    </w:p>
    <w:p>
      <w:pPr>
        <w:pStyle w:val="BodyText"/>
        <w:spacing w:before="8"/>
        <w:rPr>
          <w:rFonts w:ascii="微软雅黑" w:eastAsia="微软雅黑" w:hAnsi="微软雅黑" w:cs="微软雅黑" w:hint="eastAsia"/>
          <w:color w:val="000000"/>
          <w:sz w:val="19"/>
        </w:rPr>
      </w:pPr>
    </w:p>
    <w:p>
      <w:pPr>
        <w:pStyle w:val="ListParagraph"/>
        <w:numPr>
          <w:ilvl w:val="0"/>
          <w:numId w:val="2"/>
        </w:numPr>
        <w:tabs>
          <w:tab w:val="left" w:pos="535"/>
          <w:tab w:val="left" w:pos="7290"/>
        </w:tabs>
        <w:spacing w:before="0" w:after="0" w:line="240" w:lineRule="auto"/>
        <w:ind w:left="535" w:right="0" w:hanging="315"/>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Navajas’</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study</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found</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that</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average</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accuracy</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could</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increase</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even</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if</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u w:val="single"/>
        </w:rPr>
        <w:tab/>
      </w:r>
      <w:r>
        <w:rPr>
          <w:rFonts w:ascii="微软雅黑" w:eastAsia="微软雅黑" w:hAnsi="微软雅黑" w:cs="微软雅黑" w:hint="eastAsia"/>
          <w:color w:val="000000"/>
          <w:spacing w:val="-10"/>
          <w:sz w:val="21"/>
        </w:rPr>
        <w:t>.</w:t>
      </w:r>
    </w:p>
    <w:p>
      <w:pPr>
        <w:pStyle w:val="BodyText"/>
        <w:spacing w:before="9"/>
        <w:rPr>
          <w:rFonts w:ascii="微软雅黑" w:eastAsia="微软雅黑" w:hAnsi="微软雅黑" w:cs="微软雅黑" w:hint="eastAsia"/>
          <w:color w:val="000000"/>
          <w:sz w:val="11"/>
        </w:rPr>
      </w:pPr>
    </w:p>
    <w:p>
      <w:pPr>
        <w:pStyle w:val="ListParagraph"/>
        <w:numPr>
          <w:ilvl w:val="1"/>
          <w:numId w:val="2"/>
        </w:numPr>
        <w:tabs>
          <w:tab w:val="left" w:pos="476"/>
          <w:tab w:val="left" w:pos="5092"/>
        </w:tabs>
        <w:spacing w:before="91" w:after="0" w:line="240" w:lineRule="auto"/>
        <w:ind w:left="476" w:right="0" w:hanging="256"/>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crowds</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were</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relatively</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pacing w:val="-4"/>
          <w:sz w:val="21"/>
        </w:rPr>
        <w:t>small</w:t>
      </w:r>
      <w:r>
        <w:rPr>
          <w:rFonts w:ascii="微软雅黑" w:eastAsia="微软雅黑" w:hAnsi="微软雅黑" w:cs="微软雅黑" w:hint="eastAsia"/>
          <w:color w:val="000000"/>
          <w:sz w:val="21"/>
        </w:rPr>
        <w:tab/>
      </w:r>
      <w:r>
        <w:rPr>
          <w:rFonts w:ascii="微软雅黑" w:eastAsia="微软雅黑" w:hAnsi="微软雅黑" w:cs="微软雅黑" w:hint="eastAsia"/>
          <w:color w:val="000000"/>
          <w:sz w:val="21"/>
        </w:rPr>
        <w:t>B.</w:t>
      </w:r>
      <w:r>
        <w:rPr>
          <w:rFonts w:ascii="微软雅黑" w:eastAsia="微软雅黑" w:hAnsi="微软雅黑" w:cs="微软雅黑" w:hint="eastAsia"/>
          <w:color w:val="000000"/>
          <w:spacing w:val="-7"/>
          <w:sz w:val="21"/>
        </w:rPr>
        <w:t xml:space="preserve"> </w:t>
      </w:r>
      <w:r>
        <w:rPr>
          <w:rFonts w:ascii="微软雅黑" w:eastAsia="微软雅黑" w:hAnsi="微软雅黑" w:cs="微软雅黑" w:hint="eastAsia"/>
          <w:color w:val="000000"/>
          <w:sz w:val="21"/>
        </w:rPr>
        <w:t>there</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were</w:t>
      </w:r>
      <w:r>
        <w:rPr>
          <w:rFonts w:ascii="微软雅黑" w:eastAsia="微软雅黑" w:hAnsi="微软雅黑" w:cs="微软雅黑" w:hint="eastAsia"/>
          <w:color w:val="000000"/>
          <w:spacing w:val="-5"/>
          <w:sz w:val="21"/>
        </w:rPr>
        <w:t xml:space="preserve"> </w:t>
      </w:r>
      <w:r>
        <w:rPr>
          <w:rFonts w:ascii="微软雅黑" w:eastAsia="微软雅黑" w:hAnsi="微软雅黑" w:cs="微软雅黑" w:hint="eastAsia"/>
          <w:color w:val="000000"/>
          <w:sz w:val="21"/>
        </w:rPr>
        <w:t>occasional</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pacing w:val="-2"/>
          <w:sz w:val="21"/>
        </w:rPr>
        <w:t>underestimates</w:t>
      </w:r>
    </w:p>
    <w:p>
      <w:pPr>
        <w:pStyle w:val="BodyText"/>
        <w:spacing w:before="8"/>
        <w:rPr>
          <w:rFonts w:ascii="微软雅黑" w:eastAsia="微软雅黑" w:hAnsi="微软雅黑" w:cs="微软雅黑" w:hint="eastAsia"/>
          <w:color w:val="000000"/>
          <w:sz w:val="19"/>
        </w:rPr>
      </w:pPr>
    </w:p>
    <w:p>
      <w:pPr>
        <w:pStyle w:val="BodyText"/>
        <w:tabs>
          <w:tab w:val="left" w:pos="5090"/>
        </w:tabs>
        <w:ind w:left="220"/>
        <w:rPr>
          <w:rFonts w:ascii="微软雅黑" w:eastAsia="微软雅黑" w:hAnsi="微软雅黑" w:cs="微软雅黑" w:hint="eastAsia"/>
          <w:color w:val="000000"/>
        </w:rPr>
      </w:pPr>
      <w:r>
        <w:rPr>
          <w:rFonts w:ascii="微软雅黑" w:eastAsia="微软雅黑" w:hAnsi="微软雅黑" w:cs="微软雅黑" w:hint="eastAsia"/>
          <w:color w:val="000000"/>
        </w:rPr>
        <w:t>C.</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individuals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did</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not</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spacing w:val="-2"/>
        </w:rPr>
        <w:t>municate</w:t>
      </w:r>
      <w:r>
        <w:rPr>
          <w:rFonts w:ascii="微软雅黑" w:eastAsia="微软雅黑" w:hAnsi="微软雅黑" w:cs="微软雅黑" w:hint="eastAsia"/>
          <w:color w:val="000000"/>
        </w:rPr>
        <w:tab/>
      </w:r>
      <w:r>
        <w:rPr>
          <w:rFonts w:ascii="微软雅黑" w:eastAsia="微软雅黑" w:hAnsi="微软雅黑" w:cs="微软雅黑" w:hint="eastAsia"/>
          <w:color w:val="000000"/>
        </w:rPr>
        <w:t>D.</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estimates</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were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not</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fully</w:t>
      </w:r>
      <w:r>
        <w:rPr>
          <w:rFonts w:ascii="微软雅黑" w:eastAsia="微软雅黑" w:hAnsi="微软雅黑" w:cs="微软雅黑" w:hint="eastAsia"/>
          <w:color w:val="000000"/>
          <w:spacing w:val="-2"/>
        </w:rPr>
        <w:t xml:space="preserve"> independent</w:t>
      </w:r>
    </w:p>
    <w:p>
      <w:pPr>
        <w:pStyle w:val="BodyText"/>
        <w:spacing w:before="8"/>
        <w:rPr>
          <w:rFonts w:ascii="微软雅黑" w:eastAsia="微软雅黑" w:hAnsi="微软雅黑" w:cs="微软雅黑" w:hint="eastAsia"/>
          <w:color w:val="000000"/>
          <w:sz w:val="19"/>
        </w:rPr>
      </w:pPr>
    </w:p>
    <w:p>
      <w:pPr>
        <w:pStyle w:val="ListParagraph"/>
        <w:numPr>
          <w:ilvl w:val="0"/>
          <w:numId w:val="2"/>
        </w:numPr>
        <w:tabs>
          <w:tab w:val="left" w:pos="535"/>
        </w:tabs>
        <w:spacing w:before="0" w:after="0" w:line="240" w:lineRule="auto"/>
        <w:ind w:left="535" w:right="0" w:hanging="315"/>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What</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did</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follow-up</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z w:val="21"/>
        </w:rPr>
        <w:t>study</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focus</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pacing w:val="-5"/>
          <w:sz w:val="21"/>
        </w:rPr>
        <w:t>on?</w:t>
      </w:r>
    </w:p>
    <w:p>
      <w:pPr>
        <w:pStyle w:val="BodyText"/>
        <w:spacing w:before="8"/>
        <w:rPr>
          <w:rFonts w:ascii="微软雅黑" w:eastAsia="微软雅黑" w:hAnsi="微软雅黑" w:cs="微软雅黑" w:hint="eastAsia"/>
          <w:color w:val="000000"/>
          <w:sz w:val="19"/>
        </w:rPr>
      </w:pPr>
    </w:p>
    <w:p>
      <w:pPr>
        <w:pStyle w:val="ListParagraph"/>
        <w:numPr>
          <w:ilvl w:val="1"/>
          <w:numId w:val="2"/>
        </w:numPr>
        <w:tabs>
          <w:tab w:val="left" w:pos="476"/>
          <w:tab w:val="left" w:pos="5092"/>
        </w:tabs>
        <w:spacing w:before="0" w:after="0" w:line="240" w:lineRule="auto"/>
        <w:ind w:left="476" w:right="0" w:hanging="256"/>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size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of</w:t>
      </w:r>
      <w:r>
        <w:rPr>
          <w:rFonts w:ascii="微软雅黑" w:eastAsia="微软雅黑" w:hAnsi="微软雅黑" w:cs="微软雅黑" w:hint="eastAsia"/>
          <w:color w:val="000000"/>
          <w:spacing w:val="-2"/>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1"/>
          <w:sz w:val="21"/>
        </w:rPr>
        <w:t xml:space="preserve"> </w:t>
      </w:r>
      <w:r>
        <w:rPr>
          <w:rFonts w:ascii="微软雅黑" w:eastAsia="微软雅黑" w:hAnsi="微软雅黑" w:cs="微软雅黑" w:hint="eastAsia"/>
          <w:color w:val="000000"/>
          <w:spacing w:val="-2"/>
          <w:sz w:val="21"/>
        </w:rPr>
        <w:t>groups.</w:t>
      </w:r>
      <w:r>
        <w:rPr>
          <w:rFonts w:ascii="微软雅黑" w:eastAsia="微软雅黑" w:hAnsi="微软雅黑" w:cs="微软雅黑" w:hint="eastAsia"/>
          <w:color w:val="000000"/>
          <w:sz w:val="21"/>
        </w:rPr>
        <w:tab/>
      </w:r>
      <w:r>
        <w:rPr>
          <w:rFonts w:ascii="微软雅黑" w:eastAsia="微软雅黑" w:hAnsi="微软雅黑" w:cs="微软雅黑" w:hint="eastAsia"/>
          <w:color w:val="000000"/>
          <w:sz w:val="21"/>
        </w:rPr>
        <w:t>B.</w:t>
      </w:r>
      <w:r>
        <w:rPr>
          <w:rFonts w:ascii="微软雅黑" w:eastAsia="微软雅黑" w:hAnsi="微软雅黑" w:cs="微软雅黑" w:hint="eastAsia"/>
          <w:color w:val="000000"/>
          <w:spacing w:val="-6"/>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dominant</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pacing w:val="-2"/>
          <w:sz w:val="21"/>
        </w:rPr>
        <w:t>members.</w:t>
      </w:r>
    </w:p>
    <w:p>
      <w:pPr>
        <w:pStyle w:val="BodyText"/>
        <w:spacing w:before="8"/>
        <w:rPr>
          <w:rFonts w:ascii="微软雅黑" w:eastAsia="微软雅黑" w:hAnsi="微软雅黑" w:cs="微软雅黑" w:hint="eastAsia"/>
          <w:color w:val="000000"/>
          <w:sz w:val="19"/>
        </w:rPr>
      </w:pPr>
    </w:p>
    <w:p>
      <w:pPr>
        <w:pStyle w:val="BodyText"/>
        <w:tabs>
          <w:tab w:val="left" w:pos="5092"/>
        </w:tabs>
        <w:ind w:left="220"/>
        <w:rPr>
          <w:rFonts w:ascii="微软雅黑" w:eastAsia="微软雅黑" w:hAnsi="微软雅黑" w:cs="微软雅黑" w:hint="eastAsia"/>
          <w:color w:val="000000"/>
        </w:rPr>
      </w:pPr>
      <w:r>
        <w:rPr>
          <w:rFonts w:ascii="微软雅黑" w:eastAsia="微软雅黑" w:hAnsi="微软雅黑" w:cs="微软雅黑" w:hint="eastAsia"/>
          <w:color w:val="000000"/>
        </w:rPr>
        <w:t>C.</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 xml:space="preserve">discussion </w:t>
      </w:r>
      <w:r>
        <w:rPr>
          <w:rFonts w:ascii="微软雅黑" w:eastAsia="微软雅黑" w:hAnsi="微软雅黑" w:cs="微软雅黑" w:hint="eastAsia"/>
          <w:color w:val="000000"/>
          <w:spacing w:val="-2"/>
        </w:rPr>
        <w:t>process.</w:t>
      </w:r>
      <w:r>
        <w:rPr>
          <w:rFonts w:ascii="微软雅黑" w:eastAsia="微软雅黑" w:hAnsi="微软雅黑" w:cs="微软雅黑" w:hint="eastAsia"/>
          <w:color w:val="000000"/>
        </w:rPr>
        <w:tab/>
      </w:r>
      <w:r>
        <w:rPr>
          <w:rFonts w:ascii="微软雅黑" w:eastAsia="微软雅黑" w:hAnsi="微软雅黑" w:cs="微软雅黑" w:hint="eastAsia"/>
          <w:color w:val="000000"/>
        </w:rPr>
        <w:t>D.</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individual</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spacing w:val="-2"/>
        </w:rPr>
        <w:t>estimates.</w:t>
      </w:r>
    </w:p>
    <w:p>
      <w:pPr>
        <w:pStyle w:val="BodyText"/>
        <w:spacing w:before="8"/>
        <w:rPr>
          <w:rFonts w:ascii="微软雅黑" w:eastAsia="微软雅黑" w:hAnsi="微软雅黑" w:cs="微软雅黑" w:hint="eastAsia"/>
          <w:color w:val="000000"/>
          <w:sz w:val="19"/>
        </w:rPr>
      </w:pPr>
    </w:p>
    <w:p>
      <w:pPr>
        <w:pStyle w:val="ListParagraph"/>
        <w:numPr>
          <w:ilvl w:val="0"/>
          <w:numId w:val="2"/>
        </w:numPr>
        <w:tabs>
          <w:tab w:val="left" w:pos="535"/>
        </w:tabs>
        <w:spacing w:before="0" w:after="0" w:line="240" w:lineRule="auto"/>
        <w:ind w:left="535" w:right="0" w:hanging="315"/>
        <w:jc w:val="left"/>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What</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is</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author’s</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attitude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toward</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Navajas’</w:t>
      </w:r>
      <w:r>
        <w:rPr>
          <w:rFonts w:ascii="微软雅黑" w:eastAsia="微软雅黑" w:hAnsi="微软雅黑" w:cs="微软雅黑" w:hint="eastAsia"/>
          <w:color w:val="000000"/>
          <w:spacing w:val="-2"/>
          <w:sz w:val="21"/>
        </w:rPr>
        <w:t xml:space="preserve"> studies?</w:t>
      </w:r>
    </w:p>
    <w:p>
      <w:pPr>
        <w:spacing w:after="0" w:line="240" w:lineRule="auto"/>
        <w:jc w:val="left"/>
        <w:rPr>
          <w:rFonts w:ascii="微软雅黑" w:eastAsia="微软雅黑" w:hAnsi="微软雅黑" w:cs="微软雅黑" w:hint="eastAsia"/>
          <w:color w:val="000000"/>
          <w:sz w:val="21"/>
        </w:rPr>
        <w:sectPr>
          <w:type w:val="nextPage"/>
          <w:pgSz w:w="11900" w:h="16830"/>
          <w:pgMar w:top="800" w:right="740" w:bottom="460" w:left="860" w:header="150" w:footer="276" w:gutter="0"/>
          <w:pgNumType w:start="14"/>
          <w:cols w:num="1" w:space="720"/>
          <w:titlePg w:val="0"/>
        </w:sectPr>
      </w:pPr>
    </w:p>
    <w:p>
      <w:pPr>
        <w:pStyle w:val="BodyText"/>
        <w:spacing w:before="2"/>
        <w:rPr>
          <w:rFonts w:ascii="微软雅黑" w:eastAsia="微软雅黑" w:hAnsi="微软雅黑" w:cs="微软雅黑" w:hint="eastAsia"/>
          <w:color w:val="000000"/>
          <w:sz w:val="10"/>
        </w:rPr>
      </w:pPr>
    </w:p>
    <w:p>
      <w:pPr>
        <w:pStyle w:val="BodyText"/>
        <w:tabs>
          <w:tab w:val="left" w:pos="2655"/>
          <w:tab w:val="left" w:pos="5092"/>
          <w:tab w:val="left" w:pos="7528"/>
        </w:tabs>
        <w:spacing w:before="92"/>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A. </w:t>
      </w:r>
      <w:r>
        <w:rPr>
          <w:rFonts w:ascii="微软雅黑" w:eastAsia="微软雅黑" w:hAnsi="微软雅黑" w:cs="微软雅黑" w:hint="eastAsia"/>
          <w:color w:val="000000"/>
          <w:spacing w:val="-2"/>
        </w:rPr>
        <w:t>Unclear.</w:t>
      </w:r>
      <w:r>
        <w:rPr>
          <w:rFonts w:ascii="微软雅黑" w:eastAsia="微软雅黑" w:hAnsi="微软雅黑" w:cs="微软雅黑" w:hint="eastAsia"/>
          <w:color w:val="000000"/>
        </w:rPr>
        <w:tab/>
      </w:r>
      <w:r>
        <w:rPr>
          <w:rFonts w:ascii="微软雅黑" w:eastAsia="微软雅黑" w:hAnsi="微软雅黑" w:cs="微软雅黑" w:hint="eastAsia"/>
          <w:color w:val="000000"/>
        </w:rPr>
        <w:t>B.</w:t>
      </w:r>
      <w:r>
        <w:rPr>
          <w:rFonts w:ascii="微软雅黑" w:eastAsia="微软雅黑" w:hAnsi="微软雅黑" w:cs="微软雅黑" w:hint="eastAsia"/>
          <w:color w:val="000000"/>
          <w:spacing w:val="-2"/>
        </w:rPr>
        <w:t xml:space="preserve"> Dismissive.</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C. </w:t>
      </w:r>
      <w:r>
        <w:rPr>
          <w:rFonts w:ascii="微软雅黑" w:eastAsia="微软雅黑" w:hAnsi="微软雅黑" w:cs="微软雅黑" w:hint="eastAsia"/>
          <w:color w:val="000000"/>
          <w:spacing w:val="-2"/>
        </w:rPr>
        <w:t>Doubtful.</w:t>
      </w:r>
      <w:r>
        <w:rPr>
          <w:rFonts w:ascii="微软雅黑" w:eastAsia="微软雅黑" w:hAnsi="微软雅黑" w:cs="微软雅黑" w:hint="eastAsia"/>
          <w:color w:val="000000"/>
        </w:rPr>
        <w:tab/>
      </w:r>
      <w:r>
        <w:rPr>
          <w:rFonts w:ascii="微软雅黑" w:eastAsia="微软雅黑" w:hAnsi="微软雅黑" w:cs="微软雅黑" w:hint="eastAsia"/>
          <w:color w:val="000000"/>
        </w:rPr>
        <w:t xml:space="preserve">D. </w:t>
      </w:r>
      <w:r>
        <w:rPr>
          <w:rFonts w:ascii="微软雅黑" w:eastAsia="微软雅黑" w:hAnsi="微软雅黑" w:cs="微软雅黑" w:hint="eastAsia"/>
          <w:color w:val="000000"/>
          <w:spacing w:val="-2"/>
        </w:rPr>
        <w:t>Approving.</w:t>
      </w:r>
    </w:p>
    <w:p>
      <w:pPr>
        <w:pStyle w:val="BodyText"/>
        <w:spacing w:before="10"/>
        <w:rPr>
          <w:rFonts w:ascii="微软雅黑" w:eastAsia="微软雅黑" w:hAnsi="微软雅黑" w:cs="微软雅黑" w:hint="eastAsia"/>
          <w:color w:val="000000"/>
          <w:sz w:val="18"/>
        </w:rPr>
      </w:pPr>
    </w:p>
    <w:p>
      <w:pPr>
        <w:pStyle w:val="BodyText"/>
        <w:tabs>
          <w:tab w:val="left" w:pos="1934"/>
          <w:tab w:val="left" w:pos="2821"/>
          <w:tab w:val="left" w:pos="3696"/>
        </w:tabs>
        <w:ind w:left="220"/>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【答案】</w:t>
      </w:r>
    </w:p>
    <w:p>
      <w:pPr>
        <w:pStyle w:val="BodyText"/>
        <w:tabs>
          <w:tab w:val="left" w:pos="1934"/>
          <w:tab w:val="left" w:pos="2821"/>
          <w:tab w:val="left" w:pos="3696"/>
        </w:tabs>
        <w:ind w:left="220"/>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spacing w:val="-10"/>
        </w:rPr>
        <w:t>B</w:t>
      </w:r>
      <w:r>
        <w:rPr>
          <w:rFonts w:ascii="微软雅黑" w:eastAsia="微软雅黑" w:hAnsi="微软雅黑" w:cs="微软雅黑" w:hint="eastAsia"/>
          <w:color w:val="000000"/>
        </w:rPr>
        <w:tab/>
      </w:r>
    </w:p>
    <w:p>
      <w:pPr>
        <w:pStyle w:val="BodyText"/>
        <w:tabs>
          <w:tab w:val="left" w:pos="1934"/>
          <w:tab w:val="left" w:pos="2821"/>
          <w:tab w:val="left" w:pos="3696"/>
        </w:tabs>
        <w:ind w:left="220"/>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spacing w:val="-10"/>
        </w:rPr>
        <w:t>D</w:t>
      </w:r>
      <w:r>
        <w:rPr>
          <w:rFonts w:ascii="微软雅黑" w:eastAsia="微软雅黑" w:hAnsi="微软雅黑" w:cs="微软雅黑" w:hint="eastAsia"/>
          <w:color w:val="000000"/>
        </w:rPr>
        <w:tab/>
      </w:r>
    </w:p>
    <w:p>
      <w:pPr>
        <w:pStyle w:val="BodyText"/>
        <w:tabs>
          <w:tab w:val="left" w:pos="1934"/>
          <w:tab w:val="left" w:pos="2821"/>
          <w:tab w:val="left" w:pos="3696"/>
        </w:tabs>
        <w:ind w:left="220"/>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 xml:space="preserve">4. </w:t>
      </w:r>
      <w:r>
        <w:rPr>
          <w:rFonts w:ascii="微软雅黑" w:eastAsia="微软雅黑" w:hAnsi="微软雅黑" w:cs="微软雅黑" w:hint="eastAsia"/>
          <w:color w:val="000000"/>
          <w:spacing w:val="-10"/>
        </w:rPr>
        <w:t>C</w:t>
      </w:r>
      <w:r>
        <w:rPr>
          <w:rFonts w:ascii="微软雅黑" w:eastAsia="微软雅黑" w:hAnsi="微软雅黑" w:cs="微软雅黑" w:hint="eastAsia"/>
          <w:color w:val="000000"/>
        </w:rPr>
        <w:tab/>
      </w:r>
    </w:p>
    <w:p>
      <w:pPr>
        <w:pStyle w:val="BodyText"/>
        <w:tabs>
          <w:tab w:val="left" w:pos="1934"/>
          <w:tab w:val="left" w:pos="2821"/>
          <w:tab w:val="left" w:pos="3696"/>
        </w:tabs>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5. </w:t>
      </w:r>
      <w:r>
        <w:rPr>
          <w:rFonts w:ascii="微软雅黑" w:eastAsia="微软雅黑" w:hAnsi="微软雅黑" w:cs="微软雅黑" w:hint="eastAsia"/>
          <w:color w:val="000000"/>
          <w:spacing w:val="-10"/>
        </w:rPr>
        <w:t>D</w:t>
      </w:r>
    </w:p>
    <w:p>
      <w:pPr>
        <w:pStyle w:val="BodyText"/>
        <w:spacing w:before="3"/>
        <w:rPr>
          <w:rFonts w:ascii="微软雅黑" w:eastAsia="微软雅黑" w:hAnsi="微软雅黑" w:cs="微软雅黑" w:hint="eastAsia"/>
          <w:color w:val="000000"/>
          <w:sz w:val="17"/>
        </w:rPr>
      </w:pPr>
    </w:p>
    <w:p>
      <w:pPr>
        <w:pStyle w:val="BodyText"/>
        <w:ind w:left="220"/>
        <w:rPr>
          <w:rFonts w:ascii="微软雅黑" w:eastAsia="微软雅黑" w:hAnsi="微软雅黑" w:cs="微软雅黑" w:hint="eastAsia"/>
          <w:color w:val="000000"/>
        </w:rPr>
      </w:pPr>
      <w:r>
        <w:rPr>
          <w:rFonts w:ascii="微软雅黑" w:eastAsia="微软雅黑" w:hAnsi="微软雅黑" w:cs="微软雅黑" w:hint="eastAsia"/>
          <w:color w:val="000000"/>
          <w:spacing w:val="-3"/>
        </w:rPr>
        <w:t>【解析】</w:t>
      </w:r>
    </w:p>
    <w:p>
      <w:pPr>
        <w:pStyle w:val="BodyText"/>
        <w:spacing w:before="7"/>
        <w:rPr>
          <w:rFonts w:ascii="微软雅黑" w:eastAsia="微软雅黑" w:hAnsi="微软雅黑" w:cs="微软雅黑" w:hint="eastAsia"/>
          <w:color w:val="000000"/>
          <w:sz w:val="15"/>
        </w:rPr>
      </w:pPr>
    </w:p>
    <w:p>
      <w:pPr>
        <w:pStyle w:val="BodyText"/>
        <w:spacing w:line="417" w:lineRule="auto"/>
        <w:ind w:left="220" w:right="326"/>
        <w:rPr>
          <w:rFonts w:ascii="微软雅黑" w:eastAsia="微软雅黑" w:hAnsi="微软雅黑" w:cs="微软雅黑" w:hint="eastAsia"/>
          <w:color w:val="000000"/>
        </w:rPr>
      </w:pPr>
      <w:r>
        <w:rPr>
          <w:rFonts w:ascii="微软雅黑" w:eastAsia="微软雅黑" w:hAnsi="微软雅黑" w:cs="微软雅黑" w:hint="eastAsia"/>
          <w:color w:val="000000"/>
          <w:spacing w:val="-2"/>
        </w:rPr>
        <w:t>【导语】本文是说明文。没有人是一座孤岛，文章陈述了“群体智慧”效应。实验表明，在某些情况下大量独立估计的平均值可能是相当准确的。</w:t>
      </w:r>
    </w:p>
    <w:p>
      <w:pPr>
        <w:pStyle w:val="BodyText"/>
        <w:spacing w:line="264" w:lineRule="exact"/>
        <w:ind w:left="220"/>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w:t>
      </w:r>
    </w:p>
    <w:p>
      <w:pPr>
        <w:pStyle w:val="BodyText"/>
        <w:spacing w:line="264" w:lineRule="exact"/>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 </w:t>
      </w:r>
      <w:r>
        <w:rPr>
          <w:rFonts w:ascii="微软雅黑" w:eastAsia="微软雅黑" w:hAnsi="微软雅黑" w:cs="微软雅黑" w:hint="eastAsia"/>
          <w:color w:val="000000"/>
          <w:spacing w:val="-3"/>
        </w:rPr>
        <w:t>题详解】</w:t>
      </w:r>
    </w:p>
    <w:p>
      <w:pPr>
        <w:pStyle w:val="BodyText"/>
        <w:spacing w:before="11"/>
        <w:rPr>
          <w:rFonts w:ascii="微软雅黑" w:eastAsia="微软雅黑" w:hAnsi="微软雅黑" w:cs="微软雅黑" w:hint="eastAsia"/>
          <w:color w:val="000000"/>
          <w:sz w:val="15"/>
        </w:rPr>
      </w:pPr>
    </w:p>
    <w:p>
      <w:pPr>
        <w:pStyle w:val="BodyText"/>
        <w:spacing w:line="446" w:lineRule="auto"/>
        <w:ind w:left="220" w:right="263"/>
        <w:rPr>
          <w:rFonts w:ascii="微软雅黑" w:eastAsia="微软雅黑" w:hAnsi="微软雅黑" w:cs="微软雅黑" w:hint="eastAsia"/>
          <w:color w:val="000000"/>
        </w:rPr>
      </w:pPr>
      <w:r>
        <w:rPr>
          <w:rFonts w:ascii="微软雅黑" w:eastAsia="微软雅黑" w:hAnsi="微软雅黑" w:cs="微软雅黑" w:hint="eastAsia"/>
          <w:color w:val="000000"/>
        </w:rPr>
        <w:t>主旨大意题。根据第二段内容“This</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effect</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capitalizes</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on</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fact</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that</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when</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people</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make</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errors,</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those</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errors</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aren’ t always the same. Some people will tend to overestimate, and e to underestimate. When enough of these errors are</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averaged</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together,</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they</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cancel</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each</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other</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out,</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resulting</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in</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a</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more</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accurate</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estimate.</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If</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people</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are</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similar</w:t>
      </w:r>
      <w:r>
        <w:rPr>
          <w:rFonts w:ascii="微软雅黑" w:eastAsia="微软雅黑" w:hAnsi="微软雅黑" w:cs="微软雅黑" w:hint="eastAsia"/>
          <w:color w:val="000000"/>
          <w:spacing w:val="18"/>
        </w:rPr>
        <w:t xml:space="preserve"> </w:t>
      </w:r>
      <w:r>
        <w:rPr>
          <w:rFonts w:ascii="微软雅黑" w:eastAsia="微软雅黑" w:hAnsi="微软雅黑" w:cs="微软雅黑" w:hint="eastAsia"/>
          <w:color w:val="000000"/>
        </w:rPr>
        <w:t>and</w:t>
      </w:r>
    </w:p>
    <w:p>
      <w:pPr>
        <w:pStyle w:val="BodyText"/>
        <w:spacing w:before="15" w:line="465" w:lineRule="auto"/>
        <w:ind w:left="220"/>
        <w:rPr>
          <w:rFonts w:ascii="微软雅黑" w:eastAsia="微软雅黑" w:hAnsi="微软雅黑" w:cs="微软雅黑" w:hint="eastAsia"/>
          <w:color w:val="000000"/>
        </w:rPr>
      </w:pPr>
      <w:r>
        <w:rPr>
          <w:rFonts w:ascii="微软雅黑" w:eastAsia="微软雅黑" w:hAnsi="微软雅黑" w:cs="微软雅黑" w:hint="eastAsia"/>
          <w:color w:val="000000"/>
        </w:rPr>
        <w:t>tend to make the same errors, then their errors won’t cancel each other out. In more technical terms, the wisdom of crowds</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requires</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that</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people’s</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estimates</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be</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independent.</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If</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for</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whatever</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reasons,</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people</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s</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errors</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bee</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spacing w:val="-2"/>
        </w:rPr>
        <w:t>correlated</w:t>
      </w:r>
    </w:p>
    <w:p>
      <w:pPr>
        <w:pStyle w:val="BodyText"/>
        <w:spacing w:line="417" w:lineRule="auto"/>
        <w:ind w:left="219" w:right="204"/>
        <w:rPr>
          <w:rFonts w:ascii="微软雅黑" w:eastAsia="微软雅黑" w:hAnsi="微软雅黑" w:cs="微软雅黑" w:hint="eastAsia"/>
          <w:color w:val="000000"/>
        </w:rPr>
      </w:pPr>
      <w:r>
        <w:rPr>
          <w:rFonts w:ascii="微软雅黑" w:eastAsia="微软雅黑" w:hAnsi="微软雅黑" w:cs="微软雅黑" w:hint="eastAsia"/>
          <w:color w:val="000000"/>
        </w:rPr>
        <w:drawing>
          <wp:anchor distT="0" distB="0" distL="0" distR="0" simplePos="0" relativeHeight="251665408" behindDoc="1" locked="0" layoutInCell="1" allowOverlap="1">
            <wp:simplePos x="0" y="0"/>
            <wp:positionH relativeFrom="page">
              <wp:posOffset>2713355</wp:posOffset>
            </wp:positionH>
            <wp:positionV relativeFrom="paragraph">
              <wp:posOffset>1848485</wp:posOffset>
            </wp:positionV>
            <wp:extent cx="22225" cy="42545"/>
            <wp:effectExtent l="0" t="0" r="0" b="0"/>
            <wp:wrapNone/>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xmlns:r="http://schemas.openxmlformats.org/officeDocument/2006/relationships" r:embed="rId5" cstate="print"/>
                    <a:stretch>
                      <a:fillRect/>
                    </a:stretch>
                  </pic:blipFill>
                  <pic:spPr>
                    <a:xfrm>
                      <a:off x="0" y="0"/>
                      <a:ext cx="22205" cy="42290"/>
                    </a:xfrm>
                    <a:prstGeom prst="rect">
                      <a:avLst/>
                    </a:prstGeom>
                  </pic:spPr>
                </pic:pic>
              </a:graphicData>
            </a:graphic>
          </wp:anchor>
        </w:drawing>
      </w:r>
      <w:r>
        <w:rPr>
          <w:rFonts w:ascii="微软雅黑" w:eastAsia="微软雅黑" w:hAnsi="微软雅黑" w:cs="微软雅黑" w:hint="eastAsia"/>
          <w:color w:val="000000"/>
        </w:rPr>
        <w:t>or</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dependent,</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spacing w:val="-1"/>
        </w:rPr>
        <w:t>th</w:t>
      </w:r>
      <w:r>
        <w:rPr>
          <w:rFonts w:ascii="微软雅黑" w:eastAsia="微软雅黑" w:hAnsi="微软雅黑" w:cs="微软雅黑" w:hint="eastAsia"/>
          <w:color w:val="000000"/>
        </w:rPr>
        <w:t>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accuracy</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of</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spacing w:val="-1"/>
        </w:rPr>
        <w:t>th</w:t>
      </w:r>
      <w:r>
        <w:rPr>
          <w:rFonts w:ascii="微软雅黑" w:eastAsia="微软雅黑" w:hAnsi="微软雅黑" w:cs="微软雅黑" w:hint="eastAsia"/>
          <w:color w:val="000000"/>
        </w:rPr>
        <w:t>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spacing w:val="-1"/>
        </w:rPr>
        <w:t>estimat</w:t>
      </w:r>
      <w:r>
        <w:rPr>
          <w:rFonts w:ascii="微软雅黑" w:eastAsia="微软雅黑" w:hAnsi="微软雅黑" w:cs="微软雅黑" w:hint="eastAsia"/>
          <w:color w:val="000000"/>
        </w:rPr>
        <w:t>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spacing w:val="-1"/>
        </w:rPr>
        <w:t>wil</w:t>
      </w:r>
      <w:r>
        <w:rPr>
          <w:rFonts w:ascii="微软雅黑" w:eastAsia="微软雅黑" w:hAnsi="微软雅黑" w:cs="微软雅黑" w:hint="eastAsia"/>
          <w:color w:val="000000"/>
        </w:rPr>
        <w:t>l</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go</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down.</w:t>
      </w:r>
      <w:r>
        <w:rPr>
          <w:rFonts w:ascii="微软雅黑" w:eastAsia="微软雅黑" w:hAnsi="微软雅黑" w:cs="微软雅黑" w:hint="eastAsia"/>
          <w:color w:val="000000"/>
          <w:spacing w:val="3"/>
        </w:rPr>
        <w:t>(</w:t>
      </w:r>
      <w:r>
        <w:rPr>
          <w:rFonts w:ascii="微软雅黑" w:eastAsia="微软雅黑" w:hAnsi="微软雅黑" w:cs="微软雅黑" w:hint="eastAsia"/>
          <w:color w:val="000000"/>
          <w:spacing w:val="1"/>
        </w:rPr>
        <w:t>这种效应利用了这样一个事实，即当人们犯错误时，</w:t>
      </w:r>
      <w:r>
        <w:rPr>
          <w:rFonts w:ascii="微软雅黑" w:eastAsia="微软雅黑" w:hAnsi="微软雅黑" w:cs="微软雅黑" w:hint="eastAsia"/>
          <w:color w:val="000000"/>
        </w:rPr>
        <w:t>这些错误并不总是相同的。有些人常常会高估，或者低估。当这些误差中有足够多的误差被平均在一起时，它们会相互抵消，从而产生更准确的估计。如果相似的人倾向于犯同样的错误，那么他们的错误不会相互抵消。从更专业的角度来说，群众的智慧要求人们的估计是独立的。如果由于任何原因，人们的错误变得相关或依赖，估计的准确性就会下降。)”可知，本段阐述了人们所犯的错误不总是相同的，各不相同的误差平均在一起，相互抵消就会产生更准确的估计，讨论了独立估计的平均如何由于误差的消除而导致更准</w:t>
      </w:r>
      <w:r>
        <w:rPr>
          <w:rFonts w:ascii="微软雅黑" w:eastAsia="微软雅黑" w:hAnsi="微软雅黑" w:cs="微软雅黑" w:hint="eastAsia"/>
          <w:color w:val="000000"/>
          <w:spacing w:val="-2"/>
        </w:rPr>
        <w:t xml:space="preserve">确的预测。因此本段主要解释了“群体智慧”效应这一现象的基本逻辑。故选 </w:t>
      </w:r>
      <w:r>
        <w:rPr>
          <w:rFonts w:ascii="微软雅黑" w:eastAsia="微软雅黑" w:hAnsi="微软雅黑" w:cs="微软雅黑" w:hint="eastAsia"/>
          <w:color w:val="000000"/>
        </w:rPr>
        <w:t>B。</w:t>
      </w:r>
    </w:p>
    <w:p>
      <w:pPr>
        <w:pStyle w:val="BodyText"/>
        <w:spacing w:line="263" w:lineRule="exact"/>
        <w:ind w:left="220"/>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w:t>
      </w:r>
    </w:p>
    <w:p>
      <w:pPr>
        <w:pStyle w:val="BodyText"/>
        <w:spacing w:line="263" w:lineRule="exact"/>
        <w:ind w:left="220"/>
        <w:rPr>
          <w:rFonts w:ascii="微软雅黑" w:eastAsia="微软雅黑" w:hAnsi="微软雅黑" w:cs="微软雅黑" w:hint="eastAsia"/>
          <w:color w:val="000000"/>
        </w:rPr>
        <w:sectPr>
          <w:pgSz w:w="11900" w:h="16830"/>
          <w:pgMar w:top="800" w:right="740" w:bottom="460" w:left="860" w:header="150" w:footer="276" w:gutter="0"/>
          <w:pgNumType w:start="15"/>
          <w:cols w:num="1" w:space="720"/>
        </w:sectPr>
      </w:pP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spacing w:val="-3"/>
        </w:rPr>
        <w:t>题详解】</w:t>
      </w:r>
    </w:p>
    <w:p>
      <w:pPr>
        <w:pStyle w:val="BodyText"/>
        <w:spacing w:before="193" w:line="422" w:lineRule="auto"/>
        <w:ind w:left="220" w:right="327"/>
        <w:jc w:val="both"/>
        <w:rPr>
          <w:rFonts w:ascii="微软雅黑" w:eastAsia="微软雅黑" w:hAnsi="微软雅黑" w:cs="微软雅黑" w:hint="eastAsia"/>
          <w:color w:val="000000"/>
        </w:rPr>
      </w:pPr>
      <w:r>
        <w:rPr>
          <w:rFonts w:ascii="微软雅黑" w:eastAsia="微软雅黑" w:hAnsi="微软雅黑" w:cs="微软雅黑" w:hint="eastAsia"/>
          <w:color w:val="000000"/>
        </w:rPr>
        <w:t>细节理解题。根据第二段的“In more technical terms, the wisdom of crowds requires that people’s estimates be independent.(从更专业的角度来说，群众的智慧要求人们的估计是独立的。)”和第三段的“The key finding of the study was that when crowds were further divided into smaller groups that were allowed to have a discussion,</w:t>
      </w:r>
    </w:p>
    <w:p>
      <w:pPr>
        <w:pStyle w:val="BodyText"/>
        <w:spacing w:before="41" w:line="460" w:lineRule="auto"/>
        <w:ind w:left="220" w:right="326"/>
        <w:jc w:val="both"/>
        <w:rPr>
          <w:rFonts w:ascii="微软雅黑" w:eastAsia="微软雅黑" w:hAnsi="微软雅黑" w:cs="微软雅黑" w:hint="eastAsia"/>
          <w:color w:val="000000"/>
        </w:rPr>
      </w:pPr>
      <w:r>
        <w:rPr>
          <w:rFonts w:ascii="微软雅黑" w:eastAsia="微软雅黑" w:hAnsi="微软雅黑" w:cs="微软雅黑" w:hint="eastAsia"/>
          <w:color w:val="000000"/>
        </w:rPr>
        <w:t>the averages from these groups were more accurate than those from an equal number of independent individuals. For instance, the average obtained from the estimates of four discussion groups of five was significantly more accurate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than</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average</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obtained</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from</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20</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independent</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individuals.(</w:t>
      </w:r>
      <w:r>
        <w:rPr>
          <w:rFonts w:ascii="微软雅黑" w:eastAsia="微软雅黑" w:hAnsi="微软雅黑" w:cs="微软雅黑" w:hint="eastAsia"/>
          <w:color w:val="000000"/>
          <w:spacing w:val="-7"/>
        </w:rPr>
        <w:t>这项研究的关键发现是，当人群被进一步划</w:t>
      </w:r>
    </w:p>
    <w:p>
      <w:pPr>
        <w:pStyle w:val="BodyText"/>
        <w:spacing w:line="220" w:lineRule="exact"/>
        <w:ind w:left="220"/>
        <w:rPr>
          <w:rFonts w:ascii="微软雅黑" w:eastAsia="微软雅黑" w:hAnsi="微软雅黑" w:cs="微软雅黑" w:hint="eastAsia"/>
          <w:color w:val="000000"/>
        </w:rPr>
      </w:pPr>
      <w:r>
        <w:rPr>
          <w:rFonts w:ascii="微软雅黑" w:eastAsia="微软雅黑" w:hAnsi="微软雅黑" w:cs="微软雅黑" w:hint="eastAsia"/>
          <w:color w:val="000000"/>
          <w:spacing w:val="-1"/>
        </w:rPr>
        <w:t>分为允许进行讨论的小组时，这些小组的平均值比同等数量的独立个体的平均值更准确。例如，从四个五</w:t>
      </w:r>
    </w:p>
    <w:p>
      <w:pPr>
        <w:pStyle w:val="BodyText"/>
        <w:spacing w:before="7"/>
        <w:rPr>
          <w:rFonts w:ascii="微软雅黑" w:eastAsia="微软雅黑" w:hAnsi="微软雅黑" w:cs="微软雅黑" w:hint="eastAsia"/>
          <w:color w:val="000000"/>
          <w:sz w:val="15"/>
        </w:rPr>
      </w:pPr>
    </w:p>
    <w:p>
      <w:pPr>
        <w:pStyle w:val="BodyText"/>
        <w:spacing w:line="417" w:lineRule="auto"/>
        <w:ind w:left="220" w:right="326"/>
        <w:jc w:val="both"/>
        <w:rPr>
          <w:rFonts w:ascii="微软雅黑" w:eastAsia="微软雅黑" w:hAnsi="微软雅黑" w:cs="微软雅黑" w:hint="eastAsia"/>
          <w:color w:val="000000"/>
        </w:rPr>
      </w:pPr>
      <w:r>
        <w:rPr>
          <w:rFonts w:ascii="微软雅黑" w:eastAsia="微软雅黑" w:hAnsi="微软雅黑" w:cs="微软雅黑" w:hint="eastAsia"/>
          <w:color w:val="000000"/>
          <w:spacing w:val="-5"/>
        </w:rPr>
        <w:t xml:space="preserve">人讨论组的估计中获得的平均值明显比从 </w:t>
      </w:r>
      <w:r>
        <w:rPr>
          <w:rFonts w:ascii="微软雅黑" w:eastAsia="微软雅黑" w:hAnsi="微软雅黑" w:cs="微软雅黑" w:hint="eastAsia"/>
          <w:color w:val="000000"/>
          <w:spacing w:val="-4"/>
        </w:rPr>
        <w:t>20</w:t>
      </w:r>
      <w:r>
        <w:rPr>
          <w:rFonts w:ascii="微软雅黑" w:eastAsia="微软雅黑" w:hAnsi="微软雅黑" w:cs="微软雅黑" w:hint="eastAsia"/>
          <w:color w:val="000000"/>
          <w:spacing w:val="35"/>
        </w:rPr>
        <w:t xml:space="preserve"> </w:t>
      </w:r>
      <w:r>
        <w:rPr>
          <w:rFonts w:ascii="微软雅黑" w:eastAsia="微软雅黑" w:hAnsi="微软雅黑" w:cs="微软雅黑" w:hint="eastAsia"/>
          <w:color w:val="000000"/>
          <w:spacing w:val="-4"/>
        </w:rPr>
        <w:t>个独立个体获得的平均值更准确。)”可知，人们在没有独立的</w:t>
      </w:r>
      <w:r>
        <w:rPr>
          <w:rFonts w:ascii="微软雅黑" w:eastAsia="微软雅黑" w:hAnsi="微软雅黑" w:cs="微软雅黑" w:hint="eastAsia"/>
          <w:color w:val="000000"/>
          <w:spacing w:val="-2"/>
        </w:rPr>
        <w:t>情况下，分成更小群体，平均值是更准确的，说明即使在估计数字并非完全独立的情况下，准确率提高也</w:t>
      </w:r>
      <w:r>
        <w:rPr>
          <w:rFonts w:ascii="微软雅黑" w:eastAsia="微软雅黑" w:hAnsi="微软雅黑" w:cs="微软雅黑" w:hint="eastAsia"/>
          <w:color w:val="000000"/>
          <w:spacing w:val="-5"/>
        </w:rPr>
        <w:t xml:space="preserve">是可以做到的。故选 </w:t>
      </w:r>
      <w:r>
        <w:rPr>
          <w:rFonts w:ascii="微软雅黑" w:eastAsia="微软雅黑" w:hAnsi="微软雅黑" w:cs="微软雅黑" w:hint="eastAsia"/>
          <w:color w:val="000000"/>
        </w:rPr>
        <w:t>D。</w:t>
      </w:r>
    </w:p>
    <w:p>
      <w:pPr>
        <w:pStyle w:val="BodyText"/>
        <w:spacing w:line="264" w:lineRule="exact"/>
        <w:ind w:left="220"/>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w:t>
      </w:r>
    </w:p>
    <w:p>
      <w:pPr>
        <w:pStyle w:val="BodyText"/>
        <w:spacing w:line="264" w:lineRule="exact"/>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4 </w:t>
      </w:r>
      <w:r>
        <w:rPr>
          <w:rFonts w:ascii="微软雅黑" w:eastAsia="微软雅黑" w:hAnsi="微软雅黑" w:cs="微软雅黑" w:hint="eastAsia"/>
          <w:color w:val="000000"/>
          <w:spacing w:val="-3"/>
        </w:rPr>
        <w:t>题详解】</w:t>
      </w:r>
    </w:p>
    <w:p>
      <w:pPr>
        <w:pStyle w:val="BodyText"/>
        <w:spacing w:before="11"/>
        <w:rPr>
          <w:rFonts w:ascii="微软雅黑" w:eastAsia="微软雅黑" w:hAnsi="微软雅黑" w:cs="微软雅黑" w:hint="eastAsia"/>
          <w:color w:val="000000"/>
          <w:sz w:val="15"/>
        </w:rPr>
      </w:pPr>
    </w:p>
    <w:p>
      <w:pPr>
        <w:pStyle w:val="BodyText"/>
        <w:spacing w:before="1"/>
        <w:ind w:left="220"/>
        <w:jc w:val="both"/>
        <w:rPr>
          <w:rFonts w:ascii="微软雅黑" w:eastAsia="微软雅黑" w:hAnsi="微软雅黑" w:cs="微软雅黑" w:hint="eastAsia"/>
          <w:color w:val="000000"/>
          <w:spacing w:val="15"/>
          <w:lang w:eastAsia="zh-CN"/>
        </w:rPr>
      </w:pPr>
      <w:r>
        <w:rPr>
          <w:rFonts w:ascii="微软雅黑" w:eastAsia="微软雅黑" w:hAnsi="微软雅黑" w:cs="微软雅黑" w:hint="eastAsia"/>
          <w:color w:val="000000"/>
          <w:spacing w:val="14"/>
        </w:rPr>
        <w:t>推理判断题。根据第四段的“</w:t>
      </w:r>
      <w:r>
        <w:rPr>
          <w:rFonts w:ascii="微软雅黑" w:eastAsia="微软雅黑" w:hAnsi="微软雅黑" w:cs="微软雅黑" w:hint="eastAsia"/>
          <w:color w:val="000000"/>
        </w:rPr>
        <w:t>In</w:t>
      </w:r>
      <w:r>
        <w:rPr>
          <w:rFonts w:ascii="微软雅黑" w:eastAsia="微软雅黑" w:hAnsi="微软雅黑" w:cs="微软雅黑" w:hint="eastAsia"/>
          <w:color w:val="000000"/>
          <w:spacing w:val="14"/>
        </w:rPr>
        <w:t xml:space="preserve"> </w:t>
      </w:r>
      <w:r>
        <w:rPr>
          <w:rFonts w:ascii="微软雅黑" w:eastAsia="微软雅黑" w:hAnsi="微软雅黑" w:cs="微软雅黑" w:hint="eastAsia"/>
          <w:color w:val="000000"/>
        </w:rPr>
        <w:t>a</w:t>
      </w:r>
      <w:r>
        <w:rPr>
          <w:rFonts w:ascii="微软雅黑" w:eastAsia="微软雅黑" w:hAnsi="微软雅黑" w:cs="微软雅黑" w:hint="eastAsia"/>
          <w:color w:val="000000"/>
          <w:spacing w:val="15"/>
        </w:rPr>
        <w:t xml:space="preserve"> </w:t>
      </w:r>
      <w:r>
        <w:rPr>
          <w:rFonts w:ascii="微软雅黑" w:eastAsia="微软雅黑" w:hAnsi="微软雅黑" w:cs="微软雅黑" w:hint="eastAsia"/>
          <w:color w:val="000000"/>
        </w:rPr>
        <w:t>follow-up</w:t>
      </w:r>
      <w:r>
        <w:rPr>
          <w:rFonts w:ascii="微软雅黑" w:eastAsia="微软雅黑" w:hAnsi="微软雅黑" w:cs="微软雅黑" w:hint="eastAsia"/>
          <w:color w:val="000000"/>
          <w:spacing w:val="15"/>
        </w:rPr>
        <w:t xml:space="preserve"> </w:t>
      </w:r>
      <w:r>
        <w:rPr>
          <w:rFonts w:ascii="微软雅黑" w:eastAsia="微软雅黑" w:hAnsi="微软雅黑" w:cs="微软雅黑" w:hint="eastAsia"/>
          <w:color w:val="000000"/>
        </w:rPr>
        <w:t>study</w:t>
      </w:r>
      <w:r>
        <w:rPr>
          <w:rFonts w:ascii="微软雅黑" w:eastAsia="微软雅黑" w:hAnsi="微软雅黑" w:cs="微软雅黑" w:hint="eastAsia"/>
          <w:color w:val="000000"/>
          <w:spacing w:val="15"/>
        </w:rPr>
        <w:t xml:space="preserve"> </w:t>
      </w:r>
      <w:r>
        <w:rPr>
          <w:rFonts w:ascii="微软雅黑" w:eastAsia="微软雅黑" w:hAnsi="微软雅黑" w:cs="微软雅黑" w:hint="eastAsia"/>
          <w:color w:val="000000"/>
        </w:rPr>
        <w:t>with</w:t>
      </w:r>
      <w:r>
        <w:rPr>
          <w:rFonts w:ascii="微软雅黑" w:eastAsia="微软雅黑" w:hAnsi="微软雅黑" w:cs="微软雅黑" w:hint="eastAsia"/>
          <w:color w:val="000000"/>
          <w:spacing w:val="15"/>
        </w:rPr>
        <w:t xml:space="preserve"> </w:t>
      </w:r>
    </w:p>
    <w:p>
      <w:pPr>
        <w:pStyle w:val="BodyText"/>
        <w:spacing w:before="1"/>
        <w:ind w:left="220"/>
        <w:jc w:val="both"/>
        <w:rPr>
          <w:rFonts w:ascii="微软雅黑" w:eastAsia="微软雅黑" w:hAnsi="微软雅黑" w:cs="微软雅黑" w:hint="eastAsia"/>
          <w:color w:val="000000"/>
        </w:rPr>
      </w:pPr>
      <w:r>
        <w:rPr>
          <w:rFonts w:ascii="微软雅黑" w:eastAsia="微软雅黑" w:hAnsi="微软雅黑" w:cs="微软雅黑" w:hint="eastAsia"/>
          <w:color w:val="000000"/>
        </w:rPr>
        <w:t>00</w:t>
      </w:r>
      <w:r>
        <w:rPr>
          <w:rFonts w:ascii="微软雅黑" w:eastAsia="微软雅黑" w:hAnsi="微软雅黑" w:cs="微软雅黑" w:hint="eastAsia"/>
          <w:color w:val="000000"/>
          <w:spacing w:val="15"/>
        </w:rPr>
        <w:t xml:space="preserve"> </w:t>
      </w:r>
      <w:r>
        <w:rPr>
          <w:rFonts w:ascii="微软雅黑" w:eastAsia="微软雅黑" w:hAnsi="微软雅黑" w:cs="微软雅黑" w:hint="eastAsia"/>
          <w:color w:val="000000"/>
        </w:rPr>
        <w:t>university</w:t>
      </w:r>
      <w:r>
        <w:rPr>
          <w:rFonts w:ascii="微软雅黑" w:eastAsia="微软雅黑" w:hAnsi="微软雅黑" w:cs="微软雅黑" w:hint="eastAsia"/>
          <w:color w:val="000000"/>
          <w:spacing w:val="15"/>
        </w:rPr>
        <w:t xml:space="preserve"> </w:t>
      </w:r>
      <w:r>
        <w:rPr>
          <w:rFonts w:ascii="微软雅黑" w:eastAsia="微软雅黑" w:hAnsi="微软雅黑" w:cs="微软雅黑" w:hint="eastAsia"/>
          <w:color w:val="000000"/>
        </w:rPr>
        <w:t>students,</w:t>
      </w:r>
      <w:r>
        <w:rPr>
          <w:rFonts w:ascii="微软雅黑" w:eastAsia="微软雅黑" w:hAnsi="微软雅黑" w:cs="微软雅黑" w:hint="eastAsia"/>
          <w:color w:val="000000"/>
          <w:spacing w:val="15"/>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15"/>
        </w:rPr>
        <w:t xml:space="preserve"> </w:t>
      </w:r>
      <w:r>
        <w:rPr>
          <w:rFonts w:ascii="微软雅黑" w:eastAsia="微软雅黑" w:hAnsi="微软雅黑" w:cs="微软雅黑" w:hint="eastAsia"/>
          <w:color w:val="000000"/>
        </w:rPr>
        <w:t>researchers</w:t>
      </w:r>
      <w:r>
        <w:rPr>
          <w:rFonts w:ascii="微软雅黑" w:eastAsia="微软雅黑" w:hAnsi="微软雅黑" w:cs="微软雅黑" w:hint="eastAsia"/>
          <w:color w:val="000000"/>
          <w:spacing w:val="15"/>
        </w:rPr>
        <w:t xml:space="preserve"> </w:t>
      </w:r>
      <w:r>
        <w:rPr>
          <w:rFonts w:ascii="微软雅黑" w:eastAsia="微软雅黑" w:hAnsi="微软雅黑" w:cs="微软雅黑" w:hint="eastAsia"/>
          <w:color w:val="000000"/>
        </w:rPr>
        <w:t>tried</w:t>
      </w:r>
      <w:r>
        <w:rPr>
          <w:rFonts w:ascii="微软雅黑" w:eastAsia="微软雅黑" w:hAnsi="微软雅黑" w:cs="微软雅黑" w:hint="eastAsia"/>
          <w:color w:val="000000"/>
          <w:spacing w:val="15"/>
        </w:rPr>
        <w:t xml:space="preserve"> </w:t>
      </w:r>
      <w:r>
        <w:rPr>
          <w:rFonts w:ascii="微软雅黑" w:eastAsia="微软雅黑" w:hAnsi="微软雅黑" w:cs="微软雅黑" w:hint="eastAsia"/>
          <w:color w:val="000000"/>
        </w:rPr>
        <w:t>to</w:t>
      </w:r>
      <w:r>
        <w:rPr>
          <w:rFonts w:ascii="微软雅黑" w:eastAsia="微软雅黑" w:hAnsi="微软雅黑" w:cs="微软雅黑" w:hint="eastAsia"/>
          <w:color w:val="000000"/>
          <w:spacing w:val="15"/>
        </w:rPr>
        <w:t xml:space="preserve"> </w:t>
      </w:r>
      <w:r>
        <w:rPr>
          <w:rFonts w:ascii="微软雅黑" w:eastAsia="微软雅黑" w:hAnsi="微软雅黑" w:cs="微软雅黑" w:hint="eastAsia"/>
          <w:color w:val="000000"/>
        </w:rPr>
        <w:t>get</w:t>
      </w:r>
      <w:r>
        <w:rPr>
          <w:rFonts w:ascii="微软雅黑" w:eastAsia="微软雅黑" w:hAnsi="微软雅黑" w:cs="微软雅黑" w:hint="eastAsia"/>
          <w:color w:val="000000"/>
          <w:spacing w:val="15"/>
        </w:rPr>
        <w:t xml:space="preserve"> </w:t>
      </w:r>
      <w:r>
        <w:rPr>
          <w:rFonts w:ascii="微软雅黑" w:eastAsia="微软雅黑" w:hAnsi="微软雅黑" w:cs="微软雅黑" w:hint="eastAsia"/>
          <w:color w:val="000000"/>
          <w:spacing w:val="-10"/>
        </w:rPr>
        <w:t>a</w:t>
      </w:r>
    </w:p>
    <w:p>
      <w:pPr>
        <w:spacing w:after="0"/>
        <w:jc w:val="both"/>
        <w:rPr>
          <w:rFonts w:ascii="微软雅黑" w:eastAsia="微软雅黑" w:hAnsi="微软雅黑" w:cs="微软雅黑" w:hint="eastAsia"/>
          <w:color w:val="000000"/>
        </w:rPr>
        <w:sectPr>
          <w:type w:val="nextPage"/>
          <w:pgSz w:w="11900" w:h="16830"/>
          <w:pgMar w:top="800" w:right="740" w:bottom="460" w:left="860" w:header="150" w:footer="276" w:gutter="0"/>
          <w:pgNumType w:start="16"/>
          <w:cols w:num="1" w:space="720"/>
          <w:titlePg w:val="0"/>
        </w:sectPr>
      </w:pPr>
    </w:p>
    <w:p>
      <w:pPr>
        <w:pStyle w:val="BodyText"/>
        <w:spacing w:before="2"/>
        <w:rPr>
          <w:rFonts w:ascii="微软雅黑" w:eastAsia="微软雅黑" w:hAnsi="微软雅黑" w:cs="微软雅黑" w:hint="eastAsia"/>
          <w:color w:val="000000"/>
          <w:sz w:val="10"/>
        </w:rPr>
      </w:pPr>
    </w:p>
    <w:p>
      <w:pPr>
        <w:pStyle w:val="BodyText"/>
        <w:spacing w:before="92" w:line="436" w:lineRule="auto"/>
        <w:ind w:left="219" w:right="326"/>
        <w:jc w:val="both"/>
        <w:rPr>
          <w:rFonts w:ascii="微软雅黑" w:eastAsia="微软雅黑" w:hAnsi="微软雅黑" w:cs="微软雅黑" w:hint="eastAsia"/>
          <w:color w:val="000000"/>
          <w:spacing w:val="-5"/>
          <w:lang w:eastAsia="zh-CN"/>
        </w:rPr>
      </w:pPr>
      <w:r>
        <w:rPr>
          <w:rFonts w:ascii="微软雅黑" w:eastAsia="微软雅黑" w:hAnsi="微软雅黑" w:cs="微软雅黑" w:hint="eastAsia"/>
          <w:color w:val="000000"/>
        </w:rPr>
        <w:t>better sense of what the group members actually did in their discussion. Did they tend to go with those most confident</w:t>
      </w:r>
      <w:r>
        <w:rPr>
          <w:rFonts w:ascii="微软雅黑" w:eastAsia="微软雅黑" w:hAnsi="微软雅黑" w:cs="微软雅黑" w:hint="eastAsia"/>
          <w:color w:val="000000"/>
          <w:spacing w:val="-14"/>
        </w:rPr>
        <w:t xml:space="preserve"> </w:t>
      </w:r>
      <w:r>
        <w:rPr>
          <w:rFonts w:ascii="微软雅黑" w:eastAsia="微软雅黑" w:hAnsi="微软雅黑" w:cs="微软雅黑" w:hint="eastAsia"/>
          <w:color w:val="000000"/>
        </w:rPr>
        <w:t>about</w:t>
      </w:r>
      <w:r>
        <w:rPr>
          <w:rFonts w:ascii="微软雅黑" w:eastAsia="微软雅黑" w:hAnsi="微软雅黑" w:cs="微软雅黑" w:hint="eastAsia"/>
          <w:color w:val="000000"/>
          <w:spacing w:val="-13"/>
        </w:rPr>
        <w:t xml:space="preserve"> </w:t>
      </w:r>
      <w:r>
        <w:rPr>
          <w:rFonts w:ascii="微软雅黑" w:eastAsia="微软雅黑" w:hAnsi="微软雅黑" w:cs="微软雅黑" w:hint="eastAsia"/>
          <w:color w:val="000000"/>
        </w:rPr>
        <w:t>their</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estimates</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Did</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they</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follow</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those</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rPr>
        <w:t>least</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willing</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to</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change</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their</w:t>
      </w:r>
      <w:r>
        <w:rPr>
          <w:rFonts w:ascii="微软雅黑" w:eastAsia="微软雅黑" w:hAnsi="微软雅黑" w:cs="微软雅黑" w:hint="eastAsia"/>
          <w:color w:val="000000"/>
          <w:spacing w:val="-1"/>
        </w:rPr>
        <w:t xml:space="preserve"> </w:t>
      </w:r>
      <w:r>
        <w:rPr>
          <w:rFonts w:ascii="微软雅黑" w:eastAsia="微软雅黑" w:hAnsi="微软雅黑" w:cs="微软雅黑" w:hint="eastAsia"/>
          <w:color w:val="000000"/>
        </w:rPr>
        <w:t>minds</w:t>
      </w:r>
      <w:r>
        <w:rPr>
          <w:rFonts w:ascii="微软雅黑" w:eastAsia="微软雅黑" w:hAnsi="微软雅黑" w:cs="微软雅黑" w:hint="eastAsia"/>
          <w:color w:val="000000"/>
          <w:spacing w:val="9"/>
        </w:rPr>
        <w:t xml:space="preserve">? ( </w:t>
      </w:r>
      <w:r>
        <w:rPr>
          <w:rFonts w:ascii="微软雅黑" w:eastAsia="微软雅黑" w:hAnsi="微软雅黑" w:cs="微软雅黑" w:hint="eastAsia"/>
          <w:color w:val="000000"/>
          <w:spacing w:val="-5"/>
        </w:rPr>
        <w:t xml:space="preserve">在一项针对 </w:t>
      </w:r>
    </w:p>
    <w:p>
      <w:pPr>
        <w:pStyle w:val="BodyText"/>
        <w:spacing w:before="92" w:line="436" w:lineRule="auto"/>
        <w:ind w:left="219" w:right="326"/>
        <w:jc w:val="both"/>
        <w:rPr>
          <w:rFonts w:ascii="微软雅黑" w:eastAsia="微软雅黑" w:hAnsi="微软雅黑" w:cs="微软雅黑" w:hint="eastAsia"/>
          <w:color w:val="000000"/>
        </w:rPr>
      </w:pPr>
      <w:r>
        <w:rPr>
          <w:rFonts w:ascii="微软雅黑" w:eastAsia="微软雅黑" w:hAnsi="微软雅黑" w:cs="微软雅黑" w:hint="eastAsia"/>
          <w:color w:val="000000"/>
        </w:rPr>
        <w:t>00 名大</w:t>
      </w:r>
      <w:r>
        <w:rPr>
          <w:rFonts w:ascii="微软雅黑" w:eastAsia="微软雅黑" w:hAnsi="微软雅黑" w:cs="微软雅黑" w:hint="eastAsia"/>
          <w:color w:val="000000"/>
          <w:spacing w:val="-1"/>
        </w:rPr>
        <w:t>学生的后续研究中，研究人员试图更好地了解小组成员在讨论中的实际行为。他们是否倾向于选择那些对</w:t>
      </w:r>
    </w:p>
    <w:p>
      <w:pPr>
        <w:pStyle w:val="BodyText"/>
        <w:spacing w:line="245" w:lineRule="exact"/>
        <w:ind w:left="219"/>
        <w:rPr>
          <w:rFonts w:ascii="微软雅黑" w:eastAsia="微软雅黑" w:hAnsi="微软雅黑" w:cs="微软雅黑" w:hint="eastAsia"/>
          <w:color w:val="000000"/>
        </w:rPr>
      </w:pPr>
      <w:r>
        <w:rPr>
          <w:rFonts w:ascii="微软雅黑" w:eastAsia="微软雅黑" w:hAnsi="微软雅黑" w:cs="微软雅黑" w:hint="eastAsia"/>
          <w:color w:val="000000"/>
        </w:rPr>
        <w:t>自己的估计最有信心的人？他们追随那些最不愿意改变主意的人吗？)</w:t>
      </w:r>
      <w:r>
        <w:rPr>
          <w:rFonts w:ascii="微软雅黑" w:eastAsia="微软雅黑" w:hAnsi="微软雅黑" w:cs="微软雅黑" w:hint="eastAsia"/>
          <w:color w:val="000000"/>
          <w:spacing w:val="-1"/>
        </w:rPr>
        <w:t>”可知，在后续研究中，研究人员试</w:t>
      </w:r>
    </w:p>
    <w:p>
      <w:pPr>
        <w:pStyle w:val="BodyText"/>
        <w:spacing w:before="6"/>
        <w:rPr>
          <w:rFonts w:ascii="微软雅黑" w:eastAsia="微软雅黑" w:hAnsi="微软雅黑" w:cs="微软雅黑" w:hint="eastAsia"/>
          <w:color w:val="000000"/>
          <w:sz w:val="15"/>
        </w:rPr>
      </w:pPr>
    </w:p>
    <w:p>
      <w:pPr>
        <w:pStyle w:val="BodyText"/>
        <w:spacing w:line="417" w:lineRule="auto"/>
        <w:ind w:left="220" w:right="326"/>
        <w:rPr>
          <w:rFonts w:ascii="微软雅黑" w:eastAsia="微软雅黑" w:hAnsi="微软雅黑" w:cs="微软雅黑" w:hint="eastAsia"/>
          <w:color w:val="000000"/>
        </w:rPr>
      </w:pPr>
      <w:r>
        <w:rPr>
          <w:rFonts w:ascii="微软雅黑" w:eastAsia="微软雅黑" w:hAnsi="微软雅黑" w:cs="微软雅黑" w:hint="eastAsia"/>
          <w:color w:val="000000"/>
          <w:spacing w:val="-2"/>
        </w:rPr>
        <w:t>图更好地了解小组成员在讨论中实际做了什么。结合两个问题，因此可知后续研究的重点是小组内的讨论</w:t>
      </w:r>
      <w:r>
        <w:rPr>
          <w:rFonts w:ascii="微软雅黑" w:eastAsia="微软雅黑" w:hAnsi="微软雅黑" w:cs="微软雅黑" w:hint="eastAsia"/>
          <w:color w:val="000000"/>
          <w:spacing w:val="-8"/>
        </w:rPr>
        <w:t xml:space="preserve">过程。故选 </w:t>
      </w:r>
      <w:r>
        <w:rPr>
          <w:rFonts w:ascii="微软雅黑" w:eastAsia="微软雅黑" w:hAnsi="微软雅黑" w:cs="微软雅黑" w:hint="eastAsia"/>
          <w:color w:val="000000"/>
        </w:rPr>
        <w:t>C。</w:t>
      </w:r>
    </w:p>
    <w:p>
      <w:pPr>
        <w:pStyle w:val="BodyText"/>
        <w:spacing w:line="264" w:lineRule="exact"/>
        <w:ind w:left="220"/>
        <w:rPr>
          <w:rFonts w:ascii="微软雅黑" w:eastAsia="微软雅黑" w:hAnsi="微软雅黑" w:cs="微软雅黑" w:hint="eastAsia"/>
          <w:color w:val="000000"/>
          <w:lang w:eastAsia="zh-CN"/>
        </w:rPr>
      </w:pPr>
      <w:r>
        <w:rPr>
          <w:rFonts w:ascii="微软雅黑" w:eastAsia="微软雅黑" w:hAnsi="微软雅黑" w:cs="微软雅黑" w:hint="eastAsia"/>
          <w:color w:val="000000"/>
        </w:rPr>
        <w:t>【</w:t>
      </w:r>
    </w:p>
    <w:p>
      <w:pPr>
        <w:pStyle w:val="BodyText"/>
        <w:spacing w:line="264" w:lineRule="exact"/>
        <w:ind w:left="220"/>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5 </w:t>
      </w:r>
      <w:r>
        <w:rPr>
          <w:rFonts w:ascii="微软雅黑" w:eastAsia="微软雅黑" w:hAnsi="微软雅黑" w:cs="微软雅黑" w:hint="eastAsia"/>
          <w:color w:val="000000"/>
          <w:spacing w:val="-3"/>
        </w:rPr>
        <w:t>题详解】</w:t>
      </w:r>
    </w:p>
    <w:p>
      <w:pPr>
        <w:pStyle w:val="BodyText"/>
        <w:spacing w:before="11"/>
        <w:rPr>
          <w:rFonts w:ascii="微软雅黑" w:eastAsia="微软雅黑" w:hAnsi="微软雅黑" w:cs="微软雅黑" w:hint="eastAsia"/>
          <w:color w:val="000000"/>
          <w:sz w:val="15"/>
        </w:rPr>
      </w:pPr>
    </w:p>
    <w:p>
      <w:pPr>
        <w:pStyle w:val="BodyText"/>
        <w:spacing w:before="1" w:line="417" w:lineRule="auto"/>
        <w:ind w:left="220" w:right="328"/>
        <w:jc w:val="both"/>
        <w:rPr>
          <w:rFonts w:ascii="微软雅黑" w:eastAsia="微软雅黑" w:hAnsi="微软雅黑" w:cs="微软雅黑" w:hint="eastAsia"/>
          <w:color w:val="000000"/>
        </w:rPr>
      </w:pPr>
      <w:r>
        <w:rPr>
          <w:rFonts w:ascii="微软雅黑" w:eastAsia="微软雅黑" w:hAnsi="微软雅黑" w:cs="微软雅黑" w:hint="eastAsia"/>
          <w:color w:val="000000"/>
          <w:spacing w:val="16"/>
        </w:rPr>
        <w:t>推理判断题。根据最后一段内容“</w:t>
      </w:r>
      <w:r>
        <w:rPr>
          <w:rFonts w:ascii="微软雅黑" w:eastAsia="微软雅黑" w:hAnsi="微软雅黑" w:cs="微软雅黑" w:hint="eastAsia"/>
          <w:color w:val="000000"/>
        </w:rPr>
        <w:t>Although the studies led by Navajas have limitations and many questions remain,</w:t>
      </w:r>
      <w:r>
        <w:rPr>
          <w:rFonts w:ascii="微软雅黑" w:eastAsia="微软雅黑" w:hAnsi="微软雅黑" w:cs="微软雅黑" w:hint="eastAsia"/>
          <w:color w:val="000000"/>
          <w:spacing w:val="-14"/>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13"/>
        </w:rPr>
        <w:t xml:space="preserve"> </w:t>
      </w:r>
      <w:r>
        <w:rPr>
          <w:rFonts w:ascii="微软雅黑" w:eastAsia="微软雅黑" w:hAnsi="微软雅黑" w:cs="微软雅黑" w:hint="eastAsia"/>
          <w:color w:val="000000"/>
        </w:rPr>
        <w:t>potential</w:t>
      </w:r>
      <w:r>
        <w:rPr>
          <w:rFonts w:ascii="微软雅黑" w:eastAsia="微软雅黑" w:hAnsi="微软雅黑" w:cs="微软雅黑" w:hint="eastAsia"/>
          <w:color w:val="000000"/>
          <w:spacing w:val="-13"/>
        </w:rPr>
        <w:t xml:space="preserve"> </w:t>
      </w:r>
      <w:r>
        <w:rPr>
          <w:rFonts w:ascii="微软雅黑" w:eastAsia="微软雅黑" w:hAnsi="微软雅黑" w:cs="微软雅黑" w:hint="eastAsia"/>
          <w:color w:val="000000"/>
        </w:rPr>
        <w:t>implications</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for</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group</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discussion</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and</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decision-making</w:t>
      </w:r>
      <w:r>
        <w:rPr>
          <w:rFonts w:ascii="微软雅黑" w:eastAsia="微软雅黑" w:hAnsi="微软雅黑" w:cs="微软雅黑" w:hint="eastAsia"/>
          <w:color w:val="000000"/>
          <w:spacing w:val="-3"/>
        </w:rPr>
        <w:t xml:space="preserve"> </w:t>
      </w:r>
      <w:r>
        <w:rPr>
          <w:rFonts w:ascii="微软雅黑" w:eastAsia="微软雅黑" w:hAnsi="微软雅黑" w:cs="微软雅黑" w:hint="eastAsia"/>
          <w:color w:val="000000"/>
        </w:rPr>
        <w:t>are</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enormous.(</w:t>
      </w:r>
      <w:r>
        <w:rPr>
          <w:rFonts w:ascii="微软雅黑" w:eastAsia="微软雅黑" w:hAnsi="微软雅黑" w:cs="微软雅黑" w:hint="eastAsia"/>
          <w:color w:val="000000"/>
          <w:spacing w:val="-9"/>
        </w:rPr>
        <w:t xml:space="preserve">尽管 </w:t>
      </w:r>
      <w:r>
        <w:rPr>
          <w:rFonts w:ascii="微软雅黑" w:eastAsia="微软雅黑" w:hAnsi="微软雅黑" w:cs="微软雅黑" w:hint="eastAsia"/>
          <w:color w:val="000000"/>
        </w:rPr>
        <w:t>Navajas</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领导的研</w:t>
      </w:r>
      <w:r>
        <w:rPr>
          <w:rFonts w:ascii="微软雅黑" w:eastAsia="微软雅黑" w:hAnsi="微软雅黑" w:cs="微软雅黑" w:hint="eastAsia"/>
          <w:color w:val="000000"/>
          <w:spacing w:val="-4"/>
        </w:rPr>
        <w:t>究有局限性，仍存在许多问题，但对小组讨论和决策的潜在影响是巨大的。)”可知，作者认为虽然 Navajas</w:t>
      </w:r>
      <w:r>
        <w:rPr>
          <w:rFonts w:ascii="微软雅黑" w:eastAsia="微软雅黑" w:hAnsi="微软雅黑" w:cs="微软雅黑" w:hint="eastAsia"/>
          <w:color w:val="000000"/>
          <w:spacing w:val="-3"/>
        </w:rPr>
        <w:t xml:space="preserve">领导的研究有局限性也存在许多问题，但对小组讨论和决策的潜在影响巨大。因此推断作者对于 </w:t>
      </w:r>
      <w:r>
        <w:rPr>
          <w:rFonts w:ascii="微软雅黑" w:eastAsia="微软雅黑" w:hAnsi="微软雅黑" w:cs="微软雅黑" w:hint="eastAsia"/>
          <w:color w:val="000000"/>
          <w:spacing w:val="-2"/>
        </w:rPr>
        <w:t>Navajas</w:t>
      </w:r>
      <w:r>
        <w:rPr>
          <w:rFonts w:ascii="微软雅黑" w:eastAsia="微软雅黑" w:hAnsi="微软雅黑" w:cs="微软雅黑" w:hint="eastAsia"/>
          <w:color w:val="000000"/>
          <w:spacing w:val="-11"/>
        </w:rPr>
        <w:t xml:space="preserve"> </w:t>
      </w:r>
      <w:r>
        <w:rPr>
          <w:rFonts w:ascii="微软雅黑" w:eastAsia="微软雅黑" w:hAnsi="微软雅黑" w:cs="微软雅黑" w:hint="eastAsia"/>
          <w:color w:val="000000"/>
          <w:spacing w:val="-2"/>
        </w:rPr>
        <w:t>的</w:t>
      </w:r>
      <w:r>
        <w:rPr>
          <w:rFonts w:ascii="微软雅黑" w:eastAsia="微软雅黑" w:hAnsi="微软雅黑" w:cs="微软雅黑" w:hint="eastAsia"/>
          <w:color w:val="000000"/>
          <w:spacing w:val="-3"/>
        </w:rPr>
        <w:t xml:space="preserve">研究表示一定的赞许和支持。故选 </w:t>
      </w:r>
      <w:r>
        <w:rPr>
          <w:rFonts w:ascii="微软雅黑" w:eastAsia="微软雅黑" w:hAnsi="微软雅黑" w:cs="微软雅黑" w:hint="eastAsia"/>
          <w:color w:val="000000"/>
        </w:rPr>
        <w:t>D。</w:t>
      </w:r>
    </w:p>
    <w:p>
      <w:pPr>
        <w:tabs>
          <w:tab w:val="left" w:pos="1181"/>
        </w:tabs>
        <w:spacing w:before="0" w:line="342" w:lineRule="exact"/>
        <w:ind w:left="220" w:right="0" w:firstLine="0"/>
        <w:jc w:val="left"/>
        <w:rPr>
          <w:rFonts w:ascii="微软雅黑" w:eastAsia="微软雅黑" w:hAnsi="微软雅黑" w:cs="微软雅黑" w:hint="eastAsia"/>
          <w:b/>
          <w:color w:val="000000"/>
          <w:sz w:val="24"/>
          <w:lang w:eastAsia="zh-CN"/>
        </w:rPr>
      </w:pPr>
      <w:r>
        <w:rPr>
          <w:rFonts w:ascii="微软雅黑" w:eastAsia="微软雅黑" w:hAnsi="微软雅黑" w:cs="微软雅黑" w:hint="eastAsia"/>
          <w:b/>
          <w:color w:val="000000"/>
          <w:sz w:val="24"/>
        </w:rPr>
        <w:t>第二</w:t>
      </w:r>
      <w:r>
        <w:rPr>
          <w:rFonts w:ascii="微软雅黑" w:eastAsia="微软雅黑" w:hAnsi="微软雅黑" w:cs="微软雅黑" w:hint="eastAsia"/>
          <w:b/>
          <w:color w:val="000000"/>
          <w:spacing w:val="-10"/>
          <w:sz w:val="24"/>
        </w:rPr>
        <w:t>节</w:t>
      </w:r>
      <w:r>
        <w:rPr>
          <w:rFonts w:ascii="微软雅黑" w:eastAsia="微软雅黑" w:hAnsi="微软雅黑" w:cs="微软雅黑" w:hint="eastAsia"/>
          <w:b/>
          <w:color w:val="000000"/>
          <w:sz w:val="24"/>
        </w:rPr>
        <w:tab/>
      </w:r>
      <w:r>
        <w:rPr>
          <w:rFonts w:ascii="微软雅黑" w:eastAsia="微软雅黑" w:hAnsi="微软雅黑" w:cs="微软雅黑" w:hint="eastAsia"/>
          <w:b/>
          <w:color w:val="000000"/>
          <w:position w:val="1"/>
          <w:sz w:val="24"/>
        </w:rPr>
        <w:t>(</w:t>
      </w:r>
      <w:r>
        <w:rPr>
          <w:rFonts w:ascii="微软雅黑" w:eastAsia="微软雅黑" w:hAnsi="微软雅黑" w:cs="微软雅黑" w:hint="eastAsia"/>
          <w:b/>
          <w:color w:val="000000"/>
          <w:sz w:val="24"/>
        </w:rPr>
        <w:t>共</w:t>
      </w:r>
      <w:r>
        <w:rPr>
          <w:rFonts w:ascii="微软雅黑" w:eastAsia="微软雅黑" w:hAnsi="微软雅黑" w:cs="微软雅黑" w:hint="eastAsia"/>
          <w:b/>
          <w:color w:val="000000"/>
          <w:spacing w:val="-1"/>
          <w:sz w:val="24"/>
        </w:rPr>
        <w:t xml:space="preserve"> </w:t>
      </w:r>
      <w:r>
        <w:rPr>
          <w:rFonts w:ascii="微软雅黑" w:eastAsia="微软雅黑" w:hAnsi="微软雅黑" w:cs="微软雅黑" w:hint="eastAsia"/>
          <w:b/>
          <w:color w:val="000000"/>
          <w:position w:val="1"/>
          <w:sz w:val="24"/>
        </w:rPr>
        <w:t>5</w:t>
      </w:r>
      <w:r>
        <w:rPr>
          <w:rFonts w:ascii="微软雅黑" w:eastAsia="微软雅黑" w:hAnsi="微软雅黑" w:cs="微软雅黑" w:hint="eastAsia"/>
          <w:b/>
          <w:color w:val="000000"/>
          <w:spacing w:val="-2"/>
          <w:position w:val="1"/>
          <w:sz w:val="24"/>
        </w:rPr>
        <w:t xml:space="preserve"> </w:t>
      </w:r>
      <w:r>
        <w:rPr>
          <w:rFonts w:ascii="微软雅黑" w:eastAsia="微软雅黑" w:hAnsi="微软雅黑" w:cs="微软雅黑" w:hint="eastAsia"/>
          <w:b/>
          <w:color w:val="000000"/>
          <w:sz w:val="24"/>
        </w:rPr>
        <w:t>小题</w:t>
      </w:r>
      <w:r>
        <w:rPr>
          <w:rFonts w:ascii="微软雅黑" w:eastAsia="微软雅黑" w:hAnsi="微软雅黑" w:cs="微软雅黑" w:hint="eastAsia"/>
          <w:b/>
          <w:color w:val="000000"/>
          <w:position w:val="1"/>
          <w:sz w:val="24"/>
        </w:rPr>
        <w:t>;</w:t>
      </w:r>
      <w:r>
        <w:rPr>
          <w:rFonts w:ascii="微软雅黑" w:eastAsia="微软雅黑" w:hAnsi="微软雅黑" w:cs="微软雅黑" w:hint="eastAsia"/>
          <w:b/>
          <w:color w:val="000000"/>
          <w:sz w:val="24"/>
        </w:rPr>
        <w:t xml:space="preserve">每小题 </w:t>
      </w:r>
      <w:r>
        <w:rPr>
          <w:rFonts w:ascii="微软雅黑" w:eastAsia="微软雅黑" w:hAnsi="微软雅黑" w:cs="微软雅黑" w:hint="eastAsia"/>
          <w:b/>
          <w:color w:val="000000"/>
          <w:position w:val="1"/>
          <w:sz w:val="24"/>
        </w:rPr>
        <w:t>2.5</w:t>
      </w:r>
      <w:r>
        <w:rPr>
          <w:rFonts w:ascii="微软雅黑" w:eastAsia="微软雅黑" w:hAnsi="微软雅黑" w:cs="微软雅黑" w:hint="eastAsia"/>
          <w:b/>
          <w:color w:val="000000"/>
          <w:spacing w:val="-3"/>
          <w:position w:val="1"/>
          <w:sz w:val="24"/>
        </w:rPr>
        <w:t xml:space="preserve"> </w:t>
      </w:r>
      <w:r>
        <w:rPr>
          <w:rFonts w:ascii="微软雅黑" w:eastAsia="微软雅黑" w:hAnsi="微软雅黑" w:cs="微软雅黑" w:hint="eastAsia"/>
          <w:b/>
          <w:color w:val="000000"/>
          <w:sz w:val="24"/>
        </w:rPr>
        <w:t xml:space="preserve">分，满分 </w:t>
      </w:r>
    </w:p>
    <w:p>
      <w:pPr>
        <w:tabs>
          <w:tab w:val="left" w:pos="1181"/>
        </w:tabs>
        <w:spacing w:before="0" w:line="342" w:lineRule="exact"/>
        <w:ind w:left="220" w:right="0" w:firstLine="0"/>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position w:val="1"/>
          <w:sz w:val="24"/>
        </w:rPr>
        <w:t>2.5</w:t>
      </w:r>
      <w:r>
        <w:rPr>
          <w:rFonts w:ascii="微软雅黑" w:eastAsia="微软雅黑" w:hAnsi="微软雅黑" w:cs="微软雅黑" w:hint="eastAsia"/>
          <w:b/>
          <w:color w:val="000000"/>
          <w:spacing w:val="-2"/>
          <w:position w:val="1"/>
          <w:sz w:val="24"/>
        </w:rPr>
        <w:t xml:space="preserve"> </w:t>
      </w:r>
      <w:r>
        <w:rPr>
          <w:rFonts w:ascii="微软雅黑" w:eastAsia="微软雅黑" w:hAnsi="微软雅黑" w:cs="微软雅黑" w:hint="eastAsia"/>
          <w:b/>
          <w:color w:val="000000"/>
          <w:sz w:val="24"/>
        </w:rPr>
        <w:t>分</w:t>
      </w:r>
      <w:r>
        <w:rPr>
          <w:rFonts w:ascii="微软雅黑" w:eastAsia="微软雅黑" w:hAnsi="微软雅黑" w:cs="微软雅黑" w:hint="eastAsia"/>
          <w:b/>
          <w:color w:val="000000"/>
          <w:spacing w:val="-10"/>
          <w:position w:val="1"/>
          <w:sz w:val="24"/>
        </w:rPr>
        <w:t>)</w:t>
      </w:r>
    </w:p>
    <w:p>
      <w:pPr>
        <w:pStyle w:val="BodyText"/>
        <w:spacing w:before="125"/>
        <w:ind w:left="685"/>
        <w:rPr>
          <w:rFonts w:ascii="微软雅黑" w:eastAsia="微软雅黑" w:hAnsi="微软雅黑" w:cs="微软雅黑" w:hint="eastAsia"/>
          <w:color w:val="000000"/>
        </w:rPr>
      </w:pPr>
      <w:r>
        <w:rPr>
          <w:rFonts w:ascii="微软雅黑" w:eastAsia="微软雅黑" w:hAnsi="微软雅黑" w:cs="微软雅黑" w:hint="eastAsia"/>
          <w:color w:val="000000"/>
          <w:spacing w:val="-1"/>
        </w:rPr>
        <w:t>阅读下面短文，从短文后的选项中选出可以填入空白处的最佳选项。选项中有两项为多余选项。</w:t>
      </w:r>
    </w:p>
    <w:p>
      <w:pPr>
        <w:pStyle w:val="BodyText"/>
        <w:spacing w:before="3"/>
        <w:rPr>
          <w:rFonts w:ascii="微软雅黑" w:eastAsia="微软雅黑" w:hAnsi="微软雅黑" w:cs="微软雅黑" w:hint="eastAsia"/>
          <w:color w:val="000000"/>
          <w:sz w:val="16"/>
        </w:rPr>
      </w:pPr>
    </w:p>
    <w:p>
      <w:pPr>
        <w:pStyle w:val="Heading1"/>
        <w:ind w:left="4154"/>
        <w:rPr>
          <w:rFonts w:ascii="微软雅黑" w:eastAsia="微软雅黑" w:hAnsi="微软雅黑" w:cs="微软雅黑" w:hint="eastAsia"/>
          <w:color w:val="000000"/>
        </w:rPr>
      </w:pPr>
      <w:r>
        <w:rPr>
          <w:rFonts w:ascii="微软雅黑" w:eastAsia="微软雅黑" w:hAnsi="微软雅黑" w:cs="微软雅黑" w:hint="eastAsia"/>
          <w:color w:val="000000"/>
          <w:spacing w:val="-2"/>
        </w:rPr>
        <w:t>Personal</w:t>
      </w:r>
      <w:r>
        <w:rPr>
          <w:rFonts w:ascii="微软雅黑" w:eastAsia="微软雅黑" w:hAnsi="微软雅黑" w:cs="微软雅黑" w:hint="eastAsia"/>
          <w:color w:val="000000"/>
          <w:spacing w:val="2"/>
        </w:rPr>
        <w:t xml:space="preserve"> </w:t>
      </w:r>
      <w:r>
        <w:rPr>
          <w:rFonts w:ascii="微软雅黑" w:eastAsia="微软雅黑" w:hAnsi="微软雅黑" w:cs="微软雅黑" w:hint="eastAsia"/>
          <w:color w:val="000000"/>
          <w:spacing w:val="-2"/>
        </w:rPr>
        <w:t>Forgiveness</w:t>
      </w:r>
    </w:p>
    <w:p>
      <w:pPr>
        <w:pStyle w:val="BodyText"/>
        <w:spacing w:before="10"/>
        <w:rPr>
          <w:rFonts w:ascii="微软雅黑" w:eastAsia="微软雅黑" w:hAnsi="微软雅黑" w:cs="微软雅黑" w:hint="eastAsia"/>
          <w:b/>
          <w:color w:val="000000"/>
          <w:sz w:val="18"/>
        </w:rPr>
      </w:pPr>
    </w:p>
    <w:p>
      <w:pPr>
        <w:pStyle w:val="BodyText"/>
        <w:spacing w:line="424" w:lineRule="auto"/>
        <w:ind w:left="219" w:right="327" w:firstLine="420"/>
        <w:jc w:val="both"/>
        <w:rPr>
          <w:rFonts w:ascii="微软雅黑" w:eastAsia="微软雅黑" w:hAnsi="微软雅黑" w:cs="微软雅黑" w:hint="eastAsia"/>
          <w:color w:val="000000"/>
          <w:spacing w:val="80"/>
          <w:u w:val="single"/>
          <w:lang w:eastAsia="zh-CN"/>
        </w:rPr>
      </w:pPr>
      <w:r>
        <w:rPr>
          <w:rFonts w:ascii="微软雅黑" w:eastAsia="微软雅黑" w:hAnsi="微软雅黑" w:cs="微软雅黑" w:hint="eastAsia"/>
          <w:color w:val="000000"/>
        </w:rPr>
        <w:t>Taking responsibility for mistakes is a positive step, but don’t beat yourself up about them. To err (</w:t>
      </w:r>
      <w:r>
        <w:rPr>
          <w:rFonts w:ascii="微软雅黑" w:eastAsia="微软雅黑" w:hAnsi="微软雅黑" w:cs="微软雅黑" w:hint="eastAsia"/>
          <w:color w:val="000000"/>
          <w:spacing w:val="16"/>
        </w:rPr>
        <w:t>犯错</w:t>
      </w:r>
      <w:r>
        <w:rPr>
          <w:rFonts w:ascii="微软雅黑" w:eastAsia="微软雅黑" w:hAnsi="微软雅黑" w:cs="微软雅黑" w:hint="eastAsia"/>
          <w:color w:val="000000"/>
        </w:rPr>
        <w:t xml:space="preserve">) is human. </w:t>
      </w:r>
      <w:r>
        <w:rPr>
          <w:rFonts w:ascii="微软雅黑" w:eastAsia="微软雅黑" w:hAnsi="微软雅黑" w:cs="微软雅黑" w:hint="eastAsia"/>
          <w:color w:val="000000"/>
          <w:spacing w:val="80"/>
          <w:u w:val="single"/>
        </w:rPr>
        <w:t xml:space="preserve">   </w:t>
      </w:r>
    </w:p>
    <w:p>
      <w:pPr>
        <w:pStyle w:val="BodyText"/>
        <w:spacing w:line="424" w:lineRule="auto"/>
        <w:ind w:left="219" w:right="327" w:firstLine="420"/>
        <w:jc w:val="both"/>
        <w:rPr>
          <w:rFonts w:ascii="微软雅黑" w:eastAsia="微软雅黑" w:hAnsi="微软雅黑" w:cs="微软雅黑" w:hint="eastAsia"/>
          <w:color w:val="000000"/>
        </w:rPr>
      </w:pPr>
      <w:r>
        <w:rPr>
          <w:rFonts w:ascii="微软雅黑" w:eastAsia="微软雅黑" w:hAnsi="微软雅黑" w:cs="微软雅黑" w:hint="eastAsia"/>
          <w:color w:val="000000"/>
          <w:u w:val="single"/>
        </w:rPr>
        <w:t>6</w:t>
      </w:r>
      <w:r>
        <w:rPr>
          <w:rFonts w:ascii="微软雅黑" w:eastAsia="微软雅黑" w:hAnsi="微软雅黑" w:cs="微软雅黑" w:hint="eastAsia"/>
          <w:color w:val="000000"/>
          <w:spacing w:val="80"/>
          <w:u w:val="single"/>
        </w:rPr>
        <w:t xml:space="preserve">   </w:t>
      </w:r>
      <w:r>
        <w:rPr>
          <w:rFonts w:ascii="微软雅黑" w:eastAsia="微软雅黑" w:hAnsi="微软雅黑" w:cs="微软雅黑" w:hint="eastAsia"/>
          <w:color w:val="000000"/>
          <w:spacing w:val="4"/>
        </w:rPr>
        <w:t xml:space="preserve"> </w:t>
      </w:r>
      <w:r>
        <w:rPr>
          <w:rFonts w:ascii="微软雅黑" w:eastAsia="微软雅黑" w:hAnsi="微软雅黑" w:cs="微软雅黑" w:hint="eastAsia"/>
          <w:color w:val="000000"/>
        </w:rPr>
        <w:t>You can use the following writing exercise to help you do this.</w:t>
      </w:r>
    </w:p>
    <w:p>
      <w:pPr>
        <w:pStyle w:val="BodyText"/>
        <w:spacing w:before="42" w:line="465" w:lineRule="auto"/>
        <w:ind w:left="219" w:right="328" w:firstLine="420"/>
        <w:jc w:val="both"/>
        <w:rPr>
          <w:rFonts w:ascii="微软雅黑" w:eastAsia="微软雅黑" w:hAnsi="微软雅黑" w:cs="微软雅黑" w:hint="eastAsia"/>
          <w:color w:val="000000"/>
          <w:spacing w:val="80"/>
          <w:w w:val="150"/>
          <w:u w:val="single"/>
          <w:lang w:eastAsia="zh-CN"/>
        </w:rPr>
      </w:pPr>
      <w:r>
        <w:rPr>
          <w:rFonts w:ascii="微软雅黑" w:eastAsia="微软雅黑" w:hAnsi="微软雅黑" w:cs="微软雅黑" w:hint="eastAsia"/>
          <w:color w:val="000000"/>
        </w:rPr>
        <w:drawing>
          <wp:anchor distT="0" distB="0" distL="0" distR="0" simplePos="0" relativeHeight="251666432" behindDoc="1" locked="0" layoutInCell="1" allowOverlap="1">
            <wp:simplePos x="0" y="0"/>
            <wp:positionH relativeFrom="page">
              <wp:posOffset>2713355</wp:posOffset>
            </wp:positionH>
            <wp:positionV relativeFrom="paragraph">
              <wp:posOffset>86360</wp:posOffset>
            </wp:positionV>
            <wp:extent cx="22225" cy="42545"/>
            <wp:effectExtent l="0" t="0" r="0" b="0"/>
            <wp:wrapNone/>
            <wp:docPr id="14" name="Image 14"/>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xmlns:r="http://schemas.openxmlformats.org/officeDocument/2006/relationships" r:embed="rId5" cstate="print"/>
                    <a:stretch>
                      <a:fillRect/>
                    </a:stretch>
                  </pic:blipFill>
                  <pic:spPr>
                    <a:xfrm>
                      <a:off x="0" y="0"/>
                      <a:ext cx="22205" cy="42290"/>
                    </a:xfrm>
                    <a:prstGeom prst="rect">
                      <a:avLst/>
                    </a:prstGeom>
                  </pic:spPr>
                </pic:pic>
              </a:graphicData>
            </a:graphic>
          </wp:anchor>
        </w:drawing>
      </w:r>
      <w:r>
        <w:rPr>
          <w:rFonts w:ascii="微软雅黑" w:eastAsia="微软雅黑" w:hAnsi="微软雅黑" w:cs="微软雅黑" w:hint="eastAsia"/>
          <w:color w:val="000000"/>
        </w:rPr>
        <w:t>In</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a</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journal</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or</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on</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a</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piece</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of</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paper,</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put</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the</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heading</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“Personal</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strengths.”</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spacing w:val="80"/>
          <w:w w:val="150"/>
          <w:u w:val="single"/>
        </w:rPr>
        <w:t xml:space="preserve">  </w:t>
      </w:r>
    </w:p>
    <w:p>
      <w:pPr>
        <w:pStyle w:val="BodyText"/>
        <w:spacing w:before="42" w:line="465" w:lineRule="auto"/>
        <w:ind w:left="219" w:right="328" w:firstLine="420"/>
        <w:jc w:val="both"/>
        <w:rPr>
          <w:rFonts w:ascii="微软雅黑" w:eastAsia="微软雅黑" w:hAnsi="微软雅黑" w:cs="微软雅黑" w:hint="eastAsia"/>
          <w:color w:val="000000"/>
        </w:rPr>
        <w:sectPr>
          <w:pgSz w:w="11900" w:h="16830"/>
          <w:pgMar w:top="800" w:right="740" w:bottom="460" w:left="860" w:header="150" w:footer="276" w:gutter="0"/>
          <w:pgNumType w:start="17"/>
          <w:cols w:num="1" w:space="720"/>
        </w:sectPr>
      </w:pPr>
      <w:r>
        <w:rPr>
          <w:rFonts w:ascii="微软雅黑" w:eastAsia="微软雅黑" w:hAnsi="微软雅黑" w:cs="微软雅黑" w:hint="eastAsia"/>
          <w:color w:val="000000"/>
          <w:u w:val="single"/>
        </w:rPr>
        <w:t>7</w:t>
      </w:r>
      <w:r>
        <w:rPr>
          <w:rFonts w:ascii="微软雅黑" w:eastAsia="微软雅黑" w:hAnsi="微软雅黑" w:cs="微软雅黑" w:hint="eastAsia"/>
          <w:color w:val="000000"/>
          <w:spacing w:val="80"/>
          <w:w w:val="150"/>
          <w:u w:val="single"/>
        </w:rPr>
        <w:t xml:space="preserve">  </w:t>
      </w:r>
      <w:r>
        <w:rPr>
          <w:rFonts w:ascii="微软雅黑" w:eastAsia="微软雅黑" w:hAnsi="微软雅黑" w:cs="微软雅黑" w:hint="eastAsia"/>
          <w:color w:val="000000"/>
          <w:spacing w:val="22"/>
          <w:w w:val="150"/>
        </w:rPr>
        <w:t xml:space="preserve"> </w:t>
      </w:r>
      <w:r>
        <w:rPr>
          <w:rFonts w:ascii="微软雅黑" w:eastAsia="微软雅黑" w:hAnsi="微软雅黑" w:cs="微软雅黑" w:hint="eastAsia"/>
          <w:color w:val="000000"/>
        </w:rPr>
        <w:t>Are</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you</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caring? Creative? Generous? A good listener? Fun to be around? They don’t have to be world-changing, just aspects of</w:t>
      </w:r>
      <w:r>
        <w:rPr>
          <w:rFonts w:ascii="微软雅黑" w:eastAsia="微软雅黑" w:hAnsi="微软雅黑" w:cs="微软雅黑" w:hint="eastAsia"/>
          <w:color w:val="000000"/>
          <w:spacing w:val="40"/>
        </w:rPr>
        <w:t xml:space="preserve"> </w:t>
      </w:r>
      <w:r>
        <w:rPr>
          <w:rFonts w:ascii="微软雅黑" w:eastAsia="微软雅黑" w:hAnsi="微软雅黑" w:cs="微软雅黑" w:hint="eastAsia"/>
          <w:color w:val="000000"/>
        </w:rPr>
        <w:t>your personality that you’re proud of.</w:t>
      </w:r>
    </w:p>
    <w:p>
      <w:pPr>
        <w:pStyle w:val="BodyText"/>
        <w:spacing w:line="465" w:lineRule="auto"/>
        <w:ind w:left="219" w:right="331" w:firstLine="420"/>
        <w:jc w:val="both"/>
        <w:rPr>
          <w:rFonts w:ascii="微软雅黑" w:eastAsia="微软雅黑" w:hAnsi="微软雅黑" w:cs="微软雅黑" w:hint="eastAsia"/>
          <w:color w:val="000000"/>
          <w:spacing w:val="80"/>
          <w:u w:val="single"/>
          <w:lang w:eastAsia="zh-CN"/>
        </w:rPr>
      </w:pPr>
      <w:r>
        <w:rPr>
          <w:rFonts w:ascii="微软雅黑" w:eastAsia="微软雅黑" w:hAnsi="微软雅黑" w:cs="微软雅黑" w:hint="eastAsia"/>
          <w:color w:val="000000"/>
        </w:rPr>
        <w:t xml:space="preserve">At the top of a second page, put the heading “Acts of kindness.” On this one, list all the positive things you’ve done for others. It might be the time when you helped a friend with their homework, when you did the ironing without being asked, or when you baked cookies after the family had had a tiring day. </w:t>
      </w:r>
      <w:r>
        <w:rPr>
          <w:rFonts w:ascii="微软雅黑" w:eastAsia="微软雅黑" w:hAnsi="微软雅黑" w:cs="微软雅黑" w:hint="eastAsia"/>
          <w:color w:val="000000"/>
          <w:spacing w:val="80"/>
          <w:u w:val="single"/>
        </w:rPr>
        <w:t xml:space="preserve">   </w:t>
      </w:r>
    </w:p>
    <w:p>
      <w:pPr>
        <w:pStyle w:val="BodyText"/>
        <w:spacing w:line="465" w:lineRule="auto"/>
        <w:ind w:left="219" w:right="331" w:firstLine="420"/>
        <w:jc w:val="both"/>
        <w:rPr>
          <w:rFonts w:ascii="微软雅黑" w:eastAsia="微软雅黑" w:hAnsi="微软雅黑" w:cs="微软雅黑" w:hint="eastAsia"/>
          <w:color w:val="000000"/>
        </w:rPr>
      </w:pPr>
      <w:r>
        <w:rPr>
          <w:rFonts w:ascii="微软雅黑" w:eastAsia="微软雅黑" w:hAnsi="微软雅黑" w:cs="微软雅黑" w:hint="eastAsia"/>
          <w:color w:val="000000"/>
          <w:u w:val="single"/>
        </w:rPr>
        <w:t>8</w:t>
      </w:r>
      <w:r>
        <w:rPr>
          <w:rFonts w:ascii="微软雅黑" w:eastAsia="微软雅黑" w:hAnsi="微软雅黑" w:cs="微软雅黑" w:hint="eastAsia"/>
          <w:color w:val="000000"/>
          <w:spacing w:val="80"/>
          <w:w w:val="150"/>
          <w:u w:val="single"/>
        </w:rPr>
        <w:t xml:space="preserve">  </w:t>
      </w:r>
    </w:p>
    <w:p>
      <w:pPr>
        <w:pStyle w:val="BodyText"/>
        <w:spacing w:line="465" w:lineRule="auto"/>
        <w:ind w:left="220" w:right="329" w:firstLine="420"/>
        <w:jc w:val="both"/>
        <w:rPr>
          <w:rFonts w:ascii="微软雅黑" w:eastAsia="微软雅黑" w:hAnsi="微软雅黑" w:cs="微软雅黑" w:hint="eastAsia"/>
          <w:color w:val="000000"/>
          <w:spacing w:val="80"/>
          <w:u w:val="single"/>
          <w:lang w:eastAsia="zh-CN"/>
        </w:rPr>
      </w:pPr>
      <w:r>
        <w:rPr>
          <w:rFonts w:ascii="微软雅黑" w:eastAsia="微软雅黑" w:hAnsi="微软雅黑" w:cs="微软雅黑" w:hint="eastAsia"/>
          <w:color w:val="000000"/>
        </w:rPr>
        <w:t xml:space="preserve">You could ask a friend or family member to help add to your list. </w:t>
      </w:r>
      <w:r>
        <w:rPr>
          <w:rFonts w:ascii="微软雅黑" w:eastAsia="微软雅黑" w:hAnsi="微软雅黑" w:cs="微软雅黑" w:hint="eastAsia"/>
          <w:color w:val="000000"/>
          <w:spacing w:val="80"/>
          <w:u w:val="single"/>
        </w:rPr>
        <w:t xml:space="preserve">  </w:t>
      </w:r>
    </w:p>
    <w:p>
      <w:pPr>
        <w:pStyle w:val="BodyText"/>
        <w:spacing w:line="465" w:lineRule="auto"/>
        <w:ind w:left="220" w:right="329" w:firstLine="420"/>
        <w:jc w:val="both"/>
        <w:rPr>
          <w:rFonts w:ascii="微软雅黑" w:eastAsia="微软雅黑" w:hAnsi="微软雅黑" w:cs="微软雅黑" w:hint="eastAsia"/>
          <w:color w:val="000000"/>
        </w:rPr>
      </w:pPr>
      <w:r>
        <w:rPr>
          <w:rFonts w:ascii="微软雅黑" w:eastAsia="微软雅黑" w:hAnsi="微软雅黑" w:cs="微软雅黑" w:hint="eastAsia"/>
          <w:color w:val="000000"/>
          <w:u w:val="single"/>
        </w:rPr>
        <w:t>9</w:t>
      </w:r>
      <w:r>
        <w:rPr>
          <w:rFonts w:ascii="微软雅黑" w:eastAsia="微软雅黑" w:hAnsi="微软雅黑" w:cs="微软雅黑" w:hint="eastAsia"/>
          <w:color w:val="000000"/>
          <w:spacing w:val="80"/>
          <w:u w:val="single"/>
        </w:rPr>
        <w:t xml:space="preserve">  </w:t>
      </w:r>
      <w:r>
        <w:rPr>
          <w:rFonts w:ascii="微软雅黑" w:eastAsia="微软雅黑" w:hAnsi="微软雅黑" w:cs="微软雅黑" w:hint="eastAsia"/>
          <w:color w:val="000000"/>
          <w:spacing w:val="5"/>
        </w:rPr>
        <w:t xml:space="preserve"> </w:t>
      </w:r>
      <w:r>
        <w:rPr>
          <w:rFonts w:ascii="微软雅黑" w:eastAsia="微软雅黑" w:hAnsi="微软雅黑" w:cs="微软雅黑" w:hint="eastAsia"/>
          <w:color w:val="000000"/>
        </w:rPr>
        <w:t>That way, you could exchange thoughts on what makes each of you special and the aspects of your personality that shine through. In fact, don’t wait until you’ve made a mistake to try this—it’s a great way to boost self-confidence at any time.</w:t>
      </w:r>
    </w:p>
    <w:p>
      <w:pPr>
        <w:pStyle w:val="BodyText"/>
        <w:spacing w:line="446" w:lineRule="auto"/>
        <w:ind w:left="219" w:right="332" w:firstLine="420"/>
        <w:jc w:val="both"/>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It’s something of a cliché (陈词滥调) that most people learn not from their successes but their mistakes. The thing is, it’s true. </w:t>
      </w:r>
      <w:r>
        <w:rPr>
          <w:rFonts w:ascii="微软雅黑" w:eastAsia="微软雅黑" w:hAnsi="微软雅黑" w:cs="微软雅黑" w:hint="eastAsia"/>
          <w:color w:val="000000"/>
          <w:spacing w:val="80"/>
          <w:w w:val="150"/>
          <w:u w:val="single"/>
        </w:rPr>
        <w:t xml:space="preserve">  </w:t>
      </w:r>
      <w:r>
        <w:rPr>
          <w:rFonts w:ascii="微软雅黑" w:eastAsia="微软雅黑" w:hAnsi="微软雅黑" w:cs="微软雅黑" w:hint="eastAsia"/>
          <w:color w:val="000000"/>
          <w:u w:val="single"/>
        </w:rPr>
        <w:t>20</w:t>
      </w:r>
      <w:r>
        <w:rPr>
          <w:rFonts w:ascii="微软雅黑" w:eastAsia="微软雅黑" w:hAnsi="微软雅黑" w:cs="微软雅黑" w:hint="eastAsia"/>
          <w:color w:val="000000"/>
          <w:spacing w:val="80"/>
          <w:w w:val="150"/>
          <w:u w:val="single"/>
        </w:rPr>
        <w:t xml:space="preserve">  </w:t>
      </w:r>
      <w:r>
        <w:rPr>
          <w:rFonts w:ascii="微软雅黑" w:eastAsia="微软雅黑" w:hAnsi="微软雅黑" w:cs="微软雅黑" w:hint="eastAsia"/>
          <w:color w:val="000000"/>
          <w:spacing w:val="-4"/>
          <w:w w:val="150"/>
        </w:rPr>
        <w:t xml:space="preserve"> </w:t>
      </w:r>
      <w:r>
        <w:rPr>
          <w:rFonts w:ascii="微软雅黑" w:eastAsia="微软雅黑" w:hAnsi="微软雅黑" w:cs="微软雅黑" w:hint="eastAsia"/>
          <w:color w:val="000000"/>
        </w:rPr>
        <w:t>We’ re all changing and learning all the time and mistakes are a positive way to develop and grow.</w:t>
      </w:r>
    </w:p>
    <w:p>
      <w:pPr>
        <w:pStyle w:val="ListParagraph"/>
        <w:numPr>
          <w:ilvl w:val="0"/>
          <w:numId w:val="3"/>
        </w:numPr>
        <w:tabs>
          <w:tab w:val="left" w:pos="475"/>
        </w:tabs>
        <w:spacing w:before="1" w:after="0" w:line="240" w:lineRule="auto"/>
        <w:ind w:left="475" w:right="0" w:hanging="256"/>
        <w:jc w:val="both"/>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A</w:t>
      </w:r>
      <w:r>
        <w:rPr>
          <w:rFonts w:ascii="微软雅黑" w:eastAsia="微软雅黑" w:hAnsi="微软雅黑" w:cs="微软雅黑" w:hint="eastAsia"/>
          <w:color w:val="000000"/>
          <w:spacing w:val="-5"/>
          <w:sz w:val="21"/>
        </w:rPr>
        <w:t xml:space="preserve"> </w:t>
      </w:r>
      <w:r>
        <w:rPr>
          <w:rFonts w:ascii="微软雅黑" w:eastAsia="微软雅黑" w:hAnsi="微软雅黑" w:cs="微软雅黑" w:hint="eastAsia"/>
          <w:color w:val="000000"/>
          <w:sz w:val="21"/>
        </w:rPr>
        <w:t>little</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z w:val="21"/>
        </w:rPr>
        <w:t>self-forgiveness</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also</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goes</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a</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long</w:t>
      </w:r>
      <w:r>
        <w:rPr>
          <w:rFonts w:ascii="微软雅黑" w:eastAsia="微软雅黑" w:hAnsi="微软雅黑" w:cs="微软雅黑" w:hint="eastAsia"/>
          <w:color w:val="000000"/>
          <w:spacing w:val="-3"/>
          <w:sz w:val="21"/>
        </w:rPr>
        <w:t xml:space="preserve"> </w:t>
      </w:r>
      <w:r>
        <w:rPr>
          <w:rFonts w:ascii="微软雅黑" w:eastAsia="微软雅黑" w:hAnsi="微软雅黑" w:cs="微软雅黑" w:hint="eastAsia"/>
          <w:color w:val="000000"/>
          <w:spacing w:val="-4"/>
          <w:sz w:val="21"/>
        </w:rPr>
        <w:t>way.</w:t>
      </w:r>
    </w:p>
    <w:p>
      <w:pPr>
        <w:pStyle w:val="BodyText"/>
        <w:spacing w:before="8"/>
        <w:rPr>
          <w:rFonts w:ascii="微软雅黑" w:eastAsia="微软雅黑" w:hAnsi="微软雅黑" w:cs="微软雅黑" w:hint="eastAsia"/>
          <w:color w:val="000000"/>
          <w:sz w:val="19"/>
        </w:rPr>
      </w:pPr>
    </w:p>
    <w:p>
      <w:pPr>
        <w:pStyle w:val="ListParagraph"/>
        <w:numPr>
          <w:ilvl w:val="0"/>
          <w:numId w:val="3"/>
        </w:numPr>
        <w:tabs>
          <w:tab w:val="left" w:pos="464"/>
        </w:tabs>
        <w:spacing w:before="0" w:after="0" w:line="240" w:lineRule="auto"/>
        <w:ind w:left="464" w:right="0" w:hanging="245"/>
        <w:jc w:val="both"/>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t>Now</w:t>
      </w:r>
      <w:r>
        <w:rPr>
          <w:rFonts w:ascii="微软雅黑" w:eastAsia="微软雅黑" w:hAnsi="微软雅黑" w:cs="微软雅黑" w:hint="eastAsia"/>
          <w:color w:val="000000"/>
          <w:spacing w:val="-7"/>
          <w:sz w:val="21"/>
        </w:rPr>
        <w:t xml:space="preserve"> </w:t>
      </w:r>
      <w:r>
        <w:rPr>
          <w:rFonts w:ascii="微软雅黑" w:eastAsia="微软雅黑" w:hAnsi="微软雅黑" w:cs="微软雅黑" w:hint="eastAsia"/>
          <w:color w:val="000000"/>
          <w:sz w:val="21"/>
        </w:rPr>
        <w:t>list</w:t>
      </w:r>
      <w:r>
        <w:rPr>
          <w:rFonts w:ascii="微软雅黑" w:eastAsia="微软雅黑" w:hAnsi="微软雅黑" w:cs="微软雅黑" w:hint="eastAsia"/>
          <w:color w:val="000000"/>
          <w:spacing w:val="-5"/>
          <w:sz w:val="21"/>
        </w:rPr>
        <w:t xml:space="preserve"> </w:t>
      </w:r>
      <w:r>
        <w:rPr>
          <w:rFonts w:ascii="微软雅黑" w:eastAsia="微软雅黑" w:hAnsi="微软雅黑" w:cs="微软雅黑" w:hint="eastAsia"/>
          <w:color w:val="000000"/>
          <w:sz w:val="21"/>
        </w:rPr>
        <w:t>all</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the</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characteristics</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you</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like</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z w:val="21"/>
        </w:rPr>
        <w:t>about</w:t>
      </w:r>
      <w:r>
        <w:rPr>
          <w:rFonts w:ascii="微软雅黑" w:eastAsia="微软雅黑" w:hAnsi="微软雅黑" w:cs="微软雅黑" w:hint="eastAsia"/>
          <w:color w:val="000000"/>
          <w:spacing w:val="-4"/>
          <w:sz w:val="21"/>
        </w:rPr>
        <w:t xml:space="preserve"> </w:t>
      </w:r>
      <w:r>
        <w:rPr>
          <w:rFonts w:ascii="微软雅黑" w:eastAsia="微软雅黑" w:hAnsi="微软雅黑" w:cs="微软雅黑" w:hint="eastAsia"/>
          <w:color w:val="000000"/>
          <w:spacing w:val="-2"/>
          <w:sz w:val="21"/>
        </w:rPr>
        <w:t>yourself.</w:t>
      </w:r>
    </w:p>
    <w:p>
      <w:pPr>
        <w:spacing w:after="0" w:line="240" w:lineRule="auto"/>
        <w:jc w:val="both"/>
        <w:rPr>
          <w:rFonts w:ascii="微软雅黑" w:eastAsia="微软雅黑" w:hAnsi="微软雅黑" w:cs="微软雅黑" w:hint="eastAsia"/>
          <w:color w:val="000000"/>
          <w:sz w:val="21"/>
        </w:rPr>
      </w:pPr>
      <w:r>
        <w:rPr>
          <w:rFonts w:ascii="微软雅黑" w:eastAsia="微软雅黑" w:hAnsi="微软雅黑" w:cs="微软雅黑" w:hint="eastAsia"/>
          <w:color w:val="000000"/>
          <w:sz w:val="21"/>
        </w:rPr>
        <w:br/>
      </w:r>
      <w:r>
        <w:rPr>
          <w:rFonts w:ascii="微软雅黑" w:eastAsia="微软雅黑" w:hAnsi="微软雅黑" w:cs="微软雅黑" w:hint="eastAsia"/>
          <w:color w:val="000000"/>
          <w:sz w:val="2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 w:history="1">
        <w:r>
          <w:rPr>
            <w:rFonts w:ascii="SimSun" w:eastAsia="SimSun" w:hAnsi="SimSun" w:cs="SimSun"/>
            <w:b/>
            <w:bCs/>
            <w:color w:val="0000EE"/>
            <w:sz w:val="30"/>
            <w:szCs w:val="30"/>
            <w:u w:val="single" w:color="0000EE"/>
          </w:rPr>
          <w:t>https://d.book118.com/277024145061006046</w:t>
        </w:r>
      </w:hyperlink>
    </w:p>
    <w:p>
      <w:pPr>
        <w:spacing w:after="0" w:line="240" w:lineRule="auto"/>
        <w:jc w:val="both"/>
        <w:rPr>
          <w:rFonts w:ascii="微软雅黑" w:eastAsia="微软雅黑" w:hAnsi="微软雅黑" w:cs="微软雅黑" w:hint="eastAsia"/>
          <w:color w:val="000000"/>
          <w:sz w:val="21"/>
        </w:rPr>
      </w:pPr>
    </w:p>
    <w:sectPr>
      <w:type w:val="nextPage"/>
      <w:pgSz w:w="11900" w:h="16830"/>
      <w:pgMar w:top="800" w:right="740" w:bottom="460" w:left="860" w:header="150" w:footer="276" w:gutter="0"/>
      <w:pgNumType w:start="18"/>
      <w:cols w:num="1" w:space="72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4019F" w:csb1="00000000"/>
  </w:font>
  <w:font w:name="Microsoft JhengHei">
    <w:panose1 w:val="020B0604030504040204"/>
    <w:charset w:val="88"/>
    <w:family w:val="swiss"/>
    <w:pitch w:val="default"/>
    <w:sig w:usb0="00000087" w:usb1="28AF4000" w:usb2="00000016" w:usb3="00000000" w:csb0="00100009"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5E306ED"/>
    <w:multiLevelType w:val="multilevel"/>
    <w:tmpl w:val="B5E306ED"/>
    <w:lvl w:ilvl="0">
      <w:start w:val="1"/>
      <w:numFmt w:val="decimal"/>
      <w:lvlText w:val="%1."/>
      <w:lvlJc w:val="left"/>
      <w:pPr>
        <w:ind w:left="482" w:hanging="263"/>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1">
      <w:start w:val="1"/>
      <w:numFmt w:val="decimal"/>
      <w:lvlText w:val="%2."/>
      <w:lvlJc w:val="left"/>
      <w:pPr>
        <w:ind w:left="692" w:hanging="263"/>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2">
      <w:start w:val="0"/>
      <w:numFmt w:val="bullet"/>
      <w:lvlText w:val="•"/>
      <w:lvlJc w:val="left"/>
      <w:pPr>
        <w:ind w:left="1766" w:hanging="263"/>
      </w:pPr>
      <w:rPr>
        <w:rFonts w:hint="default"/>
        <w:lang w:val="en-US" w:eastAsia="en-US" w:bidi="ar-SA"/>
      </w:rPr>
    </w:lvl>
    <w:lvl w:ilvl="3">
      <w:start w:val="0"/>
      <w:numFmt w:val="bullet"/>
      <w:lvlText w:val="•"/>
      <w:lvlJc w:val="left"/>
      <w:pPr>
        <w:ind w:left="2832" w:hanging="263"/>
      </w:pPr>
      <w:rPr>
        <w:rFonts w:hint="default"/>
        <w:lang w:val="en-US" w:eastAsia="en-US" w:bidi="ar-SA"/>
      </w:rPr>
    </w:lvl>
    <w:lvl w:ilvl="4">
      <w:start w:val="0"/>
      <w:numFmt w:val="bullet"/>
      <w:lvlText w:val="•"/>
      <w:lvlJc w:val="left"/>
      <w:pPr>
        <w:ind w:left="3898" w:hanging="263"/>
      </w:pPr>
      <w:rPr>
        <w:rFonts w:hint="default"/>
        <w:lang w:val="en-US" w:eastAsia="en-US" w:bidi="ar-SA"/>
      </w:rPr>
    </w:lvl>
    <w:lvl w:ilvl="5">
      <w:start w:val="0"/>
      <w:numFmt w:val="bullet"/>
      <w:lvlText w:val="•"/>
      <w:lvlJc w:val="left"/>
      <w:pPr>
        <w:ind w:left="4964" w:hanging="263"/>
      </w:pPr>
      <w:rPr>
        <w:rFonts w:hint="default"/>
        <w:lang w:val="en-US" w:eastAsia="en-US" w:bidi="ar-SA"/>
      </w:rPr>
    </w:lvl>
    <w:lvl w:ilvl="6">
      <w:start w:val="0"/>
      <w:numFmt w:val="bullet"/>
      <w:lvlText w:val="•"/>
      <w:lvlJc w:val="left"/>
      <w:pPr>
        <w:ind w:left="6030" w:hanging="263"/>
      </w:pPr>
      <w:rPr>
        <w:rFonts w:hint="default"/>
        <w:lang w:val="en-US" w:eastAsia="en-US" w:bidi="ar-SA"/>
      </w:rPr>
    </w:lvl>
    <w:lvl w:ilvl="7">
      <w:start w:val="0"/>
      <w:numFmt w:val="bullet"/>
      <w:lvlText w:val="•"/>
      <w:lvlJc w:val="left"/>
      <w:pPr>
        <w:ind w:left="7096" w:hanging="263"/>
      </w:pPr>
      <w:rPr>
        <w:rFonts w:hint="default"/>
        <w:lang w:val="en-US" w:eastAsia="en-US" w:bidi="ar-SA"/>
      </w:rPr>
    </w:lvl>
    <w:lvl w:ilvl="8">
      <w:start w:val="0"/>
      <w:numFmt w:val="bullet"/>
      <w:lvlText w:val="•"/>
      <w:lvlJc w:val="left"/>
      <w:pPr>
        <w:ind w:left="8162" w:hanging="263"/>
      </w:pPr>
      <w:rPr>
        <w:rFonts w:hint="default"/>
        <w:lang w:val="en-US" w:eastAsia="en-US" w:bidi="ar-SA"/>
      </w:rPr>
    </w:lvl>
  </w:abstractNum>
  <w:abstractNum w:abstractNumId="1">
    <w:nsid w:val="BF205925"/>
    <w:multiLevelType w:val="multilevel"/>
    <w:tmpl w:val="BF205925"/>
    <w:lvl w:ilvl="0">
      <w:start w:val="46"/>
      <w:numFmt w:val="decimal"/>
      <w:lvlText w:val="%1."/>
      <w:lvlJc w:val="left"/>
      <w:pPr>
        <w:ind w:left="220" w:hanging="578"/>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1">
      <w:start w:val="0"/>
      <w:numFmt w:val="bullet"/>
      <w:lvlText w:val="•"/>
      <w:lvlJc w:val="left"/>
      <w:pPr>
        <w:ind w:left="1227" w:hanging="578"/>
      </w:pPr>
      <w:rPr>
        <w:rFonts w:hint="default"/>
        <w:lang w:val="en-US" w:eastAsia="en-US" w:bidi="ar-SA"/>
      </w:rPr>
    </w:lvl>
    <w:lvl w:ilvl="2">
      <w:start w:val="0"/>
      <w:numFmt w:val="bullet"/>
      <w:lvlText w:val="•"/>
      <w:lvlJc w:val="left"/>
      <w:pPr>
        <w:ind w:left="2235" w:hanging="578"/>
      </w:pPr>
      <w:rPr>
        <w:rFonts w:hint="default"/>
        <w:lang w:val="en-US" w:eastAsia="en-US" w:bidi="ar-SA"/>
      </w:rPr>
    </w:lvl>
    <w:lvl w:ilvl="3">
      <w:start w:val="0"/>
      <w:numFmt w:val="bullet"/>
      <w:lvlText w:val="•"/>
      <w:lvlJc w:val="left"/>
      <w:pPr>
        <w:ind w:left="3242" w:hanging="578"/>
      </w:pPr>
      <w:rPr>
        <w:rFonts w:hint="default"/>
        <w:lang w:val="en-US" w:eastAsia="en-US" w:bidi="ar-SA"/>
      </w:rPr>
    </w:lvl>
    <w:lvl w:ilvl="4">
      <w:start w:val="0"/>
      <w:numFmt w:val="bullet"/>
      <w:lvlText w:val="•"/>
      <w:lvlJc w:val="left"/>
      <w:pPr>
        <w:ind w:left="4250" w:hanging="578"/>
      </w:pPr>
      <w:rPr>
        <w:rFonts w:hint="default"/>
        <w:lang w:val="en-US" w:eastAsia="en-US" w:bidi="ar-SA"/>
      </w:rPr>
    </w:lvl>
    <w:lvl w:ilvl="5">
      <w:start w:val="0"/>
      <w:numFmt w:val="bullet"/>
      <w:lvlText w:val="•"/>
      <w:lvlJc w:val="left"/>
      <w:pPr>
        <w:ind w:left="5257" w:hanging="578"/>
      </w:pPr>
      <w:rPr>
        <w:rFonts w:hint="default"/>
        <w:lang w:val="en-US" w:eastAsia="en-US" w:bidi="ar-SA"/>
      </w:rPr>
    </w:lvl>
    <w:lvl w:ilvl="6">
      <w:start w:val="0"/>
      <w:numFmt w:val="bullet"/>
      <w:lvlText w:val="•"/>
      <w:lvlJc w:val="left"/>
      <w:pPr>
        <w:ind w:left="6265" w:hanging="578"/>
      </w:pPr>
      <w:rPr>
        <w:rFonts w:hint="default"/>
        <w:lang w:val="en-US" w:eastAsia="en-US" w:bidi="ar-SA"/>
      </w:rPr>
    </w:lvl>
    <w:lvl w:ilvl="7">
      <w:start w:val="0"/>
      <w:numFmt w:val="bullet"/>
      <w:lvlText w:val="•"/>
      <w:lvlJc w:val="left"/>
      <w:pPr>
        <w:ind w:left="7272" w:hanging="578"/>
      </w:pPr>
      <w:rPr>
        <w:rFonts w:hint="default"/>
        <w:lang w:val="en-US" w:eastAsia="en-US" w:bidi="ar-SA"/>
      </w:rPr>
    </w:lvl>
    <w:lvl w:ilvl="8">
      <w:start w:val="0"/>
      <w:numFmt w:val="bullet"/>
      <w:lvlText w:val="•"/>
      <w:lvlJc w:val="left"/>
      <w:pPr>
        <w:ind w:left="8280" w:hanging="578"/>
      </w:pPr>
      <w:rPr>
        <w:rFonts w:hint="default"/>
        <w:lang w:val="en-US" w:eastAsia="en-US" w:bidi="ar-SA"/>
      </w:rPr>
    </w:lvl>
  </w:abstractNum>
  <w:abstractNum w:abstractNumId="2">
    <w:nsid w:val="CF092B84"/>
    <w:multiLevelType w:val="multilevel"/>
    <w:tmpl w:val="CF092B84"/>
    <w:lvl w:ilvl="0">
      <w:start w:val="1"/>
      <w:numFmt w:val="decimal"/>
      <w:lvlText w:val="%1."/>
      <w:lvlJc w:val="left"/>
      <w:pPr>
        <w:ind w:left="430" w:hanging="210"/>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1">
      <w:start w:val="1"/>
      <w:numFmt w:val="upperLetter"/>
      <w:lvlText w:val="%2."/>
      <w:lvlJc w:val="left"/>
      <w:pPr>
        <w:ind w:left="476" w:hanging="257"/>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2">
      <w:start w:val="0"/>
      <w:numFmt w:val="bullet"/>
      <w:lvlText w:val="•"/>
      <w:lvlJc w:val="left"/>
      <w:pPr>
        <w:ind w:left="1570" w:hanging="257"/>
      </w:pPr>
      <w:rPr>
        <w:rFonts w:hint="default"/>
        <w:lang w:val="en-US" w:eastAsia="en-US" w:bidi="ar-SA"/>
      </w:rPr>
    </w:lvl>
    <w:lvl w:ilvl="3">
      <w:start w:val="0"/>
      <w:numFmt w:val="bullet"/>
      <w:lvlText w:val="•"/>
      <w:lvlJc w:val="left"/>
      <w:pPr>
        <w:ind w:left="2661" w:hanging="257"/>
      </w:pPr>
      <w:rPr>
        <w:rFonts w:hint="default"/>
        <w:lang w:val="en-US" w:eastAsia="en-US" w:bidi="ar-SA"/>
      </w:rPr>
    </w:lvl>
    <w:lvl w:ilvl="4">
      <w:start w:val="0"/>
      <w:numFmt w:val="bullet"/>
      <w:lvlText w:val="•"/>
      <w:lvlJc w:val="left"/>
      <w:pPr>
        <w:ind w:left="3751" w:hanging="257"/>
      </w:pPr>
      <w:rPr>
        <w:rFonts w:hint="default"/>
        <w:lang w:val="en-US" w:eastAsia="en-US" w:bidi="ar-SA"/>
      </w:rPr>
    </w:lvl>
    <w:lvl w:ilvl="5">
      <w:start w:val="0"/>
      <w:numFmt w:val="bullet"/>
      <w:lvlText w:val="•"/>
      <w:lvlJc w:val="left"/>
      <w:pPr>
        <w:ind w:left="4842" w:hanging="257"/>
      </w:pPr>
      <w:rPr>
        <w:rFonts w:hint="default"/>
        <w:lang w:val="en-US" w:eastAsia="en-US" w:bidi="ar-SA"/>
      </w:rPr>
    </w:lvl>
    <w:lvl w:ilvl="6">
      <w:start w:val="0"/>
      <w:numFmt w:val="bullet"/>
      <w:lvlText w:val="•"/>
      <w:lvlJc w:val="left"/>
      <w:pPr>
        <w:ind w:left="5932" w:hanging="257"/>
      </w:pPr>
      <w:rPr>
        <w:rFonts w:hint="default"/>
        <w:lang w:val="en-US" w:eastAsia="en-US" w:bidi="ar-SA"/>
      </w:rPr>
    </w:lvl>
    <w:lvl w:ilvl="7">
      <w:start w:val="0"/>
      <w:numFmt w:val="bullet"/>
      <w:lvlText w:val="•"/>
      <w:lvlJc w:val="left"/>
      <w:pPr>
        <w:ind w:left="7023" w:hanging="257"/>
      </w:pPr>
      <w:rPr>
        <w:rFonts w:hint="default"/>
        <w:lang w:val="en-US" w:eastAsia="en-US" w:bidi="ar-SA"/>
      </w:rPr>
    </w:lvl>
    <w:lvl w:ilvl="8">
      <w:start w:val="0"/>
      <w:numFmt w:val="bullet"/>
      <w:lvlText w:val="•"/>
      <w:lvlJc w:val="left"/>
      <w:pPr>
        <w:ind w:left="8113" w:hanging="257"/>
      </w:pPr>
      <w:rPr>
        <w:rFonts w:hint="default"/>
        <w:lang w:val="en-US" w:eastAsia="en-US" w:bidi="ar-SA"/>
      </w:rPr>
    </w:lvl>
  </w:abstractNum>
  <w:abstractNum w:abstractNumId="3">
    <w:nsid w:val="0053208E"/>
    <w:multiLevelType w:val="multilevel"/>
    <w:tmpl w:val="0053208E"/>
    <w:lvl w:ilvl="0">
      <w:start w:val="2"/>
      <w:numFmt w:val="decimal"/>
      <w:lvlText w:val="%1."/>
      <w:lvlJc w:val="left"/>
      <w:pPr>
        <w:ind w:left="220" w:hanging="299"/>
        <w:jc w:val="left"/>
      </w:pPr>
      <w:rPr>
        <w:rFonts w:ascii="Times New Roman" w:eastAsia="Times New Roman" w:hAnsi="Times New Roman" w:cs="Times New Roman" w:hint="default"/>
        <w:b/>
        <w:bCs/>
        <w:i w:val="0"/>
        <w:iCs w:val="0"/>
        <w:spacing w:val="-2"/>
        <w:w w:val="100"/>
        <w:sz w:val="24"/>
        <w:szCs w:val="24"/>
        <w:lang w:val="en-US" w:eastAsia="en-US" w:bidi="ar-SA"/>
      </w:rPr>
    </w:lvl>
    <w:lvl w:ilvl="1">
      <w:start w:val="0"/>
      <w:numFmt w:val="bullet"/>
      <w:lvlText w:val="•"/>
      <w:lvlJc w:val="left"/>
      <w:pPr>
        <w:ind w:left="1227" w:hanging="299"/>
      </w:pPr>
      <w:rPr>
        <w:rFonts w:hint="default"/>
        <w:lang w:val="en-US" w:eastAsia="en-US" w:bidi="ar-SA"/>
      </w:rPr>
    </w:lvl>
    <w:lvl w:ilvl="2">
      <w:start w:val="0"/>
      <w:numFmt w:val="bullet"/>
      <w:lvlText w:val="•"/>
      <w:lvlJc w:val="left"/>
      <w:pPr>
        <w:ind w:left="2235" w:hanging="299"/>
      </w:pPr>
      <w:rPr>
        <w:rFonts w:hint="default"/>
        <w:lang w:val="en-US" w:eastAsia="en-US" w:bidi="ar-SA"/>
      </w:rPr>
    </w:lvl>
    <w:lvl w:ilvl="3">
      <w:start w:val="0"/>
      <w:numFmt w:val="bullet"/>
      <w:lvlText w:val="•"/>
      <w:lvlJc w:val="left"/>
      <w:pPr>
        <w:ind w:left="3242" w:hanging="299"/>
      </w:pPr>
      <w:rPr>
        <w:rFonts w:hint="default"/>
        <w:lang w:val="en-US" w:eastAsia="en-US" w:bidi="ar-SA"/>
      </w:rPr>
    </w:lvl>
    <w:lvl w:ilvl="4">
      <w:start w:val="0"/>
      <w:numFmt w:val="bullet"/>
      <w:lvlText w:val="•"/>
      <w:lvlJc w:val="left"/>
      <w:pPr>
        <w:ind w:left="4250" w:hanging="299"/>
      </w:pPr>
      <w:rPr>
        <w:rFonts w:hint="default"/>
        <w:lang w:val="en-US" w:eastAsia="en-US" w:bidi="ar-SA"/>
      </w:rPr>
    </w:lvl>
    <w:lvl w:ilvl="5">
      <w:start w:val="0"/>
      <w:numFmt w:val="bullet"/>
      <w:lvlText w:val="•"/>
      <w:lvlJc w:val="left"/>
      <w:pPr>
        <w:ind w:left="5257" w:hanging="299"/>
      </w:pPr>
      <w:rPr>
        <w:rFonts w:hint="default"/>
        <w:lang w:val="en-US" w:eastAsia="en-US" w:bidi="ar-SA"/>
      </w:rPr>
    </w:lvl>
    <w:lvl w:ilvl="6">
      <w:start w:val="0"/>
      <w:numFmt w:val="bullet"/>
      <w:lvlText w:val="•"/>
      <w:lvlJc w:val="left"/>
      <w:pPr>
        <w:ind w:left="6265" w:hanging="299"/>
      </w:pPr>
      <w:rPr>
        <w:rFonts w:hint="default"/>
        <w:lang w:val="en-US" w:eastAsia="en-US" w:bidi="ar-SA"/>
      </w:rPr>
    </w:lvl>
    <w:lvl w:ilvl="7">
      <w:start w:val="0"/>
      <w:numFmt w:val="bullet"/>
      <w:lvlText w:val="•"/>
      <w:lvlJc w:val="left"/>
      <w:pPr>
        <w:ind w:left="7272" w:hanging="299"/>
      </w:pPr>
      <w:rPr>
        <w:rFonts w:hint="default"/>
        <w:lang w:val="en-US" w:eastAsia="en-US" w:bidi="ar-SA"/>
      </w:rPr>
    </w:lvl>
    <w:lvl w:ilvl="8">
      <w:start w:val="0"/>
      <w:numFmt w:val="bullet"/>
      <w:lvlText w:val="•"/>
      <w:lvlJc w:val="left"/>
      <w:pPr>
        <w:ind w:left="8280" w:hanging="299"/>
      </w:pPr>
      <w:rPr>
        <w:rFonts w:hint="default"/>
        <w:lang w:val="en-US" w:eastAsia="en-US" w:bidi="ar-SA"/>
      </w:rPr>
    </w:lvl>
  </w:abstractNum>
  <w:abstractNum w:abstractNumId="4">
    <w:nsid w:val="03D62ECE"/>
    <w:multiLevelType w:val="multilevel"/>
    <w:tmpl w:val="03D62ECE"/>
    <w:lvl w:ilvl="0">
      <w:start w:val="1"/>
      <w:numFmt w:val="decimal"/>
      <w:lvlText w:val="%1."/>
      <w:lvlJc w:val="left"/>
      <w:pPr>
        <w:ind w:left="482" w:hanging="263"/>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1">
      <w:start w:val="0"/>
      <w:numFmt w:val="bullet"/>
      <w:lvlText w:val="•"/>
      <w:lvlJc w:val="left"/>
      <w:pPr>
        <w:ind w:left="1461" w:hanging="263"/>
      </w:pPr>
      <w:rPr>
        <w:rFonts w:hint="default"/>
        <w:lang w:val="en-US" w:eastAsia="en-US" w:bidi="ar-SA"/>
      </w:rPr>
    </w:lvl>
    <w:lvl w:ilvl="2">
      <w:start w:val="0"/>
      <w:numFmt w:val="bullet"/>
      <w:lvlText w:val="•"/>
      <w:lvlJc w:val="left"/>
      <w:pPr>
        <w:ind w:left="2443" w:hanging="263"/>
      </w:pPr>
      <w:rPr>
        <w:rFonts w:hint="default"/>
        <w:lang w:val="en-US" w:eastAsia="en-US" w:bidi="ar-SA"/>
      </w:rPr>
    </w:lvl>
    <w:lvl w:ilvl="3">
      <w:start w:val="0"/>
      <w:numFmt w:val="bullet"/>
      <w:lvlText w:val="•"/>
      <w:lvlJc w:val="left"/>
      <w:pPr>
        <w:ind w:left="3424" w:hanging="263"/>
      </w:pPr>
      <w:rPr>
        <w:rFonts w:hint="default"/>
        <w:lang w:val="en-US" w:eastAsia="en-US" w:bidi="ar-SA"/>
      </w:rPr>
    </w:lvl>
    <w:lvl w:ilvl="4">
      <w:start w:val="0"/>
      <w:numFmt w:val="bullet"/>
      <w:lvlText w:val="•"/>
      <w:lvlJc w:val="left"/>
      <w:pPr>
        <w:ind w:left="4406" w:hanging="263"/>
      </w:pPr>
      <w:rPr>
        <w:rFonts w:hint="default"/>
        <w:lang w:val="en-US" w:eastAsia="en-US" w:bidi="ar-SA"/>
      </w:rPr>
    </w:lvl>
    <w:lvl w:ilvl="5">
      <w:start w:val="0"/>
      <w:numFmt w:val="bullet"/>
      <w:lvlText w:val="•"/>
      <w:lvlJc w:val="left"/>
      <w:pPr>
        <w:ind w:left="5387" w:hanging="263"/>
      </w:pPr>
      <w:rPr>
        <w:rFonts w:hint="default"/>
        <w:lang w:val="en-US" w:eastAsia="en-US" w:bidi="ar-SA"/>
      </w:rPr>
    </w:lvl>
    <w:lvl w:ilvl="6">
      <w:start w:val="0"/>
      <w:numFmt w:val="bullet"/>
      <w:lvlText w:val="•"/>
      <w:lvlJc w:val="left"/>
      <w:pPr>
        <w:ind w:left="6369" w:hanging="263"/>
      </w:pPr>
      <w:rPr>
        <w:rFonts w:hint="default"/>
        <w:lang w:val="en-US" w:eastAsia="en-US" w:bidi="ar-SA"/>
      </w:rPr>
    </w:lvl>
    <w:lvl w:ilvl="7">
      <w:start w:val="0"/>
      <w:numFmt w:val="bullet"/>
      <w:lvlText w:val="•"/>
      <w:lvlJc w:val="left"/>
      <w:pPr>
        <w:ind w:left="7350" w:hanging="263"/>
      </w:pPr>
      <w:rPr>
        <w:rFonts w:hint="default"/>
        <w:lang w:val="en-US" w:eastAsia="en-US" w:bidi="ar-SA"/>
      </w:rPr>
    </w:lvl>
    <w:lvl w:ilvl="8">
      <w:start w:val="0"/>
      <w:numFmt w:val="bullet"/>
      <w:lvlText w:val="•"/>
      <w:lvlJc w:val="left"/>
      <w:pPr>
        <w:ind w:left="8332" w:hanging="263"/>
      </w:pPr>
      <w:rPr>
        <w:rFonts w:hint="default"/>
        <w:lang w:val="en-US" w:eastAsia="en-US" w:bidi="ar-SA"/>
      </w:rPr>
    </w:lvl>
  </w:abstractNum>
  <w:abstractNum w:abstractNumId="5">
    <w:nsid w:val="25B654F3"/>
    <w:multiLevelType w:val="multilevel"/>
    <w:tmpl w:val="25B654F3"/>
    <w:lvl w:ilvl="0">
      <w:start w:val="2"/>
      <w:numFmt w:val="decimal"/>
      <w:lvlText w:val="%1."/>
      <w:lvlJc w:val="left"/>
      <w:pPr>
        <w:ind w:left="220" w:hanging="159"/>
        <w:jc w:val="left"/>
      </w:pPr>
      <w:rPr>
        <w:rFonts w:ascii="Times New Roman" w:eastAsia="Times New Roman" w:hAnsi="Times New Roman" w:cs="Times New Roman" w:hint="default"/>
        <w:b w:val="0"/>
        <w:bCs w:val="0"/>
        <w:i w:val="0"/>
        <w:iCs w:val="0"/>
        <w:spacing w:val="0"/>
        <w:w w:val="96"/>
        <w:sz w:val="19"/>
        <w:szCs w:val="19"/>
        <w:lang w:val="en-US" w:eastAsia="en-US" w:bidi="ar-SA"/>
      </w:rPr>
    </w:lvl>
    <w:lvl w:ilvl="1">
      <w:start w:val="0"/>
      <w:numFmt w:val="bullet"/>
      <w:lvlText w:val="•"/>
      <w:lvlJc w:val="left"/>
      <w:pPr>
        <w:ind w:left="1227" w:hanging="159"/>
      </w:pPr>
      <w:rPr>
        <w:rFonts w:hint="default"/>
        <w:lang w:val="en-US" w:eastAsia="en-US" w:bidi="ar-SA"/>
      </w:rPr>
    </w:lvl>
    <w:lvl w:ilvl="2">
      <w:start w:val="0"/>
      <w:numFmt w:val="bullet"/>
      <w:lvlText w:val="•"/>
      <w:lvlJc w:val="left"/>
      <w:pPr>
        <w:ind w:left="2235" w:hanging="159"/>
      </w:pPr>
      <w:rPr>
        <w:rFonts w:hint="default"/>
        <w:lang w:val="en-US" w:eastAsia="en-US" w:bidi="ar-SA"/>
      </w:rPr>
    </w:lvl>
    <w:lvl w:ilvl="3">
      <w:start w:val="0"/>
      <w:numFmt w:val="bullet"/>
      <w:lvlText w:val="•"/>
      <w:lvlJc w:val="left"/>
      <w:pPr>
        <w:ind w:left="3242" w:hanging="159"/>
      </w:pPr>
      <w:rPr>
        <w:rFonts w:hint="default"/>
        <w:lang w:val="en-US" w:eastAsia="en-US" w:bidi="ar-SA"/>
      </w:rPr>
    </w:lvl>
    <w:lvl w:ilvl="4">
      <w:start w:val="0"/>
      <w:numFmt w:val="bullet"/>
      <w:lvlText w:val="•"/>
      <w:lvlJc w:val="left"/>
      <w:pPr>
        <w:ind w:left="4250" w:hanging="159"/>
      </w:pPr>
      <w:rPr>
        <w:rFonts w:hint="default"/>
        <w:lang w:val="en-US" w:eastAsia="en-US" w:bidi="ar-SA"/>
      </w:rPr>
    </w:lvl>
    <w:lvl w:ilvl="5">
      <w:start w:val="0"/>
      <w:numFmt w:val="bullet"/>
      <w:lvlText w:val="•"/>
      <w:lvlJc w:val="left"/>
      <w:pPr>
        <w:ind w:left="5257" w:hanging="159"/>
      </w:pPr>
      <w:rPr>
        <w:rFonts w:hint="default"/>
        <w:lang w:val="en-US" w:eastAsia="en-US" w:bidi="ar-SA"/>
      </w:rPr>
    </w:lvl>
    <w:lvl w:ilvl="6">
      <w:start w:val="0"/>
      <w:numFmt w:val="bullet"/>
      <w:lvlText w:val="•"/>
      <w:lvlJc w:val="left"/>
      <w:pPr>
        <w:ind w:left="6265" w:hanging="159"/>
      </w:pPr>
      <w:rPr>
        <w:rFonts w:hint="default"/>
        <w:lang w:val="en-US" w:eastAsia="en-US" w:bidi="ar-SA"/>
      </w:rPr>
    </w:lvl>
    <w:lvl w:ilvl="7">
      <w:start w:val="0"/>
      <w:numFmt w:val="bullet"/>
      <w:lvlText w:val="•"/>
      <w:lvlJc w:val="left"/>
      <w:pPr>
        <w:ind w:left="7272" w:hanging="159"/>
      </w:pPr>
      <w:rPr>
        <w:rFonts w:hint="default"/>
        <w:lang w:val="en-US" w:eastAsia="en-US" w:bidi="ar-SA"/>
      </w:rPr>
    </w:lvl>
    <w:lvl w:ilvl="8">
      <w:start w:val="0"/>
      <w:numFmt w:val="bullet"/>
      <w:lvlText w:val="•"/>
      <w:lvlJc w:val="left"/>
      <w:pPr>
        <w:ind w:left="8280" w:hanging="159"/>
      </w:pPr>
      <w:rPr>
        <w:rFonts w:hint="default"/>
        <w:lang w:val="en-US" w:eastAsia="en-US" w:bidi="ar-SA"/>
      </w:rPr>
    </w:lvl>
  </w:abstractNum>
  <w:abstractNum w:abstractNumId="6">
    <w:nsid w:val="59ADCABA"/>
    <w:multiLevelType w:val="multilevel"/>
    <w:tmpl w:val="59ADCABA"/>
    <w:lvl w:ilvl="0">
      <w:start w:val="1"/>
      <w:numFmt w:val="upperLetter"/>
      <w:lvlText w:val="%1."/>
      <w:lvlJc w:val="left"/>
      <w:pPr>
        <w:ind w:left="476" w:hanging="257"/>
        <w:jc w:val="left"/>
      </w:pPr>
      <w:rPr>
        <w:rFonts w:ascii="Times New Roman" w:eastAsia="Times New Roman" w:hAnsi="Times New Roman" w:cs="Times New Roman" w:hint="default"/>
        <w:b w:val="0"/>
        <w:bCs w:val="0"/>
        <w:i w:val="0"/>
        <w:iCs w:val="0"/>
        <w:spacing w:val="0"/>
        <w:w w:val="100"/>
        <w:sz w:val="21"/>
        <w:szCs w:val="21"/>
        <w:lang w:val="en-US" w:eastAsia="en-US" w:bidi="ar-SA"/>
      </w:rPr>
    </w:lvl>
    <w:lvl w:ilvl="1">
      <w:start w:val="0"/>
      <w:numFmt w:val="bullet"/>
      <w:lvlText w:val="•"/>
      <w:lvlJc w:val="left"/>
      <w:pPr>
        <w:ind w:left="1461" w:hanging="257"/>
      </w:pPr>
      <w:rPr>
        <w:rFonts w:hint="default"/>
        <w:lang w:val="en-US" w:eastAsia="en-US" w:bidi="ar-SA"/>
      </w:rPr>
    </w:lvl>
    <w:lvl w:ilvl="2">
      <w:start w:val="0"/>
      <w:numFmt w:val="bullet"/>
      <w:lvlText w:val="•"/>
      <w:lvlJc w:val="left"/>
      <w:pPr>
        <w:ind w:left="2443" w:hanging="257"/>
      </w:pPr>
      <w:rPr>
        <w:rFonts w:hint="default"/>
        <w:lang w:val="en-US" w:eastAsia="en-US" w:bidi="ar-SA"/>
      </w:rPr>
    </w:lvl>
    <w:lvl w:ilvl="3">
      <w:start w:val="0"/>
      <w:numFmt w:val="bullet"/>
      <w:lvlText w:val="•"/>
      <w:lvlJc w:val="left"/>
      <w:pPr>
        <w:ind w:left="3424" w:hanging="257"/>
      </w:pPr>
      <w:rPr>
        <w:rFonts w:hint="default"/>
        <w:lang w:val="en-US" w:eastAsia="en-US" w:bidi="ar-SA"/>
      </w:rPr>
    </w:lvl>
    <w:lvl w:ilvl="4">
      <w:start w:val="0"/>
      <w:numFmt w:val="bullet"/>
      <w:lvlText w:val="•"/>
      <w:lvlJc w:val="left"/>
      <w:pPr>
        <w:ind w:left="4406" w:hanging="257"/>
      </w:pPr>
      <w:rPr>
        <w:rFonts w:hint="default"/>
        <w:lang w:val="en-US" w:eastAsia="en-US" w:bidi="ar-SA"/>
      </w:rPr>
    </w:lvl>
    <w:lvl w:ilvl="5">
      <w:start w:val="0"/>
      <w:numFmt w:val="bullet"/>
      <w:lvlText w:val="•"/>
      <w:lvlJc w:val="left"/>
      <w:pPr>
        <w:ind w:left="5387" w:hanging="257"/>
      </w:pPr>
      <w:rPr>
        <w:rFonts w:hint="default"/>
        <w:lang w:val="en-US" w:eastAsia="en-US" w:bidi="ar-SA"/>
      </w:rPr>
    </w:lvl>
    <w:lvl w:ilvl="6">
      <w:start w:val="0"/>
      <w:numFmt w:val="bullet"/>
      <w:lvlText w:val="•"/>
      <w:lvlJc w:val="left"/>
      <w:pPr>
        <w:ind w:left="6369" w:hanging="257"/>
      </w:pPr>
      <w:rPr>
        <w:rFonts w:hint="default"/>
        <w:lang w:val="en-US" w:eastAsia="en-US" w:bidi="ar-SA"/>
      </w:rPr>
    </w:lvl>
    <w:lvl w:ilvl="7">
      <w:start w:val="0"/>
      <w:numFmt w:val="bullet"/>
      <w:lvlText w:val="•"/>
      <w:lvlJc w:val="left"/>
      <w:pPr>
        <w:ind w:left="7350" w:hanging="257"/>
      </w:pPr>
      <w:rPr>
        <w:rFonts w:hint="default"/>
        <w:lang w:val="en-US" w:eastAsia="en-US" w:bidi="ar-SA"/>
      </w:rPr>
    </w:lvl>
    <w:lvl w:ilvl="8">
      <w:start w:val="0"/>
      <w:numFmt w:val="bullet"/>
      <w:lvlText w:val="•"/>
      <w:lvlJc w:val="left"/>
      <w:pPr>
        <w:ind w:left="8332" w:hanging="257"/>
      </w:pPr>
      <w:rPr>
        <w:rFonts w:hint="default"/>
        <w:lang w:val="en-US" w:eastAsia="en-US" w:bidi="ar-SA"/>
      </w:rPr>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5973DB0"/>
    <w:rsid w:val="36996DB9"/>
    <w:rsid w:val="78064B8A"/>
  </w:rsids>
  <w:docVars>
    <w:docVar w:name="commondata" w:val="eyJoZGlkIjoiOGJiMGQ3NmNiNDBlZjk3NmQzODViMjhiY2E3MTYwZGIifQ=="/>
  </w:docVar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0">
    <w:lsdException w:name="Normal" w:semiHidden="0" w:uiPriority="1"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1"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1"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uiPriority w:val="1"/>
    <w:qFormat/>
    <w:pPr>
      <w:widowControl w:val="0"/>
      <w:autoSpaceDE w:val="0"/>
      <w:autoSpaceDN w:val="0"/>
      <w:spacing w:before="0" w:after="0" w:line="240" w:lineRule="auto"/>
      <w:ind w:left="0" w:right="0"/>
      <w:jc w:val="left"/>
    </w:pPr>
    <w:rPr>
      <w:rFonts w:ascii="Times New Roman" w:eastAsia="Times New Roman" w:hAnsi="Times New Roman" w:cs="Times New Roman"/>
      <w:sz w:val="22"/>
      <w:szCs w:val="22"/>
      <w:lang w:val="en-US" w:eastAsia="en-US" w:bidi="ar-SA"/>
    </w:rPr>
  </w:style>
  <w:style w:type="paragraph" w:styleId="Heading1">
    <w:name w:val="heading 1"/>
    <w:basedOn w:val="Normal"/>
    <w:next w:val="Normal"/>
    <w:autoRedefine/>
    <w:uiPriority w:val="1"/>
    <w:qFormat/>
    <w:pPr>
      <w:ind w:left="639"/>
      <w:jc w:val="both"/>
      <w:outlineLvl w:val="0"/>
    </w:pPr>
    <w:rPr>
      <w:rFonts w:ascii="Times New Roman" w:eastAsia="Times New Roman" w:hAnsi="Times New Roman" w:cs="Times New Roman"/>
      <w:b/>
      <w:bCs/>
      <w:sz w:val="21"/>
      <w:szCs w:val="21"/>
      <w:lang w:val="en-US" w:eastAsia="en-US" w:bidi="ar-SA"/>
    </w:rPr>
  </w:style>
  <w:style w:type="character" w:default="1" w:styleId="DefaultParagraphFont">
    <w:name w:val="Default Paragraph Font"/>
    <w:autoRedefine/>
    <w:uiPriority w:val="1"/>
    <w:semiHidden/>
    <w:unhideWhenUsed/>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BodyText">
    <w:name w:val="Body Text"/>
    <w:basedOn w:val="Normal"/>
    <w:autoRedefine/>
    <w:uiPriority w:val="1"/>
    <w:qFormat/>
    <w:rPr>
      <w:rFonts w:ascii="Times New Roman" w:eastAsia="Times New Roman" w:hAnsi="Times New Roman" w:cs="Times New Roman"/>
      <w:sz w:val="21"/>
      <w:szCs w:val="21"/>
      <w:lang w:val="en-US" w:eastAsia="en-US" w:bidi="ar-SA"/>
    </w:r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itle">
    <w:name w:val="Title"/>
    <w:basedOn w:val="Normal"/>
    <w:autoRedefine/>
    <w:uiPriority w:val="1"/>
    <w:qFormat/>
    <w:pPr>
      <w:spacing w:before="118"/>
      <w:ind w:left="1106" w:right="1214"/>
      <w:jc w:val="center"/>
    </w:pPr>
    <w:rPr>
      <w:rFonts w:ascii="Microsoft JhengHei" w:eastAsia="Microsoft JhengHei" w:hAnsi="Microsoft JhengHei" w:cs="Microsoft JhengHei"/>
      <w:b/>
      <w:bCs/>
      <w:sz w:val="31"/>
      <w:szCs w:val="31"/>
      <w:lang w:val="en-US" w:eastAsia="en-US" w:bidi="ar-SA"/>
    </w:rPr>
  </w:style>
  <w:style w:type="table" w:customStyle="1" w:styleId="TableNormal0">
    <w:name w:val="Table Normal_0"/>
    <w:autoRedefine/>
    <w:uiPriority w:val="2"/>
    <w:semiHidden/>
    <w:unhideWhenUsed/>
    <w:qFormat/>
    <w:tblPr>
      <w:tblCellMar>
        <w:top w:w="0" w:type="dxa"/>
        <w:left w:w="0" w:type="dxa"/>
        <w:bottom w:w="0" w:type="dxa"/>
        <w:right w:w="0" w:type="dxa"/>
      </w:tblCellMar>
    </w:tblPr>
  </w:style>
  <w:style w:type="paragraph" w:styleId="ListParagraph">
    <w:name w:val="List Paragraph"/>
    <w:basedOn w:val="Normal"/>
    <w:autoRedefine/>
    <w:uiPriority w:val="1"/>
    <w:qFormat/>
    <w:pPr>
      <w:ind w:left="476" w:hanging="256"/>
    </w:pPr>
    <w:rPr>
      <w:rFonts w:ascii="Times New Roman" w:eastAsia="Times New Roman" w:hAnsi="Times New Roman" w:cs="Times New Roman"/>
      <w:lang w:val="en-US" w:eastAsia="en-US" w:bidi="ar-SA"/>
    </w:rPr>
  </w:style>
  <w:style w:type="paragraph" w:customStyle="1" w:styleId="TableParagraph">
    <w:name w:val="Table Paragraph"/>
    <w:basedOn w:val="Normal"/>
    <w:autoRedefine/>
    <w:uiPriority w:val="1"/>
    <w:qFormat/>
    <w:rPr>
      <w:rFonts w:ascii="Times New Roman" w:eastAsia="Times New Roman" w:hAnsi="Times New Roman" w:cs="Times New Roman"/>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https://d.book118.com/277024145061006046"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12204</Words>
  <Characters>29744</Characters>
  <Application>Microsoft Office Word</Application>
  <DocSecurity>0</DocSecurity>
  <Lines>0</Lines>
  <Paragraphs>0</Paragraphs>
  <ScaleCrop>false</ScaleCrop>
  <Company/>
  <LinksUpToDate>false</LinksUpToDate>
  <CharactersWithSpaces>34654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马兵兵</cp:lastModifiedBy>
  <cp:revision>0</cp:revision>
  <dcterms:created xsi:type="dcterms:W3CDTF">2023-06-11T09:53:00Z</dcterms:created>
  <dcterms:modified xsi:type="dcterms:W3CDTF">2024-03-04T14:36:39Z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5A25C1118EA44926BE621DC598A39DFD_13</vt:lpwstr>
  </property>
  <property fmtid="{D5CDD505-2E9C-101B-9397-08002B2CF9AE}" pid="3" name="KSOProductBuildVer">
    <vt:lpwstr>2052-12.1.0.16399</vt:lpwstr>
  </property>
</Properties>
</file>