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文明班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主要事迹材料</w:t>
      </w:r>
      <w:r>
        <w:rPr>
          <w:rFonts w:ascii="宋体" w:eastAsia="黑体" w:cs="宋体"/>
          <w:b/>
          <w:sz w:val="40"/>
          <w:bdr w:val="none" w:sz="0" w:space="0" w:color="auto"/>
        </w:rPr>
        <w:t>11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、工作、生活中，大家最不陌生的就是事迹材料了吧，事迹材料可以起到宣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特定的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代精神、引</w:t>
      </w:r>
      <w:r>
        <w:rPr>
          <w:rFonts w:ascii="宋体" w:eastAsia="宋体" w:hAnsi="SimSun" w:cs="宋体"/>
          <w:sz w:val="28"/>
          <w:bdr w:val="none" w:sz="0" w:space="0" w:color="auto"/>
        </w:rPr>
        <w:t>导读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的作用。想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事迹材料却不知道</w:t>
      </w:r>
      <w:r>
        <w:rPr>
          <w:rFonts w:ascii="宋体" w:eastAsia="宋体" w:hAnsi="SimSun" w:cs="宋体"/>
          <w:sz w:val="28"/>
          <w:bdr w:val="none" w:sz="0" w:space="0" w:color="auto"/>
        </w:rPr>
        <w:t>该请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主要事迹材料，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主要事迹材料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邵檬瑶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当从三（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伍中走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，你就会听到一个甜甜的声音率先响起：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当从三（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）班教室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，你就会看到一个学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别专</w:t>
      </w:r>
      <w:r>
        <w:rPr>
          <w:rFonts w:ascii="宋体" w:eastAsia="宋体" w:hAnsi="MS Mincho" w:cs="宋体"/>
          <w:sz w:val="28"/>
          <w:bdr w:val="none" w:sz="0" w:space="0" w:color="auto"/>
        </w:rPr>
        <w:t>注，做事特</w:t>
      </w:r>
      <w:r>
        <w:rPr>
          <w:rFonts w:ascii="宋体" w:eastAsia="宋体" w:hAnsi="SimSun" w:cs="宋体"/>
          <w:sz w:val="28"/>
          <w:bdr w:val="none" w:sz="0" w:space="0" w:color="auto"/>
        </w:rPr>
        <w:t>别谦让</w:t>
      </w:r>
      <w:r>
        <w:rPr>
          <w:rFonts w:ascii="宋体" w:eastAsia="宋体" w:hAnsi="MS Mincho" w:cs="宋体"/>
          <w:sz w:val="28"/>
          <w:bdr w:val="none" w:sz="0" w:space="0" w:color="auto"/>
        </w:rPr>
        <w:t>的身影。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她，就是三（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邵檬瑶同学，一个活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向上、文明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取的女孩。她的心中似乎永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，她的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挂着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的笑容，她最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心的事就是怎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管好自己，怎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帮助同学，怎</w:t>
      </w:r>
      <w:r>
        <w:rPr>
          <w:rFonts w:ascii="宋体" w:eastAsia="宋体" w:hAnsi="SimSun" w:cs="宋体"/>
          <w:sz w:val="28"/>
          <w:bdr w:val="none" w:sz="0" w:space="0" w:color="auto"/>
        </w:rPr>
        <w:t>样为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自己的班集体添光添彩。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借学具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同学的是她，陪同学去医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室最多的是她，忙着擦黑板，清理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生角的是她，主</w:t>
      </w:r>
      <w:r>
        <w:rPr>
          <w:rFonts w:ascii="宋体" w:eastAsia="宋体" w:hAnsi="SimSun" w:cs="宋体"/>
          <w:sz w:val="28"/>
          <w:bdr w:val="none" w:sz="0" w:space="0" w:color="auto"/>
        </w:rPr>
        <w:t>动捡</w:t>
      </w:r>
      <w:r>
        <w:rPr>
          <w:rFonts w:ascii="宋体" w:eastAsia="宋体" w:hAnsi="MS Mincho" w:cs="宋体"/>
          <w:sz w:val="28"/>
          <w:bdr w:val="none" w:sz="0" w:space="0" w:color="auto"/>
        </w:rPr>
        <w:t>路上垃圾最多的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是她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她不</w:t>
      </w:r>
      <w:r>
        <w:rPr>
          <w:rFonts w:ascii="宋体" w:eastAsia="宋体" w:hAnsi="SimSun" w:cs="宋体"/>
          <w:sz w:val="28"/>
          <w:bdr w:val="none" w:sz="0" w:space="0" w:color="auto"/>
        </w:rPr>
        <w:t>仅严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于律己，真</w:t>
      </w:r>
      <w:r>
        <w:rPr>
          <w:rFonts w:ascii="宋体" w:eastAsia="宋体" w:hAnsi="SimSun" w:cs="宋体"/>
          <w:sz w:val="28"/>
          <w:bdr w:val="none" w:sz="0" w:space="0" w:color="auto"/>
        </w:rPr>
        <w:t>诚宽</w:t>
      </w:r>
      <w:r>
        <w:rPr>
          <w:rFonts w:ascii="宋体" w:eastAsia="宋体" w:hAnsi="MS Mincho" w:cs="宋体"/>
          <w:sz w:val="28"/>
          <w:bdr w:val="none" w:sz="0" w:space="0" w:color="auto"/>
        </w:rPr>
        <w:t>容地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待同学，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把文明礼貌的</w:t>
      </w:r>
      <w:r>
        <w:rPr>
          <w:rFonts w:ascii="宋体" w:eastAsia="宋体" w:hAnsi="SimSun" w:cs="宋体"/>
          <w:sz w:val="28"/>
          <w:bdr w:val="none" w:sz="0" w:space="0" w:color="auto"/>
        </w:rPr>
        <w:t>习惯带</w:t>
      </w:r>
      <w:r>
        <w:rPr>
          <w:rFonts w:ascii="宋体" w:eastAsia="宋体" w:hAnsi="MS Mincho" w:cs="宋体"/>
          <w:sz w:val="28"/>
          <w:bdr w:val="none" w:sz="0" w:space="0" w:color="auto"/>
        </w:rPr>
        <w:t>到社会，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回了家。在学校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外出春游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，她在公园里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情地向老人，叔叔打招呼，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得了一声声称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她家中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也多次和老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提起她的懂事，礼貌。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檬瑶，不愧三（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）班的班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、她是三（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傲！余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玲三（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，不光学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好，其他各方面表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也十分突出。她性格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朗、心胸豁达，在集体生活中从不与人争</w:t>
      </w:r>
      <w:r>
        <w:rPr>
          <w:rFonts w:ascii="宋体" w:eastAsia="宋体" w:hAnsi="SimSun" w:cs="宋体"/>
          <w:sz w:val="28"/>
          <w:bdr w:val="none" w:sz="0" w:space="0" w:color="auto"/>
        </w:rPr>
        <w:t>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在同学需要帮助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情地伸出援助之后，遇到老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能笑眯眯地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声好。最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的是，她那默默无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都在外面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心玩，她的身影却留在教室那些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、乱、差的地方。有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水机旁有了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水，是她拖干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帚、拖把倒了，是她扶起的，畚斗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了，是她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洗干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的。体育器材乱了，是她整理好的。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她默默地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班集体做事，却从不表功，也不叫苦叫累，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么乐</w:t>
      </w:r>
      <w:r>
        <w:rPr>
          <w:rFonts w:ascii="宋体" w:eastAsia="宋体" w:hAnsi="MS Mincho" w:cs="宋体"/>
          <w:sz w:val="28"/>
          <w:bdr w:val="none" w:sz="0" w:space="0" w:color="auto"/>
        </w:rPr>
        <w:t>呵呵的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马铄</w:t>
      </w:r>
      <w:r>
        <w:rPr>
          <w:rFonts w:ascii="宋体" w:eastAsia="宋体" w:hAnsi="MS Mincho" w:cs="宋体"/>
          <w:sz w:val="28"/>
          <w:bdr w:val="none" w:sz="0" w:space="0" w:color="auto"/>
        </w:rPr>
        <w:t>他是三（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，她是一个文明勤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同学，性情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朗的小女孩，她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籍，所以她知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是很广。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尽管她的成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较优</w:t>
      </w:r>
      <w:r>
        <w:rPr>
          <w:rFonts w:ascii="宋体" w:eastAsia="宋体" w:hAnsi="MS Mincho" w:cs="宋体"/>
          <w:sz w:val="28"/>
          <w:bdr w:val="none" w:sz="0" w:space="0" w:color="auto"/>
        </w:rPr>
        <w:t>秀，但她很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言行影响着身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</w:t>
      </w:r>
      <w:r>
        <w:rPr>
          <w:rFonts w:ascii="宋体" w:eastAsia="宋体" w:hAnsi="SimSun" w:cs="宋体"/>
          <w:sz w:val="28"/>
          <w:bdr w:val="none" w:sz="0" w:space="0" w:color="auto"/>
        </w:rPr>
        <w:t>还乐</w:t>
      </w:r>
      <w:r>
        <w:rPr>
          <w:rFonts w:ascii="宋体" w:eastAsia="宋体" w:hAnsi="MS Mincho" w:cs="宋体"/>
          <w:sz w:val="28"/>
          <w:bdr w:val="none" w:sz="0" w:space="0" w:color="auto"/>
        </w:rPr>
        <w:t>于帮助学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或者是考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，她都不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傲，也不气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，都能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，找到原因。正因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得了各个科任老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主要事迹材料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里田学校初三（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）班是个班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大（全班</w:t>
      </w:r>
      <w:r>
        <w:rPr>
          <w:rFonts w:ascii="宋体" w:eastAsia="宋体" w:cs="宋体"/>
          <w:sz w:val="28"/>
          <w:bdr w:val="none" w:sz="0" w:space="0" w:color="auto"/>
        </w:rPr>
        <w:t>61</w:t>
      </w:r>
      <w:r>
        <w:rPr>
          <w:rFonts w:ascii="宋体" w:eastAsia="宋体" w:hAnsi="MS Mincho" w:cs="宋体"/>
          <w:sz w:val="28"/>
          <w:bdr w:val="none" w:sz="0" w:space="0" w:color="auto"/>
        </w:rPr>
        <w:t>位同学），寄宿生多（全班</w:t>
      </w:r>
      <w:r>
        <w:rPr>
          <w:rFonts w:ascii="宋体" w:eastAsia="宋体" w:cs="宋体"/>
          <w:sz w:val="28"/>
          <w:bdr w:val="none" w:sz="0" w:space="0" w:color="auto"/>
        </w:rPr>
        <w:t>41</w:t>
      </w:r>
      <w:r>
        <w:rPr>
          <w:rFonts w:ascii="宋体" w:eastAsia="宋体" w:hAnsi="MS Mincho" w:cs="宋体"/>
          <w:sz w:val="28"/>
          <w:bdr w:val="none" w:sz="0" w:space="0" w:color="auto"/>
        </w:rPr>
        <w:t>位同学），学生成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差（各科年段倒数第一），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管理（班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差，且很多学生的父母在外打工，家里无人管）的一个班，上期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接手班主主任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，深感肩膀上的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力，一是来自学校的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力，学校班子成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一致推荐我任初三（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）班班主任，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我的信任和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去任班主任工作的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可，希望我能在学生初三</w:t>
      </w:r>
      <w:r>
        <w:rPr>
          <w:rFonts w:ascii="宋体" w:eastAsia="宋体" w:hAnsi="SimSun" w:cs="宋体"/>
          <w:sz w:val="28"/>
          <w:bdr w:val="none" w:sz="0" w:space="0" w:color="auto"/>
        </w:rPr>
        <w:t>这关键时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重但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能扭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，能向中考冲刺，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校争光。二是来自学生家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都希望自己的孩子能在中考的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，能向高一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的学校深造，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各自的理想，面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的厚望，我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不容辞地接下了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个班，在第一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学生上了一个以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、班衰我耻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班会，号召全班同学和我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一起共同努力，把自己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成班</w:t>
      </w:r>
      <w:r>
        <w:rPr>
          <w:rFonts w:ascii="宋体" w:eastAsia="宋体" w:hAnsi="SimSun" w:cs="宋体"/>
          <w:sz w:val="28"/>
          <w:bdr w:val="none" w:sz="0" w:space="0" w:color="auto"/>
        </w:rPr>
        <w:t>级这</w:t>
      </w:r>
      <w:r>
        <w:rPr>
          <w:rFonts w:ascii="宋体" w:eastAsia="宋体" w:hAnsi="MS Mincho" w:cs="宋体"/>
          <w:sz w:val="28"/>
          <w:bdr w:val="none" w:sz="0" w:space="0" w:color="auto"/>
        </w:rPr>
        <w:t>大家庭的一份子做起，做好我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人人，人人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落后，不甘落后，改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落后，努力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小差距，力争上游，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中得到很大震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，起到了明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整个学期以来，利用班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后做好学生的思想工作，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注意学生的思想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，做学生的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心朋友，全体学生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原来的学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度，把自己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的主人，全体同学都能自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地以《中小学生守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》和《中学生在校日常行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范》及校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极地参加学我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有益身心健康的科技、文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和社会活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中均取得了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异教成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，校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中，我班《我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》大合唱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得第一名，校运会，我班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分第一，校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有四位同学分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一、二、三等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，并有一位同学的作品先送参加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，班集体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于助人，朝气蓬勃，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三八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，清明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，五一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日，植</w:t>
      </w:r>
      <w:r>
        <w:rPr>
          <w:rFonts w:ascii="宋体" w:eastAsia="宋体" w:hAnsi="SimSun" w:cs="宋体"/>
          <w:sz w:val="28"/>
          <w:bdr w:val="none" w:sz="0" w:space="0" w:color="auto"/>
        </w:rPr>
        <w:t>树节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展一系列班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形成一个良好，健康的班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生的共同努力下，全体同学学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刻苦勤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的同学及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予帮助，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与同学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子，学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有偏科的同学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师结</w:t>
      </w:r>
      <w:r>
        <w:rPr>
          <w:rFonts w:ascii="宋体" w:eastAsia="宋体" w:hAnsi="MS Mincho" w:cs="宋体"/>
          <w:sz w:val="28"/>
          <w:bdr w:val="none" w:sz="0" w:space="0" w:color="auto"/>
        </w:rPr>
        <w:t>成帮扶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象，全班同学共同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，形成了勤学、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、求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，在上期期末考</w:t>
      </w:r>
      <w:r>
        <w:rPr>
          <w:rFonts w:ascii="宋体" w:eastAsia="宋体" w:hAnsi="SimSun" w:cs="宋体"/>
          <w:sz w:val="28"/>
          <w:bdr w:val="none" w:sz="0" w:space="0" w:color="auto"/>
        </w:rPr>
        <w:t>试评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比中，各科成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均列年段第一名，另外，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号召全体同学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，全面提高学生的素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时结</w:t>
      </w:r>
      <w:r>
        <w:rPr>
          <w:rFonts w:ascii="宋体" w:eastAsia="宋体" w:hAnsi="MS Mincho" w:cs="宋体"/>
          <w:sz w:val="28"/>
          <w:bdr w:val="none" w:sz="0" w:space="0" w:color="auto"/>
        </w:rPr>
        <w:t>合当地的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花卉基地，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，生生活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下，全体同学言行文明，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止端庄，班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心，互相帮助，形成了一个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的班集体，在校文明班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比及校文明宿舍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比中，均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得全校第一的好成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班集体一致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主要事迹材料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）班是一个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、是一个朝气蓬勃的班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；在学校各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学生性格健康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上相互帮助；活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中合作交流；生活上彼此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心，学生思想健康，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，是同年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中的楷模，文明班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的典范。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一、出色的管理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能否正常运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，是否具有凝聚力，班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的管理是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的管理又在于班主任以及班干部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班上的班干部一律是通</w:t>
      </w:r>
      <w:r>
        <w:rPr>
          <w:rFonts w:ascii="宋体" w:eastAsia="宋体" w:hAnsi="SimSun" w:cs="宋体"/>
          <w:sz w:val="28"/>
          <w:bdr w:val="none" w:sz="0" w:space="0" w:color="auto"/>
        </w:rPr>
        <w:t>过竞选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的投票来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出的，都有极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于工作的都是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的。一个班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体的成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劣，是取决于学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境的，而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律是一个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。三（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刮</w:t>
      </w:r>
      <w:r>
        <w:rPr>
          <w:rFonts w:ascii="宋体" w:eastAsia="宋体" w:hAnsi="SimSun" w:cs="宋体"/>
          <w:sz w:val="28"/>
          <w:bdr w:val="none" w:sz="0" w:space="0" w:color="auto"/>
        </w:rPr>
        <w:t>风还</w:t>
      </w:r>
      <w:r>
        <w:rPr>
          <w:rFonts w:ascii="宋体" w:eastAsia="宋体" w:hAnsi="MS Mincho" w:cs="宋体"/>
          <w:sz w:val="28"/>
          <w:bdr w:val="none" w:sz="0" w:space="0" w:color="auto"/>
        </w:rPr>
        <w:t>是下雨，同学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都能做到按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。如此出色的班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的形成，学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，丰富的生活打下了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二、文明的班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，是衡量一个班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体的重要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准之一。三（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）班最突出的班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就是同学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就像是兄弟姐妹一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辱与共。我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让别</w:t>
      </w:r>
      <w:r>
        <w:rPr>
          <w:rFonts w:ascii="宋体" w:eastAsia="宋体" w:hAnsi="MS Mincho" w:cs="宋体"/>
          <w:sz w:val="28"/>
          <w:bdr w:val="none" w:sz="0" w:space="0" w:color="auto"/>
        </w:rPr>
        <w:t>班同学羡慕的地方，那就是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系十分融洽。班主任像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样关爱每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个学生像都很乖，文明之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也很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级还专门</w:t>
      </w:r>
      <w:r>
        <w:rPr>
          <w:rFonts w:ascii="宋体" w:eastAsia="宋体" w:hAnsi="MS Mincho" w:cs="宋体"/>
          <w:sz w:val="28"/>
          <w:bdr w:val="none" w:sz="0" w:space="0" w:color="auto"/>
        </w:rPr>
        <w:t>制定一个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了在班里形成一个文明的班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要互相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说脏话</w:t>
      </w:r>
      <w:r>
        <w:rPr>
          <w:rFonts w:ascii="宋体" w:eastAsia="宋体" w:hAnsi="MS Mincho" w:cs="宋体"/>
          <w:sz w:val="28"/>
          <w:bdr w:val="none" w:sz="0" w:space="0" w:color="auto"/>
        </w:rPr>
        <w:t>，不主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好，不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及班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生等不文明行</w:t>
      </w: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划成功地整治了班里的一些不良作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，班里的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境立刻改善，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个称号当之无愧。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无流失生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没有流失一位学生，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于差生，教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予更多得帮助和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真制定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一位学生制定档案，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于学困生的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一点一滴的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多差生慢慢的找到了学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秀的成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体不可缺少的条件之一。三（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）班是一个学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的班集体，同学相互学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、相互合作，相互帮助，相互提高。大家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学校和上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。在助学捐款，捐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心，广播操比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孤寡老人，留守儿童，等活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突出，屡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，作文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演出，朗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斐然，表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卓越，学生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出文明守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级处处</w:t>
      </w:r>
      <w:r>
        <w:rPr>
          <w:rFonts w:ascii="宋体" w:eastAsia="宋体" w:hAnsi="MS Mincho" w:cs="宋体"/>
          <w:sz w:val="28"/>
          <w:bdr w:val="none" w:sz="0" w:space="0" w:color="auto"/>
        </w:rPr>
        <w:t>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着文明，礼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，人文，和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总计</w:t>
      </w:r>
      <w:r>
        <w:rPr>
          <w:rFonts w:ascii="宋体" w:eastAsia="宋体" w:hAnsi="MS Mincho" w:cs="宋体"/>
          <w:sz w:val="28"/>
          <w:bdr w:val="none" w:sz="0" w:space="0" w:color="auto"/>
        </w:rPr>
        <w:t>，三（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）班是一个文明的班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，更是一个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，感恩的班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主要事迹材料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胡蓉婷一个文静、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真、很有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任心的女孩。她尊敬老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心同学，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同学伸出友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之手。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爱讲话</w:t>
      </w:r>
      <w:r>
        <w:rPr>
          <w:rFonts w:ascii="宋体" w:eastAsia="宋体" w:hAnsi="MS Mincho" w:cs="宋体"/>
          <w:sz w:val="28"/>
          <w:bdr w:val="none" w:sz="0" w:space="0" w:color="auto"/>
        </w:rPr>
        <w:t>的她，上</w:t>
      </w:r>
      <w:r>
        <w:rPr>
          <w:rFonts w:ascii="宋体" w:eastAsia="宋体" w:hAnsi="SimSun" w:cs="宋体"/>
          <w:sz w:val="28"/>
          <w:bdr w:val="none" w:sz="0" w:space="0" w:color="auto"/>
        </w:rPr>
        <w:t>课发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极勇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，声音清脆响亮。平日里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坐在座位上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书边</w:t>
      </w:r>
      <w:r>
        <w:rPr>
          <w:rFonts w:ascii="宋体" w:eastAsia="宋体" w:hAnsi="MS Mincho" w:cs="宋体"/>
          <w:sz w:val="28"/>
          <w:bdr w:val="none" w:sz="0" w:space="0" w:color="auto"/>
        </w:rPr>
        <w:t>做笔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常督促那些学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的孩子，并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有着良好的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地上有垃圾便主</w:t>
      </w:r>
      <w:r>
        <w:rPr>
          <w:rFonts w:ascii="宋体" w:eastAsia="宋体" w:hAnsi="SimSun" w:cs="宋体"/>
          <w:sz w:val="28"/>
          <w:bdr w:val="none" w:sz="0" w:space="0" w:color="auto"/>
        </w:rPr>
        <w:t>动捡</w:t>
      </w:r>
      <w:r>
        <w:rPr>
          <w:rFonts w:ascii="宋体" w:eastAsia="宋体" w:hAnsi="MS Mincho" w:cs="宋体"/>
          <w:sz w:val="28"/>
          <w:bdr w:val="none" w:sz="0" w:space="0" w:color="auto"/>
        </w:rPr>
        <w:t>起，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常温馨提醒其他的同学要保持好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很善解人意，无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是同学，她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人的角度去思考。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欣楣她是一个活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朗的女孩。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她不但人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得漂亮，心灵更美。她文是礼貌，尊敬老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上整天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挂着甜甜的微笑。她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中从不怕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、不怕累。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当她看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地上有果皮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屑，她会悄悄地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腰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起来。</w:t>
      </w:r>
      <w:r>
        <w:rPr>
          <w:rFonts w:ascii="宋体" w:eastAsia="宋体" w:hAnsi="SimSun" w:cs="宋体"/>
          <w:sz w:val="28"/>
          <w:bdr w:val="none" w:sz="0" w:space="0" w:color="auto"/>
        </w:rPr>
        <w:t>纸篓满</w:t>
      </w:r>
      <w:r>
        <w:rPr>
          <w:rFonts w:ascii="宋体" w:eastAsia="宋体" w:hAnsi="MS Mincho" w:cs="宋体"/>
          <w:sz w:val="28"/>
          <w:bdr w:val="none" w:sz="0" w:space="0" w:color="auto"/>
        </w:rPr>
        <w:t>了，她会主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去将袋口扎好，送到垃圾池子里。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上，她更加出色，她能写出一手漂亮的好字，今年五月份，她</w:t>
      </w:r>
      <w:r>
        <w:rPr>
          <w:rFonts w:ascii="宋体" w:eastAsia="宋体" w:hAnsi="SimSun" w:cs="宋体"/>
          <w:sz w:val="28"/>
          <w:bdr w:val="none" w:sz="0" w:space="0" w:color="auto"/>
        </w:rPr>
        <w:t>还获</w:t>
      </w:r>
      <w:r>
        <w:rPr>
          <w:rFonts w:ascii="宋体" w:eastAsia="宋体" w:hAnsi="MS Mincho" w:cs="宋体"/>
          <w:sz w:val="28"/>
          <w:bdr w:val="none" w:sz="0" w:space="0" w:color="auto"/>
        </w:rPr>
        <w:t>得了全国第五届母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少儿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画大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的金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呢。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主要事迹材料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九二班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极向上、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作，是一个凝聚了青春与梦想的班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两争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生共同努力，做出了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多堪称表率的事，特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方面取得了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多令人</w:t>
      </w:r>
      <w:r>
        <w:rPr>
          <w:rFonts w:ascii="宋体" w:eastAsia="宋体" w:hAnsi="SimSun" w:cs="宋体"/>
          <w:sz w:val="28"/>
          <w:bdr w:val="none" w:sz="0" w:space="0" w:color="auto"/>
        </w:rPr>
        <w:t>瞩</w:t>
      </w:r>
      <w:r>
        <w:rPr>
          <w:rFonts w:ascii="宋体" w:eastAsia="宋体" w:hAnsi="MS Mincho" w:cs="宋体"/>
          <w:sz w:val="28"/>
          <w:bdr w:val="none" w:sz="0" w:space="0" w:color="auto"/>
        </w:rPr>
        <w:t>目的成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，受到了全校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一有健全完善的管理制度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们尝试</w:t>
      </w:r>
      <w:r>
        <w:rPr>
          <w:rFonts w:ascii="宋体" w:eastAsia="宋体" w:hAnsi="MS Mincho" w:cs="宋体"/>
          <w:sz w:val="28"/>
          <w:bdr w:val="none" w:sz="0" w:space="0" w:color="auto"/>
        </w:rPr>
        <w:t>运行了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自主管理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。首先，在班上成立六个部：学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部、文体部、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部、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部、生活部、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物部。例如：大型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就由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部具体安排分配；两操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就要求文体部具体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；学校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的月考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部具体安排，提出目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或者是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部和文体部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合制定了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、确立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还请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班歌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了曲子；文体部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本班学生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拔河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等有益的活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二有特色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明的班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两争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师针对</w:t>
      </w:r>
      <w:r>
        <w:rPr>
          <w:rFonts w:ascii="宋体" w:eastAsia="宋体" w:hAnsi="MS Mincho" w:cs="宋体"/>
          <w:sz w:val="28"/>
          <w:bdr w:val="none" w:sz="0" w:space="0" w:color="auto"/>
        </w:rPr>
        <w:t>社会上一些不良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气，提出以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的特色班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学校、家庭、社会等方面的礼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，比如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看教育宣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文明考</w:t>
      </w:r>
      <w:r>
        <w:rPr>
          <w:rFonts w:ascii="宋体" w:eastAsia="宋体" w:hAnsi="SimSun" w:cs="宋体"/>
          <w:sz w:val="28"/>
          <w:bdr w:val="none" w:sz="0" w:space="0" w:color="auto"/>
        </w:rPr>
        <w:t>试签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兵式，做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了教育学生体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辛和学会感恩，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特意印制了《一份昂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》的表格，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文体部</w:t>
      </w:r>
      <w:r>
        <w:rPr>
          <w:rFonts w:ascii="宋体" w:eastAsia="宋体" w:hAnsi="SimSun" w:cs="宋体"/>
          <w:sz w:val="28"/>
          <w:bdr w:val="none" w:sz="0" w:space="0" w:color="auto"/>
        </w:rPr>
        <w:t>还组织</w:t>
      </w:r>
      <w:r>
        <w:rPr>
          <w:rFonts w:ascii="宋体" w:eastAsia="宋体" w:hAnsi="MS Mincho" w:cs="宋体"/>
          <w:sz w:val="28"/>
          <w:bdr w:val="none" w:sz="0" w:space="0" w:color="auto"/>
        </w:rPr>
        <w:t>男生写出自己喜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女生的什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，女生写出喜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男生的哪些行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了《礼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男生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女生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，学期末即是文明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三有文明和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师团队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是一个无私奉献的班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，她聚集了太多的精英。班主任是一个工作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的同志，有蓬勃的朝气、旺盛的精力、不服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的精神，又具有一套独特的班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那里了解学生的思想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为变</w:t>
      </w:r>
      <w:r>
        <w:rPr>
          <w:rFonts w:ascii="宋体" w:eastAsia="宋体" w:hAnsi="MS Mincho" w:cs="宋体"/>
          <w:sz w:val="28"/>
          <w:bdr w:val="none" w:sz="0" w:space="0" w:color="auto"/>
        </w:rPr>
        <w:t>化。虚心听取和接受任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的合理建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提供一个良好的授</w:t>
      </w:r>
      <w:r>
        <w:rPr>
          <w:rFonts w:ascii="宋体" w:eastAsia="宋体" w:hAnsi="SimSun" w:cs="宋体"/>
          <w:sz w:val="28"/>
          <w:bdr w:val="none" w:sz="0" w:space="0" w:color="auto"/>
        </w:rPr>
        <w:t>课环</w:t>
      </w:r>
      <w:r>
        <w:rPr>
          <w:rFonts w:ascii="宋体" w:eastAsia="宋体" w:hAnsi="MS Mincho" w:cs="宋体"/>
          <w:sz w:val="28"/>
          <w:bdr w:val="none" w:sz="0" w:space="0" w:color="auto"/>
        </w:rPr>
        <w:t>境，教育学生任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就是当堂的班主任。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四有丰富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郁的班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文化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在有限的教室空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里，我班最大限度地用好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地方，教室的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壁和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两周一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精美，主</w:t>
      </w:r>
      <w:r>
        <w:rPr>
          <w:rFonts w:ascii="宋体" w:eastAsia="宋体" w:hAnsi="SimSun" w:cs="宋体"/>
          <w:sz w:val="28"/>
          <w:bdr w:val="none" w:sz="0" w:space="0" w:color="auto"/>
        </w:rPr>
        <w:t>题鲜</w:t>
      </w:r>
      <w:r>
        <w:rPr>
          <w:rFonts w:ascii="宋体" w:eastAsia="宋体" w:hAnsi="MS Mincho" w:cs="宋体"/>
          <w:sz w:val="28"/>
          <w:bdr w:val="none" w:sz="0" w:space="0" w:color="auto"/>
        </w:rPr>
        <w:t>明，内容丰富，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耻辱柱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等等。在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的教室里，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文化在浸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的心灵、情感，滋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的思想、智慧和价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誉面前，班主任老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和他的学生永不停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日益繁重的学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建白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一中一流的校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，以与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貌来充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自我价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主要事迹材料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刘佳奇同学系皇姑区珠江五校四年八班的一名学生，他将代表皇姑区的小学生群体参加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文明出行好市民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。在学校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明耻，文明出行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中，刘佳奇同学在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候，他都看好</w:t>
      </w:r>
      <w:r>
        <w:rPr>
          <w:rFonts w:ascii="宋体" w:eastAsia="宋体" w:hAnsi="SimSun" w:cs="宋体"/>
          <w:sz w:val="28"/>
          <w:bdr w:val="none" w:sz="0" w:space="0" w:color="auto"/>
        </w:rPr>
        <w:t>红绿</w:t>
      </w:r>
      <w:r>
        <w:rPr>
          <w:rFonts w:ascii="宋体" w:eastAsia="宋体" w:hAnsi="MS Mincho" w:cs="宋体"/>
          <w:sz w:val="28"/>
          <w:bdr w:val="none" w:sz="0" w:space="0" w:color="auto"/>
        </w:rPr>
        <w:t>灯，走斑</w:t>
      </w:r>
      <w:r>
        <w:rPr>
          <w:rFonts w:ascii="宋体" w:eastAsia="宋体" w:hAnsi="SimSun" w:cs="宋体"/>
          <w:sz w:val="28"/>
          <w:bdr w:val="none" w:sz="0" w:space="0" w:color="auto"/>
        </w:rPr>
        <w:t>马线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和同学在一起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不忘大力宣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文明出行，并且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大家告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戚朋友。当他看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有人要乱穿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时总</w:t>
      </w:r>
      <w:r>
        <w:rPr>
          <w:rFonts w:ascii="宋体" w:eastAsia="宋体" w:hAnsi="MS Mincho" w:cs="宋体"/>
          <w:sz w:val="28"/>
          <w:bdr w:val="none" w:sz="0" w:space="0" w:color="auto"/>
        </w:rPr>
        <w:t>是走上前去礼貌地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阻他：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太危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自己和他人的安全着想，珍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参加系青年志愿者服</w:t>
      </w:r>
      <w:r>
        <w:rPr>
          <w:rFonts w:ascii="宋体" w:eastAsia="宋体" w:hAnsi="SimSun" w:cs="宋体"/>
          <w:sz w:val="28"/>
          <w:bdr w:val="none" w:sz="0" w:space="0" w:color="auto"/>
        </w:rPr>
        <w:t>务队</w:t>
      </w:r>
      <w:r>
        <w:rPr>
          <w:rFonts w:ascii="宋体" w:eastAsia="宋体" w:hAnsi="MS Mincho" w:cs="宋体"/>
          <w:sz w:val="28"/>
          <w:bdr w:val="none" w:sz="0" w:space="0" w:color="auto"/>
        </w:rPr>
        <w:t>到文源社区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院、系各一次活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获过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院三等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三好学生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、参加党校培</w:t>
      </w:r>
      <w:r>
        <w:rPr>
          <w:rFonts w:ascii="宋体" w:eastAsia="宋体" w:hAnsi="SimSun" w:cs="宋体"/>
          <w:sz w:val="28"/>
          <w:bdr w:val="none" w:sz="0" w:space="0" w:color="auto"/>
        </w:rPr>
        <w:t>训毕业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称号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在支部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团组织</w:t>
      </w:r>
      <w:r>
        <w:rPr>
          <w:rFonts w:ascii="宋体" w:eastAsia="宋体" w:hAnsi="MS Mincho" w:cs="宋体"/>
          <w:sz w:val="28"/>
          <w:bdr w:val="none" w:sz="0" w:space="0" w:color="auto"/>
        </w:rPr>
        <w:t>生活和按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记团员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分制表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极参加院青年志</w:t>
      </w:r>
      <w:r>
        <w:rPr>
          <w:rFonts w:ascii="宋体" w:eastAsia="宋体" w:hAnsi="SimSun" w:cs="宋体"/>
          <w:sz w:val="28"/>
          <w:bdr w:val="none" w:sz="0" w:space="0" w:color="auto"/>
        </w:rPr>
        <w:t>协组织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文明出行理念：文明行走是一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勇敢的行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，要同不遵守交通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的人做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斗争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生的事例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今天下午周会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班在教室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做文明学生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文明校园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教育的一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了把校园建成文明校园，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学期全校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建文明校园活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成文明礼貌的好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班委会成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。前面黑板上，由牛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南同学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做文明学生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文明校园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成弧行的</w:t>
      </w:r>
      <w:r>
        <w:rPr>
          <w:rFonts w:ascii="宋体" w:eastAsia="宋体" w:hAnsi="SimSun" w:cs="宋体"/>
          <w:sz w:val="28"/>
          <w:bdr w:val="none" w:sz="0" w:space="0" w:color="auto"/>
        </w:rPr>
        <w:t>标题</w:t>
      </w:r>
      <w:r>
        <w:rPr>
          <w:rFonts w:ascii="宋体" w:eastAsia="宋体" w:hAnsi="MS Mincho" w:cs="宋体"/>
          <w:sz w:val="28"/>
          <w:bdr w:val="none" w:sz="0" w:space="0" w:color="auto"/>
        </w:rPr>
        <w:t>格外醒目。在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烈地掌声中，班会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长冯</w:t>
      </w:r>
      <w:r>
        <w:rPr>
          <w:rFonts w:ascii="宋体" w:eastAsia="宋体" w:hAnsi="MS Mincho" w:cs="宋体"/>
          <w:sz w:val="28"/>
          <w:bdr w:val="none" w:sz="0" w:space="0" w:color="auto"/>
        </w:rPr>
        <w:t>广耀主持。先后有八名同学上台演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是：王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芳、宋周、刘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水、李玲、</w:t>
      </w:r>
      <w:r>
        <w:rPr>
          <w:rFonts w:ascii="宋体" w:eastAsia="宋体" w:hAnsi="SimSun" w:cs="宋体"/>
          <w:sz w:val="28"/>
          <w:bdr w:val="none" w:sz="0" w:space="0" w:color="auto"/>
        </w:rPr>
        <w:t>张权</w:t>
      </w:r>
      <w:r>
        <w:rPr>
          <w:rFonts w:ascii="宋体" w:eastAsia="宋体" w:hAnsi="MS Mincho" w:cs="宋体"/>
          <w:sz w:val="28"/>
          <w:bdr w:val="none" w:sz="0" w:space="0" w:color="auto"/>
        </w:rPr>
        <w:t>、王培、</w:t>
      </w:r>
      <w:r>
        <w:rPr>
          <w:rFonts w:ascii="宋体" w:eastAsia="宋体" w:hAnsi="SimSun" w:cs="宋体"/>
          <w:sz w:val="28"/>
          <w:bdr w:val="none" w:sz="0" w:space="0" w:color="auto"/>
        </w:rPr>
        <w:t>贾蕴</w:t>
      </w:r>
      <w:r>
        <w:rPr>
          <w:rFonts w:ascii="宋体" w:eastAsia="宋体" w:hAnsi="MS Mincho" w:cs="宋体"/>
          <w:sz w:val="28"/>
          <w:bdr w:val="none" w:sz="0" w:space="0" w:color="auto"/>
        </w:rPr>
        <w:t>璞、彭朝云等，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等内容，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合自己的感受，作了精彩的演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掌声。尤其是王培同学的演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幽默，深入浅出，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多内容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的心坎里了，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大家上了一堂精彩的演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https://d.book118.com/286142112011010055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6142112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文明班级主要事迹材料11篇</dc:title>
  <dc:subject>在学习、工作、生活中，大家最不陌生的就是事迹材料了吧，事迹材料可以起到宣扬特定的时代精神、引导读者认识先进，学习先进的作用。想拟事迹材料却不知道该请教谁？下面是小编为大家整理的文明班级主要事迹材料，仅</dc:subject>
  <cp:keywords>文明班级主要事迹材料</cp:keywords>
  <cp:revision>0</cp:revision>
</cp:coreProperties>
</file>