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w:background>
  <w:body>
    <w:p>
      <w:pPr>
        <w:pStyle w:val="main-leftcontentp"/>
        <w:spacing w:before="160" w:beforeAutospacing="0" w:after="160" w:afterAutospacing="0" w:line="360" w:lineRule="auto"/>
        <w:ind w:left="0" w:right="0" w:firstLine="560"/>
        <w:contextualSpacing w:val="0"/>
        <w:jc w:val="center"/>
        <w:rPr>
          <w:bdr w:val="none" w:sz="0" w:space="0" w:color="auto"/>
        </w:rPr>
      </w:pPr>
      <w:r>
        <w:rPr>
          <w:rFonts w:ascii="宋体" w:eastAsia="黑体" w:hAnsi="MS Mincho" w:cs="宋体"/>
          <w:b/>
          <w:sz w:val="40"/>
          <w:bdr w:val="none" w:sz="0" w:space="0" w:color="auto"/>
        </w:rPr>
        <w:t>指</w:t>
      </w:r>
      <w:r>
        <w:rPr>
          <w:rFonts w:ascii="宋体" w:eastAsia="黑体" w:hAnsi="SimSun" w:cs="宋体"/>
          <w:b/>
          <w:sz w:val="40"/>
          <w:bdr w:val="none" w:sz="0" w:space="0" w:color="auto"/>
        </w:rPr>
        <w:t>导</w:t>
      </w:r>
      <w:r>
        <w:rPr>
          <w:rFonts w:ascii="宋体" w:eastAsia="黑体" w:hAnsi="MS Mincho" w:cs="宋体"/>
          <w:b/>
          <w:sz w:val="40"/>
          <w:bdr w:val="none" w:sz="0" w:space="0" w:color="auto"/>
        </w:rPr>
        <w:t>青年教</w:t>
      </w:r>
      <w:r>
        <w:rPr>
          <w:rFonts w:ascii="宋体" w:eastAsia="黑体" w:hAnsi="SimSun" w:cs="宋体"/>
          <w:b/>
          <w:sz w:val="40"/>
          <w:bdr w:val="none" w:sz="0" w:space="0" w:color="auto"/>
        </w:rPr>
        <w:t>师</w:t>
      </w:r>
      <w:r>
        <w:rPr>
          <w:rFonts w:ascii="宋体" w:eastAsia="黑体" w:hAnsi="MS Mincho" w:cs="宋体"/>
          <w:b/>
          <w:sz w:val="40"/>
          <w:bdr w:val="none" w:sz="0" w:space="0" w:color="auto"/>
        </w:rPr>
        <w:t>工作</w:t>
      </w:r>
      <w:r>
        <w:rPr>
          <w:rFonts w:ascii="宋体" w:eastAsia="黑体" w:hAnsi="SimSun" w:cs="宋体"/>
          <w:b/>
          <w:sz w:val="40"/>
          <w:bdr w:val="none" w:sz="0" w:space="0" w:color="auto"/>
        </w:rPr>
        <w:t>总结</w:t>
      </w:r>
      <w:r>
        <w:rPr>
          <w:rFonts w:ascii="宋体" w:eastAsia="黑体" w:hAnsi="MS Mincho" w:cs="宋体"/>
          <w:b/>
          <w:sz w:val="40"/>
          <w:bdr w:val="none" w:sz="0" w:space="0" w:color="auto"/>
        </w:rPr>
        <w:t>【精】</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总结</w:t>
      </w:r>
      <w:r>
        <w:rPr>
          <w:rFonts w:ascii="宋体" w:eastAsia="宋体" w:hAnsi="MS Mincho" w:cs="宋体"/>
          <w:sz w:val="28"/>
          <w:bdr w:val="none" w:sz="0" w:space="0" w:color="auto"/>
        </w:rPr>
        <w:t>是</w:t>
      </w:r>
      <w:r>
        <w:rPr>
          <w:rFonts w:ascii="宋体" w:eastAsia="宋体" w:hAnsi="SimSun" w:cs="宋体"/>
          <w:sz w:val="28"/>
          <w:bdr w:val="none" w:sz="0" w:space="0" w:color="auto"/>
        </w:rPr>
        <w:t>对</w:t>
      </w:r>
      <w:r>
        <w:rPr>
          <w:rFonts w:ascii="宋体" w:eastAsia="宋体" w:hAnsi="MS Mincho" w:cs="宋体"/>
          <w:sz w:val="28"/>
          <w:bdr w:val="none" w:sz="0" w:space="0" w:color="auto"/>
        </w:rPr>
        <w:t>取得的成</w:t>
      </w:r>
      <w:r>
        <w:rPr>
          <w:rFonts w:ascii="宋体" w:eastAsia="宋体" w:hAnsi="SimSun" w:cs="宋体"/>
          <w:sz w:val="28"/>
          <w:bdr w:val="none" w:sz="0" w:space="0" w:color="auto"/>
        </w:rPr>
        <w:t>绩</w:t>
      </w:r>
      <w:r>
        <w:rPr>
          <w:rFonts w:ascii="宋体" w:eastAsia="宋体" w:hAnsi="MS Mincho" w:cs="宋体"/>
          <w:sz w:val="28"/>
          <w:bdr w:val="none" w:sz="0" w:space="0" w:color="auto"/>
        </w:rPr>
        <w:t>、存在的</w:t>
      </w:r>
      <w:r>
        <w:rPr>
          <w:rFonts w:ascii="宋体" w:eastAsia="宋体" w:hAnsi="SimSun" w:cs="宋体"/>
          <w:sz w:val="28"/>
          <w:bdr w:val="none" w:sz="0" w:space="0" w:color="auto"/>
        </w:rPr>
        <w:t>问题</w:t>
      </w:r>
      <w:r>
        <w:rPr>
          <w:rFonts w:ascii="宋体" w:eastAsia="宋体" w:hAnsi="MS Mincho" w:cs="宋体"/>
          <w:sz w:val="28"/>
          <w:bdr w:val="none" w:sz="0" w:space="0" w:color="auto"/>
        </w:rPr>
        <w:t>及得到的</w:t>
      </w:r>
      <w:r>
        <w:rPr>
          <w:rFonts w:ascii="宋体" w:eastAsia="宋体" w:hAnsi="SimSun" w:cs="宋体"/>
          <w:sz w:val="28"/>
          <w:bdr w:val="none" w:sz="0" w:space="0" w:color="auto"/>
        </w:rPr>
        <w:t>经验</w:t>
      </w:r>
      <w:r>
        <w:rPr>
          <w:rFonts w:ascii="宋体" w:eastAsia="宋体" w:hAnsi="MS Mincho" w:cs="宋体"/>
          <w:sz w:val="28"/>
          <w:bdr w:val="none" w:sz="0" w:space="0" w:color="auto"/>
        </w:rPr>
        <w:t>和教</w:t>
      </w:r>
      <w:r>
        <w:rPr>
          <w:rFonts w:ascii="宋体" w:eastAsia="宋体" w:hAnsi="SimSun" w:cs="宋体"/>
          <w:sz w:val="28"/>
          <w:bdr w:val="none" w:sz="0" w:space="0" w:color="auto"/>
        </w:rPr>
        <w:t>训</w:t>
      </w:r>
      <w:r>
        <w:rPr>
          <w:rFonts w:ascii="宋体" w:eastAsia="宋体" w:hAnsi="MS Mincho" w:cs="宋体"/>
          <w:sz w:val="28"/>
          <w:bdr w:val="none" w:sz="0" w:space="0" w:color="auto"/>
        </w:rPr>
        <w:t>等方面情况</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评</w:t>
      </w:r>
      <w:r>
        <w:rPr>
          <w:rFonts w:ascii="宋体" w:eastAsia="宋体" w:hAnsi="MS Mincho" w:cs="宋体"/>
          <w:sz w:val="28"/>
          <w:bdr w:val="none" w:sz="0" w:space="0" w:color="auto"/>
        </w:rPr>
        <w:t>价与描述的一</w:t>
      </w:r>
      <w:r>
        <w:rPr>
          <w:rFonts w:ascii="宋体" w:eastAsia="宋体" w:hAnsi="SimSun" w:cs="宋体"/>
          <w:sz w:val="28"/>
          <w:bdr w:val="none" w:sz="0" w:space="0" w:color="auto"/>
        </w:rPr>
        <w:t>种书</w:t>
      </w:r>
      <w:r>
        <w:rPr>
          <w:rFonts w:ascii="宋体" w:eastAsia="宋体" w:hAnsi="MS Mincho" w:cs="宋体"/>
          <w:sz w:val="28"/>
          <w:bdr w:val="none" w:sz="0" w:space="0" w:color="auto"/>
        </w:rPr>
        <w:t>面材料，它可以帮助我</w:t>
      </w:r>
      <w:r>
        <w:rPr>
          <w:rFonts w:ascii="宋体" w:eastAsia="宋体" w:hAnsi="SimSun" w:cs="宋体"/>
          <w:sz w:val="28"/>
          <w:bdr w:val="none" w:sz="0" w:space="0" w:color="auto"/>
        </w:rPr>
        <w:t>们总结</w:t>
      </w:r>
      <w:r>
        <w:rPr>
          <w:rFonts w:ascii="宋体" w:eastAsia="宋体" w:hAnsi="MS Mincho" w:cs="宋体"/>
          <w:sz w:val="28"/>
          <w:bdr w:val="none" w:sz="0" w:space="0" w:color="auto"/>
        </w:rPr>
        <w:t>以往思想，</w:t>
      </w:r>
      <w:r>
        <w:rPr>
          <w:rFonts w:ascii="宋体" w:eastAsia="宋体" w:hAnsi="SimSun" w:cs="宋体"/>
          <w:sz w:val="28"/>
          <w:bdr w:val="none" w:sz="0" w:space="0" w:color="auto"/>
        </w:rPr>
        <w:t>发扬</w:t>
      </w:r>
      <w:r>
        <w:rPr>
          <w:rFonts w:ascii="宋体" w:eastAsia="宋体" w:hAnsi="MS Mincho" w:cs="宋体"/>
          <w:sz w:val="28"/>
          <w:bdr w:val="none" w:sz="0" w:space="0" w:color="auto"/>
        </w:rPr>
        <w:t>成</w:t>
      </w:r>
      <w:r>
        <w:rPr>
          <w:rFonts w:ascii="宋体" w:eastAsia="宋体" w:hAnsi="SimSun" w:cs="宋体"/>
          <w:sz w:val="28"/>
          <w:bdr w:val="none" w:sz="0" w:space="0" w:color="auto"/>
        </w:rPr>
        <w:t>绩</w:t>
      </w:r>
      <w:r>
        <w:rPr>
          <w:rFonts w:ascii="宋体" w:eastAsia="宋体" w:hAnsi="MS Mincho" w:cs="宋体"/>
          <w:sz w:val="28"/>
          <w:bdr w:val="none" w:sz="0" w:space="0" w:color="auto"/>
        </w:rPr>
        <w:t>，因此我</w:t>
      </w:r>
      <w:r>
        <w:rPr>
          <w:rFonts w:ascii="宋体" w:eastAsia="宋体" w:hAnsi="SimSun" w:cs="宋体"/>
          <w:sz w:val="28"/>
          <w:bdr w:val="none" w:sz="0" w:space="0" w:color="auto"/>
        </w:rPr>
        <w:t>们</w:t>
      </w:r>
      <w:r>
        <w:rPr>
          <w:rFonts w:ascii="宋体" w:eastAsia="宋体" w:hAnsi="MS Mincho" w:cs="宋体"/>
          <w:sz w:val="28"/>
          <w:bdr w:val="none" w:sz="0" w:space="0" w:color="auto"/>
        </w:rPr>
        <w:t>需要回</w:t>
      </w:r>
      <w:r>
        <w:rPr>
          <w:rFonts w:ascii="宋体" w:eastAsia="宋体" w:hAnsi="SimSun" w:cs="宋体"/>
          <w:sz w:val="28"/>
          <w:bdr w:val="none" w:sz="0" w:space="0" w:color="auto"/>
        </w:rPr>
        <w:t>头归纳</w:t>
      </w:r>
      <w:r>
        <w:rPr>
          <w:rFonts w:ascii="宋体" w:eastAsia="宋体" w:hAnsi="MS Mincho" w:cs="宋体"/>
          <w:sz w:val="28"/>
          <w:bdr w:val="none" w:sz="0" w:space="0" w:color="auto"/>
        </w:rPr>
        <w:t>，写一份</w:t>
      </w:r>
      <w:r>
        <w:rPr>
          <w:rFonts w:ascii="宋体" w:eastAsia="宋体" w:hAnsi="SimSun" w:cs="宋体"/>
          <w:sz w:val="28"/>
          <w:bdr w:val="none" w:sz="0" w:space="0" w:color="auto"/>
        </w:rPr>
        <w:t>总结</w:t>
      </w:r>
      <w:r>
        <w:rPr>
          <w:rFonts w:ascii="宋体" w:eastAsia="宋体" w:hAnsi="MS Mincho" w:cs="宋体"/>
          <w:sz w:val="28"/>
          <w:bdr w:val="none" w:sz="0" w:space="0" w:color="auto"/>
        </w:rPr>
        <w:t>了。那</w:t>
      </w:r>
      <w:r>
        <w:rPr>
          <w:rFonts w:ascii="宋体" w:eastAsia="宋体" w:hAnsi="SimSun" w:cs="宋体"/>
          <w:sz w:val="28"/>
          <w:bdr w:val="none" w:sz="0" w:space="0" w:color="auto"/>
        </w:rPr>
        <w:t>么</w:t>
      </w:r>
      <w:r>
        <w:rPr>
          <w:rFonts w:ascii="宋体" w:eastAsia="宋体" w:hAnsi="MS Mincho" w:cs="宋体"/>
          <w:sz w:val="28"/>
          <w:bdr w:val="none" w:sz="0" w:space="0" w:color="auto"/>
        </w:rPr>
        <w:t>如何把</w:t>
      </w:r>
      <w:r>
        <w:rPr>
          <w:rFonts w:ascii="宋体" w:eastAsia="宋体" w:hAnsi="SimSun" w:cs="宋体"/>
          <w:sz w:val="28"/>
          <w:bdr w:val="none" w:sz="0" w:space="0" w:color="auto"/>
        </w:rPr>
        <w:t>总结</w:t>
      </w:r>
      <w:r>
        <w:rPr>
          <w:rFonts w:ascii="宋体" w:eastAsia="宋体" w:hAnsi="MS Mincho" w:cs="宋体"/>
          <w:sz w:val="28"/>
          <w:bdr w:val="none" w:sz="0" w:space="0" w:color="auto"/>
        </w:rPr>
        <w:t>写出新花</w:t>
      </w:r>
      <w:r>
        <w:rPr>
          <w:rFonts w:ascii="宋体" w:eastAsia="宋体" w:hAnsi="SimSun" w:cs="宋体"/>
          <w:sz w:val="28"/>
          <w:bdr w:val="none" w:sz="0" w:space="0" w:color="auto"/>
        </w:rPr>
        <w:t>样</w:t>
      </w:r>
      <w:r>
        <w:rPr>
          <w:rFonts w:ascii="宋体" w:eastAsia="宋体" w:hAnsi="MS Mincho" w:cs="宋体"/>
          <w:sz w:val="28"/>
          <w:bdr w:val="none" w:sz="0" w:space="0" w:color="auto"/>
        </w:rPr>
        <w:t>呢？以下是小</w:t>
      </w:r>
      <w:r>
        <w:rPr>
          <w:rFonts w:ascii="宋体" w:eastAsia="宋体" w:hAnsi="SimSun" w:cs="宋体"/>
          <w:sz w:val="28"/>
          <w:bdr w:val="none" w:sz="0" w:space="0" w:color="auto"/>
        </w:rPr>
        <w:t>编</w:t>
      </w:r>
      <w:r>
        <w:rPr>
          <w:rFonts w:ascii="宋体" w:eastAsia="宋体" w:hAnsi="MS Mincho" w:cs="宋体"/>
          <w:sz w:val="28"/>
          <w:bdr w:val="none" w:sz="0" w:space="0" w:color="auto"/>
        </w:rPr>
        <w:t>帮大家整理的指</w:t>
      </w:r>
      <w:r>
        <w:rPr>
          <w:rFonts w:ascii="宋体" w:eastAsia="宋体" w:hAnsi="SimSun" w:cs="宋体"/>
          <w:sz w:val="28"/>
          <w:bdr w:val="none" w:sz="0" w:space="0" w:color="auto"/>
        </w:rPr>
        <w:t>导</w:t>
      </w:r>
      <w:r>
        <w:rPr>
          <w:rFonts w:ascii="宋体" w:eastAsia="宋体" w:hAnsi="MS Mincho" w:cs="宋体"/>
          <w:sz w:val="28"/>
          <w:bdr w:val="none" w:sz="0" w:space="0" w:color="auto"/>
        </w:rPr>
        <w:t>青年教</w:t>
      </w:r>
      <w:r>
        <w:rPr>
          <w:rFonts w:ascii="宋体" w:eastAsia="宋体" w:hAnsi="SimSun" w:cs="宋体"/>
          <w:sz w:val="28"/>
          <w:bdr w:val="none" w:sz="0" w:space="0" w:color="auto"/>
        </w:rPr>
        <w:t>师</w:t>
      </w:r>
      <w:r>
        <w:rPr>
          <w:rFonts w:ascii="宋体" w:eastAsia="宋体" w:hAnsi="MS Mincho" w:cs="宋体"/>
          <w:sz w:val="28"/>
          <w:bdr w:val="none" w:sz="0" w:space="0" w:color="auto"/>
        </w:rPr>
        <w:t>工作</w:t>
      </w:r>
      <w:r>
        <w:rPr>
          <w:rFonts w:ascii="宋体" w:eastAsia="宋体" w:hAnsi="SimSun" w:cs="宋体"/>
          <w:sz w:val="28"/>
          <w:bdr w:val="none" w:sz="0" w:space="0" w:color="auto"/>
        </w:rPr>
        <w:t>总结</w:t>
      </w:r>
      <w:r>
        <w:rPr>
          <w:rFonts w:ascii="宋体" w:eastAsia="宋体" w:hAnsi="MS Mincho" w:cs="宋体"/>
          <w:sz w:val="28"/>
          <w:bdr w:val="none" w:sz="0" w:space="0" w:color="auto"/>
        </w:rPr>
        <w:t>，</w:t>
      </w:r>
      <w:r>
        <w:rPr>
          <w:rFonts w:ascii="宋体" w:eastAsia="宋体" w:hAnsi="SimSun" w:cs="宋体"/>
          <w:sz w:val="28"/>
          <w:bdr w:val="none" w:sz="0" w:space="0" w:color="auto"/>
        </w:rPr>
        <w:t>欢</w:t>
      </w:r>
      <w:r>
        <w:rPr>
          <w:rFonts w:ascii="宋体" w:eastAsia="宋体" w:hAnsi="MS Mincho" w:cs="宋体"/>
          <w:sz w:val="28"/>
          <w:bdr w:val="none" w:sz="0" w:space="0" w:color="auto"/>
        </w:rPr>
        <w:t>迎大家分享。</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青年教</w:t>
      </w:r>
      <w:r>
        <w:rPr>
          <w:rFonts w:ascii="宋体" w:eastAsia="宋体" w:hAnsi="SimSun" w:cs="宋体"/>
          <w:sz w:val="28"/>
          <w:bdr w:val="none" w:sz="0" w:space="0" w:color="auto"/>
        </w:rPr>
        <w:t>师</w:t>
      </w:r>
      <w:r>
        <w:rPr>
          <w:rFonts w:ascii="宋体" w:eastAsia="宋体" w:hAnsi="MS Mincho" w:cs="宋体"/>
          <w:sz w:val="28"/>
          <w:bdr w:val="none" w:sz="0" w:space="0" w:color="auto"/>
        </w:rPr>
        <w:t>工作</w:t>
      </w:r>
      <w:r>
        <w:rPr>
          <w:rFonts w:ascii="宋体" w:eastAsia="宋体" w:hAnsi="SimSun" w:cs="宋体"/>
          <w:sz w:val="28"/>
          <w:bdr w:val="none" w:sz="0" w:space="0" w:color="auto"/>
        </w:rPr>
        <w:t>总结</w:t>
      </w:r>
      <w:r>
        <w:rPr>
          <w:rFonts w:ascii="宋体" w:eastAsia="宋体" w:cs="宋体"/>
          <w:sz w:val="28"/>
          <w:bdr w:val="none" w:sz="0" w:space="0" w:color="auto"/>
        </w:rPr>
        <w:t>1</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今年学校确立了我和我校新来的老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师</w:t>
      </w:r>
      <w:r>
        <w:rPr>
          <w:rFonts w:ascii="宋体" w:eastAsia="宋体" w:hAnsi="MS Mincho" w:cs="宋体"/>
          <w:sz w:val="28"/>
          <w:bdr w:val="none" w:sz="0" w:space="0" w:color="auto"/>
        </w:rPr>
        <w:t>徒</w:t>
      </w:r>
      <w:r>
        <w:rPr>
          <w:rFonts w:ascii="宋体" w:eastAsia="宋体" w:hAnsi="SimSun" w:cs="宋体"/>
          <w:sz w:val="28"/>
          <w:bdr w:val="none" w:sz="0" w:space="0" w:color="auto"/>
        </w:rPr>
        <w:t>关</w:t>
      </w:r>
      <w:r>
        <w:rPr>
          <w:rFonts w:ascii="宋体" w:eastAsia="宋体" w:hAnsi="MS Mincho" w:cs="宋体"/>
          <w:sz w:val="28"/>
          <w:bdr w:val="none" w:sz="0" w:space="0" w:color="auto"/>
        </w:rPr>
        <w:t>系。在一年的互帮互学中，我按帮</w:t>
      </w:r>
      <w:r>
        <w:rPr>
          <w:rFonts w:ascii="宋体" w:eastAsia="宋体" w:hAnsi="SimSun" w:cs="宋体"/>
          <w:sz w:val="28"/>
          <w:bdr w:val="none" w:sz="0" w:space="0" w:color="auto"/>
        </w:rPr>
        <w:t>带协议书</w:t>
      </w:r>
      <w:r>
        <w:rPr>
          <w:rFonts w:ascii="宋体" w:eastAsia="宋体" w:hAnsi="MS Mincho" w:cs="宋体"/>
          <w:sz w:val="28"/>
          <w:bdr w:val="none" w:sz="0" w:space="0" w:color="auto"/>
        </w:rPr>
        <w:t>中的要求去做，</w:t>
      </w:r>
      <w:r>
        <w:rPr>
          <w:rFonts w:ascii="宋体" w:eastAsia="宋体" w:hAnsi="SimSun" w:cs="宋体"/>
          <w:sz w:val="28"/>
          <w:bdr w:val="none" w:sz="0" w:space="0" w:color="auto"/>
        </w:rPr>
        <w:t>认</w:t>
      </w:r>
      <w:r>
        <w:rPr>
          <w:rFonts w:ascii="宋体" w:eastAsia="宋体" w:hAnsi="MS Mincho" w:cs="宋体"/>
          <w:sz w:val="28"/>
          <w:bdr w:val="none" w:sz="0" w:space="0" w:color="auto"/>
        </w:rPr>
        <w:t>真履行自己的</w:t>
      </w:r>
      <w:r>
        <w:rPr>
          <w:rFonts w:ascii="宋体" w:eastAsia="宋体" w:hAnsi="SimSun" w:cs="宋体"/>
          <w:sz w:val="28"/>
          <w:bdr w:val="none" w:sz="0" w:space="0" w:color="auto"/>
        </w:rPr>
        <w:t>权</w:t>
      </w:r>
      <w:r>
        <w:rPr>
          <w:rFonts w:ascii="宋体" w:eastAsia="宋体" w:hAnsi="MS Mincho" w:cs="宋体"/>
          <w:sz w:val="28"/>
          <w:bdr w:val="none" w:sz="0" w:space="0" w:color="auto"/>
        </w:rPr>
        <w:t>利和</w:t>
      </w:r>
      <w:r>
        <w:rPr>
          <w:rFonts w:ascii="宋体" w:eastAsia="宋体" w:hAnsi="SimSun" w:cs="宋体"/>
          <w:sz w:val="28"/>
          <w:bdr w:val="none" w:sz="0" w:space="0" w:color="auto"/>
        </w:rPr>
        <w:t>义务</w:t>
      </w:r>
      <w:r>
        <w:rPr>
          <w:rFonts w:ascii="宋体" w:eastAsia="宋体" w:hAnsi="MS Mincho" w:cs="宋体"/>
          <w:sz w:val="28"/>
          <w:bdr w:val="none" w:sz="0" w:space="0" w:color="auto"/>
        </w:rPr>
        <w:t>。一年来，我是</w:t>
      </w:r>
      <w:r>
        <w:rPr>
          <w:rFonts w:ascii="宋体" w:eastAsia="宋体" w:hAnsi="SimSun" w:cs="宋体"/>
          <w:sz w:val="28"/>
          <w:bdr w:val="none" w:sz="0" w:space="0" w:color="auto"/>
        </w:rPr>
        <w:t>这样</w:t>
      </w:r>
      <w:r>
        <w:rPr>
          <w:rFonts w:ascii="宋体" w:eastAsia="宋体" w:hAnsi="MS Mincho" w:cs="宋体"/>
          <w:sz w:val="28"/>
          <w:bdr w:val="none" w:sz="0" w:space="0" w:color="auto"/>
        </w:rPr>
        <w:t>做的：</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一、加</w:t>
      </w:r>
      <w:r>
        <w:rPr>
          <w:rStyle w:val="strong"/>
          <w:rFonts w:ascii="宋体" w:eastAsia="宋体" w:hAnsi="SimSun" w:cs="宋体"/>
          <w:b/>
          <w:sz w:val="28"/>
          <w:bdr w:val="none" w:sz="0" w:space="0" w:color="auto"/>
        </w:rPr>
        <w:t>强</w:t>
      </w:r>
      <w:r>
        <w:rPr>
          <w:rStyle w:val="strong"/>
          <w:rFonts w:ascii="宋体" w:eastAsia="宋体" w:hAnsi="MS Mincho" w:cs="宋体"/>
          <w:b/>
          <w:sz w:val="28"/>
          <w:bdr w:val="none" w:sz="0" w:space="0" w:color="auto"/>
        </w:rPr>
        <w:t>新老</w:t>
      </w:r>
      <w:r>
        <w:rPr>
          <w:rStyle w:val="strong"/>
          <w:rFonts w:ascii="宋体" w:eastAsia="宋体" w:hAnsi="SimSun" w:cs="宋体"/>
          <w:b/>
          <w:sz w:val="28"/>
          <w:bdr w:val="none" w:sz="0" w:space="0" w:color="auto"/>
        </w:rPr>
        <w:t>师</w:t>
      </w:r>
      <w:r>
        <w:rPr>
          <w:rStyle w:val="strong"/>
          <w:rFonts w:ascii="宋体" w:eastAsia="宋体" w:hAnsi="MS Mincho" w:cs="宋体"/>
          <w:b/>
          <w:sz w:val="28"/>
          <w:bdr w:val="none" w:sz="0" w:space="0" w:color="auto"/>
        </w:rPr>
        <w:t>的理</w:t>
      </w:r>
      <w:r>
        <w:rPr>
          <w:rStyle w:val="strong"/>
          <w:rFonts w:ascii="宋体" w:eastAsia="宋体" w:hAnsi="SimSun" w:cs="宋体"/>
          <w:b/>
          <w:sz w:val="28"/>
          <w:bdr w:val="none" w:sz="0" w:space="0" w:color="auto"/>
        </w:rPr>
        <w:t>论</w:t>
      </w:r>
      <w:r>
        <w:rPr>
          <w:rStyle w:val="strong"/>
          <w:rFonts w:ascii="宋体" w:eastAsia="宋体" w:hAnsi="MS Mincho" w:cs="宋体"/>
          <w:b/>
          <w:sz w:val="28"/>
          <w:bdr w:val="none" w:sz="0" w:space="0" w:color="auto"/>
        </w:rPr>
        <w:t>学</w:t>
      </w:r>
      <w:r>
        <w:rPr>
          <w:rStyle w:val="strong"/>
          <w:rFonts w:ascii="宋体" w:eastAsia="宋体" w:hAnsi="SimSun" w:cs="宋体"/>
          <w:b/>
          <w:sz w:val="28"/>
          <w:bdr w:val="none" w:sz="0" w:space="0" w:color="auto"/>
        </w:rPr>
        <w:t>习</w:t>
      </w:r>
      <w:r>
        <w:rPr>
          <w:rStyle w:val="strong"/>
          <w:rFonts w:ascii="宋体" w:eastAsia="宋体" w:hAnsi="MS Mincho" w:cs="宋体"/>
          <w:b/>
          <w:sz w:val="28"/>
          <w:bdr w:val="none" w:sz="0" w:space="0" w:color="auto"/>
        </w:rPr>
        <w:t>，提高他</w:t>
      </w:r>
      <w:r>
        <w:rPr>
          <w:rStyle w:val="strong"/>
          <w:rFonts w:ascii="宋体" w:eastAsia="宋体" w:hAnsi="SimSun" w:cs="宋体"/>
          <w:b/>
          <w:sz w:val="28"/>
          <w:bdr w:val="none" w:sz="0" w:space="0" w:color="auto"/>
        </w:rPr>
        <w:t>们</w:t>
      </w:r>
      <w:r>
        <w:rPr>
          <w:rStyle w:val="strong"/>
          <w:rFonts w:ascii="宋体" w:eastAsia="宋体" w:hAnsi="MS Mincho" w:cs="宋体"/>
          <w:b/>
          <w:sz w:val="28"/>
          <w:bdr w:val="none" w:sz="0" w:space="0" w:color="auto"/>
        </w:rPr>
        <w:t>的自身素</w:t>
      </w:r>
      <w:r>
        <w:rPr>
          <w:rStyle w:val="strong"/>
          <w:rFonts w:ascii="宋体" w:eastAsia="宋体" w:hAnsi="SimSun" w:cs="宋体"/>
          <w:b/>
          <w:sz w:val="28"/>
          <w:bdr w:val="none" w:sz="0" w:space="0" w:color="auto"/>
        </w:rPr>
        <w:t>质</w:t>
      </w:r>
      <w:r>
        <w:rPr>
          <w:rStyle w:val="strong"/>
          <w:rFonts w:ascii="宋体" w:eastAsia="宋体" w:hAnsi="MS Mincho"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为</w:t>
      </w:r>
      <w:r>
        <w:rPr>
          <w:rFonts w:ascii="宋体" w:eastAsia="宋体" w:hAnsi="MS Mincho" w:cs="宋体"/>
          <w:sz w:val="28"/>
          <w:bdr w:val="none" w:sz="0" w:space="0" w:color="auto"/>
        </w:rPr>
        <w:t>了丰富理</w:t>
      </w:r>
      <w:r>
        <w:rPr>
          <w:rFonts w:ascii="宋体" w:eastAsia="宋体" w:hAnsi="SimSun" w:cs="宋体"/>
          <w:sz w:val="28"/>
          <w:bdr w:val="none" w:sz="0" w:space="0" w:color="auto"/>
        </w:rPr>
        <w:t>论</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，更好的搞好教育教学工作，他</w:t>
      </w:r>
      <w:r>
        <w:rPr>
          <w:rFonts w:ascii="宋体" w:eastAsia="宋体" w:hAnsi="SimSun" w:cs="宋体"/>
          <w:sz w:val="28"/>
          <w:bdr w:val="none" w:sz="0" w:space="0" w:color="auto"/>
        </w:rPr>
        <w:t>们</w:t>
      </w:r>
      <w:r>
        <w:rPr>
          <w:rFonts w:ascii="宋体" w:eastAsia="宋体" w:hAnsi="MS Mincho" w:cs="宋体"/>
          <w:sz w:val="28"/>
          <w:bdr w:val="none" w:sz="0" w:space="0" w:color="auto"/>
        </w:rPr>
        <w:t>首先</w:t>
      </w:r>
      <w:r>
        <w:rPr>
          <w:rFonts w:ascii="宋体" w:eastAsia="宋体" w:hAnsi="SimSun" w:cs="宋体"/>
          <w:sz w:val="28"/>
          <w:bdr w:val="none" w:sz="0" w:space="0" w:color="auto"/>
        </w:rPr>
        <w:t>阅读</w:t>
      </w:r>
      <w:r>
        <w:rPr>
          <w:rFonts w:ascii="宋体" w:eastAsia="宋体" w:hAnsi="MS Mincho" w:cs="宋体"/>
          <w:sz w:val="28"/>
          <w:bdr w:val="none" w:sz="0" w:space="0" w:color="auto"/>
        </w:rPr>
        <w:t>了《新世</w:t>
      </w:r>
      <w:r>
        <w:rPr>
          <w:rFonts w:ascii="宋体" w:eastAsia="宋体" w:hAnsi="SimSun" w:cs="宋体"/>
          <w:sz w:val="28"/>
          <w:bdr w:val="none" w:sz="0" w:space="0" w:color="auto"/>
        </w:rPr>
        <w:t>纪</w:t>
      </w:r>
      <w:r>
        <w:rPr>
          <w:rFonts w:ascii="宋体" w:eastAsia="宋体" w:hAnsi="MS Mincho" w:cs="宋体"/>
          <w:sz w:val="28"/>
          <w:bdr w:val="none" w:sz="0" w:space="0" w:color="auto"/>
        </w:rPr>
        <w:t>政治</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标</w:t>
      </w:r>
      <w:r>
        <w:rPr>
          <w:rFonts w:ascii="宋体" w:eastAsia="宋体" w:hAnsi="MS Mincho" w:cs="宋体"/>
          <w:sz w:val="28"/>
          <w:bdr w:val="none" w:sz="0" w:space="0" w:color="auto"/>
        </w:rPr>
        <w:t>准》、《中学政治教</w:t>
      </w:r>
      <w:r>
        <w:rPr>
          <w:rFonts w:ascii="宋体" w:eastAsia="宋体" w:hAnsi="SimSun" w:cs="宋体"/>
          <w:sz w:val="28"/>
          <w:bdr w:val="none" w:sz="0" w:space="0" w:color="auto"/>
        </w:rPr>
        <w:t>师</w:t>
      </w:r>
      <w:r>
        <w:rPr>
          <w:rFonts w:ascii="宋体" w:eastAsia="宋体" w:hAnsi="MS Mincho" w:cs="宋体"/>
          <w:sz w:val="28"/>
          <w:bdr w:val="none" w:sz="0" w:space="0" w:color="auto"/>
        </w:rPr>
        <w:t>》、《中学政治教学</w:t>
      </w:r>
      <w:r>
        <w:rPr>
          <w:rFonts w:ascii="宋体" w:eastAsia="宋体" w:hAnsi="SimSun" w:cs="宋体"/>
          <w:sz w:val="28"/>
          <w:bdr w:val="none" w:sz="0" w:space="0" w:color="auto"/>
        </w:rPr>
        <w:t>设计</w:t>
      </w:r>
      <w:r>
        <w:rPr>
          <w:rFonts w:ascii="宋体" w:eastAsia="宋体" w:hAnsi="MS Mincho" w:cs="宋体"/>
          <w:sz w:val="28"/>
          <w:bdr w:val="none" w:sz="0" w:space="0" w:color="auto"/>
        </w:rPr>
        <w:t>》等</w:t>
      </w:r>
      <w:r>
        <w:rPr>
          <w:rFonts w:ascii="宋体" w:eastAsia="宋体" w:hAnsi="SimSun" w:cs="宋体"/>
          <w:sz w:val="28"/>
          <w:bdr w:val="none" w:sz="0" w:space="0" w:color="auto"/>
        </w:rPr>
        <w:t>书</w:t>
      </w:r>
      <w:r>
        <w:rPr>
          <w:rFonts w:ascii="宋体" w:eastAsia="宋体" w:hAnsi="MS Mincho" w:cs="宋体"/>
          <w:sz w:val="28"/>
          <w:bdr w:val="none" w:sz="0" w:space="0" w:color="auto"/>
        </w:rPr>
        <w:t>籍。大量理</w:t>
      </w:r>
      <w:r>
        <w:rPr>
          <w:rFonts w:ascii="宋体" w:eastAsia="宋体" w:hAnsi="SimSun" w:cs="宋体"/>
          <w:sz w:val="28"/>
          <w:bdr w:val="none" w:sz="0" w:space="0" w:color="auto"/>
        </w:rPr>
        <w:t>论书</w:t>
      </w:r>
      <w:r>
        <w:rPr>
          <w:rFonts w:ascii="宋体" w:eastAsia="宋体" w:hAnsi="MS Mincho" w:cs="宋体"/>
          <w:sz w:val="28"/>
          <w:bdr w:val="none" w:sz="0" w:space="0" w:color="auto"/>
        </w:rPr>
        <w:t>籍的</w:t>
      </w:r>
      <w:r>
        <w:rPr>
          <w:rFonts w:ascii="宋体" w:eastAsia="宋体" w:hAnsi="SimSun" w:cs="宋体"/>
          <w:sz w:val="28"/>
          <w:bdr w:val="none" w:sz="0" w:space="0" w:color="auto"/>
        </w:rPr>
        <w:t>阅读</w:t>
      </w:r>
      <w:r>
        <w:rPr>
          <w:rFonts w:ascii="宋体" w:eastAsia="宋体" w:hAnsi="MS Mincho" w:cs="宋体"/>
          <w:sz w:val="28"/>
          <w:bdr w:val="none" w:sz="0" w:space="0" w:color="auto"/>
        </w:rPr>
        <w:t>，使他</w:t>
      </w:r>
      <w:r>
        <w:rPr>
          <w:rFonts w:ascii="宋体" w:eastAsia="宋体" w:hAnsi="SimSun" w:cs="宋体"/>
          <w:sz w:val="28"/>
          <w:bdr w:val="none" w:sz="0" w:space="0" w:color="auto"/>
        </w:rPr>
        <w:t>们</w:t>
      </w:r>
      <w:r>
        <w:rPr>
          <w:rFonts w:ascii="宋体" w:eastAsia="宋体" w:hAnsi="MS Mincho" w:cs="宋体"/>
          <w:sz w:val="28"/>
          <w:bdr w:val="none" w:sz="0" w:space="0" w:color="auto"/>
        </w:rPr>
        <w:t>学到了很多的理</w:t>
      </w:r>
      <w:r>
        <w:rPr>
          <w:rFonts w:ascii="宋体" w:eastAsia="宋体" w:hAnsi="SimSun" w:cs="宋体"/>
          <w:sz w:val="28"/>
          <w:bdr w:val="none" w:sz="0" w:space="0" w:color="auto"/>
        </w:rPr>
        <w:t>论</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cs="宋体"/>
          <w:sz w:val="28"/>
          <w:bdr w:val="none" w:sz="0" w:space="0" w:color="auto"/>
        </w:rPr>
        <w:t>,</w:t>
      </w:r>
      <w:r>
        <w:rPr>
          <w:rFonts w:ascii="宋体" w:eastAsia="宋体" w:hAnsi="MS Mincho" w:cs="宋体"/>
          <w:sz w:val="28"/>
          <w:bdr w:val="none" w:sz="0" w:space="0" w:color="auto"/>
        </w:rPr>
        <w:t>非常有利于我</w:t>
      </w:r>
      <w:r>
        <w:rPr>
          <w:rFonts w:ascii="宋体" w:eastAsia="宋体" w:hAnsi="SimSun" w:cs="宋体"/>
          <w:sz w:val="28"/>
          <w:bdr w:val="none" w:sz="0" w:space="0" w:color="auto"/>
        </w:rPr>
        <w:t>们</w:t>
      </w:r>
      <w:r>
        <w:rPr>
          <w:rFonts w:ascii="宋体" w:eastAsia="宋体" w:hAnsi="MS Mincho" w:cs="宋体"/>
          <w:sz w:val="28"/>
          <w:bdr w:val="none" w:sz="0" w:space="0" w:color="auto"/>
        </w:rPr>
        <w:t>的教学。其次，我</w:t>
      </w:r>
      <w:r>
        <w:rPr>
          <w:rFonts w:ascii="宋体" w:eastAsia="宋体" w:hAnsi="SimSun" w:cs="宋体"/>
          <w:sz w:val="28"/>
          <w:bdr w:val="none" w:sz="0" w:space="0" w:color="auto"/>
        </w:rPr>
        <w:t>们</w:t>
      </w:r>
      <w:r>
        <w:rPr>
          <w:rFonts w:ascii="宋体" w:eastAsia="宋体" w:hAnsi="MS Mincho" w:cs="宋体"/>
          <w:sz w:val="28"/>
          <w:bdr w:val="none" w:sz="0" w:space="0" w:color="auto"/>
        </w:rPr>
        <w:t>一起借看了很多</w:t>
      </w:r>
      <w:r>
        <w:rPr>
          <w:rFonts w:ascii="宋体" w:eastAsia="宋体" w:hAnsi="SimSun" w:cs="宋体"/>
          <w:sz w:val="28"/>
          <w:bdr w:val="none" w:sz="0" w:space="0" w:color="auto"/>
        </w:rPr>
        <w:t>优</w:t>
      </w:r>
      <w:r>
        <w:rPr>
          <w:rFonts w:ascii="宋体" w:eastAsia="宋体" w:hAnsi="MS Mincho" w:cs="宋体"/>
          <w:sz w:val="28"/>
          <w:bdr w:val="none" w:sz="0" w:space="0" w:color="auto"/>
        </w:rPr>
        <w:t>秀</w:t>
      </w:r>
      <w:r>
        <w:rPr>
          <w:rFonts w:ascii="宋体" w:eastAsia="宋体" w:hAnsi="SimSun" w:cs="宋体"/>
          <w:sz w:val="28"/>
          <w:bdr w:val="none" w:sz="0" w:space="0" w:color="auto"/>
        </w:rPr>
        <w:t>课</w:t>
      </w:r>
      <w:r>
        <w:rPr>
          <w:rFonts w:ascii="宋体" w:eastAsia="宋体" w:hAnsi="MS Mincho" w:cs="宋体"/>
          <w:sz w:val="28"/>
          <w:bdr w:val="none" w:sz="0" w:space="0" w:color="auto"/>
        </w:rPr>
        <w:t>例的光</w:t>
      </w:r>
      <w:r>
        <w:rPr>
          <w:rFonts w:ascii="宋体" w:eastAsia="宋体" w:hAnsi="SimSun" w:cs="宋体"/>
          <w:sz w:val="28"/>
          <w:bdr w:val="none" w:sz="0" w:space="0" w:color="auto"/>
        </w:rPr>
        <w:t>盘</w:t>
      </w:r>
      <w:r>
        <w:rPr>
          <w:rFonts w:ascii="宋体" w:eastAsia="宋体" w:hAnsi="MS Mincho" w:cs="宋体"/>
          <w:sz w:val="28"/>
          <w:bdr w:val="none" w:sz="0" w:space="0" w:color="auto"/>
        </w:rPr>
        <w:t>，广泛吸收借</w:t>
      </w:r>
      <w:r>
        <w:rPr>
          <w:rFonts w:ascii="宋体" w:eastAsia="宋体" w:hAnsi="SimSun" w:cs="宋体"/>
          <w:sz w:val="28"/>
          <w:bdr w:val="none" w:sz="0" w:space="0" w:color="auto"/>
        </w:rPr>
        <w:t>鉴别</w:t>
      </w:r>
      <w:r>
        <w:rPr>
          <w:rFonts w:ascii="宋体" w:eastAsia="宋体" w:hAnsi="MS Mincho" w:cs="宋体"/>
          <w:sz w:val="28"/>
          <w:bdr w:val="none" w:sz="0" w:space="0" w:color="auto"/>
        </w:rPr>
        <w:t>人的精</w:t>
      </w:r>
      <w:r>
        <w:rPr>
          <w:rFonts w:ascii="宋体" w:eastAsia="宋体" w:hAnsi="SimSun" w:cs="宋体"/>
          <w:sz w:val="28"/>
          <w:bdr w:val="none" w:sz="0" w:space="0" w:color="auto"/>
        </w:rPr>
        <w:t>华</w:t>
      </w:r>
      <w:r>
        <w:rPr>
          <w:rFonts w:ascii="宋体" w:eastAsia="宋体" w:hAnsi="MS Mincho" w:cs="宋体"/>
          <w:sz w:val="28"/>
          <w:bdr w:val="none" w:sz="0" w:space="0" w:color="auto"/>
        </w:rPr>
        <w:t>，不断</w:t>
      </w:r>
      <w:r>
        <w:rPr>
          <w:rFonts w:ascii="宋体" w:eastAsia="宋体" w:hAnsi="SimSun" w:cs="宋体"/>
          <w:sz w:val="28"/>
          <w:bdr w:val="none" w:sz="0" w:space="0" w:color="auto"/>
        </w:rPr>
        <w:t>优</w:t>
      </w:r>
      <w:r>
        <w:rPr>
          <w:rFonts w:ascii="宋体" w:eastAsia="宋体" w:hAnsi="MS Mincho" w:cs="宋体"/>
          <w:sz w:val="28"/>
          <w:bdr w:val="none" w:sz="0" w:space="0" w:color="auto"/>
        </w:rPr>
        <w:t>化自己的</w:t>
      </w:r>
      <w:r>
        <w:rPr>
          <w:rFonts w:ascii="宋体" w:eastAsia="宋体" w:hAnsi="SimSun" w:cs="宋体"/>
          <w:sz w:val="28"/>
          <w:bdr w:val="none" w:sz="0" w:space="0" w:color="auto"/>
        </w:rPr>
        <w:t>课</w:t>
      </w:r>
      <w:r>
        <w:rPr>
          <w:rFonts w:ascii="宋体" w:eastAsia="宋体" w:hAnsi="MS Mincho" w:cs="宋体"/>
          <w:sz w:val="28"/>
          <w:bdr w:val="none" w:sz="0" w:space="0" w:color="auto"/>
        </w:rPr>
        <w:t>堂教学</w:t>
      </w:r>
      <w:r>
        <w:rPr>
          <w:rFonts w:ascii="宋体" w:eastAsia="宋体" w:hAnsi="SimSun" w:cs="宋体"/>
          <w:sz w:val="28"/>
          <w:bdr w:val="none" w:sz="0" w:space="0" w:color="auto"/>
        </w:rPr>
        <w:t>结</w:t>
      </w:r>
      <w:r>
        <w:rPr>
          <w:rFonts w:ascii="宋体" w:eastAsia="宋体" w:hAnsi="MS Mincho" w:cs="宋体"/>
          <w:sz w:val="28"/>
          <w:bdr w:val="none" w:sz="0" w:space="0" w:color="auto"/>
        </w:rPr>
        <w:t>构。</w:t>
      </w:r>
      <w:r>
        <w:rPr>
          <w:rFonts w:ascii="宋体" w:eastAsia="宋体" w:hAnsi="SimSun" w:cs="宋体"/>
          <w:sz w:val="28"/>
          <w:bdr w:val="none" w:sz="0" w:space="0" w:color="auto"/>
        </w:rPr>
        <w:t>经过</w:t>
      </w:r>
      <w:r>
        <w:rPr>
          <w:rFonts w:ascii="宋体" w:eastAsia="宋体" w:hAnsi="MS Mincho" w:cs="宋体"/>
          <w:sz w:val="28"/>
          <w:bdr w:val="none" w:sz="0" w:space="0" w:color="auto"/>
        </w:rPr>
        <w:t>努力，他</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堂教学有了很大</w:t>
      </w:r>
      <w:r>
        <w:rPr>
          <w:rFonts w:ascii="宋体" w:eastAsia="宋体" w:hAnsi="SimSun" w:cs="宋体"/>
          <w:sz w:val="28"/>
          <w:bdr w:val="none" w:sz="0" w:space="0" w:color="auto"/>
        </w:rPr>
        <w:t>进步</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w:t>
      </w:r>
      <w:r>
        <w:rPr>
          <w:rStyle w:val="strong"/>
          <w:rFonts w:ascii="宋体" w:eastAsia="宋体" w:hAnsi="SimSun" w:cs="宋体"/>
          <w:b/>
          <w:sz w:val="28"/>
          <w:bdr w:val="none" w:sz="0" w:space="0" w:color="auto"/>
        </w:rPr>
        <w:t>备课</w:t>
      </w:r>
      <w:r>
        <w:rPr>
          <w:rStyle w:val="strong"/>
          <w:rFonts w:ascii="宋体" w:eastAsia="宋体" w:hAnsi="MS Mincho" w:cs="宋体"/>
          <w:b/>
          <w:sz w:val="28"/>
          <w:bdr w:val="none" w:sz="0" w:space="0" w:color="auto"/>
        </w:rPr>
        <w:t>、上</w:t>
      </w:r>
      <w:r>
        <w:rPr>
          <w:rStyle w:val="strong"/>
          <w:rFonts w:ascii="宋体" w:eastAsia="宋体" w:hAnsi="SimSun" w:cs="宋体"/>
          <w:b/>
          <w:sz w:val="28"/>
          <w:bdr w:val="none" w:sz="0" w:space="0" w:color="auto"/>
        </w:rPr>
        <w:t>课</w:t>
      </w:r>
      <w:r>
        <w:rPr>
          <w:rStyle w:val="strong"/>
          <w:rFonts w:ascii="宋体" w:eastAsia="宋体" w:hAnsi="MS Mincho" w:cs="宋体"/>
          <w:b/>
          <w:sz w:val="28"/>
          <w:bdr w:val="none" w:sz="0" w:space="0" w:color="auto"/>
        </w:rPr>
        <w:t>、互相</w:t>
      </w:r>
      <w:r>
        <w:rPr>
          <w:rStyle w:val="strong"/>
          <w:rFonts w:ascii="宋体" w:eastAsia="宋体" w:hAnsi="SimSun" w:cs="宋体"/>
          <w:b/>
          <w:sz w:val="28"/>
          <w:bdr w:val="none" w:sz="0" w:space="0" w:color="auto"/>
        </w:rPr>
        <w:t>评课</w:t>
      </w:r>
      <w:r>
        <w:rPr>
          <w:rStyle w:val="strong"/>
          <w:rFonts w:ascii="宋体" w:eastAsia="宋体" w:hAnsi="MS Mincho"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pgMar w:top="1440" w:right="1514" w:bottom="1440" w:left="1514" w:header="708" w:footer="708" w:gutter="0"/>
          <w:cols w:space="708"/>
        </w:sectPr>
      </w:pPr>
      <w:r>
        <w:rPr>
          <w:rFonts w:ascii="宋体" w:eastAsia="宋体" w:hAnsi="MS Mincho" w:cs="宋体"/>
          <w:sz w:val="28"/>
          <w:bdr w:val="none" w:sz="0" w:space="0" w:color="auto"/>
        </w:rPr>
        <w:t>学期初，我</w:t>
      </w:r>
      <w:r>
        <w:rPr>
          <w:rFonts w:ascii="宋体" w:eastAsia="宋体" w:hAnsi="SimSun" w:cs="宋体"/>
          <w:sz w:val="28"/>
          <w:bdr w:val="none" w:sz="0" w:space="0" w:color="auto"/>
        </w:rPr>
        <w:t>们</w:t>
      </w:r>
      <w:r>
        <w:rPr>
          <w:rFonts w:ascii="宋体" w:eastAsia="宋体" w:hAnsi="MS Mincho" w:cs="宋体"/>
          <w:sz w:val="28"/>
          <w:bdr w:val="none" w:sz="0" w:space="0" w:color="auto"/>
        </w:rPr>
        <w:t>就制定了多在一起</w:t>
      </w:r>
      <w:r>
        <w:rPr>
          <w:rFonts w:ascii="宋体" w:eastAsia="宋体" w:hAnsi="SimSun" w:cs="宋体"/>
          <w:sz w:val="28"/>
          <w:bdr w:val="none" w:sz="0" w:space="0" w:color="auto"/>
        </w:rPr>
        <w:t>备课</w:t>
      </w:r>
      <w:r>
        <w:rPr>
          <w:rFonts w:ascii="宋体" w:eastAsia="宋体" w:hAnsi="MS Mincho" w:cs="宋体"/>
          <w:sz w:val="28"/>
          <w:bdr w:val="none" w:sz="0" w:space="0" w:color="auto"/>
        </w:rPr>
        <w:t>，互相多听</w:t>
      </w:r>
      <w:r>
        <w:rPr>
          <w:rFonts w:ascii="宋体" w:eastAsia="宋体" w:hAnsi="SimSun" w:cs="宋体"/>
          <w:sz w:val="28"/>
          <w:bdr w:val="none" w:sz="0" w:space="0" w:color="auto"/>
        </w:rPr>
        <w:t>课</w:t>
      </w:r>
      <w:r>
        <w:rPr>
          <w:rFonts w:ascii="宋体" w:eastAsia="宋体" w:hAnsi="MS Mincho" w:cs="宋体"/>
          <w:sz w:val="28"/>
          <w:bdr w:val="none" w:sz="0" w:space="0" w:color="auto"/>
        </w:rPr>
        <w:t>，听后多提意</w:t>
      </w:r>
      <w:r>
        <w:rPr>
          <w:rFonts w:ascii="宋体" w:eastAsia="宋体" w:hAnsi="SimSun" w:cs="宋体"/>
          <w:sz w:val="28"/>
          <w:bdr w:val="none" w:sz="0" w:space="0" w:color="auto"/>
        </w:rPr>
        <w:t>见</w:t>
      </w:r>
      <w:r>
        <w:rPr>
          <w:rFonts w:ascii="宋体" w:eastAsia="宋体" w:hAnsi="MS Mincho" w:cs="宋体"/>
          <w:sz w:val="28"/>
          <w:bdr w:val="none" w:sz="0" w:space="0" w:color="auto"/>
        </w:rPr>
        <w:t>的</w:t>
      </w:r>
      <w:r>
        <w:rPr>
          <w:rFonts w:ascii="宋体" w:eastAsia="宋体" w:hAnsi="SimSun" w:cs="宋体"/>
          <w:sz w:val="28"/>
          <w:bdr w:val="none" w:sz="0" w:space="0" w:color="auto"/>
        </w:rPr>
        <w:t>计</w:t>
      </w:r>
      <w:r>
        <w:rPr>
          <w:rFonts w:ascii="宋体" w:eastAsia="宋体" w:hAnsi="MS Mincho" w:cs="宋体"/>
          <w:sz w:val="28"/>
          <w:bdr w:val="none" w:sz="0" w:space="0" w:color="auto"/>
        </w:rPr>
        <w:t>划。工作中，我</w:t>
      </w:r>
      <w:r>
        <w:rPr>
          <w:rFonts w:ascii="宋体" w:eastAsia="宋体" w:hAnsi="SimSun" w:cs="宋体"/>
          <w:sz w:val="28"/>
          <w:bdr w:val="none" w:sz="0" w:space="0" w:color="auto"/>
        </w:rPr>
        <w:t>们</w:t>
      </w:r>
      <w:r>
        <w:rPr>
          <w:rFonts w:ascii="宋体" w:eastAsia="宋体" w:hAnsi="MS Mincho" w:cs="宋体"/>
          <w:sz w:val="28"/>
          <w:bdr w:val="none" w:sz="0" w:space="0" w:color="auto"/>
        </w:rPr>
        <w:t>也是</w:t>
      </w:r>
      <w:r>
        <w:rPr>
          <w:rFonts w:ascii="宋体" w:eastAsia="宋体" w:hAnsi="SimSun" w:cs="宋体"/>
          <w:sz w:val="28"/>
          <w:bdr w:val="none" w:sz="0" w:space="0" w:color="auto"/>
        </w:rPr>
        <w:t>这么</w:t>
      </w:r>
      <w:r>
        <w:rPr>
          <w:rFonts w:ascii="宋体" w:eastAsia="宋体" w:hAnsi="MS Mincho" w:cs="宋体"/>
          <w:sz w:val="28"/>
          <w:bdr w:val="none" w:sz="0" w:space="0" w:color="auto"/>
        </w:rPr>
        <w:t>做的。一年来，我一共听了新老</w:t>
      </w:r>
      <w:r>
        <w:rPr>
          <w:rFonts w:ascii="宋体" w:eastAsia="宋体" w:hAnsi="SimSun" w:cs="宋体"/>
          <w:sz w:val="28"/>
          <w:bdr w:val="none" w:sz="0" w:space="0" w:color="auto"/>
        </w:rPr>
        <w:t>师</w:t>
      </w:r>
      <w:r>
        <w:rPr>
          <w:rFonts w:ascii="宋体" w:eastAsia="宋体" w:cs="宋体"/>
          <w:sz w:val="28"/>
          <w:bdr w:val="none" w:sz="0" w:space="0" w:color="auto"/>
        </w:rPr>
        <w:t>10</w:t>
      </w:r>
      <w:r>
        <w:rPr>
          <w:rFonts w:ascii="宋体" w:eastAsia="宋体" w:hAnsi="SimSun" w:cs="宋体"/>
          <w:sz w:val="28"/>
          <w:bdr w:val="none" w:sz="0" w:space="0" w:color="auto"/>
        </w:rPr>
        <w:t>节课</w:t>
      </w:r>
      <w:r>
        <w:rPr>
          <w:rFonts w:ascii="宋体" w:eastAsia="宋体" w:hAnsi="MS Mincho" w:cs="宋体"/>
          <w:sz w:val="28"/>
          <w:bdr w:val="none" w:sz="0" w:space="0" w:color="auto"/>
        </w:rPr>
        <w:t>左右，使他</w:t>
      </w:r>
      <w:r>
        <w:rPr>
          <w:rFonts w:ascii="宋体" w:eastAsia="宋体" w:hAnsi="SimSun" w:cs="宋体"/>
          <w:sz w:val="28"/>
          <w:bdr w:val="none" w:sz="0" w:space="0" w:color="auto"/>
        </w:rPr>
        <w:t>们</w:t>
      </w:r>
      <w:r>
        <w:rPr>
          <w:rFonts w:ascii="宋体" w:eastAsia="宋体" w:hAnsi="MS Mincho" w:cs="宋体"/>
          <w:sz w:val="28"/>
          <w:bdr w:val="none" w:sz="0" w:space="0" w:color="auto"/>
        </w:rPr>
        <w:t>学到了有</w:t>
      </w:r>
      <w:r>
        <w:rPr>
          <w:rFonts w:ascii="宋体" w:eastAsia="宋体" w:hAnsi="SimSun" w:cs="宋体"/>
          <w:sz w:val="28"/>
          <w:bdr w:val="none" w:sz="0" w:space="0" w:color="auto"/>
        </w:rPr>
        <w:t>关组织</w:t>
      </w:r>
      <w:r>
        <w:rPr>
          <w:rFonts w:ascii="宋体" w:eastAsia="宋体" w:hAnsi="MS Mincho" w:cs="宋体"/>
          <w:sz w:val="28"/>
          <w:bdr w:val="none" w:sz="0" w:space="0" w:color="auto"/>
        </w:rPr>
        <w:t>教学、</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评</w:t>
      </w:r>
      <w:r>
        <w:rPr>
          <w:rFonts w:ascii="宋体" w:eastAsia="宋体" w:hAnsi="MS Mincho" w:cs="宋体"/>
          <w:sz w:val="28"/>
          <w:bdr w:val="none" w:sz="0" w:space="0" w:color="auto"/>
        </w:rPr>
        <w:t>价等方面的</w:t>
      </w:r>
      <w:r>
        <w:rPr>
          <w:rFonts w:ascii="宋体" w:eastAsia="宋体" w:hAnsi="SimSun" w:cs="宋体"/>
          <w:sz w:val="28"/>
          <w:bdr w:val="none" w:sz="0" w:space="0" w:color="auto"/>
        </w:rPr>
        <w:t>许</w:t>
      </w:r>
      <w:r>
        <w:rPr>
          <w:rFonts w:ascii="宋体" w:eastAsia="宋体" w:hAnsi="MS Mincho" w:cs="宋体"/>
          <w:sz w:val="28"/>
          <w:bdr w:val="none" w:sz="0" w:space="0" w:color="auto"/>
        </w:rPr>
        <w:t>多</w:t>
      </w:r>
      <w:r>
        <w:rPr>
          <w:rFonts w:ascii="宋体" w:eastAsia="宋体" w:hAnsi="SimSun" w:cs="宋体"/>
          <w:sz w:val="28"/>
          <w:bdr w:val="none" w:sz="0" w:space="0" w:color="auto"/>
        </w:rPr>
        <w:t>经验</w:t>
      </w:r>
      <w:r>
        <w:rPr>
          <w:rFonts w:ascii="宋体" w:eastAsia="宋体" w:hAnsi="MS Mincho" w:cs="宋体"/>
          <w:sz w:val="28"/>
          <w:bdr w:val="none" w:sz="0" w:space="0" w:color="auto"/>
        </w:rPr>
        <w:t>。新来的老</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师</w:t>
      </w:r>
      <w:r>
        <w:rPr>
          <w:rFonts w:ascii="宋体" w:eastAsia="宋体" w:hAnsi="MS Mincho" w:cs="宋体"/>
          <w:sz w:val="28"/>
          <w:bdr w:val="none" w:sz="0" w:space="0" w:color="auto"/>
        </w:rPr>
        <w:t>也</w:t>
      </w:r>
      <w:r>
        <w:rPr>
          <w:rFonts w:ascii="宋体" w:eastAsia="宋体" w:hAnsi="SimSun" w:cs="宋体"/>
          <w:sz w:val="28"/>
          <w:bdr w:val="none" w:sz="0" w:space="0" w:color="auto"/>
        </w:rPr>
        <w:t>经</w:t>
      </w:r>
      <w:r>
        <w:rPr>
          <w:rFonts w:ascii="宋体" w:eastAsia="宋体" w:hAnsi="MS Mincho" w:cs="宋体"/>
          <w:sz w:val="28"/>
          <w:bdr w:val="none" w:sz="0" w:space="0" w:color="auto"/>
        </w:rPr>
        <w:t>常听我的</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次听完，我都会提出很多的宝</w:t>
      </w:r>
      <w:r>
        <w:rPr>
          <w:rFonts w:ascii="宋体" w:eastAsia="宋体" w:hAnsi="SimSun" w:cs="宋体"/>
          <w:sz w:val="28"/>
          <w:bdr w:val="none" w:sz="0" w:space="0" w:color="auto"/>
        </w:rPr>
        <w:t>贵</w:t>
      </w:r>
      <w:r>
        <w:rPr>
          <w:rFonts w:ascii="宋体" w:eastAsia="宋体" w:hAnsi="MS Mincho" w:cs="宋体"/>
          <w:sz w:val="28"/>
          <w:bdr w:val="none" w:sz="0" w:space="0" w:color="auto"/>
        </w:rPr>
        <w:t>意</w:t>
      </w:r>
      <w:r>
        <w:rPr>
          <w:rFonts w:ascii="宋体" w:eastAsia="宋体" w:hAnsi="SimSun" w:cs="宋体"/>
          <w:sz w:val="28"/>
          <w:bdr w:val="none" w:sz="0" w:space="0" w:color="auto"/>
        </w:rPr>
        <w:t>见</w:t>
      </w:r>
      <w:r>
        <w:rPr>
          <w:rFonts w:ascii="宋体" w:eastAsia="宋体" w:hAnsi="MS Mincho" w:cs="宋体"/>
          <w:sz w:val="28"/>
          <w:bdr w:val="none" w:sz="0" w:space="0" w:color="auto"/>
        </w:rPr>
        <w:t>，帮助他</w:t>
      </w:r>
      <w:r>
        <w:rPr>
          <w:rFonts w:ascii="宋体" w:eastAsia="宋体" w:hAnsi="SimSun" w:cs="宋体"/>
          <w:sz w:val="28"/>
          <w:bdr w:val="none" w:sz="0" w:space="0" w:color="auto"/>
        </w:rPr>
        <w:t>们</w:t>
      </w:r>
      <w:r>
        <w:rPr>
          <w:rFonts w:ascii="宋体" w:eastAsia="宋体" w:hAnsi="MS Mincho" w:cs="宋体"/>
          <w:sz w:val="28"/>
          <w:bdr w:val="none" w:sz="0" w:space="0" w:color="auto"/>
        </w:rPr>
        <w:t>不断</w:t>
      </w:r>
      <w:r>
        <w:rPr>
          <w:rFonts w:ascii="宋体" w:eastAsia="宋体" w:hAnsi="SimSun" w:cs="宋体"/>
          <w:sz w:val="28"/>
          <w:bdr w:val="none" w:sz="0" w:space="0" w:color="auto"/>
        </w:rPr>
        <w:t>进步</w:t>
      </w:r>
      <w:r>
        <w:rPr>
          <w:rFonts w:ascii="宋体" w:eastAsia="宋体" w:hAnsi="MS Mincho" w:cs="宋体"/>
          <w:sz w:val="28"/>
          <w:bdr w:val="none" w:sz="0" w:space="0" w:color="auto"/>
        </w:rPr>
        <w:t>。在我的帮助下，他</w:t>
      </w:r>
      <w:r>
        <w:rPr>
          <w:rFonts w:ascii="宋体" w:eastAsia="宋体" w:hAnsi="SimSun" w:cs="宋体"/>
          <w:sz w:val="28"/>
          <w:bdr w:val="none" w:sz="0" w:space="0" w:color="auto"/>
        </w:rPr>
        <w:t>们</w:t>
      </w:r>
      <w:r>
        <w:rPr>
          <w:rFonts w:ascii="宋体" w:eastAsia="宋体" w:hAnsi="MS Mincho" w:cs="宋体"/>
          <w:sz w:val="28"/>
          <w:bdr w:val="none" w:sz="0" w:space="0" w:color="auto"/>
        </w:rPr>
        <w:t>上的教改引路</w:t>
      </w:r>
      <w:r>
        <w:rPr>
          <w:rFonts w:ascii="宋体" w:eastAsia="宋体" w:hAnsi="SimSun" w:cs="宋体"/>
          <w:sz w:val="28"/>
          <w:bdr w:val="none" w:sz="0" w:space="0" w:color="auto"/>
        </w:rPr>
        <w:t>课</w:t>
      </w:r>
      <w:r>
        <w:rPr>
          <w:rFonts w:ascii="宋体" w:eastAsia="宋体" w:hAnsi="MS Mincho" w:cs="宋体"/>
          <w:sz w:val="28"/>
          <w:bdr w:val="none" w:sz="0" w:space="0" w:color="auto"/>
        </w:rPr>
        <w:t>非常成功，受到了学校老</w:t>
      </w:r>
      <w:r>
        <w:rPr>
          <w:rFonts w:ascii="宋体" w:eastAsia="宋体" w:hAnsi="SimSun" w:cs="宋体"/>
          <w:sz w:val="28"/>
          <w:bdr w:val="none" w:sz="0" w:space="0" w:color="auto"/>
        </w:rPr>
        <w:t>师</w:t>
      </w:r>
      <w:r>
        <w:rPr>
          <w:rFonts w:ascii="宋体" w:eastAsia="宋体" w:hAnsi="MS Mincho" w:cs="宋体"/>
          <w:sz w:val="28"/>
          <w:bdr w:val="none" w:sz="0" w:space="0" w:color="auto"/>
        </w:rPr>
        <w:t>的一致好</w:t>
      </w:r>
      <w:r>
        <w:rPr>
          <w:rFonts w:ascii="宋体" w:eastAsia="宋体" w:hAnsi="SimSun" w:cs="宋体"/>
          <w:sz w:val="28"/>
          <w:bdr w:val="none" w:sz="0" w:space="0" w:color="auto"/>
        </w:rPr>
        <w:t>评</w:t>
      </w:r>
      <w:r>
        <w:rPr>
          <w:rFonts w:ascii="宋体" w:eastAsia="宋体" w:hAnsi="MS Mincho" w:cs="宋体"/>
          <w:sz w:val="28"/>
          <w:bdr w:val="none" w:sz="0" w:space="0" w:color="auto"/>
        </w:rPr>
        <w:t>。我</w:t>
      </w:r>
      <w:r>
        <w:rPr>
          <w:rFonts w:ascii="宋体" w:eastAsia="宋体" w:hAnsi="SimSun" w:cs="宋体"/>
          <w:sz w:val="28"/>
          <w:bdr w:val="none" w:sz="0" w:space="0" w:color="auto"/>
        </w:rPr>
        <w:t>还</w:t>
      </w:r>
      <w:r>
        <w:rPr>
          <w:rFonts w:ascii="宋体" w:eastAsia="宋体" w:hAnsi="MS Mincho" w:cs="宋体"/>
          <w:sz w:val="28"/>
          <w:bdr w:val="none" w:sz="0" w:space="0" w:color="auto"/>
        </w:rPr>
        <w:t>上了教研中心</w:t>
      </w:r>
      <w:r>
        <w:rPr>
          <w:rFonts w:ascii="宋体" w:eastAsia="宋体" w:hAnsi="SimSun" w:cs="宋体"/>
          <w:sz w:val="28"/>
          <w:bdr w:val="none" w:sz="0" w:space="0" w:color="auto"/>
        </w:rPr>
        <w:t>视导课</w:t>
      </w:r>
      <w:r>
        <w:rPr>
          <w:rFonts w:ascii="宋体" w:eastAsia="宋体" w:hAnsi="MS Mincho" w:cs="宋体"/>
          <w:sz w:val="28"/>
          <w:bdr w:val="none" w:sz="0" w:space="0" w:color="auto"/>
        </w:rPr>
        <w:t>一</w:t>
      </w:r>
      <w:r>
        <w:rPr>
          <w:rFonts w:ascii="宋体" w:eastAsia="宋体" w:hAnsi="SimSun" w:cs="宋体"/>
          <w:sz w:val="28"/>
          <w:bdr w:val="none" w:sz="0" w:space="0" w:color="auto"/>
        </w:rPr>
        <w:t>节</w:t>
      </w:r>
      <w:r>
        <w:rPr>
          <w:rFonts w:ascii="宋体" w:eastAsia="宋体" w:hAnsi="MS Mincho" w:cs="宋体"/>
          <w:sz w:val="28"/>
          <w:bdr w:val="none" w:sz="0" w:space="0" w:color="auto"/>
        </w:rPr>
        <w:t>，效果也很好。</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青年教</w:t>
      </w:r>
      <w:r>
        <w:rPr>
          <w:rFonts w:ascii="宋体" w:eastAsia="宋体" w:hAnsi="SimSun" w:cs="宋体"/>
          <w:sz w:val="28"/>
          <w:bdr w:val="none" w:sz="0" w:space="0" w:color="auto"/>
        </w:rPr>
        <w:t>师</w:t>
      </w:r>
      <w:r>
        <w:rPr>
          <w:rFonts w:ascii="宋体" w:eastAsia="宋体" w:hAnsi="MS Mincho" w:cs="宋体"/>
          <w:sz w:val="28"/>
          <w:bdr w:val="none" w:sz="0" w:space="0" w:color="auto"/>
        </w:rPr>
        <w:t>工作</w:t>
      </w:r>
      <w:r>
        <w:rPr>
          <w:rFonts w:ascii="宋体" w:eastAsia="宋体" w:hAnsi="SimSun" w:cs="宋体"/>
          <w:sz w:val="28"/>
          <w:bdr w:val="none" w:sz="0" w:space="0" w:color="auto"/>
        </w:rPr>
        <w:t>总结</w:t>
      </w:r>
      <w:r>
        <w:rPr>
          <w:rFonts w:ascii="宋体" w:eastAsia="宋体" w:cs="宋体"/>
          <w:sz w:val="28"/>
          <w:bdr w:val="none" w:sz="0" w:space="0" w:color="auto"/>
        </w:rPr>
        <w:t>2</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本学期我</w:t>
      </w:r>
      <w:r>
        <w:rPr>
          <w:rFonts w:ascii="宋体" w:eastAsia="宋体" w:hAnsi="SimSun" w:cs="宋体"/>
          <w:sz w:val="28"/>
          <w:bdr w:val="none" w:sz="0" w:space="0" w:color="auto"/>
        </w:rPr>
        <w:t>对</w:t>
      </w:r>
      <w:r>
        <w:rPr>
          <w:rFonts w:ascii="宋体" w:eastAsia="宋体" w:hAnsi="MS Mincho" w:cs="宋体"/>
          <w:sz w:val="28"/>
          <w:bdr w:val="none" w:sz="0" w:space="0" w:color="auto"/>
        </w:rPr>
        <w:t>新教</w:t>
      </w:r>
      <w:r>
        <w:rPr>
          <w:rFonts w:ascii="宋体" w:eastAsia="宋体" w:hAnsi="SimSun" w:cs="宋体"/>
          <w:sz w:val="28"/>
          <w:bdr w:val="none" w:sz="0" w:space="0" w:color="auto"/>
        </w:rPr>
        <w:t>师毕</w:t>
      </w:r>
      <w:r>
        <w:rPr>
          <w:rFonts w:ascii="宋体" w:eastAsia="宋体" w:hAnsi="MS Mincho" w:cs="宋体"/>
          <w:sz w:val="28"/>
          <w:bdr w:val="none" w:sz="0" w:space="0" w:color="auto"/>
        </w:rPr>
        <w:t>然</w:t>
      </w:r>
      <w:r>
        <w:rPr>
          <w:rFonts w:ascii="宋体" w:eastAsia="宋体" w:hAnsi="SimSun" w:cs="宋体"/>
          <w:sz w:val="28"/>
          <w:bdr w:val="none" w:sz="0" w:space="0" w:color="auto"/>
        </w:rPr>
        <w:t>进</w:t>
      </w:r>
      <w:r>
        <w:rPr>
          <w:rFonts w:ascii="宋体" w:eastAsia="宋体" w:hAnsi="MS Mincho" w:cs="宋体"/>
          <w:sz w:val="28"/>
          <w:bdr w:val="none" w:sz="0" w:space="0" w:color="auto"/>
        </w:rPr>
        <w:t>行了教育教学指</w:t>
      </w:r>
      <w:r>
        <w:rPr>
          <w:rFonts w:ascii="宋体" w:eastAsia="宋体" w:hAnsi="SimSun" w:cs="宋体"/>
          <w:sz w:val="28"/>
          <w:bdr w:val="none" w:sz="0" w:space="0" w:color="auto"/>
        </w:rPr>
        <w:t>导</w:t>
      </w:r>
      <w:r>
        <w:rPr>
          <w:rFonts w:ascii="宋体" w:eastAsia="宋体" w:hAnsi="MS Mincho" w:cs="宋体"/>
          <w:sz w:val="28"/>
          <w:bdr w:val="none" w:sz="0" w:space="0" w:color="auto"/>
        </w:rPr>
        <w:t>，成</w:t>
      </w:r>
      <w:r>
        <w:rPr>
          <w:rFonts w:ascii="宋体" w:eastAsia="宋体" w:hAnsi="SimSun" w:cs="宋体"/>
          <w:sz w:val="28"/>
          <w:bdr w:val="none" w:sz="0" w:space="0" w:color="auto"/>
        </w:rPr>
        <w:t>为</w:t>
      </w:r>
      <w:r>
        <w:rPr>
          <w:rFonts w:ascii="宋体" w:eastAsia="宋体" w:hAnsi="MS Mincho" w:cs="宋体"/>
          <w:sz w:val="28"/>
          <w:bdr w:val="none" w:sz="0" w:space="0" w:color="auto"/>
        </w:rPr>
        <w:t>了教育教学上的</w:t>
      </w:r>
      <w:r>
        <w:rPr>
          <w:rFonts w:ascii="宋体" w:eastAsia="宋体" w:cs="宋体"/>
          <w:sz w:val="28"/>
          <w:bdr w:val="none" w:sz="0" w:space="0" w:color="auto"/>
        </w:rPr>
        <w:t>“</w:t>
      </w:r>
      <w:r>
        <w:rPr>
          <w:rFonts w:ascii="宋体" w:eastAsia="宋体" w:hAnsi="SimSun" w:cs="宋体"/>
          <w:sz w:val="28"/>
          <w:bdr w:val="none" w:sz="0" w:space="0" w:color="auto"/>
        </w:rPr>
        <w:t>师</w:t>
      </w:r>
      <w:r>
        <w:rPr>
          <w:rFonts w:ascii="宋体" w:eastAsia="宋体" w:hAnsi="MS Mincho" w:cs="宋体"/>
          <w:sz w:val="28"/>
          <w:bdr w:val="none" w:sz="0" w:space="0" w:color="auto"/>
        </w:rPr>
        <w:t>徒</w:t>
      </w:r>
      <w:r>
        <w:rPr>
          <w:rFonts w:ascii="宋体" w:eastAsia="宋体" w:cs="宋体"/>
          <w:sz w:val="28"/>
          <w:bdr w:val="none" w:sz="0" w:space="0" w:color="auto"/>
        </w:rPr>
        <w:t>”</w:t>
      </w:r>
      <w:r>
        <w:rPr>
          <w:rFonts w:ascii="宋体" w:eastAsia="宋体" w:hAnsi="MS Mincho" w:cs="宋体"/>
          <w:sz w:val="28"/>
          <w:bdr w:val="none" w:sz="0" w:space="0" w:color="auto"/>
        </w:rPr>
        <w:t>。根据新教</w:t>
      </w:r>
      <w:r>
        <w:rPr>
          <w:rFonts w:ascii="宋体" w:eastAsia="宋体" w:hAnsi="SimSun" w:cs="宋体"/>
          <w:sz w:val="28"/>
          <w:bdr w:val="none" w:sz="0" w:space="0" w:color="auto"/>
        </w:rPr>
        <w:t>师</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丰富、年</w:t>
      </w:r>
      <w:r>
        <w:rPr>
          <w:rFonts w:ascii="宋体" w:eastAsia="宋体" w:hAnsi="SimSun" w:cs="宋体"/>
          <w:sz w:val="28"/>
          <w:bdr w:val="none" w:sz="0" w:space="0" w:color="auto"/>
        </w:rPr>
        <w:t>轻</w:t>
      </w:r>
      <w:r>
        <w:rPr>
          <w:rFonts w:ascii="宋体" w:eastAsia="宋体" w:hAnsi="MS Mincho" w:cs="宋体"/>
          <w:sz w:val="28"/>
          <w:bdr w:val="none" w:sz="0" w:space="0" w:color="auto"/>
        </w:rPr>
        <w:t>充</w:t>
      </w:r>
      <w:r>
        <w:rPr>
          <w:rFonts w:ascii="宋体" w:eastAsia="宋体" w:hAnsi="SimSun" w:cs="宋体"/>
          <w:sz w:val="28"/>
          <w:bdr w:val="none" w:sz="0" w:space="0" w:color="auto"/>
        </w:rPr>
        <w:t>满</w:t>
      </w:r>
      <w:r>
        <w:rPr>
          <w:rFonts w:ascii="宋体" w:eastAsia="宋体" w:hAnsi="MS Mincho" w:cs="宋体"/>
          <w:sz w:val="28"/>
          <w:bdr w:val="none" w:sz="0" w:space="0" w:color="auto"/>
        </w:rPr>
        <w:t>朝气的特点，</w:t>
      </w:r>
      <w:r>
        <w:rPr>
          <w:rFonts w:ascii="宋体" w:eastAsia="宋体" w:hAnsi="SimSun" w:cs="宋体"/>
          <w:sz w:val="28"/>
          <w:bdr w:val="none" w:sz="0" w:space="0" w:color="auto"/>
        </w:rPr>
        <w:t>针对</w:t>
      </w:r>
      <w:r>
        <w:rPr>
          <w:rFonts w:ascii="宋体" w:eastAsia="宋体" w:hAnsi="MS Mincho" w:cs="宋体"/>
          <w:sz w:val="28"/>
          <w:bdr w:val="none" w:sz="0" w:space="0" w:color="auto"/>
        </w:rPr>
        <w:t>小学教育，从以下几个方面</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对</w:t>
      </w:r>
      <w:r>
        <w:rPr>
          <w:rFonts w:ascii="宋体" w:eastAsia="宋体" w:hAnsi="MS Mincho" w:cs="宋体"/>
          <w:sz w:val="28"/>
          <w:bdr w:val="none" w:sz="0" w:space="0" w:color="auto"/>
        </w:rPr>
        <w:t>她</w:t>
      </w:r>
      <w:r>
        <w:rPr>
          <w:rFonts w:ascii="宋体" w:eastAsia="宋体" w:hAnsi="SimSun" w:cs="宋体"/>
          <w:sz w:val="28"/>
          <w:bdr w:val="none" w:sz="0" w:space="0" w:color="auto"/>
        </w:rPr>
        <w:t>进</w:t>
      </w:r>
      <w:r>
        <w:rPr>
          <w:rFonts w:ascii="宋体" w:eastAsia="宋体" w:hAnsi="MS Mincho" w:cs="宋体"/>
          <w:sz w:val="28"/>
          <w:bdr w:val="none" w:sz="0" w:space="0" w:color="auto"/>
        </w:rPr>
        <w:t>行了指</w:t>
      </w:r>
      <w:r>
        <w:rPr>
          <w:rFonts w:ascii="宋体" w:eastAsia="宋体" w:hAnsi="SimSun" w:cs="宋体"/>
          <w:sz w:val="28"/>
          <w:bdr w:val="none" w:sz="0" w:space="0" w:color="auto"/>
        </w:rPr>
        <w:t>导</w:t>
      </w:r>
      <w:r>
        <w:rPr>
          <w:rFonts w:ascii="宋体" w:eastAsia="宋体" w:hAnsi="MS Mincho" w:cs="宋体"/>
          <w:sz w:val="28"/>
          <w:bdr w:val="none" w:sz="0" w:space="0" w:color="auto"/>
        </w:rPr>
        <w:t>。具体培</w:t>
      </w:r>
      <w:r>
        <w:rPr>
          <w:rFonts w:ascii="宋体" w:eastAsia="宋体" w:hAnsi="SimSun" w:cs="宋体"/>
          <w:sz w:val="28"/>
          <w:bdr w:val="none" w:sz="0" w:space="0" w:color="auto"/>
        </w:rPr>
        <w:t>养</w:t>
      </w:r>
      <w:r>
        <w:rPr>
          <w:rFonts w:ascii="宋体" w:eastAsia="宋体" w:hAnsi="MS Mincho" w:cs="宋体"/>
          <w:sz w:val="28"/>
          <w:bdr w:val="none" w:sz="0" w:space="0" w:color="auto"/>
        </w:rPr>
        <w:t>内容如下：</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一、加</w:t>
      </w:r>
      <w:r>
        <w:rPr>
          <w:rStyle w:val="strong"/>
          <w:rFonts w:ascii="宋体" w:eastAsia="宋体" w:hAnsi="SimSun" w:cs="宋体"/>
          <w:b/>
          <w:sz w:val="28"/>
          <w:bdr w:val="none" w:sz="0" w:space="0" w:color="auto"/>
        </w:rPr>
        <w:t>强</w:t>
      </w:r>
      <w:r>
        <w:rPr>
          <w:rStyle w:val="strong"/>
          <w:rFonts w:ascii="宋体" w:eastAsia="宋体" w:hAnsi="MS Mincho" w:cs="宋体"/>
          <w:b/>
          <w:sz w:val="28"/>
          <w:bdr w:val="none" w:sz="0" w:space="0" w:color="auto"/>
        </w:rPr>
        <w:t>以</w:t>
      </w:r>
      <w:r>
        <w:rPr>
          <w:rStyle w:val="strong"/>
          <w:rFonts w:ascii="宋体" w:eastAsia="宋体" w:cs="宋体"/>
          <w:b/>
          <w:sz w:val="28"/>
          <w:bdr w:val="none" w:sz="0" w:space="0" w:color="auto"/>
        </w:rPr>
        <w:t>“</w:t>
      </w:r>
      <w:r>
        <w:rPr>
          <w:rStyle w:val="strong"/>
          <w:rFonts w:ascii="宋体" w:eastAsia="宋体" w:hAnsi="SimSun" w:cs="宋体"/>
          <w:b/>
          <w:sz w:val="28"/>
          <w:bdr w:val="none" w:sz="0" w:space="0" w:color="auto"/>
        </w:rPr>
        <w:t>爱</w:t>
      </w:r>
      <w:r>
        <w:rPr>
          <w:rStyle w:val="strong"/>
          <w:rFonts w:ascii="宋体" w:eastAsia="宋体" w:cs="宋体"/>
          <w:b/>
          <w:sz w:val="28"/>
          <w:bdr w:val="none" w:sz="0" w:space="0" w:color="auto"/>
        </w:rPr>
        <w:t>”</w:t>
      </w:r>
      <w:r>
        <w:rPr>
          <w:rStyle w:val="strong"/>
          <w:rFonts w:ascii="宋体" w:eastAsia="宋体" w:hAnsi="SimSun" w:cs="宋体"/>
          <w:b/>
          <w:sz w:val="28"/>
          <w:bdr w:val="none" w:sz="0" w:space="0" w:color="auto"/>
        </w:rPr>
        <w:t>为</w:t>
      </w:r>
      <w:r>
        <w:rPr>
          <w:rStyle w:val="strong"/>
          <w:rFonts w:ascii="宋体" w:eastAsia="宋体" w:hAnsi="MS Mincho" w:cs="宋体"/>
          <w:b/>
          <w:sz w:val="28"/>
          <w:bdr w:val="none" w:sz="0" w:space="0" w:color="auto"/>
        </w:rPr>
        <w:t>中心的</w:t>
      </w:r>
      <w:r>
        <w:rPr>
          <w:rStyle w:val="strong"/>
          <w:rFonts w:ascii="宋体" w:eastAsia="宋体" w:hAnsi="SimSun" w:cs="宋体"/>
          <w:b/>
          <w:sz w:val="28"/>
          <w:bdr w:val="none" w:sz="0" w:space="0" w:color="auto"/>
        </w:rPr>
        <w:t>师</w:t>
      </w:r>
      <w:r>
        <w:rPr>
          <w:rStyle w:val="strong"/>
          <w:rFonts w:ascii="宋体" w:eastAsia="宋体" w:hAnsi="MS Mincho" w:cs="宋体"/>
          <w:b/>
          <w:sz w:val="28"/>
          <w:bdr w:val="none" w:sz="0" w:space="0" w:color="auto"/>
        </w:rPr>
        <w:t>德培</w:t>
      </w:r>
      <w:r>
        <w:rPr>
          <w:rStyle w:val="strong"/>
          <w:rFonts w:ascii="宋体" w:eastAsia="宋体" w:hAnsi="SimSun" w:cs="宋体"/>
          <w:b/>
          <w:sz w:val="28"/>
          <w:bdr w:val="none" w:sz="0" w:space="0" w:color="auto"/>
        </w:rPr>
        <w:t>养</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w:t>
      </w:r>
      <w:r>
        <w:rPr>
          <w:rFonts w:ascii="宋体" w:eastAsia="宋体" w:hAnsi="SimSun" w:cs="宋体"/>
          <w:sz w:val="28"/>
          <w:bdr w:val="none" w:sz="0" w:space="0" w:color="auto"/>
        </w:rPr>
        <w:t>认为</w:t>
      </w:r>
      <w:r>
        <w:rPr>
          <w:rFonts w:ascii="宋体" w:eastAsia="宋体" w:hAnsi="MS Mincho" w:cs="宋体"/>
          <w:sz w:val="28"/>
          <w:bdr w:val="none" w:sz="0" w:space="0" w:color="auto"/>
        </w:rPr>
        <w:t>建立一</w:t>
      </w:r>
      <w:r>
        <w:rPr>
          <w:rFonts w:ascii="宋体" w:eastAsia="宋体" w:hAnsi="SimSun" w:cs="宋体"/>
          <w:sz w:val="28"/>
          <w:bdr w:val="none" w:sz="0" w:space="0" w:color="auto"/>
        </w:rPr>
        <w:t>种师</w:t>
      </w:r>
      <w:r>
        <w:rPr>
          <w:rFonts w:ascii="宋体" w:eastAsia="宋体" w:hAnsi="MS Mincho" w:cs="宋体"/>
          <w:sz w:val="28"/>
          <w:bdr w:val="none" w:sz="0" w:space="0" w:color="auto"/>
        </w:rPr>
        <w:t>生</w:t>
      </w:r>
      <w:r>
        <w:rPr>
          <w:rFonts w:ascii="宋体" w:eastAsia="宋体" w:hAnsi="SimSun" w:cs="宋体"/>
          <w:sz w:val="28"/>
          <w:bdr w:val="none" w:sz="0" w:space="0" w:color="auto"/>
        </w:rPr>
        <w:t>关</w:t>
      </w:r>
      <w:r>
        <w:rPr>
          <w:rFonts w:ascii="宋体" w:eastAsia="宋体" w:hAnsi="MS Mincho" w:cs="宋体"/>
          <w:sz w:val="28"/>
          <w:bdr w:val="none" w:sz="0" w:space="0" w:color="auto"/>
        </w:rPr>
        <w:t>系、</w:t>
      </w:r>
      <w:r>
        <w:rPr>
          <w:rFonts w:ascii="宋体" w:eastAsia="宋体" w:hAnsi="SimSun" w:cs="宋体"/>
          <w:sz w:val="28"/>
          <w:bdr w:val="none" w:sz="0" w:space="0" w:color="auto"/>
        </w:rPr>
        <w:t>摆</w:t>
      </w:r>
      <w:r>
        <w:rPr>
          <w:rFonts w:ascii="宋体" w:eastAsia="宋体" w:hAnsi="MS Mincho" w:cs="宋体"/>
          <w:sz w:val="28"/>
          <w:bdr w:val="none" w:sz="0" w:space="0" w:color="auto"/>
        </w:rPr>
        <w:t>正教与学的地位是</w:t>
      </w:r>
      <w:r>
        <w:rPr>
          <w:rFonts w:ascii="宋体" w:eastAsia="宋体" w:hAnsi="SimSun" w:cs="宋体"/>
          <w:sz w:val="28"/>
          <w:bdr w:val="none" w:sz="0" w:space="0" w:color="auto"/>
        </w:rPr>
        <w:t>开创</w:t>
      </w:r>
      <w:r>
        <w:rPr>
          <w:rFonts w:ascii="宋体" w:eastAsia="宋体" w:hAnsi="MS Mincho" w:cs="宋体"/>
          <w:sz w:val="28"/>
          <w:bdr w:val="none" w:sz="0" w:space="0" w:color="auto"/>
        </w:rPr>
        <w:t>教育新天地的</w:t>
      </w:r>
      <w:r>
        <w:rPr>
          <w:rFonts w:ascii="宋体" w:eastAsia="宋体" w:hAnsi="SimSun" w:cs="宋体"/>
          <w:sz w:val="28"/>
          <w:bdr w:val="none" w:sz="0" w:space="0" w:color="auto"/>
        </w:rPr>
        <w:t>关键</w:t>
      </w:r>
      <w:r>
        <w:rPr>
          <w:rFonts w:ascii="宋体" w:eastAsia="宋体" w:hAnsi="MS Mincho" w:cs="宋体"/>
          <w:sz w:val="28"/>
          <w:bdr w:val="none" w:sz="0" w:space="0" w:color="auto"/>
        </w:rPr>
        <w:t>，而其中的核心是一个</w:t>
      </w:r>
      <w:r>
        <w:rPr>
          <w:rFonts w:ascii="宋体" w:eastAsia="宋体" w:cs="宋体"/>
          <w:sz w:val="28"/>
          <w:bdr w:val="none" w:sz="0" w:space="0" w:color="auto"/>
        </w:rPr>
        <w:t>“</w:t>
      </w:r>
      <w:r>
        <w:rPr>
          <w:rFonts w:ascii="宋体" w:eastAsia="宋体" w:hAnsi="SimSun" w:cs="宋体"/>
          <w:sz w:val="28"/>
          <w:bdr w:val="none" w:sz="0" w:space="0" w:color="auto"/>
        </w:rPr>
        <w:t>爱</w:t>
      </w:r>
      <w:r>
        <w:rPr>
          <w:rFonts w:ascii="宋体" w:eastAsia="宋体" w:cs="宋体"/>
          <w:sz w:val="28"/>
          <w:bdr w:val="none" w:sz="0" w:space="0" w:color="auto"/>
        </w:rPr>
        <w:t>”</w:t>
      </w:r>
      <w:r>
        <w:rPr>
          <w:rFonts w:ascii="宋体" w:eastAsia="宋体" w:hAnsi="MS Mincho" w:cs="宋体"/>
          <w:sz w:val="28"/>
          <w:bdr w:val="none" w:sz="0" w:space="0" w:color="auto"/>
        </w:rPr>
        <w:t>字。</w:t>
      </w:r>
      <w:r>
        <w:rPr>
          <w:rFonts w:ascii="宋体" w:eastAsia="宋体" w:hAnsi="SimSun" w:cs="宋体"/>
          <w:sz w:val="28"/>
          <w:bdr w:val="none" w:sz="0" w:space="0" w:color="auto"/>
        </w:rPr>
        <w:t>爱</w:t>
      </w:r>
      <w:r>
        <w:rPr>
          <w:rFonts w:ascii="宋体" w:eastAsia="宋体" w:hAnsi="MS Mincho" w:cs="宋体"/>
          <w:sz w:val="28"/>
          <w:bdr w:val="none" w:sz="0" w:space="0" w:color="auto"/>
        </w:rPr>
        <w:t>班</w:t>
      </w:r>
      <w:r>
        <w:rPr>
          <w:rFonts w:ascii="宋体" w:eastAsia="宋体" w:hAnsi="SimSun" w:cs="宋体"/>
          <w:sz w:val="28"/>
          <w:bdr w:val="none" w:sz="0" w:space="0" w:color="auto"/>
        </w:rPr>
        <w:t>级</w:t>
      </w:r>
      <w:r>
        <w:rPr>
          <w:rFonts w:ascii="宋体" w:eastAsia="宋体" w:hAnsi="MS Mincho" w:cs="宋体"/>
          <w:sz w:val="28"/>
          <w:bdr w:val="none" w:sz="0" w:space="0" w:color="auto"/>
        </w:rPr>
        <w:t>中的</w:t>
      </w:r>
      <w:r>
        <w:rPr>
          <w:rFonts w:ascii="宋体" w:eastAsia="宋体" w:hAnsi="SimSun" w:cs="宋体"/>
          <w:sz w:val="28"/>
          <w:bdr w:val="none" w:sz="0" w:space="0" w:color="auto"/>
        </w:rPr>
        <w:t>每</w:t>
      </w:r>
      <w:r>
        <w:rPr>
          <w:rFonts w:ascii="宋体" w:eastAsia="宋体" w:hAnsi="MS Mincho" w:cs="宋体"/>
          <w:sz w:val="28"/>
          <w:bdr w:val="none" w:sz="0" w:space="0" w:color="auto"/>
        </w:rPr>
        <w:t>个学生，用</w:t>
      </w:r>
      <w:r>
        <w:rPr>
          <w:rFonts w:ascii="宋体" w:eastAsia="宋体" w:hAnsi="SimSun" w:cs="宋体"/>
          <w:sz w:val="28"/>
          <w:bdr w:val="none" w:sz="0" w:space="0" w:color="auto"/>
        </w:rPr>
        <w:t>关爱</w:t>
      </w:r>
      <w:r>
        <w:rPr>
          <w:rFonts w:ascii="宋体" w:eastAsia="宋体" w:hAnsi="MS Mincho" w:cs="宋体"/>
          <w:sz w:val="28"/>
          <w:bdr w:val="none" w:sz="0" w:space="0" w:color="auto"/>
        </w:rPr>
        <w:t>的眼光看待学生的</w:t>
      </w:r>
      <w:r>
        <w:rPr>
          <w:rFonts w:ascii="宋体" w:eastAsia="宋体" w:hAnsi="SimSun" w:cs="宋体"/>
          <w:sz w:val="28"/>
          <w:bdr w:val="none" w:sz="0" w:space="0" w:color="auto"/>
        </w:rPr>
        <w:t>每种</w:t>
      </w:r>
      <w:r>
        <w:rPr>
          <w:rFonts w:ascii="宋体" w:eastAsia="宋体" w:hAnsi="MS Mincho" w:cs="宋体"/>
          <w:sz w:val="28"/>
          <w:bdr w:val="none" w:sz="0" w:space="0" w:color="auto"/>
        </w:rPr>
        <w:t>解答、</w:t>
      </w:r>
      <w:r>
        <w:rPr>
          <w:rFonts w:ascii="宋体" w:eastAsia="宋体" w:hAnsi="SimSun" w:cs="宋体"/>
          <w:sz w:val="28"/>
          <w:bdr w:val="none" w:sz="0" w:space="0" w:color="auto"/>
        </w:rPr>
        <w:t>每项</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这种爱</w:t>
      </w:r>
      <w:r>
        <w:rPr>
          <w:rFonts w:ascii="宋体" w:eastAsia="宋体" w:hAnsi="MS Mincho" w:cs="宋体"/>
          <w:sz w:val="28"/>
          <w:bdr w:val="none" w:sz="0" w:space="0" w:color="auto"/>
        </w:rPr>
        <w:t>，不</w:t>
      </w:r>
      <w:r>
        <w:rPr>
          <w:rFonts w:ascii="宋体" w:eastAsia="宋体" w:hAnsi="SimSun" w:cs="宋体"/>
          <w:sz w:val="28"/>
          <w:bdr w:val="none" w:sz="0" w:space="0" w:color="auto"/>
        </w:rPr>
        <w:t>仅</w:t>
      </w:r>
      <w:r>
        <w:rPr>
          <w:rFonts w:ascii="宋体" w:eastAsia="宋体" w:hAnsi="MS Mincho" w:cs="宋体"/>
          <w:sz w:val="28"/>
          <w:bdr w:val="none" w:sz="0" w:space="0" w:color="auto"/>
        </w:rPr>
        <w:t>体</w:t>
      </w:r>
      <w:r>
        <w:rPr>
          <w:rFonts w:ascii="宋体" w:eastAsia="宋体" w:hAnsi="SimSun" w:cs="宋体"/>
          <w:sz w:val="28"/>
          <w:bdr w:val="none" w:sz="0" w:space="0" w:color="auto"/>
        </w:rPr>
        <w:t>现</w:t>
      </w:r>
      <w:r>
        <w:rPr>
          <w:rFonts w:ascii="宋体" w:eastAsia="宋体" w:hAnsi="MS Mincho" w:cs="宋体"/>
          <w:sz w:val="28"/>
          <w:bdr w:val="none" w:sz="0" w:space="0" w:color="auto"/>
        </w:rPr>
        <w:t>在</w:t>
      </w:r>
      <w:r>
        <w:rPr>
          <w:rFonts w:ascii="宋体" w:eastAsia="宋体" w:hAnsi="SimSun" w:cs="宋体"/>
          <w:sz w:val="28"/>
          <w:bdr w:val="none" w:sz="0" w:space="0" w:color="auto"/>
        </w:rPr>
        <w:t>对</w:t>
      </w:r>
      <w:r>
        <w:rPr>
          <w:rFonts w:ascii="宋体" w:eastAsia="宋体" w:hAnsi="MS Mincho" w:cs="宋体"/>
          <w:sz w:val="28"/>
          <w:bdr w:val="none" w:sz="0" w:space="0" w:color="auto"/>
        </w:rPr>
        <w:t>学生学</w:t>
      </w:r>
      <w:r>
        <w:rPr>
          <w:rFonts w:ascii="宋体" w:eastAsia="宋体" w:hAnsi="SimSun" w:cs="宋体"/>
          <w:sz w:val="28"/>
          <w:bdr w:val="none" w:sz="0" w:space="0" w:color="auto"/>
        </w:rPr>
        <w:t>习</w:t>
      </w:r>
      <w:r>
        <w:rPr>
          <w:rFonts w:ascii="宋体" w:eastAsia="宋体" w:hAnsi="MS Mincho" w:cs="宋体"/>
          <w:sz w:val="28"/>
          <w:bdr w:val="none" w:sz="0" w:space="0" w:color="auto"/>
        </w:rPr>
        <w:t>的帮助，也包括</w:t>
      </w:r>
      <w:r>
        <w:rPr>
          <w:rFonts w:ascii="宋体" w:eastAsia="宋体" w:hAnsi="SimSun" w:cs="宋体"/>
          <w:sz w:val="28"/>
          <w:bdr w:val="none" w:sz="0" w:space="0" w:color="auto"/>
        </w:rPr>
        <w:t>积</w:t>
      </w:r>
      <w:r>
        <w:rPr>
          <w:rFonts w:ascii="宋体" w:eastAsia="宋体" w:hAnsi="MS Mincho" w:cs="宋体"/>
          <w:sz w:val="28"/>
          <w:bdr w:val="none" w:sz="0" w:space="0" w:color="auto"/>
        </w:rPr>
        <w:t>极的鼓励，</w:t>
      </w:r>
      <w:r>
        <w:rPr>
          <w:rFonts w:ascii="宋体" w:eastAsia="宋体" w:hAnsi="SimSun" w:cs="宋体"/>
          <w:sz w:val="28"/>
          <w:bdr w:val="none" w:sz="0" w:space="0" w:color="auto"/>
        </w:rPr>
        <w:t>远</w:t>
      </w:r>
      <w:r>
        <w:rPr>
          <w:rFonts w:ascii="宋体" w:eastAsia="宋体" w:hAnsi="MS Mincho" w:cs="宋体"/>
          <w:sz w:val="28"/>
          <w:bdr w:val="none" w:sz="0" w:space="0" w:color="auto"/>
        </w:rPr>
        <w:t>大理想的引</w:t>
      </w:r>
      <w:r>
        <w:rPr>
          <w:rFonts w:ascii="宋体" w:eastAsia="宋体" w:hAnsi="SimSun" w:cs="宋体"/>
          <w:sz w:val="28"/>
          <w:bdr w:val="none" w:sz="0" w:space="0" w:color="auto"/>
        </w:rPr>
        <w:t>导</w:t>
      </w:r>
      <w:r>
        <w:rPr>
          <w:rFonts w:ascii="宋体" w:eastAsia="宋体" w:hAnsi="MS Mincho" w:cs="宋体"/>
          <w:sz w:val="28"/>
          <w:bdr w:val="none" w:sz="0" w:space="0" w:color="auto"/>
        </w:rPr>
        <w:t>，更体</w:t>
      </w:r>
      <w:r>
        <w:rPr>
          <w:rFonts w:ascii="宋体" w:eastAsia="宋体" w:hAnsi="SimSun" w:cs="宋体"/>
          <w:sz w:val="28"/>
          <w:bdr w:val="none" w:sz="0" w:space="0" w:color="auto"/>
        </w:rPr>
        <w:t>现</w:t>
      </w:r>
      <w:r>
        <w:rPr>
          <w:rFonts w:ascii="宋体" w:eastAsia="宋体" w:hAnsi="MS Mincho" w:cs="宋体"/>
          <w:sz w:val="28"/>
          <w:bdr w:val="none" w:sz="0" w:space="0" w:color="auto"/>
        </w:rPr>
        <w:t>在教育教学</w:t>
      </w:r>
      <w:r>
        <w:rPr>
          <w:rFonts w:ascii="宋体" w:eastAsia="宋体" w:hAnsi="SimSun" w:cs="宋体"/>
          <w:sz w:val="28"/>
          <w:bdr w:val="none" w:sz="0" w:space="0" w:color="auto"/>
        </w:rPr>
        <w:t>每</w:t>
      </w:r>
      <w:r>
        <w:rPr>
          <w:rFonts w:ascii="宋体" w:eastAsia="宋体" w:hAnsi="MS Mincho" w:cs="宋体"/>
          <w:sz w:val="28"/>
          <w:bdr w:val="none" w:sz="0" w:space="0" w:color="auto"/>
        </w:rPr>
        <w:t>个</w:t>
      </w:r>
      <w:r>
        <w:rPr>
          <w:rFonts w:ascii="宋体" w:eastAsia="宋体" w:hAnsi="SimSun" w:cs="宋体"/>
          <w:sz w:val="28"/>
          <w:bdr w:val="none" w:sz="0" w:space="0" w:color="auto"/>
        </w:rPr>
        <w:t>环节</w:t>
      </w:r>
      <w:r>
        <w:rPr>
          <w:rFonts w:ascii="宋体" w:eastAsia="宋体" w:hAnsi="MS Mincho" w:cs="宋体"/>
          <w:sz w:val="28"/>
          <w:bdr w:val="none" w:sz="0" w:space="0" w:color="auto"/>
        </w:rPr>
        <w:t>之中，如教学</w:t>
      </w:r>
      <w:r>
        <w:rPr>
          <w:rFonts w:ascii="宋体" w:eastAsia="宋体" w:hAnsi="SimSun" w:cs="宋体"/>
          <w:sz w:val="28"/>
          <w:bdr w:val="none" w:sz="0" w:space="0" w:color="auto"/>
        </w:rPr>
        <w:t>过</w:t>
      </w:r>
      <w:r>
        <w:rPr>
          <w:rFonts w:ascii="宋体" w:eastAsia="宋体" w:hAnsi="MS Mincho" w:cs="宋体"/>
          <w:sz w:val="28"/>
          <w:bdr w:val="none" w:sz="0" w:space="0" w:color="auto"/>
        </w:rPr>
        <w:t>程的安排，教学模式的</w:t>
      </w:r>
      <w:r>
        <w:rPr>
          <w:rFonts w:ascii="宋体" w:eastAsia="宋体" w:hAnsi="SimSun" w:cs="宋体"/>
          <w:sz w:val="28"/>
          <w:bdr w:val="none" w:sz="0" w:space="0" w:color="auto"/>
        </w:rPr>
        <w:t>选择</w:t>
      </w:r>
      <w:r>
        <w:rPr>
          <w:rFonts w:ascii="宋体" w:eastAsia="宋体" w:hAnsi="MS Mincho" w:cs="宋体"/>
          <w:sz w:val="28"/>
          <w:bdr w:val="none" w:sz="0" w:space="0" w:color="auto"/>
        </w:rPr>
        <w:t>、具体</w:t>
      </w:r>
      <w:r>
        <w:rPr>
          <w:rFonts w:ascii="宋体" w:eastAsia="宋体" w:hAnsi="SimSun" w:cs="宋体"/>
          <w:sz w:val="28"/>
          <w:bdr w:val="none" w:sz="0" w:space="0" w:color="auto"/>
        </w:rPr>
        <w:t>问题</w:t>
      </w:r>
      <w:r>
        <w:rPr>
          <w:rFonts w:ascii="宋体" w:eastAsia="宋体" w:hAnsi="MS Mincho" w:cs="宋体"/>
          <w:sz w:val="28"/>
          <w:bdr w:val="none" w:sz="0" w:space="0" w:color="auto"/>
        </w:rPr>
        <w:t>的提出，新知</w:t>
      </w:r>
      <w:r>
        <w:rPr>
          <w:rFonts w:ascii="宋体" w:eastAsia="宋体" w:hAnsi="SimSun" w:cs="宋体"/>
          <w:sz w:val="28"/>
          <w:bdr w:val="none" w:sz="0" w:space="0" w:color="auto"/>
        </w:rPr>
        <w:t>识</w:t>
      </w:r>
      <w:r>
        <w:rPr>
          <w:rFonts w:ascii="宋体" w:eastAsia="宋体" w:hAnsi="MS Mincho" w:cs="宋体"/>
          <w:sz w:val="28"/>
          <w:bdr w:val="none" w:sz="0" w:space="0" w:color="auto"/>
        </w:rPr>
        <w:t>的</w:t>
      </w:r>
      <w:r>
        <w:rPr>
          <w:rFonts w:ascii="宋体" w:eastAsia="宋体" w:hAnsi="SimSun" w:cs="宋体"/>
          <w:sz w:val="28"/>
          <w:bdr w:val="none" w:sz="0" w:space="0" w:color="auto"/>
        </w:rPr>
        <w:t>导</w:t>
      </w:r>
      <w:r>
        <w:rPr>
          <w:rFonts w:ascii="宋体" w:eastAsia="宋体" w:hAnsi="MS Mincho" w:cs="宋体"/>
          <w:sz w:val="28"/>
          <w:bdr w:val="none" w:sz="0" w:space="0" w:color="auto"/>
        </w:rPr>
        <w:t>入等等。我</w:t>
      </w:r>
      <w:r>
        <w:rPr>
          <w:rFonts w:ascii="宋体" w:eastAsia="宋体" w:hAnsi="SimSun" w:cs="宋体"/>
          <w:sz w:val="28"/>
          <w:bdr w:val="none" w:sz="0" w:space="0" w:color="auto"/>
        </w:rPr>
        <w:t>坚</w:t>
      </w:r>
      <w:r>
        <w:rPr>
          <w:rFonts w:ascii="宋体" w:eastAsia="宋体" w:hAnsi="MS Mincho" w:cs="宋体"/>
          <w:sz w:val="28"/>
          <w:bdr w:val="none" w:sz="0" w:space="0" w:color="auto"/>
        </w:rPr>
        <w:t>信，加</w:t>
      </w:r>
      <w:r>
        <w:rPr>
          <w:rFonts w:ascii="宋体" w:eastAsia="宋体" w:hAnsi="SimSun" w:cs="宋体"/>
          <w:sz w:val="28"/>
          <w:bdr w:val="none" w:sz="0" w:space="0" w:color="auto"/>
        </w:rPr>
        <w:t>强</w:t>
      </w:r>
      <w:r>
        <w:rPr>
          <w:rFonts w:ascii="宋体" w:eastAsia="宋体" w:hAnsi="MS Mincho" w:cs="宋体"/>
          <w:sz w:val="28"/>
          <w:bdr w:val="none" w:sz="0" w:space="0" w:color="auto"/>
        </w:rPr>
        <w:t>以</w:t>
      </w:r>
      <w:r>
        <w:rPr>
          <w:rFonts w:ascii="宋体" w:eastAsia="宋体" w:hAnsi="SimSun" w:cs="宋体"/>
          <w:sz w:val="28"/>
          <w:bdr w:val="none" w:sz="0" w:space="0" w:color="auto"/>
        </w:rPr>
        <w:t>爱为</w:t>
      </w:r>
      <w:r>
        <w:rPr>
          <w:rFonts w:ascii="宋体" w:eastAsia="宋体" w:hAnsi="MS Mincho" w:cs="宋体"/>
          <w:sz w:val="28"/>
          <w:bdr w:val="none" w:sz="0" w:space="0" w:color="auto"/>
        </w:rPr>
        <w:t>核心的</w:t>
      </w:r>
      <w:r>
        <w:rPr>
          <w:rFonts w:ascii="宋体" w:eastAsia="宋体" w:hAnsi="SimSun" w:cs="宋体"/>
          <w:sz w:val="28"/>
          <w:bdr w:val="none" w:sz="0" w:space="0" w:color="auto"/>
        </w:rPr>
        <w:t>师</w:t>
      </w:r>
      <w:r>
        <w:rPr>
          <w:rFonts w:ascii="宋体" w:eastAsia="宋体" w:hAnsi="MS Mincho" w:cs="宋体"/>
          <w:sz w:val="28"/>
          <w:bdr w:val="none" w:sz="0" w:space="0" w:color="auto"/>
        </w:rPr>
        <w:t>德修</w:t>
      </w:r>
      <w:r>
        <w:rPr>
          <w:rFonts w:ascii="宋体" w:eastAsia="宋体" w:hAnsi="SimSun" w:cs="宋体"/>
          <w:sz w:val="28"/>
          <w:bdr w:val="none" w:sz="0" w:space="0" w:color="auto"/>
        </w:rPr>
        <w:t>养</w:t>
      </w:r>
      <w:r>
        <w:rPr>
          <w:rFonts w:ascii="宋体" w:eastAsia="宋体" w:hAnsi="MS Mincho" w:cs="宋体"/>
          <w:sz w:val="28"/>
          <w:bdr w:val="none" w:sz="0" w:space="0" w:color="auto"/>
        </w:rPr>
        <w:t>，不</w:t>
      </w:r>
      <w:r>
        <w:rPr>
          <w:rFonts w:ascii="宋体" w:eastAsia="宋体" w:hAnsi="SimSun" w:cs="宋体"/>
          <w:sz w:val="28"/>
          <w:bdr w:val="none" w:sz="0" w:space="0" w:color="auto"/>
        </w:rPr>
        <w:t>仅</w:t>
      </w:r>
      <w:r>
        <w:rPr>
          <w:rFonts w:ascii="宋体" w:eastAsia="宋体" w:hAnsi="MS Mincho" w:cs="宋体"/>
          <w:sz w:val="28"/>
          <w:bdr w:val="none" w:sz="0" w:space="0" w:color="auto"/>
        </w:rPr>
        <w:t>是教育教学的客</w:t>
      </w:r>
      <w:r>
        <w:rPr>
          <w:rFonts w:ascii="宋体" w:eastAsia="宋体" w:hAnsi="SimSun" w:cs="宋体"/>
          <w:sz w:val="28"/>
          <w:bdr w:val="none" w:sz="0" w:space="0" w:color="auto"/>
        </w:rPr>
        <w:t>观</w:t>
      </w:r>
      <w:r>
        <w:rPr>
          <w:rFonts w:ascii="宋体" w:eastAsia="宋体" w:hAnsi="MS Mincho" w:cs="宋体"/>
          <w:sz w:val="28"/>
          <w:bdr w:val="none" w:sz="0" w:space="0" w:color="auto"/>
        </w:rPr>
        <w:t>需要，也是教</w:t>
      </w:r>
      <w:r>
        <w:rPr>
          <w:rFonts w:ascii="宋体" w:eastAsia="宋体" w:hAnsi="SimSun" w:cs="宋体"/>
          <w:sz w:val="28"/>
          <w:bdr w:val="none" w:sz="0" w:space="0" w:color="auto"/>
        </w:rPr>
        <w:t>师</w:t>
      </w:r>
      <w:r>
        <w:rPr>
          <w:rFonts w:ascii="宋体" w:eastAsia="宋体" w:hAnsi="MS Mincho" w:cs="宋体"/>
          <w:sz w:val="28"/>
          <w:bdr w:val="none" w:sz="0" w:space="0" w:color="auto"/>
        </w:rPr>
        <w:t>个人品德的具体体</w:t>
      </w:r>
      <w:r>
        <w:rPr>
          <w:rFonts w:ascii="宋体" w:eastAsia="宋体" w:hAnsi="SimSun" w:cs="宋体"/>
          <w:sz w:val="28"/>
          <w:bdr w:val="none" w:sz="0" w:space="0" w:color="auto"/>
        </w:rPr>
        <w:t>现</w:t>
      </w:r>
      <w:r>
        <w:rPr>
          <w:rFonts w:ascii="宋体" w:eastAsia="宋体" w:hAnsi="MS Mincho" w:cs="宋体"/>
          <w:sz w:val="28"/>
          <w:bdr w:val="none" w:sz="0" w:space="0" w:color="auto"/>
        </w:rPr>
        <w:t>，更是</w:t>
      </w:r>
      <w:r>
        <w:rPr>
          <w:rFonts w:ascii="宋体" w:eastAsia="宋体" w:hAnsi="SimSun" w:cs="宋体"/>
          <w:sz w:val="28"/>
          <w:bdr w:val="none" w:sz="0" w:space="0" w:color="auto"/>
        </w:rPr>
        <w:t>维护每</w:t>
      </w:r>
      <w:r>
        <w:rPr>
          <w:rFonts w:ascii="宋体" w:eastAsia="宋体" w:hAnsi="MS Mincho" w:cs="宋体"/>
          <w:sz w:val="28"/>
          <w:bdr w:val="none" w:sz="0" w:space="0" w:color="auto"/>
        </w:rPr>
        <w:t>个学生的自尊心、自信心，保</w:t>
      </w:r>
      <w:r>
        <w:rPr>
          <w:rFonts w:ascii="宋体" w:eastAsia="宋体" w:hAnsi="SimSun" w:cs="宋体"/>
          <w:sz w:val="28"/>
          <w:bdr w:val="none" w:sz="0" w:space="0" w:color="auto"/>
        </w:rPr>
        <w:t>护</w:t>
      </w:r>
      <w:r>
        <w:rPr>
          <w:rFonts w:ascii="宋体" w:eastAsia="宋体" w:hAnsi="MS Mincho" w:cs="宋体"/>
          <w:sz w:val="28"/>
          <w:bdr w:val="none" w:sz="0" w:space="0" w:color="auto"/>
        </w:rPr>
        <w:t>学生基本人</w:t>
      </w:r>
      <w:r>
        <w:rPr>
          <w:rFonts w:ascii="宋体" w:eastAsia="宋体" w:hAnsi="SimSun" w:cs="宋体"/>
          <w:sz w:val="28"/>
          <w:bdr w:val="none" w:sz="0" w:space="0" w:color="auto"/>
        </w:rPr>
        <w:t>权</w:t>
      </w:r>
      <w:r>
        <w:rPr>
          <w:rFonts w:ascii="宋体" w:eastAsia="宋体" w:hAnsi="MS Mincho" w:cs="宋体"/>
          <w:sz w:val="28"/>
          <w:bdr w:val="none" w:sz="0" w:space="0" w:color="auto"/>
        </w:rPr>
        <w:t>的根本保</w:t>
      </w:r>
      <w:r>
        <w:rPr>
          <w:rFonts w:ascii="宋体" w:eastAsia="宋体" w:hAnsi="SimSun" w:cs="宋体"/>
          <w:sz w:val="28"/>
          <w:bdr w:val="none" w:sz="0" w:space="0" w:color="auto"/>
        </w:rPr>
        <w:t>证</w:t>
      </w:r>
      <w:r>
        <w:rPr>
          <w:rFonts w:ascii="宋体" w:eastAsia="宋体" w:hAnsi="MS Mincho" w:cs="宋体"/>
          <w:sz w:val="28"/>
          <w:bdr w:val="none" w:sz="0" w:space="0" w:color="auto"/>
        </w:rPr>
        <w:t>。因此，</w:t>
      </w:r>
      <w:r>
        <w:rPr>
          <w:rFonts w:ascii="宋体" w:eastAsia="宋体" w:hAnsi="SimSun" w:cs="宋体"/>
          <w:sz w:val="28"/>
          <w:bdr w:val="none" w:sz="0" w:space="0" w:color="auto"/>
        </w:rPr>
        <w:t>师</w:t>
      </w:r>
      <w:r>
        <w:rPr>
          <w:rFonts w:ascii="宋体" w:eastAsia="宋体" w:hAnsi="MS Mincho" w:cs="宋体"/>
          <w:sz w:val="28"/>
          <w:bdr w:val="none" w:sz="0" w:space="0" w:color="auto"/>
        </w:rPr>
        <w:t>德建</w:t>
      </w:r>
      <w:r>
        <w:rPr>
          <w:rFonts w:ascii="宋体" w:eastAsia="宋体" w:hAnsi="SimSun" w:cs="宋体"/>
          <w:sz w:val="28"/>
          <w:bdr w:val="none" w:sz="0" w:space="0" w:color="auto"/>
        </w:rPr>
        <w:t>设</w:t>
      </w:r>
      <w:r>
        <w:rPr>
          <w:rFonts w:ascii="宋体" w:eastAsia="宋体" w:hAnsi="MS Mincho" w:cs="宋体"/>
          <w:sz w:val="28"/>
          <w:bdr w:val="none" w:sz="0" w:space="0" w:color="auto"/>
        </w:rPr>
        <w:t>是新教</w:t>
      </w:r>
      <w:r>
        <w:rPr>
          <w:rFonts w:ascii="宋体" w:eastAsia="宋体" w:hAnsi="SimSun" w:cs="宋体"/>
          <w:sz w:val="28"/>
          <w:bdr w:val="none" w:sz="0" w:space="0" w:color="auto"/>
        </w:rPr>
        <w:t>师</w:t>
      </w:r>
      <w:r>
        <w:rPr>
          <w:rFonts w:ascii="宋体" w:eastAsia="宋体" w:hAnsi="MS Mincho" w:cs="宋体"/>
          <w:sz w:val="28"/>
          <w:bdr w:val="none" w:sz="0" w:space="0" w:color="auto"/>
        </w:rPr>
        <w:t>的必修</w:t>
      </w:r>
      <w:r>
        <w:rPr>
          <w:rFonts w:ascii="宋体" w:eastAsia="宋体" w:hAnsi="SimSun" w:cs="宋体"/>
          <w:sz w:val="28"/>
          <w:bdr w:val="none" w:sz="0" w:space="0" w:color="auto"/>
        </w:rPr>
        <w:t>课</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二、加</w:t>
      </w:r>
      <w:r>
        <w:rPr>
          <w:rStyle w:val="strong"/>
          <w:rFonts w:ascii="宋体" w:eastAsia="宋体" w:hAnsi="SimSun" w:cs="宋体"/>
          <w:b/>
          <w:sz w:val="28"/>
          <w:bdr w:val="none" w:sz="0" w:space="0" w:color="auto"/>
        </w:rPr>
        <w:t>强</w:t>
      </w:r>
      <w:r>
        <w:rPr>
          <w:rStyle w:val="strong"/>
          <w:rFonts w:ascii="宋体" w:eastAsia="宋体" w:hAnsi="MS Mincho" w:cs="宋体"/>
          <w:b/>
          <w:sz w:val="28"/>
          <w:bdr w:val="none" w:sz="0" w:space="0" w:color="auto"/>
        </w:rPr>
        <w:t>学</w:t>
      </w:r>
      <w:r>
        <w:rPr>
          <w:rStyle w:val="strong"/>
          <w:rFonts w:ascii="宋体" w:eastAsia="宋体" w:hAnsi="SimSun" w:cs="宋体"/>
          <w:b/>
          <w:sz w:val="28"/>
          <w:bdr w:val="none" w:sz="0" w:space="0" w:color="auto"/>
        </w:rPr>
        <w:t>习</w:t>
      </w:r>
      <w:r>
        <w:rPr>
          <w:rStyle w:val="strong"/>
          <w:rFonts w:ascii="宋体" w:eastAsia="宋体" w:hAnsi="MS Mincho" w:cs="宋体"/>
          <w:b/>
          <w:sz w:val="28"/>
          <w:bdr w:val="none" w:sz="0" w:space="0" w:color="auto"/>
        </w:rPr>
        <w:t>，不断提高自身素</w:t>
      </w:r>
      <w:r>
        <w:rPr>
          <w:rStyle w:val="strong"/>
          <w:rFonts w:ascii="宋体" w:eastAsia="宋体" w:hAnsi="SimSun" w:cs="宋体"/>
          <w:b/>
          <w:sz w:val="28"/>
          <w:bdr w:val="none" w:sz="0" w:space="0" w:color="auto"/>
        </w:rPr>
        <w:t>质</w:t>
      </w:r>
      <w:r>
        <w:rPr>
          <w:rStyle w:val="strong"/>
          <w:rFonts w:ascii="宋体" w:eastAsia="宋体" w:hAnsi="MS Mincho"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2"/>
          <w:cols w:space="708"/>
          <w:titlePg w:val="0"/>
        </w:sectPr>
      </w:pPr>
      <w:r>
        <w:rPr>
          <w:rFonts w:ascii="宋体" w:eastAsia="宋体" w:hAnsi="SimSun" w:cs="宋体"/>
          <w:sz w:val="28"/>
          <w:bdr w:val="none" w:sz="0" w:space="0" w:color="auto"/>
        </w:rPr>
        <w:t>现</w:t>
      </w:r>
      <w:r>
        <w:rPr>
          <w:rFonts w:ascii="宋体" w:eastAsia="宋体" w:hAnsi="MS Mincho" w:cs="宋体"/>
          <w:sz w:val="28"/>
          <w:bdr w:val="none" w:sz="0" w:space="0" w:color="auto"/>
        </w:rPr>
        <w:t>代社会，日新月异，知</w:t>
      </w:r>
      <w:r>
        <w:rPr>
          <w:rFonts w:ascii="宋体" w:eastAsia="宋体" w:hAnsi="SimSun" w:cs="宋体"/>
          <w:sz w:val="28"/>
          <w:bdr w:val="none" w:sz="0" w:space="0" w:color="auto"/>
        </w:rPr>
        <w:t>识</w:t>
      </w:r>
      <w:r>
        <w:rPr>
          <w:rFonts w:ascii="宋体" w:eastAsia="宋体" w:hAnsi="MS Mincho" w:cs="宋体"/>
          <w:sz w:val="28"/>
          <w:bdr w:val="none" w:sz="0" w:space="0" w:color="auto"/>
        </w:rPr>
        <w:t>的更新周期在</w:t>
      </w:r>
      <w:r>
        <w:rPr>
          <w:rFonts w:ascii="宋体" w:eastAsia="宋体" w:hAnsi="SimSun" w:cs="宋体"/>
          <w:sz w:val="28"/>
          <w:bdr w:val="none" w:sz="0" w:space="0" w:color="auto"/>
        </w:rPr>
        <w:t>缩</w:t>
      </w:r>
      <w:r>
        <w:rPr>
          <w:rFonts w:ascii="宋体" w:eastAsia="宋体" w:hAnsi="MS Mincho" w:cs="宋体"/>
          <w:sz w:val="28"/>
          <w:bdr w:val="none" w:sz="0" w:space="0" w:color="auto"/>
        </w:rPr>
        <w:t>短，要加</w:t>
      </w:r>
      <w:r>
        <w:rPr>
          <w:rFonts w:ascii="宋体" w:eastAsia="宋体" w:hAnsi="SimSun" w:cs="宋体"/>
          <w:sz w:val="28"/>
          <w:bdr w:val="none" w:sz="0" w:space="0" w:color="auto"/>
        </w:rPr>
        <w:t>强</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，充</w:t>
      </w:r>
      <w:r>
        <w:rPr>
          <w:rFonts w:ascii="宋体" w:eastAsia="宋体" w:hAnsi="SimSun" w:cs="宋体"/>
          <w:sz w:val="28"/>
          <w:bdr w:val="none" w:sz="0" w:space="0" w:color="auto"/>
        </w:rPr>
        <w:t>实</w:t>
      </w:r>
      <w:r>
        <w:rPr>
          <w:rFonts w:ascii="宋体" w:eastAsia="宋体" w:hAnsi="MS Mincho" w:cs="宋体"/>
          <w:sz w:val="28"/>
          <w:bdr w:val="none" w:sz="0" w:space="0" w:color="auto"/>
        </w:rPr>
        <w:t>自己，只有思</w:t>
      </w:r>
      <w:r>
        <w:rPr>
          <w:rFonts w:ascii="宋体" w:eastAsia="宋体" w:hAnsi="SimSun" w:cs="宋体"/>
          <w:sz w:val="28"/>
          <w:bdr w:val="none" w:sz="0" w:space="0" w:color="auto"/>
        </w:rPr>
        <w:t>维经</w:t>
      </w:r>
      <w:r>
        <w:rPr>
          <w:rFonts w:ascii="宋体" w:eastAsia="宋体" w:hAnsi="MS Mincho" w:cs="宋体"/>
          <w:sz w:val="28"/>
          <w:bdr w:val="none" w:sz="0" w:space="0" w:color="auto"/>
        </w:rPr>
        <w:t>常</w:t>
      </w:r>
      <w:r>
        <w:rPr>
          <w:rFonts w:ascii="宋体" w:eastAsia="宋体" w:hAnsi="SimSun" w:cs="宋体"/>
          <w:sz w:val="28"/>
          <w:bdr w:val="none" w:sz="0" w:space="0" w:color="auto"/>
        </w:rPr>
        <w:t>处</w:t>
      </w:r>
      <w:r>
        <w:rPr>
          <w:rFonts w:ascii="宋体" w:eastAsia="宋体" w:hAnsi="MS Mincho" w:cs="宋体"/>
          <w:sz w:val="28"/>
          <w:bdr w:val="none" w:sz="0" w:space="0" w:color="auto"/>
        </w:rPr>
        <w:t>于一</w:t>
      </w:r>
      <w:r>
        <w:rPr>
          <w:rFonts w:ascii="宋体" w:eastAsia="宋体" w:hAnsi="SimSun" w:cs="宋体"/>
          <w:sz w:val="28"/>
          <w:bdr w:val="none" w:sz="0" w:space="0" w:color="auto"/>
        </w:rPr>
        <w:t>种开</w:t>
      </w:r>
      <w:r>
        <w:rPr>
          <w:rFonts w:ascii="宋体" w:eastAsia="宋体" w:hAnsi="MS Mincho" w:cs="宋体"/>
          <w:sz w:val="28"/>
          <w:bdr w:val="none" w:sz="0" w:space="0" w:color="auto"/>
        </w:rPr>
        <w:t>放的状</w:t>
      </w:r>
      <w:r>
        <w:rPr>
          <w:rFonts w:ascii="宋体" w:eastAsia="宋体" w:hAnsi="SimSun" w:cs="宋体"/>
          <w:sz w:val="28"/>
          <w:bdr w:val="none" w:sz="0" w:space="0" w:color="auto"/>
        </w:rPr>
        <w:t>态</w:t>
      </w:r>
      <w:r>
        <w:rPr>
          <w:rFonts w:ascii="宋体" w:eastAsia="宋体" w:hAnsi="MS Mincho" w:cs="宋体"/>
          <w:sz w:val="28"/>
          <w:bdr w:val="none" w:sz="0" w:space="0" w:color="auto"/>
        </w:rPr>
        <w:t>，才能不断接受新知</w:t>
      </w:r>
      <w:r>
        <w:rPr>
          <w:rFonts w:ascii="宋体" w:eastAsia="宋体" w:hAnsi="SimSun" w:cs="宋体"/>
          <w:sz w:val="28"/>
          <w:bdr w:val="none" w:sz="0" w:space="0" w:color="auto"/>
        </w:rPr>
        <w:t>识</w:t>
      </w:r>
      <w:r>
        <w:rPr>
          <w:rFonts w:ascii="宋体" w:eastAsia="宋体" w:hAnsi="MS Mincho" w:cs="宋体"/>
          <w:sz w:val="28"/>
          <w:bdr w:val="none" w:sz="0" w:space="0" w:color="auto"/>
        </w:rPr>
        <w:t>、新</w:t>
      </w:r>
      <w:r>
        <w:rPr>
          <w:rFonts w:ascii="宋体" w:eastAsia="宋体" w:hAnsi="SimSun" w:cs="宋体"/>
          <w:sz w:val="28"/>
          <w:bdr w:val="none" w:sz="0" w:space="0" w:color="auto"/>
        </w:rPr>
        <w:t>观</w:t>
      </w:r>
      <w:r>
        <w:rPr>
          <w:rFonts w:ascii="宋体" w:eastAsia="宋体" w:hAnsi="MS Mincho" w:cs="宋体"/>
          <w:sz w:val="28"/>
          <w:bdr w:val="none" w:sz="0" w:space="0" w:color="auto"/>
        </w:rPr>
        <w:t>点、新理念，也才能去</w:t>
      </w:r>
      <w:r>
        <w:rPr>
          <w:rFonts w:ascii="宋体" w:eastAsia="宋体" w:hAnsi="SimSun" w:cs="宋体"/>
          <w:sz w:val="28"/>
          <w:bdr w:val="none" w:sz="0" w:space="0" w:color="auto"/>
        </w:rPr>
        <w:t>发现问题</w:t>
      </w:r>
      <w:r>
        <w:rPr>
          <w:rFonts w:ascii="宋体" w:eastAsia="宋体" w:hAnsi="MS Mincho" w:cs="宋体"/>
          <w:sz w:val="28"/>
          <w:bdr w:val="none" w:sz="0" w:space="0" w:color="auto"/>
        </w:rPr>
        <w:t>，</w:t>
      </w:r>
      <w:r>
        <w:rPr>
          <w:rFonts w:ascii="宋体" w:eastAsia="宋体" w:hAnsi="SimSun" w:cs="宋体"/>
          <w:sz w:val="28"/>
          <w:bdr w:val="none" w:sz="0" w:space="0" w:color="auto"/>
        </w:rPr>
        <w:t>进</w:t>
      </w:r>
      <w:r>
        <w:rPr>
          <w:rFonts w:ascii="宋体" w:eastAsia="宋体" w:hAnsi="MS Mincho" w:cs="宋体"/>
          <w:sz w:val="28"/>
          <w:bdr w:val="none" w:sz="0" w:space="0" w:color="auto"/>
        </w:rPr>
        <w:t>而去研究</w:t>
      </w:r>
      <w:r>
        <w:rPr>
          <w:rFonts w:ascii="宋体" w:eastAsia="宋体" w:hAnsi="SimSun" w:cs="宋体"/>
          <w:sz w:val="28"/>
          <w:bdr w:val="none" w:sz="0" w:space="0" w:color="auto"/>
        </w:rPr>
        <w:t>问题</w:t>
      </w:r>
      <w:r>
        <w:rPr>
          <w:rFonts w:ascii="宋体" w:eastAsia="宋体" w:hAnsi="MS Mincho" w:cs="宋体"/>
          <w:sz w:val="28"/>
          <w:bdr w:val="none" w:sz="0" w:space="0" w:color="auto"/>
        </w:rPr>
        <w:t>，不致成</w:t>
      </w:r>
      <w:r>
        <w:rPr>
          <w:rFonts w:ascii="宋体" w:eastAsia="宋体" w:hAnsi="SimSun" w:cs="宋体"/>
          <w:sz w:val="28"/>
          <w:bdr w:val="none" w:sz="0" w:space="0" w:color="auto"/>
        </w:rPr>
        <w:t>为笼</w:t>
      </w:r>
      <w:r>
        <w:rPr>
          <w:rFonts w:ascii="宋体" w:eastAsia="宋体" w:hAnsi="MS Mincho" w:cs="宋体"/>
          <w:sz w:val="28"/>
          <w:bdr w:val="none" w:sz="0" w:space="0" w:color="auto"/>
        </w:rPr>
        <w:t>中</w:t>
      </w:r>
      <w:r>
        <w:rPr>
          <w:rFonts w:ascii="宋体" w:eastAsia="宋体" w:hAnsi="SimSun" w:cs="宋体"/>
          <w:sz w:val="28"/>
          <w:bdr w:val="none" w:sz="0" w:space="0" w:color="auto"/>
        </w:rPr>
        <w:t>鸟</w:t>
      </w:r>
      <w:r>
        <w:rPr>
          <w:rFonts w:ascii="宋体" w:eastAsia="宋体" w:hAnsi="MS Mincho" w:cs="宋体"/>
          <w:sz w:val="28"/>
          <w:bdr w:val="none" w:sz="0" w:space="0" w:color="auto"/>
        </w:rPr>
        <w:t>，井底蛙，新知</w:t>
      </w:r>
      <w:r>
        <w:rPr>
          <w:rFonts w:ascii="宋体" w:eastAsia="宋体" w:hAnsi="SimSun" w:cs="宋体"/>
          <w:sz w:val="28"/>
          <w:bdr w:val="none" w:sz="0" w:space="0" w:color="auto"/>
        </w:rPr>
        <w:t>识</w:t>
      </w:r>
      <w:r>
        <w:rPr>
          <w:rFonts w:ascii="宋体" w:eastAsia="宋体" w:hAnsi="MS Mincho" w:cs="宋体"/>
          <w:sz w:val="28"/>
          <w:bdr w:val="none" w:sz="0" w:space="0" w:color="auto"/>
        </w:rPr>
        <w:t>的不断</w:t>
      </w:r>
      <w:r>
        <w:rPr>
          <w:rFonts w:ascii="宋体" w:eastAsia="宋体" w:hAnsi="SimSun" w:cs="宋体"/>
          <w:sz w:val="28"/>
          <w:bdr w:val="none" w:sz="0" w:space="0" w:color="auto"/>
        </w:rPr>
        <w:t>输</w:t>
      </w:r>
      <w:r>
        <w:rPr>
          <w:rFonts w:ascii="宋体" w:eastAsia="宋体" w:hAnsi="MS Mincho" w:cs="宋体"/>
          <w:sz w:val="28"/>
          <w:bdr w:val="none" w:sz="0" w:space="0" w:color="auto"/>
        </w:rPr>
        <w:t>入，</w:t>
      </w:r>
      <w:r>
        <w:rPr>
          <w:rFonts w:ascii="宋体" w:eastAsia="宋体" w:hAnsi="SimSun" w:cs="宋体"/>
          <w:sz w:val="28"/>
          <w:bdr w:val="none" w:sz="0" w:space="0" w:color="auto"/>
        </w:rPr>
        <w:t>对</w:t>
      </w:r>
      <w:r>
        <w:rPr>
          <w:rFonts w:ascii="宋体" w:eastAsia="宋体" w:hAnsi="MS Mincho" w:cs="宋体"/>
          <w:sz w:val="28"/>
          <w:bdr w:val="none" w:sz="0" w:space="0" w:color="auto"/>
        </w:rPr>
        <w:t>自身从事的教育教学工作，也有莫大的帮助。作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为</w:t>
      </w:r>
      <w:r>
        <w:rPr>
          <w:rFonts w:ascii="宋体" w:eastAsia="宋体" w:hAnsi="MS Mincho" w:cs="宋体"/>
          <w:sz w:val="28"/>
          <w:bdr w:val="none" w:sz="0" w:space="0" w:color="auto"/>
        </w:rPr>
        <w:t>新教</w:t>
      </w:r>
      <w:r>
        <w:rPr>
          <w:rFonts w:ascii="宋体" w:eastAsia="宋体" w:hAnsi="SimSun" w:cs="宋体"/>
          <w:sz w:val="28"/>
          <w:bdr w:val="none" w:sz="0" w:space="0" w:color="auto"/>
        </w:rPr>
        <w:t>师</w:t>
      </w:r>
      <w:r>
        <w:rPr>
          <w:rFonts w:ascii="宋体" w:eastAsia="宋体" w:hAnsi="MS Mincho" w:cs="宋体"/>
          <w:sz w:val="28"/>
          <w:bdr w:val="none" w:sz="0" w:space="0" w:color="auto"/>
        </w:rPr>
        <w:t>，更是要不断提高自身的教育教学水平，来适</w:t>
      </w:r>
      <w:r>
        <w:rPr>
          <w:rFonts w:ascii="宋体" w:eastAsia="宋体" w:hAnsi="SimSun" w:cs="宋体"/>
          <w:sz w:val="28"/>
          <w:bdr w:val="none" w:sz="0" w:space="0" w:color="auto"/>
        </w:rPr>
        <w:t>应</w:t>
      </w:r>
      <w:r>
        <w:rPr>
          <w:rFonts w:ascii="宋体" w:eastAsia="宋体" w:hAnsi="MS Mincho" w:cs="宋体"/>
          <w:sz w:val="28"/>
          <w:bdr w:val="none" w:sz="0" w:space="0" w:color="auto"/>
        </w:rPr>
        <w:t>不断</w:t>
      </w:r>
      <w:r>
        <w:rPr>
          <w:rFonts w:ascii="宋体" w:eastAsia="宋体" w:hAnsi="SimSun" w:cs="宋体"/>
          <w:sz w:val="28"/>
          <w:bdr w:val="none" w:sz="0" w:space="0" w:color="auto"/>
        </w:rPr>
        <w:t>变</w:t>
      </w:r>
      <w:r>
        <w:rPr>
          <w:rFonts w:ascii="宋体" w:eastAsia="宋体" w:hAnsi="MS Mincho" w:cs="宋体"/>
          <w:sz w:val="28"/>
          <w:bdr w:val="none" w:sz="0" w:space="0" w:color="auto"/>
        </w:rPr>
        <w:t>化的教育</w:t>
      </w:r>
      <w:r>
        <w:rPr>
          <w:rFonts w:ascii="宋体" w:eastAsia="宋体" w:hAnsi="SimSun" w:cs="宋体"/>
          <w:sz w:val="28"/>
          <w:bdr w:val="none" w:sz="0" w:space="0" w:color="auto"/>
        </w:rPr>
        <w:t>问题</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另外，掌握新知</w:t>
      </w:r>
      <w:r>
        <w:rPr>
          <w:rFonts w:ascii="宋体" w:eastAsia="宋体" w:hAnsi="SimSun" w:cs="宋体"/>
          <w:sz w:val="28"/>
          <w:bdr w:val="none" w:sz="0" w:space="0" w:color="auto"/>
        </w:rPr>
        <w:t>识</w:t>
      </w:r>
      <w:r>
        <w:rPr>
          <w:rFonts w:ascii="宋体" w:eastAsia="宋体" w:hAnsi="MS Mincho" w:cs="宋体"/>
          <w:sz w:val="28"/>
          <w:bdr w:val="none" w:sz="0" w:space="0" w:color="auto"/>
        </w:rPr>
        <w:t>新理念的精髓，才能克服盲目性、随意性，才能取得</w:t>
      </w:r>
      <w:r>
        <w:rPr>
          <w:rFonts w:ascii="宋体" w:eastAsia="宋体" w:hAnsi="SimSun" w:cs="宋体"/>
          <w:sz w:val="28"/>
          <w:bdr w:val="none" w:sz="0" w:space="0" w:color="auto"/>
        </w:rPr>
        <w:t>积</w:t>
      </w:r>
      <w:r>
        <w:rPr>
          <w:rFonts w:ascii="宋体" w:eastAsia="宋体" w:hAnsi="MS Mincho" w:cs="宋体"/>
          <w:sz w:val="28"/>
          <w:bdr w:val="none" w:sz="0" w:space="0" w:color="auto"/>
        </w:rPr>
        <w:t>极教育教学的效果。教</w:t>
      </w:r>
      <w:r>
        <w:rPr>
          <w:rFonts w:ascii="宋体" w:eastAsia="宋体" w:hAnsi="SimSun" w:cs="宋体"/>
          <w:sz w:val="28"/>
          <w:bdr w:val="none" w:sz="0" w:space="0" w:color="auto"/>
        </w:rPr>
        <w:t>师</w:t>
      </w:r>
      <w:r>
        <w:rPr>
          <w:rFonts w:ascii="宋体" w:eastAsia="宋体" w:hAnsi="MS Mincho" w:cs="宋体"/>
          <w:sz w:val="28"/>
          <w:bdr w:val="none" w:sz="0" w:space="0" w:color="auto"/>
        </w:rPr>
        <w:t>是灵魂的工程</w:t>
      </w:r>
      <w:r>
        <w:rPr>
          <w:rFonts w:ascii="宋体" w:eastAsia="宋体" w:hAnsi="SimSun" w:cs="宋体"/>
          <w:sz w:val="28"/>
          <w:bdr w:val="none" w:sz="0" w:space="0" w:color="auto"/>
        </w:rPr>
        <w:t>师</w:t>
      </w:r>
      <w:r>
        <w:rPr>
          <w:rFonts w:ascii="宋体" w:eastAsia="宋体" w:hAnsi="MS Mincho" w:cs="宋体"/>
          <w:sz w:val="28"/>
          <w:bdr w:val="none" w:sz="0" w:space="0" w:color="auto"/>
        </w:rPr>
        <w:t>，不是流水</w:t>
      </w:r>
      <w:r>
        <w:rPr>
          <w:rFonts w:ascii="宋体" w:eastAsia="宋体" w:hAnsi="SimSun" w:cs="宋体"/>
          <w:sz w:val="28"/>
          <w:bdr w:val="none" w:sz="0" w:space="0" w:color="auto"/>
        </w:rPr>
        <w:t>线</w:t>
      </w:r>
      <w:r>
        <w:rPr>
          <w:rFonts w:ascii="宋体" w:eastAsia="宋体" w:hAnsi="MS Mincho" w:cs="宋体"/>
          <w:sz w:val="28"/>
          <w:bdr w:val="none" w:sz="0" w:space="0" w:color="auto"/>
        </w:rPr>
        <w:t>上的操作工，</w:t>
      </w:r>
      <w:r>
        <w:rPr>
          <w:rFonts w:ascii="宋体" w:eastAsia="宋体" w:hAnsi="SimSun" w:cs="宋体"/>
          <w:sz w:val="28"/>
          <w:bdr w:val="none" w:sz="0" w:space="0" w:color="auto"/>
        </w:rPr>
        <w:t>这</w:t>
      </w:r>
      <w:r>
        <w:rPr>
          <w:rFonts w:ascii="宋体" w:eastAsia="宋体" w:hAnsi="MS Mincho" w:cs="宋体"/>
          <w:sz w:val="28"/>
          <w:bdr w:val="none" w:sz="0" w:space="0" w:color="auto"/>
        </w:rPr>
        <w:t>一</w:t>
      </w:r>
      <w:r>
        <w:rPr>
          <w:rFonts w:ascii="宋体" w:eastAsia="宋体" w:hAnsi="SimSun" w:cs="宋体"/>
          <w:sz w:val="28"/>
          <w:bdr w:val="none" w:sz="0" w:space="0" w:color="auto"/>
        </w:rPr>
        <w:t>职业</w:t>
      </w:r>
      <w:r>
        <w:rPr>
          <w:rFonts w:ascii="宋体" w:eastAsia="宋体" w:hAnsi="MS Mincho" w:cs="宋体"/>
          <w:sz w:val="28"/>
          <w:bdr w:val="none" w:sz="0" w:space="0" w:color="auto"/>
        </w:rPr>
        <w:t>的特点决定了除了必</w:t>
      </w:r>
      <w:r>
        <w:rPr>
          <w:rFonts w:ascii="宋体" w:eastAsia="宋体" w:hAnsi="SimSun" w:cs="宋体"/>
          <w:sz w:val="28"/>
          <w:bdr w:val="none" w:sz="0" w:space="0" w:color="auto"/>
        </w:rPr>
        <w:t>须</w:t>
      </w:r>
      <w:r>
        <w:rPr>
          <w:rFonts w:ascii="宋体" w:eastAsia="宋体" w:hAnsi="MS Mincho" w:cs="宋体"/>
          <w:sz w:val="28"/>
          <w:bdr w:val="none" w:sz="0" w:space="0" w:color="auto"/>
        </w:rPr>
        <w:t>具</w:t>
      </w:r>
      <w:r>
        <w:rPr>
          <w:rFonts w:ascii="宋体" w:eastAsia="宋体" w:hAnsi="SimSun" w:cs="宋体"/>
          <w:sz w:val="28"/>
          <w:bdr w:val="none" w:sz="0" w:space="0" w:color="auto"/>
        </w:rPr>
        <w:t>备</w:t>
      </w:r>
      <w:r>
        <w:rPr>
          <w:rFonts w:ascii="宋体" w:eastAsia="宋体" w:hAnsi="MS Mincho" w:cs="宋体"/>
          <w:sz w:val="28"/>
          <w:bdr w:val="none" w:sz="0" w:space="0" w:color="auto"/>
        </w:rPr>
        <w:t>一般的知</w:t>
      </w:r>
      <w:r>
        <w:rPr>
          <w:rFonts w:ascii="宋体" w:eastAsia="宋体" w:hAnsi="SimSun" w:cs="宋体"/>
          <w:sz w:val="28"/>
          <w:bdr w:val="none" w:sz="0" w:space="0" w:color="auto"/>
        </w:rPr>
        <w:t>识</w:t>
      </w:r>
      <w:r>
        <w:rPr>
          <w:rFonts w:ascii="宋体" w:eastAsia="宋体" w:hAnsi="MS Mincho" w:cs="宋体"/>
          <w:sz w:val="28"/>
          <w:bdr w:val="none" w:sz="0" w:space="0" w:color="auto"/>
        </w:rPr>
        <w:t>、技能之外，更要有做好</w:t>
      </w:r>
      <w:r>
        <w:rPr>
          <w:rFonts w:ascii="宋体" w:eastAsia="宋体" w:hAnsi="SimSun" w:cs="宋体"/>
          <w:sz w:val="28"/>
          <w:bdr w:val="none" w:sz="0" w:space="0" w:color="auto"/>
        </w:rPr>
        <w:t>这</w:t>
      </w:r>
      <w:r>
        <w:rPr>
          <w:rFonts w:ascii="宋体" w:eastAsia="宋体" w:hAnsi="MS Mincho" w:cs="宋体"/>
          <w:sz w:val="28"/>
          <w:bdr w:val="none" w:sz="0" w:space="0" w:color="auto"/>
        </w:rPr>
        <w:t>一工作的</w:t>
      </w:r>
      <w:r>
        <w:rPr>
          <w:rFonts w:ascii="宋体" w:eastAsia="宋体" w:hAnsi="SimSun" w:cs="宋体"/>
          <w:sz w:val="28"/>
          <w:bdr w:val="none" w:sz="0" w:space="0" w:color="auto"/>
        </w:rPr>
        <w:t>热</w:t>
      </w:r>
      <w:r>
        <w:rPr>
          <w:rFonts w:ascii="宋体" w:eastAsia="宋体" w:hAnsi="MS Mincho" w:cs="宋体"/>
          <w:sz w:val="28"/>
          <w:bdr w:val="none" w:sz="0" w:space="0" w:color="auto"/>
        </w:rPr>
        <w:t>情、信心和激情。心灵一</w:t>
      </w:r>
      <w:r>
        <w:rPr>
          <w:rFonts w:ascii="宋体" w:eastAsia="宋体" w:hAnsi="SimSun" w:cs="宋体"/>
          <w:sz w:val="28"/>
          <w:bdr w:val="none" w:sz="0" w:space="0" w:color="auto"/>
        </w:rPr>
        <w:t>种开</w:t>
      </w:r>
      <w:r>
        <w:rPr>
          <w:rFonts w:ascii="宋体" w:eastAsia="宋体" w:hAnsi="MS Mincho" w:cs="宋体"/>
          <w:sz w:val="28"/>
          <w:bdr w:val="none" w:sz="0" w:space="0" w:color="auto"/>
        </w:rPr>
        <w:t>放</w:t>
      </w:r>
      <w:r>
        <w:rPr>
          <w:rFonts w:ascii="宋体" w:eastAsia="宋体" w:hAnsi="SimSun" w:cs="宋体"/>
          <w:sz w:val="28"/>
          <w:bdr w:val="none" w:sz="0" w:space="0" w:color="auto"/>
        </w:rPr>
        <w:t>进</w:t>
      </w:r>
      <w:r>
        <w:rPr>
          <w:rFonts w:ascii="宋体" w:eastAsia="宋体" w:hAnsi="MS Mincho" w:cs="宋体"/>
          <w:sz w:val="28"/>
          <w:bdr w:val="none" w:sz="0" w:space="0" w:color="auto"/>
        </w:rPr>
        <w:t>取的思</w:t>
      </w:r>
      <w:r>
        <w:rPr>
          <w:rFonts w:ascii="宋体" w:eastAsia="宋体" w:hAnsi="SimSun" w:cs="宋体"/>
          <w:sz w:val="28"/>
          <w:bdr w:val="none" w:sz="0" w:space="0" w:color="auto"/>
        </w:rPr>
        <w:t>维</w:t>
      </w:r>
      <w:r>
        <w:rPr>
          <w:rFonts w:ascii="宋体" w:eastAsia="宋体" w:hAnsi="MS Mincho" w:cs="宋体"/>
          <w:sz w:val="28"/>
          <w:bdr w:val="none" w:sz="0" w:space="0" w:color="auto"/>
        </w:rPr>
        <w:t>方式，是完成教</w:t>
      </w:r>
      <w:r>
        <w:rPr>
          <w:rFonts w:ascii="宋体" w:eastAsia="宋体" w:hAnsi="SimSun" w:cs="宋体"/>
          <w:sz w:val="28"/>
          <w:bdr w:val="none" w:sz="0" w:space="0" w:color="auto"/>
        </w:rPr>
        <w:t>书</w:t>
      </w:r>
      <w:r>
        <w:rPr>
          <w:rFonts w:ascii="宋体" w:eastAsia="宋体" w:hAnsi="MS Mincho" w:cs="宋体"/>
          <w:sz w:val="28"/>
          <w:bdr w:val="none" w:sz="0" w:space="0" w:color="auto"/>
        </w:rPr>
        <w:t>育人工作的保</w:t>
      </w:r>
      <w:r>
        <w:rPr>
          <w:rFonts w:ascii="宋体" w:eastAsia="宋体" w:hAnsi="SimSun" w:cs="宋体"/>
          <w:sz w:val="28"/>
          <w:bdr w:val="none" w:sz="0" w:space="0" w:color="auto"/>
        </w:rPr>
        <w:t>证</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三、做好自己的本</w:t>
      </w:r>
      <w:r>
        <w:rPr>
          <w:rStyle w:val="strong"/>
          <w:rFonts w:ascii="宋体" w:eastAsia="宋体" w:hAnsi="SimSun" w:cs="宋体"/>
          <w:b/>
          <w:sz w:val="28"/>
          <w:bdr w:val="none" w:sz="0" w:space="0" w:color="auto"/>
        </w:rPr>
        <w:t>职</w:t>
      </w:r>
      <w:r>
        <w:rPr>
          <w:rStyle w:val="strong"/>
          <w:rFonts w:ascii="宋体" w:eastAsia="宋体" w:hAnsi="MS Mincho" w:cs="宋体"/>
          <w:b/>
          <w:sz w:val="28"/>
          <w:bdr w:val="none" w:sz="0" w:space="0" w:color="auto"/>
        </w:rPr>
        <w:t>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一名新教</w:t>
      </w:r>
      <w:r>
        <w:rPr>
          <w:rFonts w:ascii="宋体" w:eastAsia="宋体" w:hAnsi="SimSun" w:cs="宋体"/>
          <w:sz w:val="28"/>
          <w:bdr w:val="none" w:sz="0" w:space="0" w:color="auto"/>
        </w:rPr>
        <w:t>师</w:t>
      </w:r>
      <w:r>
        <w:rPr>
          <w:rFonts w:ascii="宋体" w:eastAsia="宋体" w:hAnsi="MS Mincho" w:cs="宋体"/>
          <w:sz w:val="28"/>
          <w:bdr w:val="none" w:sz="0" w:space="0" w:color="auto"/>
        </w:rPr>
        <w:t>，不</w:t>
      </w:r>
      <w:r>
        <w:rPr>
          <w:rFonts w:ascii="宋体" w:eastAsia="宋体" w:hAnsi="SimSun" w:cs="宋体"/>
          <w:sz w:val="28"/>
          <w:bdr w:val="none" w:sz="0" w:space="0" w:color="auto"/>
        </w:rPr>
        <w:t>仅</w:t>
      </w:r>
      <w:r>
        <w:rPr>
          <w:rFonts w:ascii="宋体" w:eastAsia="宋体" w:hAnsi="MS Mincho" w:cs="宋体"/>
          <w:sz w:val="28"/>
          <w:bdr w:val="none" w:sz="0" w:space="0" w:color="auto"/>
        </w:rPr>
        <w:t>要自己</w:t>
      </w:r>
      <w:r>
        <w:rPr>
          <w:rFonts w:ascii="宋体" w:eastAsia="宋体" w:hAnsi="SimSun" w:cs="宋体"/>
          <w:sz w:val="28"/>
          <w:bdr w:val="none" w:sz="0" w:space="0" w:color="auto"/>
        </w:rPr>
        <w:t>认</w:t>
      </w:r>
      <w:r>
        <w:rPr>
          <w:rFonts w:ascii="宋体" w:eastAsia="宋体" w:hAnsi="MS Mincho" w:cs="宋体"/>
          <w:sz w:val="28"/>
          <w:bdr w:val="none" w:sz="0" w:space="0" w:color="auto"/>
        </w:rPr>
        <w:t>真准</w:t>
      </w:r>
      <w:r>
        <w:rPr>
          <w:rFonts w:ascii="宋体" w:eastAsia="宋体" w:hAnsi="SimSun" w:cs="宋体"/>
          <w:sz w:val="28"/>
          <w:bdr w:val="none" w:sz="0" w:space="0" w:color="auto"/>
        </w:rPr>
        <w:t>备课</w:t>
      </w:r>
      <w:r>
        <w:rPr>
          <w:rFonts w:ascii="宋体" w:eastAsia="宋体" w:hAnsi="MS Mincho" w:cs="宋体"/>
          <w:sz w:val="28"/>
          <w:bdr w:val="none" w:sz="0" w:space="0" w:color="auto"/>
        </w:rPr>
        <w:t>，更要注重集体</w:t>
      </w:r>
      <w:r>
        <w:rPr>
          <w:rFonts w:ascii="宋体" w:eastAsia="宋体" w:hAnsi="SimSun" w:cs="宋体"/>
          <w:sz w:val="28"/>
          <w:bdr w:val="none" w:sz="0" w:space="0" w:color="auto"/>
        </w:rPr>
        <w:t>备课</w:t>
      </w:r>
      <w:r>
        <w:rPr>
          <w:rFonts w:ascii="宋体" w:eastAsia="宋体" w:hAnsi="MS Mincho" w:cs="宋体"/>
          <w:sz w:val="28"/>
          <w:bdr w:val="none" w:sz="0" w:space="0" w:color="auto"/>
        </w:rPr>
        <w:t>，运用集体的力量完善自己。</w:t>
      </w:r>
      <w:r>
        <w:rPr>
          <w:rFonts w:ascii="宋体" w:eastAsia="宋体" w:hAnsi="SimSun" w:cs="宋体"/>
          <w:sz w:val="28"/>
          <w:bdr w:val="none" w:sz="0" w:space="0" w:color="auto"/>
        </w:rPr>
        <w:t>认</w:t>
      </w:r>
      <w:r>
        <w:rPr>
          <w:rFonts w:ascii="宋体" w:eastAsia="宋体" w:hAnsi="MS Mincho" w:cs="宋体"/>
          <w:sz w:val="28"/>
          <w:bdr w:val="none" w:sz="0" w:space="0" w:color="auto"/>
        </w:rPr>
        <w:t>真上好</w:t>
      </w:r>
      <w:r>
        <w:rPr>
          <w:rFonts w:ascii="宋体" w:eastAsia="宋体" w:hAnsi="SimSun" w:cs="宋体"/>
          <w:sz w:val="28"/>
          <w:bdr w:val="none" w:sz="0" w:space="0" w:color="auto"/>
        </w:rPr>
        <w:t>每节课</w:t>
      </w:r>
      <w:r>
        <w:rPr>
          <w:rFonts w:ascii="宋体" w:eastAsia="宋体" w:hAnsi="MS Mincho" w:cs="宋体"/>
          <w:sz w:val="28"/>
          <w:bdr w:val="none" w:sz="0" w:space="0" w:color="auto"/>
        </w:rPr>
        <w:t>，是一个教</w:t>
      </w:r>
      <w:r>
        <w:rPr>
          <w:rFonts w:ascii="宋体" w:eastAsia="宋体" w:hAnsi="SimSun" w:cs="宋体"/>
          <w:sz w:val="28"/>
          <w:bdr w:val="none" w:sz="0" w:space="0" w:color="auto"/>
        </w:rPr>
        <w:t>师</w:t>
      </w:r>
      <w:r>
        <w:rPr>
          <w:rFonts w:ascii="宋体" w:eastAsia="宋体" w:hAnsi="MS Mincho" w:cs="宋体"/>
          <w:sz w:val="28"/>
          <w:bdr w:val="none" w:sz="0" w:space="0" w:color="auto"/>
        </w:rPr>
        <w:t>价</w:t>
      </w:r>
      <w:r>
        <w:rPr>
          <w:rFonts w:ascii="宋体" w:eastAsia="宋体" w:hAnsi="SimSun" w:cs="宋体"/>
          <w:sz w:val="28"/>
          <w:bdr w:val="none" w:sz="0" w:space="0" w:color="auto"/>
        </w:rPr>
        <w:t>值</w:t>
      </w:r>
      <w:r>
        <w:rPr>
          <w:rFonts w:ascii="宋体" w:eastAsia="宋体" w:hAnsi="MS Mincho" w:cs="宋体"/>
          <w:sz w:val="28"/>
          <w:bdr w:val="none" w:sz="0" w:space="0" w:color="auto"/>
        </w:rPr>
        <w:t>体</w:t>
      </w:r>
      <w:r>
        <w:rPr>
          <w:rFonts w:ascii="宋体" w:eastAsia="宋体" w:hAnsi="SimSun" w:cs="宋体"/>
          <w:sz w:val="28"/>
          <w:bdr w:val="none" w:sz="0" w:space="0" w:color="auto"/>
        </w:rPr>
        <w:t>现</w:t>
      </w:r>
      <w:r>
        <w:rPr>
          <w:rFonts w:ascii="宋体" w:eastAsia="宋体" w:hAnsi="MS Mincho" w:cs="宋体"/>
          <w:sz w:val="28"/>
          <w:bdr w:val="none" w:sz="0" w:space="0" w:color="auto"/>
        </w:rPr>
        <w:t>的基本途径。</w:t>
      </w:r>
      <w:r>
        <w:rPr>
          <w:rFonts w:ascii="宋体" w:eastAsia="宋体" w:hAnsi="SimSun" w:cs="宋体"/>
          <w:sz w:val="28"/>
          <w:bdr w:val="none" w:sz="0" w:space="0" w:color="auto"/>
        </w:rPr>
        <w:t>钻</w:t>
      </w:r>
      <w:r>
        <w:rPr>
          <w:rFonts w:ascii="宋体" w:eastAsia="宋体" w:hAnsi="MS Mincho" w:cs="宋体"/>
          <w:sz w:val="28"/>
          <w:bdr w:val="none" w:sz="0" w:space="0" w:color="auto"/>
        </w:rPr>
        <w:t>研教材、研究教法、</w:t>
      </w:r>
      <w:r>
        <w:rPr>
          <w:rFonts w:ascii="宋体" w:eastAsia="宋体" w:hAnsi="SimSun" w:cs="宋体"/>
          <w:sz w:val="28"/>
          <w:bdr w:val="none" w:sz="0" w:space="0" w:color="auto"/>
        </w:rPr>
        <w:t>总结</w:t>
      </w:r>
      <w:r>
        <w:rPr>
          <w:rFonts w:ascii="宋体" w:eastAsia="宋体" w:hAnsi="MS Mincho" w:cs="宋体"/>
          <w:sz w:val="28"/>
          <w:bdr w:val="none" w:sz="0" w:space="0" w:color="auto"/>
        </w:rPr>
        <w:t>教学所得，</w:t>
      </w:r>
      <w:r>
        <w:rPr>
          <w:rFonts w:ascii="宋体" w:eastAsia="宋体" w:hAnsi="SimSun" w:cs="宋体"/>
          <w:sz w:val="28"/>
          <w:bdr w:val="none" w:sz="0" w:space="0" w:color="auto"/>
        </w:rPr>
        <w:t>应</w:t>
      </w:r>
      <w:r>
        <w:rPr>
          <w:rFonts w:ascii="宋体" w:eastAsia="宋体" w:hAnsi="MS Mincho" w:cs="宋体"/>
          <w:sz w:val="28"/>
          <w:bdr w:val="none" w:sz="0" w:space="0" w:color="auto"/>
        </w:rPr>
        <w:t>当是平常教育教学工作的重点。在</w:t>
      </w:r>
      <w:r>
        <w:rPr>
          <w:rFonts w:ascii="宋体" w:eastAsia="宋体" w:hAnsi="SimSun" w:cs="宋体"/>
          <w:sz w:val="28"/>
          <w:bdr w:val="none" w:sz="0" w:space="0" w:color="auto"/>
        </w:rPr>
        <w:t>每</w:t>
      </w:r>
      <w:r>
        <w:rPr>
          <w:rFonts w:ascii="宋体" w:eastAsia="宋体" w:hAnsi="MS Mincho" w:cs="宋体"/>
          <w:sz w:val="28"/>
          <w:bdr w:val="none" w:sz="0" w:space="0" w:color="auto"/>
        </w:rPr>
        <w:t>次</w:t>
      </w:r>
      <w:r>
        <w:rPr>
          <w:rFonts w:ascii="宋体" w:eastAsia="宋体" w:hAnsi="SimSun" w:cs="宋体"/>
          <w:sz w:val="28"/>
          <w:bdr w:val="none" w:sz="0" w:space="0" w:color="auto"/>
        </w:rPr>
        <w:t>备课</w:t>
      </w:r>
      <w:r>
        <w:rPr>
          <w:rFonts w:ascii="宋体" w:eastAsia="宋体" w:hAnsi="MS Mincho" w:cs="宋体"/>
          <w:sz w:val="28"/>
          <w:bdr w:val="none" w:sz="0" w:space="0" w:color="auto"/>
        </w:rPr>
        <w:t>前要深入研究挖掘教材教参，同</w:t>
      </w:r>
      <w:r>
        <w:rPr>
          <w:rFonts w:ascii="宋体" w:eastAsia="宋体" w:hAnsi="SimSun" w:cs="宋体"/>
          <w:sz w:val="28"/>
          <w:bdr w:val="none" w:sz="0" w:space="0" w:color="auto"/>
        </w:rPr>
        <w:t>时阅读</w:t>
      </w:r>
      <w:r>
        <w:rPr>
          <w:rFonts w:ascii="宋体" w:eastAsia="宋体" w:hAnsi="MS Mincho" w:cs="宋体"/>
          <w:sz w:val="28"/>
          <w:bdr w:val="none" w:sz="0" w:space="0" w:color="auto"/>
        </w:rPr>
        <w:t>大量</w:t>
      </w:r>
      <w:r>
        <w:rPr>
          <w:rFonts w:ascii="宋体" w:eastAsia="宋体" w:hAnsi="SimSun" w:cs="宋体"/>
          <w:sz w:val="28"/>
          <w:bdr w:val="none" w:sz="0" w:space="0" w:color="auto"/>
        </w:rPr>
        <w:t>课</w:t>
      </w:r>
      <w:r>
        <w:rPr>
          <w:rFonts w:ascii="宋体" w:eastAsia="宋体" w:hAnsi="MS Mincho" w:cs="宋体"/>
          <w:sz w:val="28"/>
          <w:bdr w:val="none" w:sz="0" w:space="0" w:color="auto"/>
        </w:rPr>
        <w:t>外刊物；在</w:t>
      </w:r>
      <w:r>
        <w:rPr>
          <w:rFonts w:ascii="宋体" w:eastAsia="宋体" w:hAnsi="SimSun" w:cs="宋体"/>
          <w:sz w:val="28"/>
          <w:bdr w:val="none" w:sz="0" w:space="0" w:color="auto"/>
        </w:rPr>
        <w:t>备课过</w:t>
      </w:r>
      <w:r>
        <w:rPr>
          <w:rFonts w:ascii="宋体" w:eastAsia="宋体" w:hAnsi="MS Mincho" w:cs="宋体"/>
          <w:sz w:val="28"/>
          <w:bdr w:val="none" w:sz="0" w:space="0" w:color="auto"/>
        </w:rPr>
        <w:t>程中力求做到精、</w:t>
      </w:r>
      <w:r>
        <w:rPr>
          <w:rFonts w:ascii="宋体" w:eastAsia="宋体" w:hAnsi="SimSun" w:cs="宋体"/>
          <w:sz w:val="28"/>
          <w:bdr w:val="none" w:sz="0" w:space="0" w:color="auto"/>
        </w:rPr>
        <w:t>简</w:t>
      </w:r>
      <w:r>
        <w:rPr>
          <w:rFonts w:ascii="宋体" w:eastAsia="宋体" w:hAnsi="MS Mincho" w:cs="宋体"/>
          <w:sz w:val="28"/>
          <w:bdr w:val="none" w:sz="0" w:space="0" w:color="auto"/>
        </w:rPr>
        <w:t>、全，</w:t>
      </w:r>
      <w:r>
        <w:rPr>
          <w:rFonts w:ascii="宋体" w:eastAsia="宋体" w:hAnsi="SimSun" w:cs="宋体"/>
          <w:sz w:val="28"/>
          <w:bdr w:val="none" w:sz="0" w:space="0" w:color="auto"/>
        </w:rPr>
        <w:t>详</w:t>
      </w:r>
      <w:r>
        <w:rPr>
          <w:rFonts w:ascii="宋体" w:eastAsia="宋体" w:hAnsi="MS Mincho" w:cs="宋体"/>
          <w:sz w:val="28"/>
          <w:bdr w:val="none" w:sz="0" w:space="0" w:color="auto"/>
        </w:rPr>
        <w:t>略得当、重点突出；</w:t>
      </w:r>
      <w:r>
        <w:rPr>
          <w:rFonts w:ascii="宋体" w:eastAsia="宋体" w:hAnsi="SimSun" w:cs="宋体"/>
          <w:sz w:val="28"/>
          <w:bdr w:val="none" w:sz="0" w:space="0" w:color="auto"/>
        </w:rPr>
        <w:t>讲课</w:t>
      </w:r>
      <w:r>
        <w:rPr>
          <w:rFonts w:ascii="宋体" w:eastAsia="宋体" w:hAnsi="MS Mincho" w:cs="宋体"/>
          <w:sz w:val="28"/>
          <w:bdr w:val="none" w:sz="0" w:space="0" w:color="auto"/>
        </w:rPr>
        <w:t>之后即</w:t>
      </w:r>
      <w:r>
        <w:rPr>
          <w:rFonts w:ascii="宋体" w:eastAsia="宋体" w:hAnsi="SimSun" w:cs="宋体"/>
          <w:sz w:val="28"/>
          <w:bdr w:val="none" w:sz="0" w:space="0" w:color="auto"/>
        </w:rPr>
        <w:t>时</w:t>
      </w:r>
      <w:r>
        <w:rPr>
          <w:rFonts w:ascii="宋体" w:eastAsia="宋体" w:hAnsi="MS Mincho" w:cs="宋体"/>
          <w:sz w:val="28"/>
          <w:bdr w:val="none" w:sz="0" w:space="0" w:color="auto"/>
        </w:rPr>
        <w:t>将</w:t>
      </w:r>
      <w:r>
        <w:rPr>
          <w:rFonts w:ascii="宋体" w:eastAsia="宋体" w:hAnsi="SimSun" w:cs="宋体"/>
          <w:sz w:val="28"/>
          <w:bdr w:val="none" w:sz="0" w:space="0" w:color="auto"/>
        </w:rPr>
        <w:t>讲课过</w:t>
      </w:r>
      <w:r>
        <w:rPr>
          <w:rFonts w:ascii="宋体" w:eastAsia="宋体" w:hAnsi="MS Mincho" w:cs="宋体"/>
          <w:sz w:val="28"/>
          <w:bdr w:val="none" w:sz="0" w:space="0" w:color="auto"/>
        </w:rPr>
        <w:t>程中</w:t>
      </w:r>
      <w:r>
        <w:rPr>
          <w:rFonts w:ascii="宋体" w:eastAsia="宋体" w:hAnsi="SimSun" w:cs="宋体"/>
          <w:sz w:val="28"/>
          <w:bdr w:val="none" w:sz="0" w:space="0" w:color="auto"/>
        </w:rPr>
        <w:t>发现</w:t>
      </w:r>
      <w:r>
        <w:rPr>
          <w:rFonts w:ascii="宋体" w:eastAsia="宋体" w:hAnsi="MS Mincho" w:cs="宋体"/>
          <w:sz w:val="28"/>
          <w:bdr w:val="none" w:sz="0" w:space="0" w:color="auto"/>
        </w:rPr>
        <w:t>的</w:t>
      </w:r>
      <w:r>
        <w:rPr>
          <w:rFonts w:ascii="宋体" w:eastAsia="宋体" w:hAnsi="SimSun" w:cs="宋体"/>
          <w:sz w:val="28"/>
          <w:bdr w:val="none" w:sz="0" w:space="0" w:color="auto"/>
        </w:rPr>
        <w:t>问题</w:t>
      </w:r>
      <w:r>
        <w:rPr>
          <w:rFonts w:ascii="宋体" w:eastAsia="宋体" w:hAnsi="MS Mincho" w:cs="宋体"/>
          <w:sz w:val="28"/>
          <w:bdr w:val="none" w:sz="0" w:space="0" w:color="auto"/>
        </w:rPr>
        <w:t>、</w:t>
      </w:r>
      <w:r>
        <w:rPr>
          <w:rFonts w:ascii="宋体" w:eastAsia="宋体" w:hAnsi="SimSun" w:cs="宋体"/>
          <w:sz w:val="28"/>
          <w:bdr w:val="none" w:sz="0" w:space="0" w:color="auto"/>
        </w:rPr>
        <w:t>应</w:t>
      </w:r>
      <w:r>
        <w:rPr>
          <w:rFonts w:ascii="宋体" w:eastAsia="宋体" w:hAnsi="MS Mincho" w:cs="宋体"/>
          <w:sz w:val="28"/>
          <w:bdr w:val="none" w:sz="0" w:space="0" w:color="auto"/>
        </w:rPr>
        <w:t>注意的</w:t>
      </w:r>
      <w:r>
        <w:rPr>
          <w:rFonts w:ascii="宋体" w:eastAsia="宋体" w:hAnsi="SimSun" w:cs="宋体"/>
          <w:sz w:val="28"/>
          <w:bdr w:val="none" w:sz="0" w:space="0" w:color="auto"/>
        </w:rPr>
        <w:t>问题补</w:t>
      </w:r>
      <w:r>
        <w:rPr>
          <w:rFonts w:ascii="宋体" w:eastAsia="宋体" w:hAnsi="MS Mincho" w:cs="宋体"/>
          <w:sz w:val="28"/>
          <w:bdr w:val="none" w:sz="0" w:space="0" w:color="auto"/>
        </w:rPr>
        <w:t>充到教案中，跟同年</w:t>
      </w:r>
      <w:r>
        <w:rPr>
          <w:rFonts w:ascii="宋体" w:eastAsia="宋体" w:hAnsi="SimSun" w:cs="宋体"/>
          <w:sz w:val="28"/>
          <w:bdr w:val="none" w:sz="0" w:space="0" w:color="auto"/>
        </w:rPr>
        <w:t>级</w:t>
      </w:r>
      <w:r>
        <w:rPr>
          <w:rFonts w:ascii="宋体" w:eastAsia="宋体" w:hAnsi="MS Mincho" w:cs="宋体"/>
          <w:sz w:val="28"/>
          <w:bdr w:val="none" w:sz="0" w:space="0" w:color="auto"/>
        </w:rPr>
        <w:t>的教</w:t>
      </w:r>
      <w:r>
        <w:rPr>
          <w:rFonts w:ascii="宋体" w:eastAsia="宋体" w:hAnsi="SimSun" w:cs="宋体"/>
          <w:sz w:val="28"/>
          <w:bdr w:val="none" w:sz="0" w:space="0" w:color="auto"/>
        </w:rPr>
        <w:t>师</w:t>
      </w:r>
      <w:r>
        <w:rPr>
          <w:rFonts w:ascii="宋体" w:eastAsia="宋体" w:hAnsi="MS Mincho" w:cs="宋体"/>
          <w:sz w:val="28"/>
          <w:bdr w:val="none" w:sz="0" w:space="0" w:color="auto"/>
        </w:rPr>
        <w:t>及</w:t>
      </w:r>
      <w:r>
        <w:rPr>
          <w:rFonts w:ascii="宋体" w:eastAsia="宋体" w:hAnsi="SimSun" w:cs="宋体"/>
          <w:sz w:val="28"/>
          <w:bdr w:val="none" w:sz="0" w:space="0" w:color="auto"/>
        </w:rPr>
        <w:t>时进</w:t>
      </w:r>
      <w:r>
        <w:rPr>
          <w:rFonts w:ascii="宋体" w:eastAsia="宋体" w:hAnsi="MS Mincho" w:cs="宋体"/>
          <w:sz w:val="28"/>
          <w:bdr w:val="none" w:sz="0" w:space="0" w:color="auto"/>
        </w:rPr>
        <w:t>行交流和沟通，</w:t>
      </w:r>
      <w:r>
        <w:rPr>
          <w:rFonts w:ascii="宋体" w:eastAsia="宋体" w:hAnsi="SimSun" w:cs="宋体"/>
          <w:sz w:val="28"/>
          <w:bdr w:val="none" w:sz="0" w:space="0" w:color="auto"/>
        </w:rPr>
        <w:t>经</w:t>
      </w:r>
      <w:r>
        <w:rPr>
          <w:rFonts w:ascii="宋体" w:eastAsia="宋体" w:hAnsi="MS Mincho" w:cs="宋体"/>
          <w:sz w:val="28"/>
          <w:bdr w:val="none" w:sz="0" w:space="0" w:color="auto"/>
        </w:rPr>
        <w:t>常与同年</w:t>
      </w:r>
      <w:r>
        <w:rPr>
          <w:rFonts w:ascii="宋体" w:eastAsia="宋体" w:hAnsi="SimSun" w:cs="宋体"/>
          <w:sz w:val="28"/>
          <w:bdr w:val="none" w:sz="0" w:space="0" w:color="auto"/>
        </w:rPr>
        <w:t>级</w:t>
      </w:r>
      <w:r>
        <w:rPr>
          <w:rFonts w:ascii="宋体" w:eastAsia="宋体" w:hAnsi="MS Mincho" w:cs="宋体"/>
          <w:sz w:val="28"/>
          <w:bdr w:val="none" w:sz="0" w:space="0" w:color="auto"/>
        </w:rPr>
        <w:t>的老</w:t>
      </w:r>
      <w:r>
        <w:rPr>
          <w:rFonts w:ascii="宋体" w:eastAsia="宋体" w:hAnsi="SimSun" w:cs="宋体"/>
          <w:sz w:val="28"/>
          <w:bdr w:val="none" w:sz="0" w:space="0" w:color="auto"/>
        </w:rPr>
        <w:t>师进</w:t>
      </w:r>
      <w:r>
        <w:rPr>
          <w:rFonts w:ascii="宋体" w:eastAsia="宋体" w:hAnsi="MS Mincho" w:cs="宋体"/>
          <w:sz w:val="28"/>
          <w:bdr w:val="none" w:sz="0" w:space="0" w:color="auto"/>
        </w:rPr>
        <w:t>行教学方法，教学策略和思想的交流，</w:t>
      </w:r>
      <w:r>
        <w:rPr>
          <w:rFonts w:ascii="宋体" w:eastAsia="宋体" w:hAnsi="SimSun" w:cs="宋体"/>
          <w:sz w:val="28"/>
          <w:bdr w:val="none" w:sz="0" w:space="0" w:color="auto"/>
        </w:rPr>
        <w:t>对</w:t>
      </w:r>
      <w:r>
        <w:rPr>
          <w:rFonts w:ascii="宋体" w:eastAsia="宋体" w:hAnsi="MS Mincho" w:cs="宋体"/>
          <w:sz w:val="28"/>
          <w:bdr w:val="none" w:sz="0" w:space="0" w:color="auto"/>
        </w:rPr>
        <w:t>于在教学中出</w:t>
      </w:r>
      <w:r>
        <w:rPr>
          <w:rFonts w:ascii="宋体" w:eastAsia="宋体" w:hAnsi="SimSun" w:cs="宋体"/>
          <w:sz w:val="28"/>
          <w:bdr w:val="none" w:sz="0" w:space="0" w:color="auto"/>
        </w:rPr>
        <w:t>现</w:t>
      </w:r>
      <w:r>
        <w:rPr>
          <w:rFonts w:ascii="宋体" w:eastAsia="宋体" w:hAnsi="MS Mincho" w:cs="宋体"/>
          <w:sz w:val="28"/>
          <w:bdr w:val="none" w:sz="0" w:space="0" w:color="auto"/>
        </w:rPr>
        <w:t>的</w:t>
      </w:r>
      <w:r>
        <w:rPr>
          <w:rFonts w:ascii="宋体" w:eastAsia="宋体" w:hAnsi="SimSun" w:cs="宋体"/>
          <w:sz w:val="28"/>
          <w:bdr w:val="none" w:sz="0" w:space="0" w:color="auto"/>
        </w:rPr>
        <w:t>问题</w:t>
      </w:r>
      <w:r>
        <w:rPr>
          <w:rFonts w:ascii="宋体" w:eastAsia="宋体" w:hAnsi="MS Mincho" w:cs="宋体"/>
          <w:sz w:val="28"/>
          <w:bdr w:val="none" w:sz="0" w:space="0" w:color="auto"/>
        </w:rPr>
        <w:t>第一</w:t>
      </w:r>
      <w:r>
        <w:rPr>
          <w:rFonts w:ascii="宋体" w:eastAsia="宋体" w:hAnsi="SimSun" w:cs="宋体"/>
          <w:sz w:val="28"/>
          <w:bdr w:val="none" w:sz="0" w:space="0" w:color="auto"/>
        </w:rPr>
        <w:t>时间讨论</w:t>
      </w:r>
      <w:r>
        <w:rPr>
          <w:rFonts w:ascii="宋体" w:eastAsia="宋体" w:hAnsi="MS Mincho" w:cs="宋体"/>
          <w:sz w:val="28"/>
          <w:bdr w:val="none" w:sz="0" w:space="0" w:color="auto"/>
        </w:rPr>
        <w:t>解决的策略，</w:t>
      </w:r>
      <w:r>
        <w:rPr>
          <w:rFonts w:ascii="宋体" w:eastAsia="宋体" w:hAnsi="SimSun" w:cs="宋体"/>
          <w:sz w:val="28"/>
          <w:bdr w:val="none" w:sz="0" w:space="0" w:color="auto"/>
        </w:rPr>
        <w:t>对</w:t>
      </w:r>
      <w:r>
        <w:rPr>
          <w:rFonts w:ascii="宋体" w:eastAsia="宋体" w:hAnsi="MS Mincho" w:cs="宋体"/>
          <w:sz w:val="28"/>
          <w:bdr w:val="none" w:sz="0" w:space="0" w:color="auto"/>
        </w:rPr>
        <w:t>于</w:t>
      </w:r>
      <w:r>
        <w:rPr>
          <w:rFonts w:ascii="宋体" w:eastAsia="宋体" w:hAnsi="SimSun" w:cs="宋体"/>
          <w:sz w:val="28"/>
          <w:bdr w:val="none" w:sz="0" w:space="0" w:color="auto"/>
        </w:rPr>
        <w:t>闪现</w:t>
      </w:r>
      <w:r>
        <w:rPr>
          <w:rFonts w:ascii="宋体" w:eastAsia="宋体" w:hAnsi="MS Mincho" w:cs="宋体"/>
          <w:sz w:val="28"/>
          <w:bdr w:val="none" w:sz="0" w:space="0" w:color="auto"/>
        </w:rPr>
        <w:t>的好的教学思路和方法及</w:t>
      </w:r>
      <w:r>
        <w:rPr>
          <w:rFonts w:ascii="宋体" w:eastAsia="宋体" w:hAnsi="SimSun" w:cs="宋体"/>
          <w:sz w:val="28"/>
          <w:bdr w:val="none" w:sz="0" w:space="0" w:color="auto"/>
        </w:rPr>
        <w:t>时</w:t>
      </w:r>
      <w:r>
        <w:rPr>
          <w:rFonts w:ascii="宋体" w:eastAsia="宋体" w:hAnsi="MS Mincho" w:cs="宋体"/>
          <w:sz w:val="28"/>
          <w:bdr w:val="none" w:sz="0" w:space="0" w:color="auto"/>
        </w:rPr>
        <w:t>的互相交流，</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大家互相促</w:t>
      </w:r>
      <w:r>
        <w:rPr>
          <w:rFonts w:ascii="宋体" w:eastAsia="宋体" w:hAnsi="SimSun" w:cs="宋体"/>
          <w:sz w:val="28"/>
          <w:bdr w:val="none" w:sz="0" w:space="0" w:color="auto"/>
        </w:rPr>
        <w:t>进</w:t>
      </w:r>
      <w:r>
        <w:rPr>
          <w:rFonts w:ascii="宋体" w:eastAsia="宋体" w:hAnsi="MS Mincho" w:cs="宋体"/>
          <w:sz w:val="28"/>
          <w:bdr w:val="none" w:sz="0" w:space="0" w:color="auto"/>
        </w:rPr>
        <w:t>使我</w:t>
      </w:r>
      <w:r>
        <w:rPr>
          <w:rFonts w:ascii="宋体" w:eastAsia="宋体" w:hAnsi="SimSun" w:cs="宋体"/>
          <w:sz w:val="28"/>
          <w:bdr w:val="none" w:sz="0" w:space="0" w:color="auto"/>
        </w:rPr>
        <w:t>们</w:t>
      </w:r>
      <w:r>
        <w:rPr>
          <w:rFonts w:ascii="宋体" w:eastAsia="宋体" w:hAnsi="MS Mincho" w:cs="宋体"/>
          <w:sz w:val="28"/>
          <w:bdr w:val="none" w:sz="0" w:space="0" w:color="auto"/>
        </w:rPr>
        <w:t>的教学更加有序，教学</w:t>
      </w:r>
      <w:r>
        <w:rPr>
          <w:rFonts w:ascii="宋体" w:eastAsia="宋体" w:hAnsi="SimSun" w:cs="宋体"/>
          <w:sz w:val="28"/>
          <w:bdr w:val="none" w:sz="0" w:space="0" w:color="auto"/>
        </w:rPr>
        <w:t>进</w:t>
      </w:r>
      <w:r>
        <w:rPr>
          <w:rFonts w:ascii="宋体" w:eastAsia="宋体" w:hAnsi="MS Mincho" w:cs="宋体"/>
          <w:sz w:val="28"/>
          <w:bdr w:val="none" w:sz="0" w:space="0" w:color="auto"/>
        </w:rPr>
        <w:t>行的更加</w:t>
      </w:r>
      <w:r>
        <w:rPr>
          <w:rFonts w:ascii="宋体" w:eastAsia="宋体" w:hAnsi="SimSun" w:cs="宋体"/>
          <w:sz w:val="28"/>
          <w:bdr w:val="none" w:sz="0" w:space="0" w:color="auto"/>
        </w:rPr>
        <w:t>顺</w:t>
      </w:r>
      <w:r>
        <w:rPr>
          <w:rFonts w:ascii="宋体" w:eastAsia="宋体" w:hAnsi="MS Mincho" w:cs="宋体"/>
          <w:sz w:val="28"/>
          <w:bdr w:val="none" w:sz="0" w:space="0" w:color="auto"/>
        </w:rPr>
        <w:t>利，教学效果更好，</w:t>
      </w:r>
      <w:r>
        <w:rPr>
          <w:rFonts w:ascii="宋体" w:eastAsia="宋体" w:hAnsi="SimSun" w:cs="宋体"/>
          <w:sz w:val="28"/>
          <w:bdr w:val="none" w:sz="0" w:space="0" w:color="auto"/>
        </w:rPr>
        <w:t>时</w:t>
      </w:r>
      <w:r>
        <w:rPr>
          <w:rFonts w:ascii="宋体" w:eastAsia="宋体" w:hAnsi="MS Mincho" w:cs="宋体"/>
          <w:sz w:val="28"/>
          <w:bdr w:val="none" w:sz="0" w:space="0" w:color="auto"/>
        </w:rPr>
        <w:t>刻注意</w:t>
      </w:r>
      <w:r>
        <w:rPr>
          <w:rFonts w:ascii="宋体" w:eastAsia="宋体" w:hAnsi="SimSun" w:cs="宋体"/>
          <w:sz w:val="28"/>
          <w:bdr w:val="none" w:sz="0" w:space="0" w:color="auto"/>
        </w:rPr>
        <w:t>每</w:t>
      </w:r>
      <w:r>
        <w:rPr>
          <w:rFonts w:ascii="宋体" w:eastAsia="宋体" w:hAnsi="MS Mincho" w:cs="宋体"/>
          <w:sz w:val="28"/>
          <w:bdr w:val="none" w:sz="0" w:space="0" w:color="auto"/>
        </w:rPr>
        <w:t>个学生的学</w:t>
      </w:r>
      <w:r>
        <w:rPr>
          <w:rFonts w:ascii="宋体" w:eastAsia="宋体" w:hAnsi="SimSun" w:cs="宋体"/>
          <w:sz w:val="28"/>
          <w:bdr w:val="none" w:sz="0" w:space="0" w:color="auto"/>
        </w:rPr>
        <w:t>习</w:t>
      </w:r>
      <w:r>
        <w:rPr>
          <w:rFonts w:ascii="宋体" w:eastAsia="宋体" w:hAnsi="MS Mincho" w:cs="宋体"/>
          <w:sz w:val="28"/>
          <w:bdr w:val="none" w:sz="0" w:space="0" w:color="auto"/>
        </w:rPr>
        <w:t>情况，</w:t>
      </w:r>
      <w:r>
        <w:rPr>
          <w:rFonts w:ascii="宋体" w:eastAsia="宋体" w:hAnsi="SimSun" w:cs="宋体"/>
          <w:sz w:val="28"/>
          <w:bdr w:val="none" w:sz="0" w:space="0" w:color="auto"/>
        </w:rPr>
        <w:t>发现问题</w:t>
      </w:r>
      <w:r>
        <w:rPr>
          <w:rFonts w:ascii="宋体" w:eastAsia="宋体" w:hAnsi="MS Mincho" w:cs="宋体"/>
          <w:sz w:val="28"/>
          <w:bdr w:val="none" w:sz="0" w:space="0" w:color="auto"/>
        </w:rPr>
        <w:t>即</w:t>
      </w:r>
      <w:r>
        <w:rPr>
          <w:rFonts w:ascii="宋体" w:eastAsia="宋体" w:hAnsi="SimSun" w:cs="宋体"/>
          <w:sz w:val="28"/>
          <w:bdr w:val="none" w:sz="0" w:space="0" w:color="auto"/>
        </w:rPr>
        <w:t>时</w:t>
      </w:r>
      <w:r>
        <w:rPr>
          <w:rFonts w:ascii="宋体" w:eastAsia="宋体" w:hAnsi="MS Mincho" w:cs="宋体"/>
          <w:sz w:val="28"/>
          <w:bdr w:val="none" w:sz="0" w:space="0" w:color="auto"/>
        </w:rPr>
        <w:t>解决，我相信</w:t>
      </w:r>
      <w:r>
        <w:rPr>
          <w:rFonts w:ascii="宋体" w:eastAsia="宋体" w:hAnsi="SimSun" w:cs="宋体"/>
          <w:sz w:val="28"/>
          <w:bdr w:val="none" w:sz="0" w:space="0" w:color="auto"/>
        </w:rPr>
        <w:t>这对</w:t>
      </w:r>
      <w:r>
        <w:rPr>
          <w:rFonts w:ascii="宋体" w:eastAsia="宋体" w:hAnsi="MS Mincho" w:cs="宋体"/>
          <w:sz w:val="28"/>
          <w:bdr w:val="none" w:sz="0" w:space="0" w:color="auto"/>
        </w:rPr>
        <w:t>一个新教</w:t>
      </w:r>
      <w:r>
        <w:rPr>
          <w:rFonts w:ascii="宋体" w:eastAsia="宋体" w:hAnsi="SimSun" w:cs="宋体"/>
          <w:sz w:val="28"/>
          <w:bdr w:val="none" w:sz="0" w:space="0" w:color="auto"/>
        </w:rPr>
        <w:t>师</w:t>
      </w:r>
      <w:r>
        <w:rPr>
          <w:rFonts w:ascii="宋体" w:eastAsia="宋体" w:hAnsi="MS Mincho" w:cs="宋体"/>
          <w:sz w:val="28"/>
          <w:bdr w:val="none" w:sz="0" w:space="0" w:color="auto"/>
        </w:rPr>
        <w:t>来</w:t>
      </w:r>
      <w:r>
        <w:rPr>
          <w:rFonts w:ascii="宋体" w:eastAsia="宋体" w:hAnsi="SimSun" w:cs="宋体"/>
          <w:sz w:val="28"/>
          <w:bdr w:val="none" w:sz="0" w:space="0" w:color="auto"/>
        </w:rPr>
        <w:t>说</w:t>
      </w:r>
      <w:r>
        <w:rPr>
          <w:rFonts w:ascii="宋体" w:eastAsia="宋体" w:hAnsi="MS Mincho" w:cs="宋体"/>
          <w:sz w:val="28"/>
          <w:bdr w:val="none" w:sz="0" w:space="0" w:color="auto"/>
        </w:rPr>
        <w:t>是有着莫大帮助的。</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3"/>
          <w:cols w:space="708"/>
          <w:titlePg w:val="0"/>
        </w:sectPr>
      </w:pPr>
      <w:r>
        <w:rPr>
          <w:rFonts w:ascii="宋体" w:eastAsia="宋体" w:hAnsi="SimSun" w:cs="宋体"/>
          <w:sz w:val="28"/>
          <w:bdr w:val="none" w:sz="0" w:space="0" w:color="auto"/>
        </w:rPr>
        <w:t>总</w:t>
      </w:r>
      <w:r>
        <w:rPr>
          <w:rFonts w:ascii="宋体" w:eastAsia="宋体" w:hAnsi="MS Mincho" w:cs="宋体"/>
          <w:sz w:val="28"/>
          <w:bdr w:val="none" w:sz="0" w:space="0" w:color="auto"/>
        </w:rPr>
        <w:t>之，在本学期的</w:t>
      </w:r>
      <w:r>
        <w:rPr>
          <w:rFonts w:ascii="宋体" w:eastAsia="宋体" w:hAnsi="SimSun" w:cs="宋体"/>
          <w:sz w:val="28"/>
          <w:bdr w:val="none" w:sz="0" w:space="0" w:color="auto"/>
        </w:rPr>
        <w:t>结对</w:t>
      </w:r>
      <w:r>
        <w:rPr>
          <w:rFonts w:ascii="宋体" w:eastAsia="宋体" w:hAnsi="MS Mincho" w:cs="宋体"/>
          <w:sz w:val="28"/>
          <w:bdr w:val="none" w:sz="0" w:space="0" w:color="auto"/>
        </w:rPr>
        <w:t>子</w:t>
      </w:r>
      <w:r>
        <w:rPr>
          <w:rFonts w:ascii="宋体" w:eastAsia="宋体" w:hAnsi="SimSun" w:cs="宋体"/>
          <w:sz w:val="28"/>
          <w:bdr w:val="none" w:sz="0" w:space="0" w:color="auto"/>
        </w:rPr>
        <w:t>过</w:t>
      </w:r>
      <w:r>
        <w:rPr>
          <w:rFonts w:ascii="宋体" w:eastAsia="宋体" w:hAnsi="MS Mincho" w:cs="宋体"/>
          <w:sz w:val="28"/>
          <w:bdr w:val="none" w:sz="0" w:space="0" w:color="auto"/>
        </w:rPr>
        <w:t>程中，我将自己的</w:t>
      </w:r>
      <w:r>
        <w:rPr>
          <w:rFonts w:ascii="宋体" w:eastAsia="宋体" w:hAnsi="SimSun" w:cs="宋体"/>
          <w:sz w:val="28"/>
          <w:bdr w:val="none" w:sz="0" w:space="0" w:color="auto"/>
        </w:rPr>
        <w:t>经验</w:t>
      </w:r>
      <w:r>
        <w:rPr>
          <w:rFonts w:ascii="宋体" w:eastAsia="宋体" w:hAnsi="MS Mincho" w:cs="宋体"/>
          <w:sz w:val="28"/>
          <w:bdr w:val="none" w:sz="0" w:space="0" w:color="auto"/>
        </w:rPr>
        <w:t>化作</w:t>
      </w:r>
      <w:r>
        <w:rPr>
          <w:rFonts w:ascii="宋体" w:eastAsia="宋体" w:hAnsi="SimSun" w:cs="宋体"/>
          <w:sz w:val="28"/>
          <w:bdr w:val="none" w:sz="0" w:space="0" w:color="auto"/>
        </w:rPr>
        <w:t>语</w:t>
      </w:r>
      <w:r>
        <w:rPr>
          <w:rFonts w:ascii="宋体" w:eastAsia="宋体" w:hAnsi="MS Mincho" w:cs="宋体"/>
          <w:sz w:val="28"/>
          <w:bdr w:val="none" w:sz="0" w:space="0" w:color="auto"/>
        </w:rPr>
        <w:t>言</w:t>
      </w:r>
      <w:r>
        <w:rPr>
          <w:rFonts w:ascii="宋体" w:eastAsia="宋体" w:hAnsi="SimSun" w:cs="宋体"/>
          <w:sz w:val="28"/>
          <w:bdr w:val="none" w:sz="0" w:space="0" w:color="auto"/>
        </w:rPr>
        <w:t>传</w:t>
      </w:r>
      <w:r>
        <w:rPr>
          <w:rFonts w:ascii="宋体" w:eastAsia="宋体" w:hAnsi="MS Mincho" w:cs="宋体"/>
          <w:sz w:val="28"/>
          <w:bdr w:val="none" w:sz="0" w:space="0" w:color="auto"/>
        </w:rPr>
        <w:t>授</w:t>
      </w:r>
      <w:r>
        <w:rPr>
          <w:rFonts w:ascii="宋体" w:eastAsia="宋体" w:hAnsi="SimSun" w:cs="宋体"/>
          <w:sz w:val="28"/>
          <w:bdr w:val="none" w:sz="0" w:space="0" w:color="auto"/>
        </w:rPr>
        <w:t>给</w:t>
      </w:r>
      <w:r>
        <w:rPr>
          <w:rFonts w:ascii="宋体" w:eastAsia="宋体" w:hAnsi="MS Mincho" w:cs="宋体"/>
          <w:sz w:val="28"/>
          <w:bdr w:val="none" w:sz="0" w:space="0" w:color="auto"/>
        </w:rPr>
        <w:t>她，我和</w:t>
      </w:r>
      <w:r>
        <w:rPr>
          <w:rFonts w:ascii="宋体" w:eastAsia="宋体" w:hAnsi="SimSun" w:cs="宋体"/>
          <w:sz w:val="28"/>
          <w:bdr w:val="none" w:sz="0" w:space="0" w:color="auto"/>
        </w:rPr>
        <w:t>毕</w:t>
      </w:r>
      <w:r>
        <w:rPr>
          <w:rFonts w:ascii="宋体" w:eastAsia="宋体" w:hAnsi="MS Mincho" w:cs="宋体"/>
          <w:sz w:val="28"/>
          <w:bdr w:val="none" w:sz="0" w:space="0" w:color="auto"/>
        </w:rPr>
        <w:t>然老</w:t>
      </w:r>
      <w:r>
        <w:rPr>
          <w:rFonts w:ascii="宋体" w:eastAsia="宋体" w:hAnsi="SimSun" w:cs="宋体"/>
          <w:sz w:val="28"/>
          <w:bdr w:val="none" w:sz="0" w:space="0" w:color="auto"/>
        </w:rPr>
        <w:t>师</w:t>
      </w:r>
      <w:r>
        <w:rPr>
          <w:rFonts w:ascii="宋体" w:eastAsia="宋体" w:hAnsi="MS Mincho" w:cs="宋体"/>
          <w:sz w:val="28"/>
          <w:bdr w:val="none" w:sz="0" w:space="0" w:color="auto"/>
        </w:rPr>
        <w:t>教学相</w:t>
      </w:r>
      <w:r>
        <w:rPr>
          <w:rFonts w:ascii="宋体" w:eastAsia="宋体" w:hAnsi="SimSun" w:cs="宋体"/>
          <w:sz w:val="28"/>
          <w:bdr w:val="none" w:sz="0" w:space="0" w:color="auto"/>
        </w:rPr>
        <w:t>长</w:t>
      </w:r>
      <w:r>
        <w:rPr>
          <w:rFonts w:ascii="宋体" w:eastAsia="宋体" w:hAnsi="MS Mincho" w:cs="宋体"/>
          <w:sz w:val="28"/>
          <w:bdr w:val="none" w:sz="0" w:space="0" w:color="auto"/>
        </w:rPr>
        <w:t>，本学期的</w:t>
      </w:r>
      <w:r>
        <w:rPr>
          <w:rFonts w:ascii="宋体" w:eastAsia="宋体" w:hAnsi="SimSun" w:cs="宋体"/>
          <w:sz w:val="28"/>
          <w:bdr w:val="none" w:sz="0" w:space="0" w:color="auto"/>
        </w:rPr>
        <w:t>结对</w:t>
      </w:r>
      <w:r>
        <w:rPr>
          <w:rFonts w:ascii="宋体" w:eastAsia="宋体" w:hAnsi="MS Mincho" w:cs="宋体"/>
          <w:sz w:val="28"/>
          <w:bdr w:val="none" w:sz="0" w:space="0" w:color="auto"/>
        </w:rPr>
        <w:t>子任</w:t>
      </w:r>
      <w:r>
        <w:rPr>
          <w:rFonts w:ascii="宋体" w:eastAsia="宋体" w:hAnsi="SimSun" w:cs="宋体"/>
          <w:sz w:val="28"/>
          <w:bdr w:val="none" w:sz="0" w:space="0" w:color="auto"/>
        </w:rPr>
        <w:t>务圆满</w:t>
      </w:r>
      <w:r>
        <w:rPr>
          <w:rFonts w:ascii="宋体" w:eastAsia="宋体" w:hAnsi="MS Mincho" w:cs="宋体"/>
          <w:sz w:val="28"/>
          <w:bdr w:val="none" w:sz="0" w:space="0" w:color="auto"/>
        </w:rPr>
        <w:t>完成。</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青年教</w:t>
      </w:r>
      <w:r>
        <w:rPr>
          <w:rFonts w:ascii="宋体" w:eastAsia="宋体" w:hAnsi="SimSun" w:cs="宋体"/>
          <w:sz w:val="28"/>
          <w:bdr w:val="none" w:sz="0" w:space="0" w:color="auto"/>
        </w:rPr>
        <w:t>师</w:t>
      </w:r>
      <w:r>
        <w:rPr>
          <w:rFonts w:ascii="宋体" w:eastAsia="宋体" w:hAnsi="MS Mincho" w:cs="宋体"/>
          <w:sz w:val="28"/>
          <w:bdr w:val="none" w:sz="0" w:space="0" w:color="auto"/>
        </w:rPr>
        <w:t>工作</w:t>
      </w:r>
      <w:r>
        <w:rPr>
          <w:rFonts w:ascii="宋体" w:eastAsia="宋体" w:hAnsi="SimSun" w:cs="宋体"/>
          <w:sz w:val="28"/>
          <w:bdr w:val="none" w:sz="0" w:space="0" w:color="auto"/>
        </w:rPr>
        <w:t>总结</w:t>
      </w:r>
      <w:r>
        <w:rPr>
          <w:rFonts w:ascii="宋体" w:eastAsia="宋体" w:cs="宋体"/>
          <w:sz w:val="28"/>
          <w:bdr w:val="none" w:sz="0" w:space="0" w:color="auto"/>
        </w:rPr>
        <w:t>3</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在学校的安排下</w:t>
      </w:r>
      <w:r>
        <w:rPr>
          <w:rFonts w:ascii="宋体" w:eastAsia="宋体" w:cs="宋体"/>
          <w:sz w:val="28"/>
          <w:bdr w:val="none" w:sz="0" w:space="0" w:color="auto"/>
        </w:rPr>
        <w:t>,</w:t>
      </w:r>
      <w:r>
        <w:rPr>
          <w:rFonts w:ascii="宋体" w:eastAsia="宋体" w:hAnsi="MS Mincho" w:cs="宋体"/>
          <w:sz w:val="28"/>
          <w:bdr w:val="none" w:sz="0" w:space="0" w:color="auto"/>
        </w:rPr>
        <w:t>我所指</w:t>
      </w:r>
      <w:r>
        <w:rPr>
          <w:rFonts w:ascii="宋体" w:eastAsia="宋体" w:hAnsi="SimSun" w:cs="宋体"/>
          <w:sz w:val="28"/>
          <w:bdr w:val="none" w:sz="0" w:space="0" w:color="auto"/>
        </w:rPr>
        <w:t>导</w:t>
      </w:r>
      <w:r>
        <w:rPr>
          <w:rFonts w:ascii="宋体" w:eastAsia="宋体" w:hAnsi="MS Mincho" w:cs="宋体"/>
          <w:sz w:val="28"/>
          <w:bdr w:val="none" w:sz="0" w:space="0" w:color="auto"/>
        </w:rPr>
        <w:t>的丁宏霞与王仁香两位青年教</w:t>
      </w:r>
      <w:r>
        <w:rPr>
          <w:rFonts w:ascii="宋体" w:eastAsia="宋体" w:hAnsi="SimSun" w:cs="宋体"/>
          <w:sz w:val="28"/>
          <w:bdr w:val="none" w:sz="0" w:space="0" w:color="auto"/>
        </w:rPr>
        <w:t>师</w:t>
      </w:r>
      <w:r>
        <w:rPr>
          <w:rFonts w:ascii="宋体" w:eastAsia="宋体" w:hAnsi="MS Mincho" w:cs="宋体"/>
          <w:sz w:val="28"/>
          <w:bdr w:val="none" w:sz="0" w:space="0" w:color="auto"/>
        </w:rPr>
        <w:t>在教学方法，</w:t>
      </w:r>
      <w:r>
        <w:rPr>
          <w:rFonts w:ascii="宋体" w:eastAsia="宋体" w:hAnsi="SimSun" w:cs="宋体"/>
          <w:sz w:val="28"/>
          <w:bdr w:val="none" w:sz="0" w:space="0" w:color="auto"/>
        </w:rPr>
        <w:t>备课</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堂教学、教育科研等方面都取得了一定</w:t>
      </w:r>
      <w:r>
        <w:rPr>
          <w:rFonts w:ascii="宋体" w:eastAsia="宋体" w:hAnsi="SimSun" w:cs="宋体"/>
          <w:sz w:val="28"/>
          <w:bdr w:val="none" w:sz="0" w:space="0" w:color="auto"/>
        </w:rPr>
        <w:t>进步</w:t>
      </w:r>
      <w:r>
        <w:rPr>
          <w:rFonts w:ascii="宋体" w:eastAsia="宋体" w:cs="宋体"/>
          <w:sz w:val="28"/>
          <w:bdr w:val="none" w:sz="0" w:space="0" w:color="auto"/>
        </w:rPr>
        <w:t>,</w:t>
      </w:r>
      <w:r>
        <w:rPr>
          <w:rFonts w:ascii="宋体" w:eastAsia="宋体" w:hAnsi="MS Mincho" w:cs="宋体"/>
          <w:sz w:val="28"/>
          <w:bdr w:val="none" w:sz="0" w:space="0" w:color="auto"/>
        </w:rPr>
        <w:t>得到了大家的</w:t>
      </w:r>
      <w:r>
        <w:rPr>
          <w:rFonts w:ascii="宋体" w:eastAsia="宋体" w:hAnsi="SimSun" w:cs="宋体"/>
          <w:sz w:val="28"/>
          <w:bdr w:val="none" w:sz="0" w:space="0" w:color="auto"/>
        </w:rPr>
        <w:t>认</w:t>
      </w:r>
      <w:r>
        <w:rPr>
          <w:rFonts w:ascii="宋体" w:eastAsia="宋体" w:hAnsi="MS Mincho" w:cs="宋体"/>
          <w:sz w:val="28"/>
          <w:bdr w:val="none" w:sz="0" w:space="0" w:color="auto"/>
        </w:rPr>
        <w:t>可和好</w:t>
      </w:r>
      <w:r>
        <w:rPr>
          <w:rFonts w:ascii="宋体" w:eastAsia="宋体" w:hAnsi="SimSun" w:cs="宋体"/>
          <w:sz w:val="28"/>
          <w:bdr w:val="none" w:sz="0" w:space="0" w:color="auto"/>
        </w:rPr>
        <w:t>评</w:t>
      </w:r>
      <w:r>
        <w:rPr>
          <w:rFonts w:ascii="宋体" w:eastAsia="宋体" w:hAnsi="MS Mincho" w:cs="宋体"/>
          <w:sz w:val="28"/>
          <w:bdr w:val="none" w:sz="0" w:space="0" w:color="auto"/>
        </w:rPr>
        <w:t>。</w:t>
      </w:r>
      <w:r>
        <w:rPr>
          <w:rFonts w:ascii="宋体" w:eastAsia="宋体" w:cs="宋体"/>
          <w:sz w:val="28"/>
          <w:bdr w:val="none" w:sz="0" w:space="0" w:color="auto"/>
        </w:rPr>
        <w:t xml:space="preserve"> </w:t>
      </w:r>
      <w:r>
        <w:rPr>
          <w:rFonts w:ascii="宋体" w:eastAsia="宋体" w:hAnsi="MS Mincho" w:cs="宋体"/>
          <w:sz w:val="28"/>
          <w:bdr w:val="none" w:sz="0" w:space="0" w:color="auto"/>
        </w:rPr>
        <w:t>我在培</w:t>
      </w:r>
      <w:r>
        <w:rPr>
          <w:rFonts w:ascii="宋体" w:eastAsia="宋体" w:hAnsi="SimSun" w:cs="宋体"/>
          <w:sz w:val="28"/>
          <w:bdr w:val="none" w:sz="0" w:space="0" w:color="auto"/>
        </w:rPr>
        <w:t>养</w:t>
      </w:r>
      <w:r>
        <w:rPr>
          <w:rFonts w:ascii="宋体" w:eastAsia="宋体" w:hAnsi="MS Mincho" w:cs="宋体"/>
          <w:sz w:val="28"/>
          <w:bdr w:val="none" w:sz="0" w:space="0" w:color="auto"/>
        </w:rPr>
        <w:t>和指</w:t>
      </w:r>
      <w:r>
        <w:rPr>
          <w:rFonts w:ascii="宋体" w:eastAsia="宋体" w:hAnsi="SimSun" w:cs="宋体"/>
          <w:sz w:val="28"/>
          <w:bdr w:val="none" w:sz="0" w:space="0" w:color="auto"/>
        </w:rPr>
        <w:t>导</w:t>
      </w:r>
      <w:r>
        <w:rPr>
          <w:rFonts w:ascii="宋体" w:eastAsia="宋体" w:hAnsi="MS Mincho" w:cs="宋体"/>
          <w:sz w:val="28"/>
          <w:bdr w:val="none" w:sz="0" w:space="0" w:color="auto"/>
        </w:rPr>
        <w:t>上采取了如下的做法：首先，在</w:t>
      </w:r>
      <w:r>
        <w:rPr>
          <w:rFonts w:ascii="宋体" w:eastAsia="宋体" w:hAnsi="SimSun" w:cs="宋体"/>
          <w:sz w:val="28"/>
          <w:bdr w:val="none" w:sz="0" w:space="0" w:color="auto"/>
        </w:rPr>
        <w:t>每</w:t>
      </w:r>
      <w:r>
        <w:rPr>
          <w:rFonts w:ascii="宋体" w:eastAsia="宋体" w:hAnsi="MS Mincho" w:cs="宋体"/>
          <w:sz w:val="28"/>
          <w:bdr w:val="none" w:sz="0" w:space="0" w:color="auto"/>
        </w:rPr>
        <w:t>学期</w:t>
      </w:r>
      <w:r>
        <w:rPr>
          <w:rFonts w:ascii="宋体" w:eastAsia="宋体" w:hAnsi="SimSun" w:cs="宋体"/>
          <w:sz w:val="28"/>
          <w:bdr w:val="none" w:sz="0" w:space="0" w:color="auto"/>
        </w:rPr>
        <w:t>开</w:t>
      </w:r>
      <w:r>
        <w:rPr>
          <w:rFonts w:ascii="宋体" w:eastAsia="宋体" w:hAnsi="MS Mincho" w:cs="宋体"/>
          <w:sz w:val="28"/>
          <w:bdr w:val="none" w:sz="0" w:space="0" w:color="auto"/>
        </w:rPr>
        <w:t>学初制定</w:t>
      </w:r>
      <w:r>
        <w:rPr>
          <w:rFonts w:ascii="宋体" w:eastAsia="宋体" w:hAnsi="SimSun" w:cs="宋体"/>
          <w:sz w:val="28"/>
          <w:bdr w:val="none" w:sz="0" w:space="0" w:color="auto"/>
        </w:rPr>
        <w:t>计</w:t>
      </w:r>
      <w:r>
        <w:rPr>
          <w:rFonts w:ascii="宋体" w:eastAsia="宋体" w:hAnsi="MS Mincho" w:cs="宋体"/>
          <w:sz w:val="28"/>
          <w:bdr w:val="none" w:sz="0" w:space="0" w:color="auto"/>
        </w:rPr>
        <w:t>划，</w:t>
      </w:r>
      <w:r>
        <w:rPr>
          <w:rFonts w:ascii="宋体" w:eastAsia="宋体" w:hAnsi="SimSun" w:cs="宋体"/>
          <w:sz w:val="28"/>
          <w:bdr w:val="none" w:sz="0" w:space="0" w:color="auto"/>
        </w:rPr>
        <w:t>坚</w:t>
      </w:r>
      <w:r>
        <w:rPr>
          <w:rFonts w:ascii="宋体" w:eastAsia="宋体" w:hAnsi="MS Mincho" w:cs="宋体"/>
          <w:sz w:val="28"/>
          <w:bdr w:val="none" w:sz="0" w:space="0" w:color="auto"/>
        </w:rPr>
        <w:t>持</w:t>
      </w:r>
      <w:r>
        <w:rPr>
          <w:rFonts w:ascii="宋体" w:eastAsia="宋体" w:hAnsi="SimSun" w:cs="宋体"/>
          <w:sz w:val="28"/>
          <w:bdr w:val="none" w:sz="0" w:space="0" w:color="auto"/>
        </w:rPr>
        <w:t>每</w:t>
      </w:r>
      <w:r>
        <w:rPr>
          <w:rFonts w:ascii="宋体" w:eastAsia="宋体" w:hAnsi="MS Mincho" w:cs="宋体"/>
          <w:sz w:val="28"/>
          <w:bdr w:val="none" w:sz="0" w:space="0" w:color="auto"/>
        </w:rPr>
        <w:t>两周听青年老</w:t>
      </w:r>
      <w:r>
        <w:rPr>
          <w:rFonts w:ascii="宋体" w:eastAsia="宋体" w:hAnsi="SimSun" w:cs="宋体"/>
          <w:sz w:val="28"/>
          <w:bdr w:val="none" w:sz="0" w:space="0" w:color="auto"/>
        </w:rPr>
        <w:t>师</w:t>
      </w:r>
      <w:r>
        <w:rPr>
          <w:rFonts w:ascii="宋体" w:eastAsia="宋体" w:hAnsi="MS Mincho" w:cs="宋体"/>
          <w:sz w:val="28"/>
          <w:bdr w:val="none" w:sz="0" w:space="0" w:color="auto"/>
        </w:rPr>
        <w:t>一</w:t>
      </w:r>
      <w:r>
        <w:rPr>
          <w:rFonts w:ascii="宋体" w:eastAsia="宋体" w:hAnsi="SimSun" w:cs="宋体"/>
          <w:sz w:val="28"/>
          <w:bdr w:val="none" w:sz="0" w:space="0" w:color="auto"/>
        </w:rPr>
        <w:t>节课</w:t>
      </w:r>
      <w:r>
        <w:rPr>
          <w:rFonts w:ascii="宋体" w:eastAsia="宋体" w:hAnsi="MS Mincho" w:cs="宋体"/>
          <w:sz w:val="28"/>
          <w:bdr w:val="none" w:sz="0" w:space="0" w:color="auto"/>
        </w:rPr>
        <w:t>，并</w:t>
      </w:r>
      <w:r>
        <w:rPr>
          <w:rFonts w:ascii="宋体" w:eastAsia="宋体" w:hAnsi="SimSun" w:cs="宋体"/>
          <w:sz w:val="28"/>
          <w:bdr w:val="none" w:sz="0" w:space="0" w:color="auto"/>
        </w:rPr>
        <w:t>认</w:t>
      </w:r>
      <w:r>
        <w:rPr>
          <w:rFonts w:ascii="宋体" w:eastAsia="宋体" w:hAnsi="MS Mincho" w:cs="宋体"/>
          <w:sz w:val="28"/>
          <w:bdr w:val="none" w:sz="0" w:space="0" w:color="auto"/>
        </w:rPr>
        <w:t>真分析，与她</w:t>
      </w:r>
      <w:r>
        <w:rPr>
          <w:rFonts w:ascii="宋体" w:eastAsia="宋体" w:hAnsi="SimSun" w:cs="宋体"/>
          <w:sz w:val="28"/>
          <w:bdr w:val="none" w:sz="0" w:space="0" w:color="auto"/>
        </w:rPr>
        <w:t>们讨论</w:t>
      </w:r>
      <w:r>
        <w:rPr>
          <w:rFonts w:ascii="宋体" w:eastAsia="宋体" w:hAnsi="MS Mincho" w:cs="宋体"/>
          <w:sz w:val="28"/>
          <w:bdr w:val="none" w:sz="0" w:space="0" w:color="auto"/>
        </w:rPr>
        <w:t>，共同建</w:t>
      </w:r>
      <w:r>
        <w:rPr>
          <w:rFonts w:ascii="宋体" w:eastAsia="宋体" w:hAnsi="SimSun" w:cs="宋体"/>
          <w:sz w:val="28"/>
          <w:bdr w:val="none" w:sz="0" w:space="0" w:color="auto"/>
        </w:rPr>
        <w:t>设</w:t>
      </w:r>
      <w:r>
        <w:rPr>
          <w:rFonts w:ascii="宋体" w:eastAsia="宋体" w:hAnsi="MS Mincho" w:cs="宋体"/>
          <w:sz w:val="28"/>
          <w:bdr w:val="none" w:sz="0" w:space="0" w:color="auto"/>
        </w:rPr>
        <w:t>。其次，我利用</w:t>
      </w:r>
      <w:r>
        <w:rPr>
          <w:rFonts w:ascii="宋体" w:eastAsia="宋体" w:hAnsi="SimSun" w:cs="宋体"/>
          <w:sz w:val="28"/>
          <w:bdr w:val="none" w:sz="0" w:space="0" w:color="auto"/>
        </w:rPr>
        <w:t>课</w:t>
      </w:r>
      <w:r>
        <w:rPr>
          <w:rFonts w:ascii="宋体" w:eastAsia="宋体" w:hAnsi="MS Mincho" w:cs="宋体"/>
          <w:sz w:val="28"/>
          <w:bdr w:val="none" w:sz="0" w:space="0" w:color="auto"/>
        </w:rPr>
        <w:t>余</w:t>
      </w:r>
      <w:r>
        <w:rPr>
          <w:rFonts w:ascii="宋体" w:eastAsia="宋体" w:hAnsi="SimSun" w:cs="宋体"/>
          <w:sz w:val="28"/>
          <w:bdr w:val="none" w:sz="0" w:space="0" w:color="auto"/>
        </w:rPr>
        <w:t>时间</w:t>
      </w:r>
      <w:r>
        <w:rPr>
          <w:rFonts w:ascii="宋体" w:eastAsia="宋体" w:hAnsi="MS Mincho" w:cs="宋体"/>
          <w:sz w:val="28"/>
          <w:bdr w:val="none" w:sz="0" w:space="0" w:color="auto"/>
        </w:rPr>
        <w:t>与她共同学</w:t>
      </w:r>
      <w:r>
        <w:rPr>
          <w:rFonts w:ascii="宋体" w:eastAsia="宋体" w:hAnsi="SimSun" w:cs="宋体"/>
          <w:sz w:val="28"/>
          <w:bdr w:val="none" w:sz="0" w:space="0" w:color="auto"/>
        </w:rPr>
        <w:t>习</w:t>
      </w:r>
      <w:r>
        <w:rPr>
          <w:rFonts w:ascii="宋体" w:eastAsia="宋体" w:hAnsi="MS Mincho" w:cs="宋体"/>
          <w:sz w:val="28"/>
          <w:bdr w:val="none" w:sz="0" w:space="0" w:color="auto"/>
        </w:rPr>
        <w:t>教学工作理</w:t>
      </w:r>
      <w:r>
        <w:rPr>
          <w:rFonts w:ascii="宋体" w:eastAsia="宋体" w:hAnsi="SimSun" w:cs="宋体"/>
          <w:sz w:val="28"/>
          <w:bdr w:val="none" w:sz="0" w:space="0" w:color="auto"/>
        </w:rPr>
        <w:t>论</w:t>
      </w:r>
      <w:r>
        <w:rPr>
          <w:rFonts w:ascii="宋体" w:eastAsia="宋体" w:hAnsi="MS Mincho" w:cs="宋体"/>
          <w:sz w:val="28"/>
          <w:bdr w:val="none" w:sz="0" w:space="0" w:color="auto"/>
        </w:rPr>
        <w:t>和</w:t>
      </w:r>
      <w:r>
        <w:rPr>
          <w:rFonts w:ascii="宋体" w:eastAsia="宋体" w:hAnsi="SimSun" w:cs="宋体"/>
          <w:sz w:val="28"/>
          <w:bdr w:val="none" w:sz="0" w:space="0" w:color="auto"/>
        </w:rPr>
        <w:t>经验</w:t>
      </w:r>
      <w:r>
        <w:rPr>
          <w:rFonts w:ascii="宋体" w:eastAsia="宋体" w:hAnsi="MS Mincho" w:cs="宋体"/>
          <w:sz w:val="28"/>
          <w:bdr w:val="none" w:sz="0" w:space="0" w:color="auto"/>
        </w:rPr>
        <w:t>材料，探</w:t>
      </w:r>
      <w:r>
        <w:rPr>
          <w:rFonts w:ascii="宋体" w:eastAsia="宋体" w:hAnsi="SimSun" w:cs="宋体"/>
          <w:sz w:val="28"/>
          <w:bdr w:val="none" w:sz="0" w:space="0" w:color="auto"/>
        </w:rPr>
        <w:t>讨</w:t>
      </w:r>
      <w:r>
        <w:rPr>
          <w:rFonts w:ascii="宋体" w:eastAsia="宋体" w:hAnsi="MS Mincho" w:cs="宋体"/>
          <w:sz w:val="28"/>
          <w:bdr w:val="none" w:sz="0" w:space="0" w:color="auto"/>
        </w:rPr>
        <w:t>音</w:t>
      </w:r>
      <w:r>
        <w:rPr>
          <w:rFonts w:ascii="宋体" w:eastAsia="宋体" w:hAnsi="SimSun" w:cs="宋体"/>
          <w:sz w:val="28"/>
          <w:bdr w:val="none" w:sz="0" w:space="0" w:color="auto"/>
        </w:rPr>
        <w:t>乐</w:t>
      </w:r>
      <w:r>
        <w:rPr>
          <w:rFonts w:ascii="宋体" w:eastAsia="宋体" w:hAnsi="MS Mincho" w:cs="宋体"/>
          <w:sz w:val="28"/>
          <w:bdr w:val="none" w:sz="0" w:space="0" w:color="auto"/>
        </w:rPr>
        <w:t>教学新方法。再次，利用学校音</w:t>
      </w:r>
      <w:r>
        <w:rPr>
          <w:rFonts w:ascii="宋体" w:eastAsia="宋体" w:hAnsi="SimSun" w:cs="宋体"/>
          <w:sz w:val="28"/>
          <w:bdr w:val="none" w:sz="0" w:space="0" w:color="auto"/>
        </w:rPr>
        <w:t>乐</w:t>
      </w:r>
      <w:r>
        <w:rPr>
          <w:rFonts w:ascii="宋体" w:eastAsia="宋体" w:hAnsi="MS Mincho" w:cs="宋体"/>
          <w:sz w:val="28"/>
          <w:bdr w:val="none" w:sz="0" w:space="0" w:color="auto"/>
        </w:rPr>
        <w:t>教研活</w:t>
      </w:r>
      <w:r>
        <w:rPr>
          <w:rFonts w:ascii="宋体" w:eastAsia="宋体" w:hAnsi="SimSun" w:cs="宋体"/>
          <w:sz w:val="28"/>
          <w:bdr w:val="none" w:sz="0" w:space="0" w:color="auto"/>
        </w:rPr>
        <w:t>动</w:t>
      </w:r>
      <w:r>
        <w:rPr>
          <w:rFonts w:ascii="宋体" w:eastAsia="宋体" w:hAnsi="MS Mincho" w:cs="宋体"/>
          <w:sz w:val="28"/>
          <w:bdr w:val="none" w:sz="0" w:space="0" w:color="auto"/>
        </w:rPr>
        <w:t>，听其他教</w:t>
      </w:r>
      <w:r>
        <w:rPr>
          <w:rFonts w:ascii="宋体" w:eastAsia="宋体" w:hAnsi="SimSun" w:cs="宋体"/>
          <w:sz w:val="28"/>
          <w:bdr w:val="none" w:sz="0" w:space="0" w:color="auto"/>
        </w:rPr>
        <w:t>师</w:t>
      </w:r>
      <w:r>
        <w:rPr>
          <w:rFonts w:ascii="宋体" w:eastAsia="宋体" w:hAnsi="MS Mincho" w:cs="宋体"/>
          <w:sz w:val="28"/>
          <w:bdr w:val="none" w:sz="0" w:space="0" w:color="auto"/>
        </w:rPr>
        <w:t>的公</w:t>
      </w:r>
      <w:r>
        <w:rPr>
          <w:rFonts w:ascii="宋体" w:eastAsia="宋体" w:hAnsi="SimSun" w:cs="宋体"/>
          <w:sz w:val="28"/>
          <w:bdr w:val="none" w:sz="0" w:space="0" w:color="auto"/>
        </w:rPr>
        <w:t>开课</w:t>
      </w:r>
      <w:r>
        <w:rPr>
          <w:rFonts w:ascii="宋体" w:eastAsia="宋体" w:hAnsi="MS Mincho" w:cs="宋体"/>
          <w:sz w:val="28"/>
          <w:bdr w:val="none" w:sz="0" w:space="0" w:color="auto"/>
        </w:rPr>
        <w:t>吸取其</w:t>
      </w:r>
      <w:r>
        <w:rPr>
          <w:rFonts w:ascii="宋体" w:eastAsia="宋体" w:hAnsi="SimSun" w:cs="宋体"/>
          <w:sz w:val="28"/>
          <w:bdr w:val="none" w:sz="0" w:space="0" w:color="auto"/>
        </w:rPr>
        <w:t>优</w:t>
      </w:r>
      <w:r>
        <w:rPr>
          <w:rFonts w:ascii="宋体" w:eastAsia="宋体" w:hAnsi="MS Mincho" w:cs="宋体"/>
          <w:sz w:val="28"/>
          <w:bdr w:val="none" w:sz="0" w:space="0" w:color="auto"/>
        </w:rPr>
        <w:t>点，弥</w:t>
      </w:r>
      <w:r>
        <w:rPr>
          <w:rFonts w:ascii="宋体" w:eastAsia="宋体" w:hAnsi="SimSun" w:cs="宋体"/>
          <w:sz w:val="28"/>
          <w:bdr w:val="none" w:sz="0" w:space="0" w:color="auto"/>
        </w:rPr>
        <w:t>补</w:t>
      </w:r>
      <w:r>
        <w:rPr>
          <w:rFonts w:ascii="宋体" w:eastAsia="宋体" w:hAnsi="MS Mincho" w:cs="宋体"/>
          <w:sz w:val="28"/>
          <w:bdr w:val="none" w:sz="0" w:space="0" w:color="auto"/>
        </w:rPr>
        <w:t>自己教学上的不足。第四</w:t>
      </w:r>
      <w:r>
        <w:rPr>
          <w:rFonts w:ascii="宋体" w:eastAsia="宋体" w:cs="宋体"/>
          <w:sz w:val="28"/>
          <w:bdr w:val="none" w:sz="0" w:space="0" w:color="auto"/>
        </w:rPr>
        <w:t>,</w:t>
      </w:r>
      <w:r>
        <w:rPr>
          <w:rFonts w:ascii="宋体" w:eastAsia="宋体" w:hAnsi="MS Mincho" w:cs="宋体"/>
          <w:sz w:val="28"/>
          <w:bdr w:val="none" w:sz="0" w:space="0" w:color="auto"/>
        </w:rPr>
        <w:t>与她</w:t>
      </w:r>
      <w:r>
        <w:rPr>
          <w:rFonts w:ascii="宋体" w:eastAsia="宋体" w:hAnsi="SimSun" w:cs="宋体"/>
          <w:sz w:val="28"/>
          <w:bdr w:val="none" w:sz="0" w:space="0" w:color="auto"/>
        </w:rPr>
        <w:t>们</w:t>
      </w:r>
      <w:r>
        <w:rPr>
          <w:rFonts w:ascii="宋体" w:eastAsia="宋体" w:hAnsi="MS Mincho" w:cs="宋体"/>
          <w:sz w:val="28"/>
          <w:bdr w:val="none" w:sz="0" w:space="0" w:color="auto"/>
        </w:rPr>
        <w:t>共同承担</w:t>
      </w:r>
      <w:r>
        <w:rPr>
          <w:rFonts w:ascii="宋体" w:eastAsia="宋体" w:hAnsi="SimSun" w:cs="宋体"/>
          <w:sz w:val="28"/>
          <w:bdr w:val="none" w:sz="0" w:space="0" w:color="auto"/>
        </w:rPr>
        <w:t>辅导</w:t>
      </w:r>
      <w:r>
        <w:rPr>
          <w:rFonts w:ascii="宋体" w:eastAsia="宋体" w:hAnsi="MS Mincho" w:cs="宋体"/>
          <w:sz w:val="28"/>
          <w:bdr w:val="none" w:sz="0" w:space="0" w:color="auto"/>
        </w:rPr>
        <w:t>学生参与各</w:t>
      </w:r>
      <w:r>
        <w:rPr>
          <w:rFonts w:ascii="宋体" w:eastAsia="宋体" w:hAnsi="SimSun" w:cs="宋体"/>
          <w:sz w:val="28"/>
          <w:bdr w:val="none" w:sz="0" w:space="0" w:color="auto"/>
        </w:rPr>
        <w:t>级艺术竞赛</w:t>
      </w:r>
      <w:r>
        <w:rPr>
          <w:rFonts w:ascii="宋体" w:eastAsia="宋体" w:hAnsi="MS Mincho" w:cs="宋体"/>
          <w:sz w:val="28"/>
          <w:bdr w:val="none" w:sz="0" w:space="0" w:color="auto"/>
        </w:rPr>
        <w:t>等活</w:t>
      </w:r>
      <w:r>
        <w:rPr>
          <w:rFonts w:ascii="宋体" w:eastAsia="宋体" w:hAnsi="SimSun" w:cs="宋体"/>
          <w:sz w:val="28"/>
          <w:bdr w:val="none" w:sz="0" w:space="0" w:color="auto"/>
        </w:rPr>
        <w:t>动</w:t>
      </w:r>
      <w:r>
        <w:rPr>
          <w:rFonts w:ascii="宋体" w:eastAsia="宋体" w:cs="宋体"/>
          <w:sz w:val="28"/>
          <w:bdr w:val="none" w:sz="0" w:space="0" w:color="auto"/>
        </w:rPr>
        <w:t>,</w:t>
      </w:r>
      <w:r>
        <w:rPr>
          <w:rFonts w:ascii="宋体" w:eastAsia="宋体" w:hAnsi="MS Mincho" w:cs="宋体"/>
          <w:sz w:val="28"/>
          <w:bdr w:val="none" w:sz="0" w:space="0" w:color="auto"/>
        </w:rPr>
        <w:t>在活</w:t>
      </w:r>
      <w:r>
        <w:rPr>
          <w:rFonts w:ascii="宋体" w:eastAsia="宋体" w:hAnsi="SimSun" w:cs="宋体"/>
          <w:sz w:val="28"/>
          <w:bdr w:val="none" w:sz="0" w:space="0" w:color="auto"/>
        </w:rPr>
        <w:t>动</w:t>
      </w:r>
      <w:r>
        <w:rPr>
          <w:rFonts w:ascii="宋体" w:eastAsia="宋体" w:hAnsi="MS Mincho" w:cs="宋体"/>
          <w:sz w:val="28"/>
          <w:bdr w:val="none" w:sz="0" w:space="0" w:color="auto"/>
        </w:rPr>
        <w:t>中与她</w:t>
      </w:r>
      <w:r>
        <w:rPr>
          <w:rFonts w:ascii="宋体" w:eastAsia="宋体" w:hAnsi="SimSun" w:cs="宋体"/>
          <w:sz w:val="28"/>
          <w:bdr w:val="none" w:sz="0" w:space="0" w:color="auto"/>
        </w:rPr>
        <w:t>们</w:t>
      </w:r>
      <w:r>
        <w:rPr>
          <w:rFonts w:ascii="宋体" w:eastAsia="宋体" w:hAnsi="MS Mincho" w:cs="宋体"/>
          <w:sz w:val="28"/>
          <w:bdr w:val="none" w:sz="0" w:space="0" w:color="auto"/>
        </w:rPr>
        <w:t>分享我的微薄</w:t>
      </w:r>
      <w:r>
        <w:rPr>
          <w:rFonts w:ascii="宋体" w:eastAsia="宋体" w:hAnsi="SimSun" w:cs="宋体"/>
          <w:sz w:val="28"/>
          <w:bdr w:val="none" w:sz="0" w:space="0" w:color="auto"/>
        </w:rPr>
        <w:t>经验</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师</w:t>
      </w:r>
      <w:r>
        <w:rPr>
          <w:rFonts w:ascii="宋体" w:eastAsia="宋体" w:hAnsi="MS Mincho" w:cs="宋体"/>
          <w:sz w:val="28"/>
          <w:bdr w:val="none" w:sz="0" w:space="0" w:color="auto"/>
        </w:rPr>
        <w:t>徒</w:t>
      </w:r>
      <w:r>
        <w:rPr>
          <w:rFonts w:ascii="宋体" w:eastAsia="宋体" w:hAnsi="SimSun" w:cs="宋体"/>
          <w:sz w:val="28"/>
          <w:bdr w:val="none" w:sz="0" w:space="0" w:color="auto"/>
        </w:rPr>
        <w:t>结对</w:t>
      </w:r>
      <w:r>
        <w:rPr>
          <w:rFonts w:ascii="宋体" w:eastAsia="宋体" w:hAnsi="MS Mincho" w:cs="宋体"/>
          <w:sz w:val="28"/>
          <w:bdr w:val="none" w:sz="0" w:space="0" w:color="auto"/>
        </w:rPr>
        <w:t>可以</w:t>
      </w:r>
      <w:r>
        <w:rPr>
          <w:rFonts w:ascii="宋体" w:eastAsia="宋体" w:hAnsi="SimSun" w:cs="宋体"/>
          <w:sz w:val="28"/>
          <w:bdr w:val="none" w:sz="0" w:space="0" w:color="auto"/>
        </w:rPr>
        <w:t>传</w:t>
      </w:r>
      <w:r>
        <w:rPr>
          <w:rFonts w:ascii="宋体" w:eastAsia="宋体" w:hAnsi="MS Mincho" w:cs="宋体"/>
          <w:sz w:val="28"/>
          <w:bdr w:val="none" w:sz="0" w:space="0" w:color="auto"/>
        </w:rPr>
        <w:t>、帮、</w:t>
      </w:r>
      <w:r>
        <w:rPr>
          <w:rFonts w:ascii="宋体" w:eastAsia="宋体" w:hAnsi="SimSun" w:cs="宋体"/>
          <w:sz w:val="28"/>
          <w:bdr w:val="none" w:sz="0" w:space="0" w:color="auto"/>
        </w:rPr>
        <w:t>带</w:t>
      </w:r>
      <w:r>
        <w:rPr>
          <w:rFonts w:ascii="宋体" w:eastAsia="宋体" w:hAnsi="MS Mincho" w:cs="宋体"/>
          <w:sz w:val="28"/>
          <w:bdr w:val="none" w:sz="0" w:space="0" w:color="auto"/>
        </w:rPr>
        <w:t>，加速青年教</w:t>
      </w:r>
      <w:r>
        <w:rPr>
          <w:rFonts w:ascii="宋体" w:eastAsia="宋体" w:hAnsi="SimSun" w:cs="宋体"/>
          <w:sz w:val="28"/>
          <w:bdr w:val="none" w:sz="0" w:space="0" w:color="auto"/>
        </w:rPr>
        <w:t>师</w:t>
      </w:r>
      <w:r>
        <w:rPr>
          <w:rFonts w:ascii="宋体" w:eastAsia="宋体" w:hAnsi="MS Mincho" w:cs="宋体"/>
          <w:sz w:val="28"/>
          <w:bdr w:val="none" w:sz="0" w:space="0" w:color="auto"/>
        </w:rPr>
        <w:t>的成</w:t>
      </w:r>
      <w:r>
        <w:rPr>
          <w:rFonts w:ascii="宋体" w:eastAsia="宋体" w:hAnsi="SimSun" w:cs="宋体"/>
          <w:sz w:val="28"/>
          <w:bdr w:val="none" w:sz="0" w:space="0" w:color="auto"/>
        </w:rPr>
        <w:t>长</w:t>
      </w:r>
      <w:r>
        <w:rPr>
          <w:rFonts w:ascii="宋体" w:eastAsia="宋体" w:hAnsi="MS Mincho" w:cs="宋体"/>
          <w:sz w:val="28"/>
          <w:bdr w:val="none" w:sz="0" w:space="0" w:color="auto"/>
        </w:rPr>
        <w:t>，使青年教</w:t>
      </w:r>
      <w:r>
        <w:rPr>
          <w:rFonts w:ascii="宋体" w:eastAsia="宋体" w:hAnsi="SimSun" w:cs="宋体"/>
          <w:sz w:val="28"/>
          <w:bdr w:val="none" w:sz="0" w:space="0" w:color="auto"/>
        </w:rPr>
        <w:t>师</w:t>
      </w:r>
      <w:r>
        <w:rPr>
          <w:rFonts w:ascii="宋体" w:eastAsia="宋体" w:hAnsi="MS Mincho" w:cs="宋体"/>
          <w:sz w:val="28"/>
          <w:bdr w:val="none" w:sz="0" w:space="0" w:color="auto"/>
        </w:rPr>
        <w:t>尽快适</w:t>
      </w:r>
      <w:r>
        <w:rPr>
          <w:rFonts w:ascii="宋体" w:eastAsia="宋体" w:hAnsi="SimSun" w:cs="宋体"/>
          <w:sz w:val="28"/>
          <w:bdr w:val="none" w:sz="0" w:space="0" w:color="auto"/>
        </w:rPr>
        <w:t>应</w:t>
      </w:r>
      <w:r>
        <w:rPr>
          <w:rFonts w:ascii="宋体" w:eastAsia="宋体" w:hAnsi="MS Mincho" w:cs="宋体"/>
          <w:sz w:val="28"/>
          <w:bdr w:val="none" w:sz="0" w:space="0" w:color="auto"/>
        </w:rPr>
        <w:t>角色和</w:t>
      </w:r>
      <w:r>
        <w:rPr>
          <w:rFonts w:ascii="宋体" w:eastAsia="宋体" w:hAnsi="SimSun" w:cs="宋体"/>
          <w:sz w:val="28"/>
          <w:bdr w:val="none" w:sz="0" w:space="0" w:color="auto"/>
        </w:rPr>
        <w:t>环</w:t>
      </w:r>
      <w:r>
        <w:rPr>
          <w:rFonts w:ascii="宋体" w:eastAsia="宋体" w:hAnsi="MS Mincho" w:cs="宋体"/>
          <w:sz w:val="28"/>
          <w:bdr w:val="none" w:sz="0" w:space="0" w:color="auto"/>
        </w:rPr>
        <w:t>境要求。</w:t>
      </w:r>
      <w:r>
        <w:rPr>
          <w:rFonts w:ascii="宋体" w:eastAsia="宋体" w:hAnsi="SimSun" w:cs="宋体"/>
          <w:sz w:val="28"/>
          <w:bdr w:val="none" w:sz="0" w:space="0" w:color="auto"/>
        </w:rPr>
        <w:t>经过</w:t>
      </w:r>
      <w:r>
        <w:rPr>
          <w:rFonts w:ascii="宋体" w:eastAsia="宋体" w:hAnsi="MS Mincho" w:cs="宋体"/>
          <w:sz w:val="28"/>
          <w:bdr w:val="none" w:sz="0" w:space="0" w:color="auto"/>
        </w:rPr>
        <w:t>一年的培</w:t>
      </w:r>
      <w:r>
        <w:rPr>
          <w:rFonts w:ascii="宋体" w:eastAsia="宋体" w:hAnsi="SimSun" w:cs="宋体"/>
          <w:sz w:val="28"/>
          <w:bdr w:val="none" w:sz="0" w:space="0" w:color="auto"/>
        </w:rPr>
        <w:t>养</w:t>
      </w:r>
      <w:r>
        <w:rPr>
          <w:rFonts w:ascii="宋体" w:eastAsia="宋体" w:hAnsi="MS Mincho" w:cs="宋体"/>
          <w:sz w:val="28"/>
          <w:bdr w:val="none" w:sz="0" w:space="0" w:color="auto"/>
        </w:rPr>
        <w:t>和指</w:t>
      </w:r>
      <w:r>
        <w:rPr>
          <w:rFonts w:ascii="宋体" w:eastAsia="宋体" w:hAnsi="SimSun" w:cs="宋体"/>
          <w:sz w:val="28"/>
          <w:bdr w:val="none" w:sz="0" w:space="0" w:color="auto"/>
        </w:rPr>
        <w:t>导</w:t>
      </w:r>
      <w:r>
        <w:rPr>
          <w:rFonts w:ascii="宋体" w:eastAsia="宋体" w:hAnsi="MS Mincho" w:cs="宋体"/>
          <w:sz w:val="28"/>
          <w:bdr w:val="none" w:sz="0" w:space="0" w:color="auto"/>
        </w:rPr>
        <w:t>，两位老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堂教学，</w:t>
      </w:r>
      <w:r>
        <w:rPr>
          <w:rFonts w:ascii="宋体" w:eastAsia="宋体" w:hAnsi="SimSun" w:cs="宋体"/>
          <w:sz w:val="28"/>
          <w:bdr w:val="none" w:sz="0" w:space="0" w:color="auto"/>
        </w:rPr>
        <w:t>备课</w:t>
      </w:r>
      <w:r>
        <w:rPr>
          <w:rFonts w:ascii="宋体" w:eastAsia="宋体" w:hAnsi="MS Mincho" w:cs="宋体"/>
          <w:sz w:val="28"/>
          <w:bdr w:val="none" w:sz="0" w:space="0" w:color="auto"/>
        </w:rPr>
        <w:t>和授</w:t>
      </w:r>
      <w:r>
        <w:rPr>
          <w:rFonts w:ascii="宋体" w:eastAsia="宋体" w:hAnsi="SimSun" w:cs="宋体"/>
          <w:sz w:val="28"/>
          <w:bdr w:val="none" w:sz="0" w:space="0" w:color="auto"/>
        </w:rPr>
        <w:t>课</w:t>
      </w:r>
      <w:r>
        <w:rPr>
          <w:rFonts w:ascii="宋体" w:eastAsia="宋体" w:hAnsi="MS Mincho" w:cs="宋体"/>
          <w:sz w:val="28"/>
          <w:bdr w:val="none" w:sz="0" w:space="0" w:color="auto"/>
        </w:rPr>
        <w:t>等方面都有</w:t>
      </w:r>
      <w:r>
        <w:rPr>
          <w:rFonts w:ascii="宋体" w:eastAsia="宋体" w:hAnsi="SimSun" w:cs="宋体"/>
          <w:sz w:val="28"/>
          <w:bdr w:val="none" w:sz="0" w:space="0" w:color="auto"/>
        </w:rPr>
        <w:t>较</w:t>
      </w:r>
      <w:r>
        <w:rPr>
          <w:rFonts w:ascii="宋体" w:eastAsia="宋体" w:hAnsi="MS Mincho" w:cs="宋体"/>
          <w:sz w:val="28"/>
          <w:bdr w:val="none" w:sz="0" w:space="0" w:color="auto"/>
        </w:rPr>
        <w:t>大提高，能</w:t>
      </w:r>
      <w:r>
        <w:rPr>
          <w:rFonts w:ascii="宋体" w:eastAsia="宋体" w:hAnsi="SimSun" w:cs="宋体"/>
          <w:sz w:val="28"/>
          <w:bdr w:val="none" w:sz="0" w:space="0" w:color="auto"/>
        </w:rPr>
        <w:t>胜</w:t>
      </w:r>
      <w:r>
        <w:rPr>
          <w:rFonts w:ascii="宋体" w:eastAsia="宋体" w:hAnsi="MS Mincho" w:cs="宋体"/>
          <w:sz w:val="28"/>
          <w:bdr w:val="none" w:sz="0" w:space="0" w:color="auto"/>
        </w:rPr>
        <w:t>任各自的音</w:t>
      </w:r>
      <w:r>
        <w:rPr>
          <w:rFonts w:ascii="宋体" w:eastAsia="宋体" w:hAnsi="SimSun" w:cs="宋体"/>
          <w:sz w:val="28"/>
          <w:bdr w:val="none" w:sz="0" w:space="0" w:color="auto"/>
        </w:rPr>
        <w:t>乐</w:t>
      </w:r>
      <w:r>
        <w:rPr>
          <w:rFonts w:ascii="宋体" w:eastAsia="宋体" w:hAnsi="MS Mincho" w:cs="宋体"/>
          <w:sz w:val="28"/>
          <w:bdr w:val="none" w:sz="0" w:space="0" w:color="auto"/>
        </w:rPr>
        <w:t>教学工作。多次在校内</w:t>
      </w:r>
      <w:r>
        <w:rPr>
          <w:rFonts w:ascii="宋体" w:eastAsia="宋体" w:hAnsi="SimSun" w:cs="宋体"/>
          <w:sz w:val="28"/>
          <w:bdr w:val="none" w:sz="0" w:space="0" w:color="auto"/>
        </w:rPr>
        <w:t>开</w:t>
      </w:r>
      <w:r>
        <w:rPr>
          <w:rFonts w:ascii="宋体" w:eastAsia="宋体" w:hAnsi="MS Mincho" w:cs="宋体"/>
          <w:sz w:val="28"/>
          <w:bdr w:val="none" w:sz="0" w:space="0" w:color="auto"/>
        </w:rPr>
        <w:t>展公</w:t>
      </w:r>
      <w:r>
        <w:rPr>
          <w:rFonts w:ascii="宋体" w:eastAsia="宋体" w:hAnsi="SimSun" w:cs="宋体"/>
          <w:sz w:val="28"/>
          <w:bdr w:val="none" w:sz="0" w:space="0" w:color="auto"/>
        </w:rPr>
        <w:t>开课</w:t>
      </w:r>
      <w:r>
        <w:rPr>
          <w:rFonts w:ascii="宋体" w:eastAsia="宋体" w:hAnsi="MS Mincho" w:cs="宋体"/>
          <w:sz w:val="28"/>
          <w:bdr w:val="none" w:sz="0" w:space="0" w:color="auto"/>
        </w:rPr>
        <w:t>，得到好</w:t>
      </w:r>
      <w:r>
        <w:rPr>
          <w:rFonts w:ascii="宋体" w:eastAsia="宋体" w:hAnsi="SimSun" w:cs="宋体"/>
          <w:sz w:val="28"/>
          <w:bdr w:val="none" w:sz="0" w:space="0" w:color="auto"/>
        </w:rPr>
        <w:t>评</w:t>
      </w:r>
      <w:r>
        <w:rPr>
          <w:rFonts w:ascii="宋体" w:eastAsia="宋体" w:hAnsi="MS Mincho" w:cs="宋体"/>
          <w:sz w:val="28"/>
          <w:bdr w:val="none" w:sz="0" w:space="0" w:color="auto"/>
        </w:rPr>
        <w:t>。撰写的</w:t>
      </w:r>
      <w:r>
        <w:rPr>
          <w:rFonts w:ascii="宋体" w:eastAsia="宋体" w:hAnsi="SimSun" w:cs="宋体"/>
          <w:sz w:val="28"/>
          <w:bdr w:val="none" w:sz="0" w:space="0" w:color="auto"/>
        </w:rPr>
        <w:t>论</w:t>
      </w:r>
      <w:r>
        <w:rPr>
          <w:rFonts w:ascii="宋体" w:eastAsia="宋体" w:hAnsi="MS Mincho" w:cs="宋体"/>
          <w:sz w:val="28"/>
          <w:bdr w:val="none" w:sz="0" w:space="0" w:color="auto"/>
        </w:rPr>
        <w:t>文案例也在</w:t>
      </w:r>
      <w:r>
        <w:rPr>
          <w:rFonts w:ascii="宋体" w:eastAsia="宋体" w:hAnsi="SimSun" w:cs="宋体"/>
          <w:sz w:val="28"/>
          <w:bdr w:val="none" w:sz="0" w:space="0" w:color="auto"/>
        </w:rPr>
        <w:t>县级获奖</w:t>
      </w:r>
      <w:r>
        <w:rPr>
          <w:rFonts w:ascii="宋体" w:eastAsia="宋体" w:hAnsi="MS Mincho" w:cs="宋体"/>
          <w:sz w:val="28"/>
          <w:bdr w:val="none" w:sz="0" w:space="0" w:color="auto"/>
        </w:rPr>
        <w:t>。丁宏霞老</w:t>
      </w:r>
      <w:r>
        <w:rPr>
          <w:rFonts w:ascii="宋体" w:eastAsia="宋体" w:hAnsi="SimSun" w:cs="宋体"/>
          <w:sz w:val="28"/>
          <w:bdr w:val="none" w:sz="0" w:space="0" w:color="auto"/>
        </w:rPr>
        <w:t>师发挥</w:t>
      </w:r>
      <w:r>
        <w:rPr>
          <w:rFonts w:ascii="宋体" w:eastAsia="宋体" w:hAnsi="MS Mincho" w:cs="宋体"/>
          <w:sz w:val="28"/>
          <w:bdr w:val="none" w:sz="0" w:space="0" w:color="auto"/>
        </w:rPr>
        <w:t>自身声</w:t>
      </w:r>
      <w:r>
        <w:rPr>
          <w:rFonts w:ascii="宋体" w:eastAsia="宋体" w:hAnsi="SimSun" w:cs="宋体"/>
          <w:sz w:val="28"/>
          <w:bdr w:val="none" w:sz="0" w:space="0" w:color="auto"/>
        </w:rPr>
        <w:t>乐优势</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学生多名参加</w:t>
      </w:r>
      <w:r>
        <w:rPr>
          <w:rFonts w:ascii="宋体" w:eastAsia="宋体" w:hAnsi="SimSun" w:cs="宋体"/>
          <w:sz w:val="28"/>
          <w:bdr w:val="none" w:sz="0" w:space="0" w:color="auto"/>
        </w:rPr>
        <w:t>县</w:t>
      </w:r>
      <w:r>
        <w:rPr>
          <w:rFonts w:ascii="宋体" w:eastAsia="宋体" w:hAnsi="MS Mincho" w:cs="宋体"/>
          <w:sz w:val="28"/>
          <w:bdr w:val="none" w:sz="0" w:space="0" w:color="auto"/>
        </w:rPr>
        <w:t>卡拉</w:t>
      </w:r>
      <w:r>
        <w:rPr>
          <w:rFonts w:ascii="宋体" w:eastAsia="宋体" w:cs="宋体"/>
          <w:sz w:val="28"/>
          <w:bdr w:val="none" w:sz="0" w:space="0" w:color="auto"/>
        </w:rPr>
        <w:t>OK</w:t>
      </w:r>
      <w:r>
        <w:rPr>
          <w:rFonts w:ascii="宋体" w:eastAsia="宋体" w:hAnsi="MS Mincho" w:cs="宋体"/>
          <w:sz w:val="28"/>
          <w:bdr w:val="none" w:sz="0" w:space="0" w:color="auto"/>
        </w:rPr>
        <w:t>比</w:t>
      </w:r>
      <w:r>
        <w:rPr>
          <w:rFonts w:ascii="宋体" w:eastAsia="宋体" w:hAnsi="SimSun" w:cs="宋体"/>
          <w:sz w:val="28"/>
          <w:bdr w:val="none" w:sz="0" w:space="0" w:color="auto"/>
        </w:rPr>
        <w:t>赛</w:t>
      </w:r>
      <w:r>
        <w:rPr>
          <w:rFonts w:ascii="宋体" w:eastAsia="宋体" w:hAnsi="MS Mincho" w:cs="宋体"/>
          <w:sz w:val="28"/>
          <w:bdr w:val="none" w:sz="0" w:space="0" w:color="auto"/>
        </w:rPr>
        <w:t>，多次</w:t>
      </w:r>
      <w:r>
        <w:rPr>
          <w:rFonts w:ascii="宋体" w:eastAsia="宋体" w:hAnsi="SimSun" w:cs="宋体"/>
          <w:sz w:val="28"/>
          <w:bdr w:val="none" w:sz="0" w:space="0" w:color="auto"/>
        </w:rPr>
        <w:t>获奖</w:t>
      </w:r>
      <w:r>
        <w:rPr>
          <w:rFonts w:ascii="宋体" w:eastAsia="宋体" w:hAnsi="MS Mincho" w:cs="宋体"/>
          <w:sz w:val="28"/>
          <w:bdr w:val="none" w:sz="0" w:space="0" w:color="auto"/>
        </w:rPr>
        <w:t>；王仁香老</w:t>
      </w:r>
      <w:r>
        <w:rPr>
          <w:rFonts w:ascii="宋体" w:eastAsia="宋体" w:hAnsi="SimSun" w:cs="宋体"/>
          <w:sz w:val="28"/>
          <w:bdr w:val="none" w:sz="0" w:space="0" w:color="auto"/>
        </w:rPr>
        <w:t>师</w:t>
      </w:r>
      <w:r>
        <w:rPr>
          <w:rFonts w:ascii="宋体" w:eastAsia="宋体" w:hAnsi="MS Mincho" w:cs="宋体"/>
          <w:sz w:val="28"/>
          <w:bdr w:val="none" w:sz="0" w:space="0" w:color="auto"/>
        </w:rPr>
        <w:t>与我一起排</w:t>
      </w:r>
      <w:r>
        <w:rPr>
          <w:rFonts w:ascii="宋体" w:eastAsia="宋体" w:hAnsi="SimSun" w:cs="宋体"/>
          <w:sz w:val="28"/>
          <w:bdr w:val="none" w:sz="0" w:space="0" w:color="auto"/>
        </w:rPr>
        <w:t>练</w:t>
      </w:r>
      <w:r>
        <w:rPr>
          <w:rFonts w:ascii="宋体" w:eastAsia="宋体" w:hAnsi="MS Mincho" w:cs="宋体"/>
          <w:sz w:val="28"/>
          <w:bdr w:val="none" w:sz="0" w:space="0" w:color="auto"/>
        </w:rPr>
        <w:t>了集体舞，参加南京市校园集体舞比</w:t>
      </w:r>
      <w:r>
        <w:rPr>
          <w:rFonts w:ascii="宋体" w:eastAsia="宋体" w:hAnsi="SimSun" w:cs="宋体"/>
          <w:sz w:val="28"/>
          <w:bdr w:val="none" w:sz="0" w:space="0" w:color="auto"/>
        </w:rPr>
        <w:t>赛获</w:t>
      </w:r>
      <w:r>
        <w:rPr>
          <w:rFonts w:ascii="宋体" w:eastAsia="宋体" w:hAnsi="MS Mincho" w:cs="宋体"/>
          <w:sz w:val="28"/>
          <w:bdr w:val="none" w:sz="0" w:space="0" w:color="auto"/>
        </w:rPr>
        <w:t>一等</w:t>
      </w:r>
      <w:r>
        <w:rPr>
          <w:rFonts w:ascii="宋体" w:eastAsia="宋体" w:hAnsi="SimSun" w:cs="宋体"/>
          <w:sz w:val="28"/>
          <w:bdr w:val="none" w:sz="0" w:space="0" w:color="auto"/>
        </w:rPr>
        <w:t>奖</w:t>
      </w:r>
      <w:r>
        <w:rPr>
          <w:rFonts w:ascii="宋体" w:eastAsia="宋体" w:hAnsi="MS Mincho" w:cs="宋体"/>
          <w:sz w:val="28"/>
          <w:bdr w:val="none" w:sz="0" w:space="0" w:color="auto"/>
        </w:rPr>
        <w:t>。两位老</w:t>
      </w:r>
      <w:r>
        <w:rPr>
          <w:rFonts w:ascii="宋体" w:eastAsia="宋体" w:hAnsi="SimSun" w:cs="宋体"/>
          <w:sz w:val="28"/>
          <w:bdr w:val="none" w:sz="0" w:space="0" w:color="auto"/>
        </w:rPr>
        <w:t>师</w:t>
      </w:r>
      <w:r>
        <w:rPr>
          <w:rFonts w:ascii="宋体" w:eastAsia="宋体" w:hAnsi="MS Mincho" w:cs="宋体"/>
          <w:sz w:val="28"/>
          <w:bdr w:val="none" w:sz="0" w:space="0" w:color="auto"/>
        </w:rPr>
        <w:t>在</w:t>
      </w:r>
      <w:r>
        <w:rPr>
          <w:rFonts w:ascii="宋体" w:eastAsia="宋体" w:hAnsi="SimSun" w:cs="宋体"/>
          <w:sz w:val="28"/>
          <w:bdr w:val="none" w:sz="0" w:space="0" w:color="auto"/>
        </w:rPr>
        <w:t>县</w:t>
      </w:r>
      <w:r>
        <w:rPr>
          <w:rFonts w:ascii="宋体" w:eastAsia="宋体" w:hAnsi="MS Mincho" w:cs="宋体"/>
          <w:sz w:val="28"/>
          <w:bdr w:val="none" w:sz="0" w:space="0" w:color="auto"/>
        </w:rPr>
        <w:t>音</w:t>
      </w:r>
      <w:r>
        <w:rPr>
          <w:rFonts w:ascii="宋体" w:eastAsia="宋体" w:hAnsi="SimSun" w:cs="宋体"/>
          <w:sz w:val="28"/>
          <w:bdr w:val="none" w:sz="0" w:space="0" w:color="auto"/>
        </w:rPr>
        <w:t>乐</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基本功大</w:t>
      </w:r>
      <w:r>
        <w:rPr>
          <w:rFonts w:ascii="宋体" w:eastAsia="宋体" w:hAnsi="SimSun" w:cs="宋体"/>
          <w:sz w:val="28"/>
          <w:bdr w:val="none" w:sz="0" w:space="0" w:color="auto"/>
        </w:rPr>
        <w:t>赛</w:t>
      </w:r>
      <w:r>
        <w:rPr>
          <w:rFonts w:ascii="宋体" w:eastAsia="宋体" w:hAnsi="MS Mincho" w:cs="宋体"/>
          <w:sz w:val="28"/>
          <w:bdr w:val="none" w:sz="0" w:space="0" w:color="auto"/>
        </w:rPr>
        <w:t>中</w:t>
      </w:r>
      <w:r>
        <w:rPr>
          <w:rFonts w:ascii="宋体" w:eastAsia="宋体" w:hAnsi="SimSun" w:cs="宋体"/>
          <w:sz w:val="28"/>
          <w:bdr w:val="none" w:sz="0" w:space="0" w:color="auto"/>
        </w:rPr>
        <w:t>获</w:t>
      </w:r>
      <w:r>
        <w:rPr>
          <w:rFonts w:ascii="宋体" w:eastAsia="宋体" w:hAnsi="MS Mincho" w:cs="宋体"/>
          <w:sz w:val="28"/>
          <w:bdr w:val="none" w:sz="0" w:space="0" w:color="auto"/>
        </w:rPr>
        <w:t>二等</w:t>
      </w:r>
      <w:r>
        <w:rPr>
          <w:rFonts w:ascii="宋体" w:eastAsia="宋体" w:hAnsi="SimSun" w:cs="宋体"/>
          <w:sz w:val="28"/>
          <w:bdr w:val="none" w:sz="0" w:space="0" w:color="auto"/>
        </w:rPr>
        <w:t>奖</w:t>
      </w:r>
      <w:r>
        <w:rPr>
          <w:rFonts w:ascii="宋体" w:eastAsia="宋体" w:hAnsi="MS Mincho" w:cs="宋体"/>
          <w:sz w:val="28"/>
          <w:bdr w:val="none" w:sz="0" w:space="0" w:color="auto"/>
        </w:rPr>
        <w:t>和三等</w:t>
      </w:r>
      <w:r>
        <w:rPr>
          <w:rFonts w:ascii="宋体" w:eastAsia="宋体" w:hAnsi="SimSun" w:cs="宋体"/>
          <w:sz w:val="28"/>
          <w:bdr w:val="none" w:sz="0" w:space="0" w:color="auto"/>
        </w:rPr>
        <w:t>奖</w:t>
      </w:r>
      <w:r>
        <w:rPr>
          <w:rFonts w:ascii="宋体" w:eastAsia="宋体" w:hAnsi="MS Mincho" w:cs="宋体"/>
          <w:sz w:val="28"/>
          <w:bdr w:val="none" w:sz="0" w:space="0" w:color="auto"/>
        </w:rPr>
        <w:t>等。</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在指</w:t>
      </w:r>
      <w:r>
        <w:rPr>
          <w:rFonts w:ascii="宋体" w:eastAsia="宋体" w:hAnsi="SimSun" w:cs="宋体"/>
          <w:sz w:val="28"/>
          <w:bdr w:val="none" w:sz="0" w:space="0" w:color="auto"/>
        </w:rPr>
        <w:t>导</w:t>
      </w:r>
      <w:r>
        <w:rPr>
          <w:rFonts w:ascii="宋体" w:eastAsia="宋体" w:hAnsi="MS Mincho" w:cs="宋体"/>
          <w:sz w:val="28"/>
          <w:bdr w:val="none" w:sz="0" w:space="0" w:color="auto"/>
        </w:rPr>
        <w:t>青年教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过</w:t>
      </w:r>
      <w:r>
        <w:rPr>
          <w:rFonts w:ascii="宋体" w:eastAsia="宋体" w:hAnsi="MS Mincho" w:cs="宋体"/>
          <w:sz w:val="28"/>
          <w:bdr w:val="none" w:sz="0" w:space="0" w:color="auto"/>
        </w:rPr>
        <w:t>程中，我自身也得到了不断地</w:t>
      </w:r>
      <w:r>
        <w:rPr>
          <w:rFonts w:ascii="宋体" w:eastAsia="宋体" w:hAnsi="SimSun" w:cs="宋体"/>
          <w:sz w:val="28"/>
          <w:bdr w:val="none" w:sz="0" w:space="0" w:color="auto"/>
        </w:rPr>
        <w:t>进步</w:t>
      </w:r>
      <w:r>
        <w:rPr>
          <w:rFonts w:ascii="宋体" w:eastAsia="宋体" w:hAnsi="MS Mincho" w:cs="宋体"/>
          <w:sz w:val="28"/>
          <w:bdr w:val="none" w:sz="0" w:space="0" w:color="auto"/>
        </w:rPr>
        <w:t>。以后，我要一如既往地在做好自身工作的同</w:t>
      </w:r>
      <w:r>
        <w:rPr>
          <w:rFonts w:ascii="宋体" w:eastAsia="宋体" w:hAnsi="SimSun" w:cs="宋体"/>
          <w:sz w:val="28"/>
          <w:bdr w:val="none" w:sz="0" w:space="0" w:color="auto"/>
        </w:rPr>
        <w:t>时</w:t>
      </w:r>
      <w:r>
        <w:rPr>
          <w:rFonts w:ascii="宋体" w:eastAsia="宋体" w:hAnsi="MS Mincho" w:cs="宋体"/>
          <w:sz w:val="28"/>
          <w:bdr w:val="none" w:sz="0" w:space="0" w:color="auto"/>
        </w:rPr>
        <w:t>，</w:t>
      </w:r>
      <w:r>
        <w:rPr>
          <w:rFonts w:ascii="宋体" w:eastAsia="宋体" w:hAnsi="SimSun" w:cs="宋体"/>
          <w:sz w:val="28"/>
          <w:bdr w:val="none" w:sz="0" w:space="0" w:color="auto"/>
        </w:rPr>
        <w:t>开</w:t>
      </w:r>
      <w:r>
        <w:rPr>
          <w:rFonts w:ascii="宋体" w:eastAsia="宋体" w:hAnsi="MS Mincho" w:cs="宋体"/>
          <w:sz w:val="28"/>
          <w:bdr w:val="none" w:sz="0" w:space="0" w:color="auto"/>
        </w:rPr>
        <w:t>展好</w:t>
      </w:r>
      <w:r>
        <w:rPr>
          <w:rFonts w:ascii="宋体" w:eastAsia="宋体" w:hAnsi="SimSun" w:cs="宋体"/>
          <w:sz w:val="28"/>
          <w:bdr w:val="none" w:sz="0" w:space="0" w:color="auto"/>
        </w:rPr>
        <w:t>师</w:t>
      </w:r>
      <w:r>
        <w:rPr>
          <w:rFonts w:ascii="宋体" w:eastAsia="宋体" w:hAnsi="MS Mincho" w:cs="宋体"/>
          <w:sz w:val="28"/>
          <w:bdr w:val="none" w:sz="0" w:space="0" w:color="auto"/>
        </w:rPr>
        <w:t>徒</w:t>
      </w:r>
      <w:r>
        <w:rPr>
          <w:rFonts w:ascii="宋体" w:eastAsia="宋体" w:hAnsi="SimSun" w:cs="宋体"/>
          <w:sz w:val="28"/>
          <w:bdr w:val="none" w:sz="0" w:space="0" w:color="auto"/>
        </w:rPr>
        <w:t>结对</w:t>
      </w:r>
      <w:r>
        <w:rPr>
          <w:rFonts w:ascii="宋体" w:eastAsia="宋体" w:hAnsi="MS Mincho" w:cs="宋体"/>
          <w:sz w:val="28"/>
          <w:bdr w:val="none" w:sz="0" w:space="0" w:color="auto"/>
        </w:rPr>
        <w:t>工作，注重与青年教</w:t>
      </w:r>
      <w:r>
        <w:rPr>
          <w:rFonts w:ascii="宋体" w:eastAsia="宋体" w:hAnsi="SimSun" w:cs="宋体"/>
          <w:sz w:val="28"/>
          <w:bdr w:val="none" w:sz="0" w:space="0" w:color="auto"/>
        </w:rPr>
        <w:t>师</w:t>
      </w:r>
      <w:r>
        <w:rPr>
          <w:rFonts w:ascii="宋体" w:eastAsia="宋体" w:hAnsi="MS Mincho" w:cs="宋体"/>
          <w:sz w:val="28"/>
          <w:bdr w:val="none" w:sz="0" w:space="0" w:color="auto"/>
        </w:rPr>
        <w:t>共同探</w:t>
      </w:r>
      <w:r>
        <w:rPr>
          <w:rFonts w:ascii="宋体" w:eastAsia="宋体" w:hAnsi="SimSun" w:cs="宋体"/>
          <w:sz w:val="28"/>
          <w:bdr w:val="none" w:sz="0" w:space="0" w:color="auto"/>
        </w:rPr>
        <w:t>讨</w:t>
      </w:r>
      <w:r>
        <w:rPr>
          <w:rFonts w:ascii="宋体" w:eastAsia="宋体" w:hAnsi="MS Mincho" w:cs="宋体"/>
          <w:sz w:val="28"/>
          <w:bdr w:val="none" w:sz="0" w:space="0" w:color="auto"/>
        </w:rPr>
        <w:t>，把自己在教学</w:t>
      </w:r>
      <w:r>
        <w:rPr>
          <w:rFonts w:ascii="宋体" w:eastAsia="宋体" w:hAnsi="SimSun" w:cs="宋体"/>
          <w:sz w:val="28"/>
          <w:bdr w:val="none" w:sz="0" w:space="0" w:color="auto"/>
        </w:rPr>
        <w:t>经验</w:t>
      </w:r>
      <w:r>
        <w:rPr>
          <w:rFonts w:ascii="宋体" w:eastAsia="宋体" w:hAnsi="MS Mincho" w:cs="宋体"/>
          <w:sz w:val="28"/>
          <w:bdr w:val="none" w:sz="0" w:space="0" w:color="auto"/>
        </w:rPr>
        <w:t>、知</w:t>
      </w:r>
      <w:r>
        <w:rPr>
          <w:rFonts w:ascii="宋体" w:eastAsia="宋体" w:hAnsi="SimSun" w:cs="宋体"/>
          <w:sz w:val="28"/>
          <w:bdr w:val="none" w:sz="0" w:space="0" w:color="auto"/>
        </w:rPr>
        <w:t>识结</w:t>
      </w:r>
      <w:r>
        <w:rPr>
          <w:rFonts w:ascii="宋体" w:eastAsia="宋体" w:hAnsi="MS Mincho" w:cs="宋体"/>
          <w:sz w:val="28"/>
          <w:bdr w:val="none" w:sz="0" w:space="0" w:color="auto"/>
        </w:rPr>
        <w:t>构、技能等方面微薄的</w:t>
      </w:r>
      <w:r>
        <w:rPr>
          <w:rFonts w:ascii="宋体" w:eastAsia="宋体" w:hAnsi="SimSun" w:cs="宋体"/>
          <w:sz w:val="28"/>
          <w:bdr w:val="none" w:sz="0" w:space="0" w:color="auto"/>
        </w:rPr>
        <w:t>经验</w:t>
      </w:r>
      <w:r>
        <w:rPr>
          <w:rFonts w:ascii="宋体" w:eastAsia="宋体" w:hAnsi="MS Mincho" w:cs="宋体"/>
          <w:sz w:val="28"/>
          <w:bdr w:val="none" w:sz="0" w:space="0" w:color="auto"/>
        </w:rPr>
        <w:t>，与我</w:t>
      </w:r>
      <w:r>
        <w:rPr>
          <w:rFonts w:ascii="宋体" w:eastAsia="宋体" w:hAnsi="SimSun" w:cs="宋体"/>
          <w:sz w:val="28"/>
          <w:bdr w:val="none" w:sz="0" w:space="0" w:color="auto"/>
        </w:rPr>
        <w:t>们</w:t>
      </w:r>
      <w:r>
        <w:rPr>
          <w:rFonts w:ascii="宋体" w:eastAsia="宋体" w:hAnsi="MS Mincho" w:cs="宋体"/>
          <w:sz w:val="28"/>
          <w:bdr w:val="none" w:sz="0" w:space="0" w:color="auto"/>
        </w:rPr>
        <w:t>的青年教</w:t>
      </w:r>
      <w:r>
        <w:rPr>
          <w:rFonts w:ascii="宋体" w:eastAsia="宋体" w:hAnsi="SimSun" w:cs="宋体"/>
          <w:sz w:val="28"/>
          <w:bdr w:val="none" w:sz="0" w:space="0" w:color="auto"/>
        </w:rPr>
        <w:t>师</w:t>
      </w:r>
      <w:r>
        <w:rPr>
          <w:rFonts w:ascii="宋体" w:eastAsia="宋体" w:hAnsi="MS Mincho" w:cs="宋体"/>
          <w:sz w:val="28"/>
          <w:bdr w:val="none" w:sz="0" w:space="0" w:color="auto"/>
        </w:rPr>
        <w:t>共同分享，同</w:t>
      </w:r>
      <w:r>
        <w:rPr>
          <w:rFonts w:ascii="宋体" w:eastAsia="宋体" w:hAnsi="SimSun" w:cs="宋体"/>
          <w:sz w:val="28"/>
          <w:bdr w:val="none" w:sz="0" w:space="0" w:color="auto"/>
        </w:rPr>
        <w:t>时</w:t>
      </w:r>
      <w:r>
        <w:rPr>
          <w:rFonts w:ascii="宋体" w:eastAsia="宋体" w:hAnsi="MS Mincho" w:cs="宋体"/>
          <w:sz w:val="28"/>
          <w:bdr w:val="none" w:sz="0" w:space="0" w:color="auto"/>
        </w:rPr>
        <w:t>也不断提升自己。</w:t>
      </w:r>
    </w:p>
    <w:p>
      <w:pPr>
        <w:pStyle w:val="main-leftcontenth2"/>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4"/>
          <w:cols w:space="708"/>
          <w:titlePg w:val="0"/>
        </w:sectPr>
      </w:pP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青年教</w:t>
      </w:r>
      <w:r>
        <w:rPr>
          <w:rFonts w:ascii="宋体" w:eastAsia="宋体" w:hAnsi="SimSun" w:cs="宋体"/>
          <w:sz w:val="28"/>
          <w:bdr w:val="none" w:sz="0" w:space="0" w:color="auto"/>
        </w:rPr>
        <w:t>师</w:t>
      </w:r>
      <w:r>
        <w:rPr>
          <w:rFonts w:ascii="宋体" w:eastAsia="宋体" w:hAnsi="MS Mincho" w:cs="宋体"/>
          <w:sz w:val="28"/>
          <w:bdr w:val="none" w:sz="0" w:space="0" w:color="auto"/>
        </w:rPr>
        <w:t>工作</w:t>
      </w:r>
      <w:r>
        <w:rPr>
          <w:rFonts w:ascii="宋体" w:eastAsia="宋体" w:hAnsi="SimSun" w:cs="宋体"/>
          <w:sz w:val="28"/>
          <w:bdr w:val="none" w:sz="0" w:space="0" w:color="auto"/>
        </w:rPr>
        <w:t>总结</w:t>
      </w:r>
      <w:r>
        <w:rPr>
          <w:rFonts w:ascii="宋体" w:eastAsia="宋体" w:cs="宋体"/>
          <w:sz w:val="28"/>
          <w:bdr w:val="none" w:sz="0" w:space="0" w:color="auto"/>
        </w:rPr>
        <w:t>4</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xx</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是</w:t>
      </w:r>
      <w:r>
        <w:rPr>
          <w:rFonts w:ascii="宋体" w:eastAsia="宋体" w:cs="宋体"/>
          <w:sz w:val="28"/>
          <w:bdr w:val="none" w:sz="0" w:space="0" w:color="auto"/>
        </w:rPr>
        <w:t>20xx</w:t>
      </w:r>
      <w:r>
        <w:rPr>
          <w:rFonts w:ascii="宋体" w:eastAsia="宋体" w:hAnsi="MS Mincho" w:cs="宋体"/>
          <w:sz w:val="28"/>
          <w:bdr w:val="none" w:sz="0" w:space="0" w:color="auto"/>
        </w:rPr>
        <w:t>年</w:t>
      </w:r>
      <w:r>
        <w:rPr>
          <w:rFonts w:ascii="宋体" w:eastAsia="宋体" w:cs="宋体"/>
          <w:sz w:val="28"/>
          <w:bdr w:val="none" w:sz="0" w:space="0" w:color="auto"/>
        </w:rPr>
        <w:t>8</w:t>
      </w:r>
      <w:r>
        <w:rPr>
          <w:rFonts w:ascii="宋体" w:eastAsia="宋体" w:hAnsi="MS Mincho" w:cs="宋体"/>
          <w:sz w:val="28"/>
          <w:bdr w:val="none" w:sz="0" w:space="0" w:color="auto"/>
        </w:rPr>
        <w:t>月来我校工作的，受学校指派，我再次接任</w:t>
      </w:r>
      <w:r>
        <w:rPr>
          <w:rFonts w:ascii="宋体" w:eastAsia="宋体" w:cs="宋体"/>
          <w:sz w:val="28"/>
          <w:bdr w:val="none" w:sz="0" w:space="0" w:color="auto"/>
        </w:rPr>
        <w:t>x</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的培</w:t>
      </w:r>
      <w:r>
        <w:rPr>
          <w:rFonts w:ascii="宋体" w:eastAsia="宋体" w:hAnsi="SimSun" w:cs="宋体"/>
          <w:sz w:val="28"/>
          <w:bdr w:val="none" w:sz="0" w:space="0" w:color="auto"/>
        </w:rPr>
        <w:t>养</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工作，</w:t>
      </w:r>
      <w:r>
        <w:rPr>
          <w:rFonts w:ascii="宋体" w:eastAsia="宋体" w:hAnsi="SimSun" w:cs="宋体"/>
          <w:sz w:val="28"/>
          <w:bdr w:val="none" w:sz="0" w:space="0" w:color="auto"/>
        </w:rPr>
        <w:t>经过</w:t>
      </w:r>
      <w:r>
        <w:rPr>
          <w:rFonts w:ascii="宋体" w:eastAsia="宋体" w:hAnsi="MS Mincho" w:cs="宋体"/>
          <w:sz w:val="28"/>
          <w:bdr w:val="none" w:sz="0" w:space="0" w:color="auto"/>
        </w:rPr>
        <w:t>一年来的培</w:t>
      </w:r>
      <w:r>
        <w:rPr>
          <w:rFonts w:ascii="宋体" w:eastAsia="宋体" w:hAnsi="SimSun" w:cs="宋体"/>
          <w:sz w:val="28"/>
          <w:bdr w:val="none" w:sz="0" w:space="0" w:color="auto"/>
        </w:rPr>
        <w:t>养</w:t>
      </w:r>
      <w:r>
        <w:rPr>
          <w:rFonts w:ascii="宋体" w:eastAsia="宋体" w:hAnsi="MS Mincho" w:cs="宋体"/>
          <w:sz w:val="28"/>
          <w:bdr w:val="none" w:sz="0" w:space="0" w:color="auto"/>
        </w:rPr>
        <w:t>和指</w:t>
      </w:r>
      <w:r>
        <w:rPr>
          <w:rFonts w:ascii="宋体" w:eastAsia="宋体" w:hAnsi="SimSun" w:cs="宋体"/>
          <w:sz w:val="28"/>
          <w:bdr w:val="none" w:sz="0" w:space="0" w:color="auto"/>
        </w:rPr>
        <w:t>导</w:t>
      </w:r>
      <w:r>
        <w:rPr>
          <w:rFonts w:ascii="宋体" w:eastAsia="宋体" w:hAnsi="MS Mincho" w:cs="宋体"/>
          <w:sz w:val="28"/>
          <w:bdr w:val="none" w:sz="0" w:space="0" w:color="auto"/>
        </w:rPr>
        <w:t>，</w:t>
      </w:r>
      <w:r>
        <w:rPr>
          <w:rFonts w:ascii="宋体" w:eastAsia="宋体" w:hAnsi="SimSun" w:cs="宋体"/>
          <w:sz w:val="28"/>
          <w:bdr w:val="none" w:sz="0" w:space="0" w:color="auto"/>
        </w:rPr>
        <w:t>该</w:t>
      </w:r>
      <w:r>
        <w:rPr>
          <w:rFonts w:ascii="宋体" w:eastAsia="宋体" w:hAnsi="MS Mincho" w:cs="宋体"/>
          <w:sz w:val="28"/>
          <w:bdr w:val="none" w:sz="0" w:space="0" w:color="auto"/>
        </w:rPr>
        <w:t>同志在教学方法，</w:t>
      </w:r>
      <w:r>
        <w:rPr>
          <w:rFonts w:ascii="宋体" w:eastAsia="宋体" w:hAnsi="SimSun" w:cs="宋体"/>
          <w:sz w:val="28"/>
          <w:bdr w:val="none" w:sz="0" w:space="0" w:color="auto"/>
        </w:rPr>
        <w:t>备课</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堂教学、校本研修等方面取得了</w:t>
      </w:r>
      <w:r>
        <w:rPr>
          <w:rFonts w:ascii="宋体" w:eastAsia="宋体" w:hAnsi="SimSun" w:cs="宋体"/>
          <w:sz w:val="28"/>
          <w:bdr w:val="none" w:sz="0" w:space="0" w:color="auto"/>
        </w:rPr>
        <w:t>较</w:t>
      </w:r>
      <w:r>
        <w:rPr>
          <w:rFonts w:ascii="宋体" w:eastAsia="宋体" w:hAnsi="MS Mincho" w:cs="宋体"/>
          <w:sz w:val="28"/>
          <w:bdr w:val="none" w:sz="0" w:space="0" w:color="auto"/>
        </w:rPr>
        <w:t>大成果。成</w:t>
      </w:r>
      <w:r>
        <w:rPr>
          <w:rFonts w:ascii="宋体" w:eastAsia="宋体" w:hAnsi="SimSun" w:cs="宋体"/>
          <w:sz w:val="28"/>
          <w:bdr w:val="none" w:sz="0" w:space="0" w:color="auto"/>
        </w:rPr>
        <w:t>绩显</w:t>
      </w:r>
      <w:r>
        <w:rPr>
          <w:rFonts w:ascii="宋体" w:eastAsia="宋体" w:hAnsi="MS Mincho" w:cs="宋体"/>
          <w:sz w:val="28"/>
          <w:bdr w:val="none" w:sz="0" w:space="0" w:color="auto"/>
        </w:rPr>
        <w:t>著，得到了老</w:t>
      </w:r>
      <w:r>
        <w:rPr>
          <w:rFonts w:ascii="宋体" w:eastAsia="宋体" w:hAnsi="SimSun" w:cs="宋体"/>
          <w:sz w:val="28"/>
          <w:bdr w:val="none" w:sz="0" w:space="0" w:color="auto"/>
        </w:rPr>
        <w:t>师</w:t>
      </w:r>
      <w:r>
        <w:rPr>
          <w:rFonts w:ascii="宋体" w:eastAsia="宋体" w:hAnsi="MS Mincho" w:cs="宋体"/>
          <w:sz w:val="28"/>
          <w:bdr w:val="none" w:sz="0" w:space="0" w:color="auto"/>
        </w:rPr>
        <w:t>和学生的</w:t>
      </w:r>
      <w:r>
        <w:rPr>
          <w:rFonts w:ascii="宋体" w:eastAsia="宋体" w:hAnsi="SimSun" w:cs="宋体"/>
          <w:sz w:val="28"/>
          <w:bdr w:val="none" w:sz="0" w:space="0" w:color="auto"/>
        </w:rPr>
        <w:t>认</w:t>
      </w:r>
      <w:r>
        <w:rPr>
          <w:rFonts w:ascii="宋体" w:eastAsia="宋体" w:hAnsi="MS Mincho" w:cs="宋体"/>
          <w:sz w:val="28"/>
          <w:bdr w:val="none" w:sz="0" w:space="0" w:color="auto"/>
        </w:rPr>
        <w:t>可和好</w:t>
      </w:r>
      <w:r>
        <w:rPr>
          <w:rFonts w:ascii="宋体" w:eastAsia="宋体" w:hAnsi="SimSun" w:cs="宋体"/>
          <w:sz w:val="28"/>
          <w:bdr w:val="none" w:sz="0" w:space="0" w:color="auto"/>
        </w:rPr>
        <w:t>评</w:t>
      </w:r>
      <w:r>
        <w:rPr>
          <w:rFonts w:ascii="宋体" w:eastAsia="宋体" w:hAnsi="MS Mincho" w:cs="宋体"/>
          <w:sz w:val="28"/>
          <w:bdr w:val="none" w:sz="0" w:space="0" w:color="auto"/>
        </w:rPr>
        <w:t>。回</w:t>
      </w:r>
      <w:r>
        <w:rPr>
          <w:rFonts w:ascii="宋体" w:eastAsia="宋体" w:hAnsi="SimSun" w:cs="宋体"/>
          <w:sz w:val="28"/>
          <w:bdr w:val="none" w:sz="0" w:space="0" w:color="auto"/>
        </w:rPr>
        <w:t>顾</w:t>
      </w:r>
      <w:r>
        <w:rPr>
          <w:rFonts w:ascii="宋体" w:eastAsia="宋体" w:hAnsi="MS Mincho" w:cs="宋体"/>
          <w:sz w:val="28"/>
          <w:bdr w:val="none" w:sz="0" w:space="0" w:color="auto"/>
        </w:rPr>
        <w:t>一年来的指</w:t>
      </w:r>
      <w:r>
        <w:rPr>
          <w:rFonts w:ascii="宋体" w:eastAsia="宋体" w:hAnsi="SimSun" w:cs="宋体"/>
          <w:sz w:val="28"/>
          <w:bdr w:val="none" w:sz="0" w:space="0" w:color="auto"/>
        </w:rPr>
        <w:t>导</w:t>
      </w:r>
      <w:r>
        <w:rPr>
          <w:rFonts w:ascii="宋体" w:eastAsia="宋体" w:hAnsi="MS Mincho" w:cs="宋体"/>
          <w:sz w:val="28"/>
          <w:bdr w:val="none" w:sz="0" w:space="0" w:color="auto"/>
        </w:rPr>
        <w:t>工作，</w:t>
      </w:r>
      <w:r>
        <w:rPr>
          <w:rFonts w:ascii="宋体" w:eastAsia="宋体" w:hAnsi="SimSun" w:cs="宋体"/>
          <w:sz w:val="28"/>
          <w:bdr w:val="none" w:sz="0" w:space="0" w:color="auto"/>
        </w:rPr>
        <w:t>现总结</w:t>
      </w:r>
      <w:r>
        <w:rPr>
          <w:rFonts w:ascii="宋体" w:eastAsia="宋体" w:hAnsi="MS Mincho" w:cs="宋体"/>
          <w:sz w:val="28"/>
          <w:bdr w:val="none" w:sz="0" w:space="0" w:color="auto"/>
        </w:rPr>
        <w:t>如下</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w:t>
      </w:r>
      <w:r>
        <w:rPr>
          <w:rStyle w:val="strong"/>
          <w:rFonts w:ascii="宋体" w:eastAsia="宋体" w:hAnsi="SimSun" w:cs="宋体"/>
          <w:b/>
          <w:sz w:val="28"/>
          <w:bdr w:val="none" w:sz="0" w:space="0" w:color="auto"/>
        </w:rPr>
        <w:t>认</w:t>
      </w:r>
      <w:r>
        <w:rPr>
          <w:rStyle w:val="strong"/>
          <w:rFonts w:ascii="宋体" w:eastAsia="宋体" w:hAnsi="MS Mincho" w:cs="宋体"/>
          <w:b/>
          <w:sz w:val="28"/>
          <w:bdr w:val="none" w:sz="0" w:space="0" w:color="auto"/>
        </w:rPr>
        <w:t>真指</w:t>
      </w:r>
      <w:r>
        <w:rPr>
          <w:rStyle w:val="strong"/>
          <w:rFonts w:ascii="宋体" w:eastAsia="宋体" w:hAnsi="SimSun" w:cs="宋体"/>
          <w:b/>
          <w:sz w:val="28"/>
          <w:bdr w:val="none" w:sz="0" w:space="0" w:color="auto"/>
        </w:rPr>
        <w:t>导备课</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x</w:t>
      </w:r>
      <w:r>
        <w:rPr>
          <w:rFonts w:ascii="宋体" w:eastAsia="宋体" w:hAnsi="MS Mincho" w:cs="宋体"/>
          <w:sz w:val="28"/>
          <w:bdr w:val="none" w:sz="0" w:space="0" w:color="auto"/>
        </w:rPr>
        <w:t>老</w:t>
      </w:r>
      <w:r>
        <w:rPr>
          <w:rFonts w:ascii="宋体" w:eastAsia="宋体" w:hAnsi="SimSun" w:cs="宋体"/>
          <w:sz w:val="28"/>
          <w:bdr w:val="none" w:sz="0" w:space="0" w:color="auto"/>
        </w:rPr>
        <w:t>师刚</w:t>
      </w:r>
      <w:r>
        <w:rPr>
          <w:rFonts w:ascii="宋体" w:eastAsia="宋体" w:hAnsi="MS Mincho" w:cs="宋体"/>
          <w:sz w:val="28"/>
          <w:bdr w:val="none" w:sz="0" w:space="0" w:color="auto"/>
        </w:rPr>
        <w:t>参加工作，干</w:t>
      </w:r>
      <w:r>
        <w:rPr>
          <w:rFonts w:ascii="宋体" w:eastAsia="宋体" w:hAnsi="SimSun" w:cs="宋体"/>
          <w:sz w:val="28"/>
          <w:bdr w:val="none" w:sz="0" w:space="0" w:color="auto"/>
        </w:rPr>
        <w:t>劲</w:t>
      </w:r>
      <w:r>
        <w:rPr>
          <w:rFonts w:ascii="宋体" w:eastAsia="宋体" w:hAnsi="MS Mincho" w:cs="宋体"/>
          <w:sz w:val="28"/>
          <w:bdr w:val="none" w:sz="0" w:space="0" w:color="auto"/>
        </w:rPr>
        <w:t>十足，</w:t>
      </w:r>
      <w:r>
        <w:rPr>
          <w:rFonts w:ascii="宋体" w:eastAsia="宋体" w:hAnsi="SimSun" w:cs="宋体"/>
          <w:sz w:val="28"/>
          <w:bdr w:val="none" w:sz="0" w:space="0" w:color="auto"/>
        </w:rPr>
        <w:t>备课</w:t>
      </w:r>
      <w:r>
        <w:rPr>
          <w:rFonts w:ascii="宋体" w:eastAsia="宋体" w:hAnsi="MS Mincho" w:cs="宋体"/>
          <w:sz w:val="28"/>
          <w:bdr w:val="none" w:sz="0" w:space="0" w:color="auto"/>
        </w:rPr>
        <w:t>很下功夫，</w:t>
      </w:r>
      <w:r>
        <w:rPr>
          <w:rFonts w:ascii="宋体" w:eastAsia="宋体" w:hAnsi="SimSun" w:cs="宋体"/>
          <w:sz w:val="28"/>
          <w:bdr w:val="none" w:sz="0" w:space="0" w:color="auto"/>
        </w:rPr>
        <w:t>课</w:t>
      </w:r>
      <w:r>
        <w:rPr>
          <w:rFonts w:ascii="宋体" w:eastAsia="宋体" w:hAnsi="MS Mincho" w:cs="宋体"/>
          <w:sz w:val="28"/>
          <w:bdr w:val="none" w:sz="0" w:space="0" w:color="auto"/>
        </w:rPr>
        <w:t>堂上学生却不</w:t>
      </w:r>
      <w:r>
        <w:rPr>
          <w:rFonts w:ascii="宋体" w:eastAsia="宋体" w:hAnsi="SimSun" w:cs="宋体"/>
          <w:sz w:val="28"/>
          <w:bdr w:val="none" w:sz="0" w:space="0" w:color="auto"/>
        </w:rPr>
        <w:t>买帐</w:t>
      </w:r>
      <w:r>
        <w:rPr>
          <w:rFonts w:ascii="宋体" w:eastAsia="宋体" w:hAnsi="MS Mincho" w:cs="宋体"/>
          <w:sz w:val="28"/>
          <w:bdr w:val="none" w:sz="0" w:space="0" w:color="auto"/>
        </w:rPr>
        <w:t>，互</w:t>
      </w:r>
      <w:r>
        <w:rPr>
          <w:rFonts w:ascii="宋体" w:eastAsia="宋体" w:hAnsi="SimSun" w:cs="宋体"/>
          <w:sz w:val="28"/>
          <w:bdr w:val="none" w:sz="0" w:space="0" w:color="auto"/>
        </w:rPr>
        <w:t>动</w:t>
      </w:r>
      <w:r>
        <w:rPr>
          <w:rFonts w:ascii="宋体" w:eastAsia="宋体" w:hAnsi="MS Mincho" w:cs="宋体"/>
          <w:sz w:val="28"/>
          <w:bdr w:val="none" w:sz="0" w:space="0" w:color="auto"/>
        </w:rPr>
        <w:t>很少，她不得其解。我从</w:t>
      </w:r>
      <w:r>
        <w:rPr>
          <w:rFonts w:ascii="宋体" w:eastAsia="宋体" w:hAnsi="SimSun" w:cs="宋体"/>
          <w:sz w:val="28"/>
          <w:bdr w:val="none" w:sz="0" w:space="0" w:color="auto"/>
        </w:rPr>
        <w:t>课</w:t>
      </w:r>
      <w:r>
        <w:rPr>
          <w:rFonts w:ascii="宋体" w:eastAsia="宋体" w:hAnsi="MS Mincho" w:cs="宋体"/>
          <w:sz w:val="28"/>
          <w:bdr w:val="none" w:sz="0" w:space="0" w:color="auto"/>
        </w:rPr>
        <w:t>改的要求和目的入手，</w:t>
      </w:r>
      <w:r>
        <w:rPr>
          <w:rFonts w:ascii="宋体" w:eastAsia="宋体" w:hAnsi="SimSun" w:cs="宋体"/>
          <w:sz w:val="28"/>
          <w:bdr w:val="none" w:sz="0" w:space="0" w:color="auto"/>
        </w:rPr>
        <w:t>让</w:t>
      </w:r>
      <w:r>
        <w:rPr>
          <w:rFonts w:ascii="宋体" w:eastAsia="宋体" w:hAnsi="MS Mincho" w:cs="宋体"/>
          <w:sz w:val="28"/>
          <w:bdr w:val="none" w:sz="0" w:space="0" w:color="auto"/>
        </w:rPr>
        <w:t>她从思想上充分</w:t>
      </w:r>
      <w:r>
        <w:rPr>
          <w:rFonts w:ascii="宋体" w:eastAsia="宋体" w:hAnsi="SimSun" w:cs="宋体"/>
          <w:sz w:val="28"/>
          <w:bdr w:val="none" w:sz="0" w:space="0" w:color="auto"/>
        </w:rPr>
        <w:t>认识</w:t>
      </w:r>
      <w:r>
        <w:rPr>
          <w:rFonts w:ascii="宋体" w:eastAsia="宋体" w:hAnsi="MS Mincho" w:cs="宋体"/>
          <w:sz w:val="28"/>
          <w:bdr w:val="none" w:sz="0" w:space="0" w:color="auto"/>
        </w:rPr>
        <w:t>到</w:t>
      </w:r>
      <w:r>
        <w:rPr>
          <w:rFonts w:ascii="宋体" w:eastAsia="宋体" w:hAnsi="SimSun" w:cs="宋体"/>
          <w:sz w:val="28"/>
          <w:bdr w:val="none" w:sz="0" w:space="0" w:color="auto"/>
        </w:rPr>
        <w:t>备课</w:t>
      </w:r>
      <w:r>
        <w:rPr>
          <w:rFonts w:ascii="宋体" w:eastAsia="宋体" w:hAnsi="MS Mincho" w:cs="宋体"/>
          <w:sz w:val="28"/>
          <w:bdr w:val="none" w:sz="0" w:space="0" w:color="auto"/>
        </w:rPr>
        <w:t>的重要性，不</w:t>
      </w:r>
      <w:r>
        <w:rPr>
          <w:rFonts w:ascii="宋体" w:eastAsia="宋体" w:hAnsi="SimSun" w:cs="宋体"/>
          <w:sz w:val="28"/>
          <w:bdr w:val="none" w:sz="0" w:space="0" w:color="auto"/>
        </w:rPr>
        <w:t>仅仅备</w:t>
      </w:r>
      <w:r>
        <w:rPr>
          <w:rFonts w:ascii="宋体" w:eastAsia="宋体" w:hAnsi="MS Mincho" w:cs="宋体"/>
          <w:sz w:val="28"/>
          <w:bdr w:val="none" w:sz="0" w:space="0" w:color="auto"/>
        </w:rPr>
        <w:t>教材，</w:t>
      </w:r>
      <w:r>
        <w:rPr>
          <w:rFonts w:ascii="宋体" w:eastAsia="宋体" w:hAnsi="SimSun" w:cs="宋体"/>
          <w:sz w:val="28"/>
          <w:bdr w:val="none" w:sz="0" w:space="0" w:color="auto"/>
        </w:rPr>
        <w:t>还</w:t>
      </w:r>
      <w:r>
        <w:rPr>
          <w:rFonts w:ascii="宋体" w:eastAsia="宋体" w:hAnsi="MS Mincho" w:cs="宋体"/>
          <w:sz w:val="28"/>
          <w:bdr w:val="none" w:sz="0" w:space="0" w:color="auto"/>
        </w:rPr>
        <w:t>要</w:t>
      </w:r>
      <w:r>
        <w:rPr>
          <w:rFonts w:ascii="宋体" w:eastAsia="宋体" w:hAnsi="SimSun" w:cs="宋体"/>
          <w:sz w:val="28"/>
          <w:bdr w:val="none" w:sz="0" w:space="0" w:color="auto"/>
        </w:rPr>
        <w:t>备</w:t>
      </w:r>
      <w:r>
        <w:rPr>
          <w:rFonts w:ascii="宋体" w:eastAsia="宋体" w:hAnsi="MS Mincho" w:cs="宋体"/>
          <w:sz w:val="28"/>
          <w:bdr w:val="none" w:sz="0" w:space="0" w:color="auto"/>
        </w:rPr>
        <w:t>学生，</w:t>
      </w:r>
      <w:r>
        <w:rPr>
          <w:rFonts w:ascii="宋体" w:eastAsia="宋体" w:hAnsi="SimSun" w:cs="宋体"/>
          <w:sz w:val="28"/>
          <w:bdr w:val="none" w:sz="0" w:space="0" w:color="auto"/>
        </w:rPr>
        <w:t>备课</w:t>
      </w:r>
      <w:r>
        <w:rPr>
          <w:rFonts w:ascii="宋体" w:eastAsia="宋体" w:hAnsi="MS Mincho" w:cs="宋体"/>
          <w:sz w:val="28"/>
          <w:bdr w:val="none" w:sz="0" w:space="0" w:color="auto"/>
        </w:rPr>
        <w:t>堂</w:t>
      </w:r>
      <w:r>
        <w:rPr>
          <w:rFonts w:ascii="宋体" w:eastAsia="宋体" w:hAnsi="SimSun" w:cs="宋体"/>
          <w:sz w:val="28"/>
          <w:bdr w:val="none" w:sz="0" w:space="0" w:color="auto"/>
        </w:rPr>
        <w:t>变</w:t>
      </w:r>
      <w:r>
        <w:rPr>
          <w:rFonts w:ascii="宋体" w:eastAsia="宋体" w:hAnsi="MS Mincho" w:cs="宋体"/>
          <w:sz w:val="28"/>
          <w:bdr w:val="none" w:sz="0" w:space="0" w:color="auto"/>
        </w:rPr>
        <w:t>化；</w:t>
      </w:r>
      <w:r>
        <w:rPr>
          <w:rFonts w:ascii="宋体" w:eastAsia="宋体" w:hAnsi="SimSun" w:cs="宋体"/>
          <w:sz w:val="28"/>
          <w:bdr w:val="none" w:sz="0" w:space="0" w:color="auto"/>
        </w:rPr>
        <w:t>备课</w:t>
      </w:r>
      <w:r>
        <w:rPr>
          <w:rFonts w:ascii="宋体" w:eastAsia="宋体" w:hAnsi="MS Mincho" w:cs="宋体"/>
          <w:sz w:val="28"/>
          <w:bdr w:val="none" w:sz="0" w:space="0" w:color="auto"/>
        </w:rPr>
        <w:t>要灵活，充分。</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二、跟踪听</w:t>
      </w:r>
      <w:r>
        <w:rPr>
          <w:rStyle w:val="strong"/>
          <w:rFonts w:ascii="宋体" w:eastAsia="宋体" w:hAnsi="SimSun" w:cs="宋体"/>
          <w:b/>
          <w:sz w:val="28"/>
          <w:bdr w:val="none" w:sz="0" w:space="0" w:color="auto"/>
        </w:rPr>
        <w:t>课</w:t>
      </w:r>
      <w:r>
        <w:rPr>
          <w:rStyle w:val="strong"/>
          <w:rFonts w:ascii="宋体" w:eastAsia="宋体" w:hAnsi="MS Mincho" w:cs="宋体"/>
          <w:b/>
          <w:sz w:val="28"/>
          <w:bdr w:val="none" w:sz="0" w:space="0" w:color="auto"/>
        </w:rPr>
        <w:t>，</w:t>
      </w:r>
      <w:r>
        <w:rPr>
          <w:rStyle w:val="strong"/>
          <w:rFonts w:ascii="宋体" w:eastAsia="宋体" w:hAnsi="SimSun" w:cs="宋体"/>
          <w:b/>
          <w:sz w:val="28"/>
          <w:bdr w:val="none" w:sz="0" w:space="0" w:color="auto"/>
        </w:rPr>
        <w:t>针对</w:t>
      </w:r>
      <w:r>
        <w:rPr>
          <w:rStyle w:val="strong"/>
          <w:rFonts w:ascii="宋体" w:eastAsia="宋体" w:hAnsi="MS Mincho" w:cs="宋体"/>
          <w:b/>
          <w:sz w:val="28"/>
          <w:bdr w:val="none" w:sz="0" w:space="0" w:color="auto"/>
        </w:rPr>
        <w:t>指</w:t>
      </w:r>
      <w:r>
        <w:rPr>
          <w:rStyle w:val="strong"/>
          <w:rFonts w:ascii="宋体" w:eastAsia="宋体" w:hAnsi="SimSun" w:cs="宋体"/>
          <w:b/>
          <w:sz w:val="28"/>
          <w:bdr w:val="none" w:sz="0" w:space="0" w:color="auto"/>
        </w:rPr>
        <w:t>导</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无</w:t>
      </w:r>
      <w:r>
        <w:rPr>
          <w:rFonts w:ascii="宋体" w:eastAsia="宋体" w:hAnsi="SimSun" w:cs="宋体"/>
          <w:sz w:val="28"/>
          <w:bdr w:val="none" w:sz="0" w:space="0" w:color="auto"/>
        </w:rPr>
        <w:t>论</w:t>
      </w:r>
      <w:r>
        <w:rPr>
          <w:rFonts w:ascii="宋体" w:eastAsia="宋体" w:hAnsi="MS Mincho" w:cs="宋体"/>
          <w:sz w:val="28"/>
          <w:bdr w:val="none" w:sz="0" w:space="0" w:color="auto"/>
        </w:rPr>
        <w:t>从事什</w:t>
      </w:r>
      <w:r>
        <w:rPr>
          <w:rFonts w:ascii="宋体" w:eastAsia="宋体" w:hAnsi="SimSun" w:cs="宋体"/>
          <w:sz w:val="28"/>
          <w:bdr w:val="none" w:sz="0" w:space="0" w:color="auto"/>
        </w:rPr>
        <w:t>么职业</w:t>
      </w:r>
      <w:r>
        <w:rPr>
          <w:rFonts w:ascii="宋体" w:eastAsia="宋体" w:hAnsi="MS Mincho" w:cs="宋体"/>
          <w:sz w:val="28"/>
          <w:bdr w:val="none" w:sz="0" w:space="0" w:color="auto"/>
        </w:rPr>
        <w:t>，起始</w:t>
      </w:r>
      <w:r>
        <w:rPr>
          <w:rFonts w:ascii="宋体" w:eastAsia="宋体" w:hAnsi="SimSun" w:cs="宋体"/>
          <w:sz w:val="28"/>
          <w:bdr w:val="none" w:sz="0" w:space="0" w:color="auto"/>
        </w:rPr>
        <w:t>阶</w:t>
      </w:r>
      <w:r>
        <w:rPr>
          <w:rFonts w:ascii="宋体" w:eastAsia="宋体" w:hAnsi="MS Mincho" w:cs="宋体"/>
          <w:sz w:val="28"/>
          <w:bdr w:val="none" w:sz="0" w:space="0" w:color="auto"/>
        </w:rPr>
        <w:t>段很重要，教</w:t>
      </w:r>
      <w:r>
        <w:rPr>
          <w:rFonts w:ascii="宋体" w:eastAsia="宋体" w:hAnsi="SimSun" w:cs="宋体"/>
          <w:sz w:val="28"/>
          <w:bdr w:val="none" w:sz="0" w:space="0" w:color="auto"/>
        </w:rPr>
        <w:t>师</w:t>
      </w:r>
      <w:r>
        <w:rPr>
          <w:rFonts w:ascii="宋体" w:eastAsia="宋体" w:hAnsi="MS Mincho" w:cs="宋体"/>
          <w:sz w:val="28"/>
          <w:bdr w:val="none" w:sz="0" w:space="0" w:color="auto"/>
        </w:rPr>
        <w:t>更是如此。</w:t>
      </w:r>
      <w:r>
        <w:rPr>
          <w:rFonts w:ascii="宋体" w:eastAsia="宋体" w:cs="宋体"/>
          <w:sz w:val="28"/>
          <w:bdr w:val="none" w:sz="0" w:space="0" w:color="auto"/>
        </w:rPr>
        <w:t>x</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上</w:t>
      </w:r>
      <w:r>
        <w:rPr>
          <w:rFonts w:ascii="宋体" w:eastAsia="宋体" w:hAnsi="SimSun" w:cs="宋体"/>
          <w:sz w:val="28"/>
          <w:bdr w:val="none" w:sz="0" w:space="0" w:color="auto"/>
        </w:rPr>
        <w:t>课时</w:t>
      </w:r>
      <w:r>
        <w:rPr>
          <w:rFonts w:ascii="宋体" w:eastAsia="宋体" w:hAnsi="MS Mincho" w:cs="宋体"/>
          <w:sz w:val="28"/>
          <w:bdr w:val="none" w:sz="0" w:space="0" w:color="auto"/>
        </w:rPr>
        <w:t>，我跟着她听</w:t>
      </w:r>
      <w:r>
        <w:rPr>
          <w:rFonts w:ascii="宋体" w:eastAsia="宋体" w:hAnsi="SimSun" w:cs="宋体"/>
          <w:sz w:val="28"/>
          <w:bdr w:val="none" w:sz="0" w:space="0" w:color="auto"/>
        </w:rPr>
        <w:t>每</w:t>
      </w:r>
      <w:r>
        <w:rPr>
          <w:rFonts w:ascii="宋体" w:eastAsia="宋体" w:hAnsi="MS Mincho" w:cs="宋体"/>
          <w:sz w:val="28"/>
          <w:bdr w:val="none" w:sz="0" w:space="0" w:color="auto"/>
        </w:rPr>
        <w:t>一</w:t>
      </w:r>
      <w:r>
        <w:rPr>
          <w:rFonts w:ascii="宋体" w:eastAsia="宋体" w:hAnsi="SimSun" w:cs="宋体"/>
          <w:sz w:val="28"/>
          <w:bdr w:val="none" w:sz="0" w:space="0" w:color="auto"/>
        </w:rPr>
        <w:t>节课</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记录</w:t>
      </w:r>
      <w:r>
        <w:rPr>
          <w:rFonts w:ascii="宋体" w:eastAsia="宋体" w:hAnsi="MS Mincho" w:cs="宋体"/>
          <w:sz w:val="28"/>
          <w:bdr w:val="none" w:sz="0" w:space="0" w:color="auto"/>
        </w:rPr>
        <w:t>上</w:t>
      </w:r>
      <w:r>
        <w:rPr>
          <w:rFonts w:ascii="宋体" w:eastAsia="宋体" w:hAnsi="SimSun" w:cs="宋体"/>
          <w:sz w:val="28"/>
          <w:bdr w:val="none" w:sz="0" w:space="0" w:color="auto"/>
        </w:rPr>
        <w:t>课</w:t>
      </w:r>
      <w:r>
        <w:rPr>
          <w:rFonts w:ascii="宋体" w:eastAsia="宋体" w:hAnsi="MS Mincho" w:cs="宋体"/>
          <w:sz w:val="28"/>
          <w:bdr w:val="none" w:sz="0" w:space="0" w:color="auto"/>
        </w:rPr>
        <w:t>的</w:t>
      </w:r>
      <w:r>
        <w:rPr>
          <w:rFonts w:ascii="宋体" w:eastAsia="宋体" w:hAnsi="SimSun" w:cs="宋体"/>
          <w:sz w:val="28"/>
          <w:bdr w:val="none" w:sz="0" w:space="0" w:color="auto"/>
        </w:rPr>
        <w:t>每</w:t>
      </w:r>
      <w:r>
        <w:rPr>
          <w:rFonts w:ascii="宋体" w:eastAsia="宋体" w:hAnsi="MS Mincho" w:cs="宋体"/>
          <w:sz w:val="28"/>
          <w:bdr w:val="none" w:sz="0" w:space="0" w:color="auto"/>
        </w:rPr>
        <w:t>一个</w:t>
      </w:r>
      <w:r>
        <w:rPr>
          <w:rFonts w:ascii="宋体" w:eastAsia="宋体" w:hAnsi="SimSun" w:cs="宋体"/>
          <w:sz w:val="28"/>
          <w:bdr w:val="none" w:sz="0" w:space="0" w:color="auto"/>
        </w:rPr>
        <w:t>细节</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后和她一</w:t>
      </w:r>
      <w:r>
        <w:rPr>
          <w:rFonts w:ascii="宋体" w:eastAsia="宋体" w:hAnsi="SimSun" w:cs="宋体"/>
          <w:sz w:val="28"/>
          <w:bdr w:val="none" w:sz="0" w:space="0" w:color="auto"/>
        </w:rPr>
        <w:t>齐</w:t>
      </w:r>
      <w:r>
        <w:rPr>
          <w:rFonts w:ascii="宋体" w:eastAsia="宋体" w:hAnsi="MS Mincho" w:cs="宋体"/>
          <w:sz w:val="28"/>
          <w:bdr w:val="none" w:sz="0" w:space="0" w:color="auto"/>
        </w:rPr>
        <w:t>坐下来</w:t>
      </w:r>
      <w:r>
        <w:rPr>
          <w:rFonts w:ascii="宋体" w:eastAsia="宋体" w:hAnsi="SimSun" w:cs="宋体"/>
          <w:sz w:val="28"/>
          <w:bdr w:val="none" w:sz="0" w:space="0" w:color="auto"/>
        </w:rPr>
        <w:t>针对</w:t>
      </w:r>
      <w:r>
        <w:rPr>
          <w:rFonts w:ascii="宋体" w:eastAsia="宋体" w:hAnsi="MS Mincho" w:cs="宋体"/>
          <w:sz w:val="28"/>
          <w:bdr w:val="none" w:sz="0" w:space="0" w:color="auto"/>
        </w:rPr>
        <w:t>失</w:t>
      </w:r>
      <w:r>
        <w:rPr>
          <w:rFonts w:ascii="宋体" w:eastAsia="宋体" w:hAnsi="SimSun" w:cs="宋体"/>
          <w:sz w:val="28"/>
          <w:bdr w:val="none" w:sz="0" w:space="0" w:color="auto"/>
        </w:rPr>
        <w:t>误进</w:t>
      </w:r>
      <w:r>
        <w:rPr>
          <w:rFonts w:ascii="宋体" w:eastAsia="宋体" w:hAnsi="MS Mincho" w:cs="宋体"/>
          <w:sz w:val="28"/>
          <w:bdr w:val="none" w:sz="0" w:space="0" w:color="auto"/>
        </w:rPr>
        <w:t>行分析指</w:t>
      </w:r>
      <w:r>
        <w:rPr>
          <w:rFonts w:ascii="宋体" w:eastAsia="宋体" w:hAnsi="SimSun" w:cs="宋体"/>
          <w:sz w:val="28"/>
          <w:bdr w:val="none" w:sz="0" w:space="0" w:color="auto"/>
        </w:rPr>
        <w:t>导</w:t>
      </w:r>
      <w:r>
        <w:rPr>
          <w:rFonts w:ascii="宋体" w:eastAsia="宋体" w:hAnsi="MS Mincho" w:cs="宋体"/>
          <w:sz w:val="28"/>
          <w:bdr w:val="none" w:sz="0" w:space="0" w:color="auto"/>
        </w:rPr>
        <w:t>，帮她</w:t>
      </w:r>
      <w:r>
        <w:rPr>
          <w:rFonts w:ascii="宋体" w:eastAsia="宋体" w:hAnsi="SimSun" w:cs="宋体"/>
          <w:sz w:val="28"/>
          <w:bdr w:val="none" w:sz="0" w:space="0" w:color="auto"/>
        </w:rPr>
        <w:t>扬长</w:t>
      </w:r>
      <w:r>
        <w:rPr>
          <w:rFonts w:ascii="宋体" w:eastAsia="宋体" w:hAnsi="MS Mincho" w:cs="宋体"/>
          <w:sz w:val="28"/>
          <w:bdr w:val="none" w:sz="0" w:space="0" w:color="auto"/>
        </w:rPr>
        <w:t>避短，</w:t>
      </w:r>
      <w:r>
        <w:rPr>
          <w:rFonts w:ascii="宋体" w:eastAsia="宋体" w:hAnsi="SimSun" w:cs="宋体"/>
          <w:sz w:val="28"/>
          <w:bdr w:val="none" w:sz="0" w:space="0" w:color="auto"/>
        </w:rPr>
        <w:t>纠</w:t>
      </w:r>
      <w:r>
        <w:rPr>
          <w:rFonts w:ascii="宋体" w:eastAsia="宋体" w:hAnsi="MS Mincho" w:cs="宋体"/>
          <w:sz w:val="28"/>
          <w:bdr w:val="none" w:sz="0" w:space="0" w:color="auto"/>
        </w:rPr>
        <w:t>正克服</w:t>
      </w:r>
      <w:r>
        <w:rPr>
          <w:rFonts w:ascii="宋体" w:eastAsia="宋体" w:hAnsi="SimSun" w:cs="宋体"/>
          <w:sz w:val="28"/>
          <w:bdr w:val="none" w:sz="0" w:space="0" w:color="auto"/>
        </w:rPr>
        <w:t>课</w:t>
      </w:r>
      <w:r>
        <w:rPr>
          <w:rFonts w:ascii="宋体" w:eastAsia="宋体" w:hAnsi="MS Mincho" w:cs="宋体"/>
          <w:sz w:val="28"/>
          <w:bdr w:val="none" w:sz="0" w:space="0" w:color="auto"/>
        </w:rPr>
        <w:t>堂上的失</w:t>
      </w:r>
      <w:r>
        <w:rPr>
          <w:rFonts w:ascii="宋体" w:eastAsia="宋体" w:hAnsi="SimSun" w:cs="宋体"/>
          <w:sz w:val="28"/>
          <w:bdr w:val="none" w:sz="0" w:space="0" w:color="auto"/>
        </w:rPr>
        <w:t>误</w:t>
      </w:r>
      <w:r>
        <w:rPr>
          <w:rFonts w:ascii="宋体" w:eastAsia="宋体" w:hAnsi="MS Mincho" w:cs="宋体"/>
          <w:sz w:val="28"/>
          <w:bdr w:val="none" w:sz="0" w:space="0" w:color="auto"/>
        </w:rPr>
        <w:t>、不足，使她尽快成</w:t>
      </w:r>
      <w:r>
        <w:rPr>
          <w:rFonts w:ascii="宋体" w:eastAsia="宋体" w:hAnsi="SimSun" w:cs="宋体"/>
          <w:sz w:val="28"/>
          <w:bdr w:val="none" w:sz="0" w:space="0" w:color="auto"/>
        </w:rPr>
        <w:t>长</w:t>
      </w:r>
      <w:r>
        <w:rPr>
          <w:rFonts w:ascii="宋体" w:eastAsia="宋体" w:hAnsi="MS Mincho" w:cs="宋体"/>
          <w:sz w:val="28"/>
          <w:bdr w:val="none" w:sz="0" w:space="0" w:color="auto"/>
        </w:rPr>
        <w:t>起来。</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w:t>
      </w:r>
      <w:r>
        <w:rPr>
          <w:rStyle w:val="strong"/>
          <w:rFonts w:ascii="宋体" w:eastAsia="宋体" w:hAnsi="SimSun" w:cs="宋体"/>
          <w:b/>
          <w:sz w:val="28"/>
          <w:bdr w:val="none" w:sz="0" w:space="0" w:color="auto"/>
        </w:rPr>
        <w:t>带</w:t>
      </w:r>
      <w:r>
        <w:rPr>
          <w:rStyle w:val="strong"/>
          <w:rFonts w:ascii="宋体" w:eastAsia="宋体" w:hAnsi="MS Mincho" w:cs="宋体"/>
          <w:b/>
          <w:sz w:val="28"/>
          <w:bdr w:val="none" w:sz="0" w:space="0" w:color="auto"/>
        </w:rPr>
        <w:t>她听</w:t>
      </w:r>
      <w:r>
        <w:rPr>
          <w:rStyle w:val="strong"/>
          <w:rFonts w:ascii="宋体" w:eastAsia="宋体" w:hAnsi="SimSun" w:cs="宋体"/>
          <w:b/>
          <w:sz w:val="28"/>
          <w:bdr w:val="none" w:sz="0" w:space="0" w:color="auto"/>
        </w:rPr>
        <w:t>课</w:t>
      </w:r>
      <w:r>
        <w:rPr>
          <w:rStyle w:val="strong"/>
          <w:rFonts w:ascii="宋体" w:eastAsia="宋体" w:hAnsi="MS Mincho" w:cs="宋体"/>
          <w:b/>
          <w:sz w:val="28"/>
          <w:bdr w:val="none" w:sz="0" w:space="0" w:color="auto"/>
        </w:rPr>
        <w:t>，取</w:t>
      </w:r>
      <w:r>
        <w:rPr>
          <w:rStyle w:val="strong"/>
          <w:rFonts w:ascii="宋体" w:eastAsia="宋体" w:hAnsi="SimSun" w:cs="宋体"/>
          <w:b/>
          <w:sz w:val="28"/>
          <w:bdr w:val="none" w:sz="0" w:space="0" w:color="auto"/>
        </w:rPr>
        <w:t>别</w:t>
      </w:r>
      <w:r>
        <w:rPr>
          <w:rStyle w:val="strong"/>
          <w:rFonts w:ascii="宋体" w:eastAsia="宋体" w:hAnsi="MS Mincho" w:cs="宋体"/>
          <w:b/>
          <w:sz w:val="28"/>
          <w:bdr w:val="none" w:sz="0" w:space="0" w:color="auto"/>
        </w:rPr>
        <w:t>人之</w:t>
      </w:r>
      <w:r>
        <w:rPr>
          <w:rStyle w:val="strong"/>
          <w:rFonts w:ascii="宋体" w:eastAsia="宋体" w:hAnsi="SimSun" w:cs="宋体"/>
          <w:b/>
          <w:sz w:val="28"/>
          <w:bdr w:val="none" w:sz="0" w:space="0" w:color="auto"/>
        </w:rPr>
        <w:t>长</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让</w:t>
      </w:r>
      <w:r>
        <w:rPr>
          <w:rFonts w:ascii="宋体" w:eastAsia="宋体" w:hAnsi="MS Mincho" w:cs="宋体"/>
          <w:sz w:val="28"/>
          <w:bdr w:val="none" w:sz="0" w:space="0" w:color="auto"/>
        </w:rPr>
        <w:t>青年教</w:t>
      </w:r>
      <w:r>
        <w:rPr>
          <w:rFonts w:ascii="宋体" w:eastAsia="宋体" w:hAnsi="SimSun" w:cs="宋体"/>
          <w:sz w:val="28"/>
          <w:bdr w:val="none" w:sz="0" w:space="0" w:color="auto"/>
        </w:rPr>
        <w:t>师</w:t>
      </w:r>
      <w:r>
        <w:rPr>
          <w:rFonts w:ascii="宋体" w:eastAsia="宋体" w:hAnsi="MS Mincho" w:cs="宋体"/>
          <w:sz w:val="28"/>
          <w:bdr w:val="none" w:sz="0" w:space="0" w:color="auto"/>
        </w:rPr>
        <w:t>尽快掌握教学技能，听</w:t>
      </w:r>
      <w:r>
        <w:rPr>
          <w:rFonts w:ascii="宋体" w:eastAsia="宋体" w:hAnsi="SimSun" w:cs="宋体"/>
          <w:sz w:val="28"/>
          <w:bdr w:val="none" w:sz="0" w:space="0" w:color="auto"/>
        </w:rPr>
        <w:t>课</w:t>
      </w:r>
      <w:r>
        <w:rPr>
          <w:rFonts w:ascii="宋体" w:eastAsia="宋体" w:hAnsi="MS Mincho" w:cs="宋体"/>
          <w:sz w:val="28"/>
          <w:bdr w:val="none" w:sz="0" w:space="0" w:color="auto"/>
        </w:rPr>
        <w:t>是一</w:t>
      </w:r>
      <w:r>
        <w:rPr>
          <w:rFonts w:ascii="宋体" w:eastAsia="宋体" w:hAnsi="SimSun" w:cs="宋体"/>
          <w:sz w:val="28"/>
          <w:bdr w:val="none" w:sz="0" w:space="0" w:color="auto"/>
        </w:rPr>
        <w:t>种</w:t>
      </w:r>
      <w:r>
        <w:rPr>
          <w:rFonts w:ascii="宋体" w:eastAsia="宋体" w:hAnsi="MS Mincho" w:cs="宋体"/>
          <w:sz w:val="28"/>
          <w:bdr w:val="none" w:sz="0" w:space="0" w:color="auto"/>
        </w:rPr>
        <w:t>捷径。学校里</w:t>
      </w:r>
      <w:r>
        <w:rPr>
          <w:rFonts w:ascii="宋体" w:eastAsia="宋体" w:hAnsi="SimSun" w:cs="宋体"/>
          <w:sz w:val="28"/>
          <w:bdr w:val="none" w:sz="0" w:space="0" w:color="auto"/>
        </w:rPr>
        <w:t>许</w:t>
      </w:r>
      <w:r>
        <w:rPr>
          <w:rFonts w:ascii="宋体" w:eastAsia="宋体" w:hAnsi="MS Mincho" w:cs="宋体"/>
          <w:sz w:val="28"/>
          <w:bdr w:val="none" w:sz="0" w:space="0" w:color="auto"/>
        </w:rPr>
        <w:t>多中壮年老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都很</w:t>
      </w:r>
      <w:r>
        <w:rPr>
          <w:rFonts w:ascii="宋体" w:eastAsia="宋体" w:hAnsi="SimSun" w:cs="宋体"/>
          <w:sz w:val="28"/>
          <w:bdr w:val="none" w:sz="0" w:space="0" w:color="auto"/>
        </w:rPr>
        <w:t>优</w:t>
      </w:r>
      <w:r>
        <w:rPr>
          <w:rFonts w:ascii="宋体" w:eastAsia="宋体" w:hAnsi="MS Mincho" w:cs="宋体"/>
          <w:sz w:val="28"/>
          <w:bdr w:val="none" w:sz="0" w:space="0" w:color="auto"/>
        </w:rPr>
        <w:t>秀，我</w:t>
      </w:r>
      <w:r>
        <w:rPr>
          <w:rFonts w:ascii="宋体" w:eastAsia="宋体" w:hAnsi="SimSun" w:cs="宋体"/>
          <w:sz w:val="28"/>
          <w:bdr w:val="none" w:sz="0" w:space="0" w:color="auto"/>
        </w:rPr>
        <w:t>带</w:t>
      </w:r>
      <w:r>
        <w:rPr>
          <w:rFonts w:ascii="宋体" w:eastAsia="宋体" w:hAnsi="MS Mincho" w:cs="宋体"/>
          <w:sz w:val="28"/>
          <w:bdr w:val="none" w:sz="0" w:space="0" w:color="auto"/>
        </w:rPr>
        <w:t>她</w:t>
      </w:r>
      <w:r>
        <w:rPr>
          <w:rFonts w:ascii="宋体" w:eastAsia="宋体" w:hAnsi="SimSun" w:cs="宋体"/>
          <w:sz w:val="28"/>
          <w:bdr w:val="none" w:sz="0" w:space="0" w:color="auto"/>
        </w:rPr>
        <w:t>进</w:t>
      </w:r>
      <w:r>
        <w:rPr>
          <w:rFonts w:ascii="宋体" w:eastAsia="宋体" w:hAnsi="MS Mincho" w:cs="宋体"/>
          <w:sz w:val="28"/>
          <w:bdr w:val="none" w:sz="0" w:space="0" w:color="auto"/>
        </w:rPr>
        <w:t>入</w:t>
      </w:r>
      <w:r>
        <w:rPr>
          <w:rFonts w:ascii="宋体" w:eastAsia="宋体" w:hAnsi="SimSun" w:cs="宋体"/>
          <w:sz w:val="28"/>
          <w:bdr w:val="none" w:sz="0" w:space="0" w:color="auto"/>
        </w:rPr>
        <w:t>课</w:t>
      </w:r>
      <w:r>
        <w:rPr>
          <w:rFonts w:ascii="宋体" w:eastAsia="宋体" w:hAnsi="MS Mincho" w:cs="宋体"/>
          <w:sz w:val="28"/>
          <w:bdr w:val="none" w:sz="0" w:space="0" w:color="auto"/>
        </w:rPr>
        <w:t>堂，听</w:t>
      </w:r>
      <w:r>
        <w:rPr>
          <w:rFonts w:ascii="宋体" w:eastAsia="宋体" w:hAnsi="SimSun" w:cs="宋体"/>
          <w:sz w:val="28"/>
          <w:bdr w:val="none" w:sz="0" w:space="0" w:color="auto"/>
        </w:rPr>
        <w:t>这</w:t>
      </w:r>
      <w:r>
        <w:rPr>
          <w:rFonts w:ascii="宋体" w:eastAsia="宋体" w:hAnsi="MS Mincho" w:cs="宋体"/>
          <w:sz w:val="28"/>
          <w:bdr w:val="none" w:sz="0" w:space="0" w:color="auto"/>
        </w:rPr>
        <w:t>些老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讲课</w:t>
      </w:r>
      <w:r>
        <w:rPr>
          <w:rFonts w:ascii="宋体" w:eastAsia="宋体" w:hAnsi="MS Mincho" w:cs="宋体"/>
          <w:sz w:val="28"/>
          <w:bdr w:val="none" w:sz="0" w:space="0" w:color="auto"/>
        </w:rPr>
        <w:t>，学</w:t>
      </w:r>
      <w:r>
        <w:rPr>
          <w:rFonts w:ascii="宋体" w:eastAsia="宋体" w:hAnsi="SimSun" w:cs="宋体"/>
          <w:sz w:val="28"/>
          <w:bdr w:val="none" w:sz="0" w:space="0" w:color="auto"/>
        </w:rPr>
        <w:t>课</w:t>
      </w:r>
      <w:r>
        <w:rPr>
          <w:rFonts w:ascii="宋体" w:eastAsia="宋体" w:hAnsi="MS Mincho" w:cs="宋体"/>
          <w:sz w:val="28"/>
          <w:bdr w:val="none" w:sz="0" w:space="0" w:color="auto"/>
        </w:rPr>
        <w:t>型，学技巧，学思想，学方法；</w:t>
      </w:r>
      <w:r>
        <w:rPr>
          <w:rFonts w:ascii="宋体" w:eastAsia="宋体" w:hAnsi="SimSun" w:cs="宋体"/>
          <w:sz w:val="28"/>
          <w:bdr w:val="none" w:sz="0" w:space="0" w:color="auto"/>
        </w:rPr>
        <w:t>课</w:t>
      </w:r>
      <w:r>
        <w:rPr>
          <w:rFonts w:ascii="宋体" w:eastAsia="宋体" w:hAnsi="MS Mincho" w:cs="宋体"/>
          <w:sz w:val="28"/>
          <w:bdr w:val="none" w:sz="0" w:space="0" w:color="auto"/>
        </w:rPr>
        <w:t>余和她一</w:t>
      </w:r>
      <w:r>
        <w:rPr>
          <w:rFonts w:ascii="宋体" w:eastAsia="宋体" w:hAnsi="SimSun" w:cs="宋体"/>
          <w:sz w:val="28"/>
          <w:bdr w:val="none" w:sz="0" w:space="0" w:color="auto"/>
        </w:rPr>
        <w:t>齐</w:t>
      </w:r>
      <w:r>
        <w:rPr>
          <w:rFonts w:ascii="宋体" w:eastAsia="宋体" w:hAnsi="MS Mincho" w:cs="宋体"/>
          <w:sz w:val="28"/>
          <w:bdr w:val="none" w:sz="0" w:space="0" w:color="auto"/>
        </w:rPr>
        <w:t>找老</w:t>
      </w:r>
      <w:r>
        <w:rPr>
          <w:rFonts w:ascii="宋体" w:eastAsia="宋体" w:hAnsi="SimSun" w:cs="宋体"/>
          <w:sz w:val="28"/>
          <w:bdr w:val="none" w:sz="0" w:space="0" w:color="auto"/>
        </w:rPr>
        <w:t>师讨</w:t>
      </w:r>
      <w:r>
        <w:rPr>
          <w:rFonts w:ascii="宋体" w:eastAsia="宋体" w:hAnsi="MS Mincho" w:cs="宋体"/>
          <w:sz w:val="28"/>
          <w:bdr w:val="none" w:sz="0" w:space="0" w:color="auto"/>
        </w:rPr>
        <w:t>教，作好笔</w:t>
      </w:r>
      <w:r>
        <w:rPr>
          <w:rFonts w:ascii="宋体" w:eastAsia="宋体" w:hAnsi="SimSun" w:cs="宋体"/>
          <w:sz w:val="28"/>
          <w:bdr w:val="none" w:sz="0" w:space="0" w:color="auto"/>
        </w:rPr>
        <w:t>记</w:t>
      </w:r>
      <w:r>
        <w:rPr>
          <w:rFonts w:ascii="宋体" w:eastAsia="宋体" w:hAnsi="MS Mincho" w:cs="宋体"/>
          <w:sz w:val="28"/>
          <w:bdr w:val="none" w:sz="0" w:space="0" w:color="auto"/>
        </w:rPr>
        <w:t>，</w:t>
      </w:r>
      <w:r>
        <w:rPr>
          <w:rFonts w:ascii="宋体" w:eastAsia="宋体" w:hAnsi="SimSun" w:cs="宋体"/>
          <w:sz w:val="28"/>
          <w:bdr w:val="none" w:sz="0" w:space="0" w:color="auto"/>
        </w:rPr>
        <w:t>领</w:t>
      </w:r>
      <w:r>
        <w:rPr>
          <w:rFonts w:ascii="宋体" w:eastAsia="宋体" w:hAnsi="MS Mincho" w:cs="宋体"/>
          <w:sz w:val="28"/>
          <w:bdr w:val="none" w:sz="0" w:space="0" w:color="auto"/>
        </w:rPr>
        <w:t>悟</w:t>
      </w:r>
      <w:r>
        <w:rPr>
          <w:rFonts w:ascii="宋体" w:eastAsia="宋体" w:hAnsi="SimSun" w:cs="宋体"/>
          <w:sz w:val="28"/>
          <w:bdr w:val="none" w:sz="0" w:space="0" w:color="auto"/>
        </w:rPr>
        <w:t>别</w:t>
      </w:r>
      <w:r>
        <w:rPr>
          <w:rFonts w:ascii="宋体" w:eastAsia="宋体" w:hAnsi="MS Mincho" w:cs="宋体"/>
          <w:sz w:val="28"/>
          <w:bdr w:val="none" w:sz="0" w:space="0" w:color="auto"/>
        </w:rPr>
        <w:t>人</w:t>
      </w:r>
      <w:r>
        <w:rPr>
          <w:rFonts w:ascii="宋体" w:eastAsia="宋体" w:hAnsi="SimSun" w:cs="宋体"/>
          <w:sz w:val="28"/>
          <w:bdr w:val="none" w:sz="0" w:space="0" w:color="auto"/>
        </w:rPr>
        <w:t>长处</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并</w:t>
      </w:r>
      <w:r>
        <w:rPr>
          <w:rFonts w:ascii="宋体" w:eastAsia="宋体" w:hAnsi="SimSun" w:cs="宋体"/>
          <w:sz w:val="28"/>
          <w:bdr w:val="none" w:sz="0" w:space="0" w:color="auto"/>
        </w:rPr>
        <w:t>领</w:t>
      </w:r>
      <w:r>
        <w:rPr>
          <w:rFonts w:ascii="宋体" w:eastAsia="宋体" w:hAnsi="MS Mincho" w:cs="宋体"/>
          <w:sz w:val="28"/>
          <w:bdr w:val="none" w:sz="0" w:space="0" w:color="auto"/>
        </w:rPr>
        <w:t>悟</w:t>
      </w:r>
      <w:r>
        <w:rPr>
          <w:rFonts w:ascii="宋体" w:eastAsia="宋体" w:hAnsi="SimSun" w:cs="宋体"/>
          <w:sz w:val="28"/>
          <w:bdr w:val="none" w:sz="0" w:space="0" w:color="auto"/>
        </w:rPr>
        <w:t>设计</w:t>
      </w:r>
      <w:r>
        <w:rPr>
          <w:rFonts w:ascii="宋体" w:eastAsia="宋体" w:hAnsi="MS Mincho" w:cs="宋体"/>
          <w:sz w:val="28"/>
          <w:bdr w:val="none" w:sz="0" w:space="0" w:color="auto"/>
        </w:rPr>
        <w:t>自我的</w:t>
      </w:r>
      <w:r>
        <w:rPr>
          <w:rFonts w:ascii="宋体" w:eastAsia="宋体" w:hAnsi="SimSun" w:cs="宋体"/>
          <w:sz w:val="28"/>
          <w:bdr w:val="none" w:sz="0" w:space="0" w:color="auto"/>
        </w:rPr>
        <w:t>课</w:t>
      </w:r>
      <w:r>
        <w:rPr>
          <w:rFonts w:ascii="宋体" w:eastAsia="宋体" w:hAnsi="MS Mincho" w:cs="宋体"/>
          <w:sz w:val="28"/>
          <w:bdr w:val="none" w:sz="0" w:space="0" w:color="auto"/>
        </w:rPr>
        <w:t>型。</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5"/>
          <w:cols w:space="708"/>
          <w:titlePg w:val="0"/>
        </w:sectPr>
      </w:pPr>
      <w:r>
        <w:rPr>
          <w:rStyle w:val="strong"/>
          <w:rFonts w:ascii="宋体" w:eastAsia="宋体" w:hAnsi="MS Mincho" w:cs="宋体"/>
          <w:b/>
          <w:sz w:val="28"/>
          <w:bdr w:val="none" w:sz="0" w:space="0" w:color="auto"/>
        </w:rPr>
        <w:t>四、指</w:t>
      </w:r>
      <w:r>
        <w:rPr>
          <w:rStyle w:val="strong"/>
          <w:rFonts w:ascii="宋体" w:eastAsia="宋体" w:hAnsi="SimSun" w:cs="宋体"/>
          <w:b/>
          <w:sz w:val="28"/>
          <w:bdr w:val="none" w:sz="0" w:space="0" w:color="auto"/>
        </w:rPr>
        <w:t>导复习</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青年教</w:t>
      </w:r>
      <w:r>
        <w:rPr>
          <w:rFonts w:ascii="宋体" w:eastAsia="宋体" w:hAnsi="SimSun" w:cs="宋体"/>
          <w:sz w:val="28"/>
          <w:bdr w:val="none" w:sz="0" w:space="0" w:color="auto"/>
        </w:rPr>
        <w:t>师</w:t>
      </w:r>
      <w:r>
        <w:rPr>
          <w:rFonts w:ascii="宋体" w:eastAsia="宋体" w:hAnsi="MS Mincho" w:cs="宋体"/>
          <w:sz w:val="28"/>
          <w:bdr w:val="none" w:sz="0" w:space="0" w:color="auto"/>
        </w:rPr>
        <w:t>除了要把握教材，</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w:t>
      </w:r>
      <w:r>
        <w:rPr>
          <w:rFonts w:ascii="宋体" w:eastAsia="宋体" w:hAnsi="MS Mincho" w:cs="宋体"/>
          <w:sz w:val="28"/>
          <w:bdr w:val="none" w:sz="0" w:space="0" w:color="auto"/>
        </w:rPr>
        <w:t>好</w:t>
      </w:r>
      <w:r>
        <w:rPr>
          <w:rFonts w:ascii="宋体" w:eastAsia="宋体" w:hAnsi="SimSun" w:cs="宋体"/>
          <w:sz w:val="28"/>
          <w:bdr w:val="none" w:sz="0" w:space="0" w:color="auto"/>
        </w:rPr>
        <w:t>课</w:t>
      </w:r>
      <w:r>
        <w:rPr>
          <w:rFonts w:ascii="宋体" w:eastAsia="宋体" w:hAnsi="MS Mincho" w:cs="宋体"/>
          <w:sz w:val="28"/>
          <w:bdr w:val="none" w:sz="0" w:space="0" w:color="auto"/>
        </w:rPr>
        <w:t>，上好自</w:t>
      </w:r>
      <w:r>
        <w:rPr>
          <w:rFonts w:ascii="宋体" w:eastAsia="宋体" w:hAnsi="SimSun" w:cs="宋体"/>
          <w:sz w:val="28"/>
          <w:bdr w:val="none" w:sz="0" w:space="0" w:color="auto"/>
        </w:rPr>
        <w:t>习课</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学生有收</w:t>
      </w:r>
      <w:r>
        <w:rPr>
          <w:rFonts w:ascii="宋体" w:eastAsia="宋体" w:hAnsi="SimSun" w:cs="宋体"/>
          <w:sz w:val="28"/>
          <w:bdr w:val="none" w:sz="0" w:space="0" w:color="auto"/>
        </w:rPr>
        <w:t>获</w:t>
      </w:r>
      <w:r>
        <w:rPr>
          <w:rFonts w:ascii="宋体" w:eastAsia="宋体" w:hAnsi="MS Mincho" w:cs="宋体"/>
          <w:sz w:val="28"/>
          <w:bdr w:val="none" w:sz="0" w:space="0" w:color="auto"/>
        </w:rPr>
        <w:t>也个性重要。</w:t>
      </w:r>
      <w:r>
        <w:rPr>
          <w:rFonts w:ascii="宋体" w:eastAsia="宋体" w:hAnsi="SimSun" w:cs="宋体"/>
          <w:sz w:val="28"/>
          <w:bdr w:val="none" w:sz="0" w:space="0" w:color="auto"/>
        </w:rPr>
        <w:t>领</w:t>
      </w:r>
      <w:r>
        <w:rPr>
          <w:rFonts w:ascii="宋体" w:eastAsia="宋体" w:hAnsi="MS Mincho" w:cs="宋体"/>
          <w:sz w:val="28"/>
          <w:bdr w:val="none" w:sz="0" w:space="0" w:color="auto"/>
        </w:rPr>
        <w:t>悟完相</w:t>
      </w:r>
      <w:r>
        <w:rPr>
          <w:rFonts w:ascii="宋体" w:eastAsia="宋体" w:hAnsi="SimSun" w:cs="宋体"/>
          <w:sz w:val="28"/>
          <w:bdr w:val="none" w:sz="0" w:space="0" w:color="auto"/>
        </w:rPr>
        <w:t>关资</w:t>
      </w:r>
      <w:r>
        <w:rPr>
          <w:rFonts w:ascii="宋体" w:eastAsia="宋体" w:hAnsi="MS Mincho" w:cs="宋体"/>
          <w:sz w:val="28"/>
          <w:bdr w:val="none" w:sz="0" w:space="0" w:color="auto"/>
        </w:rPr>
        <w:t>料，</w:t>
      </w:r>
      <w:r>
        <w:rPr>
          <w:rFonts w:ascii="宋体" w:eastAsia="宋体" w:hAnsi="SimSun" w:cs="宋体"/>
          <w:sz w:val="28"/>
          <w:bdr w:val="none" w:sz="0" w:space="0" w:color="auto"/>
        </w:rPr>
        <w:t>让</w:t>
      </w:r>
      <w:r>
        <w:rPr>
          <w:rFonts w:ascii="宋体" w:eastAsia="宋体" w:hAnsi="MS Mincho" w:cs="宋体"/>
          <w:sz w:val="28"/>
          <w:bdr w:val="none" w:sz="0" w:space="0" w:color="auto"/>
        </w:rPr>
        <w:t>学生把所学知</w:t>
      </w:r>
      <w:r>
        <w:rPr>
          <w:rFonts w:ascii="宋体" w:eastAsia="宋体" w:hAnsi="SimSun" w:cs="宋体"/>
          <w:sz w:val="28"/>
          <w:bdr w:val="none" w:sz="0" w:space="0" w:color="auto"/>
        </w:rPr>
        <w:t>识</w:t>
      </w:r>
      <w:r>
        <w:rPr>
          <w:rFonts w:ascii="宋体" w:eastAsia="宋体" w:hAnsi="MS Mincho" w:cs="宋体"/>
          <w:sz w:val="28"/>
          <w:bdr w:val="none" w:sz="0" w:space="0" w:color="auto"/>
        </w:rPr>
        <w:t>系</w:t>
      </w:r>
      <w:r>
        <w:rPr>
          <w:rFonts w:ascii="宋体" w:eastAsia="宋体" w:hAnsi="SimSun" w:cs="宋体"/>
          <w:sz w:val="28"/>
          <w:bdr w:val="none" w:sz="0" w:space="0" w:color="auto"/>
        </w:rPr>
        <w:t>统</w:t>
      </w:r>
      <w:r>
        <w:rPr>
          <w:rFonts w:ascii="宋体" w:eastAsia="宋体" w:hAnsi="MS Mincho" w:cs="宋体"/>
          <w:sz w:val="28"/>
          <w:bdr w:val="none" w:sz="0" w:space="0" w:color="auto"/>
        </w:rPr>
        <w:t>起来，融会</w:t>
      </w:r>
      <w:r>
        <w:rPr>
          <w:rFonts w:ascii="宋体" w:eastAsia="宋体" w:hAnsi="SimSun" w:cs="宋体"/>
          <w:sz w:val="28"/>
          <w:bdr w:val="none" w:sz="0" w:space="0" w:color="auto"/>
        </w:rPr>
        <w:t>贯</w:t>
      </w:r>
      <w:r>
        <w:rPr>
          <w:rFonts w:ascii="宋体" w:eastAsia="宋体" w:hAnsi="MS Mincho" w:cs="宋体"/>
          <w:sz w:val="28"/>
          <w:bdr w:val="none" w:sz="0" w:space="0" w:color="auto"/>
        </w:rPr>
        <w:t>通，</w:t>
      </w:r>
      <w:r>
        <w:rPr>
          <w:rFonts w:ascii="宋体" w:eastAsia="宋体" w:hAnsi="SimSun" w:cs="宋体"/>
          <w:sz w:val="28"/>
          <w:bdr w:val="none" w:sz="0" w:space="0" w:color="auto"/>
        </w:rPr>
        <w:t>举</w:t>
      </w:r>
      <w:r>
        <w:rPr>
          <w:rFonts w:ascii="宋体" w:eastAsia="宋体" w:hAnsi="MS Mincho" w:cs="宋体"/>
          <w:sz w:val="28"/>
          <w:bdr w:val="none" w:sz="0" w:space="0" w:color="auto"/>
        </w:rPr>
        <w:t>一反三，才能学有所</w:t>
      </w:r>
      <w:r>
        <w:rPr>
          <w:rFonts w:ascii="宋体" w:eastAsia="宋体" w:hAnsi="SimSun" w:cs="宋体"/>
          <w:sz w:val="28"/>
          <w:bdr w:val="none" w:sz="0" w:space="0" w:color="auto"/>
        </w:rPr>
        <w:t>获</w:t>
      </w:r>
      <w:r>
        <w:rPr>
          <w:rFonts w:ascii="宋体" w:eastAsia="宋体" w:hAnsi="MS Mincho" w:cs="宋体"/>
          <w:sz w:val="28"/>
          <w:bdr w:val="none" w:sz="0" w:space="0" w:color="auto"/>
        </w:rPr>
        <w:t>。我有意引她参</w:t>
      </w:r>
      <w:r>
        <w:rPr>
          <w:rFonts w:ascii="宋体" w:eastAsia="宋体" w:hAnsi="SimSun" w:cs="宋体"/>
          <w:sz w:val="28"/>
          <w:bdr w:val="none" w:sz="0" w:space="0" w:color="auto"/>
        </w:rPr>
        <w:t>观</w:t>
      </w:r>
      <w:r>
        <w:rPr>
          <w:rFonts w:ascii="宋体" w:eastAsia="宋体" w:hAnsi="MS Mincho" w:cs="宋体"/>
          <w:sz w:val="28"/>
          <w:bdr w:val="none" w:sz="0" w:space="0" w:color="auto"/>
        </w:rPr>
        <w:t>了一些老</w:t>
      </w:r>
      <w:r>
        <w:rPr>
          <w:rFonts w:ascii="宋体" w:eastAsia="宋体" w:hAnsi="SimSun" w:cs="宋体"/>
          <w:sz w:val="28"/>
          <w:bdr w:val="none" w:sz="0" w:space="0" w:color="auto"/>
        </w:rPr>
        <w:t>师</w:t>
      </w:r>
      <w:r>
        <w:rPr>
          <w:rFonts w:ascii="宋体" w:eastAsia="宋体" w:hAnsi="MS Mincho" w:cs="宋体"/>
          <w:sz w:val="28"/>
          <w:bdr w:val="none" w:sz="0" w:space="0" w:color="auto"/>
        </w:rPr>
        <w:t>的自</w:t>
      </w:r>
      <w:r>
        <w:rPr>
          <w:rFonts w:ascii="宋体" w:eastAsia="宋体" w:hAnsi="SimSun" w:cs="宋体"/>
          <w:sz w:val="28"/>
          <w:bdr w:val="none" w:sz="0" w:space="0" w:color="auto"/>
        </w:rPr>
        <w:t>习课</w:t>
      </w:r>
      <w:r>
        <w:rPr>
          <w:rFonts w:ascii="宋体" w:eastAsia="宋体" w:hAnsi="MS Mincho" w:cs="宋体"/>
          <w:sz w:val="28"/>
          <w:bdr w:val="none" w:sz="0" w:space="0" w:color="auto"/>
        </w:rPr>
        <w:t>，并</w:t>
      </w:r>
      <w:r>
        <w:rPr>
          <w:rFonts w:ascii="宋体" w:eastAsia="宋体" w:hAnsi="SimSun" w:cs="宋体"/>
          <w:sz w:val="28"/>
          <w:bdr w:val="none" w:sz="0" w:space="0" w:color="auto"/>
        </w:rPr>
        <w:t>结</w:t>
      </w:r>
      <w:r>
        <w:rPr>
          <w:rFonts w:ascii="宋体" w:eastAsia="宋体" w:hAnsi="MS Mincho" w:cs="宋体"/>
          <w:sz w:val="28"/>
          <w:bdr w:val="none" w:sz="0" w:space="0" w:color="auto"/>
        </w:rPr>
        <w:t>合我的教学体会，指</w:t>
      </w:r>
      <w:r>
        <w:rPr>
          <w:rFonts w:ascii="宋体" w:eastAsia="宋体" w:hAnsi="SimSun" w:cs="宋体"/>
          <w:sz w:val="28"/>
          <w:bdr w:val="none" w:sz="0" w:space="0" w:color="auto"/>
        </w:rPr>
        <w:t>导</w:t>
      </w:r>
      <w:r>
        <w:rPr>
          <w:rFonts w:ascii="宋体" w:eastAsia="宋体" w:hAnsi="MS Mincho" w:cs="宋体"/>
          <w:sz w:val="28"/>
          <w:bdr w:val="none" w:sz="0" w:space="0" w:color="auto"/>
        </w:rPr>
        <w:t>如何利用自</w:t>
      </w:r>
      <w:r>
        <w:rPr>
          <w:rFonts w:ascii="宋体" w:eastAsia="宋体" w:hAnsi="SimSun" w:cs="宋体"/>
          <w:sz w:val="28"/>
          <w:bdr w:val="none" w:sz="0" w:space="0" w:color="auto"/>
        </w:rPr>
        <w:t>习</w:t>
      </w:r>
      <w:r>
        <w:rPr>
          <w:rFonts w:ascii="宋体" w:eastAsia="宋体" w:hAnsi="MS Mincho" w:cs="宋体"/>
          <w:sz w:val="28"/>
          <w:bdr w:val="none" w:sz="0" w:space="0" w:color="auto"/>
        </w:rPr>
        <w:t>搞好一</w:t>
      </w:r>
      <w:r>
        <w:rPr>
          <w:rFonts w:ascii="宋体" w:eastAsia="宋体" w:hAnsi="SimSun" w:cs="宋体"/>
          <w:sz w:val="28"/>
          <w:bdr w:val="none" w:sz="0" w:space="0" w:color="auto"/>
        </w:rPr>
        <w:t>节</w:t>
      </w:r>
      <w:r>
        <w:rPr>
          <w:rFonts w:ascii="宋体" w:eastAsia="宋体" w:hAnsi="MS Mincho" w:cs="宋体"/>
          <w:sz w:val="28"/>
          <w:bdr w:val="none" w:sz="0" w:space="0" w:color="auto"/>
        </w:rPr>
        <w:t>或一章的</w:t>
      </w:r>
      <w:r>
        <w:rPr>
          <w:rFonts w:ascii="宋体" w:eastAsia="宋体" w:hAnsi="SimSun" w:cs="宋体"/>
          <w:sz w:val="28"/>
          <w:bdr w:val="none" w:sz="0" w:space="0" w:color="auto"/>
        </w:rPr>
        <w:t>复习</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五、指</w:t>
      </w:r>
      <w:r>
        <w:rPr>
          <w:rStyle w:val="strong"/>
          <w:rFonts w:ascii="宋体" w:eastAsia="宋体" w:hAnsi="SimSun" w:cs="宋体"/>
          <w:b/>
          <w:sz w:val="28"/>
          <w:bdr w:val="none" w:sz="0" w:space="0" w:color="auto"/>
        </w:rPr>
        <w:t>导</w:t>
      </w:r>
      <w:r>
        <w:rPr>
          <w:rStyle w:val="strong"/>
          <w:rFonts w:ascii="宋体" w:eastAsia="宋体" w:hAnsi="MS Mincho" w:cs="宋体"/>
          <w:b/>
          <w:sz w:val="28"/>
          <w:bdr w:val="none" w:sz="0" w:space="0" w:color="auto"/>
        </w:rPr>
        <w:t>青年教</w:t>
      </w:r>
      <w:r>
        <w:rPr>
          <w:rStyle w:val="strong"/>
          <w:rFonts w:ascii="宋体" w:eastAsia="宋体" w:hAnsi="SimSun" w:cs="宋体"/>
          <w:b/>
          <w:sz w:val="28"/>
          <w:bdr w:val="none" w:sz="0" w:space="0" w:color="auto"/>
        </w:rPr>
        <w:t>师认</w:t>
      </w:r>
      <w:r>
        <w:rPr>
          <w:rStyle w:val="strong"/>
          <w:rFonts w:ascii="宋体" w:eastAsia="宋体" w:hAnsi="MS Mincho" w:cs="宋体"/>
          <w:b/>
          <w:sz w:val="28"/>
          <w:bdr w:val="none" w:sz="0" w:space="0" w:color="auto"/>
        </w:rPr>
        <w:t>真</w:t>
      </w:r>
      <w:r>
        <w:rPr>
          <w:rStyle w:val="strong"/>
          <w:rFonts w:ascii="宋体" w:eastAsia="宋体" w:hAnsi="SimSun" w:cs="宋体"/>
          <w:b/>
          <w:sz w:val="28"/>
          <w:bdr w:val="none" w:sz="0" w:space="0" w:color="auto"/>
        </w:rPr>
        <w:t>钻</w:t>
      </w:r>
      <w:r>
        <w:rPr>
          <w:rStyle w:val="strong"/>
          <w:rFonts w:ascii="宋体" w:eastAsia="宋体" w:hAnsi="MS Mincho" w:cs="宋体"/>
          <w:b/>
          <w:sz w:val="28"/>
          <w:bdr w:val="none" w:sz="0" w:space="0" w:color="auto"/>
        </w:rPr>
        <w:t>研</w:t>
      </w:r>
      <w:r>
        <w:rPr>
          <w:rStyle w:val="strong"/>
          <w:rFonts w:ascii="宋体" w:eastAsia="宋体" w:hAnsi="SimSun" w:cs="宋体"/>
          <w:b/>
          <w:sz w:val="28"/>
          <w:bdr w:val="none" w:sz="0" w:space="0" w:color="auto"/>
        </w:rPr>
        <w:t>业务</w:t>
      </w:r>
      <w:r>
        <w:rPr>
          <w:rStyle w:val="strong"/>
          <w:rFonts w:ascii="宋体" w:eastAsia="宋体" w:hAnsi="MS Mincho" w:cs="宋体"/>
          <w:b/>
          <w:sz w:val="28"/>
          <w:bdr w:val="none" w:sz="0" w:space="0" w:color="auto"/>
        </w:rPr>
        <w:t>知</w:t>
      </w:r>
      <w:r>
        <w:rPr>
          <w:rStyle w:val="strong"/>
          <w:rFonts w:ascii="宋体" w:eastAsia="宋体" w:hAnsi="SimSun" w:cs="宋体"/>
          <w:b/>
          <w:sz w:val="28"/>
          <w:bdr w:val="none" w:sz="0" w:space="0" w:color="auto"/>
        </w:rPr>
        <w:t>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学校所学知</w:t>
      </w:r>
      <w:r>
        <w:rPr>
          <w:rFonts w:ascii="宋体" w:eastAsia="宋体" w:hAnsi="SimSun" w:cs="宋体"/>
          <w:sz w:val="28"/>
          <w:bdr w:val="none" w:sz="0" w:space="0" w:color="auto"/>
        </w:rPr>
        <w:t>识</w:t>
      </w:r>
      <w:r>
        <w:rPr>
          <w:rFonts w:ascii="宋体" w:eastAsia="宋体" w:hAnsi="MS Mincho" w:cs="宋体"/>
          <w:sz w:val="28"/>
          <w:bdr w:val="none" w:sz="0" w:space="0" w:color="auto"/>
        </w:rPr>
        <w:t>是工作的基</w:t>
      </w:r>
      <w:r>
        <w:rPr>
          <w:rFonts w:ascii="宋体" w:eastAsia="宋体" w:hAnsi="SimSun" w:cs="宋体"/>
          <w:sz w:val="28"/>
          <w:bdr w:val="none" w:sz="0" w:space="0" w:color="auto"/>
        </w:rPr>
        <w:t>础</w:t>
      </w:r>
      <w:r>
        <w:rPr>
          <w:rFonts w:ascii="宋体" w:eastAsia="宋体" w:hAnsi="MS Mincho" w:cs="宋体"/>
          <w:sz w:val="28"/>
          <w:bdr w:val="none" w:sz="0" w:space="0" w:color="auto"/>
        </w:rPr>
        <w:t>，要想在</w:t>
      </w:r>
      <w:r>
        <w:rPr>
          <w:rFonts w:ascii="宋体" w:eastAsia="宋体" w:hAnsi="SimSun" w:cs="宋体"/>
          <w:sz w:val="28"/>
          <w:bdr w:val="none" w:sz="0" w:space="0" w:color="auto"/>
        </w:rPr>
        <w:t>实际</w:t>
      </w:r>
      <w:r>
        <w:rPr>
          <w:rFonts w:ascii="宋体" w:eastAsia="宋体" w:hAnsi="MS Mincho" w:cs="宋体"/>
          <w:sz w:val="28"/>
          <w:bdr w:val="none" w:sz="0" w:space="0" w:color="auto"/>
        </w:rPr>
        <w:t>教学中取得成</w:t>
      </w:r>
      <w:r>
        <w:rPr>
          <w:rFonts w:ascii="宋体" w:eastAsia="宋体" w:hAnsi="SimSun" w:cs="宋体"/>
          <w:sz w:val="28"/>
          <w:bdr w:val="none" w:sz="0" w:space="0" w:color="auto"/>
        </w:rPr>
        <w:t>绩</w:t>
      </w:r>
      <w:r>
        <w:rPr>
          <w:rFonts w:ascii="宋体" w:eastAsia="宋体" w:hAnsi="MS Mincho" w:cs="宋体"/>
          <w:sz w:val="28"/>
          <w:bdr w:val="none" w:sz="0" w:space="0" w:color="auto"/>
        </w:rPr>
        <w:t>，</w:t>
      </w:r>
      <w:r>
        <w:rPr>
          <w:rFonts w:ascii="宋体" w:eastAsia="宋体" w:hAnsi="SimSun" w:cs="宋体"/>
          <w:sz w:val="28"/>
          <w:bdr w:val="none" w:sz="0" w:space="0" w:color="auto"/>
        </w:rPr>
        <w:t>还</w:t>
      </w:r>
      <w:r>
        <w:rPr>
          <w:rFonts w:ascii="宋体" w:eastAsia="宋体" w:hAnsi="MS Mincho" w:cs="宋体"/>
          <w:sz w:val="28"/>
          <w:bdr w:val="none" w:sz="0" w:space="0" w:color="auto"/>
        </w:rPr>
        <w:t>需要下功夫</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钻</w:t>
      </w:r>
      <w:r>
        <w:rPr>
          <w:rFonts w:ascii="宋体" w:eastAsia="宋体" w:hAnsi="MS Mincho" w:cs="宋体"/>
          <w:sz w:val="28"/>
          <w:bdr w:val="none" w:sz="0" w:space="0" w:color="auto"/>
        </w:rPr>
        <w:t>研</w:t>
      </w:r>
      <w:r>
        <w:rPr>
          <w:rFonts w:ascii="宋体" w:eastAsia="宋体" w:hAnsi="SimSun" w:cs="宋体"/>
          <w:sz w:val="28"/>
          <w:bdr w:val="none" w:sz="0" w:space="0" w:color="auto"/>
        </w:rPr>
        <w:t>业务</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，要</w:t>
      </w:r>
      <w:r>
        <w:rPr>
          <w:rFonts w:ascii="宋体" w:eastAsia="宋体" w:hAnsi="SimSun" w:cs="宋体"/>
          <w:sz w:val="28"/>
          <w:bdr w:val="none" w:sz="0" w:space="0" w:color="auto"/>
        </w:rPr>
        <w:t>给</w:t>
      </w:r>
      <w:r>
        <w:rPr>
          <w:rFonts w:ascii="宋体" w:eastAsia="宋体" w:hAnsi="MS Mincho" w:cs="宋体"/>
          <w:sz w:val="28"/>
          <w:bdr w:val="none" w:sz="0" w:space="0" w:color="auto"/>
        </w:rPr>
        <w:t>学生一碗水，教</w:t>
      </w:r>
      <w:r>
        <w:rPr>
          <w:rFonts w:ascii="宋体" w:eastAsia="宋体" w:hAnsi="SimSun" w:cs="宋体"/>
          <w:sz w:val="28"/>
          <w:bdr w:val="none" w:sz="0" w:space="0" w:color="auto"/>
        </w:rPr>
        <w:t>师</w:t>
      </w:r>
      <w:r>
        <w:rPr>
          <w:rFonts w:ascii="宋体" w:eastAsia="宋体" w:hAnsi="MS Mincho" w:cs="宋体"/>
          <w:sz w:val="28"/>
          <w:bdr w:val="none" w:sz="0" w:space="0" w:color="auto"/>
        </w:rPr>
        <w:t>就要有一桶水，教育</w:t>
      </w:r>
      <w:r>
        <w:rPr>
          <w:rFonts w:ascii="宋体" w:eastAsia="宋体" w:hAnsi="SimSun" w:cs="宋体"/>
          <w:sz w:val="28"/>
          <w:bdr w:val="none" w:sz="0" w:space="0" w:color="auto"/>
        </w:rPr>
        <w:t>发</w:t>
      </w:r>
      <w:r>
        <w:rPr>
          <w:rFonts w:ascii="宋体" w:eastAsia="宋体" w:hAnsi="MS Mincho" w:cs="宋体"/>
          <w:sz w:val="28"/>
          <w:bdr w:val="none" w:sz="0" w:space="0" w:color="auto"/>
        </w:rPr>
        <w:t>展到</w:t>
      </w:r>
      <w:r>
        <w:rPr>
          <w:rFonts w:ascii="宋体" w:eastAsia="宋体" w:hAnsi="SimSun" w:cs="宋体"/>
          <w:sz w:val="28"/>
          <w:bdr w:val="none" w:sz="0" w:space="0" w:color="auto"/>
        </w:rPr>
        <w:t>这</w:t>
      </w:r>
      <w:r>
        <w:rPr>
          <w:rFonts w:ascii="宋体" w:eastAsia="宋体" w:hAnsi="MS Mincho" w:cs="宋体"/>
          <w:sz w:val="28"/>
          <w:bdr w:val="none" w:sz="0" w:space="0" w:color="auto"/>
        </w:rPr>
        <w:t>天，教</w:t>
      </w:r>
      <w:r>
        <w:rPr>
          <w:rFonts w:ascii="宋体" w:eastAsia="宋体" w:hAnsi="SimSun" w:cs="宋体"/>
          <w:sz w:val="28"/>
          <w:bdr w:val="none" w:sz="0" w:space="0" w:color="auto"/>
        </w:rPr>
        <w:t>师</w:t>
      </w:r>
      <w:r>
        <w:rPr>
          <w:rFonts w:ascii="宋体" w:eastAsia="宋体" w:hAnsi="MS Mincho" w:cs="宋体"/>
          <w:sz w:val="28"/>
          <w:bdr w:val="none" w:sz="0" w:space="0" w:color="auto"/>
        </w:rPr>
        <w:t>有一桶水哪里</w:t>
      </w:r>
      <w:r>
        <w:rPr>
          <w:rFonts w:ascii="宋体" w:eastAsia="宋体" w:hAnsi="SimSun" w:cs="宋体"/>
          <w:sz w:val="28"/>
          <w:bdr w:val="none" w:sz="0" w:space="0" w:color="auto"/>
        </w:rPr>
        <w:t>够</w:t>
      </w:r>
      <w:r>
        <w:rPr>
          <w:rFonts w:ascii="宋体" w:eastAsia="宋体" w:hAnsi="MS Mincho" w:cs="宋体"/>
          <w:sz w:val="28"/>
          <w:bdr w:val="none" w:sz="0" w:space="0" w:color="auto"/>
        </w:rPr>
        <w:t>？我</w:t>
      </w:r>
      <w:r>
        <w:rPr>
          <w:rFonts w:ascii="宋体" w:eastAsia="宋体" w:hAnsi="SimSun" w:cs="宋体"/>
          <w:sz w:val="28"/>
          <w:bdr w:val="none" w:sz="0" w:space="0" w:color="auto"/>
        </w:rPr>
        <w:t>让</w:t>
      </w:r>
      <w:r>
        <w:rPr>
          <w:rFonts w:ascii="宋体" w:eastAsia="宋体" w:hAnsi="MS Mincho" w:cs="宋体"/>
          <w:sz w:val="28"/>
          <w:bdr w:val="none" w:sz="0" w:space="0" w:color="auto"/>
        </w:rPr>
        <w:t>她仔</w:t>
      </w:r>
      <w:r>
        <w:rPr>
          <w:rFonts w:ascii="宋体" w:eastAsia="宋体" w:hAnsi="SimSun" w:cs="宋体"/>
          <w:sz w:val="28"/>
          <w:bdr w:val="none" w:sz="0" w:space="0" w:color="auto"/>
        </w:rPr>
        <w:t>细观</w:t>
      </w:r>
      <w:r>
        <w:rPr>
          <w:rFonts w:ascii="宋体" w:eastAsia="宋体" w:hAnsi="MS Mincho" w:cs="宋体"/>
          <w:sz w:val="28"/>
          <w:bdr w:val="none" w:sz="0" w:space="0" w:color="auto"/>
        </w:rPr>
        <w:t>察其他老</w:t>
      </w:r>
      <w:r>
        <w:rPr>
          <w:rFonts w:ascii="宋体" w:eastAsia="宋体" w:hAnsi="SimSun" w:cs="宋体"/>
          <w:sz w:val="28"/>
          <w:bdr w:val="none" w:sz="0" w:space="0" w:color="auto"/>
        </w:rPr>
        <w:t>师</w:t>
      </w:r>
      <w:r>
        <w:rPr>
          <w:rFonts w:ascii="宋体" w:eastAsia="宋体" w:hAnsi="MS Mincho" w:cs="宋体"/>
          <w:sz w:val="28"/>
          <w:bdr w:val="none" w:sz="0" w:space="0" w:color="auto"/>
        </w:rPr>
        <w:t>的工作和</w:t>
      </w:r>
      <w:r>
        <w:rPr>
          <w:rFonts w:ascii="宋体" w:eastAsia="宋体" w:hAnsi="SimSun" w:cs="宋体"/>
          <w:sz w:val="28"/>
          <w:bdr w:val="none" w:sz="0" w:space="0" w:color="auto"/>
        </w:rPr>
        <w:t>领</w:t>
      </w:r>
      <w:r>
        <w:rPr>
          <w:rFonts w:ascii="宋体" w:eastAsia="宋体" w:hAnsi="MS Mincho" w:cs="宋体"/>
          <w:sz w:val="28"/>
          <w:bdr w:val="none" w:sz="0" w:space="0" w:color="auto"/>
        </w:rPr>
        <w:t>悟，帮她</w:t>
      </w:r>
      <w:r>
        <w:rPr>
          <w:rFonts w:ascii="宋体" w:eastAsia="宋体" w:hAnsi="SimSun" w:cs="宋体"/>
          <w:sz w:val="28"/>
          <w:bdr w:val="none" w:sz="0" w:space="0" w:color="auto"/>
        </w:rPr>
        <w:t>订阅</w:t>
      </w:r>
      <w:r>
        <w:rPr>
          <w:rFonts w:ascii="宋体" w:eastAsia="宋体" w:hAnsi="MS Mincho" w:cs="宋体"/>
          <w:sz w:val="28"/>
          <w:bdr w:val="none" w:sz="0" w:space="0" w:color="auto"/>
        </w:rPr>
        <w:t>与学科相</w:t>
      </w:r>
      <w:r>
        <w:rPr>
          <w:rFonts w:ascii="宋体" w:eastAsia="宋体" w:hAnsi="SimSun" w:cs="宋体"/>
          <w:sz w:val="28"/>
          <w:bdr w:val="none" w:sz="0" w:space="0" w:color="auto"/>
        </w:rPr>
        <w:t>关</w:t>
      </w:r>
      <w:r>
        <w:rPr>
          <w:rFonts w:ascii="宋体" w:eastAsia="宋体" w:hAnsi="MS Mincho" w:cs="宋体"/>
          <w:sz w:val="28"/>
          <w:bdr w:val="none" w:sz="0" w:space="0" w:color="auto"/>
        </w:rPr>
        <w:t>的</w:t>
      </w:r>
      <w:r>
        <w:rPr>
          <w:rFonts w:ascii="宋体" w:eastAsia="宋体" w:hAnsi="SimSun" w:cs="宋体"/>
          <w:sz w:val="28"/>
          <w:bdr w:val="none" w:sz="0" w:space="0" w:color="auto"/>
        </w:rPr>
        <w:t>资</w:t>
      </w:r>
      <w:r>
        <w:rPr>
          <w:rFonts w:ascii="宋体" w:eastAsia="宋体" w:hAnsi="MS Mincho" w:cs="宋体"/>
          <w:sz w:val="28"/>
          <w:bdr w:val="none" w:sz="0" w:space="0" w:color="auto"/>
        </w:rPr>
        <w:t>料，促使她</w:t>
      </w:r>
      <w:r>
        <w:rPr>
          <w:rFonts w:ascii="宋体" w:eastAsia="宋体" w:hAnsi="SimSun" w:cs="宋体"/>
          <w:sz w:val="28"/>
          <w:bdr w:val="none" w:sz="0" w:space="0" w:color="auto"/>
        </w:rPr>
        <w:t>养</w:t>
      </w:r>
      <w:r>
        <w:rPr>
          <w:rFonts w:ascii="宋体" w:eastAsia="宋体" w:hAnsi="MS Mincho" w:cs="宋体"/>
          <w:sz w:val="28"/>
          <w:bdr w:val="none" w:sz="0" w:space="0" w:color="auto"/>
        </w:rPr>
        <w:t>成良好的自</w:t>
      </w:r>
      <w:r>
        <w:rPr>
          <w:rFonts w:ascii="宋体" w:eastAsia="宋体" w:hAnsi="SimSun" w:cs="宋体"/>
          <w:sz w:val="28"/>
          <w:bdr w:val="none" w:sz="0" w:space="0" w:color="auto"/>
        </w:rPr>
        <w:t>领</w:t>
      </w:r>
      <w:r>
        <w:rPr>
          <w:rFonts w:ascii="宋体" w:eastAsia="宋体" w:hAnsi="MS Mincho" w:cs="宋体"/>
          <w:sz w:val="28"/>
          <w:bdr w:val="none" w:sz="0" w:space="0" w:color="auto"/>
        </w:rPr>
        <w:t>悟</w:t>
      </w:r>
      <w:r>
        <w:rPr>
          <w:rFonts w:ascii="宋体" w:eastAsia="宋体" w:hAnsi="SimSun" w:cs="宋体"/>
          <w:sz w:val="28"/>
          <w:bdr w:val="none" w:sz="0" w:space="0" w:color="auto"/>
        </w:rPr>
        <w:t>惯</w:t>
      </w:r>
      <w:r>
        <w:rPr>
          <w:rFonts w:ascii="宋体" w:eastAsia="宋体" w:hAnsi="MS Mincho" w:cs="宋体"/>
          <w:sz w:val="28"/>
          <w:bdr w:val="none" w:sz="0" w:space="0" w:color="auto"/>
        </w:rPr>
        <w:t>和方法，利用</w:t>
      </w:r>
      <w:r>
        <w:rPr>
          <w:rFonts w:ascii="宋体" w:eastAsia="宋体" w:hAnsi="SimSun" w:cs="宋体"/>
          <w:sz w:val="28"/>
          <w:bdr w:val="none" w:sz="0" w:space="0" w:color="auto"/>
        </w:rPr>
        <w:t>业</w:t>
      </w:r>
      <w:r>
        <w:rPr>
          <w:rFonts w:ascii="宋体" w:eastAsia="宋体" w:hAnsi="MS Mincho" w:cs="宋体"/>
          <w:sz w:val="28"/>
          <w:bdr w:val="none" w:sz="0" w:space="0" w:color="auto"/>
        </w:rPr>
        <w:t>余</w:t>
      </w:r>
      <w:r>
        <w:rPr>
          <w:rFonts w:ascii="宋体" w:eastAsia="宋体" w:hAnsi="SimSun" w:cs="宋体"/>
          <w:sz w:val="28"/>
          <w:bdr w:val="none" w:sz="0" w:space="0" w:color="auto"/>
        </w:rPr>
        <w:t>时</w:t>
      </w:r>
      <w:r>
        <w:rPr>
          <w:rFonts w:ascii="宋体" w:eastAsia="宋体" w:hAnsi="MS Mincho" w:cs="宋体"/>
          <w:sz w:val="28"/>
          <w:bdr w:val="none" w:sz="0" w:space="0" w:color="auto"/>
        </w:rPr>
        <w:t>刻，加</w:t>
      </w:r>
      <w:r>
        <w:rPr>
          <w:rFonts w:ascii="宋体" w:eastAsia="宋体" w:hAnsi="SimSun" w:cs="宋体"/>
          <w:sz w:val="28"/>
          <w:bdr w:val="none" w:sz="0" w:space="0" w:color="auto"/>
        </w:rPr>
        <w:t>强领</w:t>
      </w:r>
      <w:r>
        <w:rPr>
          <w:rFonts w:ascii="宋体" w:eastAsia="宋体" w:hAnsi="MS Mincho" w:cs="宋体"/>
          <w:sz w:val="28"/>
          <w:bdr w:val="none" w:sz="0" w:space="0" w:color="auto"/>
        </w:rPr>
        <w:t>悟，不断</w:t>
      </w:r>
      <w:r>
        <w:rPr>
          <w:rFonts w:ascii="宋体" w:eastAsia="宋体" w:hAnsi="SimSun" w:cs="宋体"/>
          <w:sz w:val="28"/>
          <w:bdr w:val="none" w:sz="0" w:space="0" w:color="auto"/>
        </w:rPr>
        <w:t>强</w:t>
      </w:r>
      <w:r>
        <w:rPr>
          <w:rFonts w:ascii="宋体" w:eastAsia="宋体" w:hAnsi="MS Mincho" w:cs="宋体"/>
          <w:sz w:val="28"/>
          <w:bdr w:val="none" w:sz="0" w:space="0" w:color="auto"/>
        </w:rPr>
        <w:t>化自身</w:t>
      </w:r>
      <w:r>
        <w:rPr>
          <w:rFonts w:ascii="宋体" w:eastAsia="宋体" w:hAnsi="SimSun" w:cs="宋体"/>
          <w:sz w:val="28"/>
          <w:bdr w:val="none" w:sz="0" w:space="0" w:color="auto"/>
        </w:rPr>
        <w:t>专业</w:t>
      </w:r>
      <w:r>
        <w:rPr>
          <w:rFonts w:ascii="宋体" w:eastAsia="宋体" w:hAnsi="MS Mincho" w:cs="宋体"/>
          <w:sz w:val="28"/>
          <w:bdr w:val="none" w:sz="0" w:space="0" w:color="auto"/>
        </w:rPr>
        <w:t>水平。一学年很快就</w:t>
      </w:r>
      <w:r>
        <w:rPr>
          <w:rFonts w:ascii="宋体" w:eastAsia="宋体" w:hAnsi="SimSun" w:cs="宋体"/>
          <w:sz w:val="28"/>
          <w:bdr w:val="none" w:sz="0" w:space="0" w:color="auto"/>
        </w:rPr>
        <w:t>结</w:t>
      </w:r>
      <w:r>
        <w:rPr>
          <w:rFonts w:ascii="宋体" w:eastAsia="宋体" w:hAnsi="MS Mincho" w:cs="宋体"/>
          <w:sz w:val="28"/>
          <w:bdr w:val="none" w:sz="0" w:space="0" w:color="auto"/>
        </w:rPr>
        <w:t>束了，透</w:t>
      </w:r>
      <w:r>
        <w:rPr>
          <w:rFonts w:ascii="宋体" w:eastAsia="宋体" w:hAnsi="SimSun" w:cs="宋体"/>
          <w:sz w:val="28"/>
          <w:bdr w:val="none" w:sz="0" w:space="0" w:color="auto"/>
        </w:rPr>
        <w:t>过</w:t>
      </w:r>
      <w:r>
        <w:rPr>
          <w:rFonts w:ascii="宋体" w:eastAsia="宋体" w:hAnsi="MS Mincho" w:cs="宋体"/>
          <w:sz w:val="28"/>
          <w:bdr w:val="none" w:sz="0" w:space="0" w:color="auto"/>
        </w:rPr>
        <w:t>帮</w:t>
      </w:r>
      <w:r>
        <w:rPr>
          <w:rFonts w:ascii="宋体" w:eastAsia="宋体" w:hAnsi="SimSun" w:cs="宋体"/>
          <w:sz w:val="28"/>
          <w:bdr w:val="none" w:sz="0" w:space="0" w:color="auto"/>
        </w:rPr>
        <w:t>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，我</w:t>
      </w:r>
      <w:r>
        <w:rPr>
          <w:rFonts w:ascii="宋体" w:eastAsia="宋体" w:hAnsi="SimSun" w:cs="宋体"/>
          <w:sz w:val="28"/>
          <w:bdr w:val="none" w:sz="0" w:space="0" w:color="auto"/>
        </w:rPr>
        <w:t>发现</w:t>
      </w:r>
      <w:r>
        <w:rPr>
          <w:rFonts w:ascii="宋体" w:eastAsia="宋体" w:hAnsi="MS Mincho" w:cs="宋体"/>
          <w:sz w:val="28"/>
          <w:bdr w:val="none" w:sz="0" w:space="0" w:color="auto"/>
        </w:rPr>
        <w:t>青年教</w:t>
      </w:r>
      <w:r>
        <w:rPr>
          <w:rFonts w:ascii="宋体" w:eastAsia="宋体" w:hAnsi="SimSun" w:cs="宋体"/>
          <w:sz w:val="28"/>
          <w:bdr w:val="none" w:sz="0" w:space="0" w:color="auto"/>
        </w:rPr>
        <w:t>师</w:t>
      </w:r>
      <w:r>
        <w:rPr>
          <w:rFonts w:ascii="宋体" w:eastAsia="宋体" w:hAnsi="MS Mincho" w:cs="宋体"/>
          <w:sz w:val="28"/>
          <w:bdr w:val="none" w:sz="0" w:space="0" w:color="auto"/>
        </w:rPr>
        <w:t>有大潜力，一年的</w:t>
      </w:r>
      <w:r>
        <w:rPr>
          <w:rFonts w:ascii="宋体" w:eastAsia="宋体" w:hAnsi="SimSun" w:cs="宋体"/>
          <w:sz w:val="28"/>
          <w:bdr w:val="none" w:sz="0" w:space="0" w:color="auto"/>
        </w:rPr>
        <w:t>领</w:t>
      </w:r>
      <w:r>
        <w:rPr>
          <w:rFonts w:ascii="宋体" w:eastAsia="宋体" w:hAnsi="MS Mincho" w:cs="宋体"/>
          <w:sz w:val="28"/>
          <w:bdr w:val="none" w:sz="0" w:space="0" w:color="auto"/>
        </w:rPr>
        <w:t>悟</w:t>
      </w:r>
      <w:r>
        <w:rPr>
          <w:rFonts w:ascii="宋体" w:eastAsia="宋体" w:hAnsi="SimSun" w:cs="宋体"/>
          <w:sz w:val="28"/>
          <w:bdr w:val="none" w:sz="0" w:space="0" w:color="auto"/>
        </w:rPr>
        <w:t>进步</w:t>
      </w:r>
      <w:r>
        <w:rPr>
          <w:rFonts w:ascii="宋体" w:eastAsia="宋体" w:hAnsi="MS Mincho" w:cs="宋体"/>
          <w:sz w:val="28"/>
          <w:bdr w:val="none" w:sz="0" w:space="0" w:color="auto"/>
        </w:rPr>
        <w:t>很快。</w:t>
      </w:r>
      <w:r>
        <w:rPr>
          <w:rFonts w:ascii="宋体" w:eastAsia="宋体" w:cs="宋体"/>
          <w:sz w:val="28"/>
          <w:bdr w:val="none" w:sz="0" w:space="0" w:color="auto"/>
        </w:rPr>
        <w:t>x</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基本掌握了教学的基本技能和技巧，学</w:t>
      </w:r>
      <w:r>
        <w:rPr>
          <w:rFonts w:ascii="宋体" w:eastAsia="宋体" w:hAnsi="SimSun" w:cs="宋体"/>
          <w:sz w:val="28"/>
          <w:bdr w:val="none" w:sz="0" w:space="0" w:color="auto"/>
        </w:rPr>
        <w:t>习</w:t>
      </w:r>
      <w:r>
        <w:rPr>
          <w:rFonts w:ascii="宋体" w:eastAsia="宋体" w:hAnsi="MS Mincho" w:cs="宋体"/>
          <w:sz w:val="28"/>
          <w:bdr w:val="none" w:sz="0" w:space="0" w:color="auto"/>
        </w:rPr>
        <w:t>并</w:t>
      </w:r>
      <w:r>
        <w:rPr>
          <w:rFonts w:ascii="宋体" w:eastAsia="宋体" w:hAnsi="SimSun" w:cs="宋体"/>
          <w:sz w:val="28"/>
          <w:bdr w:val="none" w:sz="0" w:space="0" w:color="auto"/>
        </w:rPr>
        <w:t>领</w:t>
      </w:r>
      <w:r>
        <w:rPr>
          <w:rFonts w:ascii="宋体" w:eastAsia="宋体" w:hAnsi="MS Mincho" w:cs="宋体"/>
          <w:sz w:val="28"/>
          <w:bdr w:val="none" w:sz="0" w:space="0" w:color="auto"/>
        </w:rPr>
        <w:t>悟了</w:t>
      </w:r>
      <w:r>
        <w:rPr>
          <w:rFonts w:ascii="宋体" w:eastAsia="宋体" w:hAnsi="SimSun" w:cs="宋体"/>
          <w:sz w:val="28"/>
          <w:bdr w:val="none" w:sz="0" w:space="0" w:color="auto"/>
        </w:rPr>
        <w:t>设计</w:t>
      </w:r>
      <w:r>
        <w:rPr>
          <w:rFonts w:ascii="宋体" w:eastAsia="宋体" w:hAnsi="MS Mincho" w:cs="宋体"/>
          <w:sz w:val="28"/>
          <w:bdr w:val="none" w:sz="0" w:space="0" w:color="auto"/>
        </w:rPr>
        <w:t>适合自我的</w:t>
      </w:r>
      <w:r>
        <w:rPr>
          <w:rFonts w:ascii="宋体" w:eastAsia="宋体" w:hAnsi="SimSun" w:cs="宋体"/>
          <w:sz w:val="28"/>
          <w:bdr w:val="none" w:sz="0" w:space="0" w:color="auto"/>
        </w:rPr>
        <w:t>课</w:t>
      </w:r>
      <w:r>
        <w:rPr>
          <w:rFonts w:ascii="宋体" w:eastAsia="宋体" w:hAnsi="MS Mincho" w:cs="宋体"/>
          <w:sz w:val="28"/>
          <w:bdr w:val="none" w:sz="0" w:space="0" w:color="auto"/>
        </w:rPr>
        <w:t>型，有了自我的教学思想，也得到了学校</w:t>
      </w:r>
      <w:r>
        <w:rPr>
          <w:rFonts w:ascii="宋体" w:eastAsia="宋体" w:hAnsi="SimSun" w:cs="宋体"/>
          <w:sz w:val="28"/>
          <w:bdr w:val="none" w:sz="0" w:space="0" w:color="auto"/>
        </w:rPr>
        <w:t>师</w:t>
      </w:r>
      <w:r>
        <w:rPr>
          <w:rFonts w:ascii="宋体" w:eastAsia="宋体" w:hAnsi="MS Mincho" w:cs="宋体"/>
          <w:sz w:val="28"/>
          <w:bdr w:val="none" w:sz="0" w:space="0" w:color="auto"/>
        </w:rPr>
        <w:t>生的一致好</w:t>
      </w:r>
      <w:r>
        <w:rPr>
          <w:rFonts w:ascii="宋体" w:eastAsia="宋体" w:hAnsi="SimSun" w:cs="宋体"/>
          <w:sz w:val="28"/>
          <w:bdr w:val="none" w:sz="0" w:space="0" w:color="auto"/>
        </w:rPr>
        <w:t>评</w:t>
      </w:r>
      <w:r>
        <w:rPr>
          <w:rFonts w:ascii="宋体" w:eastAsia="宋体" w:hAnsi="MS Mincho" w:cs="宋体"/>
          <w:sz w:val="28"/>
          <w:bdr w:val="none" w:sz="0" w:space="0" w:color="auto"/>
        </w:rPr>
        <w:t>。我也在帮</w:t>
      </w:r>
      <w:r>
        <w:rPr>
          <w:rFonts w:ascii="宋体" w:eastAsia="宋体" w:hAnsi="SimSun" w:cs="宋体"/>
          <w:sz w:val="28"/>
          <w:bdr w:val="none" w:sz="0" w:space="0" w:color="auto"/>
        </w:rPr>
        <w:t>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中得到了提高，将</w:t>
      </w:r>
      <w:r>
        <w:rPr>
          <w:rFonts w:ascii="宋体" w:eastAsia="宋体" w:hAnsi="SimSun" w:cs="宋体"/>
          <w:sz w:val="28"/>
          <w:bdr w:val="none" w:sz="0" w:space="0" w:color="auto"/>
        </w:rPr>
        <w:t>继续发奋发挥</w:t>
      </w:r>
      <w:r>
        <w:rPr>
          <w:rFonts w:ascii="宋体" w:eastAsia="宋体" w:hAnsi="MS Mincho" w:cs="宋体"/>
          <w:sz w:val="28"/>
          <w:bdr w:val="none" w:sz="0" w:space="0" w:color="auto"/>
        </w:rPr>
        <w:t>自我的</w:t>
      </w:r>
      <w:r>
        <w:rPr>
          <w:rFonts w:ascii="宋体" w:eastAsia="宋体" w:hAnsi="SimSun" w:cs="宋体"/>
          <w:sz w:val="28"/>
          <w:bdr w:val="none" w:sz="0" w:space="0" w:color="auto"/>
        </w:rPr>
        <w:t>长处</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振</w:t>
      </w:r>
      <w:r>
        <w:rPr>
          <w:rFonts w:ascii="宋体" w:eastAsia="宋体" w:hAnsi="SimSun" w:cs="宋体"/>
          <w:sz w:val="28"/>
          <w:bdr w:val="none" w:sz="0" w:space="0" w:color="auto"/>
        </w:rPr>
        <w:t>兴</w:t>
      </w:r>
      <w:r>
        <w:rPr>
          <w:rFonts w:ascii="宋体" w:eastAsia="宋体" w:hAnsi="MS Mincho" w:cs="宋体"/>
          <w:sz w:val="28"/>
          <w:bdr w:val="none" w:sz="0" w:space="0" w:color="auto"/>
        </w:rPr>
        <w:t>家</w:t>
      </w:r>
      <w:r>
        <w:rPr>
          <w:rFonts w:ascii="宋体" w:eastAsia="宋体" w:hAnsi="SimSun" w:cs="宋体"/>
          <w:sz w:val="28"/>
          <w:bdr w:val="none" w:sz="0" w:space="0" w:color="auto"/>
        </w:rPr>
        <w:t>乡</w:t>
      </w:r>
      <w:r>
        <w:rPr>
          <w:rFonts w:ascii="宋体" w:eastAsia="宋体" w:hAnsi="MS Mincho" w:cs="宋体"/>
          <w:sz w:val="28"/>
          <w:bdr w:val="none" w:sz="0" w:space="0" w:color="auto"/>
        </w:rPr>
        <w:t>的教育事</w:t>
      </w:r>
      <w:r>
        <w:rPr>
          <w:rFonts w:ascii="宋体" w:eastAsia="宋体" w:hAnsi="SimSun" w:cs="宋体"/>
          <w:sz w:val="28"/>
          <w:bdr w:val="none" w:sz="0" w:space="0" w:color="auto"/>
        </w:rPr>
        <w:t>业</w:t>
      </w:r>
      <w:r>
        <w:rPr>
          <w:rFonts w:ascii="宋体" w:eastAsia="宋体" w:hAnsi="MS Mincho" w:cs="宋体"/>
          <w:sz w:val="28"/>
          <w:bdr w:val="none" w:sz="0" w:space="0" w:color="auto"/>
        </w:rPr>
        <w:t>而</w:t>
      </w:r>
      <w:r>
        <w:rPr>
          <w:rFonts w:ascii="宋体" w:eastAsia="宋体" w:hAnsi="SimSun" w:cs="宋体"/>
          <w:sz w:val="28"/>
          <w:bdr w:val="none" w:sz="0" w:space="0" w:color="auto"/>
        </w:rPr>
        <w:t>奋</w:t>
      </w:r>
      <w:r>
        <w:rPr>
          <w:rFonts w:ascii="宋体" w:eastAsia="宋体" w:hAnsi="MS Mincho" w:cs="宋体"/>
          <w:sz w:val="28"/>
          <w:bdr w:val="none" w:sz="0" w:space="0" w:color="auto"/>
        </w:rPr>
        <w:t>斗。</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青年教</w:t>
      </w:r>
      <w:r>
        <w:rPr>
          <w:rFonts w:ascii="宋体" w:eastAsia="宋体" w:hAnsi="SimSun" w:cs="宋体"/>
          <w:sz w:val="28"/>
          <w:bdr w:val="none" w:sz="0" w:space="0" w:color="auto"/>
        </w:rPr>
        <w:t>师</w:t>
      </w:r>
      <w:r>
        <w:rPr>
          <w:rFonts w:ascii="宋体" w:eastAsia="宋体" w:hAnsi="MS Mincho" w:cs="宋体"/>
          <w:sz w:val="28"/>
          <w:bdr w:val="none" w:sz="0" w:space="0" w:color="auto"/>
        </w:rPr>
        <w:t>工作</w:t>
      </w:r>
      <w:r>
        <w:rPr>
          <w:rFonts w:ascii="宋体" w:eastAsia="宋体" w:hAnsi="SimSun" w:cs="宋体"/>
          <w:sz w:val="28"/>
          <w:bdr w:val="none" w:sz="0" w:space="0" w:color="auto"/>
        </w:rPr>
        <w:t>总结</w:t>
      </w:r>
      <w:r>
        <w:rPr>
          <w:rFonts w:ascii="宋体" w:eastAsia="宋体" w:cs="宋体"/>
          <w:sz w:val="28"/>
          <w:bdr w:val="none" w:sz="0" w:space="0" w:color="auto"/>
        </w:rPr>
        <w:t>5</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朱老</w:t>
      </w:r>
      <w:r>
        <w:rPr>
          <w:rFonts w:ascii="宋体" w:eastAsia="宋体" w:hAnsi="SimSun" w:cs="宋体"/>
          <w:sz w:val="28"/>
          <w:bdr w:val="none" w:sz="0" w:space="0" w:color="auto"/>
        </w:rPr>
        <w:t>师</w:t>
      </w:r>
      <w:r>
        <w:rPr>
          <w:rFonts w:ascii="宋体" w:eastAsia="宋体" w:hAnsi="MS Mincho" w:cs="宋体"/>
          <w:sz w:val="28"/>
          <w:bdr w:val="none" w:sz="0" w:space="0" w:color="auto"/>
        </w:rPr>
        <w:t>是我校引</w:t>
      </w:r>
      <w:r>
        <w:rPr>
          <w:rFonts w:ascii="宋体" w:eastAsia="宋体" w:hAnsi="SimSun" w:cs="宋体"/>
          <w:sz w:val="28"/>
          <w:bdr w:val="none" w:sz="0" w:space="0" w:color="auto"/>
        </w:rPr>
        <w:t>进</w:t>
      </w:r>
      <w:r>
        <w:rPr>
          <w:rFonts w:ascii="宋体" w:eastAsia="宋体" w:hAnsi="MS Mincho" w:cs="宋体"/>
          <w:sz w:val="28"/>
          <w:bdr w:val="none" w:sz="0" w:space="0" w:color="auto"/>
        </w:rPr>
        <w:t>的教学人才，从广西</w:t>
      </w:r>
      <w:r>
        <w:rPr>
          <w:rFonts w:ascii="宋体" w:eastAsia="宋体" w:hAnsi="SimSun" w:cs="宋体"/>
          <w:sz w:val="28"/>
          <w:bdr w:val="none" w:sz="0" w:space="0" w:color="auto"/>
        </w:rPr>
        <w:t>师</w:t>
      </w:r>
      <w:r>
        <w:rPr>
          <w:rFonts w:ascii="宋体" w:eastAsia="宋体" w:hAnsi="MS Mincho" w:cs="宋体"/>
          <w:sz w:val="28"/>
          <w:bdr w:val="none" w:sz="0" w:space="0" w:color="auto"/>
        </w:rPr>
        <w:t>范大学中文系</w:t>
      </w:r>
      <w:r>
        <w:rPr>
          <w:rFonts w:ascii="宋体" w:eastAsia="宋体" w:hAnsi="SimSun" w:cs="宋体"/>
          <w:sz w:val="28"/>
          <w:bdr w:val="none" w:sz="0" w:space="0" w:color="auto"/>
        </w:rPr>
        <w:t>毕业</w:t>
      </w:r>
      <w:r>
        <w:rPr>
          <w:rFonts w:ascii="宋体" w:eastAsia="宋体" w:hAnsi="MS Mincho" w:cs="宋体"/>
          <w:sz w:val="28"/>
          <w:bdr w:val="none" w:sz="0" w:space="0" w:color="auto"/>
        </w:rPr>
        <w:t>，自身素</w:t>
      </w:r>
      <w:r>
        <w:rPr>
          <w:rFonts w:ascii="宋体" w:eastAsia="宋体" w:hAnsi="SimSun" w:cs="宋体"/>
          <w:sz w:val="28"/>
          <w:bdr w:val="none" w:sz="0" w:space="0" w:color="auto"/>
        </w:rPr>
        <w:t>质</w:t>
      </w:r>
      <w:r>
        <w:rPr>
          <w:rFonts w:ascii="宋体" w:eastAsia="宋体" w:hAnsi="MS Mincho" w:cs="宋体"/>
          <w:sz w:val="28"/>
          <w:bdr w:val="none" w:sz="0" w:space="0" w:color="auto"/>
        </w:rPr>
        <w:t>很高，</w:t>
      </w:r>
      <w:r>
        <w:rPr>
          <w:rFonts w:ascii="宋体" w:eastAsia="宋体" w:hAnsi="SimSun" w:cs="宋体"/>
          <w:sz w:val="28"/>
          <w:bdr w:val="none" w:sz="0" w:space="0" w:color="auto"/>
        </w:rPr>
        <w:t>为</w:t>
      </w:r>
      <w:r>
        <w:rPr>
          <w:rFonts w:ascii="宋体" w:eastAsia="宋体" w:hAnsi="MS Mincho" w:cs="宋体"/>
          <w:sz w:val="28"/>
          <w:bdr w:val="none" w:sz="0" w:space="0" w:color="auto"/>
        </w:rPr>
        <w:t>促其尽快成</w:t>
      </w:r>
      <w:r>
        <w:rPr>
          <w:rFonts w:ascii="宋体" w:eastAsia="宋体" w:hAnsi="SimSun" w:cs="宋体"/>
          <w:sz w:val="28"/>
          <w:bdr w:val="none" w:sz="0" w:space="0" w:color="auto"/>
        </w:rPr>
        <w:t>长</w:t>
      </w:r>
      <w:r>
        <w:rPr>
          <w:rFonts w:ascii="宋体" w:eastAsia="宋体" w:hAnsi="MS Mincho" w:cs="宋体"/>
          <w:sz w:val="28"/>
          <w:bdr w:val="none" w:sz="0" w:space="0" w:color="auto"/>
        </w:rPr>
        <w:t>，按照学校的安排，我有幸和朱老</w:t>
      </w:r>
      <w:r>
        <w:rPr>
          <w:rFonts w:ascii="宋体" w:eastAsia="宋体" w:hAnsi="SimSun" w:cs="宋体"/>
          <w:sz w:val="28"/>
          <w:bdr w:val="none" w:sz="0" w:space="0" w:color="auto"/>
        </w:rPr>
        <w:t>师师</w:t>
      </w:r>
      <w:r>
        <w:rPr>
          <w:rFonts w:ascii="宋体" w:eastAsia="宋体" w:hAnsi="MS Mincho" w:cs="宋体"/>
          <w:sz w:val="28"/>
          <w:bdr w:val="none" w:sz="0" w:space="0" w:color="auto"/>
        </w:rPr>
        <w:t>徒</w:t>
      </w:r>
      <w:r>
        <w:rPr>
          <w:rFonts w:ascii="宋体" w:eastAsia="宋体" w:hAnsi="SimSun" w:cs="宋体"/>
          <w:sz w:val="28"/>
          <w:bdr w:val="none" w:sz="0" w:space="0" w:color="auto"/>
        </w:rPr>
        <w:t>结对</w:t>
      </w:r>
      <w:r>
        <w:rPr>
          <w:rFonts w:ascii="宋体" w:eastAsia="宋体" w:hAnsi="MS Mincho" w:cs="宋体"/>
          <w:sz w:val="28"/>
          <w:bdr w:val="none" w:sz="0" w:space="0" w:color="auto"/>
        </w:rPr>
        <w:t>。自此，我的教学生涯中多了一道亮</w:t>
      </w:r>
      <w:r>
        <w:rPr>
          <w:rFonts w:ascii="宋体" w:eastAsia="宋体" w:hAnsi="SimSun" w:cs="宋体"/>
          <w:sz w:val="28"/>
          <w:bdr w:val="none" w:sz="0" w:space="0" w:color="auto"/>
        </w:rPr>
        <w:t>丽</w:t>
      </w:r>
      <w:r>
        <w:rPr>
          <w:rFonts w:ascii="宋体" w:eastAsia="宋体" w:hAnsi="MS Mincho" w:cs="宋体"/>
          <w:sz w:val="28"/>
          <w:bdr w:val="none" w:sz="0" w:space="0" w:color="auto"/>
        </w:rPr>
        <w:t>的</w:t>
      </w:r>
      <w:r>
        <w:rPr>
          <w:rFonts w:ascii="宋体" w:eastAsia="宋体" w:hAnsi="SimSun" w:cs="宋体"/>
          <w:sz w:val="28"/>
          <w:bdr w:val="none" w:sz="0" w:space="0" w:color="auto"/>
        </w:rPr>
        <w:t>风</w:t>
      </w:r>
      <w:r>
        <w:rPr>
          <w:rFonts w:ascii="宋体" w:eastAsia="宋体" w:hAnsi="MS Mincho" w:cs="宋体"/>
          <w:sz w:val="28"/>
          <w:bdr w:val="none" w:sz="0" w:space="0" w:color="auto"/>
        </w:rPr>
        <w:t>景。咱</w:t>
      </w:r>
      <w:r>
        <w:rPr>
          <w:rFonts w:ascii="宋体" w:eastAsia="宋体" w:hAnsi="SimSun" w:cs="宋体"/>
          <w:sz w:val="28"/>
          <w:bdr w:val="none" w:sz="0" w:space="0" w:color="auto"/>
        </w:rPr>
        <w:t>们</w:t>
      </w:r>
      <w:r>
        <w:rPr>
          <w:rFonts w:ascii="宋体" w:eastAsia="宋体" w:hAnsi="MS Mincho" w:cs="宋体"/>
          <w:sz w:val="28"/>
          <w:bdr w:val="none" w:sz="0" w:space="0" w:color="auto"/>
        </w:rPr>
        <w:t>是</w:t>
      </w:r>
      <w:r>
        <w:rPr>
          <w:rFonts w:ascii="宋体" w:eastAsia="宋体" w:hAnsi="SimSun" w:cs="宋体"/>
          <w:sz w:val="28"/>
          <w:bdr w:val="none" w:sz="0" w:space="0" w:color="auto"/>
        </w:rPr>
        <w:t>师</w:t>
      </w:r>
      <w:r>
        <w:rPr>
          <w:rFonts w:ascii="宋体" w:eastAsia="宋体" w:hAnsi="MS Mincho" w:cs="宋体"/>
          <w:sz w:val="28"/>
          <w:bdr w:val="none" w:sz="0" w:space="0" w:color="auto"/>
        </w:rPr>
        <w:t>徒，更是兄弟姐妹。在相互</w:t>
      </w:r>
      <w:r>
        <w:rPr>
          <w:rFonts w:ascii="宋体" w:eastAsia="宋体" w:hAnsi="SimSun" w:cs="宋体"/>
          <w:sz w:val="28"/>
          <w:bdr w:val="none" w:sz="0" w:space="0" w:color="auto"/>
        </w:rPr>
        <w:t>领</w:t>
      </w:r>
      <w:r>
        <w:rPr>
          <w:rFonts w:ascii="宋体" w:eastAsia="宋体" w:hAnsi="MS Mincho" w:cs="宋体"/>
          <w:sz w:val="28"/>
          <w:bdr w:val="none" w:sz="0" w:space="0" w:color="auto"/>
        </w:rPr>
        <w:t>悟中共同</w:t>
      </w:r>
      <w:r>
        <w:rPr>
          <w:rFonts w:ascii="宋体" w:eastAsia="宋体" w:hAnsi="SimSun" w:cs="宋体"/>
          <w:sz w:val="28"/>
          <w:bdr w:val="none" w:sz="0" w:space="0" w:color="auto"/>
        </w:rPr>
        <w:t>进步</w:t>
      </w:r>
      <w:r>
        <w:rPr>
          <w:rFonts w:ascii="宋体" w:eastAsia="宋体" w:hAnsi="MS Mincho" w:cs="宋体"/>
          <w:sz w:val="28"/>
          <w:bdr w:val="none" w:sz="0" w:space="0" w:color="auto"/>
        </w:rPr>
        <w:t>。我主要做了以下一些工作。</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6"/>
          <w:cols w:space="708"/>
          <w:titlePg w:val="0"/>
        </w:sectPr>
      </w:pPr>
      <w:r>
        <w:rPr>
          <w:rFonts w:ascii="宋体" w:eastAsia="宋体" w:hAnsi="SimSun" w:cs="宋体"/>
          <w:sz w:val="28"/>
          <w:bdr w:val="none" w:sz="0" w:space="0" w:color="auto"/>
        </w:rPr>
        <w:t>结</w:t>
      </w:r>
      <w:r>
        <w:rPr>
          <w:rFonts w:ascii="宋体" w:eastAsia="宋体" w:hAnsi="MS Mincho" w:cs="宋体"/>
          <w:sz w:val="28"/>
          <w:bdr w:val="none" w:sz="0" w:space="0" w:color="auto"/>
        </w:rPr>
        <w:t>合自我的成</w:t>
      </w:r>
      <w:r>
        <w:rPr>
          <w:rFonts w:ascii="宋体" w:eastAsia="宋体" w:hAnsi="SimSun" w:cs="宋体"/>
          <w:sz w:val="28"/>
          <w:bdr w:val="none" w:sz="0" w:space="0" w:color="auto"/>
        </w:rPr>
        <w:t>长经历</w:t>
      </w:r>
      <w:r>
        <w:rPr>
          <w:rFonts w:ascii="宋体" w:eastAsia="宋体" w:hAnsi="MS Mincho" w:cs="宋体"/>
          <w:sz w:val="28"/>
          <w:bdr w:val="none" w:sz="0" w:space="0" w:color="auto"/>
        </w:rPr>
        <w:t>，我常</w:t>
      </w:r>
      <w:r>
        <w:rPr>
          <w:rFonts w:ascii="宋体" w:eastAsia="宋体" w:hAnsi="SimSun" w:cs="宋体"/>
          <w:sz w:val="28"/>
          <w:bdr w:val="none" w:sz="0" w:space="0" w:color="auto"/>
        </w:rPr>
        <w:t>对</w:t>
      </w:r>
      <w:r>
        <w:rPr>
          <w:rFonts w:ascii="宋体" w:eastAsia="宋体" w:hAnsi="MS Mincho" w:cs="宋体"/>
          <w:sz w:val="28"/>
          <w:bdr w:val="none" w:sz="0" w:space="0" w:color="auto"/>
        </w:rPr>
        <w:t>朱老</w:t>
      </w:r>
      <w:r>
        <w:rPr>
          <w:rFonts w:ascii="宋体" w:eastAsia="宋体" w:hAnsi="SimSun" w:cs="宋体"/>
          <w:sz w:val="28"/>
          <w:bdr w:val="none" w:sz="0" w:space="0" w:color="auto"/>
        </w:rPr>
        <w:t>师说</w:t>
      </w:r>
      <w:r>
        <w:rPr>
          <w:rFonts w:ascii="宋体" w:eastAsia="宋体" w:hAnsi="MS Mincho" w:cs="宋体"/>
          <w:sz w:val="28"/>
          <w:bdr w:val="none" w:sz="0" w:space="0" w:color="auto"/>
        </w:rPr>
        <w:t>：学然后知不足，教然后知困。我要求他把目</w:t>
      </w:r>
      <w:r>
        <w:rPr>
          <w:rFonts w:ascii="宋体" w:eastAsia="宋体" w:hAnsi="SimSun" w:cs="宋体"/>
          <w:sz w:val="28"/>
          <w:bdr w:val="none" w:sz="0" w:space="0" w:color="auto"/>
        </w:rPr>
        <w:t>标</w:t>
      </w:r>
      <w:r>
        <w:rPr>
          <w:rFonts w:ascii="宋体" w:eastAsia="宋体" w:hAnsi="MS Mincho" w:cs="宋体"/>
          <w:sz w:val="28"/>
          <w:bdr w:val="none" w:sz="0" w:space="0" w:color="auto"/>
        </w:rPr>
        <w:t>定位在：立足</w:t>
      </w:r>
      <w:r>
        <w:rPr>
          <w:rFonts w:ascii="宋体" w:eastAsia="宋体" w:hAnsi="SimSun" w:cs="宋体"/>
          <w:sz w:val="28"/>
          <w:bdr w:val="none" w:sz="0" w:space="0" w:color="auto"/>
        </w:rPr>
        <w:t>课</w:t>
      </w:r>
      <w:r>
        <w:rPr>
          <w:rFonts w:ascii="宋体" w:eastAsia="宋体" w:hAnsi="MS Mincho" w:cs="宋体"/>
          <w:sz w:val="28"/>
          <w:bdr w:val="none" w:sz="0" w:space="0" w:color="auto"/>
        </w:rPr>
        <w:t>堂教学</w:t>
      </w:r>
      <w:r>
        <w:rPr>
          <w:rFonts w:ascii="宋体" w:eastAsia="宋体" w:hAnsi="SimSun" w:cs="宋体"/>
          <w:sz w:val="28"/>
          <w:bdr w:val="none" w:sz="0" w:space="0" w:color="auto"/>
        </w:rPr>
        <w:t>实</w:t>
      </w:r>
      <w:r>
        <w:rPr>
          <w:rFonts w:ascii="宋体" w:eastAsia="宋体" w:hAnsi="MS Mincho" w:cs="宋体"/>
          <w:sz w:val="28"/>
          <w:bdr w:val="none" w:sz="0" w:space="0" w:color="auto"/>
        </w:rPr>
        <w:t>践，不断</w:t>
      </w:r>
      <w:r>
        <w:rPr>
          <w:rFonts w:ascii="宋体" w:eastAsia="宋体" w:hAnsi="SimSun" w:cs="宋体"/>
          <w:sz w:val="28"/>
          <w:bdr w:val="none" w:sz="0" w:space="0" w:color="auto"/>
        </w:rPr>
        <w:t>总结</w:t>
      </w:r>
      <w:r>
        <w:rPr>
          <w:rFonts w:ascii="宋体" w:eastAsia="宋体" w:hAnsi="MS Mincho" w:cs="宋体"/>
          <w:sz w:val="28"/>
          <w:bdr w:val="none" w:sz="0" w:space="0" w:color="auto"/>
        </w:rPr>
        <w:t>反思，</w:t>
      </w:r>
      <w:r>
        <w:rPr>
          <w:rFonts w:ascii="宋体" w:eastAsia="宋体" w:hAnsi="SimSun" w:cs="宋体"/>
          <w:sz w:val="28"/>
          <w:bdr w:val="none" w:sz="0" w:space="0" w:color="auto"/>
        </w:rPr>
        <w:t>带</w:t>
      </w:r>
      <w:r>
        <w:rPr>
          <w:rFonts w:ascii="宋体" w:eastAsia="宋体" w:hAnsi="MS Mincho" w:cs="宋体"/>
          <w:sz w:val="28"/>
          <w:bdr w:val="none" w:sz="0" w:space="0" w:color="auto"/>
        </w:rPr>
        <w:t>着</w:t>
      </w:r>
      <w:r>
        <w:rPr>
          <w:rFonts w:ascii="宋体" w:eastAsia="宋体" w:hAnsi="SimSun" w:cs="宋体"/>
          <w:sz w:val="28"/>
          <w:bdr w:val="none" w:sz="0" w:space="0" w:color="auto"/>
        </w:rPr>
        <w:t>实</w:t>
      </w:r>
      <w:r>
        <w:rPr>
          <w:rFonts w:ascii="宋体" w:eastAsia="宋体" w:hAnsi="MS Mincho" w:cs="宋体"/>
          <w:sz w:val="28"/>
          <w:bdr w:val="none" w:sz="0" w:space="0" w:color="auto"/>
        </w:rPr>
        <w:t>践中的困惑到理</w:t>
      </w:r>
      <w:r>
        <w:rPr>
          <w:rFonts w:ascii="宋体" w:eastAsia="宋体" w:hAnsi="SimSun" w:cs="宋体"/>
          <w:sz w:val="28"/>
          <w:bdr w:val="none" w:sz="0" w:space="0" w:color="auto"/>
        </w:rPr>
        <w:t>论</w:t>
      </w:r>
      <w:r>
        <w:rPr>
          <w:rFonts w:ascii="宋体" w:eastAsia="宋体" w:hAnsi="MS Mincho" w:cs="宋体"/>
          <w:sz w:val="28"/>
          <w:bdr w:val="none" w:sz="0" w:space="0" w:color="auto"/>
        </w:rPr>
        <w:t>中去思考，用教育教学理</w:t>
      </w:r>
      <w:r>
        <w:rPr>
          <w:rFonts w:ascii="宋体" w:eastAsia="宋体" w:hAnsi="SimSun" w:cs="宋体"/>
          <w:sz w:val="28"/>
          <w:bdr w:val="none" w:sz="0" w:space="0" w:color="auto"/>
        </w:rPr>
        <w:t>论</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教学</w:t>
      </w:r>
      <w:r>
        <w:rPr>
          <w:rFonts w:ascii="宋体" w:eastAsia="宋体" w:hAnsi="SimSun" w:cs="宋体"/>
          <w:sz w:val="28"/>
          <w:bdr w:val="none" w:sz="0" w:space="0" w:color="auto"/>
        </w:rPr>
        <w:t>实</w:t>
      </w:r>
      <w:r>
        <w:rPr>
          <w:rFonts w:ascii="宋体" w:eastAsia="宋体" w:hAnsi="MS Mincho" w:cs="宋体"/>
          <w:sz w:val="28"/>
          <w:bdr w:val="none" w:sz="0" w:space="0" w:color="auto"/>
        </w:rPr>
        <w:t>践。</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第一</w:t>
      </w:r>
      <w:r>
        <w:rPr>
          <w:rFonts w:ascii="宋体" w:eastAsia="宋体" w:hAnsi="SimSun" w:cs="宋体"/>
          <w:sz w:val="28"/>
          <w:bdr w:val="none" w:sz="0" w:space="0" w:color="auto"/>
        </w:rPr>
        <w:t>步</w:t>
      </w:r>
      <w:r>
        <w:rPr>
          <w:rFonts w:ascii="宋体" w:eastAsia="宋体" w:hAnsi="MS Mincho" w:cs="宋体"/>
          <w:sz w:val="28"/>
          <w:bdr w:val="none" w:sz="0" w:space="0" w:color="auto"/>
        </w:rPr>
        <w:t>：多看、</w:t>
      </w:r>
      <w:r>
        <w:rPr>
          <w:rFonts w:ascii="宋体" w:eastAsia="宋体" w:hAnsi="SimSun" w:cs="宋体"/>
          <w:sz w:val="28"/>
          <w:bdr w:val="none" w:sz="0" w:space="0" w:color="auto"/>
        </w:rPr>
        <w:t>阅读</w:t>
      </w:r>
      <w:r>
        <w:rPr>
          <w:rFonts w:ascii="宋体" w:eastAsia="宋体" w:hAnsi="MS Mincho" w:cs="宋体"/>
          <w:sz w:val="28"/>
          <w:bdr w:val="none" w:sz="0" w:space="0" w:color="auto"/>
        </w:rPr>
        <w:t>理</w:t>
      </w:r>
      <w:r>
        <w:rPr>
          <w:rFonts w:ascii="宋体" w:eastAsia="宋体" w:hAnsi="SimSun" w:cs="宋体"/>
          <w:sz w:val="28"/>
          <w:bdr w:val="none" w:sz="0" w:space="0" w:color="auto"/>
        </w:rPr>
        <w:t>论书</w:t>
      </w:r>
      <w:r>
        <w:rPr>
          <w:rFonts w:ascii="宋体" w:eastAsia="宋体" w:hAnsi="MS Mincho" w:cs="宋体"/>
          <w:sz w:val="28"/>
          <w:bdr w:val="none" w:sz="0" w:space="0" w:color="auto"/>
        </w:rPr>
        <w:t>籍，</w:t>
      </w:r>
      <w:r>
        <w:rPr>
          <w:rFonts w:ascii="宋体" w:eastAsia="宋体" w:hAnsi="SimSun" w:cs="宋体"/>
          <w:sz w:val="28"/>
          <w:bdr w:val="none" w:sz="0" w:space="0" w:color="auto"/>
        </w:rPr>
        <w:t>备课</w:t>
      </w:r>
      <w:r>
        <w:rPr>
          <w:rFonts w:ascii="宋体" w:eastAsia="宋体" w:hAnsi="MS Mincho" w:cs="宋体"/>
          <w:sz w:val="28"/>
          <w:bdr w:val="none" w:sz="0" w:space="0" w:color="auto"/>
        </w:rPr>
        <w:t>前要求做到深入分析学生的基本状况，</w:t>
      </w:r>
      <w:r>
        <w:rPr>
          <w:rFonts w:ascii="宋体" w:eastAsia="宋体" w:hAnsi="SimSun" w:cs="宋体"/>
          <w:sz w:val="28"/>
          <w:bdr w:val="none" w:sz="0" w:space="0" w:color="auto"/>
        </w:rPr>
        <w:t>钻</w:t>
      </w:r>
      <w:r>
        <w:rPr>
          <w:rFonts w:ascii="宋体" w:eastAsia="宋体" w:hAnsi="MS Mincho" w:cs="宋体"/>
          <w:sz w:val="28"/>
          <w:bdr w:val="none" w:sz="0" w:space="0" w:color="auto"/>
        </w:rPr>
        <w:t>研教材，充分了解学情。</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第二</w:t>
      </w:r>
      <w:r>
        <w:rPr>
          <w:rFonts w:ascii="宋体" w:eastAsia="宋体" w:hAnsi="SimSun" w:cs="宋体"/>
          <w:sz w:val="28"/>
          <w:bdr w:val="none" w:sz="0" w:space="0" w:color="auto"/>
        </w:rPr>
        <w:t>步</w:t>
      </w:r>
      <w:r>
        <w:rPr>
          <w:rFonts w:ascii="宋体" w:eastAsia="宋体" w:hAnsi="MS Mincho" w:cs="宋体"/>
          <w:sz w:val="28"/>
          <w:bdr w:val="none" w:sz="0" w:space="0" w:color="auto"/>
        </w:rPr>
        <w:t>：</w:t>
      </w:r>
      <w:r>
        <w:rPr>
          <w:rFonts w:ascii="宋体" w:eastAsia="宋体" w:hAnsi="SimSun" w:cs="宋体"/>
          <w:sz w:val="28"/>
          <w:bdr w:val="none" w:sz="0" w:space="0" w:color="auto"/>
        </w:rPr>
        <w:t>备课时</w:t>
      </w:r>
      <w:r>
        <w:rPr>
          <w:rFonts w:ascii="宋体" w:eastAsia="宋体" w:hAnsi="MS Mincho" w:cs="宋体"/>
          <w:sz w:val="28"/>
          <w:bdr w:val="none" w:sz="0" w:space="0" w:color="auto"/>
        </w:rPr>
        <w:t>，做到四个精心。明确教学目的和教学重</w:t>
      </w:r>
      <w:r>
        <w:rPr>
          <w:rFonts w:ascii="宋体" w:eastAsia="宋体" w:hAnsi="SimSun" w:cs="宋体"/>
          <w:sz w:val="28"/>
          <w:bdr w:val="none" w:sz="0" w:space="0" w:color="auto"/>
        </w:rPr>
        <w:t>难</w:t>
      </w:r>
      <w:r>
        <w:rPr>
          <w:rFonts w:ascii="宋体" w:eastAsia="宋体" w:hAnsi="MS Mincho" w:cs="宋体"/>
          <w:sz w:val="28"/>
          <w:bdr w:val="none" w:sz="0" w:space="0" w:color="auto"/>
        </w:rPr>
        <w:t>点；精心</w:t>
      </w:r>
      <w:r>
        <w:rPr>
          <w:rFonts w:ascii="宋体" w:eastAsia="宋体" w:hAnsi="SimSun" w:cs="宋体"/>
          <w:sz w:val="28"/>
          <w:bdr w:val="none" w:sz="0" w:space="0" w:color="auto"/>
        </w:rPr>
        <w:t>设计课</w:t>
      </w:r>
      <w:r>
        <w:rPr>
          <w:rFonts w:ascii="宋体" w:eastAsia="宋体" w:hAnsi="MS Mincho" w:cs="宋体"/>
          <w:sz w:val="28"/>
          <w:bdr w:val="none" w:sz="0" w:space="0" w:color="auto"/>
        </w:rPr>
        <w:t>堂</w:t>
      </w:r>
      <w:r>
        <w:rPr>
          <w:rFonts w:ascii="宋体" w:eastAsia="宋体" w:hAnsi="SimSun" w:cs="宋体"/>
          <w:sz w:val="28"/>
          <w:bdr w:val="none" w:sz="0" w:space="0" w:color="auto"/>
        </w:rPr>
        <w:t>结</w:t>
      </w:r>
      <w:r>
        <w:rPr>
          <w:rFonts w:ascii="宋体" w:eastAsia="宋体" w:hAnsi="MS Mincho" w:cs="宋体"/>
          <w:sz w:val="28"/>
          <w:bdr w:val="none" w:sz="0" w:space="0" w:color="auto"/>
        </w:rPr>
        <w:t>构，做到精</w:t>
      </w:r>
      <w:r>
        <w:rPr>
          <w:rFonts w:ascii="宋体" w:eastAsia="宋体" w:hAnsi="SimSun" w:cs="宋体"/>
          <w:sz w:val="28"/>
          <w:bdr w:val="none" w:sz="0" w:space="0" w:color="auto"/>
        </w:rPr>
        <w:t>讲</w:t>
      </w:r>
      <w:r>
        <w:rPr>
          <w:rFonts w:ascii="宋体" w:eastAsia="宋体" w:hAnsi="MS Mincho" w:cs="宋体"/>
          <w:sz w:val="28"/>
          <w:bdr w:val="none" w:sz="0" w:space="0" w:color="auto"/>
        </w:rPr>
        <w:t>多</w:t>
      </w:r>
      <w:r>
        <w:rPr>
          <w:rFonts w:ascii="宋体" w:eastAsia="宋体" w:hAnsi="SimSun" w:cs="宋体"/>
          <w:sz w:val="28"/>
          <w:bdr w:val="none" w:sz="0" w:space="0" w:color="auto"/>
        </w:rPr>
        <w:t>练</w:t>
      </w:r>
      <w:r>
        <w:rPr>
          <w:rFonts w:ascii="宋体" w:eastAsia="宋体" w:hAnsi="MS Mincho" w:cs="宋体"/>
          <w:sz w:val="28"/>
          <w:bdr w:val="none" w:sz="0" w:space="0" w:color="auto"/>
        </w:rPr>
        <w:t>，及</w:t>
      </w:r>
      <w:r>
        <w:rPr>
          <w:rFonts w:ascii="宋体" w:eastAsia="宋体" w:hAnsi="SimSun" w:cs="宋体"/>
          <w:sz w:val="28"/>
          <w:bdr w:val="none" w:sz="0" w:space="0" w:color="auto"/>
        </w:rPr>
        <w:t>时</w:t>
      </w:r>
      <w:r>
        <w:rPr>
          <w:rFonts w:ascii="宋体" w:eastAsia="宋体" w:hAnsi="MS Mincho" w:cs="宋体"/>
          <w:sz w:val="28"/>
          <w:bdr w:val="none" w:sz="0" w:space="0" w:color="auto"/>
        </w:rPr>
        <w:t>巩固；精心</w:t>
      </w:r>
      <w:r>
        <w:rPr>
          <w:rFonts w:ascii="宋体" w:eastAsia="宋体" w:hAnsi="SimSun" w:cs="宋体"/>
          <w:sz w:val="28"/>
          <w:bdr w:val="none" w:sz="0" w:space="0" w:color="auto"/>
        </w:rPr>
        <w:t>设计练习</w:t>
      </w:r>
      <w:r>
        <w:rPr>
          <w:rFonts w:ascii="宋体" w:eastAsia="宋体" w:hAnsi="MS Mincho" w:cs="宋体"/>
          <w:sz w:val="28"/>
          <w:bdr w:val="none" w:sz="0" w:space="0" w:color="auto"/>
        </w:rPr>
        <w:t>，做到梯度、密度合理；精心</w:t>
      </w:r>
      <w:r>
        <w:rPr>
          <w:rFonts w:ascii="宋体" w:eastAsia="宋体" w:hAnsi="SimSun" w:cs="宋体"/>
          <w:sz w:val="28"/>
          <w:bdr w:val="none" w:sz="0" w:space="0" w:color="auto"/>
        </w:rPr>
        <w:t>设计</w:t>
      </w:r>
      <w:r>
        <w:rPr>
          <w:rFonts w:ascii="宋体" w:eastAsia="宋体" w:hAnsi="MS Mincho" w:cs="宋体"/>
          <w:sz w:val="28"/>
          <w:bdr w:val="none" w:sz="0" w:space="0" w:color="auto"/>
        </w:rPr>
        <w:t>板</w:t>
      </w:r>
      <w:r>
        <w:rPr>
          <w:rFonts w:ascii="宋体" w:eastAsia="宋体" w:hAnsi="SimSun" w:cs="宋体"/>
          <w:sz w:val="28"/>
          <w:bdr w:val="none" w:sz="0" w:space="0" w:color="auto"/>
        </w:rPr>
        <w:t>书</w:t>
      </w:r>
      <w:r>
        <w:rPr>
          <w:rFonts w:ascii="宋体" w:eastAsia="宋体" w:hAnsi="MS Mincho" w:cs="宋体"/>
          <w:sz w:val="28"/>
          <w:bdr w:val="none" w:sz="0" w:space="0" w:color="auto"/>
        </w:rPr>
        <w:t>，合理运用教具，做到</w:t>
      </w:r>
      <w:r>
        <w:rPr>
          <w:rFonts w:ascii="宋体" w:eastAsia="宋体" w:hAnsi="SimSun" w:cs="宋体"/>
          <w:sz w:val="28"/>
          <w:bdr w:val="none" w:sz="0" w:space="0" w:color="auto"/>
        </w:rPr>
        <w:t>纲</w:t>
      </w:r>
      <w:r>
        <w:rPr>
          <w:rFonts w:ascii="宋体" w:eastAsia="宋体" w:hAnsi="MS Mincho" w:cs="宋体"/>
          <w:sz w:val="28"/>
          <w:bdr w:val="none" w:sz="0" w:space="0" w:color="auto"/>
        </w:rPr>
        <w:t>目清楚，直</w:t>
      </w:r>
      <w:r>
        <w:rPr>
          <w:rFonts w:ascii="宋体" w:eastAsia="宋体" w:hAnsi="SimSun" w:cs="宋体"/>
          <w:sz w:val="28"/>
          <w:bdr w:val="none" w:sz="0" w:space="0" w:color="auto"/>
        </w:rPr>
        <w:t>观</w:t>
      </w:r>
      <w:r>
        <w:rPr>
          <w:rFonts w:ascii="宋体" w:eastAsia="宋体" w:hAnsi="MS Mincho" w:cs="宋体"/>
          <w:sz w:val="28"/>
          <w:bdr w:val="none" w:sz="0" w:space="0" w:color="auto"/>
        </w:rPr>
        <w:t>形象。</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讲课时</w:t>
      </w:r>
      <w:r>
        <w:rPr>
          <w:rFonts w:ascii="宋体" w:eastAsia="宋体" w:hAnsi="MS Mincho" w:cs="宋体"/>
          <w:sz w:val="28"/>
          <w:bdr w:val="none" w:sz="0" w:space="0" w:color="auto"/>
        </w:rPr>
        <w:t>，</w:t>
      </w:r>
      <w:r>
        <w:rPr>
          <w:rFonts w:ascii="宋体" w:eastAsia="宋体" w:hAnsi="SimSun" w:cs="宋体"/>
          <w:sz w:val="28"/>
          <w:bdr w:val="none" w:sz="0" w:space="0" w:color="auto"/>
        </w:rPr>
        <w:t>实现</w:t>
      </w:r>
      <w:r>
        <w:rPr>
          <w:rFonts w:ascii="宋体" w:eastAsia="宋体" w:hAnsi="MS Mincho" w:cs="宋体"/>
          <w:sz w:val="28"/>
          <w:bdr w:val="none" w:sz="0" w:space="0" w:color="auto"/>
        </w:rPr>
        <w:t>三个</w:t>
      </w:r>
      <w:r>
        <w:rPr>
          <w:rFonts w:ascii="宋体" w:eastAsia="宋体" w:hAnsi="SimSun" w:cs="宋体"/>
          <w:sz w:val="28"/>
          <w:bdr w:val="none" w:sz="0" w:space="0" w:color="auto"/>
        </w:rPr>
        <w:t>转变</w:t>
      </w:r>
      <w:r>
        <w:rPr>
          <w:rFonts w:ascii="宋体" w:eastAsia="宋体" w:hAnsi="MS Mincho" w:cs="宋体"/>
          <w:sz w:val="28"/>
          <w:bdr w:val="none" w:sz="0" w:space="0" w:color="auto"/>
        </w:rPr>
        <w:t>，即教学目</w:t>
      </w:r>
      <w:r>
        <w:rPr>
          <w:rFonts w:ascii="宋体" w:eastAsia="宋体" w:hAnsi="SimSun" w:cs="宋体"/>
          <w:sz w:val="28"/>
          <w:bdr w:val="none" w:sz="0" w:space="0" w:color="auto"/>
        </w:rPr>
        <w:t>标</w:t>
      </w:r>
      <w:r>
        <w:rPr>
          <w:rFonts w:ascii="宋体" w:eastAsia="宋体" w:hAnsi="MS Mincho" w:cs="宋体"/>
          <w:sz w:val="28"/>
          <w:bdr w:val="none" w:sz="0" w:space="0" w:color="auto"/>
        </w:rPr>
        <w:t>的</w:t>
      </w:r>
      <w:r>
        <w:rPr>
          <w:rFonts w:ascii="宋体" w:eastAsia="宋体" w:hAnsi="SimSun" w:cs="宋体"/>
          <w:sz w:val="28"/>
          <w:bdr w:val="none" w:sz="0" w:space="0" w:color="auto"/>
        </w:rPr>
        <w:t>转变</w:t>
      </w:r>
      <w:r>
        <w:rPr>
          <w:rFonts w:ascii="宋体" w:eastAsia="宋体" w:hAnsi="MS Mincho" w:cs="宋体"/>
          <w:sz w:val="28"/>
          <w:bdr w:val="none" w:sz="0" w:space="0" w:color="auto"/>
        </w:rPr>
        <w:t>，</w:t>
      </w:r>
      <w:r>
        <w:rPr>
          <w:rFonts w:ascii="宋体" w:eastAsia="宋体" w:hAnsi="SimSun" w:cs="宋体"/>
          <w:sz w:val="28"/>
          <w:bdr w:val="none" w:sz="0" w:space="0" w:color="auto"/>
        </w:rPr>
        <w:t>领</w:t>
      </w:r>
      <w:r>
        <w:rPr>
          <w:rFonts w:ascii="宋体" w:eastAsia="宋体" w:hAnsi="MS Mincho" w:cs="宋体"/>
          <w:sz w:val="28"/>
          <w:bdr w:val="none" w:sz="0" w:space="0" w:color="auto"/>
        </w:rPr>
        <w:t>悟方式的</w:t>
      </w:r>
      <w:r>
        <w:rPr>
          <w:rFonts w:ascii="宋体" w:eastAsia="宋体" w:hAnsi="SimSun" w:cs="宋体"/>
          <w:sz w:val="28"/>
          <w:bdr w:val="none" w:sz="0" w:space="0" w:color="auto"/>
        </w:rPr>
        <w:t>转变</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主角的</w:t>
      </w:r>
      <w:r>
        <w:rPr>
          <w:rFonts w:ascii="宋体" w:eastAsia="宋体" w:hAnsi="SimSun" w:cs="宋体"/>
          <w:sz w:val="28"/>
          <w:bdr w:val="none" w:sz="0" w:space="0" w:color="auto"/>
        </w:rPr>
        <w:t>转变</w:t>
      </w:r>
      <w:r>
        <w:rPr>
          <w:rFonts w:ascii="宋体" w:eastAsia="宋体" w:hAnsi="MS Mincho" w:cs="宋体"/>
          <w:sz w:val="28"/>
          <w:bdr w:val="none" w:sz="0" w:space="0" w:color="auto"/>
        </w:rPr>
        <w:t>，听他的</w:t>
      </w:r>
      <w:r>
        <w:rPr>
          <w:rFonts w:ascii="宋体" w:eastAsia="宋体" w:hAnsi="SimSun" w:cs="宋体"/>
          <w:sz w:val="28"/>
          <w:bdr w:val="none" w:sz="0" w:space="0" w:color="auto"/>
        </w:rPr>
        <w:t>课</w:t>
      </w:r>
      <w:r>
        <w:rPr>
          <w:rFonts w:ascii="宋体" w:eastAsia="宋体" w:hAnsi="MS Mincho" w:cs="宋体"/>
          <w:sz w:val="28"/>
          <w:bdr w:val="none" w:sz="0" w:space="0" w:color="auto"/>
        </w:rPr>
        <w:t>我也从</w:t>
      </w:r>
      <w:r>
        <w:rPr>
          <w:rFonts w:ascii="宋体" w:eastAsia="宋体" w:hAnsi="SimSun" w:cs="宋体"/>
          <w:sz w:val="28"/>
          <w:bdr w:val="none" w:sz="0" w:space="0" w:color="auto"/>
        </w:rPr>
        <w:t>这</w:t>
      </w:r>
      <w:r>
        <w:rPr>
          <w:rFonts w:ascii="宋体" w:eastAsia="宋体" w:hAnsi="MS Mincho" w:cs="宋体"/>
          <w:sz w:val="28"/>
          <w:bdr w:val="none" w:sz="0" w:space="0" w:color="auto"/>
        </w:rPr>
        <w:t>三个方面来</w:t>
      </w:r>
      <w:r>
        <w:rPr>
          <w:rFonts w:ascii="宋体" w:eastAsia="宋体" w:hAnsi="SimSun" w:cs="宋体"/>
          <w:sz w:val="28"/>
          <w:bdr w:val="none" w:sz="0" w:space="0" w:color="auto"/>
        </w:rPr>
        <w:t>评</w:t>
      </w:r>
      <w:r>
        <w:rPr>
          <w:rFonts w:ascii="宋体" w:eastAsia="宋体" w:hAnsi="MS Mincho" w:cs="宋体"/>
          <w:sz w:val="28"/>
          <w:bdr w:val="none" w:sz="0" w:space="0" w:color="auto"/>
        </w:rPr>
        <w:t>价他的</w:t>
      </w:r>
      <w:r>
        <w:rPr>
          <w:rFonts w:ascii="宋体" w:eastAsia="宋体" w:hAnsi="SimSun" w:cs="宋体"/>
          <w:sz w:val="28"/>
          <w:bdr w:val="none" w:sz="0" w:space="0" w:color="auto"/>
        </w:rPr>
        <w:t>课</w:t>
      </w:r>
      <w:r>
        <w:rPr>
          <w:rFonts w:ascii="宋体" w:eastAsia="宋体" w:hAnsi="MS Mincho" w:cs="宋体"/>
          <w:sz w:val="28"/>
          <w:bdr w:val="none" w:sz="0" w:space="0" w:color="auto"/>
        </w:rPr>
        <w:t>堂教学水平。</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每节课</w:t>
      </w:r>
      <w:r>
        <w:rPr>
          <w:rFonts w:ascii="宋体" w:eastAsia="宋体" w:hAnsi="MS Mincho" w:cs="宋体"/>
          <w:sz w:val="28"/>
          <w:bdr w:val="none" w:sz="0" w:space="0" w:color="auto"/>
        </w:rPr>
        <w:t>后都写教学反思：</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Cambria Math" w:cs="宋体"/>
          <w:sz w:val="28"/>
          <w:bdr w:val="none" w:sz="0" w:space="0" w:color="auto"/>
        </w:rPr>
        <w:t>①</w:t>
      </w:r>
      <w:r>
        <w:rPr>
          <w:rFonts w:ascii="宋体" w:eastAsia="宋体" w:hAnsi="MS Mincho" w:cs="宋体"/>
          <w:sz w:val="28"/>
          <w:bdr w:val="none" w:sz="0" w:space="0" w:color="auto"/>
        </w:rPr>
        <w:t>本</w:t>
      </w:r>
      <w:r>
        <w:rPr>
          <w:rFonts w:ascii="宋体" w:eastAsia="宋体" w:hAnsi="SimSun" w:cs="宋体"/>
          <w:sz w:val="28"/>
          <w:bdr w:val="none" w:sz="0" w:space="0" w:color="auto"/>
        </w:rPr>
        <w:t>节课</w:t>
      </w:r>
      <w:r>
        <w:rPr>
          <w:rFonts w:ascii="宋体" w:eastAsia="宋体" w:hAnsi="MS Mincho" w:cs="宋体"/>
          <w:sz w:val="28"/>
          <w:bdr w:val="none" w:sz="0" w:space="0" w:color="auto"/>
        </w:rPr>
        <w:t>的成功</w:t>
      </w:r>
      <w:r>
        <w:rPr>
          <w:rFonts w:ascii="宋体" w:eastAsia="宋体" w:hAnsi="SimSun" w:cs="宋体"/>
          <w:sz w:val="28"/>
          <w:bdr w:val="none" w:sz="0" w:space="0" w:color="auto"/>
        </w:rPr>
        <w:t>关键</w:t>
      </w:r>
      <w:r>
        <w:rPr>
          <w:rFonts w:ascii="宋体" w:eastAsia="宋体" w:hAnsi="MS Mincho" w:cs="宋体"/>
          <w:sz w:val="28"/>
          <w:bdr w:val="none" w:sz="0" w:space="0" w:color="auto"/>
        </w:rPr>
        <w:t>所在；</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7"/>
          <w:cols w:space="708"/>
          <w:titlePg w:val="0"/>
        </w:sectPr>
      </w:pPr>
      <w:r>
        <w:rPr>
          <w:rFonts w:ascii="宋体" w:eastAsia="宋体" w:hAnsi="Cambria Math" w:cs="宋体"/>
          <w:sz w:val="28"/>
          <w:bdr w:val="none" w:sz="0" w:space="0" w:color="auto"/>
        </w:rPr>
        <w:t>②</w:t>
      </w:r>
      <w:r>
        <w:rPr>
          <w:rFonts w:ascii="宋体" w:eastAsia="宋体" w:hAnsi="MS Mincho" w:cs="宋体"/>
          <w:sz w:val="28"/>
          <w:bdr w:val="none" w:sz="0" w:space="0" w:color="auto"/>
        </w:rPr>
        <w:t>教学中的明</w:t>
      </w:r>
      <w:r>
        <w:rPr>
          <w:rFonts w:ascii="宋体" w:eastAsia="宋体" w:hAnsi="SimSun" w:cs="宋体"/>
          <w:sz w:val="28"/>
          <w:bdr w:val="none" w:sz="0" w:space="0" w:color="auto"/>
        </w:rPr>
        <w:t>显</w:t>
      </w:r>
      <w:r>
        <w:rPr>
          <w:rFonts w:ascii="宋体" w:eastAsia="宋体" w:hAnsi="MS Mincho" w:cs="宋体"/>
          <w:sz w:val="28"/>
          <w:bdr w:val="none" w:sz="0" w:space="0" w:color="auto"/>
        </w:rPr>
        <w:t>不足之</w:t>
      </w:r>
      <w:r>
        <w:rPr>
          <w:rFonts w:ascii="宋体" w:eastAsia="宋体" w:hAnsi="SimSun" w:cs="宋体"/>
          <w:sz w:val="28"/>
          <w:bdr w:val="none" w:sz="0" w:space="0" w:color="auto"/>
        </w:rPr>
        <w:t>处</w:t>
      </w:r>
      <w:r>
        <w:rPr>
          <w:rFonts w:ascii="宋体" w:eastAsia="宋体" w:hAnsi="MS Mincho" w:cs="宋体"/>
          <w:sz w:val="28"/>
          <w:bdr w:val="none" w:sz="0" w:space="0" w:color="auto"/>
        </w:rPr>
        <w:t>。咱</w:t>
      </w:r>
      <w:r>
        <w:rPr>
          <w:rFonts w:ascii="宋体" w:eastAsia="宋体" w:hAnsi="SimSun" w:cs="宋体"/>
          <w:sz w:val="28"/>
          <w:bdr w:val="none" w:sz="0" w:space="0" w:color="auto"/>
        </w:rPr>
        <w:t>们还</w:t>
      </w:r>
      <w:r>
        <w:rPr>
          <w:rFonts w:ascii="宋体" w:eastAsia="宋体" w:hAnsi="MS Mincho" w:cs="宋体"/>
          <w:sz w:val="28"/>
          <w:bdr w:val="none" w:sz="0" w:space="0" w:color="auto"/>
        </w:rPr>
        <w:t>一</w:t>
      </w:r>
      <w:r>
        <w:rPr>
          <w:rFonts w:ascii="宋体" w:eastAsia="宋体" w:hAnsi="SimSun" w:cs="宋体"/>
          <w:sz w:val="28"/>
          <w:bdr w:val="none" w:sz="0" w:space="0" w:color="auto"/>
        </w:rPr>
        <w:t>齐经</w:t>
      </w:r>
      <w:r>
        <w:rPr>
          <w:rFonts w:ascii="宋体" w:eastAsia="宋体" w:hAnsi="MS Mincho" w:cs="宋体"/>
          <w:sz w:val="28"/>
          <w:bdr w:val="none" w:sz="0" w:space="0" w:color="auto"/>
        </w:rPr>
        <w:t>常听其他老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，吸取其精</w:t>
      </w:r>
      <w:r>
        <w:rPr>
          <w:rFonts w:ascii="宋体" w:eastAsia="宋体" w:hAnsi="SimSun" w:cs="宋体"/>
          <w:sz w:val="28"/>
          <w:bdr w:val="none" w:sz="0" w:space="0" w:color="auto"/>
        </w:rPr>
        <w:t>华</w:t>
      </w:r>
      <w:r>
        <w:rPr>
          <w:rFonts w:ascii="宋体" w:eastAsia="宋体" w:hAnsi="MS Mincho" w:cs="宋体"/>
          <w:sz w:val="28"/>
          <w:bdr w:val="none" w:sz="0" w:space="0" w:color="auto"/>
        </w:rPr>
        <w:t>。</w:t>
      </w:r>
      <w:r>
        <w:rPr>
          <w:rFonts w:ascii="宋体" w:eastAsia="宋体" w:hAnsi="SimSun" w:cs="宋体"/>
          <w:sz w:val="28"/>
          <w:bdr w:val="none" w:sz="0" w:space="0" w:color="auto"/>
        </w:rPr>
        <w:t>还</w:t>
      </w:r>
      <w:r>
        <w:rPr>
          <w:rFonts w:ascii="宋体" w:eastAsia="宋体" w:hAnsi="MS Mincho" w:cs="宋体"/>
          <w:sz w:val="28"/>
          <w:bdr w:val="none" w:sz="0" w:space="0" w:color="auto"/>
        </w:rPr>
        <w:t>一</w:t>
      </w:r>
      <w:r>
        <w:rPr>
          <w:rFonts w:ascii="宋体" w:eastAsia="宋体" w:hAnsi="SimSun" w:cs="宋体"/>
          <w:sz w:val="28"/>
          <w:bdr w:val="none" w:sz="0" w:space="0" w:color="auto"/>
        </w:rPr>
        <w:t>齐观</w:t>
      </w:r>
      <w:r>
        <w:rPr>
          <w:rFonts w:ascii="宋体" w:eastAsia="宋体" w:hAnsi="MS Mincho" w:cs="宋体"/>
          <w:sz w:val="28"/>
          <w:bdr w:val="none" w:sz="0" w:space="0" w:color="auto"/>
        </w:rPr>
        <w:t>看名</w:t>
      </w:r>
      <w:r>
        <w:rPr>
          <w:rFonts w:ascii="宋体" w:eastAsia="宋体" w:hAnsi="SimSun" w:cs="宋体"/>
          <w:sz w:val="28"/>
          <w:bdr w:val="none" w:sz="0" w:space="0" w:color="auto"/>
        </w:rPr>
        <w:t>师</w:t>
      </w:r>
      <w:r>
        <w:rPr>
          <w:rFonts w:ascii="宋体" w:eastAsia="宋体" w:hAnsi="MS Mincho" w:cs="宋体"/>
          <w:sz w:val="28"/>
          <w:bdr w:val="none" w:sz="0" w:space="0" w:color="auto"/>
        </w:rPr>
        <w:t>的教学</w:t>
      </w:r>
      <w:r>
        <w:rPr>
          <w:rFonts w:ascii="宋体" w:eastAsia="宋体" w:hAnsi="SimSun" w:cs="宋体"/>
          <w:sz w:val="28"/>
          <w:bdr w:val="none" w:sz="0" w:space="0" w:color="auto"/>
        </w:rPr>
        <w:t>录</w:t>
      </w:r>
      <w:r>
        <w:rPr>
          <w:rFonts w:ascii="宋体" w:eastAsia="宋体" w:hAnsi="MS Mincho" w:cs="宋体"/>
          <w:sz w:val="28"/>
          <w:bdr w:val="none" w:sz="0" w:space="0" w:color="auto"/>
        </w:rPr>
        <w:t>相，体</w:t>
      </w:r>
      <w:r>
        <w:rPr>
          <w:rFonts w:ascii="宋体" w:eastAsia="宋体" w:hAnsi="SimSun" w:cs="宋体"/>
          <w:sz w:val="28"/>
          <w:bdr w:val="none" w:sz="0" w:space="0" w:color="auto"/>
        </w:rPr>
        <w:t>验</w:t>
      </w:r>
      <w:r>
        <w:rPr>
          <w:rFonts w:ascii="宋体" w:eastAsia="宋体" w:hAnsi="MS Mincho" w:cs="宋体"/>
          <w:sz w:val="28"/>
          <w:bdr w:val="none" w:sz="0" w:space="0" w:color="auto"/>
        </w:rPr>
        <w:t>名</w:t>
      </w:r>
      <w:r>
        <w:rPr>
          <w:rFonts w:ascii="宋体" w:eastAsia="宋体" w:hAnsi="SimSun" w:cs="宋体"/>
          <w:sz w:val="28"/>
          <w:bdr w:val="none" w:sz="0" w:space="0" w:color="auto"/>
        </w:rPr>
        <w:t>师</w:t>
      </w:r>
      <w:r>
        <w:rPr>
          <w:rFonts w:ascii="宋体" w:eastAsia="宋体" w:hAnsi="MS Mincho" w:cs="宋体"/>
          <w:sz w:val="28"/>
          <w:bdr w:val="none" w:sz="0" w:space="0" w:color="auto"/>
        </w:rPr>
        <w:t>授</w:t>
      </w:r>
      <w:r>
        <w:rPr>
          <w:rFonts w:ascii="宋体" w:eastAsia="宋体" w:hAnsi="SimSun" w:cs="宋体"/>
          <w:sz w:val="28"/>
          <w:bdr w:val="none" w:sz="0" w:space="0" w:color="auto"/>
        </w:rPr>
        <w:t>课艺术</w:t>
      </w:r>
      <w:r>
        <w:rPr>
          <w:rFonts w:ascii="宋体" w:eastAsia="宋体" w:hAnsi="MS Mincho" w:cs="宋体"/>
          <w:sz w:val="28"/>
          <w:bdr w:val="none" w:sz="0" w:space="0" w:color="auto"/>
        </w:rPr>
        <w:t>，感悟</w:t>
      </w:r>
      <w:r>
        <w:rPr>
          <w:rFonts w:ascii="宋体" w:eastAsia="宋体" w:hAnsi="SimSun" w:cs="宋体"/>
          <w:sz w:val="28"/>
          <w:bdr w:val="none" w:sz="0" w:space="0" w:color="auto"/>
        </w:rPr>
        <w:t>课</w:t>
      </w:r>
      <w:r>
        <w:rPr>
          <w:rFonts w:ascii="宋体" w:eastAsia="宋体" w:hAnsi="MS Mincho" w:cs="宋体"/>
          <w:sz w:val="28"/>
          <w:bdr w:val="none" w:sz="0" w:space="0" w:color="auto"/>
        </w:rPr>
        <w:t>堂教学的真</w:t>
      </w:r>
      <w:r>
        <w:rPr>
          <w:rFonts w:ascii="宋体" w:eastAsia="宋体" w:hAnsi="SimSun" w:cs="宋体"/>
          <w:sz w:val="28"/>
          <w:bdr w:val="none" w:sz="0" w:space="0" w:color="auto"/>
        </w:rPr>
        <w:t>谛</w:t>
      </w:r>
      <w:r>
        <w:rPr>
          <w:rFonts w:ascii="宋体" w:eastAsia="宋体" w:hAnsi="MS Mincho" w:cs="宋体"/>
          <w:sz w:val="28"/>
          <w:bdr w:val="none" w:sz="0" w:space="0" w:color="auto"/>
        </w:rPr>
        <w:t>。</w:t>
      </w:r>
      <w:r>
        <w:rPr>
          <w:rFonts w:ascii="宋体" w:eastAsia="宋体" w:hAnsi="SimSun" w:cs="宋体"/>
          <w:sz w:val="28"/>
          <w:bdr w:val="none" w:sz="0" w:space="0" w:color="auto"/>
        </w:rPr>
        <w:t>经过</w:t>
      </w:r>
      <w:r>
        <w:rPr>
          <w:rFonts w:ascii="宋体" w:eastAsia="宋体" w:hAnsi="MS Mincho" w:cs="宋体"/>
          <w:sz w:val="28"/>
          <w:bdr w:val="none" w:sz="0" w:space="0" w:color="auto"/>
        </w:rPr>
        <w:t>不懈</w:t>
      </w:r>
      <w:r>
        <w:rPr>
          <w:rFonts w:ascii="宋体" w:eastAsia="宋体" w:hAnsi="SimSun" w:cs="宋体"/>
          <w:sz w:val="28"/>
          <w:bdr w:val="none" w:sz="0" w:space="0" w:color="auto"/>
        </w:rPr>
        <w:t>发奋</w:t>
      </w:r>
      <w:r>
        <w:rPr>
          <w:rFonts w:ascii="宋体" w:eastAsia="宋体" w:hAnsi="MS Mincho" w:cs="宋体"/>
          <w:sz w:val="28"/>
          <w:bdr w:val="none" w:sz="0" w:space="0" w:color="auto"/>
        </w:rPr>
        <w:t>，他的教学水平大有</w:t>
      </w:r>
      <w:r>
        <w:rPr>
          <w:rFonts w:ascii="宋体" w:eastAsia="宋体" w:hAnsi="SimSun" w:cs="宋体"/>
          <w:sz w:val="28"/>
          <w:bdr w:val="none" w:sz="0" w:space="0" w:color="auto"/>
        </w:rPr>
        <w:t>长进</w:t>
      </w:r>
      <w:r>
        <w:rPr>
          <w:rFonts w:ascii="宋体" w:eastAsia="宋体" w:hAnsi="MS Mincho" w:cs="宋体"/>
          <w:sz w:val="28"/>
          <w:bdr w:val="none" w:sz="0" w:space="0" w:color="auto"/>
        </w:rPr>
        <w:t>。先后上了多</w:t>
      </w:r>
      <w:r>
        <w:rPr>
          <w:rFonts w:ascii="宋体" w:eastAsia="宋体" w:hAnsi="SimSun" w:cs="宋体"/>
          <w:sz w:val="28"/>
          <w:bdr w:val="none" w:sz="0" w:space="0" w:color="auto"/>
        </w:rPr>
        <w:t>节</w:t>
      </w:r>
      <w:r>
        <w:rPr>
          <w:rFonts w:ascii="宋体" w:eastAsia="宋体" w:hAnsi="MS Mincho" w:cs="宋体"/>
          <w:sz w:val="28"/>
          <w:bdr w:val="none" w:sz="0" w:space="0" w:color="auto"/>
        </w:rPr>
        <w:t>市</w:t>
      </w:r>
      <w:r>
        <w:rPr>
          <w:rFonts w:ascii="宋体" w:eastAsia="宋体" w:hAnsi="SimSun" w:cs="宋体"/>
          <w:sz w:val="28"/>
          <w:bdr w:val="none" w:sz="0" w:space="0" w:color="auto"/>
        </w:rPr>
        <w:t>级</w:t>
      </w:r>
      <w:r>
        <w:rPr>
          <w:rFonts w:ascii="宋体" w:eastAsia="宋体" w:hAnsi="MS Mincho" w:cs="宋体"/>
          <w:sz w:val="28"/>
          <w:bdr w:val="none" w:sz="0" w:space="0" w:color="auto"/>
        </w:rPr>
        <w:t>公</w:t>
      </w:r>
      <w:r>
        <w:rPr>
          <w:rFonts w:ascii="宋体" w:eastAsia="宋体" w:hAnsi="SimSun" w:cs="宋体"/>
          <w:sz w:val="28"/>
          <w:bdr w:val="none" w:sz="0" w:space="0" w:color="auto"/>
        </w:rPr>
        <w:t>开课</w:t>
      </w:r>
      <w:r>
        <w:rPr>
          <w:rFonts w:ascii="宋体" w:eastAsia="宋体" w:hAnsi="MS Mincho" w:cs="宋体"/>
          <w:sz w:val="28"/>
          <w:bdr w:val="none" w:sz="0" w:space="0" w:color="auto"/>
        </w:rPr>
        <w:t>，</w:t>
      </w:r>
      <w:r>
        <w:rPr>
          <w:rFonts w:ascii="宋体" w:eastAsia="宋体" w:hAnsi="SimSun" w:cs="宋体"/>
          <w:sz w:val="28"/>
          <w:bdr w:val="none" w:sz="0" w:space="0" w:color="auto"/>
        </w:rPr>
        <w:t>获</w:t>
      </w:r>
      <w:r>
        <w:rPr>
          <w:rFonts w:ascii="宋体" w:eastAsia="宋体" w:hAnsi="MS Mincho" w:cs="宋体"/>
          <w:sz w:val="28"/>
          <w:bdr w:val="none" w:sz="0" w:space="0" w:color="auto"/>
        </w:rPr>
        <w:t>得了听</w:t>
      </w:r>
      <w:r>
        <w:rPr>
          <w:rFonts w:ascii="宋体" w:eastAsia="宋体" w:hAnsi="SimSun" w:cs="宋体"/>
          <w:sz w:val="28"/>
          <w:bdr w:val="none" w:sz="0" w:space="0" w:color="auto"/>
        </w:rPr>
        <w:t>课</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的一致好</w:t>
      </w:r>
      <w:r>
        <w:rPr>
          <w:rFonts w:ascii="宋体" w:eastAsia="宋体" w:hAnsi="SimSun" w:cs="宋体"/>
          <w:sz w:val="28"/>
          <w:bdr w:val="none" w:sz="0" w:space="0" w:color="auto"/>
        </w:rPr>
        <w:t>评</w:t>
      </w:r>
      <w:r>
        <w:rPr>
          <w:rFonts w:ascii="宋体" w:eastAsia="宋体" w:hAnsi="MS Mincho" w:cs="宋体"/>
          <w:sz w:val="28"/>
          <w:bdr w:val="none" w:sz="0" w:space="0" w:color="auto"/>
        </w:rPr>
        <w:t>。我自身从中也收益匪浅。我</w:t>
      </w:r>
      <w:r>
        <w:rPr>
          <w:rFonts w:ascii="宋体" w:eastAsia="宋体" w:hAnsi="SimSun" w:cs="宋体"/>
          <w:sz w:val="28"/>
          <w:bdr w:val="none" w:sz="0" w:space="0" w:color="auto"/>
        </w:rPr>
        <w:t>强</w:t>
      </w:r>
      <w:r>
        <w:rPr>
          <w:rFonts w:ascii="宋体" w:eastAsia="宋体" w:hAnsi="MS Mincho" w:cs="宋体"/>
          <w:sz w:val="28"/>
          <w:bdr w:val="none" w:sz="0" w:space="0" w:color="auto"/>
        </w:rPr>
        <w:t>烈的意</w:t>
      </w:r>
      <w:r>
        <w:rPr>
          <w:rFonts w:ascii="宋体" w:eastAsia="宋体" w:hAnsi="SimSun" w:cs="宋体"/>
          <w:sz w:val="28"/>
          <w:bdr w:val="none" w:sz="0" w:space="0" w:color="auto"/>
        </w:rPr>
        <w:t>识</w:t>
      </w:r>
      <w:r>
        <w:rPr>
          <w:rFonts w:ascii="宋体" w:eastAsia="宋体" w:hAnsi="MS Mincho" w:cs="宋体"/>
          <w:sz w:val="28"/>
          <w:bdr w:val="none" w:sz="0" w:space="0" w:color="auto"/>
        </w:rPr>
        <w:t>到老教</w:t>
      </w:r>
      <w:r>
        <w:rPr>
          <w:rFonts w:ascii="宋体" w:eastAsia="宋体" w:hAnsi="SimSun" w:cs="宋体"/>
          <w:sz w:val="28"/>
          <w:bdr w:val="none" w:sz="0" w:space="0" w:color="auto"/>
        </w:rPr>
        <w:t>师</w:t>
      </w:r>
      <w:r>
        <w:rPr>
          <w:rFonts w:ascii="宋体" w:eastAsia="宋体" w:hAnsi="MS Mincho" w:cs="宋体"/>
          <w:sz w:val="28"/>
          <w:bdr w:val="none" w:sz="0" w:space="0" w:color="auto"/>
        </w:rPr>
        <w:t>也不能墨守</w:t>
      </w:r>
      <w:r>
        <w:rPr>
          <w:rFonts w:ascii="宋体" w:eastAsia="宋体" w:hAnsi="SimSun" w:cs="宋体"/>
          <w:sz w:val="28"/>
          <w:bdr w:val="none" w:sz="0" w:space="0" w:color="auto"/>
        </w:rPr>
        <w:t>陈规</w:t>
      </w:r>
      <w:r>
        <w:rPr>
          <w:rFonts w:ascii="宋体" w:eastAsia="宋体" w:hAnsi="MS Mincho" w:cs="宋体"/>
          <w:sz w:val="28"/>
          <w:bdr w:val="none" w:sz="0" w:space="0" w:color="auto"/>
        </w:rPr>
        <w:t>，固</w:t>
      </w:r>
      <w:r>
        <w:rPr>
          <w:rFonts w:ascii="宋体" w:eastAsia="宋体" w:hAnsi="SimSun" w:cs="宋体"/>
          <w:sz w:val="28"/>
          <w:bdr w:val="none" w:sz="0" w:space="0" w:color="auto"/>
        </w:rPr>
        <w:t>步</w:t>
      </w:r>
      <w:r>
        <w:rPr>
          <w:rFonts w:ascii="宋体" w:eastAsia="宋体" w:hAnsi="MS Mincho" w:cs="宋体"/>
          <w:sz w:val="28"/>
          <w:bdr w:val="none" w:sz="0" w:space="0" w:color="auto"/>
        </w:rPr>
        <w:t>自封。</w:t>
      </w:r>
      <w:r>
        <w:rPr>
          <w:rFonts w:ascii="宋体" w:eastAsia="宋体" w:hAnsi="SimSun" w:cs="宋体"/>
          <w:sz w:val="28"/>
          <w:bdr w:val="none" w:sz="0" w:space="0" w:color="auto"/>
        </w:rPr>
        <w:t>应对</w:t>
      </w:r>
      <w:r>
        <w:rPr>
          <w:rFonts w:ascii="宋体" w:eastAsia="宋体" w:hAnsi="MS Mincho" w:cs="宋体"/>
          <w:sz w:val="28"/>
          <w:bdr w:val="none" w:sz="0" w:space="0" w:color="auto"/>
        </w:rPr>
        <w:t>机遇和挑</w:t>
      </w:r>
      <w:r>
        <w:rPr>
          <w:rFonts w:ascii="宋体" w:eastAsia="宋体" w:hAnsi="SimSun" w:cs="宋体"/>
          <w:sz w:val="28"/>
          <w:bdr w:val="none" w:sz="0" w:space="0" w:color="auto"/>
        </w:rPr>
        <w:t>战</w:t>
      </w:r>
      <w:r>
        <w:rPr>
          <w:rFonts w:ascii="宋体" w:eastAsia="宋体" w:hAnsi="MS Mincho" w:cs="宋体"/>
          <w:sz w:val="28"/>
          <w:bdr w:val="none" w:sz="0" w:space="0" w:color="auto"/>
        </w:rPr>
        <w:t>，教</w:t>
      </w:r>
      <w:r>
        <w:rPr>
          <w:rFonts w:ascii="宋体" w:eastAsia="宋体" w:hAnsi="SimSun" w:cs="宋体"/>
          <w:sz w:val="28"/>
          <w:bdr w:val="none" w:sz="0" w:space="0" w:color="auto"/>
        </w:rPr>
        <w:t>师务</w:t>
      </w:r>
      <w:r>
        <w:rPr>
          <w:rFonts w:ascii="宋体" w:eastAsia="宋体" w:hAnsi="MS Mincho" w:cs="宋体"/>
          <w:sz w:val="28"/>
          <w:bdr w:val="none" w:sz="0" w:space="0" w:color="auto"/>
        </w:rPr>
        <w:t>必</w:t>
      </w:r>
      <w:r>
        <w:rPr>
          <w:rFonts w:ascii="宋体" w:eastAsia="宋体" w:hAnsi="SimSun" w:cs="宋体"/>
          <w:sz w:val="28"/>
          <w:bdr w:val="none" w:sz="0" w:space="0" w:color="auto"/>
        </w:rPr>
        <w:t>树</w:t>
      </w:r>
      <w:r>
        <w:rPr>
          <w:rFonts w:ascii="宋体" w:eastAsia="宋体" w:hAnsi="MS Mincho" w:cs="宋体"/>
          <w:sz w:val="28"/>
          <w:bdr w:val="none" w:sz="0" w:space="0" w:color="auto"/>
        </w:rPr>
        <w:t>立起</w:t>
      </w:r>
      <w:r>
        <w:rPr>
          <w:rFonts w:ascii="宋体" w:eastAsia="宋体" w:hAnsi="SimSun" w:cs="宋体"/>
          <w:sz w:val="28"/>
          <w:bdr w:val="none" w:sz="0" w:space="0" w:color="auto"/>
        </w:rPr>
        <w:t>终</w:t>
      </w:r>
      <w:r>
        <w:rPr>
          <w:rFonts w:ascii="宋体" w:eastAsia="宋体" w:hAnsi="MS Mincho" w:cs="宋体"/>
          <w:sz w:val="28"/>
          <w:bdr w:val="none" w:sz="0" w:space="0" w:color="auto"/>
        </w:rPr>
        <w:t>身</w:t>
      </w:r>
      <w:r>
        <w:rPr>
          <w:rFonts w:ascii="宋体" w:eastAsia="宋体" w:hAnsi="SimSun" w:cs="宋体"/>
          <w:sz w:val="28"/>
          <w:bdr w:val="none" w:sz="0" w:space="0" w:color="auto"/>
        </w:rPr>
        <w:t>领</w:t>
      </w:r>
      <w:r>
        <w:rPr>
          <w:rFonts w:ascii="宋体" w:eastAsia="宋体" w:hAnsi="MS Mincho" w:cs="宋体"/>
          <w:sz w:val="28"/>
          <w:bdr w:val="none" w:sz="0" w:space="0" w:color="auto"/>
        </w:rPr>
        <w:t>悟的思想。新一</w:t>
      </w:r>
      <w:r>
        <w:rPr>
          <w:rFonts w:ascii="宋体" w:eastAsia="宋体" w:hAnsi="SimSun" w:cs="宋体"/>
          <w:sz w:val="28"/>
          <w:bdr w:val="none" w:sz="0" w:space="0" w:color="auto"/>
        </w:rPr>
        <w:t>轮课</w:t>
      </w:r>
      <w:r>
        <w:rPr>
          <w:rFonts w:ascii="宋体" w:eastAsia="宋体" w:hAnsi="MS Mincho" w:cs="宋体"/>
          <w:sz w:val="28"/>
          <w:bdr w:val="none" w:sz="0" w:space="0" w:color="auto"/>
        </w:rPr>
        <w:t>程改革更需要教</w:t>
      </w:r>
      <w:r>
        <w:rPr>
          <w:rFonts w:ascii="宋体" w:eastAsia="宋体" w:hAnsi="SimSun" w:cs="宋体"/>
          <w:sz w:val="28"/>
          <w:bdr w:val="none" w:sz="0" w:space="0" w:color="auto"/>
        </w:rPr>
        <w:t>师对</w:t>
      </w:r>
      <w:r>
        <w:rPr>
          <w:rFonts w:ascii="宋体" w:eastAsia="宋体" w:hAnsi="MS Mincho" w:cs="宋体"/>
          <w:sz w:val="28"/>
          <w:bdr w:val="none" w:sz="0" w:space="0" w:color="auto"/>
        </w:rPr>
        <w:t>自我所从事的教</w:t>
      </w:r>
      <w:r>
        <w:rPr>
          <w:rFonts w:ascii="宋体" w:eastAsia="宋体" w:hAnsi="SimSun" w:cs="宋体"/>
          <w:sz w:val="28"/>
          <w:bdr w:val="none" w:sz="0" w:space="0" w:color="auto"/>
        </w:rPr>
        <w:t>师职业</w:t>
      </w:r>
      <w:r>
        <w:rPr>
          <w:rFonts w:ascii="宋体" w:eastAsia="宋体" w:hAnsi="MS Mincho" w:cs="宋体"/>
          <w:sz w:val="28"/>
          <w:bdr w:val="none" w:sz="0" w:space="0" w:color="auto"/>
        </w:rPr>
        <w:t>的</w:t>
      </w:r>
      <w:r>
        <w:rPr>
          <w:rFonts w:ascii="宋体" w:eastAsia="宋体" w:hAnsi="SimSun" w:cs="宋体"/>
          <w:sz w:val="28"/>
          <w:bdr w:val="none" w:sz="0" w:space="0" w:color="auto"/>
        </w:rPr>
        <w:t>专业</w:t>
      </w:r>
      <w:r>
        <w:rPr>
          <w:rFonts w:ascii="宋体" w:eastAsia="宋体" w:hAnsi="MS Mincho" w:cs="宋体"/>
          <w:sz w:val="28"/>
          <w:bdr w:val="none" w:sz="0" w:space="0" w:color="auto"/>
        </w:rPr>
        <w:t>性有新的</w:t>
      </w:r>
      <w:r>
        <w:rPr>
          <w:rFonts w:ascii="宋体" w:eastAsia="宋体" w:hAnsi="SimSun" w:cs="宋体"/>
          <w:sz w:val="28"/>
          <w:bdr w:val="none" w:sz="0" w:space="0" w:color="auto"/>
        </w:rPr>
        <w:t>认识</w:t>
      </w:r>
      <w:r>
        <w:rPr>
          <w:rFonts w:ascii="宋体" w:eastAsia="宋体" w:hAnsi="MS Mincho" w:cs="宋体"/>
          <w:sz w:val="28"/>
          <w:bdr w:val="none" w:sz="0" w:space="0" w:color="auto"/>
        </w:rPr>
        <w:t>，看到自我作</w:t>
      </w:r>
      <w:r>
        <w:rPr>
          <w:rFonts w:ascii="宋体" w:eastAsia="宋体" w:hAnsi="SimSun" w:cs="宋体"/>
          <w:sz w:val="28"/>
          <w:bdr w:val="none" w:sz="0" w:space="0" w:color="auto"/>
        </w:rPr>
        <w:t>为</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优势</w:t>
      </w:r>
      <w:r>
        <w:rPr>
          <w:rFonts w:ascii="宋体" w:eastAsia="宋体" w:hAnsi="MS Mincho" w:cs="宋体"/>
          <w:sz w:val="28"/>
          <w:bdr w:val="none" w:sz="0" w:space="0" w:color="auto"/>
        </w:rPr>
        <w:t>和不足，自</w:t>
      </w:r>
      <w:r>
        <w:rPr>
          <w:rFonts w:ascii="宋体" w:eastAsia="宋体" w:hAnsi="SimSun" w:cs="宋体"/>
          <w:sz w:val="28"/>
          <w:bdr w:val="none" w:sz="0" w:space="0" w:color="auto"/>
        </w:rPr>
        <w:t>觉</w:t>
      </w:r>
      <w:r>
        <w:rPr>
          <w:rFonts w:ascii="宋体" w:eastAsia="宋体" w:hAnsi="MS Mincho" w:cs="宋体"/>
          <w:sz w:val="28"/>
          <w:bdr w:val="none" w:sz="0" w:space="0" w:color="auto"/>
        </w:rPr>
        <w:t>投身于</w:t>
      </w:r>
      <w:r>
        <w:rPr>
          <w:rFonts w:ascii="宋体" w:eastAsia="宋体" w:hAnsi="SimSun" w:cs="宋体"/>
          <w:sz w:val="28"/>
          <w:bdr w:val="none" w:sz="0" w:space="0" w:color="auto"/>
        </w:rPr>
        <w:t>终</w:t>
      </w:r>
      <w:r>
        <w:rPr>
          <w:rFonts w:ascii="宋体" w:eastAsia="宋体" w:hAnsi="MS Mincho" w:cs="宋体"/>
          <w:sz w:val="28"/>
          <w:bdr w:val="none" w:sz="0" w:space="0" w:color="auto"/>
        </w:rPr>
        <w:t>身</w:t>
      </w:r>
      <w:r>
        <w:rPr>
          <w:rFonts w:ascii="宋体" w:eastAsia="宋体" w:hAnsi="SimSun" w:cs="宋体"/>
          <w:sz w:val="28"/>
          <w:bdr w:val="none" w:sz="0" w:space="0" w:color="auto"/>
        </w:rPr>
        <w:t>领</w:t>
      </w:r>
      <w:r>
        <w:rPr>
          <w:rFonts w:ascii="宋体" w:eastAsia="宋体" w:hAnsi="MS Mincho" w:cs="宋体"/>
          <w:sz w:val="28"/>
          <w:bdr w:val="none" w:sz="0" w:space="0" w:color="auto"/>
        </w:rPr>
        <w:t>悟，不断提高自我的</w:t>
      </w:r>
      <w:r>
        <w:rPr>
          <w:rFonts w:ascii="宋体" w:eastAsia="宋体" w:hAnsi="SimSun" w:cs="宋体"/>
          <w:sz w:val="28"/>
          <w:bdr w:val="none" w:sz="0" w:space="0" w:color="auto"/>
        </w:rPr>
        <w:t>专业发</w:t>
      </w:r>
      <w:r>
        <w:rPr>
          <w:rFonts w:ascii="宋体" w:eastAsia="宋体" w:hAnsi="MS Mincho" w:cs="宋体"/>
          <w:sz w:val="28"/>
          <w:bdr w:val="none" w:sz="0" w:space="0" w:color="auto"/>
        </w:rPr>
        <w:t>展水平。在主</w:t>
      </w:r>
      <w:r>
        <w:rPr>
          <w:rFonts w:ascii="宋体" w:eastAsia="宋体" w:hAnsi="SimSun" w:cs="宋体"/>
          <w:sz w:val="28"/>
          <w:bdr w:val="none" w:sz="0" w:space="0" w:color="auto"/>
        </w:rPr>
        <w:t>动领</w:t>
      </w:r>
      <w:r>
        <w:rPr>
          <w:rFonts w:ascii="宋体" w:eastAsia="宋体" w:hAnsi="MS Mincho" w:cs="宋体"/>
          <w:sz w:val="28"/>
          <w:bdr w:val="none" w:sz="0" w:space="0" w:color="auto"/>
        </w:rPr>
        <w:t>悟中，能用心吸收和借</w:t>
      </w:r>
      <w:r>
        <w:rPr>
          <w:rFonts w:ascii="宋体" w:eastAsia="宋体" w:hAnsi="SimSun" w:cs="宋体"/>
          <w:sz w:val="28"/>
          <w:bdr w:val="none" w:sz="0" w:space="0" w:color="auto"/>
        </w:rPr>
        <w:t>鉴</w:t>
      </w:r>
      <w:r>
        <w:rPr>
          <w:rFonts w:ascii="宋体" w:eastAsia="宋体" w:hAnsi="MS Mincho" w:cs="宋体"/>
          <w:sz w:val="28"/>
          <w:bdr w:val="none" w:sz="0" w:space="0" w:color="auto"/>
        </w:rPr>
        <w:t>先</w:t>
      </w:r>
      <w:r>
        <w:rPr>
          <w:rFonts w:ascii="宋体" w:eastAsia="宋体" w:hAnsi="SimSun" w:cs="宋体"/>
          <w:sz w:val="28"/>
          <w:bdr w:val="none" w:sz="0" w:space="0" w:color="auto"/>
        </w:rPr>
        <w:t>进</w:t>
      </w:r>
      <w:r>
        <w:rPr>
          <w:rFonts w:ascii="宋体" w:eastAsia="宋体" w:hAnsi="MS Mincho" w:cs="宋体"/>
          <w:sz w:val="28"/>
          <w:bdr w:val="none" w:sz="0" w:space="0" w:color="auto"/>
        </w:rPr>
        <w:t>教育理念；在</w:t>
      </w:r>
      <w:r>
        <w:rPr>
          <w:rFonts w:ascii="宋体" w:eastAsia="宋体" w:hAnsi="SimSun" w:cs="宋体"/>
          <w:sz w:val="28"/>
          <w:bdr w:val="none" w:sz="0" w:space="0" w:color="auto"/>
        </w:rPr>
        <w:t>实</w:t>
      </w:r>
      <w:r>
        <w:rPr>
          <w:rFonts w:ascii="宋体" w:eastAsia="宋体" w:hAnsi="MS Mincho" w:cs="宋体"/>
          <w:sz w:val="28"/>
          <w:bdr w:val="none" w:sz="0" w:space="0" w:color="auto"/>
        </w:rPr>
        <w:t>践中，注意研究学生的身心特点、</w:t>
      </w:r>
      <w:r>
        <w:rPr>
          <w:rFonts w:ascii="宋体" w:eastAsia="宋体" w:hAnsi="SimSun" w:cs="宋体"/>
          <w:sz w:val="28"/>
          <w:bdr w:val="none" w:sz="0" w:space="0" w:color="auto"/>
        </w:rPr>
        <w:t>认</w:t>
      </w:r>
      <w:r>
        <w:rPr>
          <w:rFonts w:ascii="宋体" w:eastAsia="宋体" w:hAnsi="MS Mincho" w:cs="宋体"/>
          <w:sz w:val="28"/>
          <w:bdr w:val="none" w:sz="0" w:space="0" w:color="auto"/>
        </w:rPr>
        <w:t>知</w:t>
      </w:r>
      <w:r>
        <w:rPr>
          <w:rFonts w:ascii="宋体" w:eastAsia="宋体" w:hAnsi="SimSun" w:cs="宋体"/>
          <w:sz w:val="28"/>
          <w:bdr w:val="none" w:sz="0" w:space="0" w:color="auto"/>
        </w:rPr>
        <w:t>规</w:t>
      </w:r>
      <w:r>
        <w:rPr>
          <w:rFonts w:ascii="宋体" w:eastAsia="宋体" w:hAnsi="MS Mincho" w:cs="宋体"/>
          <w:sz w:val="28"/>
          <w:bdr w:val="none" w:sz="0" w:space="0" w:color="auto"/>
        </w:rPr>
        <w:t>律和心里需求，心中有学生，能站在学生的角度看</w:t>
      </w:r>
      <w:r>
        <w:rPr>
          <w:rFonts w:ascii="宋体" w:eastAsia="宋体" w:hAnsi="SimSun" w:cs="宋体"/>
          <w:sz w:val="28"/>
          <w:bdr w:val="none" w:sz="0" w:space="0" w:color="auto"/>
        </w:rPr>
        <w:t>问题</w:t>
      </w:r>
      <w:r>
        <w:rPr>
          <w:rFonts w:ascii="宋体" w:eastAsia="宋体" w:hAnsi="MS Mincho" w:cs="宋体"/>
          <w:sz w:val="28"/>
          <w:bdr w:val="none" w:sz="0" w:space="0" w:color="auto"/>
        </w:rPr>
        <w:t>，能找准学生的</w:t>
      </w:r>
      <w:r>
        <w:rPr>
          <w:rFonts w:ascii="宋体" w:eastAsia="宋体" w:hAnsi="SimSun" w:cs="宋体"/>
          <w:sz w:val="28"/>
          <w:bdr w:val="none" w:sz="0" w:space="0" w:color="auto"/>
        </w:rPr>
        <w:t>兴奋</w:t>
      </w:r>
      <w:r>
        <w:rPr>
          <w:rFonts w:ascii="宋体" w:eastAsia="宋体" w:hAnsi="MS Mincho" w:cs="宋体"/>
          <w:sz w:val="28"/>
          <w:bdr w:val="none" w:sz="0" w:space="0" w:color="auto"/>
        </w:rPr>
        <w:t>点，从而采取有效的教学方式，取得好的教学效果。我常</w:t>
      </w:r>
      <w:r>
        <w:rPr>
          <w:rFonts w:ascii="宋体" w:eastAsia="宋体" w:hAnsi="SimSun" w:cs="宋体"/>
          <w:sz w:val="28"/>
          <w:bdr w:val="none" w:sz="0" w:space="0" w:color="auto"/>
        </w:rPr>
        <w:t>给</w:t>
      </w:r>
      <w:r>
        <w:rPr>
          <w:rFonts w:ascii="宋体" w:eastAsia="宋体" w:hAnsi="MS Mincho" w:cs="宋体"/>
          <w:sz w:val="28"/>
          <w:bdr w:val="none" w:sz="0" w:space="0" w:color="auto"/>
        </w:rPr>
        <w:t>他</w:t>
      </w:r>
      <w:r>
        <w:rPr>
          <w:rFonts w:ascii="宋体" w:eastAsia="宋体" w:hAnsi="SimSun" w:cs="宋体"/>
          <w:sz w:val="28"/>
          <w:bdr w:val="none" w:sz="0" w:space="0" w:color="auto"/>
        </w:rPr>
        <w:t>讲</w:t>
      </w:r>
      <w:r>
        <w:rPr>
          <w:rFonts w:ascii="宋体" w:eastAsia="宋体" w:hAnsi="MS Mincho" w:cs="宋体"/>
          <w:sz w:val="28"/>
          <w:bdr w:val="none" w:sz="0" w:space="0" w:color="auto"/>
        </w:rPr>
        <w:t>，一个好教</w:t>
      </w:r>
      <w:r>
        <w:rPr>
          <w:rFonts w:ascii="宋体" w:eastAsia="宋体" w:hAnsi="SimSun" w:cs="宋体"/>
          <w:sz w:val="28"/>
          <w:bdr w:val="none" w:sz="0" w:space="0" w:color="auto"/>
        </w:rPr>
        <w:t>师</w:t>
      </w:r>
      <w:r>
        <w:rPr>
          <w:rFonts w:ascii="宋体" w:eastAsia="宋体" w:hAnsi="MS Mincho" w:cs="宋体"/>
          <w:sz w:val="28"/>
          <w:bdr w:val="none" w:sz="0" w:space="0" w:color="auto"/>
        </w:rPr>
        <w:t>，在教学活</w:t>
      </w:r>
      <w:r>
        <w:rPr>
          <w:rFonts w:ascii="宋体" w:eastAsia="宋体" w:hAnsi="SimSun" w:cs="宋体"/>
          <w:sz w:val="28"/>
          <w:bdr w:val="none" w:sz="0" w:space="0" w:color="auto"/>
        </w:rPr>
        <w:t>动</w:t>
      </w:r>
      <w:r>
        <w:rPr>
          <w:rFonts w:ascii="宋体" w:eastAsia="宋体" w:hAnsi="MS Mincho" w:cs="宋体"/>
          <w:sz w:val="28"/>
          <w:bdr w:val="none" w:sz="0" w:space="0" w:color="auto"/>
        </w:rPr>
        <w:t>中，他不能是</w:t>
      </w:r>
      <w:r>
        <w:rPr>
          <w:rFonts w:ascii="宋体" w:eastAsia="宋体" w:hAnsi="SimSun" w:cs="宋体"/>
          <w:sz w:val="28"/>
          <w:bdr w:val="none" w:sz="0" w:space="0" w:color="auto"/>
        </w:rPr>
        <w:t>书</w:t>
      </w:r>
      <w:r>
        <w:rPr>
          <w:rFonts w:ascii="宋体" w:eastAsia="宋体" w:hAnsi="MS Mincho" w:cs="宋体"/>
          <w:sz w:val="28"/>
          <w:bdr w:val="none" w:sz="0" w:space="0" w:color="auto"/>
        </w:rPr>
        <w:t>本知</w:t>
      </w:r>
      <w:r>
        <w:rPr>
          <w:rFonts w:ascii="宋体" w:eastAsia="宋体" w:hAnsi="SimSun" w:cs="宋体"/>
          <w:sz w:val="28"/>
          <w:bdr w:val="none" w:sz="0" w:space="0" w:color="auto"/>
        </w:rPr>
        <w:t>识</w:t>
      </w:r>
      <w:r>
        <w:rPr>
          <w:rFonts w:ascii="宋体" w:eastAsia="宋体" w:hAnsi="MS Mincho" w:cs="宋体"/>
          <w:sz w:val="28"/>
          <w:bdr w:val="none" w:sz="0" w:space="0" w:color="auto"/>
        </w:rPr>
        <w:t>与学生之</w:t>
      </w:r>
      <w:r>
        <w:rPr>
          <w:rFonts w:ascii="宋体" w:eastAsia="宋体" w:hAnsi="SimSun" w:cs="宋体"/>
          <w:sz w:val="28"/>
          <w:bdr w:val="none" w:sz="0" w:space="0" w:color="auto"/>
        </w:rPr>
        <w:t>间</w:t>
      </w:r>
      <w:r>
        <w:rPr>
          <w:rFonts w:ascii="宋体" w:eastAsia="宋体" w:hAnsi="MS Mincho" w:cs="宋体"/>
          <w:sz w:val="28"/>
          <w:bdr w:val="none" w:sz="0" w:space="0" w:color="auto"/>
        </w:rPr>
        <w:t>的二</w:t>
      </w:r>
      <w:r>
        <w:rPr>
          <w:rFonts w:ascii="宋体" w:eastAsia="宋体" w:hAnsi="SimSun" w:cs="宋体"/>
          <w:sz w:val="28"/>
          <w:bdr w:val="none" w:sz="0" w:space="0" w:color="auto"/>
        </w:rPr>
        <w:t>传</w:t>
      </w:r>
      <w:r>
        <w:rPr>
          <w:rFonts w:ascii="宋体" w:eastAsia="宋体" w:hAnsi="MS Mincho" w:cs="宋体"/>
          <w:sz w:val="28"/>
          <w:bdr w:val="none" w:sz="0" w:space="0" w:color="auto"/>
        </w:rPr>
        <w:t>手，而是要把教学的全</w:t>
      </w:r>
      <w:r>
        <w:rPr>
          <w:rFonts w:ascii="宋体" w:eastAsia="宋体" w:hAnsi="SimSun" w:cs="宋体"/>
          <w:sz w:val="28"/>
          <w:bdr w:val="none" w:sz="0" w:space="0" w:color="auto"/>
        </w:rPr>
        <w:t>过</w:t>
      </w:r>
      <w:r>
        <w:rPr>
          <w:rFonts w:ascii="宋体" w:eastAsia="宋体" w:hAnsi="MS Mincho" w:cs="宋体"/>
          <w:sz w:val="28"/>
          <w:bdr w:val="none" w:sz="0" w:space="0" w:color="auto"/>
        </w:rPr>
        <w:t>程当作一个</w:t>
      </w:r>
      <w:r>
        <w:rPr>
          <w:rFonts w:ascii="宋体" w:eastAsia="宋体" w:hAnsi="SimSun" w:cs="宋体"/>
          <w:sz w:val="28"/>
          <w:bdr w:val="none" w:sz="0" w:space="0" w:color="auto"/>
        </w:rPr>
        <w:t>创</w:t>
      </w:r>
      <w:r>
        <w:rPr>
          <w:rFonts w:ascii="宋体" w:eastAsia="宋体" w:hAnsi="MS Mincho" w:cs="宋体"/>
          <w:sz w:val="28"/>
          <w:bdr w:val="none" w:sz="0" w:space="0" w:color="auto"/>
        </w:rPr>
        <w:t>造去研究。去走</w:t>
      </w:r>
      <w:r>
        <w:rPr>
          <w:rFonts w:ascii="宋体" w:eastAsia="宋体" w:cs="宋体"/>
          <w:sz w:val="28"/>
          <w:bdr w:val="none" w:sz="0" w:space="0" w:color="auto"/>
        </w:rPr>
        <w:t>1</w:t>
      </w:r>
      <w:r>
        <w:rPr>
          <w:rFonts w:ascii="宋体" w:eastAsia="宋体" w:hAnsi="MS Mincho" w:cs="宋体"/>
          <w:sz w:val="28"/>
          <w:bdr w:val="none" w:sz="0" w:space="0" w:color="auto"/>
        </w:rPr>
        <w:t>条</w:t>
      </w:r>
      <w:r>
        <w:rPr>
          <w:rFonts w:ascii="宋体" w:eastAsia="宋体" w:hAnsi="SimSun" w:cs="宋体"/>
          <w:sz w:val="28"/>
          <w:bdr w:val="none" w:sz="0" w:space="0" w:color="auto"/>
        </w:rPr>
        <w:t>领</w:t>
      </w:r>
      <w:r>
        <w:rPr>
          <w:rFonts w:ascii="宋体" w:eastAsia="宋体" w:hAnsi="MS Mincho" w:cs="宋体"/>
          <w:sz w:val="28"/>
          <w:bdr w:val="none" w:sz="0" w:space="0" w:color="auto"/>
        </w:rPr>
        <w:t>悟</w:t>
      </w:r>
      <w:r>
        <w:rPr>
          <w:rFonts w:ascii="宋体" w:eastAsia="宋体" w:cs="宋体"/>
          <w:sz w:val="28"/>
          <w:bdr w:val="none" w:sz="0" w:space="0" w:color="auto"/>
        </w:rPr>
        <w:t>――</w:t>
      </w:r>
      <w:r>
        <w:rPr>
          <w:rFonts w:ascii="宋体" w:eastAsia="宋体" w:hAnsi="MS Mincho" w:cs="宋体"/>
          <w:sz w:val="28"/>
          <w:bdr w:val="none" w:sz="0" w:space="0" w:color="auto"/>
        </w:rPr>
        <w:t>教学</w:t>
      </w:r>
      <w:r>
        <w:rPr>
          <w:rFonts w:ascii="宋体" w:eastAsia="宋体" w:cs="宋体"/>
          <w:sz w:val="28"/>
          <w:bdr w:val="none" w:sz="0" w:space="0" w:color="auto"/>
        </w:rPr>
        <w:t>――</w:t>
      </w:r>
      <w:r>
        <w:rPr>
          <w:rFonts w:ascii="宋体" w:eastAsia="宋体" w:hAnsi="MS Mincho" w:cs="宋体"/>
          <w:sz w:val="28"/>
          <w:bdr w:val="none" w:sz="0" w:space="0" w:color="auto"/>
        </w:rPr>
        <w:t>科研三</w:t>
      </w:r>
      <w:r>
        <w:rPr>
          <w:rFonts w:ascii="宋体" w:eastAsia="宋体" w:hAnsi="SimSun" w:cs="宋体"/>
          <w:sz w:val="28"/>
          <w:bdr w:val="none" w:sz="0" w:space="0" w:color="auto"/>
        </w:rPr>
        <w:t>结</w:t>
      </w:r>
      <w:r>
        <w:rPr>
          <w:rFonts w:ascii="宋体" w:eastAsia="宋体" w:hAnsi="MS Mincho" w:cs="宋体"/>
          <w:sz w:val="28"/>
          <w:bdr w:val="none" w:sz="0" w:space="0" w:color="auto"/>
        </w:rPr>
        <w:t>合之路。只有透</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过这</w:t>
      </w:r>
      <w:r>
        <w:rPr>
          <w:rFonts w:ascii="宋体" w:eastAsia="宋体" w:hAnsi="MS Mincho" w:cs="宋体"/>
          <w:sz w:val="28"/>
          <w:bdr w:val="none" w:sz="0" w:space="0" w:color="auto"/>
        </w:rPr>
        <w:t>条路，才能</w:t>
      </w:r>
      <w:r>
        <w:rPr>
          <w:rFonts w:ascii="宋体" w:eastAsia="宋体" w:hAnsi="SimSun" w:cs="宋体"/>
          <w:sz w:val="28"/>
          <w:bdr w:val="none" w:sz="0" w:space="0" w:color="auto"/>
        </w:rPr>
        <w:t>实现</w:t>
      </w:r>
      <w:r>
        <w:rPr>
          <w:rFonts w:ascii="宋体" w:eastAsia="宋体" w:hAnsi="MS Mincho" w:cs="宋体"/>
          <w:sz w:val="28"/>
          <w:bdr w:val="none" w:sz="0" w:space="0" w:color="auto"/>
        </w:rPr>
        <w:t>由辛苦型、</w:t>
      </w:r>
      <w:r>
        <w:rPr>
          <w:rFonts w:ascii="宋体" w:eastAsia="宋体" w:hAnsi="SimSun" w:cs="宋体"/>
          <w:sz w:val="28"/>
          <w:bdr w:val="none" w:sz="0" w:space="0" w:color="auto"/>
        </w:rPr>
        <w:t>经验</w:t>
      </w:r>
      <w:r>
        <w:rPr>
          <w:rFonts w:ascii="宋体" w:eastAsia="宋体" w:hAnsi="MS Mincho" w:cs="宋体"/>
          <w:sz w:val="28"/>
          <w:bdr w:val="none" w:sz="0" w:space="0" w:color="auto"/>
        </w:rPr>
        <w:t>型、向科研型、</w:t>
      </w:r>
      <w:r>
        <w:rPr>
          <w:rFonts w:ascii="宋体" w:eastAsia="宋体" w:hAnsi="SimSun" w:cs="宋体"/>
          <w:sz w:val="28"/>
          <w:bdr w:val="none" w:sz="0" w:space="0" w:color="auto"/>
        </w:rPr>
        <w:t>创</w:t>
      </w:r>
      <w:r>
        <w:rPr>
          <w:rFonts w:ascii="宋体" w:eastAsia="宋体" w:hAnsi="MS Mincho" w:cs="宋体"/>
          <w:sz w:val="28"/>
          <w:bdr w:val="none" w:sz="0" w:space="0" w:color="auto"/>
        </w:rPr>
        <w:t>造型</w:t>
      </w:r>
      <w:r>
        <w:rPr>
          <w:rFonts w:ascii="宋体" w:eastAsia="宋体" w:hAnsi="SimSun" w:cs="宋体"/>
          <w:sz w:val="28"/>
          <w:bdr w:val="none" w:sz="0" w:space="0" w:color="auto"/>
        </w:rPr>
        <w:t>转变</w:t>
      </w:r>
      <w:r>
        <w:rPr>
          <w:rFonts w:ascii="宋体" w:eastAsia="宋体" w:hAnsi="MS Mincho" w:cs="宋体"/>
          <w:sz w:val="28"/>
          <w:bdr w:val="none" w:sz="0" w:space="0" w:color="auto"/>
        </w:rPr>
        <w:t>。随着新</w:t>
      </w:r>
      <w:r>
        <w:rPr>
          <w:rFonts w:ascii="宋体" w:eastAsia="宋体" w:hAnsi="SimSun" w:cs="宋体"/>
          <w:sz w:val="28"/>
          <w:bdr w:val="none" w:sz="0" w:space="0" w:color="auto"/>
        </w:rPr>
        <w:t>课</w:t>
      </w:r>
      <w:r>
        <w:rPr>
          <w:rFonts w:ascii="宋体" w:eastAsia="宋体" w:hAnsi="MS Mincho" w:cs="宋体"/>
          <w:sz w:val="28"/>
          <w:bdr w:val="none" w:sz="0" w:space="0" w:color="auto"/>
        </w:rPr>
        <w:t>程改革的深入</w:t>
      </w:r>
      <w:r>
        <w:rPr>
          <w:rFonts w:ascii="宋体" w:eastAsia="宋体" w:hAnsi="SimSun" w:cs="宋体"/>
          <w:sz w:val="28"/>
          <w:bdr w:val="none" w:sz="0" w:space="0" w:color="auto"/>
        </w:rPr>
        <w:t>进</w:t>
      </w:r>
      <w:r>
        <w:rPr>
          <w:rFonts w:ascii="宋体" w:eastAsia="宋体" w:hAnsi="MS Mincho" w:cs="宋体"/>
          <w:sz w:val="28"/>
          <w:bdr w:val="none" w:sz="0" w:space="0" w:color="auto"/>
        </w:rPr>
        <w:t>行，咱</w:t>
      </w:r>
      <w:r>
        <w:rPr>
          <w:rFonts w:ascii="宋体" w:eastAsia="宋体" w:hAnsi="SimSun" w:cs="宋体"/>
          <w:sz w:val="28"/>
          <w:bdr w:val="none" w:sz="0" w:space="0" w:color="auto"/>
        </w:rPr>
        <w:t>们师</w:t>
      </w:r>
      <w:r>
        <w:rPr>
          <w:rFonts w:ascii="宋体" w:eastAsia="宋体" w:hAnsi="MS Mincho" w:cs="宋体"/>
          <w:sz w:val="28"/>
          <w:bdr w:val="none" w:sz="0" w:space="0" w:color="auto"/>
        </w:rPr>
        <w:t>徒之</w:t>
      </w:r>
      <w:r>
        <w:rPr>
          <w:rFonts w:ascii="宋体" w:eastAsia="宋体" w:hAnsi="SimSun" w:cs="宋体"/>
          <w:sz w:val="28"/>
          <w:bdr w:val="none" w:sz="0" w:space="0" w:color="auto"/>
        </w:rPr>
        <w:t>间</w:t>
      </w:r>
      <w:r>
        <w:rPr>
          <w:rFonts w:ascii="宋体" w:eastAsia="宋体" w:hAnsi="MS Mincho" w:cs="宋体"/>
          <w:sz w:val="28"/>
          <w:bdr w:val="none" w:sz="0" w:space="0" w:color="auto"/>
        </w:rPr>
        <w:t>也在不断</w:t>
      </w:r>
      <w:r>
        <w:rPr>
          <w:rFonts w:ascii="宋体" w:eastAsia="宋体" w:hAnsi="SimSun" w:cs="宋体"/>
          <w:sz w:val="28"/>
          <w:bdr w:val="none" w:sz="0" w:space="0" w:color="auto"/>
        </w:rPr>
        <w:t>强</w:t>
      </w:r>
      <w:r>
        <w:rPr>
          <w:rFonts w:ascii="宋体" w:eastAsia="宋体" w:hAnsi="MS Mincho" w:cs="宋体"/>
          <w:sz w:val="28"/>
          <w:bdr w:val="none" w:sz="0" w:space="0" w:color="auto"/>
        </w:rPr>
        <w:t>化</w:t>
      </w:r>
      <w:r>
        <w:rPr>
          <w:rFonts w:ascii="宋体" w:eastAsia="宋体" w:hAnsi="SimSun" w:cs="宋体"/>
          <w:sz w:val="28"/>
          <w:bdr w:val="none" w:sz="0" w:space="0" w:color="auto"/>
        </w:rPr>
        <w:t>课</w:t>
      </w:r>
      <w:r>
        <w:rPr>
          <w:rFonts w:ascii="宋体" w:eastAsia="宋体" w:hAnsi="MS Mincho" w:cs="宋体"/>
          <w:sz w:val="28"/>
          <w:bdr w:val="none" w:sz="0" w:space="0" w:color="auto"/>
        </w:rPr>
        <w:t>程意</w:t>
      </w:r>
      <w:r>
        <w:rPr>
          <w:rFonts w:ascii="宋体" w:eastAsia="宋体" w:hAnsi="SimSun" w:cs="宋体"/>
          <w:sz w:val="28"/>
          <w:bdr w:val="none" w:sz="0" w:space="0" w:color="auto"/>
        </w:rPr>
        <w:t>识</w:t>
      </w:r>
      <w:r>
        <w:rPr>
          <w:rFonts w:ascii="宋体" w:eastAsia="宋体" w:hAnsi="MS Mincho" w:cs="宋体"/>
          <w:sz w:val="28"/>
          <w:bdr w:val="none" w:sz="0" w:space="0" w:color="auto"/>
        </w:rPr>
        <w:t>，</w:t>
      </w:r>
      <w:r>
        <w:rPr>
          <w:rFonts w:ascii="宋体" w:eastAsia="宋体" w:hAnsi="SimSun" w:cs="宋体"/>
          <w:sz w:val="28"/>
          <w:bdr w:val="none" w:sz="0" w:space="0" w:color="auto"/>
        </w:rPr>
        <w:t>让语</w:t>
      </w:r>
      <w:r>
        <w:rPr>
          <w:rFonts w:ascii="宋体" w:eastAsia="宋体" w:hAnsi="MS Mincho" w:cs="宋体"/>
          <w:sz w:val="28"/>
          <w:bdr w:val="none" w:sz="0" w:space="0" w:color="auto"/>
        </w:rPr>
        <w:t>文教学走向</w:t>
      </w:r>
      <w:r>
        <w:rPr>
          <w:rFonts w:ascii="宋体" w:eastAsia="宋体" w:hAnsi="SimSun" w:cs="宋体"/>
          <w:sz w:val="28"/>
          <w:bdr w:val="none" w:sz="0" w:space="0" w:color="auto"/>
        </w:rPr>
        <w:t>开</w:t>
      </w:r>
      <w:r>
        <w:rPr>
          <w:rFonts w:ascii="宋体" w:eastAsia="宋体" w:hAnsi="MS Mincho" w:cs="宋体"/>
          <w:sz w:val="28"/>
          <w:bdr w:val="none" w:sz="0" w:space="0" w:color="auto"/>
        </w:rPr>
        <w:t>放，</w:t>
      </w:r>
      <w:r>
        <w:rPr>
          <w:rFonts w:ascii="宋体" w:eastAsia="宋体" w:hAnsi="SimSun" w:cs="宋体"/>
          <w:sz w:val="28"/>
          <w:bdr w:val="none" w:sz="0" w:space="0" w:color="auto"/>
        </w:rPr>
        <w:t>开</w:t>
      </w:r>
      <w:r>
        <w:rPr>
          <w:rFonts w:ascii="宋体" w:eastAsia="宋体" w:hAnsi="MS Mincho" w:cs="宋体"/>
          <w:sz w:val="28"/>
          <w:bdr w:val="none" w:sz="0" w:space="0" w:color="auto"/>
        </w:rPr>
        <w:t>辟</w:t>
      </w:r>
      <w:r>
        <w:rPr>
          <w:rFonts w:ascii="宋体" w:eastAsia="宋体" w:hAnsi="SimSun" w:cs="宋体"/>
          <w:sz w:val="28"/>
          <w:bdr w:val="none" w:sz="0" w:space="0" w:color="auto"/>
        </w:rPr>
        <w:t>语</w:t>
      </w:r>
      <w:r>
        <w:rPr>
          <w:rFonts w:ascii="宋体" w:eastAsia="宋体" w:hAnsi="MS Mincho" w:cs="宋体"/>
          <w:sz w:val="28"/>
          <w:bdr w:val="none" w:sz="0" w:space="0" w:color="auto"/>
        </w:rPr>
        <w:t>文教学的新天地，</w:t>
      </w:r>
      <w:r>
        <w:rPr>
          <w:rFonts w:ascii="宋体" w:eastAsia="宋体" w:hAnsi="SimSun" w:cs="宋体"/>
          <w:sz w:val="28"/>
          <w:bdr w:val="none" w:sz="0" w:space="0" w:color="auto"/>
        </w:rPr>
        <w:t>变</w:t>
      </w:r>
      <w:r>
        <w:rPr>
          <w:rFonts w:ascii="宋体" w:eastAsia="宋体" w:hAnsi="MS Mincho" w:cs="宋体"/>
          <w:sz w:val="28"/>
          <w:bdr w:val="none" w:sz="0" w:space="0" w:color="auto"/>
        </w:rPr>
        <w:t>教科</w:t>
      </w:r>
      <w:r>
        <w:rPr>
          <w:rFonts w:ascii="宋体" w:eastAsia="宋体" w:hAnsi="SimSun" w:cs="宋体"/>
          <w:sz w:val="28"/>
          <w:bdr w:val="none" w:sz="0" w:space="0" w:color="auto"/>
        </w:rPr>
        <w:t>书</w:t>
      </w:r>
      <w:r>
        <w:rPr>
          <w:rFonts w:ascii="宋体" w:eastAsia="宋体" w:hAnsi="MS Mincho" w:cs="宋体"/>
          <w:sz w:val="28"/>
          <w:bdr w:val="none" w:sz="0" w:space="0" w:color="auto"/>
        </w:rPr>
        <w:t>是学生的世界</w:t>
      </w:r>
      <w:r>
        <w:rPr>
          <w:rFonts w:ascii="宋体" w:eastAsia="宋体" w:hAnsi="SimSun" w:cs="宋体"/>
          <w:sz w:val="28"/>
          <w:bdr w:val="none" w:sz="0" w:space="0" w:color="auto"/>
        </w:rPr>
        <w:t>为</w:t>
      </w:r>
      <w:r>
        <w:rPr>
          <w:rFonts w:ascii="宋体" w:eastAsia="宋体" w:hAnsi="MS Mincho" w:cs="宋体"/>
          <w:sz w:val="28"/>
          <w:bdr w:val="none" w:sz="0" w:space="0" w:color="auto"/>
        </w:rPr>
        <w:t>世界是学生的教科</w:t>
      </w:r>
      <w:r>
        <w:rPr>
          <w:rFonts w:ascii="宋体" w:eastAsia="宋体" w:hAnsi="SimSun" w:cs="宋体"/>
          <w:sz w:val="28"/>
          <w:bdr w:val="none" w:sz="0" w:space="0" w:color="auto"/>
        </w:rPr>
        <w:t>书</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也是新</w:t>
      </w:r>
      <w:r>
        <w:rPr>
          <w:rFonts w:ascii="宋体" w:eastAsia="宋体" w:hAnsi="SimSun" w:cs="宋体"/>
          <w:sz w:val="28"/>
          <w:bdr w:val="none" w:sz="0" w:space="0" w:color="auto"/>
        </w:rPr>
        <w:t>课</w:t>
      </w:r>
      <w:r>
        <w:rPr>
          <w:rFonts w:ascii="宋体" w:eastAsia="宋体" w:hAnsi="MS Mincho" w:cs="宋体"/>
          <w:sz w:val="28"/>
          <w:bdr w:val="none" w:sz="0" w:space="0" w:color="auto"/>
        </w:rPr>
        <w:t>程倡</w:t>
      </w:r>
      <w:r>
        <w:rPr>
          <w:rFonts w:ascii="宋体" w:eastAsia="宋体" w:hAnsi="SimSun" w:cs="宋体"/>
          <w:sz w:val="28"/>
          <w:bdr w:val="none" w:sz="0" w:space="0" w:color="auto"/>
        </w:rPr>
        <w:t>导</w:t>
      </w:r>
      <w:r>
        <w:rPr>
          <w:rFonts w:ascii="宋体" w:eastAsia="宋体" w:hAnsi="MS Mincho" w:cs="宋体"/>
          <w:sz w:val="28"/>
          <w:bdr w:val="none" w:sz="0" w:space="0" w:color="auto"/>
        </w:rPr>
        <w:t>的理念。</w:t>
      </w:r>
      <w:r>
        <w:rPr>
          <w:rFonts w:ascii="宋体" w:eastAsia="宋体" w:hAnsi="SimSun" w:cs="宋体"/>
          <w:sz w:val="28"/>
          <w:bdr w:val="none" w:sz="0" w:space="0" w:color="auto"/>
        </w:rPr>
        <w:t>关</w:t>
      </w:r>
      <w:r>
        <w:rPr>
          <w:rFonts w:ascii="宋体" w:eastAsia="宋体" w:hAnsi="MS Mincho" w:cs="宋体"/>
          <w:sz w:val="28"/>
          <w:bdr w:val="none" w:sz="0" w:space="0" w:color="auto"/>
        </w:rPr>
        <w:t>注学生的个性差异，</w:t>
      </w:r>
      <w:r>
        <w:rPr>
          <w:rFonts w:ascii="宋体" w:eastAsia="宋体" w:hAnsi="SimSun" w:cs="宋体"/>
          <w:sz w:val="28"/>
          <w:bdr w:val="none" w:sz="0" w:space="0" w:color="auto"/>
        </w:rPr>
        <w:t>创</w:t>
      </w:r>
      <w:r>
        <w:rPr>
          <w:rFonts w:ascii="宋体" w:eastAsia="宋体" w:hAnsi="MS Mincho" w:cs="宋体"/>
          <w:sz w:val="28"/>
          <w:bdr w:val="none" w:sz="0" w:space="0" w:color="auto"/>
        </w:rPr>
        <w:t>造性</w:t>
      </w:r>
      <w:r>
        <w:rPr>
          <w:rFonts w:ascii="宋体" w:eastAsia="宋体" w:hAnsi="SimSun" w:cs="宋体"/>
          <w:sz w:val="28"/>
          <w:bdr w:val="none" w:sz="0" w:space="0" w:color="auto"/>
        </w:rPr>
        <w:t>开</w:t>
      </w:r>
      <w:r>
        <w:rPr>
          <w:rFonts w:ascii="宋体" w:eastAsia="宋体" w:hAnsi="MS Mincho" w:cs="宋体"/>
          <w:sz w:val="28"/>
          <w:bdr w:val="none" w:sz="0" w:space="0" w:color="auto"/>
        </w:rPr>
        <w:t>展工作，构成适合自我个性的教学</w:t>
      </w:r>
      <w:r>
        <w:rPr>
          <w:rFonts w:ascii="宋体" w:eastAsia="宋体" w:hAnsi="SimSun" w:cs="宋体"/>
          <w:sz w:val="28"/>
          <w:bdr w:val="none" w:sz="0" w:space="0" w:color="auto"/>
        </w:rPr>
        <w:t>风</w:t>
      </w:r>
      <w:r>
        <w:rPr>
          <w:rFonts w:ascii="宋体" w:eastAsia="宋体" w:hAnsi="MS Mincho" w:cs="宋体"/>
          <w:sz w:val="28"/>
          <w:bdr w:val="none" w:sz="0" w:space="0" w:color="auto"/>
        </w:rPr>
        <w:t>格。</w:t>
      </w:r>
      <w:r>
        <w:rPr>
          <w:rFonts w:ascii="宋体" w:eastAsia="宋体" w:hAnsi="SimSun" w:cs="宋体"/>
          <w:sz w:val="28"/>
          <w:bdr w:val="none" w:sz="0" w:space="0" w:color="auto"/>
        </w:rPr>
        <w:t>课</w:t>
      </w:r>
      <w:r>
        <w:rPr>
          <w:rFonts w:ascii="宋体" w:eastAsia="宋体" w:hAnsi="MS Mincho" w:cs="宋体"/>
          <w:sz w:val="28"/>
          <w:bdr w:val="none" w:sz="0" w:space="0" w:color="auto"/>
        </w:rPr>
        <w:t>堂上，</w:t>
      </w:r>
      <w:r>
        <w:rPr>
          <w:rFonts w:ascii="宋体" w:eastAsia="宋体" w:hAnsi="SimSun" w:cs="宋体"/>
          <w:sz w:val="28"/>
          <w:bdr w:val="none" w:sz="0" w:space="0" w:color="auto"/>
        </w:rPr>
        <w:t>让</w:t>
      </w:r>
      <w:r>
        <w:rPr>
          <w:rFonts w:ascii="宋体" w:eastAsia="宋体" w:hAnsi="MS Mincho" w:cs="宋体"/>
          <w:sz w:val="28"/>
          <w:bdr w:val="none" w:sz="0" w:space="0" w:color="auto"/>
        </w:rPr>
        <w:t>学生</w:t>
      </w:r>
      <w:r>
        <w:rPr>
          <w:rFonts w:ascii="宋体" w:eastAsia="宋体" w:hAnsi="SimSun" w:cs="宋体"/>
          <w:sz w:val="28"/>
          <w:bdr w:val="none" w:sz="0" w:space="0" w:color="auto"/>
        </w:rPr>
        <w:t>开动</w:t>
      </w:r>
      <w:r>
        <w:rPr>
          <w:rFonts w:ascii="宋体" w:eastAsia="宋体" w:hAnsi="MS Mincho" w:cs="宋体"/>
          <w:sz w:val="28"/>
          <w:bdr w:val="none" w:sz="0" w:space="0" w:color="auto"/>
        </w:rPr>
        <w:t>各</w:t>
      </w:r>
      <w:r>
        <w:rPr>
          <w:rFonts w:ascii="宋体" w:eastAsia="宋体" w:hAnsi="SimSun" w:cs="宋体"/>
          <w:sz w:val="28"/>
          <w:bdr w:val="none" w:sz="0" w:space="0" w:color="auto"/>
        </w:rPr>
        <w:t>种</w:t>
      </w:r>
      <w:r>
        <w:rPr>
          <w:rFonts w:ascii="宋体" w:eastAsia="宋体" w:hAnsi="MS Mincho" w:cs="宋体"/>
          <w:sz w:val="28"/>
          <w:bdr w:val="none" w:sz="0" w:space="0" w:color="auto"/>
        </w:rPr>
        <w:t>感官，使思想丰富起来，思</w:t>
      </w:r>
      <w:r>
        <w:rPr>
          <w:rFonts w:ascii="宋体" w:eastAsia="宋体" w:hAnsi="SimSun" w:cs="宋体"/>
          <w:sz w:val="28"/>
          <w:bdr w:val="none" w:sz="0" w:space="0" w:color="auto"/>
        </w:rPr>
        <w:t>维</w:t>
      </w:r>
      <w:r>
        <w:rPr>
          <w:rFonts w:ascii="宋体" w:eastAsia="宋体" w:hAnsi="MS Mincho" w:cs="宋体"/>
          <w:sz w:val="28"/>
          <w:bdr w:val="none" w:sz="0" w:space="0" w:color="auto"/>
        </w:rPr>
        <w:t>活</w:t>
      </w:r>
      <w:r>
        <w:rPr>
          <w:rFonts w:ascii="宋体" w:eastAsia="宋体" w:hAnsi="SimSun" w:cs="宋体"/>
          <w:sz w:val="28"/>
          <w:bdr w:val="none" w:sz="0" w:space="0" w:color="auto"/>
        </w:rPr>
        <w:t>跃</w:t>
      </w:r>
      <w:r>
        <w:rPr>
          <w:rFonts w:ascii="宋体" w:eastAsia="宋体" w:hAnsi="MS Mincho" w:cs="宋体"/>
          <w:sz w:val="28"/>
          <w:bdr w:val="none" w:sz="0" w:space="0" w:color="auto"/>
        </w:rPr>
        <w:t>起来，性命</w:t>
      </w:r>
      <w:r>
        <w:rPr>
          <w:rFonts w:ascii="宋体" w:eastAsia="宋体" w:hAnsi="SimSun" w:cs="宋体"/>
          <w:sz w:val="28"/>
          <w:bdr w:val="none" w:sz="0" w:space="0" w:color="auto"/>
        </w:rPr>
        <w:t>户</w:t>
      </w:r>
      <w:r>
        <w:rPr>
          <w:rFonts w:ascii="宋体" w:eastAsia="宋体" w:hAnsi="MS Mincho" w:cs="宋体"/>
          <w:sz w:val="28"/>
          <w:bdr w:val="none" w:sz="0" w:space="0" w:color="auto"/>
        </w:rPr>
        <w:t>外起来，</w:t>
      </w:r>
      <w:r>
        <w:rPr>
          <w:rFonts w:ascii="宋体" w:eastAsia="宋体" w:hAnsi="SimSun" w:cs="宋体"/>
          <w:sz w:val="28"/>
          <w:bdr w:val="none" w:sz="0" w:space="0" w:color="auto"/>
        </w:rPr>
        <w:t>让</w:t>
      </w:r>
      <w:r>
        <w:rPr>
          <w:rFonts w:ascii="宋体" w:eastAsia="宋体" w:hAnsi="MS Mincho" w:cs="宋体"/>
          <w:sz w:val="28"/>
          <w:bdr w:val="none" w:sz="0" w:space="0" w:color="auto"/>
        </w:rPr>
        <w:t>学生真正成</w:t>
      </w:r>
      <w:r>
        <w:rPr>
          <w:rFonts w:ascii="宋体" w:eastAsia="宋体" w:hAnsi="SimSun" w:cs="宋体"/>
          <w:sz w:val="28"/>
          <w:bdr w:val="none" w:sz="0" w:space="0" w:color="auto"/>
        </w:rPr>
        <w:t>为领</w:t>
      </w:r>
      <w:r>
        <w:rPr>
          <w:rFonts w:ascii="宋体" w:eastAsia="宋体" w:hAnsi="MS Mincho" w:cs="宋体"/>
          <w:sz w:val="28"/>
          <w:bdr w:val="none" w:sz="0" w:space="0" w:color="auto"/>
        </w:rPr>
        <w:t>悟的主人。几年来，咱</w:t>
      </w:r>
      <w:r>
        <w:rPr>
          <w:rFonts w:ascii="宋体" w:eastAsia="宋体" w:hAnsi="SimSun" w:cs="宋体"/>
          <w:sz w:val="28"/>
          <w:bdr w:val="none" w:sz="0" w:space="0" w:color="auto"/>
        </w:rPr>
        <w:t>们</w:t>
      </w:r>
      <w:r>
        <w:rPr>
          <w:rFonts w:ascii="宋体" w:eastAsia="宋体" w:hAnsi="MS Mincho" w:cs="宋体"/>
          <w:sz w:val="28"/>
          <w:bdr w:val="none" w:sz="0" w:space="0" w:color="auto"/>
        </w:rPr>
        <w:t>走</w:t>
      </w:r>
      <w:r>
        <w:rPr>
          <w:rFonts w:ascii="宋体" w:eastAsia="宋体" w:hAnsi="SimSun" w:cs="宋体"/>
          <w:sz w:val="28"/>
          <w:bdr w:val="none" w:sz="0" w:space="0" w:color="auto"/>
        </w:rPr>
        <w:t>过</w:t>
      </w:r>
      <w:r>
        <w:rPr>
          <w:rFonts w:ascii="宋体" w:eastAsia="宋体" w:hAnsi="MS Mincho" w:cs="宋体"/>
          <w:sz w:val="28"/>
          <w:bdr w:val="none" w:sz="0" w:space="0" w:color="auto"/>
        </w:rPr>
        <w:t>了一条不</w:t>
      </w:r>
      <w:r>
        <w:rPr>
          <w:rFonts w:ascii="宋体" w:eastAsia="宋体" w:hAnsi="SimSun" w:cs="宋体"/>
          <w:sz w:val="28"/>
          <w:bdr w:val="none" w:sz="0" w:space="0" w:color="auto"/>
        </w:rPr>
        <w:t>寻</w:t>
      </w:r>
      <w:r>
        <w:rPr>
          <w:rFonts w:ascii="宋体" w:eastAsia="宋体" w:hAnsi="MS Mincho" w:cs="宋体"/>
          <w:sz w:val="28"/>
          <w:bdr w:val="none" w:sz="0" w:space="0" w:color="auto"/>
        </w:rPr>
        <w:t>常的路，在永不放下的</w:t>
      </w:r>
      <w:r>
        <w:rPr>
          <w:rFonts w:ascii="宋体" w:eastAsia="宋体" w:hAnsi="SimSun" w:cs="宋体"/>
          <w:sz w:val="28"/>
          <w:bdr w:val="none" w:sz="0" w:space="0" w:color="auto"/>
        </w:rPr>
        <w:t>发奋</w:t>
      </w:r>
      <w:r>
        <w:rPr>
          <w:rFonts w:ascii="宋体" w:eastAsia="宋体" w:hAnsi="MS Mincho" w:cs="宋体"/>
          <w:sz w:val="28"/>
          <w:bdr w:val="none" w:sz="0" w:space="0" w:color="auto"/>
        </w:rPr>
        <w:t>中，收</w:t>
      </w:r>
      <w:r>
        <w:rPr>
          <w:rFonts w:ascii="宋体" w:eastAsia="宋体" w:hAnsi="SimSun" w:cs="宋体"/>
          <w:sz w:val="28"/>
          <w:bdr w:val="none" w:sz="0" w:space="0" w:color="auto"/>
        </w:rPr>
        <w:t>获</w:t>
      </w:r>
      <w:r>
        <w:rPr>
          <w:rFonts w:ascii="宋体" w:eastAsia="宋体" w:hAnsi="MS Mincho" w:cs="宋体"/>
          <w:sz w:val="28"/>
          <w:bdr w:val="none" w:sz="0" w:space="0" w:color="auto"/>
        </w:rPr>
        <w:t>的是掌声和芬芳。教</w:t>
      </w:r>
      <w:r>
        <w:rPr>
          <w:rFonts w:ascii="宋体" w:eastAsia="宋体" w:hAnsi="SimSun" w:cs="宋体"/>
          <w:sz w:val="28"/>
          <w:bdr w:val="none" w:sz="0" w:space="0" w:color="auto"/>
        </w:rPr>
        <w:t>师这</w:t>
      </w:r>
      <w:r>
        <w:rPr>
          <w:rFonts w:ascii="宋体" w:eastAsia="宋体" w:hAnsi="MS Mincho" w:cs="宋体"/>
          <w:sz w:val="28"/>
          <w:bdr w:val="none" w:sz="0" w:space="0" w:color="auto"/>
        </w:rPr>
        <w:t>平凡的工作，</w:t>
      </w:r>
      <w:r>
        <w:rPr>
          <w:rFonts w:ascii="宋体" w:eastAsia="宋体" w:hAnsi="SimSun" w:cs="宋体"/>
          <w:sz w:val="28"/>
          <w:bdr w:val="none" w:sz="0" w:space="0" w:color="auto"/>
        </w:rPr>
        <w:t>让</w:t>
      </w:r>
      <w:r>
        <w:rPr>
          <w:rFonts w:ascii="宋体" w:eastAsia="宋体" w:hAnsi="MS Mincho" w:cs="宋体"/>
          <w:sz w:val="28"/>
          <w:bdr w:val="none" w:sz="0" w:space="0" w:color="auto"/>
        </w:rPr>
        <w:t>咱</w:t>
      </w:r>
      <w:r>
        <w:rPr>
          <w:rFonts w:ascii="宋体" w:eastAsia="宋体" w:hAnsi="SimSun" w:cs="宋体"/>
          <w:sz w:val="28"/>
          <w:bdr w:val="none" w:sz="0" w:space="0" w:color="auto"/>
        </w:rPr>
        <w:t>们师</w:t>
      </w:r>
      <w:r>
        <w:rPr>
          <w:rFonts w:ascii="宋体" w:eastAsia="宋体" w:hAnsi="MS Mincho" w:cs="宋体"/>
          <w:sz w:val="28"/>
          <w:bdr w:val="none" w:sz="0" w:space="0" w:color="auto"/>
        </w:rPr>
        <w:t>徒</w:t>
      </w:r>
      <w:r>
        <w:rPr>
          <w:rFonts w:ascii="宋体" w:eastAsia="宋体" w:hAnsi="SimSun" w:cs="宋体"/>
          <w:sz w:val="28"/>
          <w:bdr w:val="none" w:sz="0" w:space="0" w:color="auto"/>
        </w:rPr>
        <w:t>俩发现</w:t>
      </w:r>
      <w:r>
        <w:rPr>
          <w:rFonts w:ascii="宋体" w:eastAsia="宋体" w:hAnsi="MS Mincho" w:cs="宋体"/>
          <w:sz w:val="28"/>
          <w:bdr w:val="none" w:sz="0" w:space="0" w:color="auto"/>
        </w:rPr>
        <w:t>了生存的</w:t>
      </w:r>
      <w:r>
        <w:rPr>
          <w:rFonts w:ascii="宋体" w:eastAsia="宋体" w:cs="宋体"/>
          <w:sz w:val="28"/>
          <w:bdr w:val="none" w:sz="0" w:space="0" w:color="auto"/>
        </w:rPr>
        <w:t>'</w:t>
      </w:r>
      <w:r>
        <w:rPr>
          <w:rFonts w:ascii="宋体" w:eastAsia="宋体" w:hAnsi="MS Mincho" w:cs="宋体"/>
          <w:sz w:val="28"/>
          <w:bdr w:val="none" w:sz="0" w:space="0" w:color="auto"/>
        </w:rPr>
        <w:t>好</w:t>
      </w:r>
      <w:r>
        <w:rPr>
          <w:rFonts w:ascii="宋体" w:eastAsia="宋体" w:hAnsi="SimSun" w:cs="宋体"/>
          <w:sz w:val="28"/>
          <w:bdr w:val="none" w:sz="0" w:space="0" w:color="auto"/>
        </w:rPr>
        <w:t>处</w:t>
      </w:r>
      <w:r>
        <w:rPr>
          <w:rFonts w:ascii="宋体" w:eastAsia="宋体" w:hAnsi="MS Mincho" w:cs="宋体"/>
          <w:sz w:val="28"/>
          <w:bdr w:val="none" w:sz="0" w:space="0" w:color="auto"/>
        </w:rPr>
        <w:t>，</w:t>
      </w:r>
      <w:r>
        <w:rPr>
          <w:rFonts w:ascii="宋体" w:eastAsia="宋体" w:hAnsi="SimSun" w:cs="宋体"/>
          <w:sz w:val="28"/>
          <w:bdr w:val="none" w:sz="0" w:space="0" w:color="auto"/>
        </w:rPr>
        <w:t>获</w:t>
      </w:r>
      <w:r>
        <w:rPr>
          <w:rFonts w:ascii="宋体" w:eastAsia="宋体" w:hAnsi="MS Mincho" w:cs="宋体"/>
          <w:sz w:val="28"/>
          <w:bdr w:val="none" w:sz="0" w:space="0" w:color="auto"/>
        </w:rPr>
        <w:t>得了内心的</w:t>
      </w:r>
      <w:r>
        <w:rPr>
          <w:rFonts w:ascii="宋体" w:eastAsia="宋体" w:hAnsi="SimSun" w:cs="宋体"/>
          <w:sz w:val="28"/>
          <w:bdr w:val="none" w:sz="0" w:space="0" w:color="auto"/>
        </w:rPr>
        <w:t>满</w:t>
      </w:r>
      <w:r>
        <w:rPr>
          <w:rFonts w:ascii="宋体" w:eastAsia="宋体" w:hAnsi="MS Mincho" w:cs="宋体"/>
          <w:sz w:val="28"/>
          <w:bdr w:val="none" w:sz="0" w:space="0" w:color="auto"/>
        </w:rPr>
        <w:t>足感和自我价</w:t>
      </w:r>
      <w:r>
        <w:rPr>
          <w:rFonts w:ascii="宋体" w:eastAsia="宋体" w:hAnsi="SimSun" w:cs="宋体"/>
          <w:sz w:val="28"/>
          <w:bdr w:val="none" w:sz="0" w:space="0" w:color="auto"/>
        </w:rPr>
        <w:t>值实现</w:t>
      </w:r>
      <w:r>
        <w:rPr>
          <w:rFonts w:ascii="宋体" w:eastAsia="宋体" w:hAnsi="MS Mincho" w:cs="宋体"/>
          <w:sz w:val="28"/>
          <w:bdr w:val="none" w:sz="0" w:space="0" w:color="auto"/>
        </w:rPr>
        <w:t>的愉悦感。就</w:t>
      </w:r>
      <w:r>
        <w:rPr>
          <w:rFonts w:ascii="宋体" w:eastAsia="宋体" w:hAnsi="SimSun" w:cs="宋体"/>
          <w:sz w:val="28"/>
          <w:bdr w:val="none" w:sz="0" w:space="0" w:color="auto"/>
        </w:rPr>
        <w:t>这样</w:t>
      </w:r>
      <w:r>
        <w:rPr>
          <w:rFonts w:ascii="宋体" w:eastAsia="宋体" w:hAnsi="MS Mincho" w:cs="宋体"/>
          <w:sz w:val="28"/>
          <w:bdr w:val="none" w:sz="0" w:space="0" w:color="auto"/>
        </w:rPr>
        <w:t>，咱</w:t>
      </w:r>
      <w:r>
        <w:rPr>
          <w:rFonts w:ascii="宋体" w:eastAsia="宋体" w:hAnsi="SimSun" w:cs="宋体"/>
          <w:sz w:val="28"/>
          <w:bdr w:val="none" w:sz="0" w:space="0" w:color="auto"/>
        </w:rPr>
        <w:t>们</w:t>
      </w:r>
      <w:r>
        <w:rPr>
          <w:rFonts w:ascii="宋体" w:eastAsia="宋体" w:hAnsi="MS Mincho" w:cs="宋体"/>
          <w:sz w:val="28"/>
          <w:bdr w:val="none" w:sz="0" w:space="0" w:color="auto"/>
        </w:rPr>
        <w:t>互相鼓励，互相</w:t>
      </w:r>
      <w:r>
        <w:rPr>
          <w:rFonts w:ascii="宋体" w:eastAsia="宋体" w:hAnsi="SimSun" w:cs="宋体"/>
          <w:sz w:val="28"/>
          <w:bdr w:val="none" w:sz="0" w:space="0" w:color="auto"/>
        </w:rPr>
        <w:t>领</w:t>
      </w:r>
      <w:r>
        <w:rPr>
          <w:rFonts w:ascii="宋体" w:eastAsia="宋体" w:hAnsi="MS Mincho" w:cs="宋体"/>
          <w:sz w:val="28"/>
          <w:bdr w:val="none" w:sz="0" w:space="0" w:color="auto"/>
        </w:rPr>
        <w:t>悟，共同</w:t>
      </w:r>
      <w:r>
        <w:rPr>
          <w:rFonts w:ascii="宋体" w:eastAsia="宋体" w:hAnsi="SimSun" w:cs="宋体"/>
          <w:sz w:val="28"/>
          <w:bdr w:val="none" w:sz="0" w:space="0" w:color="auto"/>
        </w:rPr>
        <w:t>进步</w:t>
      </w:r>
      <w:r>
        <w:rPr>
          <w:rFonts w:ascii="宋体" w:eastAsia="宋体" w:hAnsi="MS Mincho" w:cs="宋体"/>
          <w:sz w:val="28"/>
          <w:bdr w:val="none" w:sz="0" w:space="0" w:color="auto"/>
        </w:rPr>
        <w:t>，共同提高。</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青年教</w:t>
      </w:r>
      <w:r>
        <w:rPr>
          <w:rFonts w:ascii="宋体" w:eastAsia="宋体" w:hAnsi="SimSun" w:cs="宋体"/>
          <w:sz w:val="28"/>
          <w:bdr w:val="none" w:sz="0" w:space="0" w:color="auto"/>
        </w:rPr>
        <w:t>师</w:t>
      </w:r>
      <w:r>
        <w:rPr>
          <w:rFonts w:ascii="宋体" w:eastAsia="宋体" w:hAnsi="MS Mincho" w:cs="宋体"/>
          <w:sz w:val="28"/>
          <w:bdr w:val="none" w:sz="0" w:space="0" w:color="auto"/>
        </w:rPr>
        <w:t>工作</w:t>
      </w:r>
      <w:r>
        <w:rPr>
          <w:rFonts w:ascii="宋体" w:eastAsia="宋体" w:hAnsi="SimSun" w:cs="宋体"/>
          <w:sz w:val="28"/>
          <w:bdr w:val="none" w:sz="0" w:space="0" w:color="auto"/>
        </w:rPr>
        <w:t>总结</w:t>
      </w:r>
      <w:r>
        <w:rPr>
          <w:rFonts w:ascii="宋体" w:eastAsia="宋体" w:cs="宋体"/>
          <w:sz w:val="28"/>
          <w:bdr w:val="none" w:sz="0" w:space="0" w:color="auto"/>
        </w:rPr>
        <w:t>6</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本人自</w:t>
      </w:r>
      <w:r>
        <w:rPr>
          <w:rFonts w:ascii="宋体" w:eastAsia="宋体" w:cs="宋体"/>
          <w:sz w:val="28"/>
          <w:bdr w:val="none" w:sz="0" w:space="0" w:color="auto"/>
        </w:rPr>
        <w:t>1997</w:t>
      </w:r>
      <w:r>
        <w:rPr>
          <w:rFonts w:ascii="宋体" w:eastAsia="宋体" w:hAnsi="MS Mincho" w:cs="宋体"/>
          <w:sz w:val="28"/>
          <w:bdr w:val="none" w:sz="0" w:space="0" w:color="auto"/>
        </w:rPr>
        <w:t>年担任</w:t>
      </w:r>
      <w:r>
        <w:rPr>
          <w:rFonts w:ascii="宋体" w:eastAsia="宋体" w:hAnsi="SimSun" w:cs="宋体"/>
          <w:sz w:val="28"/>
          <w:bdr w:val="none" w:sz="0" w:space="0" w:color="auto"/>
        </w:rPr>
        <w:t>语</w:t>
      </w:r>
      <w:r>
        <w:rPr>
          <w:rFonts w:ascii="宋体" w:eastAsia="宋体" w:hAnsi="MS Mincho" w:cs="宋体"/>
          <w:sz w:val="28"/>
          <w:bdr w:val="none" w:sz="0" w:space="0" w:color="auto"/>
        </w:rPr>
        <w:t>文数学的教学工作以来，</w:t>
      </w:r>
      <w:r>
        <w:rPr>
          <w:rFonts w:ascii="宋体" w:eastAsia="宋体" w:hAnsi="SimSun" w:cs="宋体"/>
          <w:sz w:val="28"/>
          <w:bdr w:val="none" w:sz="0" w:space="0" w:color="auto"/>
        </w:rPr>
        <w:t>严</w:t>
      </w:r>
      <w:r>
        <w:rPr>
          <w:rFonts w:ascii="宋体" w:eastAsia="宋体" w:hAnsi="MS Mincho" w:cs="宋体"/>
          <w:sz w:val="28"/>
          <w:bdr w:val="none" w:sz="0" w:space="0" w:color="auto"/>
        </w:rPr>
        <w:t>格要求自己，不断提高自身</w:t>
      </w:r>
      <w:r>
        <w:rPr>
          <w:rFonts w:ascii="宋体" w:eastAsia="宋体" w:hAnsi="SimSun" w:cs="宋体"/>
          <w:sz w:val="28"/>
          <w:bdr w:val="none" w:sz="0" w:space="0" w:color="auto"/>
        </w:rPr>
        <w:t>业务</w:t>
      </w:r>
      <w:r>
        <w:rPr>
          <w:rFonts w:ascii="宋体" w:eastAsia="宋体" w:hAnsi="MS Mincho" w:cs="宋体"/>
          <w:sz w:val="28"/>
          <w:bdr w:val="none" w:sz="0" w:space="0" w:color="auto"/>
        </w:rPr>
        <w:t>水平，同</w:t>
      </w:r>
      <w:r>
        <w:rPr>
          <w:rFonts w:ascii="宋体" w:eastAsia="宋体" w:hAnsi="SimSun" w:cs="宋体"/>
          <w:sz w:val="28"/>
          <w:bdr w:val="none" w:sz="0" w:space="0" w:color="auto"/>
        </w:rPr>
        <w:t>时</w:t>
      </w:r>
      <w:r>
        <w:rPr>
          <w:rFonts w:ascii="宋体" w:eastAsia="宋体" w:hAnsi="MS Mincho" w:cs="宋体"/>
          <w:sz w:val="28"/>
          <w:bdr w:val="none" w:sz="0" w:space="0" w:color="auto"/>
        </w:rPr>
        <w:t>，按学校要求</w:t>
      </w:r>
      <w:r>
        <w:rPr>
          <w:rFonts w:ascii="宋体" w:eastAsia="宋体" w:hAnsi="SimSun" w:cs="宋体"/>
          <w:sz w:val="28"/>
          <w:bdr w:val="none" w:sz="0" w:space="0" w:color="auto"/>
        </w:rPr>
        <w:t>积</w:t>
      </w:r>
      <w:r>
        <w:rPr>
          <w:rFonts w:ascii="宋体" w:eastAsia="宋体" w:hAnsi="MS Mincho" w:cs="宋体"/>
          <w:sz w:val="28"/>
          <w:bdr w:val="none" w:sz="0" w:space="0" w:color="auto"/>
        </w:rPr>
        <w:t>极</w:t>
      </w:r>
      <w:r>
        <w:rPr>
          <w:rFonts w:ascii="宋体" w:eastAsia="宋体" w:hAnsi="SimSun" w:cs="宋体"/>
          <w:sz w:val="28"/>
          <w:bdr w:val="none" w:sz="0" w:space="0" w:color="auto"/>
        </w:rPr>
        <w:t>开</w:t>
      </w:r>
      <w:r>
        <w:rPr>
          <w:rFonts w:ascii="宋体" w:eastAsia="宋体" w:hAnsi="MS Mincho" w:cs="宋体"/>
          <w:sz w:val="28"/>
          <w:bdr w:val="none" w:sz="0" w:space="0" w:color="auto"/>
        </w:rPr>
        <w:t>展</w:t>
      </w:r>
      <w:r>
        <w:rPr>
          <w:rFonts w:ascii="宋体" w:eastAsia="宋体" w:hAnsi="SimSun" w:cs="宋体"/>
          <w:sz w:val="28"/>
          <w:bdr w:val="none" w:sz="0" w:space="0" w:color="auto"/>
        </w:rPr>
        <w:t>师</w:t>
      </w:r>
      <w:r>
        <w:rPr>
          <w:rFonts w:ascii="宋体" w:eastAsia="宋体" w:hAnsi="MS Mincho" w:cs="宋体"/>
          <w:sz w:val="28"/>
          <w:bdr w:val="none" w:sz="0" w:space="0" w:color="auto"/>
        </w:rPr>
        <w:t>徒</w:t>
      </w:r>
      <w:r>
        <w:rPr>
          <w:rFonts w:ascii="宋体" w:eastAsia="宋体" w:hAnsi="SimSun" w:cs="宋体"/>
          <w:sz w:val="28"/>
          <w:bdr w:val="none" w:sz="0" w:space="0" w:color="auto"/>
        </w:rPr>
        <w:t>结对</w:t>
      </w:r>
      <w:r>
        <w:rPr>
          <w:rFonts w:ascii="宋体" w:eastAsia="宋体" w:hAnsi="MS Mincho" w:cs="宋体"/>
          <w:sz w:val="28"/>
          <w:bdr w:val="none" w:sz="0" w:space="0" w:color="auto"/>
        </w:rPr>
        <w:t>工作，做好青年教</w:t>
      </w:r>
      <w:r>
        <w:rPr>
          <w:rFonts w:ascii="宋体" w:eastAsia="宋体" w:hAnsi="SimSun" w:cs="宋体"/>
          <w:sz w:val="28"/>
          <w:bdr w:val="none" w:sz="0" w:space="0" w:color="auto"/>
        </w:rPr>
        <w:t>师</w:t>
      </w:r>
      <w:r>
        <w:rPr>
          <w:rFonts w:ascii="宋体" w:eastAsia="宋体" w:hAnsi="MS Mincho" w:cs="宋体"/>
          <w:sz w:val="28"/>
          <w:bdr w:val="none" w:sz="0" w:space="0" w:color="auto"/>
        </w:rPr>
        <w:t>的指</w:t>
      </w:r>
      <w:r>
        <w:rPr>
          <w:rFonts w:ascii="宋体" w:eastAsia="宋体" w:hAnsi="SimSun" w:cs="宋体"/>
          <w:sz w:val="28"/>
          <w:bdr w:val="none" w:sz="0" w:space="0" w:color="auto"/>
        </w:rPr>
        <w:t>导</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工作，使青年教</w:t>
      </w:r>
      <w:r>
        <w:rPr>
          <w:rFonts w:ascii="宋体" w:eastAsia="宋体" w:hAnsi="SimSun" w:cs="宋体"/>
          <w:sz w:val="28"/>
          <w:bdr w:val="none" w:sz="0" w:space="0" w:color="auto"/>
        </w:rPr>
        <w:t>师</w:t>
      </w:r>
      <w:r>
        <w:rPr>
          <w:rFonts w:ascii="宋体" w:eastAsia="宋体" w:hAnsi="MS Mincho" w:cs="宋体"/>
          <w:sz w:val="28"/>
          <w:bdr w:val="none" w:sz="0" w:space="0" w:color="auto"/>
        </w:rPr>
        <w:t>尽快成</w:t>
      </w:r>
      <w:r>
        <w:rPr>
          <w:rFonts w:ascii="宋体" w:eastAsia="宋体" w:hAnsi="SimSun" w:cs="宋体"/>
          <w:sz w:val="28"/>
          <w:bdr w:val="none" w:sz="0" w:space="0" w:color="auto"/>
        </w:rPr>
        <w:t>为</w:t>
      </w:r>
      <w:r>
        <w:rPr>
          <w:rFonts w:ascii="宋体" w:eastAsia="宋体" w:hAnsi="MS Mincho" w:cs="宋体"/>
          <w:sz w:val="28"/>
          <w:bdr w:val="none" w:sz="0" w:space="0" w:color="auto"/>
        </w:rPr>
        <w:t>我校教育教学生力</w:t>
      </w:r>
      <w:r>
        <w:rPr>
          <w:rFonts w:ascii="宋体" w:eastAsia="宋体" w:hAnsi="SimSun" w:cs="宋体"/>
          <w:sz w:val="28"/>
          <w:bdr w:val="none" w:sz="0" w:space="0" w:color="auto"/>
        </w:rPr>
        <w:t>军</w:t>
      </w:r>
      <w:r>
        <w:rPr>
          <w:rFonts w:ascii="宋体" w:eastAsia="宋体" w:hAnsi="MS Mincho" w:cs="宋体"/>
          <w:sz w:val="28"/>
          <w:bdr w:val="none" w:sz="0" w:space="0" w:color="auto"/>
        </w:rPr>
        <w:t>，成</w:t>
      </w:r>
      <w:r>
        <w:rPr>
          <w:rFonts w:ascii="宋体" w:eastAsia="宋体" w:hAnsi="SimSun" w:cs="宋体"/>
          <w:sz w:val="28"/>
          <w:bdr w:val="none" w:sz="0" w:space="0" w:color="auto"/>
        </w:rPr>
        <w:t>为</w:t>
      </w:r>
      <w:r>
        <w:rPr>
          <w:rFonts w:ascii="宋体" w:eastAsia="宋体" w:hAnsi="MS Mincho" w:cs="宋体"/>
          <w:sz w:val="28"/>
          <w:bdr w:val="none" w:sz="0" w:space="0" w:color="auto"/>
        </w:rPr>
        <w:t>教学骨干。任</w:t>
      </w:r>
      <w:r>
        <w:rPr>
          <w:rFonts w:ascii="宋体" w:eastAsia="宋体" w:hAnsi="SimSun" w:cs="宋体"/>
          <w:sz w:val="28"/>
          <w:bdr w:val="none" w:sz="0" w:space="0" w:color="auto"/>
        </w:rPr>
        <w:t>现职</w:t>
      </w:r>
      <w:r>
        <w:rPr>
          <w:rFonts w:ascii="宋体" w:eastAsia="宋体" w:hAnsi="MS Mincho" w:cs="宋体"/>
          <w:sz w:val="28"/>
          <w:bdr w:val="none" w:sz="0" w:space="0" w:color="auto"/>
        </w:rPr>
        <w:t>以来，我担任</w:t>
      </w:r>
      <w:r>
        <w:rPr>
          <w:rFonts w:ascii="宋体" w:eastAsia="宋体" w:hAnsi="SimSun" w:cs="宋体"/>
          <w:sz w:val="28"/>
          <w:bdr w:val="none" w:sz="0" w:space="0" w:color="auto"/>
        </w:rPr>
        <w:t>过</w:t>
      </w:r>
      <w:r>
        <w:rPr>
          <w:rFonts w:ascii="宋体" w:eastAsia="宋体" w:hAnsi="MS Mincho" w:cs="宋体"/>
          <w:sz w:val="28"/>
          <w:bdr w:val="none" w:sz="0" w:space="0" w:color="auto"/>
        </w:rPr>
        <w:t>肖</w:t>
      </w:r>
      <w:r>
        <w:rPr>
          <w:rFonts w:ascii="宋体" w:eastAsia="宋体" w:hAnsi="SimSun" w:cs="宋体"/>
          <w:sz w:val="28"/>
          <w:bdr w:val="none" w:sz="0" w:space="0" w:color="auto"/>
        </w:rPr>
        <w:t>颖</w:t>
      </w:r>
      <w:r>
        <w:rPr>
          <w:rFonts w:ascii="宋体" w:eastAsia="宋体" w:hAnsi="MS Mincho" w:cs="宋体"/>
          <w:sz w:val="28"/>
          <w:bdr w:val="none" w:sz="0" w:space="0" w:color="auto"/>
        </w:rPr>
        <w:t>、董志宏、彭</w:t>
      </w:r>
      <w:r>
        <w:rPr>
          <w:rFonts w:ascii="宋体" w:eastAsia="宋体" w:hAnsi="SimSun" w:cs="宋体"/>
          <w:sz w:val="28"/>
          <w:bdr w:val="none" w:sz="0" w:space="0" w:color="auto"/>
        </w:rPr>
        <w:t>书华</w:t>
      </w:r>
      <w:r>
        <w:rPr>
          <w:rFonts w:ascii="宋体" w:eastAsia="宋体" w:hAnsi="MS Mincho" w:cs="宋体"/>
          <w:sz w:val="28"/>
          <w:bdr w:val="none" w:sz="0" w:space="0" w:color="auto"/>
        </w:rPr>
        <w:t>等教</w:t>
      </w:r>
      <w:r>
        <w:rPr>
          <w:rFonts w:ascii="宋体" w:eastAsia="宋体" w:hAnsi="SimSun" w:cs="宋体"/>
          <w:sz w:val="28"/>
          <w:bdr w:val="none" w:sz="0" w:space="0" w:color="auto"/>
        </w:rPr>
        <w:t>师</w:t>
      </w:r>
      <w:r>
        <w:rPr>
          <w:rFonts w:ascii="宋体" w:eastAsia="宋体" w:hAnsi="MS Mincho" w:cs="宋体"/>
          <w:sz w:val="28"/>
          <w:bdr w:val="none" w:sz="0" w:space="0" w:color="auto"/>
        </w:rPr>
        <w:t>的指</w:t>
      </w:r>
      <w:r>
        <w:rPr>
          <w:rFonts w:ascii="宋体" w:eastAsia="宋体" w:hAnsi="SimSun" w:cs="宋体"/>
          <w:sz w:val="28"/>
          <w:bdr w:val="none" w:sz="0" w:space="0" w:color="auto"/>
        </w:rPr>
        <w:t>导</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当中多人在</w:t>
      </w:r>
      <w:r>
        <w:rPr>
          <w:rFonts w:ascii="宋体" w:eastAsia="宋体" w:hAnsi="SimSun" w:cs="宋体"/>
          <w:sz w:val="28"/>
          <w:bdr w:val="none" w:sz="0" w:space="0" w:color="auto"/>
        </w:rPr>
        <w:t>评优课</w:t>
      </w:r>
      <w:r>
        <w:rPr>
          <w:rFonts w:ascii="宋体" w:eastAsia="宋体" w:hAnsi="MS Mincho" w:cs="宋体"/>
          <w:sz w:val="28"/>
          <w:bdr w:val="none" w:sz="0" w:space="0" w:color="auto"/>
        </w:rPr>
        <w:t>中</w:t>
      </w:r>
      <w:r>
        <w:rPr>
          <w:rFonts w:ascii="宋体" w:eastAsia="宋体" w:hAnsi="SimSun" w:cs="宋体"/>
          <w:sz w:val="28"/>
          <w:bdr w:val="none" w:sz="0" w:space="0" w:color="auto"/>
        </w:rPr>
        <w:t>获奖</w:t>
      </w:r>
      <w:r>
        <w:rPr>
          <w:rFonts w:ascii="宋体" w:eastAsia="宋体" w:hAnsi="MS Mincho" w:cs="宋体"/>
          <w:sz w:val="28"/>
          <w:bdr w:val="none" w:sz="0" w:space="0" w:color="auto"/>
        </w:rPr>
        <w:t>，</w:t>
      </w:r>
      <w:r>
        <w:rPr>
          <w:rFonts w:ascii="宋体" w:eastAsia="宋体" w:hAnsi="SimSun" w:cs="宋体"/>
          <w:sz w:val="28"/>
          <w:bdr w:val="none" w:sz="0" w:space="0" w:color="auto"/>
        </w:rPr>
        <w:t>论</w:t>
      </w:r>
      <w:r>
        <w:rPr>
          <w:rFonts w:ascii="宋体" w:eastAsia="宋体" w:hAnsi="MS Mincho" w:cs="宋体"/>
          <w:sz w:val="28"/>
          <w:bdr w:val="none" w:sz="0" w:space="0" w:color="auto"/>
        </w:rPr>
        <w:t>文在省、市</w:t>
      </w:r>
      <w:r>
        <w:rPr>
          <w:rFonts w:ascii="宋体" w:eastAsia="宋体" w:hAnsi="SimSun" w:cs="宋体"/>
          <w:sz w:val="28"/>
          <w:bdr w:val="none" w:sz="0" w:space="0" w:color="auto"/>
        </w:rPr>
        <w:t>级发</w:t>
      </w:r>
      <w:r>
        <w:rPr>
          <w:rFonts w:ascii="宋体" w:eastAsia="宋体" w:hAnsi="MS Mincho" w:cs="宋体"/>
          <w:sz w:val="28"/>
          <w:bdr w:val="none" w:sz="0" w:space="0" w:color="auto"/>
        </w:rPr>
        <w:t>表，多次被</w:t>
      </w:r>
      <w:r>
        <w:rPr>
          <w:rFonts w:ascii="宋体" w:eastAsia="宋体" w:hAnsi="SimSun" w:cs="宋体"/>
          <w:sz w:val="28"/>
          <w:bdr w:val="none" w:sz="0" w:space="0" w:color="auto"/>
        </w:rPr>
        <w:t>评为</w:t>
      </w:r>
      <w:r>
        <w:rPr>
          <w:rFonts w:ascii="宋体" w:eastAsia="宋体" w:hAnsi="MS Mincho" w:cs="宋体"/>
          <w:sz w:val="28"/>
          <w:bdr w:val="none" w:sz="0" w:space="0" w:color="auto"/>
        </w:rPr>
        <w:t>先</w:t>
      </w:r>
      <w:r>
        <w:rPr>
          <w:rFonts w:ascii="宋体" w:eastAsia="宋体" w:hAnsi="SimSun" w:cs="宋体"/>
          <w:sz w:val="28"/>
          <w:bdr w:val="none" w:sz="0" w:space="0" w:color="auto"/>
        </w:rPr>
        <w:t>进</w:t>
      </w:r>
      <w:r>
        <w:rPr>
          <w:rFonts w:ascii="宋体" w:eastAsia="宋体" w:hAnsi="MS Mincho" w:cs="宋体"/>
          <w:sz w:val="28"/>
          <w:bdr w:val="none" w:sz="0" w:space="0" w:color="auto"/>
        </w:rPr>
        <w:t>工作者、先</w:t>
      </w:r>
      <w:r>
        <w:rPr>
          <w:rFonts w:ascii="宋体" w:eastAsia="宋体" w:hAnsi="SimSun" w:cs="宋体"/>
          <w:sz w:val="28"/>
          <w:bdr w:val="none" w:sz="0" w:space="0" w:color="auto"/>
        </w:rPr>
        <w:t>进</w:t>
      </w:r>
      <w:r>
        <w:rPr>
          <w:rFonts w:ascii="宋体" w:eastAsia="宋体" w:hAnsi="MS Mincho" w:cs="宋体"/>
          <w:sz w:val="28"/>
          <w:bdr w:val="none" w:sz="0" w:space="0" w:color="auto"/>
        </w:rPr>
        <w:t>班主任。</w:t>
      </w:r>
      <w:r>
        <w:rPr>
          <w:rFonts w:ascii="宋体" w:eastAsia="宋体" w:hAnsi="SimSun" w:cs="宋体"/>
          <w:sz w:val="28"/>
          <w:bdr w:val="none" w:sz="0" w:space="0" w:color="auto"/>
        </w:rPr>
        <w:t>对</w:t>
      </w:r>
      <w:r>
        <w:rPr>
          <w:rFonts w:ascii="宋体" w:eastAsia="宋体" w:hAnsi="MS Mincho" w:cs="宋体"/>
          <w:sz w:val="28"/>
          <w:bdr w:val="none" w:sz="0" w:space="0" w:color="auto"/>
        </w:rPr>
        <w:t>于青年教</w:t>
      </w:r>
      <w:r>
        <w:rPr>
          <w:rFonts w:ascii="宋体" w:eastAsia="宋体" w:hAnsi="SimSun" w:cs="宋体"/>
          <w:sz w:val="28"/>
          <w:bdr w:val="none" w:sz="0" w:space="0" w:color="auto"/>
        </w:rPr>
        <w:t>师</w:t>
      </w:r>
      <w:r>
        <w:rPr>
          <w:rFonts w:ascii="宋体" w:eastAsia="宋体" w:hAnsi="MS Mincho" w:cs="宋体"/>
          <w:sz w:val="28"/>
          <w:bdr w:val="none" w:sz="0" w:space="0" w:color="auto"/>
        </w:rPr>
        <w:t>，我按照学校的</w:t>
      </w:r>
      <w:r>
        <w:rPr>
          <w:rFonts w:ascii="宋体" w:eastAsia="宋体" w:hAnsi="SimSun" w:cs="宋体"/>
          <w:sz w:val="28"/>
          <w:bdr w:val="none" w:sz="0" w:space="0" w:color="auto"/>
        </w:rPr>
        <w:t>统</w:t>
      </w:r>
      <w:r>
        <w:rPr>
          <w:rFonts w:ascii="宋体" w:eastAsia="宋体" w:hAnsi="MS Mincho" w:cs="宋体"/>
          <w:sz w:val="28"/>
          <w:bdr w:val="none" w:sz="0" w:space="0" w:color="auto"/>
        </w:rPr>
        <w:t>一要求，</w:t>
      </w:r>
      <w:r>
        <w:rPr>
          <w:rFonts w:ascii="宋体" w:eastAsia="宋体" w:hAnsi="SimSun" w:cs="宋体"/>
          <w:sz w:val="28"/>
          <w:bdr w:val="none" w:sz="0" w:space="0" w:color="auto"/>
        </w:rPr>
        <w:t>对</w:t>
      </w:r>
      <w:r>
        <w:rPr>
          <w:rFonts w:ascii="宋体" w:eastAsia="宋体" w:hAnsi="MS Mincho" w:cs="宋体"/>
          <w:sz w:val="28"/>
          <w:bdr w:val="none" w:sz="0" w:space="0" w:color="auto"/>
        </w:rPr>
        <w:t>青年教</w:t>
      </w:r>
      <w:r>
        <w:rPr>
          <w:rFonts w:ascii="宋体" w:eastAsia="宋体" w:hAnsi="SimSun" w:cs="宋体"/>
          <w:sz w:val="28"/>
          <w:bdr w:val="none" w:sz="0" w:space="0" w:color="auto"/>
        </w:rPr>
        <w:t>师进</w:t>
      </w:r>
      <w:r>
        <w:rPr>
          <w:rFonts w:ascii="宋体" w:eastAsia="宋体" w:hAnsi="MS Mincho" w:cs="宋体"/>
          <w:sz w:val="28"/>
          <w:bdr w:val="none" w:sz="0" w:space="0" w:color="auto"/>
        </w:rPr>
        <w:t>行下列方面的指</w:t>
      </w:r>
      <w:r>
        <w:rPr>
          <w:rFonts w:ascii="宋体" w:eastAsia="宋体" w:hAnsi="SimSun" w:cs="宋体"/>
          <w:sz w:val="28"/>
          <w:bdr w:val="none" w:sz="0" w:space="0" w:color="auto"/>
        </w:rPr>
        <w:t>导</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8"/>
          <w:cols w:space="708"/>
          <w:titlePg w:val="0"/>
        </w:sectPr>
      </w:pPr>
      <w:r>
        <w:rPr>
          <w:rFonts w:ascii="宋体" w:eastAsia="宋体" w:cs="宋体"/>
          <w:sz w:val="28"/>
          <w:bdr w:val="none" w:sz="0" w:space="0" w:color="auto"/>
        </w:rPr>
        <w:t>1</w:t>
      </w:r>
      <w:r>
        <w:rPr>
          <w:rFonts w:ascii="宋体" w:eastAsia="宋体" w:hAnsi="MS Mincho" w:cs="宋体"/>
          <w:sz w:val="28"/>
          <w:bdr w:val="none" w:sz="0" w:space="0" w:color="auto"/>
        </w:rPr>
        <w:t>、在政治思想上要求被指</w:t>
      </w:r>
      <w:r>
        <w:rPr>
          <w:rFonts w:ascii="宋体" w:eastAsia="宋体" w:hAnsi="SimSun" w:cs="宋体"/>
          <w:sz w:val="28"/>
          <w:bdr w:val="none" w:sz="0" w:space="0" w:color="auto"/>
        </w:rPr>
        <w:t>导</w:t>
      </w:r>
      <w:r>
        <w:rPr>
          <w:rFonts w:ascii="宋体" w:eastAsia="宋体" w:hAnsi="MS Mincho" w:cs="宋体"/>
          <w:sz w:val="28"/>
          <w:bdr w:val="none" w:sz="0" w:space="0" w:color="auto"/>
        </w:rPr>
        <w:t>青年教</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执</w:t>
      </w:r>
      <w:r>
        <w:rPr>
          <w:rFonts w:ascii="宋体" w:eastAsia="宋体" w:hAnsi="MS Mincho" w:cs="宋体"/>
          <w:sz w:val="28"/>
          <w:bdr w:val="none" w:sz="0" w:space="0" w:color="auto"/>
        </w:rPr>
        <w:t>行教育方</w:t>
      </w:r>
      <w:r>
        <w:rPr>
          <w:rFonts w:ascii="宋体" w:eastAsia="宋体" w:hAnsi="SimSun" w:cs="宋体"/>
          <w:sz w:val="28"/>
          <w:bdr w:val="none" w:sz="0" w:space="0" w:color="auto"/>
        </w:rPr>
        <w:t>针</w:t>
      </w:r>
      <w:r>
        <w:rPr>
          <w:rFonts w:ascii="宋体" w:eastAsia="宋体" w:hAnsi="MS Mincho" w:cs="宋体"/>
          <w:sz w:val="28"/>
          <w:bdr w:val="none" w:sz="0" w:space="0" w:color="auto"/>
        </w:rPr>
        <w:t>政策，不</w:t>
      </w:r>
      <w:r>
        <w:rPr>
          <w:rFonts w:ascii="宋体" w:eastAsia="宋体" w:hAnsi="SimSun" w:cs="宋体"/>
          <w:sz w:val="28"/>
          <w:bdr w:val="none" w:sz="0" w:space="0" w:color="auto"/>
        </w:rPr>
        <w:t>仅</w:t>
      </w:r>
      <w:r>
        <w:rPr>
          <w:rFonts w:ascii="宋体" w:eastAsia="宋体" w:hAnsi="MS Mincho" w:cs="宋体"/>
          <w:sz w:val="28"/>
          <w:bdr w:val="none" w:sz="0" w:space="0" w:color="auto"/>
        </w:rPr>
        <w:t>要教</w:t>
      </w:r>
      <w:r>
        <w:rPr>
          <w:rFonts w:ascii="宋体" w:eastAsia="宋体" w:hAnsi="SimSun" w:cs="宋体"/>
          <w:sz w:val="28"/>
          <w:bdr w:val="none" w:sz="0" w:space="0" w:color="auto"/>
        </w:rPr>
        <w:t>书</w:t>
      </w:r>
      <w:r>
        <w:rPr>
          <w:rFonts w:ascii="宋体" w:eastAsia="宋体" w:hAnsi="MS Mincho" w:cs="宋体"/>
          <w:sz w:val="28"/>
          <w:bdr w:val="none" w:sz="0" w:space="0" w:color="auto"/>
        </w:rPr>
        <w:t>育人，</w:t>
      </w:r>
      <w:r>
        <w:rPr>
          <w:rFonts w:ascii="宋体" w:eastAsia="宋体" w:hAnsi="SimSun" w:cs="宋体"/>
          <w:sz w:val="28"/>
          <w:bdr w:val="none" w:sz="0" w:space="0" w:color="auto"/>
        </w:rPr>
        <w:t>还</w:t>
      </w:r>
      <w:r>
        <w:rPr>
          <w:rFonts w:ascii="宋体" w:eastAsia="宋体" w:hAnsi="MS Mincho" w:cs="宋体"/>
          <w:sz w:val="28"/>
          <w:bdr w:val="none" w:sz="0" w:space="0" w:color="auto"/>
        </w:rPr>
        <w:t>要</w:t>
      </w:r>
      <w:r>
        <w:rPr>
          <w:rFonts w:ascii="宋体" w:eastAsia="宋体" w:hAnsi="SimSun" w:cs="宋体"/>
          <w:sz w:val="28"/>
          <w:bdr w:val="none" w:sz="0" w:space="0" w:color="auto"/>
        </w:rPr>
        <w:t>为</w:t>
      </w:r>
      <w:r>
        <w:rPr>
          <w:rFonts w:ascii="宋体" w:eastAsia="宋体" w:hAnsi="MS Mincho" w:cs="宋体"/>
          <w:sz w:val="28"/>
          <w:bdr w:val="none" w:sz="0" w:space="0" w:color="auto"/>
        </w:rPr>
        <w:t>人</w:t>
      </w:r>
      <w:r>
        <w:rPr>
          <w:rFonts w:ascii="宋体" w:eastAsia="宋体" w:hAnsi="SimSun" w:cs="宋体"/>
          <w:sz w:val="28"/>
          <w:bdr w:val="none" w:sz="0" w:space="0" w:color="auto"/>
        </w:rPr>
        <w:t>师</w:t>
      </w:r>
      <w:r>
        <w:rPr>
          <w:rFonts w:ascii="宋体" w:eastAsia="宋体" w:hAnsi="MS Mincho" w:cs="宋体"/>
          <w:sz w:val="28"/>
          <w:bdr w:val="none" w:sz="0" w:space="0" w:color="auto"/>
        </w:rPr>
        <w:t>表，争做学</w:t>
      </w:r>
      <w:r>
        <w:rPr>
          <w:rFonts w:ascii="宋体" w:eastAsia="宋体" w:hAnsi="SimSun" w:cs="宋体"/>
          <w:sz w:val="28"/>
          <w:bdr w:val="none" w:sz="0" w:space="0" w:color="auto"/>
        </w:rPr>
        <w:t>习</w:t>
      </w:r>
      <w:r>
        <w:rPr>
          <w:rFonts w:ascii="宋体" w:eastAsia="宋体" w:hAnsi="MS Mincho" w:cs="宋体"/>
          <w:sz w:val="28"/>
          <w:bdr w:val="none" w:sz="0" w:space="0" w:color="auto"/>
        </w:rPr>
        <w:t>、工作、</w:t>
      </w:r>
      <w:r>
        <w:rPr>
          <w:rFonts w:ascii="宋体" w:eastAsia="宋体" w:hAnsi="SimSun" w:cs="宋体"/>
          <w:sz w:val="28"/>
          <w:bdr w:val="none" w:sz="0" w:space="0" w:color="auto"/>
        </w:rPr>
        <w:t>师</w:t>
      </w:r>
      <w:r>
        <w:rPr>
          <w:rFonts w:ascii="宋体" w:eastAsia="宋体" w:hAnsi="MS Mincho" w:cs="宋体"/>
          <w:sz w:val="28"/>
          <w:bdr w:val="none" w:sz="0" w:space="0" w:color="auto"/>
        </w:rPr>
        <w:t>德的表率。</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青年教</w:t>
      </w:r>
      <w:r>
        <w:rPr>
          <w:rFonts w:ascii="宋体" w:eastAsia="宋体" w:hAnsi="SimSun" w:cs="宋体"/>
          <w:sz w:val="28"/>
          <w:bdr w:val="none" w:sz="0" w:space="0" w:color="auto"/>
        </w:rPr>
        <w:t>师备课</w:t>
      </w:r>
      <w:r>
        <w:rPr>
          <w:rFonts w:ascii="宋体" w:eastAsia="宋体" w:hAnsi="MS Mincho" w:cs="宋体"/>
          <w:sz w:val="28"/>
          <w:bdr w:val="none" w:sz="0" w:space="0" w:color="auto"/>
        </w:rPr>
        <w:t>、上</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严</w:t>
      </w:r>
      <w:r>
        <w:rPr>
          <w:rFonts w:ascii="宋体" w:eastAsia="宋体" w:hAnsi="MS Mincho" w:cs="宋体"/>
          <w:sz w:val="28"/>
          <w:bdr w:val="none" w:sz="0" w:space="0" w:color="auto"/>
        </w:rPr>
        <w:t>格按教学</w:t>
      </w:r>
      <w:r>
        <w:rPr>
          <w:rFonts w:ascii="宋体" w:eastAsia="宋体" w:cs="宋体"/>
          <w:sz w:val="28"/>
          <w:bdr w:val="none" w:sz="0" w:space="0" w:color="auto"/>
        </w:rPr>
        <w:t>“</w:t>
      </w:r>
      <w:r>
        <w:rPr>
          <w:rFonts w:ascii="宋体" w:eastAsia="宋体" w:hAnsi="MS Mincho" w:cs="宋体"/>
          <w:sz w:val="28"/>
          <w:bdr w:val="none" w:sz="0" w:space="0" w:color="auto"/>
        </w:rPr>
        <w:t>五</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cs="宋体"/>
          <w:sz w:val="28"/>
          <w:bdr w:val="none" w:sz="0" w:space="0" w:color="auto"/>
        </w:rPr>
        <w:t>”</w:t>
      </w:r>
      <w:r>
        <w:rPr>
          <w:rFonts w:ascii="宋体" w:eastAsia="宋体" w:hAnsi="MS Mincho" w:cs="宋体"/>
          <w:sz w:val="28"/>
          <w:bdr w:val="none" w:sz="0" w:space="0" w:color="auto"/>
        </w:rPr>
        <w:t>要求，</w:t>
      </w:r>
      <w:r>
        <w:rPr>
          <w:rFonts w:ascii="宋体" w:eastAsia="宋体" w:hAnsi="SimSun" w:cs="宋体"/>
          <w:sz w:val="28"/>
          <w:bdr w:val="none" w:sz="0" w:space="0" w:color="auto"/>
        </w:rPr>
        <w:t>进</w:t>
      </w:r>
      <w:r>
        <w:rPr>
          <w:rFonts w:ascii="宋体" w:eastAsia="宋体" w:hAnsi="MS Mincho" w:cs="宋体"/>
          <w:sz w:val="28"/>
          <w:bdr w:val="none" w:sz="0" w:space="0" w:color="auto"/>
        </w:rPr>
        <w:t>行教法指</w:t>
      </w:r>
      <w:r>
        <w:rPr>
          <w:rFonts w:ascii="宋体" w:eastAsia="宋体" w:hAnsi="SimSun" w:cs="宋体"/>
          <w:sz w:val="28"/>
          <w:bdr w:val="none" w:sz="0" w:space="0" w:color="auto"/>
        </w:rPr>
        <w:t>导</w:t>
      </w:r>
      <w:r>
        <w:rPr>
          <w:rFonts w:ascii="宋体" w:eastAsia="宋体" w:hAnsi="MS Mincho" w:cs="宋体"/>
          <w:sz w:val="28"/>
          <w:bdr w:val="none" w:sz="0" w:space="0" w:color="auto"/>
        </w:rPr>
        <w:t>，充分了解学生，在</w:t>
      </w:r>
      <w:r>
        <w:rPr>
          <w:rFonts w:ascii="宋体" w:eastAsia="宋体" w:hAnsi="SimSun" w:cs="宋体"/>
          <w:sz w:val="28"/>
          <w:bdr w:val="none" w:sz="0" w:space="0" w:color="auto"/>
        </w:rPr>
        <w:t>备课</w:t>
      </w:r>
      <w:r>
        <w:rPr>
          <w:rFonts w:ascii="宋体" w:eastAsia="宋体" w:hAnsi="MS Mincho" w:cs="宋体"/>
          <w:sz w:val="28"/>
          <w:bdr w:val="none" w:sz="0" w:space="0" w:color="auto"/>
        </w:rPr>
        <w:t>中要求能</w:t>
      </w:r>
      <w:r>
        <w:rPr>
          <w:rFonts w:ascii="宋体" w:eastAsia="宋体" w:hAnsi="SimSun" w:cs="宋体"/>
          <w:sz w:val="28"/>
          <w:bdr w:val="none" w:sz="0" w:space="0" w:color="auto"/>
        </w:rPr>
        <w:t>备</w:t>
      </w:r>
      <w:r>
        <w:rPr>
          <w:rFonts w:ascii="宋体" w:eastAsia="宋体" w:hAnsi="MS Mincho" w:cs="宋体"/>
          <w:sz w:val="28"/>
          <w:bdr w:val="none" w:sz="0" w:space="0" w:color="auto"/>
        </w:rPr>
        <w:t>学生，根据不同班</w:t>
      </w:r>
      <w:r>
        <w:rPr>
          <w:rFonts w:ascii="宋体" w:eastAsia="宋体" w:hAnsi="SimSun" w:cs="宋体"/>
          <w:sz w:val="28"/>
          <w:bdr w:val="none" w:sz="0" w:space="0" w:color="auto"/>
        </w:rPr>
        <w:t>级</w:t>
      </w:r>
      <w:r>
        <w:rPr>
          <w:rFonts w:ascii="宋体" w:eastAsia="宋体" w:hAnsi="MS Mincho" w:cs="宋体"/>
          <w:sz w:val="28"/>
          <w:bdr w:val="none" w:sz="0" w:space="0" w:color="auto"/>
        </w:rPr>
        <w:t>学生的情况</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备课</w:t>
      </w:r>
      <w:r>
        <w:rPr>
          <w:rFonts w:ascii="宋体" w:eastAsia="宋体" w:hAnsi="MS Mincho" w:cs="宋体"/>
          <w:sz w:val="28"/>
          <w:bdr w:val="none" w:sz="0" w:space="0" w:color="auto"/>
        </w:rPr>
        <w:t>、上</w:t>
      </w:r>
      <w:r>
        <w:rPr>
          <w:rFonts w:ascii="宋体" w:eastAsia="宋体" w:hAnsi="SimSun" w:cs="宋体"/>
          <w:sz w:val="28"/>
          <w:bdr w:val="none" w:sz="0" w:space="0" w:color="auto"/>
        </w:rPr>
        <w:t>课</w:t>
      </w:r>
      <w:r>
        <w:rPr>
          <w:rFonts w:ascii="宋体" w:eastAsia="宋体" w:hAnsi="MS Mincho" w:cs="宋体"/>
          <w:sz w:val="28"/>
          <w:bdr w:val="none" w:sz="0" w:space="0" w:color="auto"/>
        </w:rPr>
        <w:t>，达到提高学生的学</w:t>
      </w:r>
      <w:r>
        <w:rPr>
          <w:rFonts w:ascii="宋体" w:eastAsia="宋体" w:hAnsi="SimSun" w:cs="宋体"/>
          <w:sz w:val="28"/>
          <w:bdr w:val="none" w:sz="0" w:space="0" w:color="auto"/>
        </w:rPr>
        <w:t>习</w:t>
      </w:r>
      <w:r>
        <w:rPr>
          <w:rFonts w:ascii="宋体" w:eastAsia="宋体" w:hAnsi="MS Mincho" w:cs="宋体"/>
          <w:sz w:val="28"/>
          <w:bdr w:val="none" w:sz="0" w:space="0" w:color="auto"/>
        </w:rPr>
        <w:t>效率和学</w:t>
      </w:r>
      <w:r>
        <w:rPr>
          <w:rFonts w:ascii="宋体" w:eastAsia="宋体" w:hAnsi="SimSun" w:cs="宋体"/>
          <w:sz w:val="28"/>
          <w:bdr w:val="none" w:sz="0" w:space="0" w:color="auto"/>
        </w:rPr>
        <w:t>习</w:t>
      </w:r>
      <w:r>
        <w:rPr>
          <w:rFonts w:ascii="宋体" w:eastAsia="宋体" w:hAnsi="MS Mincho" w:cs="宋体"/>
          <w:sz w:val="28"/>
          <w:bdr w:val="none" w:sz="0" w:space="0" w:color="auto"/>
        </w:rPr>
        <w:t>效果</w:t>
      </w:r>
      <w:r>
        <w:rPr>
          <w:rFonts w:ascii="宋体" w:eastAsia="宋体" w:hAnsi="SimSun" w:cs="宋体"/>
          <w:sz w:val="28"/>
          <w:bdr w:val="none" w:sz="0" w:space="0" w:color="auto"/>
        </w:rPr>
        <w:t>为</w:t>
      </w:r>
      <w:r>
        <w:rPr>
          <w:rFonts w:ascii="宋体" w:eastAsia="宋体" w:hAnsi="MS Mincho" w:cs="宋体"/>
          <w:sz w:val="28"/>
          <w:bdr w:val="none" w:sz="0" w:space="0" w:color="auto"/>
        </w:rPr>
        <w:t>目的。</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青年教</w:t>
      </w:r>
      <w:r>
        <w:rPr>
          <w:rFonts w:ascii="宋体" w:eastAsia="宋体" w:hAnsi="SimSun" w:cs="宋体"/>
          <w:sz w:val="28"/>
          <w:bdr w:val="none" w:sz="0" w:space="0" w:color="auto"/>
        </w:rPr>
        <w:t>师认</w:t>
      </w:r>
      <w:r>
        <w:rPr>
          <w:rFonts w:ascii="宋体" w:eastAsia="宋体" w:hAnsi="MS Mincho" w:cs="宋体"/>
          <w:sz w:val="28"/>
          <w:bdr w:val="none" w:sz="0" w:space="0" w:color="auto"/>
        </w:rPr>
        <w:t>真</w:t>
      </w:r>
      <w:r>
        <w:rPr>
          <w:rFonts w:ascii="宋体" w:eastAsia="宋体" w:hAnsi="SimSun" w:cs="宋体"/>
          <w:sz w:val="28"/>
          <w:bdr w:val="none" w:sz="0" w:space="0" w:color="auto"/>
        </w:rPr>
        <w:t>钻</w:t>
      </w:r>
      <w:r>
        <w:rPr>
          <w:rFonts w:ascii="宋体" w:eastAsia="宋体" w:hAnsi="MS Mincho" w:cs="宋体"/>
          <w:sz w:val="28"/>
          <w:bdr w:val="none" w:sz="0" w:space="0" w:color="auto"/>
        </w:rPr>
        <w:t>研</w:t>
      </w:r>
      <w:r>
        <w:rPr>
          <w:rFonts w:ascii="宋体" w:eastAsia="宋体" w:hAnsi="SimSun" w:cs="宋体"/>
          <w:sz w:val="28"/>
          <w:bdr w:val="none" w:sz="0" w:space="0" w:color="auto"/>
        </w:rPr>
        <w:t>业务</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，教</w:t>
      </w:r>
      <w:r>
        <w:rPr>
          <w:rFonts w:ascii="宋体" w:eastAsia="宋体" w:hAnsi="SimSun" w:cs="宋体"/>
          <w:sz w:val="28"/>
          <w:bdr w:val="none" w:sz="0" w:space="0" w:color="auto"/>
        </w:rPr>
        <w:t>给</w:t>
      </w:r>
      <w:r>
        <w:rPr>
          <w:rFonts w:ascii="宋体" w:eastAsia="宋体" w:hAnsi="MS Mincho" w:cs="宋体"/>
          <w:sz w:val="28"/>
          <w:bdr w:val="none" w:sz="0" w:space="0" w:color="auto"/>
        </w:rPr>
        <w:t>学生一碗水，教</w:t>
      </w:r>
      <w:r>
        <w:rPr>
          <w:rFonts w:ascii="宋体" w:eastAsia="宋体" w:hAnsi="SimSun" w:cs="宋体"/>
          <w:sz w:val="28"/>
          <w:bdr w:val="none" w:sz="0" w:space="0" w:color="auto"/>
        </w:rPr>
        <w:t>师</w:t>
      </w:r>
      <w:r>
        <w:rPr>
          <w:rFonts w:ascii="宋体" w:eastAsia="宋体" w:hAnsi="MS Mincho" w:cs="宋体"/>
          <w:sz w:val="28"/>
          <w:bdr w:val="none" w:sz="0" w:space="0" w:color="auto"/>
        </w:rPr>
        <w:t>要有一桶水，要求青年教</w:t>
      </w:r>
      <w:r>
        <w:rPr>
          <w:rFonts w:ascii="宋体" w:eastAsia="宋体" w:hAnsi="SimSun" w:cs="宋体"/>
          <w:sz w:val="28"/>
          <w:bdr w:val="none" w:sz="0" w:space="0" w:color="auto"/>
        </w:rPr>
        <w:t>师</w:t>
      </w:r>
      <w:r>
        <w:rPr>
          <w:rFonts w:ascii="宋体" w:eastAsia="宋体" w:hAnsi="MS Mincho" w:cs="宋体"/>
          <w:sz w:val="28"/>
          <w:bdr w:val="none" w:sz="0" w:space="0" w:color="auto"/>
        </w:rPr>
        <w:t>利用</w:t>
      </w:r>
      <w:r>
        <w:rPr>
          <w:rFonts w:ascii="宋体" w:eastAsia="宋体" w:hAnsi="SimSun" w:cs="宋体"/>
          <w:sz w:val="28"/>
          <w:bdr w:val="none" w:sz="0" w:space="0" w:color="auto"/>
        </w:rPr>
        <w:t>业</w:t>
      </w:r>
      <w:r>
        <w:rPr>
          <w:rFonts w:ascii="宋体" w:eastAsia="宋体" w:hAnsi="MS Mincho" w:cs="宋体"/>
          <w:sz w:val="28"/>
          <w:bdr w:val="none" w:sz="0" w:space="0" w:color="auto"/>
        </w:rPr>
        <w:t>余</w:t>
      </w:r>
      <w:r>
        <w:rPr>
          <w:rFonts w:ascii="宋体" w:eastAsia="宋体" w:hAnsi="SimSun" w:cs="宋体"/>
          <w:sz w:val="28"/>
          <w:bdr w:val="none" w:sz="0" w:space="0" w:color="auto"/>
        </w:rPr>
        <w:t>时间</w:t>
      </w:r>
      <w:r>
        <w:rPr>
          <w:rFonts w:ascii="宋体" w:eastAsia="宋体" w:hAnsi="MS Mincho" w:cs="宋体"/>
          <w:sz w:val="28"/>
          <w:bdr w:val="none" w:sz="0" w:space="0" w:color="auto"/>
        </w:rPr>
        <w:t>，加</w:t>
      </w:r>
      <w:r>
        <w:rPr>
          <w:rFonts w:ascii="宋体" w:eastAsia="宋体" w:hAnsi="SimSun" w:cs="宋体"/>
          <w:sz w:val="28"/>
          <w:bdr w:val="none" w:sz="0" w:space="0" w:color="auto"/>
        </w:rPr>
        <w:t>强</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，不断</w:t>
      </w:r>
      <w:r>
        <w:rPr>
          <w:rFonts w:ascii="宋体" w:eastAsia="宋体" w:hAnsi="SimSun" w:cs="宋体"/>
          <w:sz w:val="28"/>
          <w:bdr w:val="none" w:sz="0" w:space="0" w:color="auto"/>
        </w:rPr>
        <w:t>强</w:t>
      </w:r>
      <w:r>
        <w:rPr>
          <w:rFonts w:ascii="宋体" w:eastAsia="宋体" w:hAnsi="MS Mincho" w:cs="宋体"/>
          <w:sz w:val="28"/>
          <w:bdr w:val="none" w:sz="0" w:space="0" w:color="auto"/>
        </w:rPr>
        <w:t>化自身</w:t>
      </w:r>
      <w:r>
        <w:rPr>
          <w:rFonts w:ascii="宋体" w:eastAsia="宋体" w:hAnsi="SimSun" w:cs="宋体"/>
          <w:sz w:val="28"/>
          <w:bdr w:val="none" w:sz="0" w:space="0" w:color="auto"/>
        </w:rPr>
        <w:t>专业</w:t>
      </w:r>
      <w:r>
        <w:rPr>
          <w:rFonts w:ascii="宋体" w:eastAsia="宋体" w:hAnsi="MS Mincho" w:cs="宋体"/>
          <w:sz w:val="28"/>
          <w:bdr w:val="none" w:sz="0" w:space="0" w:color="auto"/>
        </w:rPr>
        <w:t>水平。</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、鼓励青年教</w:t>
      </w:r>
      <w:r>
        <w:rPr>
          <w:rFonts w:ascii="宋体" w:eastAsia="宋体" w:hAnsi="SimSun" w:cs="宋体"/>
          <w:sz w:val="28"/>
          <w:bdr w:val="none" w:sz="0" w:space="0" w:color="auto"/>
        </w:rPr>
        <w:t>师认</w:t>
      </w:r>
      <w:r>
        <w:rPr>
          <w:rFonts w:ascii="宋体" w:eastAsia="宋体" w:hAnsi="MS Mincho" w:cs="宋体"/>
          <w:sz w:val="28"/>
          <w:bdr w:val="none" w:sz="0" w:space="0" w:color="auto"/>
        </w:rPr>
        <w:t>真、</w:t>
      </w:r>
      <w:r>
        <w:rPr>
          <w:rFonts w:ascii="宋体" w:eastAsia="宋体" w:hAnsi="SimSun" w:cs="宋体"/>
          <w:sz w:val="28"/>
          <w:bdr w:val="none" w:sz="0" w:space="0" w:color="auto"/>
        </w:rPr>
        <w:t>积</w:t>
      </w:r>
      <w:r>
        <w:rPr>
          <w:rFonts w:ascii="宋体" w:eastAsia="宋体" w:hAnsi="MS Mincho" w:cs="宋体"/>
          <w:sz w:val="28"/>
          <w:bdr w:val="none" w:sz="0" w:space="0" w:color="auto"/>
        </w:rPr>
        <w:t>极上好校</w:t>
      </w:r>
      <w:r>
        <w:rPr>
          <w:rFonts w:ascii="宋体" w:eastAsia="宋体" w:hAnsi="SimSun" w:cs="宋体"/>
          <w:sz w:val="28"/>
          <w:bdr w:val="none" w:sz="0" w:space="0" w:color="auto"/>
        </w:rPr>
        <w:t>级</w:t>
      </w:r>
      <w:r>
        <w:rPr>
          <w:rFonts w:ascii="宋体" w:eastAsia="宋体" w:hAnsi="MS Mincho" w:cs="宋体"/>
          <w:sz w:val="28"/>
          <w:bdr w:val="none" w:sz="0" w:space="0" w:color="auto"/>
        </w:rPr>
        <w:t>以上各</w:t>
      </w:r>
      <w:r>
        <w:rPr>
          <w:rFonts w:ascii="宋体" w:eastAsia="宋体" w:hAnsi="SimSun" w:cs="宋体"/>
          <w:sz w:val="28"/>
          <w:bdr w:val="none" w:sz="0" w:space="0" w:color="auto"/>
        </w:rPr>
        <w:t>类评优课</w:t>
      </w:r>
      <w:r>
        <w:rPr>
          <w:rFonts w:ascii="宋体" w:eastAsia="宋体" w:hAnsi="MS Mincho" w:cs="宋体"/>
          <w:sz w:val="28"/>
          <w:bdr w:val="none" w:sz="0" w:space="0" w:color="auto"/>
        </w:rPr>
        <w:t>、</w:t>
      </w:r>
      <w:r>
        <w:rPr>
          <w:rFonts w:ascii="宋体" w:eastAsia="宋体" w:hAnsi="SimSun" w:cs="宋体"/>
          <w:sz w:val="28"/>
          <w:bdr w:val="none" w:sz="0" w:space="0" w:color="auto"/>
        </w:rPr>
        <w:t>观</w:t>
      </w:r>
      <w:r>
        <w:rPr>
          <w:rFonts w:ascii="宋体" w:eastAsia="宋体" w:hAnsi="MS Mincho" w:cs="宋体"/>
          <w:sz w:val="28"/>
          <w:bdr w:val="none" w:sz="0" w:space="0" w:color="auto"/>
        </w:rPr>
        <w:t>摩</w:t>
      </w:r>
      <w:r>
        <w:rPr>
          <w:rFonts w:ascii="宋体" w:eastAsia="宋体" w:hAnsi="SimSun" w:cs="宋体"/>
          <w:sz w:val="28"/>
          <w:bdr w:val="none" w:sz="0" w:space="0" w:color="auto"/>
        </w:rPr>
        <w:t>课</w:t>
      </w:r>
      <w:r>
        <w:rPr>
          <w:rFonts w:ascii="宋体" w:eastAsia="宋体" w:hAnsi="MS Mincho" w:cs="宋体"/>
          <w:sz w:val="28"/>
          <w:bdr w:val="none" w:sz="0" w:space="0" w:color="auto"/>
        </w:rPr>
        <w:t>、示范</w:t>
      </w:r>
      <w:r>
        <w:rPr>
          <w:rFonts w:ascii="宋体" w:eastAsia="宋体" w:hAnsi="SimSun" w:cs="宋体"/>
          <w:sz w:val="28"/>
          <w:bdr w:val="none" w:sz="0" w:space="0" w:color="auto"/>
        </w:rPr>
        <w:t>课</w:t>
      </w:r>
      <w:r>
        <w:rPr>
          <w:rFonts w:ascii="宋体" w:eastAsia="宋体" w:hAnsi="MS Mincho" w:cs="宋体"/>
          <w:sz w:val="28"/>
          <w:bdr w:val="none" w:sz="0" w:space="0" w:color="auto"/>
        </w:rPr>
        <w:t>、公</w:t>
      </w:r>
      <w:r>
        <w:rPr>
          <w:rFonts w:ascii="宋体" w:eastAsia="宋体" w:hAnsi="SimSun" w:cs="宋体"/>
          <w:sz w:val="28"/>
          <w:bdr w:val="none" w:sz="0" w:space="0" w:color="auto"/>
        </w:rPr>
        <w:t>开课</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自身争取</w:t>
      </w:r>
      <w:r>
        <w:rPr>
          <w:rFonts w:ascii="宋体" w:eastAsia="宋体" w:hAnsi="SimSun" w:cs="宋体"/>
          <w:sz w:val="28"/>
          <w:bdr w:val="none" w:sz="0" w:space="0" w:color="auto"/>
        </w:rPr>
        <w:t>锻炼</w:t>
      </w:r>
      <w:r>
        <w:rPr>
          <w:rFonts w:ascii="宋体" w:eastAsia="宋体" w:hAnsi="MS Mincho" w:cs="宋体"/>
          <w:sz w:val="28"/>
          <w:bdr w:val="none" w:sz="0" w:space="0" w:color="auto"/>
        </w:rPr>
        <w:t>的舞台，本人</w:t>
      </w:r>
      <w:r>
        <w:rPr>
          <w:rFonts w:ascii="宋体" w:eastAsia="宋体" w:hAnsi="SimSun" w:cs="宋体"/>
          <w:sz w:val="28"/>
          <w:bdr w:val="none" w:sz="0" w:space="0" w:color="auto"/>
        </w:rPr>
        <w:t>积</w:t>
      </w:r>
      <w:r>
        <w:rPr>
          <w:rFonts w:ascii="宋体" w:eastAsia="宋体" w:hAnsi="MS Mincho" w:cs="宋体"/>
          <w:sz w:val="28"/>
          <w:bdr w:val="none" w:sz="0" w:space="0" w:color="auto"/>
        </w:rPr>
        <w:t>极指</w:t>
      </w:r>
      <w:r>
        <w:rPr>
          <w:rFonts w:ascii="宋体" w:eastAsia="宋体" w:hAnsi="SimSun" w:cs="宋体"/>
          <w:sz w:val="28"/>
          <w:bdr w:val="none" w:sz="0" w:space="0" w:color="auto"/>
        </w:rPr>
        <w:t>导</w:t>
      </w:r>
      <w:r>
        <w:rPr>
          <w:rFonts w:ascii="宋体" w:eastAsia="宋体" w:hAnsi="MS Mincho" w:cs="宋体"/>
          <w:sz w:val="28"/>
          <w:bdr w:val="none" w:sz="0" w:space="0" w:color="auto"/>
        </w:rPr>
        <w:t>，配合他</w:t>
      </w:r>
      <w:r>
        <w:rPr>
          <w:rFonts w:ascii="宋体" w:eastAsia="宋体" w:hAnsi="SimSun" w:cs="宋体"/>
          <w:sz w:val="28"/>
          <w:bdr w:val="none" w:sz="0" w:space="0" w:color="auto"/>
        </w:rPr>
        <w:t>们</w:t>
      </w:r>
      <w:r>
        <w:rPr>
          <w:rFonts w:ascii="宋体" w:eastAsia="宋体" w:hAnsi="MS Mincho" w:cs="宋体"/>
          <w:sz w:val="28"/>
          <w:bdr w:val="none" w:sz="0" w:space="0" w:color="auto"/>
        </w:rPr>
        <w:t>上好</w:t>
      </w:r>
      <w:r>
        <w:rPr>
          <w:rFonts w:ascii="宋体" w:eastAsia="宋体" w:hAnsi="SimSun" w:cs="宋体"/>
          <w:sz w:val="28"/>
          <w:bdr w:val="none" w:sz="0" w:space="0" w:color="auto"/>
        </w:rPr>
        <w:t>试验课</w:t>
      </w:r>
      <w:r>
        <w:rPr>
          <w:rFonts w:ascii="宋体" w:eastAsia="宋体" w:hAnsi="MS Mincho" w:cs="宋体"/>
          <w:sz w:val="28"/>
          <w:bdr w:val="none" w:sz="0" w:space="0" w:color="auto"/>
        </w:rPr>
        <w:t>，帮助他</w:t>
      </w:r>
      <w:r>
        <w:rPr>
          <w:rFonts w:ascii="宋体" w:eastAsia="宋体" w:hAnsi="SimSun" w:cs="宋体"/>
          <w:sz w:val="28"/>
          <w:bdr w:val="none" w:sz="0" w:space="0" w:color="auto"/>
        </w:rPr>
        <w:t>们</w:t>
      </w:r>
      <w:r>
        <w:rPr>
          <w:rFonts w:ascii="宋体" w:eastAsia="宋体" w:hAnsi="MS Mincho" w:cs="宋体"/>
          <w:sz w:val="28"/>
          <w:bdr w:val="none" w:sz="0" w:space="0" w:color="auto"/>
        </w:rPr>
        <w:t>修改教案。有</w:t>
      </w:r>
      <w:r>
        <w:rPr>
          <w:rFonts w:ascii="宋体" w:eastAsia="宋体" w:hAnsi="SimSun" w:cs="宋体"/>
          <w:sz w:val="28"/>
          <w:bdr w:val="none" w:sz="0" w:space="0" w:color="auto"/>
        </w:rPr>
        <w:t>时</w:t>
      </w:r>
      <w:r>
        <w:rPr>
          <w:rFonts w:ascii="宋体" w:eastAsia="宋体" w:hAnsi="MS Mincho" w:cs="宋体"/>
          <w:sz w:val="28"/>
          <w:bdr w:val="none" w:sz="0" w:space="0" w:color="auto"/>
        </w:rPr>
        <w:t>自己先上</w:t>
      </w:r>
      <w:r>
        <w:rPr>
          <w:rFonts w:ascii="宋体" w:eastAsia="宋体" w:hAnsi="SimSun" w:cs="宋体"/>
          <w:sz w:val="28"/>
          <w:bdr w:val="none" w:sz="0" w:space="0" w:color="auto"/>
        </w:rPr>
        <w:t>观</w:t>
      </w:r>
      <w:r>
        <w:rPr>
          <w:rFonts w:ascii="宋体" w:eastAsia="宋体" w:hAnsi="MS Mincho" w:cs="宋体"/>
          <w:sz w:val="28"/>
          <w:bdr w:val="none" w:sz="0" w:space="0" w:color="auto"/>
        </w:rPr>
        <w:t>摩</w:t>
      </w:r>
      <w:r>
        <w:rPr>
          <w:rFonts w:ascii="宋体" w:eastAsia="宋体" w:hAnsi="SimSun" w:cs="宋体"/>
          <w:sz w:val="28"/>
          <w:bdr w:val="none" w:sz="0" w:space="0" w:color="auto"/>
        </w:rPr>
        <w:t>课给</w:t>
      </w:r>
      <w:r>
        <w:rPr>
          <w:rFonts w:ascii="宋体" w:eastAsia="宋体" w:hAnsi="MS Mincho" w:cs="宋体"/>
          <w:sz w:val="28"/>
          <w:bdr w:val="none" w:sz="0" w:space="0" w:color="auto"/>
        </w:rPr>
        <w:t>青年教</w:t>
      </w:r>
      <w:r>
        <w:rPr>
          <w:rFonts w:ascii="宋体" w:eastAsia="宋体" w:hAnsi="SimSun" w:cs="宋体"/>
          <w:sz w:val="28"/>
          <w:bdr w:val="none" w:sz="0" w:space="0" w:color="auto"/>
        </w:rPr>
        <w:t>师</w:t>
      </w:r>
      <w:r>
        <w:rPr>
          <w:rFonts w:ascii="宋体" w:eastAsia="宋体" w:hAnsi="MS Mincho" w:cs="宋体"/>
          <w:sz w:val="28"/>
          <w:bdr w:val="none" w:sz="0" w:space="0" w:color="auto"/>
        </w:rPr>
        <w:t>看，</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了解怎</w:t>
      </w:r>
      <w:r>
        <w:rPr>
          <w:rFonts w:ascii="宋体" w:eastAsia="宋体" w:hAnsi="SimSun" w:cs="宋体"/>
          <w:sz w:val="28"/>
          <w:bdr w:val="none" w:sz="0" w:space="0" w:color="auto"/>
        </w:rPr>
        <w:t>样</w:t>
      </w:r>
      <w:r>
        <w:rPr>
          <w:rFonts w:ascii="宋体" w:eastAsia="宋体" w:hAnsi="MS Mincho" w:cs="宋体"/>
          <w:sz w:val="28"/>
          <w:bdr w:val="none" w:sz="0" w:space="0" w:color="auto"/>
        </w:rPr>
        <w:t>才能把握好教学</w:t>
      </w:r>
      <w:r>
        <w:rPr>
          <w:rFonts w:ascii="宋体" w:eastAsia="宋体" w:hAnsi="SimSun" w:cs="宋体"/>
          <w:sz w:val="28"/>
          <w:bdr w:val="none" w:sz="0" w:space="0" w:color="auto"/>
        </w:rPr>
        <w:t>过</w:t>
      </w:r>
      <w:r>
        <w:rPr>
          <w:rFonts w:ascii="宋体" w:eastAsia="宋体" w:hAnsi="MS Mincho" w:cs="宋体"/>
          <w:sz w:val="28"/>
          <w:bdr w:val="none" w:sz="0" w:space="0" w:color="auto"/>
        </w:rPr>
        <w:t>程。</w:t>
      </w:r>
      <w:r>
        <w:rPr>
          <w:rFonts w:ascii="宋体" w:eastAsia="宋体" w:hAnsi="SimSun" w:cs="宋体"/>
          <w:sz w:val="28"/>
          <w:bdr w:val="none" w:sz="0" w:space="0" w:color="auto"/>
        </w:rPr>
        <w:t>为</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鼓励，提高信心。通</w:t>
      </w:r>
      <w:r>
        <w:rPr>
          <w:rFonts w:ascii="宋体" w:eastAsia="宋体" w:hAnsi="SimSun" w:cs="宋体"/>
          <w:sz w:val="28"/>
          <w:bdr w:val="none" w:sz="0" w:space="0" w:color="auto"/>
        </w:rPr>
        <w:t>过</w:t>
      </w:r>
      <w:r>
        <w:rPr>
          <w:rFonts w:ascii="宋体" w:eastAsia="宋体" w:hAnsi="MS Mincho" w:cs="宋体"/>
          <w:sz w:val="28"/>
          <w:bdr w:val="none" w:sz="0" w:space="0" w:color="auto"/>
        </w:rPr>
        <w:t>本人的精心指</w:t>
      </w:r>
      <w:r>
        <w:rPr>
          <w:rFonts w:ascii="宋体" w:eastAsia="宋体" w:hAnsi="SimSun" w:cs="宋体"/>
          <w:sz w:val="28"/>
          <w:bdr w:val="none" w:sz="0" w:space="0" w:color="auto"/>
        </w:rPr>
        <w:t>导</w:t>
      </w:r>
      <w:r>
        <w:rPr>
          <w:rFonts w:ascii="宋体" w:eastAsia="宋体" w:hAnsi="MS Mincho" w:cs="宋体"/>
          <w:sz w:val="28"/>
          <w:bdr w:val="none" w:sz="0" w:space="0" w:color="auto"/>
        </w:rPr>
        <w:t>，所指</w:t>
      </w:r>
      <w:r>
        <w:rPr>
          <w:rFonts w:ascii="宋体" w:eastAsia="宋体" w:hAnsi="SimSun" w:cs="宋体"/>
          <w:sz w:val="28"/>
          <w:bdr w:val="none" w:sz="0" w:space="0" w:color="auto"/>
        </w:rPr>
        <w:t>导</w:t>
      </w:r>
      <w:r>
        <w:rPr>
          <w:rFonts w:ascii="宋体" w:eastAsia="宋体" w:hAnsi="MS Mincho" w:cs="宋体"/>
          <w:sz w:val="28"/>
          <w:bdr w:val="none" w:sz="0" w:space="0" w:color="auto"/>
        </w:rPr>
        <w:t>青年教</w:t>
      </w:r>
      <w:r>
        <w:rPr>
          <w:rFonts w:ascii="宋体" w:eastAsia="宋体" w:hAnsi="SimSun" w:cs="宋体"/>
          <w:sz w:val="28"/>
          <w:bdr w:val="none" w:sz="0" w:space="0" w:color="auto"/>
        </w:rPr>
        <w:t>师获</w:t>
      </w:r>
      <w:r>
        <w:rPr>
          <w:rFonts w:ascii="宋体" w:eastAsia="宋体" w:hAnsi="MS Mincho" w:cs="宋体"/>
          <w:sz w:val="28"/>
          <w:bdr w:val="none" w:sz="0" w:space="0" w:color="auto"/>
        </w:rPr>
        <w:t>得</w:t>
      </w:r>
      <w:r>
        <w:rPr>
          <w:rFonts w:ascii="宋体" w:eastAsia="宋体" w:hAnsi="SimSun" w:cs="宋体"/>
          <w:sz w:val="28"/>
          <w:bdr w:val="none" w:sz="0" w:space="0" w:color="auto"/>
        </w:rPr>
        <w:t>过</w:t>
      </w:r>
      <w:r>
        <w:rPr>
          <w:rFonts w:ascii="宋体" w:eastAsia="宋体" w:hAnsi="MS Mincho" w:cs="宋体"/>
          <w:sz w:val="28"/>
          <w:bdr w:val="none" w:sz="0" w:space="0" w:color="auto"/>
        </w:rPr>
        <w:t>片以上</w:t>
      </w:r>
      <w:r>
        <w:rPr>
          <w:rFonts w:ascii="宋体" w:eastAsia="宋体" w:hAnsi="SimSun" w:cs="宋体"/>
          <w:sz w:val="28"/>
          <w:bdr w:val="none" w:sz="0" w:space="0" w:color="auto"/>
        </w:rPr>
        <w:t>评优课</w:t>
      </w:r>
      <w:r>
        <w:rPr>
          <w:rFonts w:ascii="宋体" w:eastAsia="宋体" w:hAnsi="MS Mincho" w:cs="宋体"/>
          <w:sz w:val="28"/>
          <w:bdr w:val="none" w:sz="0" w:space="0" w:color="auto"/>
        </w:rPr>
        <w:t>一、二等</w:t>
      </w:r>
      <w:r>
        <w:rPr>
          <w:rFonts w:ascii="宋体" w:eastAsia="宋体" w:hAnsi="SimSun" w:cs="宋体"/>
          <w:sz w:val="28"/>
          <w:bdr w:val="none" w:sz="0" w:space="0" w:color="auto"/>
        </w:rPr>
        <w:t>奖</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5</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他</w:t>
      </w:r>
      <w:r>
        <w:rPr>
          <w:rFonts w:ascii="宋体" w:eastAsia="宋体" w:hAnsi="SimSun" w:cs="宋体"/>
          <w:sz w:val="28"/>
          <w:bdr w:val="none" w:sz="0" w:space="0" w:color="auto"/>
        </w:rPr>
        <w:t>们认</w:t>
      </w:r>
      <w:r>
        <w:rPr>
          <w:rFonts w:ascii="宋体" w:eastAsia="宋体" w:hAnsi="MS Mincho" w:cs="宋体"/>
          <w:sz w:val="28"/>
          <w:bdr w:val="none" w:sz="0" w:space="0" w:color="auto"/>
        </w:rPr>
        <w:t>真学</w:t>
      </w:r>
      <w:r>
        <w:rPr>
          <w:rFonts w:ascii="宋体" w:eastAsia="宋体" w:hAnsi="SimSun" w:cs="宋体"/>
          <w:sz w:val="28"/>
          <w:bdr w:val="none" w:sz="0" w:space="0" w:color="auto"/>
        </w:rPr>
        <w:t>习</w:t>
      </w:r>
      <w:r>
        <w:rPr>
          <w:rFonts w:ascii="宋体" w:eastAsia="宋体" w:hAnsi="MS Mincho" w:cs="宋体"/>
          <w:sz w:val="28"/>
          <w:bdr w:val="none" w:sz="0" w:space="0" w:color="auto"/>
        </w:rPr>
        <w:t>新</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标</w:t>
      </w:r>
      <w:r>
        <w:rPr>
          <w:rFonts w:ascii="宋体" w:eastAsia="宋体" w:hAnsi="MS Mincho" w:cs="宋体"/>
          <w:sz w:val="28"/>
          <w:bdr w:val="none" w:sz="0" w:space="0" w:color="auto"/>
        </w:rPr>
        <w:t>准，掌握</w:t>
      </w:r>
      <w:r>
        <w:rPr>
          <w:rFonts w:ascii="宋体" w:eastAsia="宋体" w:hAnsi="SimSun" w:cs="宋体"/>
          <w:sz w:val="28"/>
          <w:bdr w:val="none" w:sz="0" w:space="0" w:color="auto"/>
        </w:rPr>
        <w:t>现</w:t>
      </w:r>
      <w:r>
        <w:rPr>
          <w:rFonts w:ascii="宋体" w:eastAsia="宋体" w:hAnsi="MS Mincho" w:cs="宋体"/>
          <w:sz w:val="28"/>
          <w:bdr w:val="none" w:sz="0" w:space="0" w:color="auto"/>
        </w:rPr>
        <w:t>代新</w:t>
      </w:r>
      <w:r>
        <w:rPr>
          <w:rFonts w:ascii="宋体" w:eastAsia="宋体" w:hAnsi="SimSun" w:cs="宋体"/>
          <w:sz w:val="28"/>
          <w:bdr w:val="none" w:sz="0" w:space="0" w:color="auto"/>
        </w:rPr>
        <w:t>课标</w:t>
      </w:r>
      <w:r>
        <w:rPr>
          <w:rFonts w:ascii="宋体" w:eastAsia="宋体" w:hAnsi="MS Mincho" w:cs="宋体"/>
          <w:sz w:val="28"/>
          <w:bdr w:val="none" w:sz="0" w:space="0" w:color="auto"/>
        </w:rPr>
        <w:t>精神，</w:t>
      </w:r>
      <w:r>
        <w:rPr>
          <w:rFonts w:ascii="宋体" w:eastAsia="宋体" w:hAnsi="SimSun" w:cs="宋体"/>
          <w:sz w:val="28"/>
          <w:bdr w:val="none" w:sz="0" w:space="0" w:color="auto"/>
        </w:rPr>
        <w:t>积</w:t>
      </w:r>
      <w:r>
        <w:rPr>
          <w:rFonts w:ascii="宋体" w:eastAsia="宋体" w:hAnsi="MS Mincho" w:cs="宋体"/>
          <w:sz w:val="28"/>
          <w:bdr w:val="none" w:sz="0" w:space="0" w:color="auto"/>
        </w:rPr>
        <w:t>极推</w:t>
      </w:r>
      <w:r>
        <w:rPr>
          <w:rFonts w:ascii="宋体" w:eastAsia="宋体" w:hAnsi="SimSun" w:cs="宋体"/>
          <w:sz w:val="28"/>
          <w:bdr w:val="none" w:sz="0" w:space="0" w:color="auto"/>
        </w:rPr>
        <w:t>进课</w:t>
      </w:r>
      <w:r>
        <w:rPr>
          <w:rFonts w:ascii="宋体" w:eastAsia="宋体" w:hAnsi="MS Mincho" w:cs="宋体"/>
          <w:sz w:val="28"/>
          <w:bdr w:val="none" w:sz="0" w:space="0" w:color="auto"/>
        </w:rPr>
        <w:t>程改革，不断更新自己新</w:t>
      </w:r>
      <w:r>
        <w:rPr>
          <w:rFonts w:ascii="宋体" w:eastAsia="宋体" w:hAnsi="SimSun" w:cs="宋体"/>
          <w:sz w:val="28"/>
          <w:bdr w:val="none" w:sz="0" w:space="0" w:color="auto"/>
        </w:rPr>
        <w:t>观</w:t>
      </w:r>
      <w:r>
        <w:rPr>
          <w:rFonts w:ascii="宋体" w:eastAsia="宋体" w:hAnsi="MS Mincho" w:cs="宋体"/>
          <w:sz w:val="28"/>
          <w:bdr w:val="none" w:sz="0" w:space="0" w:color="auto"/>
        </w:rPr>
        <w:t>念，力求在新</w:t>
      </w:r>
      <w:r>
        <w:rPr>
          <w:rFonts w:ascii="宋体" w:eastAsia="宋体" w:hAnsi="SimSun" w:cs="宋体"/>
          <w:sz w:val="28"/>
          <w:bdr w:val="none" w:sz="0" w:space="0" w:color="auto"/>
        </w:rPr>
        <w:t>课</w:t>
      </w:r>
      <w:r>
        <w:rPr>
          <w:rFonts w:ascii="宋体" w:eastAsia="宋体" w:hAnsi="MS Mincho" w:cs="宋体"/>
          <w:sz w:val="28"/>
          <w:bdr w:val="none" w:sz="0" w:space="0" w:color="auto"/>
        </w:rPr>
        <w:t>改革中有所</w:t>
      </w:r>
      <w:r>
        <w:rPr>
          <w:rFonts w:ascii="宋体" w:eastAsia="宋体" w:hAnsi="SimSun" w:cs="宋体"/>
          <w:sz w:val="28"/>
          <w:bdr w:val="none" w:sz="0" w:space="0" w:color="auto"/>
        </w:rPr>
        <w:t>创</w:t>
      </w:r>
      <w:r>
        <w:rPr>
          <w:rFonts w:ascii="宋体" w:eastAsia="宋体" w:hAnsi="MS Mincho" w:cs="宋体"/>
          <w:sz w:val="28"/>
          <w:bdr w:val="none" w:sz="0" w:space="0" w:color="auto"/>
        </w:rPr>
        <w:t>新，有所提高。</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今后我将更加努力，与他</w:t>
      </w:r>
      <w:r>
        <w:rPr>
          <w:rFonts w:ascii="宋体" w:eastAsia="宋体" w:hAnsi="SimSun" w:cs="宋体"/>
          <w:sz w:val="28"/>
          <w:bdr w:val="none" w:sz="0" w:space="0" w:color="auto"/>
        </w:rPr>
        <w:t>们</w:t>
      </w:r>
      <w:r>
        <w:rPr>
          <w:rFonts w:ascii="宋体" w:eastAsia="宋体" w:hAnsi="MS Mincho" w:cs="宋体"/>
          <w:sz w:val="28"/>
          <w:bdr w:val="none" w:sz="0" w:space="0" w:color="auto"/>
        </w:rPr>
        <w:t>携手共</w:t>
      </w:r>
      <w:r>
        <w:rPr>
          <w:rFonts w:ascii="宋体" w:eastAsia="宋体" w:hAnsi="SimSun" w:cs="宋体"/>
          <w:sz w:val="28"/>
          <w:bdr w:val="none" w:sz="0" w:space="0" w:color="auto"/>
        </w:rPr>
        <w:t>进</w:t>
      </w:r>
      <w:r>
        <w:rPr>
          <w:rFonts w:ascii="宋体" w:eastAsia="宋体" w:hAnsi="MS Mincho"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青年教</w:t>
      </w:r>
      <w:r>
        <w:rPr>
          <w:rFonts w:ascii="宋体" w:eastAsia="宋体" w:hAnsi="SimSun" w:cs="宋体"/>
          <w:sz w:val="28"/>
          <w:bdr w:val="none" w:sz="0" w:space="0" w:color="auto"/>
        </w:rPr>
        <w:t>师</w:t>
      </w:r>
      <w:r>
        <w:rPr>
          <w:rFonts w:ascii="宋体" w:eastAsia="宋体" w:hAnsi="MS Mincho" w:cs="宋体"/>
          <w:sz w:val="28"/>
          <w:bdr w:val="none" w:sz="0" w:space="0" w:color="auto"/>
        </w:rPr>
        <w:t>工作</w:t>
      </w:r>
      <w:r>
        <w:rPr>
          <w:rFonts w:ascii="宋体" w:eastAsia="宋体" w:hAnsi="SimSun" w:cs="宋体"/>
          <w:sz w:val="28"/>
          <w:bdr w:val="none" w:sz="0" w:space="0" w:color="auto"/>
        </w:rPr>
        <w:t>总结</w:t>
      </w:r>
      <w:r>
        <w:rPr>
          <w:rFonts w:ascii="宋体" w:eastAsia="宋体" w:cs="宋体"/>
          <w:sz w:val="28"/>
          <w:bdr w:val="none" w:sz="0" w:space="0" w:color="auto"/>
        </w:rPr>
        <w:t>7</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9"/>
          <w:cols w:space="708"/>
          <w:titlePg w:val="0"/>
        </w:sectPr>
      </w:pP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是学校的人才</w:t>
      </w:r>
      <w:r>
        <w:rPr>
          <w:rFonts w:ascii="宋体" w:eastAsia="宋体" w:hAnsi="SimSun" w:cs="宋体"/>
          <w:sz w:val="28"/>
          <w:bdr w:val="none" w:sz="0" w:space="0" w:color="auto"/>
        </w:rPr>
        <w:t>资</w:t>
      </w:r>
      <w:r>
        <w:rPr>
          <w:rFonts w:ascii="宋体" w:eastAsia="宋体" w:hAnsi="MS Mincho" w:cs="宋体"/>
          <w:sz w:val="28"/>
          <w:bdr w:val="none" w:sz="0" w:space="0" w:color="auto"/>
        </w:rPr>
        <w:t>源，更是学校的宝</w:t>
      </w:r>
      <w:r>
        <w:rPr>
          <w:rFonts w:ascii="宋体" w:eastAsia="宋体" w:hAnsi="SimSun" w:cs="宋体"/>
          <w:sz w:val="28"/>
          <w:bdr w:val="none" w:sz="0" w:space="0" w:color="auto"/>
        </w:rPr>
        <w:t>贵财</w:t>
      </w:r>
      <w:r>
        <w:rPr>
          <w:rFonts w:ascii="宋体" w:eastAsia="宋体" w:hAnsi="MS Mincho" w:cs="宋体"/>
          <w:sz w:val="28"/>
          <w:bdr w:val="none" w:sz="0" w:space="0" w:color="auto"/>
        </w:rPr>
        <w:t>富。而青年教</w:t>
      </w:r>
      <w:r>
        <w:rPr>
          <w:rFonts w:ascii="宋体" w:eastAsia="宋体" w:hAnsi="SimSun" w:cs="宋体"/>
          <w:sz w:val="28"/>
          <w:bdr w:val="none" w:sz="0" w:space="0" w:color="auto"/>
        </w:rPr>
        <w:t>师</w:t>
      </w:r>
      <w:r>
        <w:rPr>
          <w:rFonts w:ascii="宋体" w:eastAsia="宋体" w:hAnsi="MS Mincho" w:cs="宋体"/>
          <w:sz w:val="28"/>
          <w:bdr w:val="none" w:sz="0" w:space="0" w:color="auto"/>
        </w:rPr>
        <w:t>是学校的未来和希望。但由于青年教</w:t>
      </w:r>
      <w:r>
        <w:rPr>
          <w:rFonts w:ascii="宋体" w:eastAsia="宋体" w:hAnsi="SimSun" w:cs="宋体"/>
          <w:sz w:val="28"/>
          <w:bdr w:val="none" w:sz="0" w:space="0" w:color="auto"/>
        </w:rPr>
        <w:t>师</w:t>
      </w:r>
      <w:r>
        <w:rPr>
          <w:rFonts w:ascii="宋体" w:eastAsia="宋体" w:hAnsi="MS Mincho" w:cs="宋体"/>
          <w:sz w:val="28"/>
          <w:bdr w:val="none" w:sz="0" w:space="0" w:color="auto"/>
        </w:rPr>
        <w:t>都是</w:t>
      </w:r>
      <w:r>
        <w:rPr>
          <w:rFonts w:ascii="宋体" w:eastAsia="宋体" w:hAnsi="SimSun" w:cs="宋体"/>
          <w:sz w:val="28"/>
          <w:bdr w:val="none" w:sz="0" w:space="0" w:color="auto"/>
        </w:rPr>
        <w:t>刚刚</w:t>
      </w:r>
      <w:r>
        <w:rPr>
          <w:rFonts w:ascii="宋体" w:eastAsia="宋体" w:hAnsi="MS Mincho" w:cs="宋体"/>
          <w:sz w:val="28"/>
          <w:bdr w:val="none" w:sz="0" w:space="0" w:color="auto"/>
        </w:rPr>
        <w:t>走上工作</w:t>
      </w:r>
      <w:r>
        <w:rPr>
          <w:rFonts w:ascii="宋体" w:eastAsia="宋体" w:hAnsi="SimSun" w:cs="宋体"/>
          <w:sz w:val="28"/>
          <w:bdr w:val="none" w:sz="0" w:space="0" w:color="auto"/>
        </w:rPr>
        <w:t>岗</w:t>
      </w:r>
      <w:r>
        <w:rPr>
          <w:rFonts w:ascii="宋体" w:eastAsia="宋体" w:hAnsi="MS Mincho" w:cs="宋体"/>
          <w:sz w:val="28"/>
          <w:bdr w:val="none" w:sz="0" w:space="0" w:color="auto"/>
        </w:rPr>
        <w:t>位，工作</w:t>
      </w:r>
      <w:r>
        <w:rPr>
          <w:rFonts w:ascii="宋体" w:eastAsia="宋体" w:hAnsi="SimSun" w:cs="宋体"/>
          <w:sz w:val="28"/>
          <w:bdr w:val="none" w:sz="0" w:space="0" w:color="auto"/>
        </w:rPr>
        <w:t>阅历较</w:t>
      </w:r>
      <w:r>
        <w:rPr>
          <w:rFonts w:ascii="宋体" w:eastAsia="宋体" w:hAnsi="MS Mincho" w:cs="宋体"/>
          <w:sz w:val="28"/>
          <w:bdr w:val="none" w:sz="0" w:space="0" w:color="auto"/>
        </w:rPr>
        <w:t>浅，教学</w:t>
      </w:r>
      <w:r>
        <w:rPr>
          <w:rFonts w:ascii="宋体" w:eastAsia="宋体" w:hAnsi="SimSun" w:cs="宋体"/>
          <w:sz w:val="28"/>
          <w:bdr w:val="none" w:sz="0" w:space="0" w:color="auto"/>
        </w:rPr>
        <w:t>经验</w:t>
      </w:r>
      <w:r>
        <w:rPr>
          <w:rFonts w:ascii="宋体" w:eastAsia="宋体" w:hAnsi="MS Mincho" w:cs="宋体"/>
          <w:sz w:val="28"/>
          <w:bdr w:val="none" w:sz="0" w:space="0" w:color="auto"/>
        </w:rPr>
        <w:t>不足，往往需要</w:t>
      </w:r>
      <w:r>
        <w:rPr>
          <w:rFonts w:ascii="宋体" w:eastAsia="宋体" w:hAnsi="SimSun" w:cs="宋体"/>
          <w:sz w:val="28"/>
          <w:bdr w:val="none" w:sz="0" w:space="0" w:color="auto"/>
        </w:rPr>
        <w:t>经过</w:t>
      </w:r>
      <w:r>
        <w:rPr>
          <w:rFonts w:ascii="宋体" w:eastAsia="宋体" w:hAnsi="MS Mincho" w:cs="宋体"/>
          <w:sz w:val="28"/>
          <w:bdr w:val="none" w:sz="0" w:space="0" w:color="auto"/>
        </w:rPr>
        <w:t>一段</w:t>
      </w:r>
      <w:r>
        <w:rPr>
          <w:rFonts w:ascii="宋体" w:eastAsia="宋体" w:hAnsi="SimSun" w:cs="宋体"/>
          <w:sz w:val="28"/>
          <w:bdr w:val="none" w:sz="0" w:space="0" w:color="auto"/>
        </w:rPr>
        <w:t>时间</w:t>
      </w:r>
      <w:r>
        <w:rPr>
          <w:rFonts w:ascii="宋体" w:eastAsia="宋体" w:hAnsi="MS Mincho" w:cs="宋体"/>
          <w:sz w:val="28"/>
          <w:bdr w:val="none" w:sz="0" w:space="0" w:color="auto"/>
        </w:rPr>
        <w:t>的</w:t>
      </w:r>
      <w:r>
        <w:rPr>
          <w:rFonts w:ascii="宋体" w:eastAsia="宋体" w:hAnsi="SimSun" w:cs="宋体"/>
          <w:sz w:val="28"/>
          <w:bdr w:val="none" w:sz="0" w:space="0" w:color="auto"/>
        </w:rPr>
        <w:t>传</w:t>
      </w:r>
      <w:r>
        <w:rPr>
          <w:rFonts w:ascii="宋体" w:eastAsia="宋体" w:hAnsi="MS Mincho" w:cs="宋体"/>
          <w:sz w:val="28"/>
          <w:bdr w:val="none" w:sz="0" w:space="0" w:color="auto"/>
        </w:rPr>
        <w:t>帮</w:t>
      </w:r>
      <w:r>
        <w:rPr>
          <w:rFonts w:ascii="宋体" w:eastAsia="宋体" w:hAnsi="SimSun" w:cs="宋体"/>
          <w:sz w:val="28"/>
          <w:bdr w:val="none" w:sz="0" w:space="0" w:color="auto"/>
        </w:rPr>
        <w:t>带</w:t>
      </w:r>
      <w:r>
        <w:rPr>
          <w:rFonts w:ascii="宋体" w:eastAsia="宋体" w:hAnsi="MS Mincho" w:cs="宋体"/>
          <w:sz w:val="28"/>
          <w:bdr w:val="none" w:sz="0" w:space="0" w:color="auto"/>
        </w:rPr>
        <w:t>或者一段</w:t>
      </w:r>
      <w:r>
        <w:rPr>
          <w:rFonts w:ascii="宋体" w:eastAsia="宋体" w:hAnsi="SimSun" w:cs="宋体"/>
          <w:sz w:val="28"/>
          <w:bdr w:val="none" w:sz="0" w:space="0" w:color="auto"/>
        </w:rPr>
        <w:t>时间</w:t>
      </w:r>
      <w:r>
        <w:rPr>
          <w:rFonts w:ascii="宋体" w:eastAsia="宋体" w:hAnsi="MS Mincho" w:cs="宋体"/>
          <w:sz w:val="28"/>
          <w:bdr w:val="none" w:sz="0" w:space="0" w:color="auto"/>
        </w:rPr>
        <w:t>的重点扶持和培</w:t>
      </w:r>
      <w:r>
        <w:rPr>
          <w:rFonts w:ascii="宋体" w:eastAsia="宋体" w:hAnsi="SimSun" w:cs="宋体"/>
          <w:sz w:val="28"/>
          <w:bdr w:val="none" w:sz="0" w:space="0" w:color="auto"/>
        </w:rPr>
        <w:t>养</w:t>
      </w:r>
      <w:r>
        <w:rPr>
          <w:rFonts w:ascii="宋体" w:eastAsia="宋体" w:hAnsi="MS Mincho" w:cs="宋体"/>
          <w:sz w:val="28"/>
          <w:bdr w:val="none" w:sz="0" w:space="0" w:color="auto"/>
        </w:rPr>
        <w:t>，才能成</w:t>
      </w:r>
      <w:r>
        <w:rPr>
          <w:rFonts w:ascii="宋体" w:eastAsia="宋体" w:hAnsi="SimSun" w:cs="宋体"/>
          <w:sz w:val="28"/>
          <w:bdr w:val="none" w:sz="0" w:space="0" w:color="auto"/>
        </w:rPr>
        <w:t>为</w:t>
      </w:r>
      <w:r>
        <w:rPr>
          <w:rFonts w:ascii="宋体" w:eastAsia="宋体" w:hAnsi="MS Mincho" w:cs="宋体"/>
          <w:sz w:val="28"/>
          <w:bdr w:val="none" w:sz="0" w:space="0" w:color="auto"/>
        </w:rPr>
        <w:t>可用之材。</w:t>
      </w:r>
      <w:r>
        <w:rPr>
          <w:rFonts w:ascii="宋体" w:eastAsia="宋体" w:hAnsi="SimSun" w:cs="宋体"/>
          <w:sz w:val="28"/>
          <w:bdr w:val="none" w:sz="0" w:space="0" w:color="auto"/>
        </w:rPr>
        <w:t>为</w:t>
      </w:r>
      <w:r>
        <w:rPr>
          <w:rFonts w:ascii="宋体" w:eastAsia="宋体" w:hAnsi="MS Mincho" w:cs="宋体"/>
          <w:sz w:val="28"/>
          <w:bdr w:val="none" w:sz="0" w:space="0" w:color="auto"/>
        </w:rPr>
        <w:t>了提高教学</w:t>
      </w:r>
      <w:r>
        <w:rPr>
          <w:rFonts w:ascii="宋体" w:eastAsia="宋体" w:hAnsi="SimSun" w:cs="宋体"/>
          <w:sz w:val="28"/>
          <w:bdr w:val="none" w:sz="0" w:space="0" w:color="auto"/>
        </w:rPr>
        <w:t>质</w:t>
      </w:r>
      <w:r>
        <w:rPr>
          <w:rFonts w:ascii="宋体" w:eastAsia="宋体" w:hAnsi="MS Mincho" w:cs="宋体"/>
          <w:sz w:val="28"/>
          <w:bdr w:val="none" w:sz="0" w:space="0" w:color="auto"/>
        </w:rPr>
        <w:t>量，增</w:t>
      </w:r>
      <w:r>
        <w:rPr>
          <w:rFonts w:ascii="宋体" w:eastAsia="宋体" w:hAnsi="SimSun" w:cs="宋体"/>
          <w:sz w:val="28"/>
          <w:bdr w:val="none" w:sz="0" w:space="0" w:color="auto"/>
        </w:rPr>
        <w:t>强</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业务</w:t>
      </w:r>
      <w:r>
        <w:rPr>
          <w:rFonts w:ascii="宋体" w:eastAsia="宋体" w:hAnsi="MS Mincho" w:cs="宋体"/>
          <w:sz w:val="28"/>
          <w:bdr w:val="none" w:sz="0" w:space="0" w:color="auto"/>
        </w:rPr>
        <w:t>素</w:t>
      </w:r>
      <w:r>
        <w:rPr>
          <w:rFonts w:ascii="宋体" w:eastAsia="宋体" w:hAnsi="SimSun" w:cs="宋体"/>
          <w:sz w:val="28"/>
          <w:bdr w:val="none" w:sz="0" w:space="0" w:color="auto"/>
        </w:rPr>
        <w:t>质</w:t>
      </w:r>
      <w:r>
        <w:rPr>
          <w:rFonts w:ascii="宋体" w:eastAsia="宋体" w:hAnsi="MS Mincho" w:cs="宋体"/>
          <w:sz w:val="28"/>
          <w:bdr w:val="none" w:sz="0" w:space="0" w:color="auto"/>
        </w:rPr>
        <w:t>，加</w:t>
      </w:r>
      <w:r>
        <w:rPr>
          <w:rFonts w:ascii="宋体" w:eastAsia="宋体" w:hAnsi="SimSun" w:cs="宋体"/>
          <w:sz w:val="28"/>
          <w:bdr w:val="none" w:sz="0" w:space="0" w:color="auto"/>
        </w:rPr>
        <w:t>强对</w:t>
      </w:r>
      <w:r>
        <w:rPr>
          <w:rFonts w:ascii="宋体" w:eastAsia="宋体" w:hAnsi="MS Mincho" w:cs="宋体"/>
          <w:sz w:val="28"/>
          <w:bdr w:val="none" w:sz="0" w:space="0" w:color="auto"/>
        </w:rPr>
        <w:t>新教</w:t>
      </w:r>
      <w:r>
        <w:rPr>
          <w:rFonts w:ascii="宋体" w:eastAsia="宋体" w:hAnsi="SimSun" w:cs="宋体"/>
          <w:sz w:val="28"/>
          <w:bdr w:val="none" w:sz="0" w:space="0" w:color="auto"/>
        </w:rPr>
        <w:t>师</w:t>
      </w:r>
      <w:r>
        <w:rPr>
          <w:rFonts w:ascii="宋体" w:eastAsia="宋体" w:hAnsi="MS Mincho" w:cs="宋体"/>
          <w:sz w:val="28"/>
          <w:bdr w:val="none" w:sz="0" w:space="0" w:color="auto"/>
        </w:rPr>
        <w:t>的培</w:t>
      </w:r>
      <w:r>
        <w:rPr>
          <w:rFonts w:ascii="宋体" w:eastAsia="宋体" w:hAnsi="SimSun" w:cs="宋体"/>
          <w:sz w:val="28"/>
          <w:bdr w:val="none" w:sz="0" w:space="0" w:color="auto"/>
        </w:rPr>
        <w:t>养</w:t>
      </w:r>
      <w:r>
        <w:rPr>
          <w:rFonts w:ascii="宋体" w:eastAsia="宋体" w:hAnsi="MS Mincho" w:cs="宋体"/>
          <w:sz w:val="28"/>
          <w:bdr w:val="none" w:sz="0" w:space="0" w:color="auto"/>
        </w:rPr>
        <w:t>，学校制定了</w:t>
      </w:r>
      <w:r>
        <w:rPr>
          <w:rFonts w:ascii="宋体" w:eastAsia="宋体" w:hAnsi="SimSun" w:cs="宋体"/>
          <w:sz w:val="28"/>
          <w:bdr w:val="none" w:sz="0" w:space="0" w:color="auto"/>
        </w:rPr>
        <w:t>导师</w:t>
      </w:r>
      <w:r>
        <w:rPr>
          <w:rFonts w:ascii="宋体" w:eastAsia="宋体" w:hAnsi="MS Mincho" w:cs="宋体"/>
          <w:sz w:val="28"/>
          <w:bdr w:val="none" w:sz="0" w:space="0" w:color="auto"/>
        </w:rPr>
        <w:t>制。</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薛若阳老</w:t>
      </w:r>
      <w:r>
        <w:rPr>
          <w:rFonts w:ascii="宋体" w:eastAsia="宋体" w:hAnsi="SimSun" w:cs="宋体"/>
          <w:sz w:val="28"/>
          <w:bdr w:val="none" w:sz="0" w:space="0" w:color="auto"/>
        </w:rPr>
        <w:t>师</w:t>
      </w:r>
      <w:r>
        <w:rPr>
          <w:rFonts w:ascii="宋体" w:eastAsia="宋体" w:hAnsi="MS Mincho" w:cs="宋体"/>
          <w:sz w:val="28"/>
          <w:bdr w:val="none" w:sz="0" w:space="0" w:color="auto"/>
        </w:rPr>
        <w:t>是今年秋天</w:t>
      </w:r>
      <w:r>
        <w:rPr>
          <w:rFonts w:ascii="宋体" w:eastAsia="宋体" w:hAnsi="SimSun" w:cs="宋体"/>
          <w:sz w:val="28"/>
          <w:bdr w:val="none" w:sz="0" w:space="0" w:color="auto"/>
        </w:rPr>
        <w:t>刚刚</w:t>
      </w:r>
      <w:r>
        <w:rPr>
          <w:rFonts w:ascii="宋体" w:eastAsia="宋体" w:hAnsi="MS Mincho" w:cs="宋体"/>
          <w:sz w:val="28"/>
          <w:bdr w:val="none" w:sz="0" w:space="0" w:color="auto"/>
        </w:rPr>
        <w:t>分配到我校的一名青年教</w:t>
      </w:r>
      <w:r>
        <w:rPr>
          <w:rFonts w:ascii="宋体" w:eastAsia="宋体" w:hAnsi="SimSun" w:cs="宋体"/>
          <w:sz w:val="28"/>
          <w:bdr w:val="none" w:sz="0" w:space="0" w:color="auto"/>
        </w:rPr>
        <w:t>师</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和指</w:t>
      </w:r>
      <w:r>
        <w:rPr>
          <w:rFonts w:ascii="宋体" w:eastAsia="宋体" w:hAnsi="SimSun" w:cs="宋体"/>
          <w:sz w:val="28"/>
          <w:bdr w:val="none" w:sz="0" w:space="0" w:color="auto"/>
        </w:rPr>
        <w:t>导项</w:t>
      </w:r>
      <w:r>
        <w:rPr>
          <w:rFonts w:ascii="宋体" w:eastAsia="宋体" w:hAnsi="MS Mincho" w:cs="宋体"/>
          <w:sz w:val="28"/>
          <w:bdr w:val="none" w:sz="0" w:space="0" w:color="auto"/>
        </w:rPr>
        <w:t>目的</w:t>
      </w:r>
      <w:r>
        <w:rPr>
          <w:rFonts w:ascii="宋体" w:eastAsia="宋体" w:hAnsi="SimSun" w:cs="宋体"/>
          <w:sz w:val="28"/>
          <w:bdr w:val="none" w:sz="0" w:space="0" w:color="auto"/>
        </w:rPr>
        <w:t>课</w:t>
      </w:r>
      <w:r>
        <w:rPr>
          <w:rFonts w:ascii="宋体" w:eastAsia="宋体" w:hAnsi="MS Mincho" w:cs="宋体"/>
          <w:sz w:val="28"/>
          <w:bdr w:val="none" w:sz="0" w:space="0" w:color="auto"/>
        </w:rPr>
        <w:t>堂教学、</w:t>
      </w:r>
      <w:r>
        <w:rPr>
          <w:rFonts w:ascii="宋体" w:eastAsia="宋体" w:hAnsi="SimSun" w:cs="宋体"/>
          <w:sz w:val="28"/>
          <w:bdr w:val="none" w:sz="0" w:space="0" w:color="auto"/>
        </w:rPr>
        <w:t>备课</w:t>
      </w:r>
      <w:r>
        <w:rPr>
          <w:rFonts w:ascii="宋体" w:eastAsia="宋体" w:hAnsi="MS Mincho" w:cs="宋体"/>
          <w:sz w:val="28"/>
          <w:bdr w:val="none" w:sz="0" w:space="0" w:color="auto"/>
        </w:rPr>
        <w:t>等。</w:t>
      </w:r>
      <w:r>
        <w:rPr>
          <w:rFonts w:ascii="宋体" w:eastAsia="宋体" w:hAnsi="SimSun" w:cs="宋体"/>
          <w:sz w:val="28"/>
          <w:bdr w:val="none" w:sz="0" w:space="0" w:color="auto"/>
        </w:rPr>
        <w:t>时间</w:t>
      </w:r>
      <w:r>
        <w:rPr>
          <w:rFonts w:ascii="宋体" w:eastAsia="宋体" w:hAnsi="MS Mincho" w:cs="宋体"/>
          <w:sz w:val="28"/>
          <w:bdr w:val="none" w:sz="0" w:space="0" w:color="auto"/>
        </w:rPr>
        <w:t>是</w:t>
      </w:r>
      <w:r>
        <w:rPr>
          <w:rFonts w:ascii="宋体" w:eastAsia="宋体" w:cs="宋体"/>
          <w:sz w:val="28"/>
          <w:bdr w:val="none" w:sz="0" w:space="0" w:color="auto"/>
        </w:rPr>
        <w:t>20xx</w:t>
      </w:r>
      <w:r>
        <w:rPr>
          <w:rFonts w:ascii="宋体" w:eastAsia="宋体" w:hAnsi="MS Mincho" w:cs="宋体"/>
          <w:sz w:val="28"/>
          <w:bdr w:val="none" w:sz="0" w:space="0" w:color="auto"/>
        </w:rPr>
        <w:t>、</w:t>
      </w:r>
      <w:r>
        <w:rPr>
          <w:rFonts w:ascii="宋体" w:eastAsia="宋体" w:cs="宋体"/>
          <w:sz w:val="28"/>
          <w:bdr w:val="none" w:sz="0" w:space="0" w:color="auto"/>
        </w:rPr>
        <w:t>9——20xx</w:t>
      </w:r>
      <w:r>
        <w:rPr>
          <w:rFonts w:ascii="宋体" w:eastAsia="宋体" w:hAnsi="MS Mincho" w:cs="宋体"/>
          <w:sz w:val="28"/>
          <w:bdr w:val="none" w:sz="0" w:space="0" w:color="auto"/>
        </w:rPr>
        <w:t>、</w:t>
      </w:r>
      <w:r>
        <w:rPr>
          <w:rFonts w:ascii="宋体" w:eastAsia="宋体" w:cs="宋体"/>
          <w:sz w:val="28"/>
          <w:bdr w:val="none" w:sz="0" w:space="0" w:color="auto"/>
        </w:rPr>
        <w:t>7</w:t>
      </w:r>
      <w:r>
        <w:rPr>
          <w:rFonts w:ascii="宋体" w:eastAsia="宋体" w:hAnsi="MS Mincho" w:cs="宋体"/>
          <w:sz w:val="28"/>
          <w:bdr w:val="none" w:sz="0" w:space="0" w:color="auto"/>
        </w:rPr>
        <w:t>。我在培</w:t>
      </w:r>
      <w:r>
        <w:rPr>
          <w:rFonts w:ascii="宋体" w:eastAsia="宋体" w:hAnsi="SimSun" w:cs="宋体"/>
          <w:sz w:val="28"/>
          <w:bdr w:val="none" w:sz="0" w:space="0" w:color="auto"/>
        </w:rPr>
        <w:t>养</w:t>
      </w:r>
      <w:r>
        <w:rPr>
          <w:rFonts w:ascii="宋体" w:eastAsia="宋体" w:hAnsi="MS Mincho" w:cs="宋体"/>
          <w:sz w:val="28"/>
          <w:bdr w:val="none" w:sz="0" w:space="0" w:color="auto"/>
        </w:rPr>
        <w:t>和指</w:t>
      </w:r>
      <w:r>
        <w:rPr>
          <w:rFonts w:ascii="宋体" w:eastAsia="宋体" w:hAnsi="SimSun" w:cs="宋体"/>
          <w:sz w:val="28"/>
          <w:bdr w:val="none" w:sz="0" w:space="0" w:color="auto"/>
        </w:rPr>
        <w:t>导</w:t>
      </w:r>
      <w:r>
        <w:rPr>
          <w:rFonts w:ascii="宋体" w:eastAsia="宋体" w:hAnsi="MS Mincho" w:cs="宋体"/>
          <w:sz w:val="28"/>
          <w:bdr w:val="none" w:sz="0" w:space="0" w:color="auto"/>
        </w:rPr>
        <w:t>上采取了如下的做法：</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一、加</w:t>
      </w:r>
      <w:r>
        <w:rPr>
          <w:rStyle w:val="strong"/>
          <w:rFonts w:ascii="宋体" w:eastAsia="宋体" w:hAnsi="SimSun" w:cs="宋体"/>
          <w:b/>
          <w:sz w:val="28"/>
          <w:bdr w:val="none" w:sz="0" w:space="0" w:color="auto"/>
        </w:rPr>
        <w:t>强</w:t>
      </w:r>
      <w:r>
        <w:rPr>
          <w:rStyle w:val="strong"/>
          <w:rFonts w:ascii="宋体" w:eastAsia="宋体" w:hAnsi="MS Mincho" w:cs="宋体"/>
          <w:b/>
          <w:sz w:val="28"/>
          <w:bdr w:val="none" w:sz="0" w:space="0" w:color="auto"/>
        </w:rPr>
        <w:t>新老</w:t>
      </w:r>
      <w:r>
        <w:rPr>
          <w:rStyle w:val="strong"/>
          <w:rFonts w:ascii="宋体" w:eastAsia="宋体" w:hAnsi="SimSun" w:cs="宋体"/>
          <w:b/>
          <w:sz w:val="28"/>
          <w:bdr w:val="none" w:sz="0" w:space="0" w:color="auto"/>
        </w:rPr>
        <w:t>师</w:t>
      </w:r>
      <w:r>
        <w:rPr>
          <w:rStyle w:val="strong"/>
          <w:rFonts w:ascii="宋体" w:eastAsia="宋体" w:hAnsi="MS Mincho" w:cs="宋体"/>
          <w:b/>
          <w:sz w:val="28"/>
          <w:bdr w:val="none" w:sz="0" w:space="0" w:color="auto"/>
        </w:rPr>
        <w:t>的理</w:t>
      </w:r>
      <w:r>
        <w:rPr>
          <w:rStyle w:val="strong"/>
          <w:rFonts w:ascii="宋体" w:eastAsia="宋体" w:hAnsi="SimSun" w:cs="宋体"/>
          <w:b/>
          <w:sz w:val="28"/>
          <w:bdr w:val="none" w:sz="0" w:space="0" w:color="auto"/>
        </w:rPr>
        <w:t>论</w:t>
      </w:r>
      <w:r>
        <w:rPr>
          <w:rStyle w:val="strong"/>
          <w:rFonts w:ascii="宋体" w:eastAsia="宋体" w:hAnsi="MS Mincho" w:cs="宋体"/>
          <w:b/>
          <w:sz w:val="28"/>
          <w:bdr w:val="none" w:sz="0" w:space="0" w:color="auto"/>
        </w:rPr>
        <w:t>学</w:t>
      </w:r>
      <w:r>
        <w:rPr>
          <w:rStyle w:val="strong"/>
          <w:rFonts w:ascii="宋体" w:eastAsia="宋体" w:hAnsi="SimSun" w:cs="宋体"/>
          <w:b/>
          <w:sz w:val="28"/>
          <w:bdr w:val="none" w:sz="0" w:space="0" w:color="auto"/>
        </w:rPr>
        <w:t>习</w:t>
      </w:r>
      <w:r>
        <w:rPr>
          <w:rStyle w:val="strong"/>
          <w:rFonts w:ascii="宋体" w:eastAsia="宋体" w:hAnsi="MS Mincho" w:cs="宋体"/>
          <w:b/>
          <w:sz w:val="28"/>
          <w:bdr w:val="none" w:sz="0" w:space="0" w:color="auto"/>
        </w:rPr>
        <w:t>，提高他</w:t>
      </w:r>
      <w:r>
        <w:rPr>
          <w:rStyle w:val="strong"/>
          <w:rFonts w:ascii="宋体" w:eastAsia="宋体" w:hAnsi="SimSun" w:cs="宋体"/>
          <w:b/>
          <w:sz w:val="28"/>
          <w:bdr w:val="none" w:sz="0" w:space="0" w:color="auto"/>
        </w:rPr>
        <w:t>们</w:t>
      </w:r>
      <w:r>
        <w:rPr>
          <w:rStyle w:val="strong"/>
          <w:rFonts w:ascii="宋体" w:eastAsia="宋体" w:hAnsi="MS Mincho" w:cs="宋体"/>
          <w:b/>
          <w:sz w:val="28"/>
          <w:bdr w:val="none" w:sz="0" w:space="0" w:color="auto"/>
        </w:rPr>
        <w:t>的自身素</w:t>
      </w:r>
      <w:r>
        <w:rPr>
          <w:rStyle w:val="strong"/>
          <w:rFonts w:ascii="宋体" w:eastAsia="宋体" w:hAnsi="SimSun" w:cs="宋体"/>
          <w:b/>
          <w:sz w:val="28"/>
          <w:bdr w:val="none" w:sz="0" w:space="0" w:color="auto"/>
        </w:rPr>
        <w:t>质</w:t>
      </w:r>
      <w:r>
        <w:rPr>
          <w:rStyle w:val="strong"/>
          <w:rFonts w:ascii="宋体" w:eastAsia="宋体" w:hAnsi="MS Mincho"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为</w:t>
      </w:r>
      <w:r>
        <w:rPr>
          <w:rFonts w:ascii="宋体" w:eastAsia="宋体" w:hAnsi="MS Mincho" w:cs="宋体"/>
          <w:sz w:val="28"/>
          <w:bdr w:val="none" w:sz="0" w:space="0" w:color="auto"/>
        </w:rPr>
        <w:t>了丰富理</w:t>
      </w:r>
      <w:r>
        <w:rPr>
          <w:rFonts w:ascii="宋体" w:eastAsia="宋体" w:hAnsi="SimSun" w:cs="宋体"/>
          <w:sz w:val="28"/>
          <w:bdr w:val="none" w:sz="0" w:space="0" w:color="auto"/>
        </w:rPr>
        <w:t>论</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，更好的搞好教育教学工作，他</w:t>
      </w:r>
      <w:r>
        <w:rPr>
          <w:rFonts w:ascii="宋体" w:eastAsia="宋体" w:hAnsi="SimSun" w:cs="宋体"/>
          <w:sz w:val="28"/>
          <w:bdr w:val="none" w:sz="0" w:space="0" w:color="auto"/>
        </w:rPr>
        <w:t>们</w:t>
      </w:r>
      <w:r>
        <w:rPr>
          <w:rFonts w:ascii="宋体" w:eastAsia="宋体" w:hAnsi="MS Mincho" w:cs="宋体"/>
          <w:sz w:val="28"/>
          <w:bdr w:val="none" w:sz="0" w:space="0" w:color="auto"/>
        </w:rPr>
        <w:t>首先</w:t>
      </w:r>
      <w:r>
        <w:rPr>
          <w:rFonts w:ascii="宋体" w:eastAsia="宋体" w:hAnsi="SimSun" w:cs="宋体"/>
          <w:sz w:val="28"/>
          <w:bdr w:val="none" w:sz="0" w:space="0" w:color="auto"/>
        </w:rPr>
        <w:t>阅读</w:t>
      </w:r>
      <w:r>
        <w:rPr>
          <w:rFonts w:ascii="宋体" w:eastAsia="宋体" w:hAnsi="MS Mincho" w:cs="宋体"/>
          <w:sz w:val="28"/>
          <w:bdr w:val="none" w:sz="0" w:space="0" w:color="auto"/>
        </w:rPr>
        <w:t>了《小学新</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标</w:t>
      </w:r>
      <w:r>
        <w:rPr>
          <w:rFonts w:ascii="宋体" w:eastAsia="宋体" w:hAnsi="MS Mincho" w:cs="宋体"/>
          <w:sz w:val="28"/>
          <w:bdr w:val="none" w:sz="0" w:space="0" w:color="auto"/>
        </w:rPr>
        <w:t>准》、《怎</w:t>
      </w:r>
      <w:r>
        <w:rPr>
          <w:rFonts w:ascii="宋体" w:eastAsia="宋体" w:hAnsi="SimSun" w:cs="宋体"/>
          <w:sz w:val="28"/>
          <w:bdr w:val="none" w:sz="0" w:space="0" w:color="auto"/>
        </w:rPr>
        <w:t>样</w:t>
      </w:r>
      <w:r>
        <w:rPr>
          <w:rFonts w:ascii="宋体" w:eastAsia="宋体" w:hAnsi="MS Mincho" w:cs="宋体"/>
          <w:sz w:val="28"/>
          <w:bdr w:val="none" w:sz="0" w:space="0" w:color="auto"/>
        </w:rPr>
        <w:t>做一名合格的小学教</w:t>
      </w:r>
      <w:r>
        <w:rPr>
          <w:rFonts w:ascii="宋体" w:eastAsia="宋体" w:hAnsi="SimSun" w:cs="宋体"/>
          <w:sz w:val="28"/>
          <w:bdr w:val="none" w:sz="0" w:space="0" w:color="auto"/>
        </w:rPr>
        <w:t>师</w:t>
      </w:r>
      <w:r>
        <w:rPr>
          <w:rFonts w:ascii="宋体" w:eastAsia="宋体" w:hAnsi="MS Mincho" w:cs="宋体"/>
          <w:sz w:val="28"/>
          <w:bdr w:val="none" w:sz="0" w:space="0" w:color="auto"/>
        </w:rPr>
        <w:t>》等</w:t>
      </w:r>
      <w:r>
        <w:rPr>
          <w:rFonts w:ascii="宋体" w:eastAsia="宋体" w:hAnsi="SimSun" w:cs="宋体"/>
          <w:sz w:val="28"/>
          <w:bdr w:val="none" w:sz="0" w:space="0" w:color="auto"/>
        </w:rPr>
        <w:t>书</w:t>
      </w:r>
      <w:r>
        <w:rPr>
          <w:rFonts w:ascii="宋体" w:eastAsia="宋体" w:hAnsi="MS Mincho" w:cs="宋体"/>
          <w:sz w:val="28"/>
          <w:bdr w:val="none" w:sz="0" w:space="0" w:color="auto"/>
        </w:rPr>
        <w:t>籍。大量理</w:t>
      </w:r>
      <w:r>
        <w:rPr>
          <w:rFonts w:ascii="宋体" w:eastAsia="宋体" w:hAnsi="SimSun" w:cs="宋体"/>
          <w:sz w:val="28"/>
          <w:bdr w:val="none" w:sz="0" w:space="0" w:color="auto"/>
        </w:rPr>
        <w:t>论书</w:t>
      </w:r>
      <w:r>
        <w:rPr>
          <w:rFonts w:ascii="宋体" w:eastAsia="宋体" w:hAnsi="MS Mincho" w:cs="宋体"/>
          <w:sz w:val="28"/>
          <w:bdr w:val="none" w:sz="0" w:space="0" w:color="auto"/>
        </w:rPr>
        <w:t>籍的</w:t>
      </w:r>
      <w:r>
        <w:rPr>
          <w:rFonts w:ascii="宋体" w:eastAsia="宋体" w:hAnsi="SimSun" w:cs="宋体"/>
          <w:sz w:val="28"/>
          <w:bdr w:val="none" w:sz="0" w:space="0" w:color="auto"/>
        </w:rPr>
        <w:t>阅读</w:t>
      </w:r>
      <w:r>
        <w:rPr>
          <w:rFonts w:ascii="宋体" w:eastAsia="宋体" w:hAnsi="MS Mincho" w:cs="宋体"/>
          <w:sz w:val="28"/>
          <w:bdr w:val="none" w:sz="0" w:space="0" w:color="auto"/>
        </w:rPr>
        <w:t>，使他</w:t>
      </w:r>
      <w:r>
        <w:rPr>
          <w:rFonts w:ascii="宋体" w:eastAsia="宋体" w:hAnsi="SimSun" w:cs="宋体"/>
          <w:sz w:val="28"/>
          <w:bdr w:val="none" w:sz="0" w:space="0" w:color="auto"/>
        </w:rPr>
        <w:t>们</w:t>
      </w:r>
      <w:r>
        <w:rPr>
          <w:rFonts w:ascii="宋体" w:eastAsia="宋体" w:hAnsi="MS Mincho" w:cs="宋体"/>
          <w:sz w:val="28"/>
          <w:bdr w:val="none" w:sz="0" w:space="0" w:color="auto"/>
        </w:rPr>
        <w:t>学到了很多的理</w:t>
      </w:r>
      <w:r>
        <w:rPr>
          <w:rFonts w:ascii="宋体" w:eastAsia="宋体" w:hAnsi="SimSun" w:cs="宋体"/>
          <w:sz w:val="28"/>
          <w:bdr w:val="none" w:sz="0" w:space="0" w:color="auto"/>
        </w:rPr>
        <w:t>论</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cs="宋体"/>
          <w:sz w:val="28"/>
          <w:bdr w:val="none" w:sz="0" w:space="0" w:color="auto"/>
        </w:rPr>
        <w:t>,</w:t>
      </w:r>
      <w:r>
        <w:rPr>
          <w:rFonts w:ascii="宋体" w:eastAsia="宋体" w:hAnsi="MS Mincho" w:cs="宋体"/>
          <w:sz w:val="28"/>
          <w:bdr w:val="none" w:sz="0" w:space="0" w:color="auto"/>
        </w:rPr>
        <w:t>非常有利于我</w:t>
      </w:r>
      <w:r>
        <w:rPr>
          <w:rFonts w:ascii="宋体" w:eastAsia="宋体" w:hAnsi="SimSun" w:cs="宋体"/>
          <w:sz w:val="28"/>
          <w:bdr w:val="none" w:sz="0" w:space="0" w:color="auto"/>
        </w:rPr>
        <w:t>们</w:t>
      </w:r>
      <w:r>
        <w:rPr>
          <w:rFonts w:ascii="宋体" w:eastAsia="宋体" w:hAnsi="MS Mincho" w:cs="宋体"/>
          <w:sz w:val="28"/>
          <w:bdr w:val="none" w:sz="0" w:space="0" w:color="auto"/>
        </w:rPr>
        <w:t>的教学。其次，我</w:t>
      </w:r>
      <w:r>
        <w:rPr>
          <w:rFonts w:ascii="宋体" w:eastAsia="宋体" w:hAnsi="SimSun" w:cs="宋体"/>
          <w:sz w:val="28"/>
          <w:bdr w:val="none" w:sz="0" w:space="0" w:color="auto"/>
        </w:rPr>
        <w:t>们</w:t>
      </w:r>
      <w:r>
        <w:rPr>
          <w:rFonts w:ascii="宋体" w:eastAsia="宋体" w:hAnsi="MS Mincho" w:cs="宋体"/>
          <w:sz w:val="28"/>
          <w:bdr w:val="none" w:sz="0" w:space="0" w:color="auto"/>
        </w:rPr>
        <w:t>一起在网</w:t>
      </w:r>
      <w:r>
        <w:rPr>
          <w:rFonts w:ascii="宋体" w:eastAsia="宋体" w:hAnsi="SimSun" w:cs="宋体"/>
          <w:sz w:val="28"/>
          <w:bdr w:val="none" w:sz="0" w:space="0" w:color="auto"/>
        </w:rPr>
        <w:t>络</w:t>
      </w:r>
      <w:r>
        <w:rPr>
          <w:rFonts w:ascii="宋体" w:eastAsia="宋体" w:hAnsi="MS Mincho" w:cs="宋体"/>
          <w:sz w:val="28"/>
          <w:bdr w:val="none" w:sz="0" w:space="0" w:color="auto"/>
        </w:rPr>
        <w:t>上看了很多</w:t>
      </w:r>
      <w:r>
        <w:rPr>
          <w:rFonts w:ascii="宋体" w:eastAsia="宋体" w:hAnsi="SimSun" w:cs="宋体"/>
          <w:sz w:val="28"/>
          <w:bdr w:val="none" w:sz="0" w:space="0" w:color="auto"/>
        </w:rPr>
        <w:t>优</w:t>
      </w:r>
      <w:r>
        <w:rPr>
          <w:rFonts w:ascii="宋体" w:eastAsia="宋体" w:hAnsi="MS Mincho" w:cs="宋体"/>
          <w:sz w:val="28"/>
          <w:bdr w:val="none" w:sz="0" w:space="0" w:color="auto"/>
        </w:rPr>
        <w:t>秀</w:t>
      </w:r>
      <w:r>
        <w:rPr>
          <w:rFonts w:ascii="宋体" w:eastAsia="宋体" w:hAnsi="SimSun" w:cs="宋体"/>
          <w:sz w:val="28"/>
          <w:bdr w:val="none" w:sz="0" w:space="0" w:color="auto"/>
        </w:rPr>
        <w:t>课</w:t>
      </w:r>
      <w:r>
        <w:rPr>
          <w:rFonts w:ascii="宋体" w:eastAsia="宋体" w:hAnsi="MS Mincho" w:cs="宋体"/>
          <w:sz w:val="28"/>
          <w:bdr w:val="none" w:sz="0" w:space="0" w:color="auto"/>
        </w:rPr>
        <w:t>例，广泛吸收借</w:t>
      </w:r>
      <w:r>
        <w:rPr>
          <w:rFonts w:ascii="宋体" w:eastAsia="宋体" w:hAnsi="SimSun" w:cs="宋体"/>
          <w:sz w:val="28"/>
          <w:bdr w:val="none" w:sz="0" w:space="0" w:color="auto"/>
        </w:rPr>
        <w:t>鉴别</w:t>
      </w:r>
      <w:r>
        <w:rPr>
          <w:rFonts w:ascii="宋体" w:eastAsia="宋体" w:hAnsi="MS Mincho" w:cs="宋体"/>
          <w:sz w:val="28"/>
          <w:bdr w:val="none" w:sz="0" w:space="0" w:color="auto"/>
        </w:rPr>
        <w:t>人的精</w:t>
      </w:r>
      <w:r>
        <w:rPr>
          <w:rFonts w:ascii="宋体" w:eastAsia="宋体" w:hAnsi="SimSun" w:cs="宋体"/>
          <w:sz w:val="28"/>
          <w:bdr w:val="none" w:sz="0" w:space="0" w:color="auto"/>
        </w:rPr>
        <w:t>华</w:t>
      </w:r>
      <w:r>
        <w:rPr>
          <w:rFonts w:ascii="宋体" w:eastAsia="宋体" w:hAnsi="MS Mincho" w:cs="宋体"/>
          <w:sz w:val="28"/>
          <w:bdr w:val="none" w:sz="0" w:space="0" w:color="auto"/>
        </w:rPr>
        <w:t>，不断</w:t>
      </w:r>
      <w:r>
        <w:rPr>
          <w:rFonts w:ascii="宋体" w:eastAsia="宋体" w:hAnsi="SimSun" w:cs="宋体"/>
          <w:sz w:val="28"/>
          <w:bdr w:val="none" w:sz="0" w:space="0" w:color="auto"/>
        </w:rPr>
        <w:t>优</w:t>
      </w:r>
      <w:r>
        <w:rPr>
          <w:rFonts w:ascii="宋体" w:eastAsia="宋体" w:hAnsi="MS Mincho" w:cs="宋体"/>
          <w:sz w:val="28"/>
          <w:bdr w:val="none" w:sz="0" w:space="0" w:color="auto"/>
        </w:rPr>
        <w:t>化自己的</w:t>
      </w:r>
      <w:r>
        <w:rPr>
          <w:rFonts w:ascii="宋体" w:eastAsia="宋体" w:hAnsi="SimSun" w:cs="宋体"/>
          <w:sz w:val="28"/>
          <w:bdr w:val="none" w:sz="0" w:space="0" w:color="auto"/>
        </w:rPr>
        <w:t>课</w:t>
      </w:r>
      <w:r>
        <w:rPr>
          <w:rFonts w:ascii="宋体" w:eastAsia="宋体" w:hAnsi="MS Mincho" w:cs="宋体"/>
          <w:sz w:val="28"/>
          <w:bdr w:val="none" w:sz="0" w:space="0" w:color="auto"/>
        </w:rPr>
        <w:t>堂教学</w:t>
      </w:r>
      <w:r>
        <w:rPr>
          <w:rFonts w:ascii="宋体" w:eastAsia="宋体" w:hAnsi="SimSun" w:cs="宋体"/>
          <w:sz w:val="28"/>
          <w:bdr w:val="none" w:sz="0" w:space="0" w:color="auto"/>
        </w:rPr>
        <w:t>结</w:t>
      </w:r>
      <w:r>
        <w:rPr>
          <w:rFonts w:ascii="宋体" w:eastAsia="宋体" w:hAnsi="MS Mincho" w:cs="宋体"/>
          <w:sz w:val="28"/>
          <w:bdr w:val="none" w:sz="0" w:space="0" w:color="auto"/>
        </w:rPr>
        <w:t>构。</w:t>
      </w:r>
      <w:r>
        <w:rPr>
          <w:rFonts w:ascii="宋体" w:eastAsia="宋体" w:hAnsi="SimSun" w:cs="宋体"/>
          <w:sz w:val="28"/>
          <w:bdr w:val="none" w:sz="0" w:space="0" w:color="auto"/>
        </w:rPr>
        <w:t>经过</w:t>
      </w:r>
      <w:r>
        <w:rPr>
          <w:rFonts w:ascii="宋体" w:eastAsia="宋体" w:hAnsi="MS Mincho" w:cs="宋体"/>
          <w:sz w:val="28"/>
          <w:bdr w:val="none" w:sz="0" w:space="0" w:color="auto"/>
        </w:rPr>
        <w:t>努力，他</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堂教学有了很大</w:t>
      </w:r>
      <w:r>
        <w:rPr>
          <w:rFonts w:ascii="宋体" w:eastAsia="宋体" w:hAnsi="SimSun" w:cs="宋体"/>
          <w:sz w:val="28"/>
          <w:bdr w:val="none" w:sz="0" w:space="0" w:color="auto"/>
        </w:rPr>
        <w:t>进步</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w:t>
      </w:r>
      <w:r>
        <w:rPr>
          <w:rStyle w:val="strong"/>
          <w:rFonts w:ascii="宋体" w:eastAsia="宋体" w:hAnsi="SimSun" w:cs="宋体"/>
          <w:b/>
          <w:sz w:val="28"/>
          <w:bdr w:val="none" w:sz="0" w:space="0" w:color="auto"/>
        </w:rPr>
        <w:t>备课</w:t>
      </w:r>
      <w:r>
        <w:rPr>
          <w:rStyle w:val="strong"/>
          <w:rFonts w:ascii="宋体" w:eastAsia="宋体" w:hAnsi="MS Mincho" w:cs="宋体"/>
          <w:b/>
          <w:sz w:val="28"/>
          <w:bdr w:val="none" w:sz="0" w:space="0" w:color="auto"/>
        </w:rPr>
        <w:t>、上</w:t>
      </w:r>
      <w:r>
        <w:rPr>
          <w:rStyle w:val="strong"/>
          <w:rFonts w:ascii="宋体" w:eastAsia="宋体" w:hAnsi="SimSun" w:cs="宋体"/>
          <w:b/>
          <w:sz w:val="28"/>
          <w:bdr w:val="none" w:sz="0" w:space="0" w:color="auto"/>
        </w:rPr>
        <w:t>课</w:t>
      </w:r>
      <w:r>
        <w:rPr>
          <w:rStyle w:val="strong"/>
          <w:rFonts w:ascii="宋体" w:eastAsia="宋体" w:hAnsi="MS Mincho" w:cs="宋体"/>
          <w:b/>
          <w:sz w:val="28"/>
          <w:bdr w:val="none" w:sz="0" w:space="0" w:color="auto"/>
        </w:rPr>
        <w:t>、互相</w:t>
      </w:r>
      <w:r>
        <w:rPr>
          <w:rStyle w:val="strong"/>
          <w:rFonts w:ascii="宋体" w:eastAsia="宋体" w:hAnsi="SimSun" w:cs="宋体"/>
          <w:b/>
          <w:sz w:val="28"/>
          <w:bdr w:val="none" w:sz="0" w:space="0" w:color="auto"/>
        </w:rPr>
        <w:t>评课</w:t>
      </w:r>
      <w:r>
        <w:rPr>
          <w:rStyle w:val="strong"/>
          <w:rFonts w:ascii="宋体" w:eastAsia="宋体" w:hAnsi="MS Mincho"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学期初，我</w:t>
      </w:r>
      <w:r>
        <w:rPr>
          <w:rFonts w:ascii="宋体" w:eastAsia="宋体" w:hAnsi="SimSun" w:cs="宋体"/>
          <w:sz w:val="28"/>
          <w:bdr w:val="none" w:sz="0" w:space="0" w:color="auto"/>
        </w:rPr>
        <w:t>们</w:t>
      </w:r>
      <w:r>
        <w:rPr>
          <w:rFonts w:ascii="宋体" w:eastAsia="宋体" w:hAnsi="MS Mincho" w:cs="宋体"/>
          <w:sz w:val="28"/>
          <w:bdr w:val="none" w:sz="0" w:space="0" w:color="auto"/>
        </w:rPr>
        <w:t>就制定了多在一起</w:t>
      </w:r>
      <w:r>
        <w:rPr>
          <w:rFonts w:ascii="宋体" w:eastAsia="宋体" w:hAnsi="SimSun" w:cs="宋体"/>
          <w:sz w:val="28"/>
          <w:bdr w:val="none" w:sz="0" w:space="0" w:color="auto"/>
        </w:rPr>
        <w:t>备课</w:t>
      </w:r>
      <w:r>
        <w:rPr>
          <w:rFonts w:ascii="宋体" w:eastAsia="宋体" w:hAnsi="MS Mincho" w:cs="宋体"/>
          <w:sz w:val="28"/>
          <w:bdr w:val="none" w:sz="0" w:space="0" w:color="auto"/>
        </w:rPr>
        <w:t>，互相多听</w:t>
      </w:r>
      <w:r>
        <w:rPr>
          <w:rFonts w:ascii="宋体" w:eastAsia="宋体" w:hAnsi="SimSun" w:cs="宋体"/>
          <w:sz w:val="28"/>
          <w:bdr w:val="none" w:sz="0" w:space="0" w:color="auto"/>
        </w:rPr>
        <w:t>课</w:t>
      </w:r>
      <w:r>
        <w:rPr>
          <w:rFonts w:ascii="宋体" w:eastAsia="宋体" w:hAnsi="MS Mincho" w:cs="宋体"/>
          <w:sz w:val="28"/>
          <w:bdr w:val="none" w:sz="0" w:space="0" w:color="auto"/>
        </w:rPr>
        <w:t>，听后多提意</w:t>
      </w:r>
      <w:r>
        <w:rPr>
          <w:rFonts w:ascii="宋体" w:eastAsia="宋体" w:hAnsi="SimSun" w:cs="宋体"/>
          <w:sz w:val="28"/>
          <w:bdr w:val="none" w:sz="0" w:space="0" w:color="auto"/>
        </w:rPr>
        <w:t>见</w:t>
      </w:r>
      <w:r>
        <w:rPr>
          <w:rFonts w:ascii="宋体" w:eastAsia="宋体" w:hAnsi="MS Mincho" w:cs="宋体"/>
          <w:sz w:val="28"/>
          <w:bdr w:val="none" w:sz="0" w:space="0" w:color="auto"/>
        </w:rPr>
        <w:t>的</w:t>
      </w:r>
      <w:r>
        <w:rPr>
          <w:rFonts w:ascii="宋体" w:eastAsia="宋体" w:hAnsi="SimSun" w:cs="宋体"/>
          <w:sz w:val="28"/>
          <w:bdr w:val="none" w:sz="0" w:space="0" w:color="auto"/>
        </w:rPr>
        <w:t>计</w:t>
      </w:r>
      <w:r>
        <w:rPr>
          <w:rFonts w:ascii="宋体" w:eastAsia="宋体" w:hAnsi="MS Mincho" w:cs="宋体"/>
          <w:sz w:val="28"/>
          <w:bdr w:val="none" w:sz="0" w:space="0" w:color="auto"/>
        </w:rPr>
        <w:t>划。工作中，我</w:t>
      </w:r>
      <w:r>
        <w:rPr>
          <w:rFonts w:ascii="宋体" w:eastAsia="宋体" w:hAnsi="SimSun" w:cs="宋体"/>
          <w:sz w:val="28"/>
          <w:bdr w:val="none" w:sz="0" w:space="0" w:color="auto"/>
        </w:rPr>
        <w:t>们</w:t>
      </w:r>
      <w:r>
        <w:rPr>
          <w:rFonts w:ascii="宋体" w:eastAsia="宋体" w:hAnsi="MS Mincho" w:cs="宋体"/>
          <w:sz w:val="28"/>
          <w:bdr w:val="none" w:sz="0" w:space="0" w:color="auto"/>
        </w:rPr>
        <w:t>也是</w:t>
      </w:r>
      <w:r>
        <w:rPr>
          <w:rFonts w:ascii="宋体" w:eastAsia="宋体" w:hAnsi="SimSun" w:cs="宋体"/>
          <w:sz w:val="28"/>
          <w:bdr w:val="none" w:sz="0" w:space="0" w:color="auto"/>
        </w:rPr>
        <w:t>这么</w:t>
      </w:r>
      <w:r>
        <w:rPr>
          <w:rFonts w:ascii="宋体" w:eastAsia="宋体" w:hAnsi="MS Mincho" w:cs="宋体"/>
          <w:sz w:val="28"/>
          <w:bdr w:val="none" w:sz="0" w:space="0" w:color="auto"/>
        </w:rPr>
        <w:t>做的。一学期来，我一共听了新老</w:t>
      </w:r>
      <w:r>
        <w:rPr>
          <w:rFonts w:ascii="宋体" w:eastAsia="宋体" w:hAnsi="SimSun" w:cs="宋体"/>
          <w:sz w:val="28"/>
          <w:bdr w:val="none" w:sz="0" w:space="0" w:color="auto"/>
        </w:rPr>
        <w:t>师</w:t>
      </w:r>
      <w:r>
        <w:rPr>
          <w:rFonts w:ascii="宋体" w:eastAsia="宋体" w:cs="宋体"/>
          <w:sz w:val="28"/>
          <w:bdr w:val="none" w:sz="0" w:space="0" w:color="auto"/>
        </w:rPr>
        <w:t>10</w:t>
      </w:r>
      <w:r>
        <w:rPr>
          <w:rFonts w:ascii="宋体" w:eastAsia="宋体" w:hAnsi="SimSun" w:cs="宋体"/>
          <w:sz w:val="28"/>
          <w:bdr w:val="none" w:sz="0" w:space="0" w:color="auto"/>
        </w:rPr>
        <w:t>节课</w:t>
      </w:r>
      <w:r>
        <w:rPr>
          <w:rFonts w:ascii="宋体" w:eastAsia="宋体" w:hAnsi="MS Mincho" w:cs="宋体"/>
          <w:sz w:val="28"/>
          <w:bdr w:val="none" w:sz="0" w:space="0" w:color="auto"/>
        </w:rPr>
        <w:t>左右，使他</w:t>
      </w:r>
      <w:r>
        <w:rPr>
          <w:rFonts w:ascii="宋体" w:eastAsia="宋体" w:hAnsi="SimSun" w:cs="宋体"/>
          <w:sz w:val="28"/>
          <w:bdr w:val="none" w:sz="0" w:space="0" w:color="auto"/>
        </w:rPr>
        <w:t>们</w:t>
      </w:r>
      <w:r>
        <w:rPr>
          <w:rFonts w:ascii="宋体" w:eastAsia="宋体" w:hAnsi="MS Mincho" w:cs="宋体"/>
          <w:sz w:val="28"/>
          <w:bdr w:val="none" w:sz="0" w:space="0" w:color="auto"/>
        </w:rPr>
        <w:t>学到了有</w:t>
      </w:r>
      <w:r>
        <w:rPr>
          <w:rFonts w:ascii="宋体" w:eastAsia="宋体" w:hAnsi="SimSun" w:cs="宋体"/>
          <w:sz w:val="28"/>
          <w:bdr w:val="none" w:sz="0" w:space="0" w:color="auto"/>
        </w:rPr>
        <w:t>关组织</w:t>
      </w:r>
      <w:r>
        <w:rPr>
          <w:rFonts w:ascii="宋体" w:eastAsia="宋体" w:hAnsi="MS Mincho" w:cs="宋体"/>
          <w:sz w:val="28"/>
          <w:bdr w:val="none" w:sz="0" w:space="0" w:color="auto"/>
        </w:rPr>
        <w:t>教学、</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评</w:t>
      </w:r>
      <w:r>
        <w:rPr>
          <w:rFonts w:ascii="宋体" w:eastAsia="宋体" w:hAnsi="MS Mincho" w:cs="宋体"/>
          <w:sz w:val="28"/>
          <w:bdr w:val="none" w:sz="0" w:space="0" w:color="auto"/>
        </w:rPr>
        <w:t>价等方面的</w:t>
      </w:r>
      <w:r>
        <w:rPr>
          <w:rFonts w:ascii="宋体" w:eastAsia="宋体" w:hAnsi="SimSun" w:cs="宋体"/>
          <w:sz w:val="28"/>
          <w:bdr w:val="none" w:sz="0" w:space="0" w:color="auto"/>
        </w:rPr>
        <w:t>许</w:t>
      </w:r>
      <w:r>
        <w:rPr>
          <w:rFonts w:ascii="宋体" w:eastAsia="宋体" w:hAnsi="MS Mincho" w:cs="宋体"/>
          <w:sz w:val="28"/>
          <w:bdr w:val="none" w:sz="0" w:space="0" w:color="auto"/>
        </w:rPr>
        <w:t>多</w:t>
      </w:r>
      <w:r>
        <w:rPr>
          <w:rFonts w:ascii="宋体" w:eastAsia="宋体" w:hAnsi="SimSun" w:cs="宋体"/>
          <w:sz w:val="28"/>
          <w:bdr w:val="none" w:sz="0" w:space="0" w:color="auto"/>
        </w:rPr>
        <w:t>经验</w:t>
      </w:r>
      <w:r>
        <w:rPr>
          <w:rFonts w:ascii="宋体" w:eastAsia="宋体" w:hAnsi="MS Mincho" w:cs="宋体"/>
          <w:sz w:val="28"/>
          <w:bdr w:val="none" w:sz="0" w:space="0" w:color="auto"/>
        </w:rPr>
        <w:t>。新来的老</w:t>
      </w:r>
      <w:r>
        <w:rPr>
          <w:rFonts w:ascii="宋体" w:eastAsia="宋体" w:hAnsi="SimSun" w:cs="宋体"/>
          <w:sz w:val="28"/>
          <w:bdr w:val="none" w:sz="0" w:space="0" w:color="auto"/>
        </w:rPr>
        <w:t>师</w:t>
      </w:r>
      <w:r>
        <w:rPr>
          <w:rFonts w:ascii="宋体" w:eastAsia="宋体" w:hAnsi="MS Mincho" w:cs="宋体"/>
          <w:sz w:val="28"/>
          <w:bdr w:val="none" w:sz="0" w:space="0" w:color="auto"/>
        </w:rPr>
        <w:t>也</w:t>
      </w:r>
      <w:r>
        <w:rPr>
          <w:rFonts w:ascii="宋体" w:eastAsia="宋体" w:hAnsi="SimSun" w:cs="宋体"/>
          <w:sz w:val="28"/>
          <w:bdr w:val="none" w:sz="0" w:space="0" w:color="auto"/>
        </w:rPr>
        <w:t>经</w:t>
      </w:r>
      <w:r>
        <w:rPr>
          <w:rFonts w:ascii="宋体" w:eastAsia="宋体" w:hAnsi="MS Mincho" w:cs="宋体"/>
          <w:sz w:val="28"/>
          <w:bdr w:val="none" w:sz="0" w:space="0" w:color="auto"/>
        </w:rPr>
        <w:t>常听我的</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次听完，我都会提出很多的宝</w:t>
      </w:r>
      <w:r>
        <w:rPr>
          <w:rFonts w:ascii="宋体" w:eastAsia="宋体" w:hAnsi="SimSun" w:cs="宋体"/>
          <w:sz w:val="28"/>
          <w:bdr w:val="none" w:sz="0" w:space="0" w:color="auto"/>
        </w:rPr>
        <w:t>贵</w:t>
      </w:r>
      <w:r>
        <w:rPr>
          <w:rFonts w:ascii="宋体" w:eastAsia="宋体" w:hAnsi="MS Mincho" w:cs="宋体"/>
          <w:sz w:val="28"/>
          <w:bdr w:val="none" w:sz="0" w:space="0" w:color="auto"/>
        </w:rPr>
        <w:t>意</w:t>
      </w:r>
      <w:r>
        <w:rPr>
          <w:rFonts w:ascii="宋体" w:eastAsia="宋体" w:hAnsi="SimSun" w:cs="宋体"/>
          <w:sz w:val="28"/>
          <w:bdr w:val="none" w:sz="0" w:space="0" w:color="auto"/>
        </w:rPr>
        <w:t>见</w:t>
      </w:r>
      <w:r>
        <w:rPr>
          <w:rFonts w:ascii="宋体" w:eastAsia="宋体" w:hAnsi="MS Mincho" w:cs="宋体"/>
          <w:sz w:val="28"/>
          <w:bdr w:val="none" w:sz="0" w:space="0" w:color="auto"/>
        </w:rPr>
        <w:t>，帮助他</w:t>
      </w:r>
      <w:r>
        <w:rPr>
          <w:rFonts w:ascii="宋体" w:eastAsia="宋体" w:hAnsi="SimSun" w:cs="宋体"/>
          <w:sz w:val="28"/>
          <w:bdr w:val="none" w:sz="0" w:space="0" w:color="auto"/>
        </w:rPr>
        <w:t>们</w:t>
      </w:r>
      <w:r>
        <w:rPr>
          <w:rFonts w:ascii="宋体" w:eastAsia="宋体" w:hAnsi="MS Mincho" w:cs="宋体"/>
          <w:sz w:val="28"/>
          <w:bdr w:val="none" w:sz="0" w:space="0" w:color="auto"/>
        </w:rPr>
        <w:t>不断</w:t>
      </w:r>
      <w:r>
        <w:rPr>
          <w:rFonts w:ascii="宋体" w:eastAsia="宋体" w:hAnsi="SimSun" w:cs="宋体"/>
          <w:sz w:val="28"/>
          <w:bdr w:val="none" w:sz="0" w:space="0" w:color="auto"/>
        </w:rPr>
        <w:t>进步</w:t>
      </w:r>
      <w:r>
        <w:rPr>
          <w:rFonts w:ascii="宋体" w:eastAsia="宋体" w:hAnsi="MS Mincho" w:cs="宋体"/>
          <w:sz w:val="28"/>
          <w:bdr w:val="none" w:sz="0" w:space="0" w:color="auto"/>
        </w:rPr>
        <w:t>。我</w:t>
      </w:r>
      <w:r>
        <w:rPr>
          <w:rFonts w:ascii="宋体" w:eastAsia="宋体" w:hAnsi="SimSun" w:cs="宋体"/>
          <w:sz w:val="28"/>
          <w:bdr w:val="none" w:sz="0" w:space="0" w:color="auto"/>
        </w:rPr>
        <w:t>还</w:t>
      </w:r>
      <w:r>
        <w:rPr>
          <w:rFonts w:ascii="宋体" w:eastAsia="宋体" w:hAnsi="MS Mincho" w:cs="宋体"/>
          <w:sz w:val="28"/>
          <w:bdr w:val="none" w:sz="0" w:space="0" w:color="auto"/>
        </w:rPr>
        <w:t>利用</w:t>
      </w:r>
      <w:r>
        <w:rPr>
          <w:rFonts w:ascii="宋体" w:eastAsia="宋体" w:hAnsi="SimSun" w:cs="宋体"/>
          <w:sz w:val="28"/>
          <w:bdr w:val="none" w:sz="0" w:space="0" w:color="auto"/>
        </w:rPr>
        <w:t>课</w:t>
      </w:r>
      <w:r>
        <w:rPr>
          <w:rFonts w:ascii="宋体" w:eastAsia="宋体" w:hAnsi="MS Mincho" w:cs="宋体"/>
          <w:sz w:val="28"/>
          <w:bdr w:val="none" w:sz="0" w:space="0" w:color="auto"/>
        </w:rPr>
        <w:t>余</w:t>
      </w:r>
      <w:r>
        <w:rPr>
          <w:rFonts w:ascii="宋体" w:eastAsia="宋体" w:hAnsi="SimSun" w:cs="宋体"/>
          <w:sz w:val="28"/>
          <w:bdr w:val="none" w:sz="0" w:space="0" w:color="auto"/>
        </w:rPr>
        <w:t>时间</w:t>
      </w:r>
      <w:r>
        <w:rPr>
          <w:rFonts w:ascii="宋体" w:eastAsia="宋体" w:hAnsi="MS Mincho" w:cs="宋体"/>
          <w:sz w:val="28"/>
          <w:bdr w:val="none" w:sz="0" w:space="0" w:color="auto"/>
        </w:rPr>
        <w:t>与他</w:t>
      </w:r>
      <w:r>
        <w:rPr>
          <w:rFonts w:ascii="宋体" w:eastAsia="宋体" w:hAnsi="SimSun" w:cs="宋体"/>
          <w:sz w:val="28"/>
          <w:bdr w:val="none" w:sz="0" w:space="0" w:color="auto"/>
        </w:rPr>
        <w:t>们</w:t>
      </w:r>
      <w:r>
        <w:rPr>
          <w:rFonts w:ascii="宋体" w:eastAsia="宋体" w:hAnsi="MS Mincho" w:cs="宋体"/>
          <w:sz w:val="28"/>
          <w:bdr w:val="none" w:sz="0" w:space="0" w:color="auto"/>
        </w:rPr>
        <w:t>共同学</w:t>
      </w:r>
      <w:r>
        <w:rPr>
          <w:rFonts w:ascii="宋体" w:eastAsia="宋体" w:hAnsi="SimSun" w:cs="宋体"/>
          <w:sz w:val="28"/>
          <w:bdr w:val="none" w:sz="0" w:space="0" w:color="auto"/>
        </w:rPr>
        <w:t>习</w:t>
      </w:r>
      <w:r>
        <w:rPr>
          <w:rFonts w:ascii="宋体" w:eastAsia="宋体" w:hAnsi="MS Mincho" w:cs="宋体"/>
          <w:sz w:val="28"/>
          <w:bdr w:val="none" w:sz="0" w:space="0" w:color="auto"/>
        </w:rPr>
        <w:t>教学工作理</w:t>
      </w:r>
      <w:r>
        <w:rPr>
          <w:rFonts w:ascii="宋体" w:eastAsia="宋体" w:hAnsi="SimSun" w:cs="宋体"/>
          <w:sz w:val="28"/>
          <w:bdr w:val="none" w:sz="0" w:space="0" w:color="auto"/>
        </w:rPr>
        <w:t>论</w:t>
      </w:r>
      <w:r>
        <w:rPr>
          <w:rFonts w:ascii="宋体" w:eastAsia="宋体" w:hAnsi="MS Mincho" w:cs="宋体"/>
          <w:sz w:val="28"/>
          <w:bdr w:val="none" w:sz="0" w:space="0" w:color="auto"/>
        </w:rPr>
        <w:t>和</w:t>
      </w:r>
      <w:r>
        <w:rPr>
          <w:rFonts w:ascii="宋体" w:eastAsia="宋体" w:hAnsi="SimSun" w:cs="宋体"/>
          <w:sz w:val="28"/>
          <w:bdr w:val="none" w:sz="0" w:space="0" w:color="auto"/>
        </w:rPr>
        <w:t>经验</w:t>
      </w:r>
      <w:r>
        <w:rPr>
          <w:rFonts w:ascii="宋体" w:eastAsia="宋体" w:hAnsi="MS Mincho" w:cs="宋体"/>
          <w:sz w:val="28"/>
          <w:bdr w:val="none" w:sz="0" w:space="0" w:color="auto"/>
        </w:rPr>
        <w:t>材料，探</w:t>
      </w:r>
      <w:r>
        <w:rPr>
          <w:rFonts w:ascii="宋体" w:eastAsia="宋体" w:hAnsi="SimSun" w:cs="宋体"/>
          <w:sz w:val="28"/>
          <w:bdr w:val="none" w:sz="0" w:space="0" w:color="auto"/>
        </w:rPr>
        <w:t>讨</w:t>
      </w:r>
      <w:r>
        <w:rPr>
          <w:rFonts w:ascii="宋体" w:eastAsia="宋体" w:hAnsi="MS Mincho" w:cs="宋体"/>
          <w:sz w:val="28"/>
          <w:bdr w:val="none" w:sz="0" w:space="0" w:color="auto"/>
        </w:rPr>
        <w:t>新</w:t>
      </w:r>
      <w:r>
        <w:rPr>
          <w:rFonts w:ascii="宋体" w:eastAsia="宋体" w:hAnsi="SimSun" w:cs="宋体"/>
          <w:sz w:val="28"/>
          <w:bdr w:val="none" w:sz="0" w:space="0" w:color="auto"/>
        </w:rPr>
        <w:t>课</w:t>
      </w:r>
      <w:r>
        <w:rPr>
          <w:rFonts w:ascii="宋体" w:eastAsia="宋体" w:hAnsi="MS Mincho" w:cs="宋体"/>
          <w:sz w:val="28"/>
          <w:bdr w:val="none" w:sz="0" w:space="0" w:color="auto"/>
        </w:rPr>
        <w:t>的教学方法。另外</w:t>
      </w:r>
      <w:r>
        <w:rPr>
          <w:rFonts w:ascii="宋体" w:eastAsia="宋体" w:hAnsi="SimSun" w:cs="宋体"/>
          <w:sz w:val="28"/>
          <w:bdr w:val="none" w:sz="0" w:space="0" w:color="auto"/>
        </w:rPr>
        <w:t>还</w:t>
      </w:r>
      <w:r>
        <w:rPr>
          <w:rFonts w:ascii="宋体" w:eastAsia="宋体" w:hAnsi="MS Mincho" w:cs="宋体"/>
          <w:sz w:val="28"/>
          <w:bdr w:val="none" w:sz="0" w:space="0" w:color="auto"/>
        </w:rPr>
        <w:t>利用学校</w:t>
      </w:r>
      <w:r>
        <w:rPr>
          <w:rFonts w:ascii="宋体" w:eastAsia="宋体" w:hAnsi="SimSun" w:cs="宋体"/>
          <w:sz w:val="28"/>
          <w:bdr w:val="none" w:sz="0" w:space="0" w:color="auto"/>
        </w:rPr>
        <w:t>语</w:t>
      </w:r>
      <w:r>
        <w:rPr>
          <w:rFonts w:ascii="宋体" w:eastAsia="宋体" w:hAnsi="MS Mincho" w:cs="宋体"/>
          <w:sz w:val="28"/>
          <w:bdr w:val="none" w:sz="0" w:space="0" w:color="auto"/>
        </w:rPr>
        <w:t>文教研活</w:t>
      </w:r>
      <w:r>
        <w:rPr>
          <w:rFonts w:ascii="宋体" w:eastAsia="宋体" w:hAnsi="SimSun" w:cs="宋体"/>
          <w:sz w:val="28"/>
          <w:bdr w:val="none" w:sz="0" w:space="0" w:color="auto"/>
        </w:rPr>
        <w:t>动</w:t>
      </w:r>
      <w:r>
        <w:rPr>
          <w:rFonts w:ascii="宋体" w:eastAsia="宋体" w:hAnsi="MS Mincho" w:cs="宋体"/>
          <w:sz w:val="28"/>
          <w:bdr w:val="none" w:sz="0" w:space="0" w:color="auto"/>
        </w:rPr>
        <w:t>，听其他教</w:t>
      </w:r>
      <w:r>
        <w:rPr>
          <w:rFonts w:ascii="宋体" w:eastAsia="宋体" w:hAnsi="SimSun" w:cs="宋体"/>
          <w:sz w:val="28"/>
          <w:bdr w:val="none" w:sz="0" w:space="0" w:color="auto"/>
        </w:rPr>
        <w:t>师</w:t>
      </w:r>
      <w:r>
        <w:rPr>
          <w:rFonts w:ascii="宋体" w:eastAsia="宋体" w:hAnsi="MS Mincho" w:cs="宋体"/>
          <w:sz w:val="28"/>
          <w:bdr w:val="none" w:sz="0" w:space="0" w:color="auto"/>
        </w:rPr>
        <w:t>的公</w:t>
      </w:r>
      <w:r>
        <w:rPr>
          <w:rFonts w:ascii="宋体" w:eastAsia="宋体" w:hAnsi="SimSun" w:cs="宋体"/>
          <w:sz w:val="28"/>
          <w:bdr w:val="none" w:sz="0" w:space="0" w:color="auto"/>
        </w:rPr>
        <w:t>开课</w:t>
      </w:r>
      <w:r>
        <w:rPr>
          <w:rFonts w:ascii="宋体" w:eastAsia="宋体" w:hAnsi="MS Mincho" w:cs="宋体"/>
          <w:sz w:val="28"/>
          <w:bdr w:val="none" w:sz="0" w:space="0" w:color="auto"/>
        </w:rPr>
        <w:t>吸取其</w:t>
      </w:r>
      <w:r>
        <w:rPr>
          <w:rFonts w:ascii="宋体" w:eastAsia="宋体" w:hAnsi="SimSun" w:cs="宋体"/>
          <w:sz w:val="28"/>
          <w:bdr w:val="none" w:sz="0" w:space="0" w:color="auto"/>
        </w:rPr>
        <w:t>优</w:t>
      </w:r>
      <w:r>
        <w:rPr>
          <w:rFonts w:ascii="宋体" w:eastAsia="宋体" w:hAnsi="MS Mincho" w:cs="宋体"/>
          <w:sz w:val="28"/>
          <w:bdr w:val="none" w:sz="0" w:space="0" w:color="auto"/>
        </w:rPr>
        <w:t>点，弥</w:t>
      </w:r>
      <w:r>
        <w:rPr>
          <w:rFonts w:ascii="宋体" w:eastAsia="宋体" w:hAnsi="SimSun" w:cs="宋体"/>
          <w:sz w:val="28"/>
          <w:bdr w:val="none" w:sz="0" w:space="0" w:color="auto"/>
        </w:rPr>
        <w:t>补</w:t>
      </w:r>
      <w:r>
        <w:rPr>
          <w:rFonts w:ascii="宋体" w:eastAsia="宋体" w:hAnsi="MS Mincho" w:cs="宋体"/>
          <w:sz w:val="28"/>
          <w:bdr w:val="none" w:sz="0" w:space="0" w:color="auto"/>
        </w:rPr>
        <w:t>自己教学上的不足。</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0"/>
          <w:cols w:space="708"/>
          <w:titlePg w:val="0"/>
        </w:sectPr>
      </w:pPr>
      <w:r>
        <w:rPr>
          <w:rFonts w:ascii="宋体" w:eastAsia="宋体" w:hAnsi="SimSun" w:cs="宋体"/>
          <w:sz w:val="28"/>
          <w:bdr w:val="none" w:sz="0" w:space="0" w:color="auto"/>
        </w:rPr>
        <w:t>经过</w:t>
      </w:r>
      <w:r>
        <w:rPr>
          <w:rFonts w:ascii="宋体" w:eastAsia="宋体" w:hAnsi="MS Mincho" w:cs="宋体"/>
          <w:sz w:val="28"/>
          <w:bdr w:val="none" w:sz="0" w:space="0" w:color="auto"/>
        </w:rPr>
        <w:t>一学期的培</w:t>
      </w:r>
      <w:r>
        <w:rPr>
          <w:rFonts w:ascii="宋体" w:eastAsia="宋体" w:hAnsi="SimSun" w:cs="宋体"/>
          <w:sz w:val="28"/>
          <w:bdr w:val="none" w:sz="0" w:space="0" w:color="auto"/>
        </w:rPr>
        <w:t>养</w:t>
      </w:r>
      <w:r>
        <w:rPr>
          <w:rFonts w:ascii="宋体" w:eastAsia="宋体" w:hAnsi="MS Mincho" w:cs="宋体"/>
          <w:sz w:val="28"/>
          <w:bdr w:val="none" w:sz="0" w:space="0" w:color="auto"/>
        </w:rPr>
        <w:t>和指</w:t>
      </w:r>
      <w:r>
        <w:rPr>
          <w:rFonts w:ascii="宋体" w:eastAsia="宋体" w:hAnsi="SimSun" w:cs="宋体"/>
          <w:sz w:val="28"/>
          <w:bdr w:val="none" w:sz="0" w:space="0" w:color="auto"/>
        </w:rPr>
        <w:t>导</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位年</w:t>
      </w:r>
      <w:r>
        <w:rPr>
          <w:rFonts w:ascii="宋体" w:eastAsia="宋体" w:hAnsi="SimSun" w:cs="宋体"/>
          <w:sz w:val="28"/>
          <w:bdr w:val="none" w:sz="0" w:space="0" w:color="auto"/>
        </w:rPr>
        <w:t>轻</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堂教学，</w:t>
      </w:r>
      <w:r>
        <w:rPr>
          <w:rFonts w:ascii="宋体" w:eastAsia="宋体" w:hAnsi="SimSun" w:cs="宋体"/>
          <w:sz w:val="28"/>
          <w:bdr w:val="none" w:sz="0" w:space="0" w:color="auto"/>
        </w:rPr>
        <w:t>备课</w:t>
      </w:r>
      <w:r>
        <w:rPr>
          <w:rFonts w:ascii="宋体" w:eastAsia="宋体" w:hAnsi="MS Mincho" w:cs="宋体"/>
          <w:sz w:val="28"/>
          <w:bdr w:val="none" w:sz="0" w:space="0" w:color="auto"/>
        </w:rPr>
        <w:t>和授</w:t>
      </w:r>
      <w:r>
        <w:rPr>
          <w:rFonts w:ascii="宋体" w:eastAsia="宋体" w:hAnsi="SimSun" w:cs="宋体"/>
          <w:sz w:val="28"/>
          <w:bdr w:val="none" w:sz="0" w:space="0" w:color="auto"/>
        </w:rPr>
        <w:t>课</w:t>
      </w:r>
      <w:r>
        <w:rPr>
          <w:rFonts w:ascii="宋体" w:eastAsia="宋体" w:hAnsi="MS Mincho" w:cs="宋体"/>
          <w:sz w:val="28"/>
          <w:bdr w:val="none" w:sz="0" w:space="0" w:color="auto"/>
        </w:rPr>
        <w:t>等方面都有</w:t>
      </w:r>
      <w:r>
        <w:rPr>
          <w:rFonts w:ascii="宋体" w:eastAsia="宋体" w:hAnsi="SimSun" w:cs="宋体"/>
          <w:sz w:val="28"/>
          <w:bdr w:val="none" w:sz="0" w:space="0" w:color="auto"/>
        </w:rPr>
        <w:t>较</w:t>
      </w:r>
      <w:r>
        <w:rPr>
          <w:rFonts w:ascii="宋体" w:eastAsia="宋体" w:hAnsi="MS Mincho" w:cs="宋体"/>
          <w:sz w:val="28"/>
          <w:bdr w:val="none" w:sz="0" w:space="0" w:color="auto"/>
        </w:rPr>
        <w:t>大提高，已</w:t>
      </w:r>
      <w:r>
        <w:rPr>
          <w:rFonts w:ascii="宋体" w:eastAsia="宋体" w:hAnsi="SimSun" w:cs="宋体"/>
          <w:sz w:val="28"/>
          <w:bdr w:val="none" w:sz="0" w:space="0" w:color="auto"/>
        </w:rPr>
        <w:t>经</w:t>
      </w:r>
      <w:r>
        <w:rPr>
          <w:rFonts w:ascii="宋体" w:eastAsia="宋体" w:hAnsi="MS Mincho" w:cs="宋体"/>
          <w:sz w:val="28"/>
          <w:bdr w:val="none" w:sz="0" w:space="0" w:color="auto"/>
        </w:rPr>
        <w:t>完成本学年的培</w:t>
      </w:r>
      <w:r>
        <w:rPr>
          <w:rFonts w:ascii="宋体" w:eastAsia="宋体" w:hAnsi="SimSun" w:cs="宋体"/>
          <w:sz w:val="28"/>
          <w:bdr w:val="none" w:sz="0" w:space="0" w:color="auto"/>
        </w:rPr>
        <w:t>养</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的目</w:t>
      </w:r>
      <w:r>
        <w:rPr>
          <w:rFonts w:ascii="宋体" w:eastAsia="宋体" w:hAnsi="SimSun" w:cs="宋体"/>
          <w:sz w:val="28"/>
          <w:bdr w:val="none" w:sz="0" w:space="0" w:color="auto"/>
        </w:rPr>
        <w:t>标</w:t>
      </w:r>
      <w:r>
        <w:rPr>
          <w:rFonts w:ascii="宋体" w:eastAsia="宋体" w:hAnsi="MS Mincho" w:cs="宋体"/>
          <w:sz w:val="28"/>
          <w:bdr w:val="none" w:sz="0" w:space="0" w:color="auto"/>
        </w:rPr>
        <w:t>和任</w:t>
      </w:r>
      <w:r>
        <w:rPr>
          <w:rFonts w:ascii="宋体" w:eastAsia="宋体" w:hAnsi="SimSun" w:cs="宋体"/>
          <w:sz w:val="28"/>
          <w:bdr w:val="none" w:sz="0" w:space="0" w:color="auto"/>
        </w:rPr>
        <w:t>务</w:t>
      </w:r>
      <w:r>
        <w:rPr>
          <w:rFonts w:ascii="宋体" w:eastAsia="宋体" w:hAnsi="MS Mincho" w:cs="宋体"/>
          <w:sz w:val="28"/>
          <w:bdr w:val="none" w:sz="0" w:space="0" w:color="auto"/>
        </w:rPr>
        <w:t>。</w:t>
      </w:r>
      <w:r>
        <w:rPr>
          <w:rFonts w:ascii="宋体" w:eastAsia="宋体" w:hAnsi="SimSun" w:cs="宋体"/>
          <w:sz w:val="28"/>
          <w:bdr w:val="none" w:sz="0" w:space="0" w:color="auto"/>
        </w:rPr>
        <w:t>经过该</w:t>
      </w:r>
      <w:r>
        <w:rPr>
          <w:rFonts w:ascii="宋体" w:eastAsia="宋体" w:hAnsi="MS Mincho" w:cs="宋体"/>
          <w:sz w:val="28"/>
          <w:bdr w:val="none" w:sz="0" w:space="0" w:color="auto"/>
        </w:rPr>
        <w:t>同志的努力和指</w:t>
      </w:r>
      <w:r>
        <w:rPr>
          <w:rFonts w:ascii="宋体" w:eastAsia="宋体" w:hAnsi="SimSun" w:cs="宋体"/>
          <w:sz w:val="28"/>
          <w:bdr w:val="none" w:sz="0" w:space="0" w:color="auto"/>
        </w:rPr>
        <w:t>导</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的帮助，他</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堂教学中启</w:t>
      </w:r>
      <w:r>
        <w:rPr>
          <w:rFonts w:ascii="宋体" w:eastAsia="宋体" w:hAnsi="SimSun" w:cs="宋体"/>
          <w:sz w:val="28"/>
          <w:bdr w:val="none" w:sz="0" w:space="0" w:color="auto"/>
        </w:rPr>
        <w:t>发</w:t>
      </w:r>
      <w:r>
        <w:rPr>
          <w:rFonts w:ascii="宋体" w:eastAsia="宋体" w:hAnsi="MS Mincho" w:cs="宋体"/>
          <w:sz w:val="28"/>
          <w:bdr w:val="none" w:sz="0" w:space="0" w:color="auto"/>
        </w:rPr>
        <w:t>学生思</w:t>
      </w:r>
      <w:r>
        <w:rPr>
          <w:rFonts w:ascii="宋体" w:eastAsia="宋体" w:hAnsi="SimSun" w:cs="宋体"/>
          <w:sz w:val="28"/>
          <w:bdr w:val="none" w:sz="0" w:space="0" w:color="auto"/>
        </w:rPr>
        <w:t>维</w:t>
      </w:r>
      <w:r>
        <w:rPr>
          <w:rFonts w:ascii="宋体" w:eastAsia="宋体" w:hAnsi="MS Mincho" w:cs="宋体"/>
          <w:sz w:val="28"/>
          <w:bdr w:val="none" w:sz="0" w:space="0" w:color="auto"/>
        </w:rPr>
        <w:t>和</w:t>
      </w:r>
      <w:r>
        <w:rPr>
          <w:rFonts w:ascii="宋体" w:eastAsia="宋体" w:hAnsi="SimSun" w:cs="宋体"/>
          <w:sz w:val="28"/>
          <w:bdr w:val="none" w:sz="0" w:space="0" w:color="auto"/>
        </w:rPr>
        <w:t>调动</w:t>
      </w:r>
      <w:r>
        <w:rPr>
          <w:rFonts w:ascii="宋体" w:eastAsia="宋体" w:hAnsi="MS Mincho" w:cs="宋体"/>
          <w:sz w:val="28"/>
          <w:bdr w:val="none" w:sz="0" w:space="0" w:color="auto"/>
        </w:rPr>
        <w:t>学生学</w:t>
      </w:r>
      <w:r>
        <w:rPr>
          <w:rFonts w:ascii="宋体" w:eastAsia="宋体" w:hAnsi="SimSun" w:cs="宋体"/>
          <w:sz w:val="28"/>
          <w:bdr w:val="none" w:sz="0" w:space="0" w:color="auto"/>
        </w:rPr>
        <w:t>习积</w:t>
      </w:r>
      <w:r>
        <w:rPr>
          <w:rFonts w:ascii="宋体" w:eastAsia="宋体" w:hAnsi="MS Mincho" w:cs="宋体"/>
          <w:sz w:val="28"/>
          <w:bdr w:val="none" w:sz="0" w:space="0" w:color="auto"/>
        </w:rPr>
        <w:t>极性的教学方法得到全全校的</w:t>
      </w:r>
      <w:r>
        <w:rPr>
          <w:rFonts w:ascii="宋体" w:eastAsia="宋体" w:hAnsi="SimSun" w:cs="宋体"/>
          <w:sz w:val="28"/>
          <w:bdr w:val="none" w:sz="0" w:space="0" w:color="auto"/>
        </w:rPr>
        <w:t>认</w:t>
      </w:r>
      <w:r>
        <w:rPr>
          <w:rFonts w:ascii="宋体" w:eastAsia="宋体" w:hAnsi="MS Mincho" w:cs="宋体"/>
          <w:sz w:val="28"/>
          <w:bdr w:val="none" w:sz="0" w:space="0" w:color="auto"/>
        </w:rPr>
        <w:t>可，目前，已</w:t>
      </w:r>
      <w:r>
        <w:rPr>
          <w:rFonts w:ascii="宋体" w:eastAsia="宋体" w:hAnsi="SimSun" w:cs="宋体"/>
          <w:sz w:val="28"/>
          <w:bdr w:val="none" w:sz="0" w:space="0" w:color="auto"/>
        </w:rPr>
        <w:t>经胜</w:t>
      </w:r>
      <w:r>
        <w:rPr>
          <w:rFonts w:ascii="宋体" w:eastAsia="宋体" w:hAnsi="MS Mincho" w:cs="宋体"/>
          <w:sz w:val="28"/>
          <w:bdr w:val="none" w:sz="0" w:space="0" w:color="auto"/>
        </w:rPr>
        <w:t>任</w:t>
      </w:r>
      <w:r>
        <w:rPr>
          <w:rFonts w:ascii="宋体" w:eastAsia="宋体" w:hAnsi="SimSun" w:cs="宋体"/>
          <w:sz w:val="28"/>
          <w:bdr w:val="none" w:sz="0" w:space="0" w:color="auto"/>
        </w:rPr>
        <w:t>语</w:t>
      </w:r>
      <w:r>
        <w:rPr>
          <w:rFonts w:ascii="宋体" w:eastAsia="宋体" w:hAnsi="MS Mincho" w:cs="宋体"/>
          <w:sz w:val="28"/>
          <w:bdr w:val="none" w:sz="0" w:space="0" w:color="auto"/>
        </w:rPr>
        <w:t>文教学工作。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他在指</w:t>
      </w:r>
      <w:r>
        <w:rPr>
          <w:rFonts w:ascii="宋体" w:eastAsia="宋体" w:hAnsi="SimSun" w:cs="宋体"/>
          <w:sz w:val="28"/>
          <w:bdr w:val="none" w:sz="0" w:space="0" w:color="auto"/>
        </w:rPr>
        <w:t>导</w:t>
      </w:r>
      <w:r>
        <w:rPr>
          <w:rFonts w:ascii="宋体" w:eastAsia="宋体" w:hAnsi="MS Mincho" w:cs="宋体"/>
          <w:sz w:val="28"/>
          <w:bdr w:val="none" w:sz="0" w:space="0" w:color="auto"/>
        </w:rPr>
        <w:t>学生准</w:t>
      </w:r>
      <w:r>
        <w:rPr>
          <w:rFonts w:ascii="宋体" w:eastAsia="宋体" w:hAnsi="SimSun" w:cs="宋体"/>
          <w:sz w:val="28"/>
          <w:bdr w:val="none" w:sz="0" w:space="0" w:color="auto"/>
        </w:rPr>
        <w:t>备</w:t>
      </w:r>
      <w:r>
        <w:rPr>
          <w:rFonts w:ascii="宋体" w:eastAsia="宋体" w:hAnsi="MS Mincho" w:cs="宋体"/>
          <w:sz w:val="28"/>
          <w:bdr w:val="none" w:sz="0" w:space="0" w:color="auto"/>
        </w:rPr>
        <w:t>参加考</w:t>
      </w:r>
      <w:r>
        <w:rPr>
          <w:rFonts w:ascii="宋体" w:eastAsia="宋体" w:hAnsi="SimSun" w:cs="宋体"/>
          <w:sz w:val="28"/>
          <w:bdr w:val="none" w:sz="0" w:space="0" w:color="auto"/>
        </w:rPr>
        <w:t>试</w:t>
      </w:r>
      <w:r>
        <w:rPr>
          <w:rFonts w:ascii="宋体" w:eastAsia="宋体" w:hAnsi="MS Mincho" w:cs="宋体"/>
          <w:sz w:val="28"/>
          <w:bdr w:val="none" w:sz="0" w:space="0" w:color="auto"/>
        </w:rPr>
        <w:t>的</w:t>
      </w:r>
      <w:r>
        <w:rPr>
          <w:rFonts w:ascii="宋体" w:eastAsia="宋体" w:hAnsi="SimSun" w:cs="宋体"/>
          <w:sz w:val="28"/>
          <w:bdr w:val="none" w:sz="0" w:space="0" w:color="auto"/>
        </w:rPr>
        <w:t>过</w:t>
      </w:r>
      <w:r>
        <w:rPr>
          <w:rFonts w:ascii="宋体" w:eastAsia="宋体" w:hAnsi="MS Mincho" w:cs="宋体"/>
          <w:sz w:val="28"/>
          <w:bdr w:val="none" w:sz="0" w:space="0" w:color="auto"/>
        </w:rPr>
        <w:t>程中尽心尽力，体</w:t>
      </w:r>
      <w:r>
        <w:rPr>
          <w:rFonts w:ascii="宋体" w:eastAsia="宋体" w:hAnsi="SimSun" w:cs="宋体"/>
          <w:sz w:val="28"/>
          <w:bdr w:val="none" w:sz="0" w:space="0" w:color="auto"/>
        </w:rPr>
        <w:t>现</w:t>
      </w:r>
      <w:r>
        <w:rPr>
          <w:rFonts w:ascii="宋体" w:eastAsia="宋体" w:hAnsi="MS Mincho" w:cs="宋体"/>
          <w:sz w:val="28"/>
          <w:bdr w:val="none" w:sz="0" w:space="0" w:color="auto"/>
        </w:rPr>
        <w:t>了求真</w:t>
      </w:r>
      <w:r>
        <w:rPr>
          <w:rFonts w:ascii="宋体" w:eastAsia="宋体" w:hAnsi="SimSun" w:cs="宋体"/>
          <w:sz w:val="28"/>
          <w:bdr w:val="none" w:sz="0" w:space="0" w:color="auto"/>
        </w:rPr>
        <w:t>务实</w:t>
      </w:r>
      <w:r>
        <w:rPr>
          <w:rFonts w:ascii="宋体" w:eastAsia="宋体" w:hAnsi="MS Mincho" w:cs="宋体"/>
          <w:sz w:val="28"/>
          <w:bdr w:val="none" w:sz="0" w:space="0" w:color="auto"/>
        </w:rPr>
        <w:t>的工作精神。在指</w:t>
      </w:r>
      <w:r>
        <w:rPr>
          <w:rFonts w:ascii="宋体" w:eastAsia="宋体" w:hAnsi="SimSun" w:cs="宋体"/>
          <w:sz w:val="28"/>
          <w:bdr w:val="none" w:sz="0" w:space="0" w:color="auto"/>
        </w:rPr>
        <w:t>导</w:t>
      </w:r>
      <w:r>
        <w:rPr>
          <w:rFonts w:ascii="宋体" w:eastAsia="宋体" w:hAnsi="MS Mincho" w:cs="宋体"/>
          <w:sz w:val="28"/>
          <w:bdr w:val="none" w:sz="0" w:space="0" w:color="auto"/>
        </w:rPr>
        <w:t>学生考</w:t>
      </w:r>
      <w:r>
        <w:rPr>
          <w:rFonts w:ascii="宋体" w:eastAsia="宋体" w:hAnsi="SimSun" w:cs="宋体"/>
          <w:sz w:val="28"/>
          <w:bdr w:val="none" w:sz="0" w:space="0" w:color="auto"/>
        </w:rPr>
        <w:t>试</w:t>
      </w:r>
      <w:r>
        <w:rPr>
          <w:rFonts w:ascii="宋体" w:eastAsia="宋体" w:hAnsi="MS Mincho" w:cs="宋体"/>
          <w:sz w:val="28"/>
          <w:bdr w:val="none" w:sz="0" w:space="0" w:color="auto"/>
        </w:rPr>
        <w:t>的</w:t>
      </w:r>
      <w:r>
        <w:rPr>
          <w:rFonts w:ascii="宋体" w:eastAsia="宋体" w:hAnsi="SimSun" w:cs="宋体"/>
          <w:sz w:val="28"/>
          <w:bdr w:val="none" w:sz="0" w:space="0" w:color="auto"/>
        </w:rPr>
        <w:t>过</w:t>
      </w:r>
      <w:r>
        <w:rPr>
          <w:rFonts w:ascii="宋体" w:eastAsia="宋体" w:hAnsi="MS Mincho" w:cs="宋体"/>
          <w:sz w:val="28"/>
          <w:bdr w:val="none" w:sz="0" w:space="0" w:color="auto"/>
        </w:rPr>
        <w:t>程中，能</w:t>
      </w:r>
      <w:r>
        <w:rPr>
          <w:rFonts w:ascii="宋体" w:eastAsia="宋体" w:hAnsi="SimSun" w:cs="宋体"/>
          <w:sz w:val="28"/>
          <w:bdr w:val="none" w:sz="0" w:space="0" w:color="auto"/>
        </w:rPr>
        <w:t>结</w:t>
      </w:r>
      <w:r>
        <w:rPr>
          <w:rFonts w:ascii="宋体" w:eastAsia="宋体" w:hAnsi="MS Mincho" w:cs="宋体"/>
          <w:sz w:val="28"/>
          <w:bdr w:val="none" w:sz="0" w:space="0" w:color="auto"/>
        </w:rPr>
        <w:t>合学生的学</w:t>
      </w:r>
      <w:r>
        <w:rPr>
          <w:rFonts w:ascii="宋体" w:eastAsia="宋体" w:hAnsi="SimSun" w:cs="宋体"/>
          <w:sz w:val="28"/>
          <w:bdr w:val="none" w:sz="0" w:space="0" w:color="auto"/>
        </w:rPr>
        <w:t>识</w:t>
      </w:r>
      <w:r>
        <w:rPr>
          <w:rFonts w:ascii="宋体" w:eastAsia="宋体" w:hAnsi="MS Mincho" w:cs="宋体"/>
          <w:sz w:val="28"/>
          <w:bdr w:val="none" w:sz="0" w:space="0" w:color="auto"/>
        </w:rPr>
        <w:t>水平和心理特点，</w:t>
      </w:r>
      <w:r>
        <w:rPr>
          <w:rFonts w:ascii="宋体" w:eastAsia="宋体" w:hAnsi="SimSun" w:cs="宋体"/>
          <w:sz w:val="28"/>
          <w:bdr w:val="none" w:sz="0" w:space="0" w:color="auto"/>
        </w:rPr>
        <w:t>组织</w:t>
      </w:r>
      <w:r>
        <w:rPr>
          <w:rFonts w:ascii="宋体" w:eastAsia="宋体" w:hAnsi="MS Mincho" w:cs="宋体"/>
          <w:sz w:val="28"/>
          <w:bdr w:val="none" w:sz="0" w:space="0" w:color="auto"/>
        </w:rPr>
        <w:t>学生</w:t>
      </w:r>
      <w:r>
        <w:rPr>
          <w:rFonts w:ascii="宋体" w:eastAsia="宋体" w:hAnsi="SimSun" w:cs="宋体"/>
          <w:sz w:val="28"/>
          <w:bdr w:val="none" w:sz="0" w:space="0" w:color="auto"/>
        </w:rPr>
        <w:t>进</w:t>
      </w:r>
      <w:r>
        <w:rPr>
          <w:rFonts w:ascii="宋体" w:eastAsia="宋体" w:hAnsi="MS Mincho" w:cs="宋体"/>
          <w:sz w:val="28"/>
          <w:bdr w:val="none" w:sz="0" w:space="0" w:color="auto"/>
        </w:rPr>
        <w:t>行有效</w:t>
      </w:r>
      <w:r>
        <w:rPr>
          <w:rFonts w:ascii="宋体" w:eastAsia="宋体" w:hAnsi="SimSun" w:cs="宋体"/>
          <w:sz w:val="28"/>
          <w:bdr w:val="none" w:sz="0" w:space="0" w:color="auto"/>
        </w:rPr>
        <w:t>复习</w:t>
      </w:r>
      <w:r>
        <w:rPr>
          <w:rFonts w:ascii="宋体" w:eastAsia="宋体" w:hAnsi="MS Mincho" w:cs="宋体"/>
          <w:sz w:val="28"/>
          <w:bdr w:val="none" w:sz="0" w:space="0" w:color="auto"/>
        </w:rPr>
        <w:t>。</w:t>
      </w:r>
      <w:r>
        <w:rPr>
          <w:rFonts w:ascii="宋体" w:eastAsia="宋体" w:hAnsi="SimSun" w:cs="宋体"/>
          <w:sz w:val="28"/>
          <w:bdr w:val="none" w:sz="0" w:space="0" w:color="auto"/>
        </w:rPr>
        <w:t>经过</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和指</w:t>
      </w:r>
      <w:r>
        <w:rPr>
          <w:rFonts w:ascii="宋体" w:eastAsia="宋体" w:hAnsi="SimSun" w:cs="宋体"/>
          <w:sz w:val="28"/>
          <w:bdr w:val="none" w:sz="0" w:space="0" w:color="auto"/>
        </w:rPr>
        <w:t>导</w:t>
      </w:r>
      <w:r>
        <w:rPr>
          <w:rFonts w:ascii="宋体" w:eastAsia="宋体" w:hAnsi="MS Mincho" w:cs="宋体"/>
          <w:sz w:val="28"/>
          <w:bdr w:val="none" w:sz="0" w:space="0" w:color="auto"/>
        </w:rPr>
        <w:t>，</w:t>
      </w:r>
      <w:r>
        <w:rPr>
          <w:rFonts w:ascii="宋体" w:eastAsia="宋体" w:hAnsi="SimSun" w:cs="宋体"/>
          <w:sz w:val="28"/>
          <w:bdr w:val="none" w:sz="0" w:space="0" w:color="auto"/>
        </w:rPr>
        <w:t>经过</w:t>
      </w:r>
      <w:r>
        <w:rPr>
          <w:rFonts w:ascii="宋体" w:eastAsia="宋体" w:hAnsi="MS Mincho" w:cs="宋体"/>
          <w:sz w:val="28"/>
          <w:bdr w:val="none" w:sz="0" w:space="0" w:color="auto"/>
        </w:rPr>
        <w:t>自己的努力和同志</w:t>
      </w:r>
      <w:r>
        <w:rPr>
          <w:rFonts w:ascii="宋体" w:eastAsia="宋体" w:hAnsi="SimSun" w:cs="宋体"/>
          <w:sz w:val="28"/>
          <w:bdr w:val="none" w:sz="0" w:space="0" w:color="auto"/>
        </w:rPr>
        <w:t>们</w:t>
      </w:r>
      <w:r>
        <w:rPr>
          <w:rFonts w:ascii="宋体" w:eastAsia="宋体" w:hAnsi="MS Mincho" w:cs="宋体"/>
          <w:sz w:val="28"/>
          <w:bdr w:val="none" w:sz="0" w:space="0" w:color="auto"/>
        </w:rPr>
        <w:t>的帮助，他</w:t>
      </w:r>
      <w:r>
        <w:rPr>
          <w:rFonts w:ascii="宋体" w:eastAsia="宋体" w:hAnsi="SimSun" w:cs="宋体"/>
          <w:sz w:val="28"/>
          <w:bdr w:val="none" w:sz="0" w:space="0" w:color="auto"/>
        </w:rPr>
        <w:t>们</w:t>
      </w:r>
      <w:r>
        <w:rPr>
          <w:rFonts w:ascii="宋体" w:eastAsia="宋体" w:hAnsi="MS Mincho" w:cs="宋体"/>
          <w:sz w:val="28"/>
          <w:bdr w:val="none" w:sz="0" w:space="0" w:color="auto"/>
        </w:rPr>
        <w:t>的工作取得了</w:t>
      </w:r>
      <w:r>
        <w:rPr>
          <w:rFonts w:ascii="宋体" w:eastAsia="宋体" w:hAnsi="SimSun" w:cs="宋体"/>
          <w:sz w:val="28"/>
          <w:bdr w:val="none" w:sz="0" w:space="0" w:color="auto"/>
        </w:rPr>
        <w:t>显</w:t>
      </w:r>
      <w:r>
        <w:rPr>
          <w:rFonts w:ascii="宋体" w:eastAsia="宋体" w:hAnsi="MS Mincho" w:cs="宋体"/>
          <w:sz w:val="28"/>
          <w:bdr w:val="none" w:sz="0" w:space="0" w:color="auto"/>
        </w:rPr>
        <w:t>著的成</w:t>
      </w:r>
      <w:r>
        <w:rPr>
          <w:rFonts w:ascii="宋体" w:eastAsia="宋体" w:hAnsi="SimSun" w:cs="宋体"/>
          <w:sz w:val="28"/>
          <w:bdr w:val="none" w:sz="0" w:space="0" w:color="auto"/>
        </w:rPr>
        <w:t>绩</w:t>
      </w:r>
      <w:r>
        <w:rPr>
          <w:rFonts w:ascii="宋体" w:eastAsia="宋体" w:hAnsi="MS Mincho" w:cs="宋体"/>
          <w:sz w:val="28"/>
          <w:bdr w:val="none" w:sz="0" w:space="0" w:color="auto"/>
        </w:rPr>
        <w:t>，相信他在不久之后会成</w:t>
      </w:r>
      <w:r>
        <w:rPr>
          <w:rFonts w:ascii="宋体" w:eastAsia="宋体" w:hAnsi="SimSun" w:cs="宋体"/>
          <w:sz w:val="28"/>
          <w:bdr w:val="none" w:sz="0" w:space="0" w:color="auto"/>
        </w:rPr>
        <w:t>为</w:t>
      </w:r>
      <w:r>
        <w:rPr>
          <w:rFonts w:ascii="宋体" w:eastAsia="宋体" w:hAnsi="MS Mincho" w:cs="宋体"/>
          <w:sz w:val="28"/>
          <w:bdr w:val="none" w:sz="0" w:space="0" w:color="auto"/>
        </w:rPr>
        <w:t>我校的一名</w:t>
      </w:r>
      <w:r>
        <w:rPr>
          <w:rFonts w:ascii="宋体" w:eastAsia="宋体" w:hAnsi="SimSun" w:cs="宋体"/>
          <w:sz w:val="28"/>
          <w:bdr w:val="none" w:sz="0" w:space="0" w:color="auto"/>
        </w:rPr>
        <w:t>优</w:t>
      </w:r>
      <w:r>
        <w:rPr>
          <w:rFonts w:ascii="宋体" w:eastAsia="宋体" w:hAnsi="MS Mincho" w:cs="宋体"/>
          <w:sz w:val="28"/>
          <w:bdr w:val="none" w:sz="0" w:space="0" w:color="auto"/>
        </w:rPr>
        <w:t>秀的</w:t>
      </w:r>
      <w:r>
        <w:rPr>
          <w:rFonts w:ascii="宋体" w:eastAsia="宋体" w:hAnsi="SimSun" w:cs="宋体"/>
          <w:sz w:val="28"/>
          <w:bdr w:val="none" w:sz="0" w:space="0" w:color="auto"/>
        </w:rPr>
        <w:t>语</w:t>
      </w:r>
      <w:r>
        <w:rPr>
          <w:rFonts w:ascii="宋体" w:eastAsia="宋体" w:hAnsi="MS Mincho" w:cs="宋体"/>
          <w:sz w:val="28"/>
          <w:bdr w:val="none" w:sz="0" w:space="0" w:color="auto"/>
        </w:rPr>
        <w:t>文教</w:t>
      </w:r>
      <w:r>
        <w:rPr>
          <w:rFonts w:ascii="宋体" w:eastAsia="宋体" w:hAnsi="SimSun" w:cs="宋体"/>
          <w:sz w:val="28"/>
          <w:bdr w:val="none" w:sz="0" w:space="0" w:color="auto"/>
        </w:rPr>
        <w:t>师</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今年是</w:t>
      </w:r>
      <w:r>
        <w:rPr>
          <w:rFonts w:ascii="宋体" w:eastAsia="宋体" w:hAnsi="SimSun" w:cs="宋体"/>
          <w:sz w:val="28"/>
          <w:bdr w:val="none" w:sz="0" w:space="0" w:color="auto"/>
        </w:rPr>
        <w:t>抚</w:t>
      </w:r>
      <w:r>
        <w:rPr>
          <w:rFonts w:ascii="宋体" w:eastAsia="宋体" w:hAnsi="MS Mincho" w:cs="宋体"/>
          <w:sz w:val="28"/>
          <w:bdr w:val="none" w:sz="0" w:space="0" w:color="auto"/>
        </w:rPr>
        <w:t>宁</w:t>
      </w:r>
      <w:r>
        <w:rPr>
          <w:rFonts w:ascii="宋体" w:eastAsia="宋体" w:hAnsi="SimSun" w:cs="宋体"/>
          <w:sz w:val="28"/>
          <w:bdr w:val="none" w:sz="0" w:space="0" w:color="auto"/>
        </w:rPr>
        <w:t>县实</w:t>
      </w:r>
      <w:r>
        <w:rPr>
          <w:rFonts w:ascii="宋体" w:eastAsia="宋体" w:hAnsi="MS Mincho" w:cs="宋体"/>
          <w:sz w:val="28"/>
          <w:bdr w:val="none" w:sz="0" w:space="0" w:color="auto"/>
        </w:rPr>
        <w:t>施高效</w:t>
      </w:r>
      <w:r>
        <w:rPr>
          <w:rFonts w:ascii="宋体" w:eastAsia="宋体" w:hAnsi="SimSun" w:cs="宋体"/>
          <w:sz w:val="28"/>
          <w:bdr w:val="none" w:sz="0" w:space="0" w:color="auto"/>
        </w:rPr>
        <w:t>课</w:t>
      </w:r>
      <w:r>
        <w:rPr>
          <w:rFonts w:ascii="宋体" w:eastAsia="宋体" w:hAnsi="MS Mincho" w:cs="宋体"/>
          <w:sz w:val="28"/>
          <w:bdr w:val="none" w:sz="0" w:space="0" w:color="auto"/>
        </w:rPr>
        <w:t>堂建</w:t>
      </w:r>
      <w:r>
        <w:rPr>
          <w:rFonts w:ascii="宋体" w:eastAsia="宋体" w:hAnsi="SimSun" w:cs="宋体"/>
          <w:sz w:val="28"/>
          <w:bdr w:val="none" w:sz="0" w:space="0" w:color="auto"/>
        </w:rPr>
        <w:t>设</w:t>
      </w:r>
      <w:r>
        <w:rPr>
          <w:rFonts w:ascii="宋体" w:eastAsia="宋体" w:hAnsi="MS Mincho" w:cs="宋体"/>
          <w:sz w:val="28"/>
          <w:bdr w:val="none" w:sz="0" w:space="0" w:color="auto"/>
        </w:rPr>
        <w:t>年，我校把培</w:t>
      </w:r>
      <w:r>
        <w:rPr>
          <w:rFonts w:ascii="宋体" w:eastAsia="宋体" w:hAnsi="SimSun" w:cs="宋体"/>
          <w:sz w:val="28"/>
          <w:bdr w:val="none" w:sz="0" w:space="0" w:color="auto"/>
        </w:rPr>
        <w:t>养</w:t>
      </w:r>
      <w:r>
        <w:rPr>
          <w:rFonts w:ascii="宋体" w:eastAsia="宋体" w:hAnsi="MS Mincho" w:cs="宋体"/>
          <w:sz w:val="28"/>
          <w:bdr w:val="none" w:sz="0" w:space="0" w:color="auto"/>
        </w:rPr>
        <w:t>青年教</w:t>
      </w:r>
      <w:r>
        <w:rPr>
          <w:rFonts w:ascii="宋体" w:eastAsia="宋体" w:hAnsi="SimSun" w:cs="宋体"/>
          <w:sz w:val="28"/>
          <w:bdr w:val="none" w:sz="0" w:space="0" w:color="auto"/>
        </w:rPr>
        <w:t>师</w:t>
      </w:r>
      <w:r>
        <w:rPr>
          <w:rFonts w:ascii="宋体" w:eastAsia="宋体" w:hAnsi="MS Mincho" w:cs="宋体"/>
          <w:sz w:val="28"/>
          <w:bdr w:val="none" w:sz="0" w:space="0" w:color="auto"/>
        </w:rPr>
        <w:t>，建</w:t>
      </w:r>
      <w:r>
        <w:rPr>
          <w:rFonts w:ascii="宋体" w:eastAsia="宋体" w:hAnsi="SimSun" w:cs="宋体"/>
          <w:sz w:val="28"/>
          <w:bdr w:val="none" w:sz="0" w:space="0" w:color="auto"/>
        </w:rPr>
        <w:t>设</w:t>
      </w:r>
      <w:r>
        <w:rPr>
          <w:rFonts w:ascii="宋体" w:eastAsia="宋体" w:hAnsi="MS Mincho" w:cs="宋体"/>
          <w:sz w:val="28"/>
          <w:bdr w:val="none" w:sz="0" w:space="0" w:color="auto"/>
        </w:rPr>
        <w:t>青年骨干教</w:t>
      </w:r>
      <w:r>
        <w:rPr>
          <w:rFonts w:ascii="宋体" w:eastAsia="宋体" w:hAnsi="SimSun" w:cs="宋体"/>
          <w:sz w:val="28"/>
          <w:bdr w:val="none" w:sz="0" w:space="0" w:color="auto"/>
        </w:rPr>
        <w:t>师队</w:t>
      </w:r>
      <w:r>
        <w:rPr>
          <w:rFonts w:ascii="宋体" w:eastAsia="宋体" w:hAnsi="MS Mincho" w:cs="宋体"/>
          <w:sz w:val="28"/>
          <w:bdr w:val="none" w:sz="0" w:space="0" w:color="auto"/>
        </w:rPr>
        <w:t>伍作</w:t>
      </w:r>
      <w:r>
        <w:rPr>
          <w:rFonts w:ascii="宋体" w:eastAsia="宋体" w:hAnsi="SimSun" w:cs="宋体"/>
          <w:sz w:val="28"/>
          <w:bdr w:val="none" w:sz="0" w:space="0" w:color="auto"/>
        </w:rPr>
        <w:t>为</w:t>
      </w:r>
      <w:r>
        <w:rPr>
          <w:rFonts w:ascii="宋体" w:eastAsia="宋体" w:hAnsi="MS Mincho" w:cs="宋体"/>
          <w:sz w:val="28"/>
          <w:bdr w:val="none" w:sz="0" w:space="0" w:color="auto"/>
        </w:rPr>
        <w:t>今年工作的重要任</w:t>
      </w:r>
      <w:r>
        <w:rPr>
          <w:rFonts w:ascii="宋体" w:eastAsia="宋体" w:hAnsi="SimSun" w:cs="宋体"/>
          <w:sz w:val="28"/>
          <w:bdr w:val="none" w:sz="0" w:space="0" w:color="auto"/>
        </w:rPr>
        <w:t>务</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促</w:t>
      </w:r>
      <w:r>
        <w:rPr>
          <w:rFonts w:ascii="宋体" w:eastAsia="宋体" w:hAnsi="SimSun" w:cs="宋体"/>
          <w:sz w:val="28"/>
          <w:bdr w:val="none" w:sz="0" w:space="0" w:color="auto"/>
        </w:rPr>
        <w:t>进</w:t>
      </w:r>
      <w:r>
        <w:rPr>
          <w:rFonts w:ascii="宋体" w:eastAsia="宋体" w:hAnsi="MS Mincho" w:cs="宋体"/>
          <w:sz w:val="28"/>
          <w:bdr w:val="none" w:sz="0" w:space="0" w:color="auto"/>
        </w:rPr>
        <w:t>她</w:t>
      </w:r>
      <w:r>
        <w:rPr>
          <w:rFonts w:ascii="宋体" w:eastAsia="宋体" w:hAnsi="SimSun" w:cs="宋体"/>
          <w:sz w:val="28"/>
          <w:bdr w:val="none" w:sz="0" w:space="0" w:color="auto"/>
        </w:rPr>
        <w:t>们</w:t>
      </w:r>
      <w:r>
        <w:rPr>
          <w:rFonts w:ascii="宋体" w:eastAsia="宋体" w:hAnsi="MS Mincho" w:cs="宋体"/>
          <w:sz w:val="28"/>
          <w:bdr w:val="none" w:sz="0" w:space="0" w:color="auto"/>
        </w:rPr>
        <w:t>尽快成</w:t>
      </w:r>
      <w:r>
        <w:rPr>
          <w:rFonts w:ascii="宋体" w:eastAsia="宋体" w:hAnsi="SimSun" w:cs="宋体"/>
          <w:sz w:val="28"/>
          <w:bdr w:val="none" w:sz="0" w:space="0" w:color="auto"/>
        </w:rPr>
        <w:t>长</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的工作取得了一定的成效，</w:t>
      </w:r>
      <w:r>
        <w:rPr>
          <w:rFonts w:ascii="宋体" w:eastAsia="宋体" w:hAnsi="SimSun" w:cs="宋体"/>
          <w:sz w:val="28"/>
          <w:bdr w:val="none" w:sz="0" w:space="0" w:color="auto"/>
        </w:rPr>
        <w:t>现总结</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领导</w:t>
      </w:r>
      <w:r>
        <w:rPr>
          <w:rFonts w:ascii="宋体" w:eastAsia="宋体" w:hAnsi="MS Mincho" w:cs="宋体"/>
          <w:sz w:val="28"/>
          <w:bdr w:val="none" w:sz="0" w:space="0" w:color="auto"/>
        </w:rPr>
        <w:t>尽</w:t>
      </w:r>
      <w:r>
        <w:rPr>
          <w:rFonts w:ascii="宋体" w:eastAsia="宋体" w:hAnsi="SimSun" w:cs="宋体"/>
          <w:sz w:val="28"/>
          <w:bdr w:val="none" w:sz="0" w:space="0" w:color="auto"/>
        </w:rPr>
        <w:t>责</w:t>
      </w:r>
      <w:r>
        <w:rPr>
          <w:rFonts w:ascii="宋体" w:eastAsia="宋体" w:hAnsi="MS Mincho" w:cs="宋体"/>
          <w:sz w:val="28"/>
          <w:bdr w:val="none" w:sz="0" w:space="0" w:color="auto"/>
        </w:rPr>
        <w:t>尽心，重</w:t>
      </w:r>
      <w:r>
        <w:rPr>
          <w:rFonts w:ascii="宋体" w:eastAsia="宋体" w:hAnsi="SimSun" w:cs="宋体"/>
          <w:sz w:val="28"/>
          <w:bdr w:val="none" w:sz="0" w:space="0" w:color="auto"/>
        </w:rPr>
        <w:t>视</w:t>
      </w:r>
      <w:r>
        <w:rPr>
          <w:rFonts w:ascii="宋体" w:eastAsia="宋体" w:hAnsi="MS Mincho" w:cs="宋体"/>
          <w:sz w:val="28"/>
          <w:bdr w:val="none" w:sz="0" w:space="0" w:color="auto"/>
        </w:rPr>
        <w:t>与青年教</w:t>
      </w:r>
      <w:r>
        <w:rPr>
          <w:rFonts w:ascii="宋体" w:eastAsia="宋体" w:hAnsi="SimSun" w:cs="宋体"/>
          <w:sz w:val="28"/>
          <w:bdr w:val="none" w:sz="0" w:space="0" w:color="auto"/>
        </w:rPr>
        <w:t>师</w:t>
      </w:r>
      <w:r>
        <w:rPr>
          <w:rFonts w:ascii="宋体" w:eastAsia="宋体" w:hAnsi="MS Mincho" w:cs="宋体"/>
          <w:sz w:val="28"/>
          <w:bdr w:val="none" w:sz="0" w:space="0" w:color="auto"/>
        </w:rPr>
        <w:t>的沟通。</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学校</w:t>
      </w:r>
      <w:r>
        <w:rPr>
          <w:rFonts w:ascii="宋体" w:eastAsia="宋体" w:hAnsi="SimSun" w:cs="宋体"/>
          <w:sz w:val="28"/>
          <w:bdr w:val="none" w:sz="0" w:space="0" w:color="auto"/>
        </w:rPr>
        <w:t>坚</w:t>
      </w:r>
      <w:r>
        <w:rPr>
          <w:rFonts w:ascii="宋体" w:eastAsia="宋体" w:hAnsi="MS Mincho" w:cs="宋体"/>
          <w:sz w:val="28"/>
          <w:bdr w:val="none" w:sz="0" w:space="0" w:color="auto"/>
        </w:rPr>
        <w:t>持和青年教</w:t>
      </w:r>
      <w:r>
        <w:rPr>
          <w:rFonts w:ascii="宋体" w:eastAsia="宋体" w:hAnsi="SimSun" w:cs="宋体"/>
          <w:sz w:val="28"/>
          <w:bdr w:val="none" w:sz="0" w:space="0" w:color="auto"/>
        </w:rPr>
        <w:t>师</w:t>
      </w:r>
      <w:r>
        <w:rPr>
          <w:rFonts w:ascii="宋体" w:eastAsia="宋体" w:hAnsi="MS Mincho" w:cs="宋体"/>
          <w:sz w:val="28"/>
          <w:bdr w:val="none" w:sz="0" w:space="0" w:color="auto"/>
        </w:rPr>
        <w:t>思想交流和</w:t>
      </w:r>
      <w:r>
        <w:rPr>
          <w:rFonts w:ascii="宋体" w:eastAsia="宋体" w:hAnsi="SimSun" w:cs="宋体"/>
          <w:sz w:val="28"/>
          <w:bdr w:val="none" w:sz="0" w:space="0" w:color="auto"/>
        </w:rPr>
        <w:t>联</w:t>
      </w:r>
      <w:r>
        <w:rPr>
          <w:rFonts w:ascii="宋体" w:eastAsia="宋体" w:hAnsi="MS Mincho" w:cs="宋体"/>
          <w:sz w:val="28"/>
          <w:bdr w:val="none" w:sz="0" w:space="0" w:color="auto"/>
        </w:rPr>
        <w:t>系制度，无</w:t>
      </w:r>
      <w:r>
        <w:rPr>
          <w:rFonts w:ascii="宋体" w:eastAsia="宋体" w:hAnsi="SimSun" w:cs="宋体"/>
          <w:sz w:val="28"/>
          <w:bdr w:val="none" w:sz="0" w:space="0" w:color="auto"/>
        </w:rPr>
        <w:t>论</w:t>
      </w:r>
      <w:r>
        <w:rPr>
          <w:rFonts w:ascii="宋体" w:eastAsia="宋体" w:hAnsi="MS Mincho" w:cs="宋体"/>
          <w:sz w:val="28"/>
          <w:bdr w:val="none" w:sz="0" w:space="0" w:color="auto"/>
        </w:rPr>
        <w:t>工作多</w:t>
      </w:r>
      <w:r>
        <w:rPr>
          <w:rFonts w:ascii="宋体" w:eastAsia="宋体" w:hAnsi="SimSun" w:cs="宋体"/>
          <w:sz w:val="28"/>
          <w:bdr w:val="none" w:sz="0" w:space="0" w:color="auto"/>
        </w:rPr>
        <w:t>么紧张</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天至少要和一位青年教</w:t>
      </w:r>
      <w:r>
        <w:rPr>
          <w:rFonts w:ascii="宋体" w:eastAsia="宋体" w:hAnsi="SimSun" w:cs="宋体"/>
          <w:sz w:val="28"/>
          <w:bdr w:val="none" w:sz="0" w:space="0" w:color="auto"/>
        </w:rPr>
        <w:t>师</w:t>
      </w:r>
      <w:r>
        <w:rPr>
          <w:rFonts w:ascii="宋体" w:eastAsia="宋体" w:hAnsi="MS Mincho" w:cs="宋体"/>
          <w:sz w:val="28"/>
          <w:bdr w:val="none" w:sz="0" w:space="0" w:color="auto"/>
        </w:rPr>
        <w:t>个</w:t>
      </w:r>
      <w:r>
        <w:rPr>
          <w:rFonts w:ascii="宋体" w:eastAsia="宋体" w:hAnsi="SimSun" w:cs="宋体"/>
          <w:sz w:val="28"/>
          <w:bdr w:val="none" w:sz="0" w:space="0" w:color="auto"/>
        </w:rPr>
        <w:t>别</w:t>
      </w:r>
      <w:r>
        <w:rPr>
          <w:rFonts w:ascii="宋体" w:eastAsia="宋体" w:hAnsi="MS Mincho" w:cs="宋体"/>
          <w:sz w:val="28"/>
          <w:bdr w:val="none" w:sz="0" w:space="0" w:color="auto"/>
        </w:rPr>
        <w:t>交</w:t>
      </w:r>
      <w:r>
        <w:rPr>
          <w:rFonts w:ascii="宋体" w:eastAsia="宋体" w:hAnsi="SimSun" w:cs="宋体"/>
          <w:sz w:val="28"/>
          <w:bdr w:val="none" w:sz="0" w:space="0" w:color="auto"/>
        </w:rPr>
        <w:t>谈</w:t>
      </w:r>
      <w:r>
        <w:rPr>
          <w:rFonts w:ascii="宋体" w:eastAsia="宋体" w:hAnsi="MS Mincho" w:cs="宋体"/>
          <w:sz w:val="28"/>
          <w:bdr w:val="none" w:sz="0" w:space="0" w:color="auto"/>
        </w:rPr>
        <w:t>。</w:t>
      </w:r>
      <w:r>
        <w:rPr>
          <w:rFonts w:ascii="宋体" w:eastAsia="宋体" w:hAnsi="SimSun" w:cs="宋体"/>
          <w:sz w:val="28"/>
          <w:bdr w:val="none" w:sz="0" w:space="0" w:color="auto"/>
        </w:rPr>
        <w:t>谈</w:t>
      </w:r>
      <w:r>
        <w:rPr>
          <w:rFonts w:ascii="宋体" w:eastAsia="宋体" w:hAnsi="MS Mincho" w:cs="宋体"/>
          <w:sz w:val="28"/>
          <w:bdr w:val="none" w:sz="0" w:space="0" w:color="auto"/>
        </w:rPr>
        <w:t>思想、</w:t>
      </w:r>
      <w:r>
        <w:rPr>
          <w:rFonts w:ascii="宋体" w:eastAsia="宋体" w:hAnsi="SimSun" w:cs="宋体"/>
          <w:sz w:val="28"/>
          <w:bdr w:val="none" w:sz="0" w:space="0" w:color="auto"/>
        </w:rPr>
        <w:t>谈</w:t>
      </w:r>
      <w:r>
        <w:rPr>
          <w:rFonts w:ascii="宋体" w:eastAsia="宋体" w:hAnsi="MS Mincho" w:cs="宋体"/>
          <w:sz w:val="28"/>
          <w:bdr w:val="none" w:sz="0" w:space="0" w:color="auto"/>
        </w:rPr>
        <w:t>工作、也</w:t>
      </w:r>
      <w:r>
        <w:rPr>
          <w:rFonts w:ascii="宋体" w:eastAsia="宋体" w:hAnsi="SimSun" w:cs="宋体"/>
          <w:sz w:val="28"/>
          <w:bdr w:val="none" w:sz="0" w:space="0" w:color="auto"/>
        </w:rPr>
        <w:t>谈</w:t>
      </w:r>
      <w:r>
        <w:rPr>
          <w:rFonts w:ascii="宋体" w:eastAsia="宋体" w:hAnsi="MS Mincho" w:cs="宋体"/>
          <w:sz w:val="28"/>
          <w:bdr w:val="none" w:sz="0" w:space="0" w:color="auto"/>
        </w:rPr>
        <w:t>生活；肯定</w:t>
      </w:r>
      <w:r>
        <w:rPr>
          <w:rFonts w:ascii="宋体" w:eastAsia="宋体" w:hAnsi="SimSun" w:cs="宋体"/>
          <w:sz w:val="28"/>
          <w:bdr w:val="none" w:sz="0" w:space="0" w:color="auto"/>
        </w:rPr>
        <w:t>进步</w:t>
      </w:r>
      <w:r>
        <w:rPr>
          <w:rFonts w:ascii="宋体" w:eastAsia="宋体" w:hAnsi="MS Mincho" w:cs="宋体"/>
          <w:sz w:val="28"/>
          <w:bdr w:val="none" w:sz="0" w:space="0" w:color="auto"/>
        </w:rPr>
        <w:t>、指出</w:t>
      </w:r>
      <w:r>
        <w:rPr>
          <w:rFonts w:ascii="宋体" w:eastAsia="宋体" w:hAnsi="SimSun" w:cs="宋体"/>
          <w:sz w:val="28"/>
          <w:bdr w:val="none" w:sz="0" w:space="0" w:color="auto"/>
        </w:rPr>
        <w:t>问题</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工作、也征求意</w:t>
      </w:r>
      <w:r>
        <w:rPr>
          <w:rFonts w:ascii="宋体" w:eastAsia="宋体" w:hAnsi="SimSun" w:cs="宋体"/>
          <w:sz w:val="28"/>
          <w:bdr w:val="none" w:sz="0" w:space="0" w:color="auto"/>
        </w:rPr>
        <w:t>见</w:t>
      </w:r>
      <w:r>
        <w:rPr>
          <w:rFonts w:ascii="宋体" w:eastAsia="宋体" w:hAnsi="MS Mincho" w:cs="宋体"/>
          <w:sz w:val="28"/>
          <w:bdr w:val="none" w:sz="0" w:space="0" w:color="auto"/>
        </w:rPr>
        <w:t>。在交</w:t>
      </w:r>
      <w:r>
        <w:rPr>
          <w:rFonts w:ascii="宋体" w:eastAsia="宋体" w:hAnsi="SimSun" w:cs="宋体"/>
          <w:sz w:val="28"/>
          <w:bdr w:val="none" w:sz="0" w:space="0" w:color="auto"/>
        </w:rPr>
        <w:t>谈</w:t>
      </w:r>
      <w:r>
        <w:rPr>
          <w:rFonts w:ascii="宋体" w:eastAsia="宋体" w:hAnsi="MS Mincho" w:cs="宋体"/>
          <w:sz w:val="28"/>
          <w:bdr w:val="none" w:sz="0" w:space="0" w:color="auto"/>
        </w:rPr>
        <w:t>中了解</w:t>
      </w:r>
      <w:r>
        <w:rPr>
          <w:rFonts w:ascii="宋体" w:eastAsia="宋体" w:hAnsi="SimSun" w:cs="宋体"/>
          <w:sz w:val="28"/>
          <w:bdr w:val="none" w:sz="0" w:space="0" w:color="auto"/>
        </w:rPr>
        <w:t>每</w:t>
      </w:r>
      <w:r>
        <w:rPr>
          <w:rFonts w:ascii="宋体" w:eastAsia="宋体" w:hAnsi="MS Mincho" w:cs="宋体"/>
          <w:sz w:val="28"/>
          <w:bdr w:val="none" w:sz="0" w:space="0" w:color="auto"/>
        </w:rPr>
        <w:t>位青年的特点，了解他</w:t>
      </w:r>
      <w:r>
        <w:rPr>
          <w:rFonts w:ascii="宋体" w:eastAsia="宋体" w:hAnsi="SimSun" w:cs="宋体"/>
          <w:sz w:val="28"/>
          <w:bdr w:val="none" w:sz="0" w:space="0" w:color="auto"/>
        </w:rPr>
        <w:t>们</w:t>
      </w:r>
      <w:r>
        <w:rPr>
          <w:rFonts w:ascii="宋体" w:eastAsia="宋体" w:hAnsi="MS Mincho" w:cs="宋体"/>
          <w:sz w:val="28"/>
          <w:bdr w:val="none" w:sz="0" w:space="0" w:color="auto"/>
        </w:rPr>
        <w:t>一个</w:t>
      </w:r>
      <w:r>
        <w:rPr>
          <w:rFonts w:ascii="宋体" w:eastAsia="宋体" w:hAnsi="SimSun" w:cs="宋体"/>
          <w:sz w:val="28"/>
          <w:bdr w:val="none" w:sz="0" w:space="0" w:color="auto"/>
        </w:rPr>
        <w:t>阶</w:t>
      </w:r>
      <w:r>
        <w:rPr>
          <w:rFonts w:ascii="宋体" w:eastAsia="宋体" w:hAnsi="MS Mincho" w:cs="宋体"/>
          <w:sz w:val="28"/>
          <w:bdr w:val="none" w:sz="0" w:space="0" w:color="auto"/>
        </w:rPr>
        <w:t>段的成</w:t>
      </w:r>
      <w:r>
        <w:rPr>
          <w:rFonts w:ascii="宋体" w:eastAsia="宋体" w:hAnsi="SimSun" w:cs="宋体"/>
          <w:sz w:val="28"/>
          <w:bdr w:val="none" w:sz="0" w:space="0" w:color="auto"/>
        </w:rPr>
        <w:t>长</w:t>
      </w:r>
      <w:r>
        <w:rPr>
          <w:rFonts w:ascii="宋体" w:eastAsia="宋体" w:hAnsi="MS Mincho" w:cs="宋体"/>
          <w:sz w:val="28"/>
          <w:bdr w:val="none" w:sz="0" w:space="0" w:color="auto"/>
        </w:rPr>
        <w:t>状况和思想情</w:t>
      </w:r>
      <w:r>
        <w:rPr>
          <w:rFonts w:ascii="宋体" w:eastAsia="宋体" w:hAnsi="SimSun" w:cs="宋体"/>
          <w:sz w:val="28"/>
          <w:bdr w:val="none" w:sz="0" w:space="0" w:color="auto"/>
        </w:rPr>
        <w:t>绪</w:t>
      </w:r>
      <w:r>
        <w:rPr>
          <w:rFonts w:ascii="宋体" w:eastAsia="宋体" w:hAnsi="MS Mincho" w:cs="宋体"/>
          <w:sz w:val="28"/>
          <w:bdr w:val="none" w:sz="0" w:space="0" w:color="auto"/>
        </w:rPr>
        <w:t>，鞭策他</w:t>
      </w:r>
      <w:r>
        <w:rPr>
          <w:rFonts w:ascii="宋体" w:eastAsia="宋体" w:hAnsi="SimSun" w:cs="宋体"/>
          <w:sz w:val="28"/>
          <w:bdr w:val="none" w:sz="0" w:space="0" w:color="auto"/>
        </w:rPr>
        <w:t>们</w:t>
      </w:r>
      <w:r>
        <w:rPr>
          <w:rFonts w:ascii="宋体" w:eastAsia="宋体" w:hAnsi="MS Mincho" w:cs="宋体"/>
          <w:sz w:val="28"/>
          <w:bdr w:val="none" w:sz="0" w:space="0" w:color="auto"/>
        </w:rPr>
        <w:t>不断</w:t>
      </w:r>
      <w:r>
        <w:rPr>
          <w:rFonts w:ascii="宋体" w:eastAsia="宋体" w:hAnsi="SimSun" w:cs="宋体"/>
          <w:sz w:val="28"/>
          <w:bdr w:val="none" w:sz="0" w:space="0" w:color="auto"/>
        </w:rPr>
        <w:t>进步</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、建立指</w:t>
      </w:r>
      <w:r>
        <w:rPr>
          <w:rFonts w:ascii="宋体" w:eastAsia="宋体" w:hAnsi="SimSun" w:cs="宋体"/>
          <w:sz w:val="28"/>
          <w:bdr w:val="none" w:sz="0" w:space="0" w:color="auto"/>
        </w:rPr>
        <w:t>导</w:t>
      </w:r>
      <w:r>
        <w:rPr>
          <w:rFonts w:ascii="宋体" w:eastAsia="宋体" w:hAnsi="MS Mincho" w:cs="宋体"/>
          <w:sz w:val="28"/>
          <w:bdr w:val="none" w:sz="0" w:space="0" w:color="auto"/>
        </w:rPr>
        <w:t>青年教</w:t>
      </w:r>
      <w:r>
        <w:rPr>
          <w:rFonts w:ascii="宋体" w:eastAsia="宋体" w:hAnsi="SimSun" w:cs="宋体"/>
          <w:sz w:val="28"/>
          <w:bdr w:val="none" w:sz="0" w:space="0" w:color="auto"/>
        </w:rPr>
        <w:t>师</w:t>
      </w:r>
      <w:r>
        <w:rPr>
          <w:rFonts w:ascii="宋体" w:eastAsia="宋体" w:hAnsi="MS Mincho" w:cs="宋体"/>
          <w:sz w:val="28"/>
          <w:bdr w:val="none" w:sz="0" w:space="0" w:color="auto"/>
        </w:rPr>
        <w:t>工作小</w:t>
      </w:r>
      <w:r>
        <w:rPr>
          <w:rFonts w:ascii="宋体" w:eastAsia="宋体" w:hAnsi="SimSun" w:cs="宋体"/>
          <w:sz w:val="28"/>
          <w:bdr w:val="none" w:sz="0" w:space="0" w:color="auto"/>
        </w:rPr>
        <w:t>组</w:t>
      </w:r>
      <w:r>
        <w:rPr>
          <w:rFonts w:ascii="宋体" w:eastAsia="宋体" w:hAnsi="MS Mincho" w:cs="宋体"/>
          <w:sz w:val="28"/>
          <w:bdr w:val="none" w:sz="0" w:space="0" w:color="auto"/>
        </w:rPr>
        <w:t>，使其成</w:t>
      </w:r>
      <w:r>
        <w:rPr>
          <w:rFonts w:ascii="宋体" w:eastAsia="宋体" w:hAnsi="SimSun" w:cs="宋体"/>
          <w:sz w:val="28"/>
          <w:bdr w:val="none" w:sz="0" w:space="0" w:color="auto"/>
        </w:rPr>
        <w:t>为</w:t>
      </w:r>
      <w:r>
        <w:rPr>
          <w:rFonts w:ascii="宋体" w:eastAsia="宋体" w:hAnsi="MS Mincho" w:cs="宋体"/>
          <w:sz w:val="28"/>
          <w:bdr w:val="none" w:sz="0" w:space="0" w:color="auto"/>
        </w:rPr>
        <w:t>我校青年教</w:t>
      </w:r>
      <w:r>
        <w:rPr>
          <w:rFonts w:ascii="宋体" w:eastAsia="宋体" w:hAnsi="SimSun" w:cs="宋体"/>
          <w:sz w:val="28"/>
          <w:bdr w:val="none" w:sz="0" w:space="0" w:color="auto"/>
        </w:rPr>
        <w:t>师</w:t>
      </w:r>
      <w:r>
        <w:rPr>
          <w:rFonts w:ascii="宋体" w:eastAsia="宋体" w:hAnsi="MS Mincho" w:cs="宋体"/>
          <w:sz w:val="28"/>
          <w:bdr w:val="none" w:sz="0" w:space="0" w:color="auto"/>
        </w:rPr>
        <w:t>成</w:t>
      </w:r>
      <w:r>
        <w:rPr>
          <w:rFonts w:ascii="宋体" w:eastAsia="宋体" w:hAnsi="SimSun" w:cs="宋体"/>
          <w:sz w:val="28"/>
          <w:bdr w:val="none" w:sz="0" w:space="0" w:color="auto"/>
        </w:rPr>
        <w:t>长</w:t>
      </w:r>
      <w:r>
        <w:rPr>
          <w:rFonts w:ascii="宋体" w:eastAsia="宋体" w:hAnsi="MS Mincho" w:cs="宋体"/>
          <w:sz w:val="28"/>
          <w:bdr w:val="none" w:sz="0" w:space="0" w:color="auto"/>
        </w:rPr>
        <w:t>的</w:t>
      </w:r>
      <w:r>
        <w:rPr>
          <w:rFonts w:ascii="宋体" w:eastAsia="宋体" w:hAnsi="SimSun" w:cs="宋体"/>
          <w:sz w:val="28"/>
          <w:bdr w:val="none" w:sz="0" w:space="0" w:color="auto"/>
        </w:rPr>
        <w:t>摇篮</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学校</w:t>
      </w:r>
      <w:r>
        <w:rPr>
          <w:rFonts w:ascii="宋体" w:eastAsia="宋体" w:hAnsi="SimSun" w:cs="宋体"/>
          <w:sz w:val="28"/>
          <w:bdr w:val="none" w:sz="0" w:space="0" w:color="auto"/>
        </w:rPr>
        <w:t>组</w:t>
      </w:r>
      <w:r>
        <w:rPr>
          <w:rFonts w:ascii="宋体" w:eastAsia="宋体" w:hAnsi="MS Mincho" w:cs="宋体"/>
          <w:sz w:val="28"/>
          <w:bdr w:val="none" w:sz="0" w:space="0" w:color="auto"/>
        </w:rPr>
        <w:t>成了由骨干教</w:t>
      </w:r>
      <w:r>
        <w:rPr>
          <w:rFonts w:ascii="宋体" w:eastAsia="宋体" w:hAnsi="SimSun" w:cs="宋体"/>
          <w:sz w:val="28"/>
          <w:bdr w:val="none" w:sz="0" w:space="0" w:color="auto"/>
        </w:rPr>
        <w:t>师组长</w:t>
      </w:r>
      <w:r>
        <w:rPr>
          <w:rFonts w:ascii="宋体" w:eastAsia="宋体" w:hAnsi="MS Mincho" w:cs="宋体"/>
          <w:sz w:val="28"/>
          <w:bdr w:val="none" w:sz="0" w:space="0" w:color="auto"/>
        </w:rPr>
        <w:t>的青年工作小</w:t>
      </w:r>
      <w:r>
        <w:rPr>
          <w:rFonts w:ascii="宋体" w:eastAsia="宋体" w:hAnsi="SimSun" w:cs="宋体"/>
          <w:sz w:val="28"/>
          <w:bdr w:val="none" w:sz="0" w:space="0" w:color="auto"/>
        </w:rPr>
        <w:t>组</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教育思想，学</w:t>
      </w:r>
      <w:r>
        <w:rPr>
          <w:rFonts w:ascii="宋体" w:eastAsia="宋体" w:hAnsi="SimSun" w:cs="宋体"/>
          <w:sz w:val="28"/>
          <w:bdr w:val="none" w:sz="0" w:space="0" w:color="auto"/>
        </w:rPr>
        <w:t>习</w:t>
      </w:r>
      <w:r>
        <w:rPr>
          <w:rFonts w:ascii="宋体" w:eastAsia="宋体" w:hAnsi="MS Mincho" w:cs="宋体"/>
          <w:sz w:val="28"/>
          <w:bdr w:val="none" w:sz="0" w:space="0" w:color="auto"/>
        </w:rPr>
        <w:t>科学理</w:t>
      </w:r>
      <w:r>
        <w:rPr>
          <w:rFonts w:ascii="宋体" w:eastAsia="宋体" w:hAnsi="SimSun" w:cs="宋体"/>
          <w:sz w:val="28"/>
          <w:bdr w:val="none" w:sz="0" w:space="0" w:color="auto"/>
        </w:rPr>
        <w:t>论</w:t>
      </w:r>
      <w:r>
        <w:rPr>
          <w:rFonts w:ascii="宋体" w:eastAsia="宋体" w:hAnsi="MS Mincho" w:cs="宋体"/>
          <w:sz w:val="28"/>
          <w:bdr w:val="none" w:sz="0" w:space="0" w:color="auto"/>
        </w:rPr>
        <w:t>，探</w:t>
      </w:r>
      <w:r>
        <w:rPr>
          <w:rFonts w:ascii="宋体" w:eastAsia="宋体" w:hAnsi="SimSun" w:cs="宋体"/>
          <w:sz w:val="28"/>
          <w:bdr w:val="none" w:sz="0" w:space="0" w:color="auto"/>
        </w:rPr>
        <w:t>讨</w:t>
      </w:r>
      <w:r>
        <w:rPr>
          <w:rFonts w:ascii="宋体" w:eastAsia="宋体" w:hAnsi="MS Mincho" w:cs="宋体"/>
          <w:sz w:val="28"/>
          <w:bdr w:val="none" w:sz="0" w:space="0" w:color="auto"/>
        </w:rPr>
        <w:t>教育教学中的体会，也相互交流思想，并使学</w:t>
      </w:r>
      <w:r>
        <w:rPr>
          <w:rFonts w:ascii="宋体" w:eastAsia="宋体" w:hAnsi="SimSun" w:cs="宋体"/>
          <w:sz w:val="28"/>
          <w:bdr w:val="none" w:sz="0" w:space="0" w:color="auto"/>
        </w:rPr>
        <w:t>习</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制度化，在学</w:t>
      </w:r>
      <w:r>
        <w:rPr>
          <w:rFonts w:ascii="宋体" w:eastAsia="宋体" w:hAnsi="SimSun" w:cs="宋体"/>
          <w:sz w:val="28"/>
          <w:bdr w:val="none" w:sz="0" w:space="0" w:color="auto"/>
        </w:rPr>
        <w:t>习</w:t>
      </w:r>
      <w:r>
        <w:rPr>
          <w:rFonts w:ascii="宋体" w:eastAsia="宋体" w:hAnsi="MS Mincho" w:cs="宋体"/>
          <w:sz w:val="28"/>
          <w:bdr w:val="none" w:sz="0" w:space="0" w:color="auto"/>
        </w:rPr>
        <w:t>中激励青年教</w:t>
      </w:r>
      <w:r>
        <w:rPr>
          <w:rFonts w:ascii="宋体" w:eastAsia="宋体" w:hAnsi="SimSun" w:cs="宋体"/>
          <w:sz w:val="28"/>
          <w:bdr w:val="none" w:sz="0" w:space="0" w:color="auto"/>
        </w:rPr>
        <w:t>师</w:t>
      </w:r>
      <w:r>
        <w:rPr>
          <w:rFonts w:ascii="宋体" w:eastAsia="宋体" w:hAnsi="MS Mincho" w:cs="宋体"/>
          <w:sz w:val="28"/>
          <w:bdr w:val="none" w:sz="0" w:space="0" w:color="auto"/>
        </w:rPr>
        <w:t>成</w:t>
      </w:r>
      <w:r>
        <w:rPr>
          <w:rFonts w:ascii="宋体" w:eastAsia="宋体" w:hAnsi="SimSun" w:cs="宋体"/>
          <w:sz w:val="28"/>
          <w:bdr w:val="none" w:sz="0" w:space="0" w:color="auto"/>
        </w:rPr>
        <w:t>长进步</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、搭建舞台，在</w:t>
      </w:r>
      <w:r>
        <w:rPr>
          <w:rFonts w:ascii="宋体" w:eastAsia="宋体" w:hAnsi="SimSun" w:cs="宋体"/>
          <w:sz w:val="28"/>
          <w:bdr w:val="none" w:sz="0" w:space="0" w:color="auto"/>
        </w:rPr>
        <w:t>实</w:t>
      </w:r>
      <w:r>
        <w:rPr>
          <w:rFonts w:ascii="宋体" w:eastAsia="宋体" w:hAnsi="MS Mincho" w:cs="宋体"/>
          <w:sz w:val="28"/>
          <w:bdr w:val="none" w:sz="0" w:space="0" w:color="auto"/>
        </w:rPr>
        <w:t>践中培</w:t>
      </w:r>
      <w:r>
        <w:rPr>
          <w:rFonts w:ascii="宋体" w:eastAsia="宋体" w:hAnsi="SimSun" w:cs="宋体"/>
          <w:sz w:val="28"/>
          <w:bdr w:val="none" w:sz="0" w:space="0" w:color="auto"/>
        </w:rPr>
        <w:t>养</w:t>
      </w:r>
      <w:r>
        <w:rPr>
          <w:rFonts w:ascii="宋体" w:eastAsia="宋体" w:hAnsi="MS Mincho" w:cs="宋体"/>
          <w:sz w:val="28"/>
          <w:bdr w:val="none" w:sz="0" w:space="0" w:color="auto"/>
        </w:rPr>
        <w:t>青年教</w:t>
      </w:r>
      <w:r>
        <w:rPr>
          <w:rFonts w:ascii="宋体" w:eastAsia="宋体" w:hAnsi="SimSun" w:cs="宋体"/>
          <w:sz w:val="28"/>
          <w:bdr w:val="none" w:sz="0" w:space="0" w:color="auto"/>
        </w:rPr>
        <w:t>师</w:t>
      </w:r>
      <w:r>
        <w:rPr>
          <w:rFonts w:ascii="宋体" w:eastAsia="宋体" w:hAnsi="MS Mincho" w:cs="宋体"/>
          <w:sz w:val="28"/>
          <w:bdr w:val="none" w:sz="0" w:space="0" w:color="auto"/>
        </w:rPr>
        <w:t>的教育教学能力。</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1"/>
          <w:cols w:space="708"/>
          <w:titlePg w:val="0"/>
        </w:sectPr>
      </w:pPr>
      <w:r>
        <w:rPr>
          <w:rFonts w:ascii="宋体" w:eastAsia="宋体" w:hAnsi="MS Mincho" w:cs="宋体"/>
          <w:sz w:val="28"/>
          <w:bdr w:val="none" w:sz="0" w:space="0" w:color="auto"/>
        </w:rPr>
        <w:t>中心校</w:t>
      </w:r>
      <w:r>
        <w:rPr>
          <w:rFonts w:ascii="宋体" w:eastAsia="宋体" w:hAnsi="SimSun" w:cs="宋体"/>
          <w:sz w:val="28"/>
          <w:bdr w:val="none" w:sz="0" w:space="0" w:color="auto"/>
        </w:rPr>
        <w:t>举办</w:t>
      </w:r>
      <w:r>
        <w:rPr>
          <w:rFonts w:ascii="宋体" w:eastAsia="宋体" w:hAnsi="MS Mincho" w:cs="宋体"/>
          <w:sz w:val="28"/>
          <w:bdr w:val="none" w:sz="0" w:space="0" w:color="auto"/>
        </w:rPr>
        <w:t>了青年教</w:t>
      </w:r>
      <w:r>
        <w:rPr>
          <w:rFonts w:ascii="宋体" w:eastAsia="宋体" w:hAnsi="SimSun" w:cs="宋体"/>
          <w:sz w:val="28"/>
          <w:bdr w:val="none" w:sz="0" w:space="0" w:color="auto"/>
        </w:rPr>
        <w:t>师</w:t>
      </w:r>
      <w:r>
        <w:rPr>
          <w:rFonts w:ascii="宋体" w:eastAsia="宋体" w:hAnsi="MS Mincho" w:cs="宋体"/>
          <w:sz w:val="28"/>
          <w:bdr w:val="none" w:sz="0" w:space="0" w:color="auto"/>
        </w:rPr>
        <w:t>常</w:t>
      </w:r>
      <w:r>
        <w:rPr>
          <w:rFonts w:ascii="宋体" w:eastAsia="宋体" w:hAnsi="SimSun" w:cs="宋体"/>
          <w:sz w:val="28"/>
          <w:bdr w:val="none" w:sz="0" w:space="0" w:color="auto"/>
        </w:rPr>
        <w:t>态课</w:t>
      </w:r>
      <w:r>
        <w:rPr>
          <w:rFonts w:ascii="宋体" w:eastAsia="宋体" w:hAnsi="MS Mincho" w:cs="宋体"/>
          <w:sz w:val="28"/>
          <w:bdr w:val="none" w:sz="0" w:space="0" w:color="auto"/>
        </w:rPr>
        <w:t>教学技能</w:t>
      </w:r>
      <w:r>
        <w:rPr>
          <w:rFonts w:ascii="宋体" w:eastAsia="宋体" w:hAnsi="SimSun" w:cs="宋体"/>
          <w:sz w:val="28"/>
          <w:bdr w:val="none" w:sz="0" w:space="0" w:color="auto"/>
        </w:rPr>
        <w:t>评</w:t>
      </w:r>
      <w:r>
        <w:rPr>
          <w:rFonts w:ascii="宋体" w:eastAsia="宋体" w:hAnsi="MS Mincho" w:cs="宋体"/>
          <w:sz w:val="28"/>
          <w:bdr w:val="none" w:sz="0" w:space="0" w:color="auto"/>
        </w:rPr>
        <w:t>比活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开</w:t>
      </w:r>
      <w:r>
        <w:rPr>
          <w:rFonts w:ascii="宋体" w:eastAsia="宋体" w:hAnsi="MS Mincho" w:cs="宋体"/>
          <w:sz w:val="28"/>
          <w:bdr w:val="none" w:sz="0" w:space="0" w:color="auto"/>
        </w:rPr>
        <w:t>展班</w:t>
      </w:r>
      <w:r>
        <w:rPr>
          <w:rFonts w:ascii="宋体" w:eastAsia="宋体" w:hAnsi="SimSun" w:cs="宋体"/>
          <w:sz w:val="28"/>
          <w:bdr w:val="none" w:sz="0" w:space="0" w:color="auto"/>
        </w:rPr>
        <w:t>级</w:t>
      </w:r>
      <w:r>
        <w:rPr>
          <w:rFonts w:ascii="宋体" w:eastAsia="宋体" w:hAnsi="MS Mincho" w:cs="宋体"/>
          <w:sz w:val="28"/>
          <w:bdr w:val="none" w:sz="0" w:space="0" w:color="auto"/>
        </w:rPr>
        <w:t>主</w:t>
      </w:r>
      <w:r>
        <w:rPr>
          <w:rFonts w:ascii="宋体" w:eastAsia="宋体" w:hAnsi="SimSun" w:cs="宋体"/>
          <w:sz w:val="28"/>
          <w:bdr w:val="none" w:sz="0" w:space="0" w:color="auto"/>
        </w:rPr>
        <w:t>题</w:t>
      </w:r>
      <w:r>
        <w:rPr>
          <w:rFonts w:ascii="宋体" w:eastAsia="宋体" w:hAnsi="MS Mincho" w:cs="宋体"/>
          <w:sz w:val="28"/>
          <w:bdr w:val="none" w:sz="0" w:space="0" w:color="auto"/>
        </w:rPr>
        <w:t>班会展示活</w:t>
      </w:r>
      <w:r>
        <w:rPr>
          <w:rFonts w:ascii="宋体" w:eastAsia="宋体" w:hAnsi="SimSun" w:cs="宋体"/>
          <w:sz w:val="28"/>
          <w:bdr w:val="none" w:sz="0" w:space="0" w:color="auto"/>
        </w:rPr>
        <w:t>动</w:t>
      </w:r>
      <w:r>
        <w:rPr>
          <w:rFonts w:ascii="宋体" w:eastAsia="宋体" w:hAnsi="MS Mincho" w:cs="宋体"/>
          <w:sz w:val="28"/>
          <w:bdr w:val="none" w:sz="0" w:space="0" w:color="auto"/>
        </w:rPr>
        <w:t>。学校</w:t>
      </w:r>
      <w:r>
        <w:rPr>
          <w:rFonts w:ascii="宋体" w:eastAsia="宋体" w:hAnsi="SimSun" w:cs="宋体"/>
          <w:sz w:val="28"/>
          <w:bdr w:val="none" w:sz="0" w:space="0" w:color="auto"/>
        </w:rPr>
        <w:t>领导</w:t>
      </w:r>
      <w:r>
        <w:rPr>
          <w:rFonts w:ascii="宋体" w:eastAsia="宋体" w:hAnsi="MS Mincho" w:cs="宋体"/>
          <w:sz w:val="28"/>
          <w:bdr w:val="none" w:sz="0" w:space="0" w:color="auto"/>
        </w:rPr>
        <w:t>都</w:t>
      </w:r>
      <w:r>
        <w:rPr>
          <w:rFonts w:ascii="宋体" w:eastAsia="宋体" w:hAnsi="SimSun" w:cs="宋体"/>
          <w:sz w:val="28"/>
          <w:bdr w:val="none" w:sz="0" w:space="0" w:color="auto"/>
        </w:rPr>
        <w:t>给</w:t>
      </w:r>
      <w:r>
        <w:rPr>
          <w:rFonts w:ascii="宋体" w:eastAsia="宋体" w:hAnsi="MS Mincho" w:cs="宋体"/>
          <w:sz w:val="28"/>
          <w:bdr w:val="none" w:sz="0" w:space="0" w:color="auto"/>
        </w:rPr>
        <w:t>予青年教</w:t>
      </w:r>
      <w:r>
        <w:rPr>
          <w:rFonts w:ascii="宋体" w:eastAsia="宋体" w:hAnsi="SimSun" w:cs="宋体"/>
          <w:sz w:val="28"/>
          <w:bdr w:val="none" w:sz="0" w:space="0" w:color="auto"/>
        </w:rPr>
        <w:t>师</w:t>
      </w:r>
      <w:r>
        <w:rPr>
          <w:rFonts w:ascii="宋体" w:eastAsia="宋体" w:hAnsi="MS Mincho" w:cs="宋体"/>
          <w:sz w:val="28"/>
          <w:bdr w:val="none" w:sz="0" w:space="0" w:color="auto"/>
        </w:rPr>
        <w:t>直接和具体指</w:t>
      </w:r>
      <w:r>
        <w:rPr>
          <w:rFonts w:ascii="宋体" w:eastAsia="宋体" w:hAnsi="SimSun" w:cs="宋体"/>
          <w:sz w:val="28"/>
          <w:bdr w:val="none" w:sz="0" w:space="0" w:color="auto"/>
        </w:rPr>
        <w:t>导</w:t>
      </w:r>
      <w:r>
        <w:rPr>
          <w:rFonts w:ascii="宋体" w:eastAsia="宋体" w:hAnsi="MS Mincho" w:cs="宋体"/>
          <w:sz w:val="28"/>
          <w:bdr w:val="none" w:sz="0" w:space="0" w:color="auto"/>
        </w:rPr>
        <w:t>，使青年教</w:t>
      </w:r>
      <w:r>
        <w:rPr>
          <w:rFonts w:ascii="宋体" w:eastAsia="宋体" w:hAnsi="SimSun" w:cs="宋体"/>
          <w:sz w:val="28"/>
          <w:bdr w:val="none" w:sz="0" w:space="0" w:color="auto"/>
        </w:rPr>
        <w:t>师专业</w:t>
      </w:r>
      <w:r>
        <w:rPr>
          <w:rFonts w:ascii="宋体" w:eastAsia="宋体" w:hAnsi="MS Mincho" w:cs="宋体"/>
          <w:sz w:val="28"/>
          <w:bdr w:val="none" w:sz="0" w:space="0" w:color="auto"/>
        </w:rPr>
        <w:t>水平在</w:t>
      </w:r>
      <w:r>
        <w:rPr>
          <w:rFonts w:ascii="宋体" w:eastAsia="宋体" w:hAnsi="SimSun" w:cs="宋体"/>
          <w:sz w:val="28"/>
          <w:bdr w:val="none" w:sz="0" w:space="0" w:color="auto"/>
        </w:rPr>
        <w:t>实</w:t>
      </w:r>
      <w:r>
        <w:rPr>
          <w:rFonts w:ascii="宋体" w:eastAsia="宋体" w:hAnsi="MS Mincho" w:cs="宋体"/>
          <w:sz w:val="28"/>
          <w:bdr w:val="none" w:sz="0" w:space="0" w:color="auto"/>
        </w:rPr>
        <w:t>践</w:t>
      </w:r>
      <w:r>
        <w:rPr>
          <w:rFonts w:ascii="宋体" w:eastAsia="宋体" w:hAnsi="SimSun" w:cs="宋体"/>
          <w:sz w:val="28"/>
          <w:bdr w:val="none" w:sz="0" w:space="0" w:color="auto"/>
        </w:rPr>
        <w:t>锻炼</w:t>
      </w:r>
      <w:r>
        <w:rPr>
          <w:rFonts w:ascii="宋体" w:eastAsia="宋体" w:hAnsi="MS Mincho" w:cs="宋体"/>
          <w:sz w:val="28"/>
          <w:bdr w:val="none" w:sz="0" w:space="0" w:color="auto"/>
        </w:rPr>
        <w:t>中得到提高，使他</w:t>
      </w:r>
      <w:r>
        <w:rPr>
          <w:rFonts w:ascii="宋体" w:eastAsia="宋体" w:hAnsi="SimSun" w:cs="宋体"/>
          <w:sz w:val="28"/>
          <w:bdr w:val="none" w:sz="0" w:space="0" w:color="auto"/>
        </w:rPr>
        <w:t>们</w:t>
      </w:r>
      <w:r>
        <w:rPr>
          <w:rFonts w:ascii="宋体" w:eastAsia="宋体" w:hAnsi="MS Mincho" w:cs="宋体"/>
          <w:sz w:val="28"/>
          <w:bdr w:val="none" w:sz="0" w:space="0" w:color="auto"/>
        </w:rPr>
        <w:t>尽快地成</w:t>
      </w:r>
      <w:r>
        <w:rPr>
          <w:rFonts w:ascii="宋体" w:eastAsia="宋体" w:hAnsi="SimSun" w:cs="宋体"/>
          <w:sz w:val="28"/>
          <w:bdr w:val="none" w:sz="0" w:space="0" w:color="auto"/>
        </w:rPr>
        <w:t>为</w:t>
      </w:r>
      <w:r>
        <w:rPr>
          <w:rFonts w:ascii="宋体" w:eastAsia="宋体" w:hAnsi="MS Mincho" w:cs="宋体"/>
          <w:sz w:val="28"/>
          <w:bdr w:val="none" w:sz="0" w:space="0" w:color="auto"/>
        </w:rPr>
        <w:t>教学改革、教育</w:t>
      </w:r>
      <w:r>
        <w:rPr>
          <w:rFonts w:ascii="宋体" w:eastAsia="宋体" w:hAnsi="SimSun" w:cs="宋体"/>
          <w:sz w:val="28"/>
          <w:bdr w:val="none" w:sz="0" w:space="0" w:color="auto"/>
        </w:rPr>
        <w:t>创</w:t>
      </w:r>
      <w:r>
        <w:rPr>
          <w:rFonts w:ascii="宋体" w:eastAsia="宋体" w:hAnsi="MS Mincho" w:cs="宋体"/>
          <w:sz w:val="28"/>
          <w:bdr w:val="none" w:sz="0" w:space="0" w:color="auto"/>
        </w:rPr>
        <w:t>新、推</w:t>
      </w:r>
      <w:r>
        <w:rPr>
          <w:rFonts w:ascii="宋体" w:eastAsia="宋体" w:hAnsi="SimSun" w:cs="宋体"/>
          <w:sz w:val="28"/>
          <w:bdr w:val="none" w:sz="0" w:space="0" w:color="auto"/>
        </w:rPr>
        <w:t>动</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素</w:t>
      </w:r>
      <w:r>
        <w:rPr>
          <w:rFonts w:ascii="宋体" w:eastAsia="宋体" w:hAnsi="SimSun" w:cs="宋体"/>
          <w:sz w:val="28"/>
          <w:bdr w:val="none" w:sz="0" w:space="0" w:color="auto"/>
        </w:rPr>
        <w:t>质</w:t>
      </w:r>
      <w:r>
        <w:rPr>
          <w:rFonts w:ascii="宋体" w:eastAsia="宋体" w:hAnsi="MS Mincho" w:cs="宋体"/>
          <w:sz w:val="28"/>
          <w:bdr w:val="none" w:sz="0" w:space="0" w:color="auto"/>
        </w:rPr>
        <w:t>教育的骨干力量。</w:t>
      </w:r>
      <w:r>
        <w:rPr>
          <w:rFonts w:ascii="宋体" w:eastAsia="宋体" w:hAnsi="SimSun" w:cs="宋体"/>
          <w:sz w:val="28"/>
          <w:bdr w:val="none" w:sz="0" w:space="0" w:color="auto"/>
        </w:rPr>
        <w:t>选</w:t>
      </w:r>
      <w:r>
        <w:rPr>
          <w:rFonts w:ascii="宋体" w:eastAsia="宋体" w:hAnsi="MS Mincho" w:cs="宋体"/>
          <w:sz w:val="28"/>
          <w:bdr w:val="none" w:sz="0" w:space="0" w:color="auto"/>
        </w:rPr>
        <w:t>送他</w:t>
      </w:r>
      <w:r>
        <w:rPr>
          <w:rFonts w:ascii="宋体" w:eastAsia="宋体" w:hAnsi="SimSun" w:cs="宋体"/>
          <w:sz w:val="28"/>
          <w:bdr w:val="none" w:sz="0" w:space="0" w:color="auto"/>
        </w:rPr>
        <w:t>们</w:t>
      </w:r>
      <w:r>
        <w:rPr>
          <w:rFonts w:ascii="宋体" w:eastAsia="宋体" w:hAnsi="MS Mincho" w:cs="宋体"/>
          <w:sz w:val="28"/>
          <w:bdr w:val="none" w:sz="0" w:space="0" w:color="auto"/>
        </w:rPr>
        <w:t>参加</w:t>
      </w:r>
      <w:r>
        <w:rPr>
          <w:rFonts w:ascii="宋体" w:eastAsia="宋体" w:hAnsi="SimSun" w:cs="宋体"/>
          <w:sz w:val="28"/>
          <w:bdr w:val="none" w:sz="0" w:space="0" w:color="auto"/>
        </w:rPr>
        <w:t>县</w:t>
      </w:r>
      <w:r>
        <w:rPr>
          <w:rFonts w:ascii="宋体" w:eastAsia="宋体" w:hAnsi="MS Mincho" w:cs="宋体"/>
          <w:sz w:val="28"/>
          <w:bdr w:val="none" w:sz="0" w:space="0" w:color="auto"/>
        </w:rPr>
        <w:t>教研室</w:t>
      </w:r>
      <w:r>
        <w:rPr>
          <w:rFonts w:ascii="宋体" w:eastAsia="宋体" w:hAnsi="SimSun" w:cs="宋体"/>
          <w:sz w:val="28"/>
          <w:bdr w:val="none" w:sz="0" w:space="0" w:color="auto"/>
        </w:rPr>
        <w:t>优质课评</w:t>
      </w:r>
      <w:r>
        <w:rPr>
          <w:rFonts w:ascii="宋体" w:eastAsia="宋体" w:hAnsi="MS Mincho" w:cs="宋体"/>
          <w:sz w:val="28"/>
          <w:bdr w:val="none" w:sz="0" w:space="0" w:color="auto"/>
        </w:rPr>
        <w:t>比活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青年教</w:t>
      </w:r>
      <w:r>
        <w:rPr>
          <w:rFonts w:ascii="宋体" w:eastAsia="宋体" w:hAnsi="SimSun" w:cs="宋体"/>
          <w:sz w:val="28"/>
          <w:bdr w:val="none" w:sz="0" w:space="0" w:color="auto"/>
        </w:rPr>
        <w:t>师</w:t>
      </w:r>
      <w:r>
        <w:rPr>
          <w:rFonts w:ascii="宋体" w:eastAsia="宋体" w:hAnsi="MS Mincho" w:cs="宋体"/>
          <w:sz w:val="28"/>
          <w:bdr w:val="none" w:sz="0" w:space="0" w:color="auto"/>
        </w:rPr>
        <w:t>成才搭建平台。</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我校吴秀</w:t>
      </w:r>
      <w:r>
        <w:rPr>
          <w:rFonts w:ascii="宋体" w:eastAsia="宋体" w:hAnsi="SimSun" w:cs="宋体"/>
          <w:sz w:val="28"/>
          <w:bdr w:val="none" w:sz="0" w:space="0" w:color="auto"/>
        </w:rPr>
        <w:t>伟</w:t>
      </w:r>
      <w:r>
        <w:rPr>
          <w:rFonts w:ascii="宋体" w:eastAsia="宋体" w:hAnsi="MS Mincho" w:cs="宋体"/>
          <w:sz w:val="28"/>
          <w:bdr w:val="none" w:sz="0" w:space="0" w:color="auto"/>
        </w:rPr>
        <w:t>等七位教</w:t>
      </w:r>
      <w:r>
        <w:rPr>
          <w:rFonts w:ascii="宋体" w:eastAsia="宋体" w:hAnsi="SimSun" w:cs="宋体"/>
          <w:sz w:val="28"/>
          <w:bdr w:val="none" w:sz="0" w:space="0" w:color="auto"/>
        </w:rPr>
        <w:t>师</w:t>
      </w:r>
      <w:r>
        <w:rPr>
          <w:rFonts w:ascii="宋体" w:eastAsia="宋体" w:hAnsi="MS Mincho" w:cs="宋体"/>
          <w:sz w:val="28"/>
          <w:bdr w:val="none" w:sz="0" w:space="0" w:color="auto"/>
        </w:rPr>
        <w:t>在《</w:t>
      </w:r>
      <w:r>
        <w:rPr>
          <w:rFonts w:ascii="宋体" w:eastAsia="宋体" w:hAnsi="SimSun" w:cs="宋体"/>
          <w:sz w:val="28"/>
          <w:bdr w:val="none" w:sz="0" w:space="0" w:color="auto"/>
        </w:rPr>
        <w:t>驻</w:t>
      </w:r>
      <w:r>
        <w:rPr>
          <w:rFonts w:ascii="宋体" w:eastAsia="宋体" w:hAnsi="MS Mincho" w:cs="宋体"/>
          <w:sz w:val="28"/>
          <w:bdr w:val="none" w:sz="0" w:space="0" w:color="auto"/>
        </w:rPr>
        <w:t>操</w:t>
      </w:r>
      <w:r>
        <w:rPr>
          <w:rFonts w:ascii="宋体" w:eastAsia="宋体" w:hAnsi="SimSun" w:cs="宋体"/>
          <w:sz w:val="28"/>
          <w:bdr w:val="none" w:sz="0" w:space="0" w:color="auto"/>
        </w:rPr>
        <w:t>营</w:t>
      </w:r>
      <w:r>
        <w:rPr>
          <w:rFonts w:ascii="宋体" w:eastAsia="宋体" w:hAnsi="MS Mincho" w:cs="宋体"/>
          <w:sz w:val="28"/>
          <w:bdr w:val="none" w:sz="0" w:space="0" w:color="auto"/>
        </w:rPr>
        <w:t>学区青年教</w:t>
      </w:r>
      <w:r>
        <w:rPr>
          <w:rFonts w:ascii="宋体" w:eastAsia="宋体" w:hAnsi="SimSun" w:cs="宋体"/>
          <w:sz w:val="28"/>
          <w:bdr w:val="none" w:sz="0" w:space="0" w:color="auto"/>
        </w:rPr>
        <w:t>师</w:t>
      </w:r>
      <w:r>
        <w:rPr>
          <w:rFonts w:ascii="宋体" w:eastAsia="宋体" w:hAnsi="MS Mincho" w:cs="宋体"/>
          <w:sz w:val="28"/>
          <w:bdr w:val="none" w:sz="0" w:space="0" w:color="auto"/>
        </w:rPr>
        <w:t>常</w:t>
      </w:r>
      <w:r>
        <w:rPr>
          <w:rFonts w:ascii="宋体" w:eastAsia="宋体" w:hAnsi="SimSun" w:cs="宋体"/>
          <w:sz w:val="28"/>
          <w:bdr w:val="none" w:sz="0" w:space="0" w:color="auto"/>
        </w:rPr>
        <w:t>态课</w:t>
      </w:r>
      <w:r>
        <w:rPr>
          <w:rFonts w:ascii="宋体" w:eastAsia="宋体" w:hAnsi="MS Mincho" w:cs="宋体"/>
          <w:sz w:val="28"/>
          <w:bdr w:val="none" w:sz="0" w:space="0" w:color="auto"/>
        </w:rPr>
        <w:t>大</w:t>
      </w:r>
      <w:r>
        <w:rPr>
          <w:rFonts w:ascii="宋体" w:eastAsia="宋体" w:hAnsi="SimSun" w:cs="宋体"/>
          <w:sz w:val="28"/>
          <w:bdr w:val="none" w:sz="0" w:space="0" w:color="auto"/>
        </w:rPr>
        <w:t>赛</w:t>
      </w:r>
      <w:r>
        <w:rPr>
          <w:rFonts w:ascii="宋体" w:eastAsia="宋体" w:hAnsi="MS Mincho" w:cs="宋体"/>
          <w:sz w:val="28"/>
          <w:bdr w:val="none" w:sz="0" w:space="0" w:color="auto"/>
        </w:rPr>
        <w:t>》中分</w:t>
      </w:r>
      <w:r>
        <w:rPr>
          <w:rFonts w:ascii="宋体" w:eastAsia="宋体" w:hAnsi="SimSun" w:cs="宋体"/>
          <w:sz w:val="28"/>
          <w:bdr w:val="none" w:sz="0" w:space="0" w:color="auto"/>
        </w:rPr>
        <w:t>别</w:t>
      </w:r>
      <w:r>
        <w:rPr>
          <w:rFonts w:ascii="宋体" w:eastAsia="宋体" w:hAnsi="MS Mincho" w:cs="宋体"/>
          <w:sz w:val="28"/>
          <w:bdr w:val="none" w:sz="0" w:space="0" w:color="auto"/>
        </w:rPr>
        <w:t>取得了一、二、三等</w:t>
      </w:r>
      <w:r>
        <w:rPr>
          <w:rFonts w:ascii="宋体" w:eastAsia="宋体" w:hAnsi="SimSun" w:cs="宋体"/>
          <w:sz w:val="28"/>
          <w:bdr w:val="none" w:sz="0" w:space="0" w:color="auto"/>
        </w:rPr>
        <w:t>奖</w:t>
      </w:r>
      <w:r>
        <w:rPr>
          <w:rFonts w:ascii="宋体" w:eastAsia="宋体" w:hAnsi="MS Mincho" w:cs="宋体"/>
          <w:sz w:val="28"/>
          <w:bdr w:val="none" w:sz="0" w:space="0" w:color="auto"/>
        </w:rPr>
        <w:t>的好成</w:t>
      </w:r>
      <w:r>
        <w:rPr>
          <w:rFonts w:ascii="宋体" w:eastAsia="宋体" w:hAnsi="SimSun" w:cs="宋体"/>
          <w:sz w:val="28"/>
          <w:bdr w:val="none" w:sz="0" w:space="0" w:color="auto"/>
        </w:rPr>
        <w:t>绩</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李金涛老</w:t>
      </w:r>
      <w:r>
        <w:rPr>
          <w:rFonts w:ascii="宋体" w:eastAsia="宋体" w:hAnsi="SimSun" w:cs="宋体"/>
          <w:sz w:val="28"/>
          <w:bdr w:val="none" w:sz="0" w:space="0" w:color="auto"/>
        </w:rPr>
        <w:t>师</w:t>
      </w:r>
      <w:r>
        <w:rPr>
          <w:rFonts w:ascii="宋体" w:eastAsia="宋体" w:hAnsi="MS Mincho" w:cs="宋体"/>
          <w:sz w:val="28"/>
          <w:bdr w:val="none" w:sz="0" w:space="0" w:color="auto"/>
        </w:rPr>
        <w:t>的英</w:t>
      </w:r>
      <w:r>
        <w:rPr>
          <w:rFonts w:ascii="宋体" w:eastAsia="宋体" w:hAnsi="SimSun" w:cs="宋体"/>
          <w:sz w:val="28"/>
          <w:bdr w:val="none" w:sz="0" w:space="0" w:color="auto"/>
        </w:rPr>
        <w:t>语课</w:t>
      </w:r>
      <w:r>
        <w:rPr>
          <w:rFonts w:ascii="宋体" w:eastAsia="宋体" w:hAnsi="MS Mincho" w:cs="宋体"/>
          <w:sz w:val="28"/>
          <w:bdr w:val="none" w:sz="0" w:space="0" w:color="auto"/>
        </w:rPr>
        <w:t>在</w:t>
      </w:r>
      <w:r>
        <w:rPr>
          <w:rFonts w:ascii="宋体" w:eastAsia="宋体" w:hAnsi="SimSun" w:cs="宋体"/>
          <w:sz w:val="28"/>
          <w:bdr w:val="none" w:sz="0" w:space="0" w:color="auto"/>
        </w:rPr>
        <w:t>县级</w:t>
      </w:r>
      <w:r>
        <w:rPr>
          <w:rFonts w:ascii="宋体" w:eastAsia="宋体" w:hAnsi="MS Mincho" w:cs="宋体"/>
          <w:sz w:val="28"/>
          <w:bdr w:val="none" w:sz="0" w:space="0" w:color="auto"/>
        </w:rPr>
        <w:t>英</w:t>
      </w:r>
      <w:r>
        <w:rPr>
          <w:rFonts w:ascii="宋体" w:eastAsia="宋体" w:hAnsi="SimSun" w:cs="宋体"/>
          <w:sz w:val="28"/>
          <w:bdr w:val="none" w:sz="0" w:space="0" w:color="auto"/>
        </w:rPr>
        <w:t>语课评</w:t>
      </w:r>
      <w:r>
        <w:rPr>
          <w:rFonts w:ascii="宋体" w:eastAsia="宋体" w:hAnsi="MS Mincho" w:cs="宋体"/>
          <w:sz w:val="28"/>
          <w:bdr w:val="none" w:sz="0" w:space="0" w:color="auto"/>
        </w:rPr>
        <w:t>比中被</w:t>
      </w:r>
      <w:r>
        <w:rPr>
          <w:rFonts w:ascii="宋体" w:eastAsia="宋体" w:hAnsi="SimSun" w:cs="宋体"/>
          <w:sz w:val="28"/>
          <w:bdr w:val="none" w:sz="0" w:space="0" w:color="auto"/>
        </w:rPr>
        <w:t>评为优质课</w:t>
      </w:r>
      <w:r>
        <w:rPr>
          <w:rFonts w:ascii="宋体" w:eastAsia="宋体" w:hAnsi="MS Mincho" w:cs="宋体"/>
          <w:sz w:val="28"/>
          <w:bdr w:val="none" w:sz="0" w:space="0" w:color="auto"/>
        </w:rPr>
        <w:t>，她也被</w:t>
      </w:r>
      <w:r>
        <w:rPr>
          <w:rFonts w:ascii="宋体" w:eastAsia="宋体" w:hAnsi="SimSun" w:cs="宋体"/>
          <w:sz w:val="28"/>
          <w:bdr w:val="none" w:sz="0" w:space="0" w:color="auto"/>
        </w:rPr>
        <w:t>评为县级优</w:t>
      </w:r>
      <w:r>
        <w:rPr>
          <w:rFonts w:ascii="宋体" w:eastAsia="宋体" w:hAnsi="MS Mincho" w:cs="宋体"/>
          <w:sz w:val="28"/>
          <w:bdr w:val="none" w:sz="0" w:space="0" w:color="auto"/>
        </w:rPr>
        <w:t>秀英</w:t>
      </w:r>
      <w:r>
        <w:rPr>
          <w:rFonts w:ascii="宋体" w:eastAsia="宋体" w:hAnsi="SimSun" w:cs="宋体"/>
          <w:sz w:val="28"/>
          <w:bdr w:val="none" w:sz="0" w:space="0" w:color="auto"/>
        </w:rPr>
        <w:t>语</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梅</w:t>
      </w:r>
      <w:r>
        <w:rPr>
          <w:rFonts w:ascii="宋体" w:eastAsia="宋体" w:hAnsi="SimSun" w:cs="宋体"/>
          <w:sz w:val="28"/>
          <w:bdr w:val="none" w:sz="0" w:space="0" w:color="auto"/>
        </w:rPr>
        <w:t>颖</w:t>
      </w:r>
      <w:r>
        <w:rPr>
          <w:rFonts w:ascii="宋体" w:eastAsia="宋体" w:hAnsi="MS Mincho" w:cs="宋体"/>
          <w:sz w:val="28"/>
          <w:bdr w:val="none" w:sz="0" w:space="0" w:color="auto"/>
        </w:rPr>
        <w:t>杰、李会君两位教</w:t>
      </w:r>
      <w:r>
        <w:rPr>
          <w:rFonts w:ascii="宋体" w:eastAsia="宋体" w:hAnsi="SimSun" w:cs="宋体"/>
          <w:sz w:val="28"/>
          <w:bdr w:val="none" w:sz="0" w:space="0" w:color="auto"/>
        </w:rPr>
        <w:t>师</w:t>
      </w:r>
      <w:r>
        <w:rPr>
          <w:rFonts w:ascii="宋体" w:eastAsia="宋体" w:hAnsi="MS Mincho" w:cs="宋体"/>
          <w:sz w:val="28"/>
          <w:bdr w:val="none" w:sz="0" w:space="0" w:color="auto"/>
        </w:rPr>
        <w:t>代表</w:t>
      </w:r>
      <w:r>
        <w:rPr>
          <w:rFonts w:ascii="宋体" w:eastAsia="宋体" w:hAnsi="SimSun" w:cs="宋体"/>
          <w:sz w:val="28"/>
          <w:bdr w:val="none" w:sz="0" w:space="0" w:color="auto"/>
        </w:rPr>
        <w:t>驻</w:t>
      </w:r>
      <w:r>
        <w:rPr>
          <w:rFonts w:ascii="宋体" w:eastAsia="宋体" w:hAnsi="MS Mincho" w:cs="宋体"/>
          <w:sz w:val="28"/>
          <w:bdr w:val="none" w:sz="0" w:space="0" w:color="auto"/>
        </w:rPr>
        <w:t>操</w:t>
      </w:r>
      <w:r>
        <w:rPr>
          <w:rFonts w:ascii="宋体" w:eastAsia="宋体" w:hAnsi="SimSun" w:cs="宋体"/>
          <w:sz w:val="28"/>
          <w:bdr w:val="none" w:sz="0" w:space="0" w:color="auto"/>
        </w:rPr>
        <w:t>营</w:t>
      </w:r>
      <w:r>
        <w:rPr>
          <w:rFonts w:ascii="宋体" w:eastAsia="宋体" w:hAnsi="MS Mincho" w:cs="宋体"/>
          <w:sz w:val="28"/>
          <w:bdr w:val="none" w:sz="0" w:space="0" w:color="auto"/>
        </w:rPr>
        <w:t>学区参加</w:t>
      </w:r>
      <w:r>
        <w:rPr>
          <w:rFonts w:ascii="宋体" w:eastAsia="宋体" w:hAnsi="SimSun" w:cs="宋体"/>
          <w:sz w:val="28"/>
          <w:bdr w:val="none" w:sz="0" w:space="0" w:color="auto"/>
        </w:rPr>
        <w:t>县语</w:t>
      </w:r>
      <w:r>
        <w:rPr>
          <w:rFonts w:ascii="宋体" w:eastAsia="宋体" w:hAnsi="MS Mincho" w:cs="宋体"/>
          <w:sz w:val="28"/>
          <w:bdr w:val="none" w:sz="0" w:space="0" w:color="auto"/>
        </w:rPr>
        <w:t>文多</w:t>
      </w:r>
      <w:r>
        <w:rPr>
          <w:rFonts w:ascii="宋体" w:eastAsia="宋体" w:hAnsi="SimSun" w:cs="宋体"/>
          <w:sz w:val="28"/>
          <w:bdr w:val="none" w:sz="0" w:space="0" w:color="auto"/>
        </w:rPr>
        <w:t>课</w:t>
      </w:r>
      <w:r>
        <w:rPr>
          <w:rFonts w:ascii="宋体" w:eastAsia="宋体" w:hAnsi="MS Mincho" w:cs="宋体"/>
          <w:sz w:val="28"/>
          <w:bdr w:val="none" w:sz="0" w:space="0" w:color="auto"/>
        </w:rPr>
        <w:t>型的</w:t>
      </w:r>
      <w:r>
        <w:rPr>
          <w:rFonts w:ascii="宋体" w:eastAsia="宋体" w:hAnsi="SimSun" w:cs="宋体"/>
          <w:sz w:val="28"/>
          <w:bdr w:val="none" w:sz="0" w:space="0" w:color="auto"/>
        </w:rPr>
        <w:t>观</w:t>
      </w:r>
      <w:r>
        <w:rPr>
          <w:rFonts w:ascii="宋体" w:eastAsia="宋体" w:hAnsi="MS Mincho" w:cs="宋体"/>
          <w:sz w:val="28"/>
          <w:bdr w:val="none" w:sz="0" w:space="0" w:color="auto"/>
        </w:rPr>
        <w:t>摩活</w:t>
      </w:r>
      <w:r>
        <w:rPr>
          <w:rFonts w:ascii="宋体" w:eastAsia="宋体" w:hAnsi="SimSun" w:cs="宋体"/>
          <w:sz w:val="28"/>
          <w:bdr w:val="none" w:sz="0" w:space="0" w:color="auto"/>
        </w:rPr>
        <w:t>动</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李</w:t>
      </w:r>
      <w:r>
        <w:rPr>
          <w:rFonts w:ascii="宋体" w:eastAsia="宋体" w:hAnsi="SimSun" w:cs="宋体"/>
          <w:sz w:val="28"/>
          <w:bdr w:val="none" w:sz="0" w:space="0" w:color="auto"/>
        </w:rPr>
        <w:t>亚</w:t>
      </w:r>
      <w:r>
        <w:rPr>
          <w:rFonts w:ascii="宋体" w:eastAsia="宋体" w:hAnsi="MS Mincho" w:cs="宋体"/>
          <w:sz w:val="28"/>
          <w:bdr w:val="none" w:sz="0" w:space="0" w:color="auto"/>
        </w:rPr>
        <w:t>玲老</w:t>
      </w:r>
      <w:r>
        <w:rPr>
          <w:rFonts w:ascii="宋体" w:eastAsia="宋体" w:hAnsi="SimSun" w:cs="宋体"/>
          <w:sz w:val="28"/>
          <w:bdr w:val="none" w:sz="0" w:space="0" w:color="auto"/>
        </w:rPr>
        <w:t>师</w:t>
      </w:r>
      <w:r>
        <w:rPr>
          <w:rFonts w:ascii="宋体" w:eastAsia="宋体" w:hAnsi="MS Mincho" w:cs="宋体"/>
          <w:sz w:val="28"/>
          <w:bdr w:val="none" w:sz="0" w:space="0" w:color="auto"/>
        </w:rPr>
        <w:t>的美</w:t>
      </w:r>
      <w:r>
        <w:rPr>
          <w:rFonts w:ascii="宋体" w:eastAsia="宋体" w:hAnsi="SimSun" w:cs="宋体"/>
          <w:sz w:val="28"/>
          <w:bdr w:val="none" w:sz="0" w:space="0" w:color="auto"/>
        </w:rPr>
        <w:t>术课</w:t>
      </w:r>
      <w:r>
        <w:rPr>
          <w:rFonts w:ascii="宋体" w:eastAsia="宋体" w:hAnsi="MS Mincho" w:cs="宋体"/>
          <w:sz w:val="28"/>
          <w:bdr w:val="none" w:sz="0" w:space="0" w:color="auto"/>
        </w:rPr>
        <w:t>《圈圈</w:t>
      </w:r>
      <w:r>
        <w:rPr>
          <w:rFonts w:ascii="宋体" w:eastAsia="宋体" w:hAnsi="SimSun" w:cs="宋体"/>
          <w:sz w:val="28"/>
          <w:bdr w:val="none" w:sz="0" w:space="0" w:color="auto"/>
        </w:rPr>
        <w:t>变变变</w:t>
      </w:r>
      <w:r>
        <w:rPr>
          <w:rFonts w:ascii="宋体" w:eastAsia="宋体" w:hAnsi="MS Mincho" w:cs="宋体"/>
          <w:sz w:val="28"/>
          <w:bdr w:val="none" w:sz="0" w:space="0" w:color="auto"/>
        </w:rPr>
        <w:t>》在</w:t>
      </w:r>
      <w:r>
        <w:rPr>
          <w:rFonts w:ascii="宋体" w:eastAsia="宋体" w:hAnsi="SimSun" w:cs="宋体"/>
          <w:sz w:val="28"/>
          <w:bdr w:val="none" w:sz="0" w:space="0" w:color="auto"/>
        </w:rPr>
        <w:t>县优质课评</w:t>
      </w:r>
      <w:r>
        <w:rPr>
          <w:rFonts w:ascii="宋体" w:eastAsia="宋体" w:hAnsi="MS Mincho" w:cs="宋体"/>
          <w:sz w:val="28"/>
          <w:bdr w:val="none" w:sz="0" w:space="0" w:color="auto"/>
        </w:rPr>
        <w:t>比中</w:t>
      </w:r>
      <w:r>
        <w:rPr>
          <w:rFonts w:ascii="宋体" w:eastAsia="宋体" w:hAnsi="SimSun" w:cs="宋体"/>
          <w:sz w:val="28"/>
          <w:bdr w:val="none" w:sz="0" w:space="0" w:color="auto"/>
        </w:rPr>
        <w:t>获</w:t>
      </w:r>
      <w:r>
        <w:rPr>
          <w:rFonts w:ascii="宋体" w:eastAsia="宋体" w:hAnsi="MS Mincho" w:cs="宋体"/>
          <w:sz w:val="28"/>
          <w:bdr w:val="none" w:sz="0" w:space="0" w:color="auto"/>
        </w:rPr>
        <w:t>得二等</w:t>
      </w:r>
      <w:r>
        <w:rPr>
          <w:rFonts w:ascii="宋体" w:eastAsia="宋体" w:hAnsi="SimSun" w:cs="宋体"/>
          <w:sz w:val="28"/>
          <w:bdr w:val="none" w:sz="0" w:space="0" w:color="auto"/>
        </w:rPr>
        <w:t>奖</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李芳</w:t>
      </w:r>
      <w:r>
        <w:rPr>
          <w:rFonts w:ascii="宋体" w:eastAsia="宋体" w:hAnsi="SimSun" w:cs="宋体"/>
          <w:sz w:val="28"/>
          <w:bdr w:val="none" w:sz="0" w:space="0" w:color="auto"/>
        </w:rPr>
        <w:t>远</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的音</w:t>
      </w:r>
      <w:r>
        <w:rPr>
          <w:rFonts w:ascii="宋体" w:eastAsia="宋体" w:hAnsi="SimSun" w:cs="宋体"/>
          <w:sz w:val="28"/>
          <w:bdr w:val="none" w:sz="0" w:space="0" w:color="auto"/>
        </w:rPr>
        <w:t>乐课</w:t>
      </w:r>
      <w:r>
        <w:rPr>
          <w:rFonts w:ascii="宋体" w:eastAsia="宋体" w:hAnsi="MS Mincho" w:cs="宋体"/>
          <w:sz w:val="28"/>
          <w:bdr w:val="none" w:sz="0" w:space="0" w:color="auto"/>
        </w:rPr>
        <w:t>《唱</w:t>
      </w:r>
      <w:r>
        <w:rPr>
          <w:rFonts w:ascii="宋体" w:eastAsia="宋体" w:hAnsi="SimSun" w:cs="宋体"/>
          <w:sz w:val="28"/>
          <w:bdr w:val="none" w:sz="0" w:space="0" w:color="auto"/>
        </w:rPr>
        <w:t>给妈妈</w:t>
      </w:r>
      <w:r>
        <w:rPr>
          <w:rFonts w:ascii="宋体" w:eastAsia="宋体" w:hAnsi="MS Mincho" w:cs="宋体"/>
          <w:sz w:val="28"/>
          <w:bdr w:val="none" w:sz="0" w:space="0" w:color="auto"/>
        </w:rPr>
        <w:t>的</w:t>
      </w:r>
      <w:r>
        <w:rPr>
          <w:rFonts w:ascii="宋体" w:eastAsia="宋体" w:hAnsi="SimSun" w:cs="宋体"/>
          <w:sz w:val="28"/>
          <w:bdr w:val="none" w:sz="0" w:space="0" w:color="auto"/>
        </w:rPr>
        <w:t>摇篮</w:t>
      </w:r>
      <w:r>
        <w:rPr>
          <w:rFonts w:ascii="宋体" w:eastAsia="宋体" w:hAnsi="MS Mincho" w:cs="宋体"/>
          <w:sz w:val="28"/>
          <w:bdr w:val="none" w:sz="0" w:space="0" w:color="auto"/>
        </w:rPr>
        <w:t>曲》在</w:t>
      </w:r>
      <w:r>
        <w:rPr>
          <w:rFonts w:ascii="宋体" w:eastAsia="宋体" w:hAnsi="SimSun" w:cs="宋体"/>
          <w:sz w:val="28"/>
          <w:bdr w:val="none" w:sz="0" w:space="0" w:color="auto"/>
        </w:rPr>
        <w:t>县优质课评</w:t>
      </w:r>
      <w:r>
        <w:rPr>
          <w:rFonts w:ascii="宋体" w:eastAsia="宋体" w:hAnsi="MS Mincho" w:cs="宋体"/>
          <w:sz w:val="28"/>
          <w:bdr w:val="none" w:sz="0" w:space="0" w:color="auto"/>
        </w:rPr>
        <w:t>比中</w:t>
      </w:r>
      <w:r>
        <w:rPr>
          <w:rFonts w:ascii="宋体" w:eastAsia="宋体" w:hAnsi="SimSun" w:cs="宋体"/>
          <w:sz w:val="28"/>
          <w:bdr w:val="none" w:sz="0" w:space="0" w:color="auto"/>
        </w:rPr>
        <w:t>获</w:t>
      </w:r>
      <w:r>
        <w:rPr>
          <w:rFonts w:ascii="宋体" w:eastAsia="宋体" w:hAnsi="MS Mincho" w:cs="宋体"/>
          <w:sz w:val="28"/>
          <w:bdr w:val="none" w:sz="0" w:space="0" w:color="auto"/>
        </w:rPr>
        <w:t>得三等</w:t>
      </w:r>
      <w:r>
        <w:rPr>
          <w:rFonts w:ascii="宋体" w:eastAsia="宋体" w:hAnsi="SimSun" w:cs="宋体"/>
          <w:sz w:val="28"/>
          <w:bdr w:val="none" w:sz="0" w:space="0" w:color="auto"/>
        </w:rPr>
        <w:t>奖</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体育社</w:t>
      </w:r>
      <w:r>
        <w:rPr>
          <w:rFonts w:ascii="宋体" w:eastAsia="宋体" w:hAnsi="SimSun" w:cs="宋体"/>
          <w:sz w:val="28"/>
          <w:bdr w:val="none" w:sz="0" w:space="0" w:color="auto"/>
        </w:rPr>
        <w:t>团</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的学生</w:t>
      </w:r>
      <w:r>
        <w:rPr>
          <w:rFonts w:ascii="宋体" w:eastAsia="宋体" w:hAnsi="SimSun" w:cs="宋体"/>
          <w:sz w:val="28"/>
          <w:bdr w:val="none" w:sz="0" w:space="0" w:color="auto"/>
        </w:rPr>
        <w:t>杨</w:t>
      </w:r>
      <w:r>
        <w:rPr>
          <w:rFonts w:ascii="宋体" w:eastAsia="宋体" w:hAnsi="MS Mincho" w:cs="宋体"/>
          <w:sz w:val="28"/>
          <w:bdr w:val="none" w:sz="0" w:space="0" w:color="auto"/>
        </w:rPr>
        <w:t>晨被</w:t>
      </w:r>
      <w:r>
        <w:rPr>
          <w:rFonts w:ascii="宋体" w:eastAsia="宋体" w:hAnsi="SimSun" w:cs="宋体"/>
          <w:sz w:val="28"/>
          <w:bdr w:val="none" w:sz="0" w:space="0" w:color="auto"/>
        </w:rPr>
        <w:t>选</w:t>
      </w:r>
      <w:r>
        <w:rPr>
          <w:rFonts w:ascii="宋体" w:eastAsia="宋体" w:hAnsi="MS Mincho" w:cs="宋体"/>
          <w:sz w:val="28"/>
          <w:bdr w:val="none" w:sz="0" w:space="0" w:color="auto"/>
        </w:rPr>
        <w:t>拔到秦皇</w:t>
      </w:r>
      <w:r>
        <w:rPr>
          <w:rFonts w:ascii="宋体" w:eastAsia="宋体" w:hAnsi="SimSun" w:cs="宋体"/>
          <w:sz w:val="28"/>
          <w:bdr w:val="none" w:sz="0" w:space="0" w:color="auto"/>
        </w:rPr>
        <w:t>岛</w:t>
      </w:r>
      <w:r>
        <w:rPr>
          <w:rFonts w:ascii="宋体" w:eastAsia="宋体" w:hAnsi="MS Mincho" w:cs="宋体"/>
          <w:sz w:val="28"/>
          <w:bdr w:val="none" w:sz="0" w:space="0" w:color="auto"/>
        </w:rPr>
        <w:t>体育基地足球学校，王</w:t>
      </w:r>
      <w:r>
        <w:rPr>
          <w:rFonts w:ascii="宋体" w:eastAsia="宋体" w:hAnsi="SimSun" w:cs="宋体"/>
          <w:sz w:val="28"/>
          <w:bdr w:val="none" w:sz="0" w:space="0" w:color="auto"/>
        </w:rPr>
        <w:t>丽</w:t>
      </w:r>
      <w:r>
        <w:rPr>
          <w:rFonts w:ascii="宋体" w:eastAsia="宋体" w:hAnsi="MS Mincho" w:cs="宋体"/>
          <w:sz w:val="28"/>
          <w:bdr w:val="none" w:sz="0" w:space="0" w:color="auto"/>
        </w:rPr>
        <w:t>娜老</w:t>
      </w:r>
      <w:r>
        <w:rPr>
          <w:rFonts w:ascii="宋体" w:eastAsia="宋体" w:hAnsi="SimSun" w:cs="宋体"/>
          <w:sz w:val="28"/>
          <w:bdr w:val="none" w:sz="0" w:space="0" w:color="auto"/>
        </w:rPr>
        <w:t>师</w:t>
      </w:r>
      <w:r>
        <w:rPr>
          <w:rFonts w:ascii="宋体" w:eastAsia="宋体" w:hAnsi="MS Mincho" w:cs="宋体"/>
          <w:sz w:val="28"/>
          <w:bdr w:val="none" w:sz="0" w:space="0" w:color="auto"/>
        </w:rPr>
        <w:t>也被</w:t>
      </w:r>
      <w:r>
        <w:rPr>
          <w:rFonts w:ascii="宋体" w:eastAsia="宋体" w:hAnsi="SimSun" w:cs="宋体"/>
          <w:sz w:val="28"/>
          <w:bdr w:val="none" w:sz="0" w:space="0" w:color="auto"/>
        </w:rPr>
        <w:t>评为县级优</w:t>
      </w:r>
      <w:r>
        <w:rPr>
          <w:rFonts w:ascii="宋体" w:eastAsia="宋体" w:hAnsi="MS Mincho" w:cs="宋体"/>
          <w:sz w:val="28"/>
          <w:bdr w:val="none" w:sz="0" w:space="0" w:color="auto"/>
        </w:rPr>
        <w:t>秀教</w:t>
      </w:r>
      <w:r>
        <w:rPr>
          <w:rFonts w:ascii="宋体" w:eastAsia="宋体" w:hAnsi="SimSun" w:cs="宋体"/>
          <w:sz w:val="28"/>
          <w:bdr w:val="none" w:sz="0" w:space="0" w:color="auto"/>
        </w:rPr>
        <w:t>练员</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龚</w:t>
      </w:r>
      <w:r>
        <w:rPr>
          <w:rFonts w:ascii="宋体" w:eastAsia="宋体" w:hAnsi="MS Mincho" w:cs="宋体"/>
          <w:sz w:val="28"/>
          <w:bdr w:val="none" w:sz="0" w:space="0" w:color="auto"/>
        </w:rPr>
        <w:t>新亮老</w:t>
      </w:r>
      <w:r>
        <w:rPr>
          <w:rFonts w:ascii="宋体" w:eastAsia="宋体" w:hAnsi="SimSun" w:cs="宋体"/>
          <w:sz w:val="28"/>
          <w:bdr w:val="none" w:sz="0" w:space="0" w:color="auto"/>
        </w:rPr>
        <w:t>师</w:t>
      </w:r>
      <w:r>
        <w:rPr>
          <w:rFonts w:ascii="宋体" w:eastAsia="宋体" w:hAnsi="MS Mincho" w:cs="宋体"/>
          <w:sz w:val="28"/>
          <w:bdr w:val="none" w:sz="0" w:space="0" w:color="auto"/>
        </w:rPr>
        <w:t>在音</w:t>
      </w:r>
      <w:r>
        <w:rPr>
          <w:rFonts w:ascii="宋体" w:eastAsia="宋体" w:hAnsi="SimSun" w:cs="宋体"/>
          <w:sz w:val="28"/>
          <w:bdr w:val="none" w:sz="0" w:space="0" w:color="auto"/>
        </w:rPr>
        <w:t>乐</w:t>
      </w:r>
      <w:r>
        <w:rPr>
          <w:rFonts w:ascii="宋体" w:eastAsia="宋体" w:hAnsi="MS Mincho" w:cs="宋体"/>
          <w:sz w:val="28"/>
          <w:bdr w:val="none" w:sz="0" w:space="0" w:color="auto"/>
        </w:rPr>
        <w:t>学科教</w:t>
      </w:r>
      <w:r>
        <w:rPr>
          <w:rFonts w:ascii="宋体" w:eastAsia="宋体" w:hAnsi="SimSun" w:cs="宋体"/>
          <w:sz w:val="28"/>
          <w:bdr w:val="none" w:sz="0" w:space="0" w:color="auto"/>
        </w:rPr>
        <w:t>师</w:t>
      </w:r>
      <w:r>
        <w:rPr>
          <w:rFonts w:ascii="宋体" w:eastAsia="宋体" w:hAnsi="MS Mincho" w:cs="宋体"/>
          <w:sz w:val="28"/>
          <w:bdr w:val="none" w:sz="0" w:space="0" w:color="auto"/>
        </w:rPr>
        <w:t>教学基本功大</w:t>
      </w:r>
      <w:r>
        <w:rPr>
          <w:rFonts w:ascii="宋体" w:eastAsia="宋体" w:hAnsi="SimSun" w:cs="宋体"/>
          <w:sz w:val="28"/>
          <w:bdr w:val="none" w:sz="0" w:space="0" w:color="auto"/>
        </w:rPr>
        <w:t>赛</w:t>
      </w:r>
      <w:r>
        <w:rPr>
          <w:rFonts w:ascii="宋体" w:eastAsia="宋体" w:hAnsi="MS Mincho" w:cs="宋体"/>
          <w:sz w:val="28"/>
          <w:bdr w:val="none" w:sz="0" w:space="0" w:color="auto"/>
        </w:rPr>
        <w:t>中</w:t>
      </w:r>
      <w:r>
        <w:rPr>
          <w:rFonts w:ascii="宋体" w:eastAsia="宋体" w:hAnsi="SimSun" w:cs="宋体"/>
          <w:sz w:val="28"/>
          <w:bdr w:val="none" w:sz="0" w:space="0" w:color="auto"/>
        </w:rPr>
        <w:t>获县级</w:t>
      </w:r>
      <w:r>
        <w:rPr>
          <w:rFonts w:ascii="宋体" w:eastAsia="宋体" w:hAnsi="MS Mincho" w:cs="宋体"/>
          <w:sz w:val="28"/>
          <w:bdr w:val="none" w:sz="0" w:space="0" w:color="auto"/>
        </w:rPr>
        <w:t>一等</w:t>
      </w:r>
      <w:r>
        <w:rPr>
          <w:rFonts w:ascii="宋体" w:eastAsia="宋体" w:hAnsi="SimSun" w:cs="宋体"/>
          <w:sz w:val="28"/>
          <w:bdr w:val="none" w:sz="0" w:space="0" w:color="auto"/>
        </w:rPr>
        <w:t>奖</w:t>
      </w:r>
      <w:r>
        <w:rPr>
          <w:rFonts w:ascii="宋体" w:eastAsia="宋体" w:hAnsi="MS Mincho" w:cs="宋体"/>
          <w:sz w:val="28"/>
          <w:bdr w:val="none" w:sz="0" w:space="0" w:color="auto"/>
        </w:rPr>
        <w:t>、市</w:t>
      </w:r>
      <w:r>
        <w:rPr>
          <w:rFonts w:ascii="宋体" w:eastAsia="宋体" w:hAnsi="SimSun" w:cs="宋体"/>
          <w:sz w:val="28"/>
          <w:bdr w:val="none" w:sz="0" w:space="0" w:color="auto"/>
        </w:rPr>
        <w:t>级</w:t>
      </w:r>
      <w:r>
        <w:rPr>
          <w:rFonts w:ascii="宋体" w:eastAsia="宋体" w:hAnsi="MS Mincho" w:cs="宋体"/>
          <w:sz w:val="28"/>
          <w:bdr w:val="none" w:sz="0" w:space="0" w:color="auto"/>
        </w:rPr>
        <w:t>二等</w:t>
      </w:r>
      <w:r>
        <w:rPr>
          <w:rFonts w:ascii="宋体" w:eastAsia="宋体" w:hAnsi="SimSun" w:cs="宋体"/>
          <w:sz w:val="28"/>
          <w:bdr w:val="none" w:sz="0" w:space="0" w:color="auto"/>
        </w:rPr>
        <w:t>奖</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的培</w:t>
      </w:r>
      <w:r>
        <w:rPr>
          <w:rFonts w:ascii="宋体" w:eastAsia="宋体" w:hAnsi="SimSun" w:cs="宋体"/>
          <w:sz w:val="28"/>
          <w:bdr w:val="none" w:sz="0" w:space="0" w:color="auto"/>
        </w:rPr>
        <w:t>养</w:t>
      </w:r>
      <w:r>
        <w:rPr>
          <w:rFonts w:ascii="宋体" w:eastAsia="宋体" w:hAnsi="MS Mincho" w:cs="宋体"/>
          <w:sz w:val="28"/>
          <w:bdr w:val="none" w:sz="0" w:space="0" w:color="auto"/>
        </w:rPr>
        <w:t>工作</w:t>
      </w:r>
      <w:r>
        <w:rPr>
          <w:rFonts w:ascii="宋体" w:eastAsia="宋体" w:hAnsi="SimSun" w:cs="宋体"/>
          <w:sz w:val="28"/>
          <w:bdr w:val="none" w:sz="0" w:space="0" w:color="auto"/>
        </w:rPr>
        <w:t>还</w:t>
      </w:r>
      <w:r>
        <w:rPr>
          <w:rFonts w:ascii="宋体" w:eastAsia="宋体" w:hAnsi="MS Mincho" w:cs="宋体"/>
          <w:sz w:val="28"/>
          <w:bdr w:val="none" w:sz="0" w:space="0" w:color="auto"/>
        </w:rPr>
        <w:t>存在一些不足之</w:t>
      </w:r>
      <w:r>
        <w:rPr>
          <w:rFonts w:ascii="宋体" w:eastAsia="宋体" w:hAnsi="SimSun" w:cs="宋体"/>
          <w:sz w:val="28"/>
          <w:bdr w:val="none" w:sz="0" w:space="0" w:color="auto"/>
        </w:rPr>
        <w:t>处</w:t>
      </w:r>
      <w:r>
        <w:rPr>
          <w:rFonts w:ascii="宋体" w:eastAsia="宋体" w:hAnsi="MS Mincho" w:cs="宋体"/>
          <w:sz w:val="28"/>
          <w:bdr w:val="none" w:sz="0" w:space="0" w:color="auto"/>
        </w:rPr>
        <w:t>，今后将在指</w:t>
      </w:r>
      <w:r>
        <w:rPr>
          <w:rFonts w:ascii="宋体" w:eastAsia="宋体" w:hAnsi="SimSun" w:cs="宋体"/>
          <w:sz w:val="28"/>
          <w:bdr w:val="none" w:sz="0" w:space="0" w:color="auto"/>
        </w:rPr>
        <w:t>导</w:t>
      </w:r>
      <w:r>
        <w:rPr>
          <w:rFonts w:ascii="宋体" w:eastAsia="宋体" w:hAnsi="MS Mincho" w:cs="宋体"/>
          <w:sz w:val="28"/>
          <w:bdr w:val="none" w:sz="0" w:space="0" w:color="auto"/>
        </w:rPr>
        <w:t>青年教</w:t>
      </w:r>
      <w:r>
        <w:rPr>
          <w:rFonts w:ascii="宋体" w:eastAsia="宋体" w:hAnsi="SimSun" w:cs="宋体"/>
          <w:sz w:val="28"/>
          <w:bdr w:val="none" w:sz="0" w:space="0" w:color="auto"/>
        </w:rPr>
        <w:t>师</w:t>
      </w:r>
      <w:r>
        <w:rPr>
          <w:rFonts w:ascii="宋体" w:eastAsia="宋体" w:hAnsi="MS Mincho" w:cs="宋体"/>
          <w:sz w:val="28"/>
          <w:bdr w:val="none" w:sz="0" w:space="0" w:color="auto"/>
        </w:rPr>
        <w:t>工作的活</w:t>
      </w:r>
      <w:r>
        <w:rPr>
          <w:rFonts w:ascii="宋体" w:eastAsia="宋体" w:hAnsi="SimSun" w:cs="宋体"/>
          <w:sz w:val="28"/>
          <w:bdr w:val="none" w:sz="0" w:space="0" w:color="auto"/>
        </w:rPr>
        <w:t>动</w:t>
      </w:r>
      <w:r>
        <w:rPr>
          <w:rFonts w:ascii="宋体" w:eastAsia="宋体" w:hAnsi="MS Mincho" w:cs="宋体"/>
          <w:sz w:val="28"/>
          <w:bdr w:val="none" w:sz="0" w:space="0" w:color="auto"/>
        </w:rPr>
        <w:t>形式上</w:t>
      </w:r>
      <w:r>
        <w:rPr>
          <w:rFonts w:ascii="宋体" w:eastAsia="宋体" w:hAnsi="SimSun" w:cs="宋体"/>
          <w:sz w:val="28"/>
          <w:bdr w:val="none" w:sz="0" w:space="0" w:color="auto"/>
        </w:rPr>
        <w:t>寻</w:t>
      </w:r>
      <w:r>
        <w:rPr>
          <w:rFonts w:ascii="宋体" w:eastAsia="宋体" w:hAnsi="MS Mincho" w:cs="宋体"/>
          <w:sz w:val="28"/>
          <w:bdr w:val="none" w:sz="0" w:space="0" w:color="auto"/>
        </w:rPr>
        <w:t>求突破，在</w:t>
      </w:r>
      <w:r>
        <w:rPr>
          <w:rFonts w:ascii="宋体" w:eastAsia="宋体" w:hAnsi="SimSun" w:cs="宋体"/>
          <w:sz w:val="28"/>
          <w:bdr w:val="none" w:sz="0" w:space="0" w:color="auto"/>
        </w:rPr>
        <w:t>专题</w:t>
      </w:r>
      <w:r>
        <w:rPr>
          <w:rFonts w:ascii="宋体" w:eastAsia="宋体" w:hAnsi="MS Mincho" w:cs="宋体"/>
          <w:sz w:val="28"/>
          <w:bdr w:val="none" w:sz="0" w:space="0" w:color="auto"/>
        </w:rPr>
        <w:t>研究方式上探求新的模式，使</w:t>
      </w:r>
      <w:r>
        <w:rPr>
          <w:rFonts w:ascii="宋体" w:eastAsia="宋体" w:hAnsi="SimSun" w:cs="宋体"/>
          <w:sz w:val="28"/>
          <w:bdr w:val="none" w:sz="0" w:space="0" w:color="auto"/>
        </w:rPr>
        <w:t>这项</w:t>
      </w:r>
      <w:r>
        <w:rPr>
          <w:rFonts w:ascii="宋体" w:eastAsia="宋体" w:hAnsi="MS Mincho" w:cs="宋体"/>
          <w:sz w:val="28"/>
          <w:bdr w:val="none" w:sz="0" w:space="0" w:color="auto"/>
        </w:rPr>
        <w:t>工作常抓常新。</w:t>
      </w:r>
    </w:p>
    <w:p>
      <w:pPr>
        <w:pStyle w:val="main-leftcontenth2"/>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2"/>
          <w:cols w:space="708"/>
          <w:titlePg w:val="0"/>
        </w:sectPr>
      </w:pP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青年教</w:t>
      </w:r>
      <w:r>
        <w:rPr>
          <w:rFonts w:ascii="宋体" w:eastAsia="宋体" w:hAnsi="SimSun" w:cs="宋体"/>
          <w:sz w:val="28"/>
          <w:bdr w:val="none" w:sz="0" w:space="0" w:color="auto"/>
        </w:rPr>
        <w:t>师</w:t>
      </w:r>
      <w:r>
        <w:rPr>
          <w:rFonts w:ascii="宋体" w:eastAsia="宋体" w:hAnsi="MS Mincho" w:cs="宋体"/>
          <w:sz w:val="28"/>
          <w:bdr w:val="none" w:sz="0" w:space="0" w:color="auto"/>
        </w:rPr>
        <w:t>工作</w:t>
      </w:r>
      <w:r>
        <w:rPr>
          <w:rFonts w:ascii="宋体" w:eastAsia="宋体" w:hAnsi="SimSun" w:cs="宋体"/>
          <w:sz w:val="28"/>
          <w:bdr w:val="none" w:sz="0" w:space="0" w:color="auto"/>
        </w:rPr>
        <w:t>总结</w:t>
      </w:r>
      <w:r>
        <w:rPr>
          <w:rFonts w:ascii="宋体" w:eastAsia="宋体" w:cs="宋体"/>
          <w:sz w:val="28"/>
          <w:bdr w:val="none" w:sz="0" w:space="0" w:color="auto"/>
        </w:rPr>
        <w:t>8</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是</w:t>
      </w:r>
      <w:r>
        <w:rPr>
          <w:rFonts w:ascii="宋体" w:eastAsia="宋体" w:hAnsi="SimSun" w:cs="宋体"/>
          <w:sz w:val="28"/>
          <w:bdr w:val="none" w:sz="0" w:space="0" w:color="auto"/>
        </w:rPr>
        <w:t>实</w:t>
      </w:r>
      <w:r>
        <w:rPr>
          <w:rFonts w:ascii="宋体" w:eastAsia="宋体" w:hAnsi="MS Mincho" w:cs="宋体"/>
          <w:sz w:val="28"/>
          <w:bdr w:val="none" w:sz="0" w:space="0" w:color="auto"/>
        </w:rPr>
        <w:t>施新</w:t>
      </w:r>
      <w:r>
        <w:rPr>
          <w:rFonts w:ascii="宋体" w:eastAsia="宋体" w:hAnsi="SimSun" w:cs="宋体"/>
          <w:sz w:val="28"/>
          <w:bdr w:val="none" w:sz="0" w:space="0" w:color="auto"/>
        </w:rPr>
        <w:t>课</w:t>
      </w:r>
      <w:r>
        <w:rPr>
          <w:rFonts w:ascii="宋体" w:eastAsia="宋体" w:hAnsi="MS Mincho" w:cs="宋体"/>
          <w:sz w:val="28"/>
          <w:bdr w:val="none" w:sz="0" w:space="0" w:color="auto"/>
        </w:rPr>
        <w:t>程的主体，是推行教改的</w:t>
      </w:r>
      <w:r>
        <w:rPr>
          <w:rFonts w:ascii="宋体" w:eastAsia="宋体" w:hAnsi="SimSun" w:cs="宋体"/>
          <w:sz w:val="28"/>
          <w:bdr w:val="none" w:sz="0" w:space="0" w:color="auto"/>
        </w:rPr>
        <w:t>关键</w:t>
      </w:r>
      <w:r>
        <w:rPr>
          <w:rFonts w:ascii="宋体" w:eastAsia="宋体" w:hAnsi="MS Mincho" w:cs="宋体"/>
          <w:sz w:val="28"/>
          <w:bdr w:val="none" w:sz="0" w:space="0" w:color="auto"/>
        </w:rPr>
        <w:t>。青年教</w:t>
      </w:r>
      <w:r>
        <w:rPr>
          <w:rFonts w:ascii="宋体" w:eastAsia="宋体" w:hAnsi="SimSun" w:cs="宋体"/>
          <w:sz w:val="28"/>
          <w:bdr w:val="none" w:sz="0" w:space="0" w:color="auto"/>
        </w:rPr>
        <w:t>师</w:t>
      </w: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最具活力的一部分，更</w:t>
      </w:r>
      <w:r>
        <w:rPr>
          <w:rFonts w:ascii="宋体" w:eastAsia="宋体" w:hAnsi="SimSun" w:cs="宋体"/>
          <w:sz w:val="28"/>
          <w:bdr w:val="none" w:sz="0" w:space="0" w:color="auto"/>
        </w:rPr>
        <w:t>应该</w:t>
      </w:r>
      <w:r>
        <w:rPr>
          <w:rFonts w:ascii="宋体" w:eastAsia="宋体" w:hAnsi="MS Mincho" w:cs="宋体"/>
          <w:sz w:val="28"/>
          <w:bdr w:val="none" w:sz="0" w:space="0" w:color="auto"/>
        </w:rPr>
        <w:t>成</w:t>
      </w:r>
      <w:r>
        <w:rPr>
          <w:rFonts w:ascii="宋体" w:eastAsia="宋体" w:hAnsi="SimSun" w:cs="宋体"/>
          <w:sz w:val="28"/>
          <w:bdr w:val="none" w:sz="0" w:space="0" w:color="auto"/>
        </w:rPr>
        <w:t>为</w:t>
      </w:r>
      <w:r>
        <w:rPr>
          <w:rFonts w:ascii="宋体" w:eastAsia="宋体" w:hAnsi="MS Mincho" w:cs="宋体"/>
          <w:sz w:val="28"/>
          <w:bdr w:val="none" w:sz="0" w:space="0" w:color="auto"/>
        </w:rPr>
        <w:t>新型教</w:t>
      </w:r>
      <w:r>
        <w:rPr>
          <w:rFonts w:ascii="宋体" w:eastAsia="宋体" w:hAnsi="SimSun" w:cs="宋体"/>
          <w:sz w:val="28"/>
          <w:bdr w:val="none" w:sz="0" w:space="0" w:color="auto"/>
        </w:rPr>
        <w:t>师</w:t>
      </w:r>
      <w:r>
        <w:rPr>
          <w:rFonts w:ascii="宋体" w:eastAsia="宋体" w:hAnsi="MS Mincho" w:cs="宋体"/>
          <w:sz w:val="28"/>
          <w:bdr w:val="none" w:sz="0" w:space="0" w:color="auto"/>
        </w:rPr>
        <w:t>的主体。</w:t>
      </w:r>
      <w:r>
        <w:rPr>
          <w:rFonts w:ascii="宋体" w:eastAsia="宋体" w:hAnsi="SimSun" w:cs="宋体"/>
          <w:sz w:val="28"/>
          <w:bdr w:val="none" w:sz="0" w:space="0" w:color="auto"/>
        </w:rPr>
        <w:t>为</w:t>
      </w:r>
      <w:r>
        <w:rPr>
          <w:rFonts w:ascii="宋体" w:eastAsia="宋体" w:hAnsi="MS Mincho" w:cs="宋体"/>
          <w:sz w:val="28"/>
          <w:bdr w:val="none" w:sz="0" w:space="0" w:color="auto"/>
        </w:rPr>
        <w:t>了</w:t>
      </w:r>
      <w:r>
        <w:rPr>
          <w:rFonts w:ascii="宋体" w:eastAsia="宋体" w:hAnsi="SimSun" w:cs="宋体"/>
          <w:sz w:val="28"/>
          <w:bdr w:val="none" w:sz="0" w:space="0" w:color="auto"/>
        </w:rPr>
        <w:t>让</w:t>
      </w:r>
      <w:r>
        <w:rPr>
          <w:rFonts w:ascii="宋体" w:eastAsia="宋体" w:hAnsi="MS Mincho" w:cs="宋体"/>
          <w:sz w:val="28"/>
          <w:bdr w:val="none" w:sz="0" w:space="0" w:color="auto"/>
        </w:rPr>
        <w:t>青年教</w:t>
      </w:r>
      <w:r>
        <w:rPr>
          <w:rFonts w:ascii="宋体" w:eastAsia="宋体" w:hAnsi="SimSun" w:cs="宋体"/>
          <w:sz w:val="28"/>
          <w:bdr w:val="none" w:sz="0" w:space="0" w:color="auto"/>
        </w:rPr>
        <w:t>师</w:t>
      </w:r>
      <w:r>
        <w:rPr>
          <w:rFonts w:ascii="宋体" w:eastAsia="宋体" w:hAnsi="MS Mincho" w:cs="宋体"/>
          <w:sz w:val="28"/>
          <w:bdr w:val="none" w:sz="0" w:space="0" w:color="auto"/>
        </w:rPr>
        <w:t>更快地成</w:t>
      </w:r>
      <w:r>
        <w:rPr>
          <w:rFonts w:ascii="宋体" w:eastAsia="宋体" w:hAnsi="SimSun" w:cs="宋体"/>
          <w:sz w:val="28"/>
          <w:bdr w:val="none" w:sz="0" w:space="0" w:color="auto"/>
        </w:rPr>
        <w:t>长</w:t>
      </w:r>
      <w:r>
        <w:rPr>
          <w:rFonts w:ascii="宋体" w:eastAsia="宋体" w:hAnsi="MS Mincho" w:cs="宋体"/>
          <w:sz w:val="28"/>
          <w:bdr w:val="none" w:sz="0" w:space="0" w:color="auto"/>
        </w:rPr>
        <w:t>起来，成</w:t>
      </w:r>
      <w:r>
        <w:rPr>
          <w:rFonts w:ascii="宋体" w:eastAsia="宋体" w:hAnsi="SimSun" w:cs="宋体"/>
          <w:sz w:val="28"/>
          <w:bdr w:val="none" w:sz="0" w:space="0" w:color="auto"/>
        </w:rPr>
        <w:t>为</w:t>
      </w:r>
      <w:r>
        <w:rPr>
          <w:rFonts w:ascii="宋体" w:eastAsia="宋体" w:hAnsi="MS Mincho" w:cs="宋体"/>
          <w:sz w:val="28"/>
          <w:bdr w:val="none" w:sz="0" w:space="0" w:color="auto"/>
        </w:rPr>
        <w:t>学校教学的中</w:t>
      </w:r>
      <w:r>
        <w:rPr>
          <w:rFonts w:ascii="宋体" w:eastAsia="宋体" w:hAnsi="SimSun" w:cs="宋体"/>
          <w:sz w:val="28"/>
          <w:bdr w:val="none" w:sz="0" w:space="0" w:color="auto"/>
        </w:rPr>
        <w:t>坚</w:t>
      </w:r>
      <w:r>
        <w:rPr>
          <w:rFonts w:ascii="宋体" w:eastAsia="宋体" w:hAnsi="MS Mincho" w:cs="宋体"/>
          <w:sz w:val="28"/>
          <w:bdr w:val="none" w:sz="0" w:space="0" w:color="auto"/>
        </w:rPr>
        <w:t>力量，本学年由我</w:t>
      </w:r>
      <w:r>
        <w:rPr>
          <w:rFonts w:ascii="宋体" w:eastAsia="宋体" w:hAnsi="SimSun" w:cs="宋体"/>
          <w:sz w:val="28"/>
          <w:bdr w:val="none" w:sz="0" w:space="0" w:color="auto"/>
        </w:rPr>
        <w:t>负责</w:t>
      </w:r>
      <w:r>
        <w:rPr>
          <w:rFonts w:ascii="宋体" w:eastAsia="宋体" w:hAnsi="MS Mincho" w:cs="宋体"/>
          <w:sz w:val="28"/>
          <w:bdr w:val="none" w:sz="0" w:space="0" w:color="auto"/>
        </w:rPr>
        <w:t>指</w:t>
      </w:r>
      <w:r>
        <w:rPr>
          <w:rFonts w:ascii="宋体" w:eastAsia="宋体" w:hAnsi="SimSun" w:cs="宋体"/>
          <w:sz w:val="28"/>
          <w:bdr w:val="none" w:sz="0" w:space="0" w:color="auto"/>
        </w:rPr>
        <w:t>导张</w:t>
      </w:r>
      <w:r>
        <w:rPr>
          <w:rFonts w:ascii="宋体" w:eastAsia="宋体" w:hAnsi="MS Mincho" w:cs="宋体"/>
          <w:sz w:val="28"/>
          <w:bdr w:val="none" w:sz="0" w:space="0" w:color="auto"/>
        </w:rPr>
        <w:t>永建老</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hAnsi="SimSun" w:cs="宋体"/>
          <w:sz w:val="28"/>
          <w:bdr w:val="none" w:sz="0" w:space="0" w:color="auto"/>
        </w:rPr>
        <w:t>现</w:t>
      </w:r>
      <w:r>
        <w:rPr>
          <w:rFonts w:ascii="宋体" w:eastAsia="宋体" w:hAnsi="MS Mincho" w:cs="宋体"/>
          <w:sz w:val="28"/>
          <w:bdr w:val="none" w:sz="0" w:space="0" w:color="auto"/>
        </w:rPr>
        <w:t>就一学年的指</w:t>
      </w:r>
      <w:r>
        <w:rPr>
          <w:rFonts w:ascii="宋体" w:eastAsia="宋体" w:hAnsi="SimSun" w:cs="宋体"/>
          <w:sz w:val="28"/>
          <w:bdr w:val="none" w:sz="0" w:space="0" w:color="auto"/>
        </w:rPr>
        <w:t>导</w:t>
      </w:r>
      <w:r>
        <w:rPr>
          <w:rFonts w:ascii="宋体" w:eastAsia="宋体" w:hAnsi="MS Mincho" w:cs="宋体"/>
          <w:sz w:val="28"/>
          <w:bdr w:val="none" w:sz="0" w:space="0" w:color="auto"/>
        </w:rPr>
        <w:t>工作做如下</w:t>
      </w:r>
      <w:r>
        <w:rPr>
          <w:rFonts w:ascii="宋体" w:eastAsia="宋体" w:hAnsi="SimSun" w:cs="宋体"/>
          <w:sz w:val="28"/>
          <w:bdr w:val="none" w:sz="0" w:space="0" w:color="auto"/>
        </w:rPr>
        <w:t>总结</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一、指</w:t>
      </w:r>
      <w:r>
        <w:rPr>
          <w:rStyle w:val="strong"/>
          <w:rFonts w:ascii="宋体" w:eastAsia="宋体" w:hAnsi="SimSun" w:cs="宋体"/>
          <w:b/>
          <w:sz w:val="28"/>
          <w:bdr w:val="none" w:sz="0" w:space="0" w:color="auto"/>
        </w:rPr>
        <w:t>导</w:t>
      </w:r>
      <w:r>
        <w:rPr>
          <w:rStyle w:val="strong"/>
          <w:rFonts w:ascii="宋体" w:eastAsia="宋体" w:hAnsi="MS Mincho" w:cs="宋体"/>
          <w:b/>
          <w:sz w:val="28"/>
          <w:bdr w:val="none" w:sz="0" w:space="0" w:color="auto"/>
        </w:rPr>
        <w:t>常</w:t>
      </w:r>
      <w:r>
        <w:rPr>
          <w:rStyle w:val="strong"/>
          <w:rFonts w:ascii="宋体" w:eastAsia="宋体" w:hAnsi="SimSun" w:cs="宋体"/>
          <w:b/>
          <w:sz w:val="28"/>
          <w:bdr w:val="none" w:sz="0" w:space="0" w:color="auto"/>
        </w:rPr>
        <w:t>规</w:t>
      </w:r>
      <w:r>
        <w:rPr>
          <w:rStyle w:val="strong"/>
          <w:rFonts w:ascii="宋体" w:eastAsia="宋体" w:hAnsi="MS Mincho" w:cs="宋体"/>
          <w:b/>
          <w:sz w:val="28"/>
          <w:bdr w:val="none" w:sz="0" w:space="0" w:color="auto"/>
        </w:rPr>
        <w:t>教学。</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一年来，我主要指</w:t>
      </w:r>
      <w:r>
        <w:rPr>
          <w:rFonts w:ascii="宋体" w:eastAsia="宋体" w:hAnsi="SimSun" w:cs="宋体"/>
          <w:sz w:val="28"/>
          <w:bdr w:val="none" w:sz="0" w:space="0" w:color="auto"/>
        </w:rPr>
        <w:t>导张</w:t>
      </w:r>
      <w:r>
        <w:rPr>
          <w:rFonts w:ascii="宋体" w:eastAsia="宋体" w:hAnsi="MS Mincho" w:cs="宋体"/>
          <w:sz w:val="28"/>
          <w:bdr w:val="none" w:sz="0" w:space="0" w:color="auto"/>
        </w:rPr>
        <w:t>永建老</w:t>
      </w:r>
      <w:r>
        <w:rPr>
          <w:rFonts w:ascii="宋体" w:eastAsia="宋体" w:hAnsi="SimSun" w:cs="宋体"/>
          <w:sz w:val="28"/>
          <w:bdr w:val="none" w:sz="0" w:space="0" w:color="auto"/>
        </w:rPr>
        <w:t>师</w:t>
      </w:r>
      <w:r>
        <w:rPr>
          <w:rFonts w:ascii="宋体" w:eastAsia="宋体" w:hAnsi="MS Mincho" w:cs="宋体"/>
          <w:sz w:val="28"/>
          <w:bdr w:val="none" w:sz="0" w:space="0" w:color="auto"/>
        </w:rPr>
        <w:t>掌握</w:t>
      </w:r>
      <w:r>
        <w:rPr>
          <w:rFonts w:ascii="宋体" w:eastAsia="宋体" w:hAnsi="SimSun" w:cs="宋体"/>
          <w:sz w:val="28"/>
          <w:bdr w:val="none" w:sz="0" w:space="0" w:color="auto"/>
        </w:rPr>
        <w:t>备课</w:t>
      </w:r>
      <w:r>
        <w:rPr>
          <w:rFonts w:ascii="宋体" w:eastAsia="宋体" w:hAnsi="MS Mincho" w:cs="宋体"/>
          <w:sz w:val="28"/>
          <w:bdr w:val="none" w:sz="0" w:space="0" w:color="auto"/>
        </w:rPr>
        <w:t>、上</w:t>
      </w:r>
      <w:r>
        <w:rPr>
          <w:rFonts w:ascii="宋体" w:eastAsia="宋体" w:hAnsi="SimSun" w:cs="宋体"/>
          <w:sz w:val="28"/>
          <w:bdr w:val="none" w:sz="0" w:space="0" w:color="auto"/>
        </w:rPr>
        <w:t>课</w:t>
      </w:r>
      <w:r>
        <w:rPr>
          <w:rFonts w:ascii="宋体" w:eastAsia="宋体" w:hAnsi="MS Mincho" w:cs="宋体"/>
          <w:sz w:val="28"/>
          <w:bdr w:val="none" w:sz="0" w:space="0" w:color="auto"/>
        </w:rPr>
        <w:t>、考</w:t>
      </w:r>
      <w:r>
        <w:rPr>
          <w:rFonts w:ascii="宋体" w:eastAsia="宋体" w:hAnsi="SimSun" w:cs="宋体"/>
          <w:sz w:val="28"/>
          <w:bdr w:val="none" w:sz="0" w:space="0" w:color="auto"/>
        </w:rPr>
        <w:t>试评</w:t>
      </w:r>
      <w:r>
        <w:rPr>
          <w:rFonts w:ascii="宋体" w:eastAsia="宋体" w:hAnsi="MS Mincho" w:cs="宋体"/>
          <w:sz w:val="28"/>
          <w:bdr w:val="none" w:sz="0" w:space="0" w:color="auto"/>
        </w:rPr>
        <w:t>价等教学常</w:t>
      </w:r>
      <w:r>
        <w:rPr>
          <w:rFonts w:ascii="宋体" w:eastAsia="宋体" w:hAnsi="SimSun" w:cs="宋体"/>
          <w:sz w:val="28"/>
          <w:bdr w:val="none" w:sz="0" w:space="0" w:color="auto"/>
        </w:rPr>
        <w:t>规</w:t>
      </w:r>
      <w:r>
        <w:rPr>
          <w:rFonts w:ascii="宋体" w:eastAsia="宋体" w:hAnsi="MS Mincho" w:cs="宋体"/>
          <w:sz w:val="28"/>
          <w:bdr w:val="none" w:sz="0" w:space="0" w:color="auto"/>
        </w:rPr>
        <w:t>工作的要</w:t>
      </w:r>
      <w:r>
        <w:rPr>
          <w:rFonts w:ascii="宋体" w:eastAsia="宋体" w:hAnsi="SimSun" w:cs="宋体"/>
          <w:sz w:val="28"/>
          <w:bdr w:val="none" w:sz="0" w:space="0" w:color="auto"/>
        </w:rPr>
        <w:t>领</w:t>
      </w:r>
      <w:r>
        <w:rPr>
          <w:rFonts w:ascii="宋体" w:eastAsia="宋体" w:hAnsi="MS Mincho" w:cs="宋体"/>
          <w:sz w:val="28"/>
          <w:bdr w:val="none" w:sz="0" w:space="0" w:color="auto"/>
        </w:rPr>
        <w:t>，帮助他展</w:t>
      </w:r>
      <w:r>
        <w:rPr>
          <w:rFonts w:ascii="宋体" w:eastAsia="宋体" w:hAnsi="SimSun" w:cs="宋体"/>
          <w:sz w:val="28"/>
          <w:bdr w:val="none" w:sz="0" w:space="0" w:color="auto"/>
        </w:rPr>
        <w:t>开对</w:t>
      </w:r>
      <w:r>
        <w:rPr>
          <w:rFonts w:ascii="宋体" w:eastAsia="宋体" w:hAnsi="MS Mincho" w:cs="宋体"/>
          <w:sz w:val="28"/>
          <w:bdr w:val="none" w:sz="0" w:space="0" w:color="auto"/>
        </w:rPr>
        <w:t>教材教法和学生学</w:t>
      </w:r>
      <w:r>
        <w:rPr>
          <w:rFonts w:ascii="宋体" w:eastAsia="宋体" w:hAnsi="SimSun" w:cs="宋体"/>
          <w:sz w:val="28"/>
          <w:bdr w:val="none" w:sz="0" w:space="0" w:color="auto"/>
        </w:rPr>
        <w:t>习</w:t>
      </w:r>
      <w:r>
        <w:rPr>
          <w:rFonts w:ascii="宋体" w:eastAsia="宋体" w:hAnsi="MS Mincho" w:cs="宋体"/>
          <w:sz w:val="28"/>
          <w:bdr w:val="none" w:sz="0" w:space="0" w:color="auto"/>
        </w:rPr>
        <w:t>情况的研究分析。</w:t>
      </w:r>
      <w:r>
        <w:rPr>
          <w:rFonts w:ascii="宋体" w:eastAsia="宋体" w:hAnsi="SimSun" w:cs="宋体"/>
          <w:sz w:val="28"/>
          <w:bdr w:val="none" w:sz="0" w:space="0" w:color="auto"/>
        </w:rPr>
        <w:t>为</w:t>
      </w:r>
      <w:r>
        <w:rPr>
          <w:rFonts w:ascii="宋体" w:eastAsia="宋体" w:hAnsi="MS Mincho" w:cs="宋体"/>
          <w:sz w:val="28"/>
          <w:bdr w:val="none" w:sz="0" w:space="0" w:color="auto"/>
        </w:rPr>
        <w:t>了及</w:t>
      </w:r>
      <w:r>
        <w:rPr>
          <w:rFonts w:ascii="宋体" w:eastAsia="宋体" w:hAnsi="SimSun" w:cs="宋体"/>
          <w:sz w:val="28"/>
          <w:bdr w:val="none" w:sz="0" w:space="0" w:color="auto"/>
        </w:rPr>
        <w:t>时给</w:t>
      </w:r>
      <w:r>
        <w:rPr>
          <w:rFonts w:ascii="宋体" w:eastAsia="宋体" w:hAnsi="MS Mincho" w:cs="宋体"/>
          <w:sz w:val="28"/>
          <w:bdr w:val="none" w:sz="0" w:space="0" w:color="auto"/>
        </w:rPr>
        <w:t>予分析、</w:t>
      </w:r>
      <w:r>
        <w:rPr>
          <w:rFonts w:ascii="宋体" w:eastAsia="宋体" w:hAnsi="SimSun" w:cs="宋体"/>
          <w:sz w:val="28"/>
          <w:bdr w:val="none" w:sz="0" w:space="0" w:color="auto"/>
        </w:rPr>
        <w:t>评</w:t>
      </w:r>
      <w:r>
        <w:rPr>
          <w:rFonts w:ascii="宋体" w:eastAsia="宋体" w:hAnsi="MS Mincho" w:cs="宋体"/>
          <w:sz w:val="28"/>
          <w:bdr w:val="none" w:sz="0" w:space="0" w:color="auto"/>
        </w:rPr>
        <w:t>述和指</w:t>
      </w:r>
      <w:r>
        <w:rPr>
          <w:rFonts w:ascii="宋体" w:eastAsia="宋体" w:hAnsi="SimSun" w:cs="宋体"/>
          <w:sz w:val="28"/>
          <w:bdr w:val="none" w:sz="0" w:space="0" w:color="auto"/>
        </w:rPr>
        <w:t>导</w:t>
      </w:r>
      <w:r>
        <w:rPr>
          <w:rFonts w:ascii="宋体" w:eastAsia="宋体" w:hAnsi="MS Mincho" w:cs="宋体"/>
          <w:sz w:val="28"/>
          <w:bdr w:val="none" w:sz="0" w:space="0" w:color="auto"/>
        </w:rPr>
        <w:t>，我</w:t>
      </w:r>
      <w:r>
        <w:rPr>
          <w:rFonts w:ascii="宋体" w:eastAsia="宋体" w:hAnsi="SimSun" w:cs="宋体"/>
          <w:sz w:val="28"/>
          <w:bdr w:val="none" w:sz="0" w:space="0" w:color="auto"/>
        </w:rPr>
        <w:t>每</w:t>
      </w:r>
      <w:r>
        <w:rPr>
          <w:rFonts w:ascii="宋体" w:eastAsia="宋体" w:hAnsi="MS Mincho" w:cs="宋体"/>
          <w:sz w:val="28"/>
          <w:bdr w:val="none" w:sz="0" w:space="0" w:color="auto"/>
        </w:rPr>
        <w:t>两周就听他一</w:t>
      </w:r>
      <w:r>
        <w:rPr>
          <w:rFonts w:ascii="宋体" w:eastAsia="宋体" w:hAnsi="SimSun" w:cs="宋体"/>
          <w:sz w:val="28"/>
          <w:bdr w:val="none" w:sz="0" w:space="0" w:color="auto"/>
        </w:rPr>
        <w:t>节</w:t>
      </w:r>
      <w:r>
        <w:rPr>
          <w:rFonts w:ascii="宋体" w:eastAsia="宋体" w:hAnsi="MS Mincho" w:cs="宋体"/>
          <w:sz w:val="28"/>
          <w:bdr w:val="none" w:sz="0" w:space="0" w:color="auto"/>
        </w:rPr>
        <w:t>随堂</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他的具体教学工作</w:t>
      </w:r>
      <w:r>
        <w:rPr>
          <w:rFonts w:ascii="宋体" w:eastAsia="宋体" w:hAnsi="SimSun" w:cs="宋体"/>
          <w:sz w:val="28"/>
          <w:bdr w:val="none" w:sz="0" w:space="0" w:color="auto"/>
        </w:rPr>
        <w:t>进</w:t>
      </w:r>
      <w:r>
        <w:rPr>
          <w:rFonts w:ascii="宋体" w:eastAsia="宋体" w:hAnsi="MS Mincho" w:cs="宋体"/>
          <w:sz w:val="28"/>
          <w:bdr w:val="none" w:sz="0" w:space="0" w:color="auto"/>
        </w:rPr>
        <w:t>行有的放矢的指</w:t>
      </w:r>
      <w:r>
        <w:rPr>
          <w:rFonts w:ascii="宋体" w:eastAsia="宋体" w:hAnsi="SimSun" w:cs="宋体"/>
          <w:sz w:val="28"/>
          <w:bdr w:val="none" w:sz="0" w:space="0" w:color="auto"/>
        </w:rPr>
        <w:t>导</w:t>
      </w:r>
      <w:r>
        <w:rPr>
          <w:rFonts w:ascii="宋体" w:eastAsia="宋体" w:hAnsi="MS Mincho" w:cs="宋体"/>
          <w:sz w:val="28"/>
          <w:bdr w:val="none" w:sz="0" w:space="0" w:color="auto"/>
        </w:rPr>
        <w:t>，取得明</w:t>
      </w:r>
      <w:r>
        <w:rPr>
          <w:rFonts w:ascii="宋体" w:eastAsia="宋体" w:hAnsi="SimSun" w:cs="宋体"/>
          <w:sz w:val="28"/>
          <w:bdr w:val="none" w:sz="0" w:space="0" w:color="auto"/>
        </w:rPr>
        <w:t>显</w:t>
      </w:r>
      <w:r>
        <w:rPr>
          <w:rFonts w:ascii="宋体" w:eastAsia="宋体" w:hAnsi="MS Mincho" w:cs="宋体"/>
          <w:sz w:val="28"/>
          <w:bdr w:val="none" w:sz="0" w:space="0" w:color="auto"/>
        </w:rPr>
        <w:t>的效果。</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二、指</w:t>
      </w:r>
      <w:r>
        <w:rPr>
          <w:rStyle w:val="strong"/>
          <w:rFonts w:ascii="宋体" w:eastAsia="宋体" w:hAnsi="SimSun" w:cs="宋体"/>
          <w:b/>
          <w:sz w:val="28"/>
          <w:bdr w:val="none" w:sz="0" w:space="0" w:color="auto"/>
        </w:rPr>
        <w:t>导</w:t>
      </w:r>
      <w:r>
        <w:rPr>
          <w:rStyle w:val="strong"/>
          <w:rFonts w:ascii="宋体" w:eastAsia="宋体" w:hAnsi="MS Mincho" w:cs="宋体"/>
          <w:b/>
          <w:sz w:val="28"/>
          <w:bdr w:val="none" w:sz="0" w:space="0" w:color="auto"/>
        </w:rPr>
        <w:t>教研工作。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为</w:t>
      </w:r>
      <w:r>
        <w:rPr>
          <w:rFonts w:ascii="宋体" w:eastAsia="宋体" w:hAnsi="MS Mincho" w:cs="宋体"/>
          <w:sz w:val="28"/>
          <w:bdr w:val="none" w:sz="0" w:space="0" w:color="auto"/>
        </w:rPr>
        <w:t>了深入</w:t>
      </w:r>
      <w:r>
        <w:rPr>
          <w:rFonts w:ascii="宋体" w:eastAsia="宋体" w:hAnsi="SimSun" w:cs="宋体"/>
          <w:sz w:val="28"/>
          <w:bdr w:val="none" w:sz="0" w:space="0" w:color="auto"/>
        </w:rPr>
        <w:t>开</w:t>
      </w:r>
      <w:r>
        <w:rPr>
          <w:rFonts w:ascii="宋体" w:eastAsia="宋体" w:hAnsi="MS Mincho" w:cs="宋体"/>
          <w:sz w:val="28"/>
          <w:bdr w:val="none" w:sz="0" w:space="0" w:color="auto"/>
        </w:rPr>
        <w:t>展教学科研，我</w:t>
      </w:r>
      <w:r>
        <w:rPr>
          <w:rFonts w:ascii="宋体" w:eastAsia="宋体" w:hAnsi="SimSun" w:cs="宋体"/>
          <w:sz w:val="28"/>
          <w:bdr w:val="none" w:sz="0" w:space="0" w:color="auto"/>
        </w:rPr>
        <w:t>还</w:t>
      </w:r>
      <w:r>
        <w:rPr>
          <w:rFonts w:ascii="宋体" w:eastAsia="宋体" w:hAnsi="MS Mincho" w:cs="宋体"/>
          <w:sz w:val="28"/>
          <w:bdr w:val="none" w:sz="0" w:space="0" w:color="auto"/>
        </w:rPr>
        <w:t>指</w:t>
      </w:r>
      <w:r>
        <w:rPr>
          <w:rFonts w:ascii="宋体" w:eastAsia="宋体" w:hAnsi="SimSun" w:cs="宋体"/>
          <w:sz w:val="28"/>
          <w:bdr w:val="none" w:sz="0" w:space="0" w:color="auto"/>
        </w:rPr>
        <w:t>导张</w:t>
      </w:r>
      <w:r>
        <w:rPr>
          <w:rFonts w:ascii="宋体" w:eastAsia="宋体" w:hAnsi="MS Mincho" w:cs="宋体"/>
          <w:sz w:val="28"/>
          <w:bdr w:val="none" w:sz="0" w:space="0" w:color="auto"/>
        </w:rPr>
        <w:t>永建老</w:t>
      </w:r>
      <w:r>
        <w:rPr>
          <w:rFonts w:ascii="宋体" w:eastAsia="宋体" w:hAnsi="SimSun" w:cs="宋体"/>
          <w:sz w:val="28"/>
          <w:bdr w:val="none" w:sz="0" w:space="0" w:color="auto"/>
        </w:rPr>
        <w:t>师选择</w:t>
      </w:r>
      <w:r>
        <w:rPr>
          <w:rFonts w:ascii="宋体" w:eastAsia="宋体" w:hAnsi="MS Mincho" w:cs="宋体"/>
          <w:sz w:val="28"/>
          <w:bdr w:val="none" w:sz="0" w:space="0" w:color="auto"/>
        </w:rPr>
        <w:t>并确定教研</w:t>
      </w:r>
      <w:r>
        <w:rPr>
          <w:rFonts w:ascii="宋体" w:eastAsia="宋体" w:hAnsi="SimSun" w:cs="宋体"/>
          <w:sz w:val="28"/>
          <w:bdr w:val="none" w:sz="0" w:space="0" w:color="auto"/>
        </w:rPr>
        <w:t>课题</w:t>
      </w:r>
      <w:r>
        <w:rPr>
          <w:rFonts w:ascii="宋体" w:eastAsia="宋体" w:hAnsi="MS Mincho" w:cs="宋体"/>
          <w:sz w:val="28"/>
          <w:bdr w:val="none" w:sz="0" w:space="0" w:color="auto"/>
        </w:rPr>
        <w:t>，有效</w:t>
      </w:r>
      <w:r>
        <w:rPr>
          <w:rFonts w:ascii="宋体" w:eastAsia="宋体" w:hAnsi="SimSun" w:cs="宋体"/>
          <w:sz w:val="28"/>
          <w:bdr w:val="none" w:sz="0" w:space="0" w:color="auto"/>
        </w:rPr>
        <w:t>课</w:t>
      </w:r>
      <w:r>
        <w:rPr>
          <w:rFonts w:ascii="宋体" w:eastAsia="宋体" w:hAnsi="MS Mincho" w:cs="宋体"/>
          <w:sz w:val="28"/>
          <w:bdr w:val="none" w:sz="0" w:space="0" w:color="auto"/>
        </w:rPr>
        <w:t>堂教学模式探究，并把它作</w:t>
      </w:r>
      <w:r>
        <w:rPr>
          <w:rFonts w:ascii="宋体" w:eastAsia="宋体" w:hAnsi="SimSun" w:cs="宋体"/>
          <w:sz w:val="28"/>
          <w:bdr w:val="none" w:sz="0" w:space="0" w:color="auto"/>
        </w:rPr>
        <w:t>为</w:t>
      </w:r>
      <w:r>
        <w:rPr>
          <w:rFonts w:ascii="宋体" w:eastAsia="宋体" w:hAnsi="MS Mincho" w:cs="宋体"/>
          <w:sz w:val="28"/>
          <w:bdr w:val="none" w:sz="0" w:space="0" w:color="auto"/>
        </w:rPr>
        <w:t>校本</w:t>
      </w:r>
      <w:r>
        <w:rPr>
          <w:rFonts w:ascii="宋体" w:eastAsia="宋体" w:hAnsi="SimSun" w:cs="宋体"/>
          <w:sz w:val="28"/>
          <w:bdr w:val="none" w:sz="0" w:space="0" w:color="auto"/>
        </w:rPr>
        <w:t>课</w:t>
      </w:r>
      <w:r>
        <w:rPr>
          <w:rFonts w:ascii="宋体" w:eastAsia="宋体" w:hAnsi="MS Mincho" w:cs="宋体"/>
          <w:sz w:val="28"/>
          <w:bdr w:val="none" w:sz="0" w:space="0" w:color="auto"/>
        </w:rPr>
        <w:t>程的</w:t>
      </w:r>
      <w:r>
        <w:rPr>
          <w:rFonts w:ascii="宋体" w:eastAsia="宋体" w:hAnsi="SimSun" w:cs="宋体"/>
          <w:sz w:val="28"/>
          <w:bdr w:val="none" w:sz="0" w:space="0" w:color="auto"/>
        </w:rPr>
        <w:t>专题</w:t>
      </w:r>
      <w:r>
        <w:rPr>
          <w:rFonts w:ascii="宋体" w:eastAsia="宋体" w:hAnsi="MS Mincho" w:cs="宋体"/>
          <w:sz w:val="28"/>
          <w:bdr w:val="none" w:sz="0" w:space="0" w:color="auto"/>
        </w:rPr>
        <w:t>来研究，极大地激</w:t>
      </w:r>
      <w:r>
        <w:rPr>
          <w:rFonts w:ascii="宋体" w:eastAsia="宋体" w:hAnsi="SimSun" w:cs="宋体"/>
          <w:sz w:val="28"/>
          <w:bdr w:val="none" w:sz="0" w:space="0" w:color="auto"/>
        </w:rPr>
        <w:t>发</w:t>
      </w:r>
      <w:r>
        <w:rPr>
          <w:rFonts w:ascii="宋体" w:eastAsia="宋体" w:hAnsi="MS Mincho" w:cs="宋体"/>
          <w:sz w:val="28"/>
          <w:bdr w:val="none" w:sz="0" w:space="0" w:color="auto"/>
        </w:rPr>
        <w:t>了学生的学</w:t>
      </w:r>
      <w:r>
        <w:rPr>
          <w:rFonts w:ascii="宋体" w:eastAsia="宋体" w:hAnsi="SimSun" w:cs="宋体"/>
          <w:sz w:val="28"/>
          <w:bdr w:val="none" w:sz="0" w:space="0" w:color="auto"/>
        </w:rPr>
        <w:t>习兴</w:t>
      </w:r>
      <w:r>
        <w:rPr>
          <w:rFonts w:ascii="宋体" w:eastAsia="宋体" w:hAnsi="MS Mincho" w:cs="宋体"/>
          <w:sz w:val="28"/>
          <w:bdr w:val="none" w:sz="0" w:space="0" w:color="auto"/>
        </w:rPr>
        <w:t>趣。</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三、指</w:t>
      </w:r>
      <w:r>
        <w:rPr>
          <w:rStyle w:val="strong"/>
          <w:rFonts w:ascii="宋体" w:eastAsia="宋体" w:hAnsi="SimSun" w:cs="宋体"/>
          <w:b/>
          <w:sz w:val="28"/>
          <w:bdr w:val="none" w:sz="0" w:space="0" w:color="auto"/>
        </w:rPr>
        <w:t>导继续</w:t>
      </w:r>
      <w:r>
        <w:rPr>
          <w:rStyle w:val="strong"/>
          <w:rFonts w:ascii="宋体" w:eastAsia="宋体" w:hAnsi="MS Mincho" w:cs="宋体"/>
          <w:b/>
          <w:sz w:val="28"/>
          <w:bdr w:val="none" w:sz="0" w:space="0" w:color="auto"/>
        </w:rPr>
        <w:t>学</w:t>
      </w:r>
      <w:r>
        <w:rPr>
          <w:rStyle w:val="strong"/>
          <w:rFonts w:ascii="宋体" w:eastAsia="宋体" w:hAnsi="SimSun" w:cs="宋体"/>
          <w:b/>
          <w:sz w:val="28"/>
          <w:bdr w:val="none" w:sz="0" w:space="0" w:color="auto"/>
        </w:rPr>
        <w:t>习</w:t>
      </w:r>
      <w:r>
        <w:rPr>
          <w:rStyle w:val="strong"/>
          <w:rFonts w:ascii="宋体" w:eastAsia="宋体" w:hAnsi="MS Mincho"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随着社会的</w:t>
      </w:r>
      <w:r>
        <w:rPr>
          <w:rFonts w:ascii="宋体" w:eastAsia="宋体" w:hAnsi="SimSun" w:cs="宋体"/>
          <w:sz w:val="28"/>
          <w:bdr w:val="none" w:sz="0" w:space="0" w:color="auto"/>
        </w:rPr>
        <w:t>发</w:t>
      </w:r>
      <w:r>
        <w:rPr>
          <w:rFonts w:ascii="宋体" w:eastAsia="宋体" w:hAnsi="MS Mincho" w:cs="宋体"/>
          <w:sz w:val="28"/>
          <w:bdr w:val="none" w:sz="0" w:space="0" w:color="auto"/>
        </w:rPr>
        <w:t>展、</w:t>
      </w:r>
      <w:r>
        <w:rPr>
          <w:rFonts w:ascii="宋体" w:eastAsia="宋体" w:hAnsi="SimSun" w:cs="宋体"/>
          <w:sz w:val="28"/>
          <w:bdr w:val="none" w:sz="0" w:space="0" w:color="auto"/>
        </w:rPr>
        <w:t>时</w:t>
      </w:r>
      <w:r>
        <w:rPr>
          <w:rFonts w:ascii="宋体" w:eastAsia="宋体" w:hAnsi="MS Mincho" w:cs="宋体"/>
          <w:sz w:val="28"/>
          <w:bdr w:val="none" w:sz="0" w:space="0" w:color="auto"/>
        </w:rPr>
        <w:t>代的</w:t>
      </w:r>
      <w:r>
        <w:rPr>
          <w:rFonts w:ascii="宋体" w:eastAsia="宋体" w:hAnsi="SimSun" w:cs="宋体"/>
          <w:sz w:val="28"/>
          <w:bdr w:val="none" w:sz="0" w:space="0" w:color="auto"/>
        </w:rPr>
        <w:t>进步</w:t>
      </w:r>
      <w:r>
        <w:rPr>
          <w:rFonts w:ascii="宋体" w:eastAsia="宋体" w:hAnsi="MS Mincho" w:cs="宋体"/>
          <w:sz w:val="28"/>
          <w:bdr w:val="none" w:sz="0" w:space="0" w:color="auto"/>
        </w:rPr>
        <w:t>，学科的知</w:t>
      </w:r>
      <w:r>
        <w:rPr>
          <w:rFonts w:ascii="宋体" w:eastAsia="宋体" w:hAnsi="SimSun" w:cs="宋体"/>
          <w:sz w:val="28"/>
          <w:bdr w:val="none" w:sz="0" w:space="0" w:color="auto"/>
        </w:rPr>
        <w:t>识结</w:t>
      </w:r>
      <w:r>
        <w:rPr>
          <w:rFonts w:ascii="宋体" w:eastAsia="宋体" w:hAnsi="MS Mincho" w:cs="宋体"/>
          <w:sz w:val="28"/>
          <w:bdr w:val="none" w:sz="0" w:space="0" w:color="auto"/>
        </w:rPr>
        <w:t>构、</w:t>
      </w:r>
      <w:r>
        <w:rPr>
          <w:rFonts w:ascii="宋体" w:eastAsia="宋体" w:hAnsi="SimSun" w:cs="宋体"/>
          <w:sz w:val="28"/>
          <w:bdr w:val="none" w:sz="0" w:space="0" w:color="auto"/>
        </w:rPr>
        <w:t>认</w:t>
      </w:r>
      <w:r>
        <w:rPr>
          <w:rFonts w:ascii="宋体" w:eastAsia="宋体" w:hAnsi="MS Mincho" w:cs="宋体"/>
          <w:sz w:val="28"/>
          <w:bdr w:val="none" w:sz="0" w:space="0" w:color="auto"/>
        </w:rPr>
        <w:t>知体系都在不断</w:t>
      </w:r>
      <w:r>
        <w:rPr>
          <w:rFonts w:ascii="宋体" w:eastAsia="宋体" w:hAnsi="SimSun" w:cs="宋体"/>
          <w:sz w:val="28"/>
          <w:bdr w:val="none" w:sz="0" w:space="0" w:color="auto"/>
        </w:rPr>
        <w:t>变</w:t>
      </w:r>
      <w:r>
        <w:rPr>
          <w:rFonts w:ascii="宋体" w:eastAsia="宋体" w:hAnsi="MS Mincho" w:cs="宋体"/>
          <w:sz w:val="28"/>
          <w:bdr w:val="none" w:sz="0" w:space="0" w:color="auto"/>
        </w:rPr>
        <w:t>化。教</w:t>
      </w:r>
      <w:r>
        <w:rPr>
          <w:rFonts w:ascii="宋体" w:eastAsia="宋体" w:hAnsi="SimSun" w:cs="宋体"/>
          <w:sz w:val="28"/>
          <w:bdr w:val="none" w:sz="0" w:space="0" w:color="auto"/>
        </w:rPr>
        <w:t>师</w:t>
      </w:r>
      <w:r>
        <w:rPr>
          <w:rFonts w:ascii="宋体" w:eastAsia="宋体" w:hAnsi="MS Mincho" w:cs="宋体"/>
          <w:sz w:val="28"/>
          <w:bdr w:val="none" w:sz="0" w:space="0" w:color="auto"/>
        </w:rPr>
        <w:t>只有不断地学</w:t>
      </w:r>
      <w:r>
        <w:rPr>
          <w:rFonts w:ascii="宋体" w:eastAsia="宋体" w:hAnsi="SimSun" w:cs="宋体"/>
          <w:sz w:val="28"/>
          <w:bdr w:val="none" w:sz="0" w:space="0" w:color="auto"/>
        </w:rPr>
        <w:t>习</w:t>
      </w:r>
      <w:r>
        <w:rPr>
          <w:rFonts w:ascii="宋体" w:eastAsia="宋体" w:hAnsi="MS Mincho" w:cs="宋体"/>
          <w:sz w:val="28"/>
          <w:bdr w:val="none" w:sz="0" w:space="0" w:color="auto"/>
        </w:rPr>
        <w:t>才能充</w:t>
      </w:r>
      <w:r>
        <w:rPr>
          <w:rFonts w:ascii="宋体" w:eastAsia="宋体" w:hAnsi="SimSun" w:cs="宋体"/>
          <w:sz w:val="28"/>
          <w:bdr w:val="none" w:sz="0" w:space="0" w:color="auto"/>
        </w:rPr>
        <w:t>实</w:t>
      </w:r>
      <w:r>
        <w:rPr>
          <w:rFonts w:ascii="宋体" w:eastAsia="宋体" w:hAnsi="MS Mincho" w:cs="宋体"/>
          <w:sz w:val="28"/>
          <w:bdr w:val="none" w:sz="0" w:space="0" w:color="auto"/>
        </w:rPr>
        <w:t>自己、更新自己的知</w:t>
      </w:r>
      <w:r>
        <w:rPr>
          <w:rFonts w:ascii="宋体" w:eastAsia="宋体" w:hAnsi="SimSun" w:cs="宋体"/>
          <w:sz w:val="28"/>
          <w:bdr w:val="none" w:sz="0" w:space="0" w:color="auto"/>
        </w:rPr>
        <w:t>识</w:t>
      </w:r>
      <w:r>
        <w:rPr>
          <w:rFonts w:ascii="宋体" w:eastAsia="宋体" w:hAnsi="MS Mincho" w:cs="宋体"/>
          <w:sz w:val="28"/>
          <w:bdr w:val="none" w:sz="0" w:space="0" w:color="auto"/>
        </w:rPr>
        <w:t>体系，才能以更全面的</w:t>
      </w:r>
      <w:r>
        <w:rPr>
          <w:rFonts w:ascii="宋体" w:eastAsia="宋体" w:hAnsi="SimSun" w:cs="宋体"/>
          <w:sz w:val="28"/>
          <w:bdr w:val="none" w:sz="0" w:space="0" w:color="auto"/>
        </w:rPr>
        <w:t>视</w:t>
      </w:r>
      <w:r>
        <w:rPr>
          <w:rFonts w:ascii="宋体" w:eastAsia="宋体" w:hAnsi="MS Mincho" w:cs="宋体"/>
          <w:sz w:val="28"/>
          <w:bdr w:val="none" w:sz="0" w:space="0" w:color="auto"/>
        </w:rPr>
        <w:t>角、更新的</w:t>
      </w:r>
      <w:r>
        <w:rPr>
          <w:rFonts w:ascii="宋体" w:eastAsia="宋体" w:hAnsi="SimSun" w:cs="宋体"/>
          <w:sz w:val="28"/>
          <w:bdr w:val="none" w:sz="0" w:space="0" w:color="auto"/>
        </w:rPr>
        <w:t>观</w:t>
      </w:r>
      <w:r>
        <w:rPr>
          <w:rFonts w:ascii="宋体" w:eastAsia="宋体" w:hAnsi="MS Mincho" w:cs="宋体"/>
          <w:sz w:val="28"/>
          <w:bdr w:val="none" w:sz="0" w:space="0" w:color="auto"/>
        </w:rPr>
        <w:t>点、更丰富的知</w:t>
      </w:r>
      <w:r>
        <w:rPr>
          <w:rFonts w:ascii="宋体" w:eastAsia="宋体" w:hAnsi="SimSun" w:cs="宋体"/>
          <w:sz w:val="28"/>
          <w:bdr w:val="none" w:sz="0" w:space="0" w:color="auto"/>
        </w:rPr>
        <w:t>识</w:t>
      </w:r>
      <w:r>
        <w:rPr>
          <w:rFonts w:ascii="宋体" w:eastAsia="宋体" w:hAnsi="MS Mincho" w:cs="宋体"/>
          <w:sz w:val="28"/>
          <w:bdr w:val="none" w:sz="0" w:space="0" w:color="auto"/>
        </w:rPr>
        <w:t>来面</w:t>
      </w:r>
      <w:r>
        <w:rPr>
          <w:rFonts w:ascii="宋体" w:eastAsia="宋体" w:hAnsi="SimSun" w:cs="宋体"/>
          <w:sz w:val="28"/>
          <w:bdr w:val="none" w:sz="0" w:space="0" w:color="auto"/>
        </w:rPr>
        <w:t>对</w:t>
      </w:r>
      <w:r>
        <w:rPr>
          <w:rFonts w:ascii="宋体" w:eastAsia="宋体" w:hAnsi="MS Mincho" w:cs="宋体"/>
          <w:sz w:val="28"/>
          <w:bdr w:val="none" w:sz="0" w:space="0" w:color="auto"/>
        </w:rPr>
        <w:t>学生。</w:t>
      </w:r>
      <w:r>
        <w:rPr>
          <w:rFonts w:ascii="宋体" w:eastAsia="宋体" w:hAnsi="SimSun" w:cs="宋体"/>
          <w:sz w:val="28"/>
          <w:bdr w:val="none" w:sz="0" w:space="0" w:color="auto"/>
        </w:rPr>
        <w:t>为</w:t>
      </w:r>
      <w:r>
        <w:rPr>
          <w:rFonts w:ascii="宋体" w:eastAsia="宋体" w:hAnsi="MS Mincho" w:cs="宋体"/>
          <w:sz w:val="28"/>
          <w:bdr w:val="none" w:sz="0" w:space="0" w:color="auto"/>
        </w:rPr>
        <w:t>此，我</w:t>
      </w:r>
      <w:r>
        <w:rPr>
          <w:rFonts w:ascii="宋体" w:eastAsia="宋体" w:hAnsi="SimSun" w:cs="宋体"/>
          <w:sz w:val="28"/>
          <w:bdr w:val="none" w:sz="0" w:space="0" w:color="auto"/>
        </w:rPr>
        <w:t>经</w:t>
      </w:r>
      <w:r>
        <w:rPr>
          <w:rFonts w:ascii="宋体" w:eastAsia="宋体" w:hAnsi="MS Mincho" w:cs="宋体"/>
          <w:sz w:val="28"/>
          <w:bdr w:val="none" w:sz="0" w:space="0" w:color="auto"/>
        </w:rPr>
        <w:t>常指</w:t>
      </w:r>
      <w:r>
        <w:rPr>
          <w:rFonts w:ascii="宋体" w:eastAsia="宋体" w:hAnsi="SimSun" w:cs="宋体"/>
          <w:sz w:val="28"/>
          <w:bdr w:val="none" w:sz="0" w:space="0" w:color="auto"/>
        </w:rPr>
        <w:t>导张</w:t>
      </w:r>
      <w:r>
        <w:rPr>
          <w:rFonts w:ascii="宋体" w:eastAsia="宋体" w:hAnsi="MS Mincho" w:cs="宋体"/>
          <w:sz w:val="28"/>
          <w:bdr w:val="none" w:sz="0" w:space="0" w:color="auto"/>
        </w:rPr>
        <w:t>永建老</w:t>
      </w:r>
      <w:r>
        <w:rPr>
          <w:rFonts w:ascii="宋体" w:eastAsia="宋体" w:hAnsi="SimSun" w:cs="宋体"/>
          <w:sz w:val="28"/>
          <w:bdr w:val="none" w:sz="0" w:space="0" w:color="auto"/>
        </w:rPr>
        <w:t>师</w:t>
      </w:r>
      <w:r>
        <w:rPr>
          <w:rFonts w:ascii="宋体" w:eastAsia="宋体" w:hAnsi="MS Mincho" w:cs="宋体"/>
          <w:sz w:val="28"/>
          <w:bdr w:val="none" w:sz="0" w:space="0" w:color="auto"/>
        </w:rPr>
        <w:t>要抓住</w:t>
      </w:r>
      <w:r>
        <w:rPr>
          <w:rFonts w:ascii="宋体" w:eastAsia="宋体" w:hAnsi="SimSun" w:cs="宋体"/>
          <w:sz w:val="28"/>
          <w:bdr w:val="none" w:sz="0" w:space="0" w:color="auto"/>
        </w:rPr>
        <w:t>继续</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机会，不断地在磨</w:t>
      </w:r>
      <w:r>
        <w:rPr>
          <w:rFonts w:ascii="宋体" w:eastAsia="宋体" w:hAnsi="SimSun" w:cs="宋体"/>
          <w:sz w:val="28"/>
          <w:bdr w:val="none" w:sz="0" w:space="0" w:color="auto"/>
        </w:rPr>
        <w:t>练</w:t>
      </w:r>
      <w:r>
        <w:rPr>
          <w:rFonts w:ascii="宋体" w:eastAsia="宋体" w:hAnsi="MS Mincho" w:cs="宋体"/>
          <w:sz w:val="28"/>
          <w:bdr w:val="none" w:sz="0" w:space="0" w:color="auto"/>
        </w:rPr>
        <w:t>中吸取</w:t>
      </w:r>
      <w:r>
        <w:rPr>
          <w:rFonts w:ascii="宋体" w:eastAsia="宋体" w:hAnsi="SimSun" w:cs="宋体"/>
          <w:sz w:val="28"/>
          <w:bdr w:val="none" w:sz="0" w:space="0" w:color="auto"/>
        </w:rPr>
        <w:t>营养</w:t>
      </w:r>
      <w:r>
        <w:rPr>
          <w:rFonts w:ascii="宋体" w:eastAsia="宋体" w:hAnsi="MS Mincho" w:cs="宋体"/>
          <w:sz w:val="28"/>
          <w:bdr w:val="none" w:sz="0" w:space="0" w:color="auto"/>
        </w:rPr>
        <w:t>，不断提高自己，那</w:t>
      </w:r>
      <w:r>
        <w:rPr>
          <w:rFonts w:ascii="宋体" w:eastAsia="宋体" w:hAnsi="SimSun" w:cs="宋体"/>
          <w:sz w:val="28"/>
          <w:bdr w:val="none" w:sz="0" w:space="0" w:color="auto"/>
        </w:rPr>
        <w:t>么</w:t>
      </w:r>
      <w:r>
        <w:rPr>
          <w:rFonts w:ascii="宋体" w:eastAsia="宋体" w:hAnsi="MS Mincho" w:cs="宋体"/>
          <w:sz w:val="28"/>
          <w:bdr w:val="none" w:sz="0" w:space="0" w:color="auto"/>
        </w:rPr>
        <w:t>就能加快自身成</w:t>
      </w:r>
      <w:r>
        <w:rPr>
          <w:rFonts w:ascii="宋体" w:eastAsia="宋体" w:hAnsi="SimSun" w:cs="宋体"/>
          <w:sz w:val="28"/>
          <w:bdr w:val="none" w:sz="0" w:space="0" w:color="auto"/>
        </w:rPr>
        <w:t>长</w:t>
      </w:r>
      <w:r>
        <w:rPr>
          <w:rFonts w:ascii="宋体" w:eastAsia="宋体" w:hAnsi="MS Mincho" w:cs="宋体"/>
          <w:sz w:val="28"/>
          <w:bdr w:val="none" w:sz="0" w:space="0" w:color="auto"/>
        </w:rPr>
        <w:t>，促</w:t>
      </w:r>
      <w:r>
        <w:rPr>
          <w:rFonts w:ascii="宋体" w:eastAsia="宋体" w:hAnsi="SimSun" w:cs="宋体"/>
          <w:sz w:val="28"/>
          <w:bdr w:val="none" w:sz="0" w:space="0" w:color="auto"/>
        </w:rPr>
        <w:t>进专业发</w:t>
      </w:r>
      <w:r>
        <w:rPr>
          <w:rFonts w:ascii="宋体" w:eastAsia="宋体" w:hAnsi="MS Mincho" w:cs="宋体"/>
          <w:sz w:val="28"/>
          <w:bdr w:val="none" w:sz="0" w:space="0" w:color="auto"/>
        </w:rPr>
        <w:t>展，提升</w:t>
      </w:r>
      <w:r>
        <w:rPr>
          <w:rFonts w:ascii="宋体" w:eastAsia="宋体" w:hAnsi="SimSun" w:cs="宋体"/>
          <w:sz w:val="28"/>
          <w:bdr w:val="none" w:sz="0" w:space="0" w:color="auto"/>
        </w:rPr>
        <w:t>业务</w:t>
      </w:r>
      <w:r>
        <w:rPr>
          <w:rFonts w:ascii="宋体" w:eastAsia="宋体" w:hAnsi="MS Mincho" w:cs="宋体"/>
          <w:sz w:val="28"/>
          <w:bdr w:val="none" w:sz="0" w:space="0" w:color="auto"/>
        </w:rPr>
        <w:t>水平。</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四、指</w:t>
      </w:r>
      <w:r>
        <w:rPr>
          <w:rStyle w:val="strong"/>
          <w:rFonts w:ascii="宋体" w:eastAsia="宋体" w:hAnsi="SimSun" w:cs="宋体"/>
          <w:b/>
          <w:sz w:val="28"/>
          <w:bdr w:val="none" w:sz="0" w:space="0" w:color="auto"/>
        </w:rPr>
        <w:t>导</w:t>
      </w:r>
      <w:r>
        <w:rPr>
          <w:rStyle w:val="strong"/>
          <w:rFonts w:ascii="宋体" w:eastAsia="宋体" w:hAnsi="MS Mincho" w:cs="宋体"/>
          <w:b/>
          <w:sz w:val="28"/>
          <w:bdr w:val="none" w:sz="0" w:space="0" w:color="auto"/>
        </w:rPr>
        <w:t>学会反思。</w:t>
      </w:r>
      <w:r>
        <w:rPr>
          <w:bdr w:val="none" w:sz="0" w:space="0" w:color="auto"/>
        </w:rPr>
        <w:br/>
      </w:r>
      <w:r>
        <w:rPr>
          <w:bdr w:val="none" w:sz="0" w:space="0" w:color="auto"/>
        </w:rPr>
        <w:br/>
      </w:r>
    </w:p>
    <w:p>
      <w:pPr>
        <w:pBdr>
          <w:top w:val="none" w:sz="0" w:space="0" w:color="auto"/>
          <w:left w:val="none" w:sz="0" w:space="0" w:color="auto"/>
          <w:bottom w:val="none" w:sz="0" w:space="0" w:color="auto"/>
          <w:right w:val="none" w:sz="0" w:space="0" w:color="auto"/>
        </w:pBdr>
        <w:rPr>
          <w:rFonts w:ascii="SimSun" w:eastAsia="SimSun" w:hAnsi="SimSun" w:cs="SimSun"/>
          <w:b/>
          <w:bCs/>
          <w:color w:val="000000"/>
          <w:sz w:val="30"/>
          <w:szCs w:val="30"/>
          <w:bdr w:val="none" w:sz="0" w:space="0" w:color="auto"/>
        </w:rPr>
      </w:pPr>
      <w:r>
        <w:rPr>
          <w:rFonts w:ascii="SimSun" w:eastAsia="SimSun" w:hAnsi="SimSun" w:cs="SimSun"/>
          <w:b/>
          <w:bCs/>
          <w:color w:val="000000"/>
          <w:sz w:val="30"/>
          <w:szCs w:val="30"/>
          <w:bdr w:val="none" w:sz="0" w:space="0" w:color="auto"/>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bdr w:val="none" w:sz="0" w:space="0" w:color="auto"/>
          </w:rPr>
          <w:t>https://d.book118.com/288050030100006042</w:t>
        </w:r>
      </w:hyperlink>
    </w:p>
    <w:p>
      <w:pPr>
        <w:pStyle w:val="main-leftcontentp"/>
        <w:spacing w:before="160" w:beforeAutospacing="0" w:after="160" w:afterAutospacing="0" w:line="360" w:lineRule="auto"/>
        <w:ind w:left="0" w:right="0" w:firstLine="560"/>
        <w:contextualSpacing w:val="0"/>
        <w:jc w:val="both"/>
        <w:rPr>
          <w:bdr w:val="none" w:sz="0" w:space="0" w:color="auto"/>
        </w:rPr>
      </w:pPr>
    </w:p>
    <w:sectPr>
      <w:type w:val="nextPage"/>
      <w:pgMar w:top="1440" w:right="1514" w:bottom="1440" w:left="1514" w:header="708" w:footer="708" w:gutter="0"/>
      <w:pgNumType w:start="13"/>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Cambria Math">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suff w:val="nothing"/>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pBdr>
        <w:top w:val="none" w:sz="0" w:space="0" w:color="auto"/>
        <w:left w:val="none" w:sz="0" w:space="0" w:color="auto"/>
        <w:bottom w:val="none" w:sz="0" w:space="0" w:color="auto"/>
        <w:right w:val="none" w:sz="0" w:space="0" w:color="auto"/>
      </w:pBdr>
    </w:pPr>
    <w:rPr>
      <w:sz w:val="21"/>
      <w:szCs w:val="21"/>
      <w:bdr w:val="none" w:sz="0" w:space="0" w:color="auto"/>
    </w:rPr>
  </w:style>
  <w:style w:type="paragraph" w:styleId="Heading1">
    <w:name w:val="heading 1"/>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0"/>
    </w:pPr>
    <w:rPr>
      <w:rFonts w:ascii="Times New Roman" w:eastAsia="Times New Roman" w:hAnsi="Times New Roman" w:cs="Times New Roman"/>
      <w:b w:val="0"/>
      <w:bCs w:val="0"/>
      <w:i w:val="0"/>
      <w:kern w:val="36"/>
      <w:sz w:val="24"/>
      <w:szCs w:val="24"/>
      <w:bdr w:val="none" w:sz="0" w:space="0" w:color="auto"/>
    </w:rPr>
  </w:style>
  <w:style w:type="paragraph" w:styleId="Heading2">
    <w:name w:val="heading 2"/>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1"/>
    </w:pPr>
    <w:rPr>
      <w:rFonts w:ascii="Times New Roman" w:eastAsia="Times New Roman" w:hAnsi="Times New Roman" w:cs="Times New Roman"/>
      <w:b w:val="0"/>
      <w:bCs w:val="0"/>
      <w:i w:val="0"/>
      <w:iCs/>
      <w:sz w:val="24"/>
      <w:szCs w:val="24"/>
      <w:bdr w:val="none" w:sz="0" w:space="0" w:color="auto"/>
    </w:rPr>
  </w:style>
  <w:style w:type="paragraph" w:styleId="Heading3">
    <w:name w:val="heading 3"/>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2"/>
    </w:pPr>
    <w:rPr>
      <w:rFonts w:ascii="Times New Roman" w:eastAsia="Times New Roman" w:hAnsi="Times New Roman" w:cs="Times New Roman"/>
      <w:b w:val="0"/>
      <w:bCs w:val="0"/>
      <w:i w:val="0"/>
      <w:sz w:val="24"/>
      <w:szCs w:val="24"/>
      <w:bdr w:val="none" w:sz="0" w:space="0" w:color="auto"/>
    </w:rPr>
  </w:style>
  <w:style w:type="paragraph" w:styleId="Heading4">
    <w:name w:val="heading 4"/>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3"/>
    </w:pPr>
    <w:rPr>
      <w:rFonts w:ascii="Times New Roman" w:eastAsia="Times New Roman" w:hAnsi="Times New Roman" w:cs="Times New Roman"/>
      <w:b w:val="0"/>
      <w:bCs w:val="0"/>
      <w:i w:val="0"/>
      <w:sz w:val="24"/>
      <w:szCs w:val="24"/>
      <w:bdr w:val="none" w:sz="0" w:space="0" w:color="auto"/>
    </w:rPr>
  </w:style>
  <w:style w:type="paragraph" w:styleId="Heading5">
    <w:name w:val="heading 5"/>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4"/>
    </w:pPr>
    <w:rPr>
      <w:rFonts w:ascii="Times New Roman" w:eastAsia="Times New Roman" w:hAnsi="Times New Roman" w:cs="Times New Roman"/>
      <w:b w:val="0"/>
      <w:bCs w:val="0"/>
      <w:i w:val="0"/>
      <w:iCs/>
      <w:sz w:val="24"/>
      <w:szCs w:val="24"/>
      <w:bdr w:val="none" w:sz="0" w:space="0" w:color="auto"/>
    </w:rPr>
  </w:style>
  <w:style w:type="paragraph" w:styleId="Heading6">
    <w:name w:val="heading 6"/>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5"/>
    </w:pPr>
    <w:rPr>
      <w:rFonts w:ascii="Times New Roman" w:eastAsia="Times New Roman" w:hAnsi="Times New Roman" w:cs="Times New Roman"/>
      <w:b w:val="0"/>
      <w:bCs w:val="0"/>
      <w:i w:val="0"/>
      <w:sz w:val="24"/>
      <w:szCs w:val="24"/>
      <w:bdr w:val="none" w:sz="0" w:space="0" w:color="auto"/>
    </w:rPr>
  </w:style>
  <w:style w:type="character" w:default="1" w:styleId="DefaultParagraphFont">
    <w:name w:val="Default Paragraph Font"/>
    <w:semiHidden/>
  </w:style>
  <w:style w:type="paragraph" w:customStyle="1" w:styleId="div">
    <w:name w:val="div"/>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a">
    <w:name w:val="a"/>
    <w:basedOn w:val="DefaultParagraphFont"/>
    <w:rPr>
      <w:color w:val="188BD8"/>
      <w:sz w:val="18"/>
      <w:szCs w:val="18"/>
    </w:rPr>
  </w:style>
  <w:style w:type="paragraph" w:customStyle="1" w:styleId="header">
    <w:name w:val="header"/>
    <w:basedOn w:val="Normal"/>
    <w:pPr>
      <w:pBdr>
        <w:top w:val="none" w:sz="0" w:space="3" w:color="auto"/>
        <w:left w:val="none" w:sz="0" w:space="0" w:color="auto"/>
        <w:bottom w:val="none" w:sz="0" w:space="4" w:color="auto"/>
        <w:right w:val="none" w:sz="0" w:space="0" w:color="auto"/>
      </w:pBdr>
      <w:shd w:val="clear" w:color="auto" w:fill="FFFFFF"/>
    </w:pPr>
    <w:rPr>
      <w:shd w:val="clear" w:color="auto" w:fill="FFFFFF"/>
    </w:rPr>
  </w:style>
  <w:style w:type="paragraph" w:customStyle="1" w:styleId="indexmid">
    <w:name w:val="index_mid"/>
    <w:basedOn w:val="Normal"/>
  </w:style>
  <w:style w:type="character" w:customStyle="1" w:styleId="indexlanmu">
    <w:name w:val="index_lanmu"/>
    <w:basedOn w:val="DefaultParagraphFont"/>
    <w:rPr>
      <w:color w:val="FFFFFF"/>
      <w:sz w:val="23"/>
      <w:szCs w:val="23"/>
      <w:shd w:val="clear" w:color="auto" w:fill="379ADC"/>
    </w:rPr>
  </w:style>
  <w:style w:type="character" w:customStyle="1" w:styleId="phone">
    <w:name w:val="phone"/>
    <w:basedOn w:val="DefaultParagraphFont"/>
    <w:rPr>
      <w:color w:val="777777"/>
      <w:sz w:val="21"/>
      <w:szCs w:val="21"/>
    </w:rPr>
  </w:style>
  <w:style w:type="paragraph" w:customStyle="1" w:styleId="rougao">
    <w:name w:val="rougao"/>
    <w:basedOn w:val="Normal"/>
  </w:style>
  <w:style w:type="character" w:customStyle="1" w:styleId="rougaoon">
    <w:name w:val="rougao_on"/>
    <w:basedOn w:val="DefaultParagraphFont"/>
    <w:rPr>
      <w:shd w:val="clear" w:color="auto" w:fill="F96969"/>
    </w:rPr>
  </w:style>
  <w:style w:type="character" w:customStyle="1" w:styleId="rougaoa">
    <w:name w:val="rougao_a"/>
    <w:basedOn w:val="DefaultParagraphFont"/>
    <w:rPr>
      <w:color w:val="FFFFFF"/>
      <w:sz w:val="23"/>
      <w:szCs w:val="23"/>
      <w:shd w:val="clear" w:color="auto" w:fill="379ADC"/>
    </w:rPr>
  </w:style>
  <w:style w:type="paragraph" w:customStyle="1" w:styleId="search">
    <w:name w:val="search"/>
    <w:basedOn w:val="Normal"/>
  </w:style>
  <w:style w:type="paragraph" w:customStyle="1" w:styleId="articletop">
    <w:name w:val="article_top"/>
    <w:basedOn w:val="Normal"/>
    <w:pPr>
      <w:shd w:val="clear" w:color="auto" w:fill="F3F5F7"/>
    </w:pPr>
    <w:rPr>
      <w:shd w:val="clear" w:color="auto" w:fill="F3F5F7"/>
    </w:rPr>
  </w:style>
  <w:style w:type="paragraph" w:customStyle="1" w:styleId="articlemid">
    <w:name w:val="article_mid"/>
    <w:basedOn w:val="Normal"/>
  </w:style>
  <w:style w:type="paragraph" w:customStyle="1" w:styleId="sidebox">
    <w:name w:val="side_box"/>
    <w:basedOn w:val="Normal"/>
    <w:rPr>
      <w:color w:val="666666"/>
    </w:rPr>
  </w:style>
  <w:style w:type="paragraph" w:customStyle="1" w:styleId="sidebar">
    <w:name w:val="sidebar"/>
    <w:basedOn w:val="Normal"/>
    <w:pPr>
      <w:spacing w:line="600" w:lineRule="atLeast"/>
    </w:pPr>
    <w:rPr>
      <w:color w:val="A5A5A5"/>
      <w:sz w:val="21"/>
      <w:szCs w:val="21"/>
    </w:rPr>
  </w:style>
  <w:style w:type="character" w:customStyle="1" w:styleId="sidebarspan">
    <w:name w:val="sidebar_span"/>
    <w:basedOn w:val="DefaultParagraphFont"/>
    <w:rPr>
      <w:color w:val="A5A5A5"/>
      <w:sz w:val="21"/>
      <w:szCs w:val="21"/>
    </w:rPr>
  </w:style>
  <w:style w:type="character" w:customStyle="1" w:styleId="sidebara">
    <w:name w:val="sidebar_a"/>
    <w:basedOn w:val="DefaultParagraphFont"/>
    <w:rPr>
      <w:color w:val="A5A5A5"/>
      <w:sz w:val="21"/>
      <w:szCs w:val="21"/>
    </w:rPr>
  </w:style>
  <w:style w:type="character" w:customStyle="1" w:styleId="sidebarcode">
    <w:name w:val="sidebar_code"/>
    <w:basedOn w:val="DefaultParagraphFont"/>
    <w:rPr>
      <w:color w:val="A5A5A5"/>
    </w:rPr>
  </w:style>
  <w:style w:type="paragraph" w:customStyle="1" w:styleId="titlebox">
    <w:name w:val="title_box"/>
    <w:basedOn w:val="Normal"/>
  </w:style>
  <w:style w:type="paragraph" w:customStyle="1" w:styleId="title">
    <w:name w:val="title"/>
    <w:basedOn w:val="Normal"/>
    <w:pPr>
      <w:spacing w:line="540" w:lineRule="atLeast"/>
    </w:pPr>
    <w:rPr>
      <w:b/>
      <w:bCs/>
      <w:color w:val="232323"/>
      <w:sz w:val="44"/>
      <w:szCs w:val="44"/>
    </w:rPr>
  </w:style>
  <w:style w:type="paragraph" w:customStyle="1" w:styleId="info">
    <w:name w:val="info"/>
    <w:basedOn w:val="Normal"/>
    <w:pPr>
      <w:pBdr>
        <w:bottom w:val="none" w:sz="0" w:space="6" w:color="auto"/>
      </w:pBdr>
      <w:spacing w:line="360" w:lineRule="atLeast"/>
    </w:pPr>
    <w:rPr>
      <w:color w:val="999999"/>
      <w:sz w:val="18"/>
      <w:szCs w:val="18"/>
    </w:rPr>
  </w:style>
  <w:style w:type="character" w:customStyle="1" w:styleId="infotime">
    <w:name w:val="info_time"/>
    <w:basedOn w:val="DefaultParagraphFont"/>
  </w:style>
  <w:style w:type="character" w:customStyle="1" w:styleId="infospan">
    <w:name w:val="info_span"/>
    <w:basedOn w:val="DefaultParagraphFont"/>
  </w:style>
  <w:style w:type="character" w:customStyle="1" w:styleId="infospana">
    <w:name w:val="info_span_a"/>
    <w:basedOn w:val="DefaultParagraphFont"/>
    <w:rPr>
      <w:color w:val="999999"/>
    </w:rPr>
  </w:style>
  <w:style w:type="paragraph" w:customStyle="1" w:styleId="main">
    <w:name w:val="main"/>
    <w:basedOn w:val="Normal"/>
  </w:style>
  <w:style w:type="paragraph" w:customStyle="1" w:styleId="main-left">
    <w:name w:val="main-left"/>
    <w:basedOn w:val="Normal"/>
  </w:style>
  <w:style w:type="paragraph" w:customStyle="1" w:styleId="main-leftcontent">
    <w:name w:val="main-left_content"/>
    <w:basedOn w:val="Normal"/>
    <w:pPr>
      <w:pBdr>
        <w:bottom w:val="none" w:sz="0" w:space="9" w:color="auto"/>
      </w:pBdr>
      <w:spacing w:line="450" w:lineRule="atLeast"/>
    </w:pPr>
    <w:rPr>
      <w:color w:val="333333"/>
      <w:sz w:val="23"/>
      <w:szCs w:val="23"/>
    </w:rPr>
  </w:style>
  <w:style w:type="paragraph" w:customStyle="1" w:styleId="li">
    <w:name w:val="li"/>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em">
    <w:name w:val="em"/>
    <w:basedOn w:val="DefaultParagraphFont"/>
    <w:rPr>
      <w:b w:val="0"/>
      <w:bCs w:val="0"/>
      <w:i w:val="0"/>
      <w:iCs w:val="0"/>
    </w:rPr>
  </w:style>
  <w:style w:type="character" w:customStyle="1" w:styleId="excellenttitle">
    <w:name w:val="excellent_title"/>
    <w:basedOn w:val="DefaultParagraphFont"/>
  </w:style>
  <w:style w:type="character" w:customStyle="1" w:styleId="main-leftcontenta">
    <w:name w:val="main-left_content_a"/>
    <w:basedOn w:val="DefaultParagraphFont"/>
    <w:rPr>
      <w:color w:val="333333"/>
      <w:sz w:val="24"/>
      <w:szCs w:val="24"/>
    </w:rPr>
  </w:style>
  <w:style w:type="character" w:customStyle="1" w:styleId="excellentstar">
    <w:name w:val="excellent_star"/>
    <w:basedOn w:val="DefaultParagraphFont"/>
  </w:style>
  <w:style w:type="paragraph" w:customStyle="1" w:styleId="main-leftcontentp">
    <w:name w:val="main-left_content_p"/>
    <w:basedOn w:val="Normal"/>
    <w:pPr>
      <w:pBdr>
        <w:bottom w:val="none" w:sz="0" w:space="9" w:color="auto"/>
      </w:pBdr>
      <w:spacing w:line="450" w:lineRule="atLeast"/>
    </w:pPr>
    <w:rPr>
      <w:color w:val="333333"/>
      <w:sz w:val="24"/>
      <w:szCs w:val="24"/>
    </w:rPr>
  </w:style>
  <w:style w:type="paragraph" w:customStyle="1" w:styleId="main-leftcontenth2">
    <w:name w:val="main-left_content_h2"/>
    <w:basedOn w:val="Normal"/>
    <w:pPr>
      <w:spacing w:line="465" w:lineRule="atLeast"/>
      <w:jc w:val="left"/>
    </w:pPr>
    <w:rPr>
      <w:b/>
      <w:bCs/>
      <w:color w:val="FF0000"/>
      <w:sz w:val="24"/>
      <w:szCs w:val="24"/>
    </w:rPr>
  </w:style>
  <w:style w:type="character" w:customStyle="1" w:styleId="strong">
    <w:name w:val="strong"/>
    <w:basedOn w:val="DefaultParagraphFont"/>
    <w:rPr>
      <w:b/>
      <w:bCs/>
      <w:i w:val="0"/>
      <w:iCs w:val="0"/>
    </w:rPr>
  </w:style>
  <w:style w:type="paragraph" w:customStyle="1" w:styleId="main-right">
    <w:name w:val="main-right"/>
    <w:basedOn w:val="Normal"/>
    <w:pPr>
      <w:shd w:val="clear" w:color="auto" w:fill="FFFFFF"/>
    </w:pPr>
    <w:rPr>
      <w:shd w:val="clear" w:color="auto" w:fill="FFFFFF"/>
    </w:rPr>
  </w:style>
  <w:style w:type="paragraph" w:customStyle="1" w:styleId="rightbox">
    <w:name w:val="right_box"/>
    <w:basedOn w:val="Normal"/>
    <w:pPr>
      <w:shd w:val="clear" w:color="auto" w:fill="FFFFFF"/>
    </w:pPr>
    <w:rPr>
      <w:shd w:val="clear" w:color="auto" w:fill="FFFFFF"/>
    </w:rPr>
  </w:style>
  <w:style w:type="paragraph" w:customStyle="1" w:styleId="rightboxtitle">
    <w:name w:val="right_box_title"/>
    <w:basedOn w:val="Normal"/>
    <w:pPr>
      <w:pBdr>
        <w:bottom w:val="single" w:sz="6" w:space="0" w:color="EAEAEA"/>
      </w:pBdr>
      <w:spacing w:line="480" w:lineRule="atLeast"/>
    </w:pPr>
  </w:style>
  <w:style w:type="character" w:customStyle="1" w:styleId="rightboxtitlespan">
    <w:name w:val="right_box_title_span"/>
    <w:basedOn w:val="DefaultParagraphFont"/>
    <w:rPr>
      <w:b/>
      <w:bCs/>
      <w:color w:val="333333"/>
      <w:sz w:val="24"/>
      <w:szCs w:val="24"/>
    </w:rPr>
  </w:style>
  <w:style w:type="character" w:customStyle="1" w:styleId="rightboxulli">
    <w:name w:val="right_box_ul_li"/>
    <w:basedOn w:val="DefaultParagraphFont"/>
    <w:rPr>
      <w:sz w:val="23"/>
      <w:szCs w:val="23"/>
    </w:rPr>
  </w:style>
  <w:style w:type="character" w:customStyle="1" w:styleId="rightboxullia">
    <w:name w:val="right_box_ul_li_a"/>
    <w:basedOn w:val="DefaultParagraphFont"/>
    <w:rPr>
      <w:color w:val="333333"/>
      <w:sz w:val="23"/>
      <w:szCs w:val="23"/>
    </w:rPr>
  </w:style>
  <w:style w:type="paragraph" w:customStyle="1" w:styleId="footer">
    <w:name w:val="footer"/>
    <w:basedOn w:val="Normal"/>
    <w:pPr>
      <w:pBdr>
        <w:top w:val="none" w:sz="0" w:space="7" w:color="auto"/>
        <w:left w:val="none" w:sz="0" w:space="0" w:color="auto"/>
        <w:bottom w:val="none" w:sz="0" w:space="7" w:color="auto"/>
        <w:right w:val="none" w:sz="0" w:space="0" w:color="auto"/>
      </w:pBdr>
      <w:shd w:val="clear" w:color="auto" w:fill="363D4D"/>
      <w:spacing w:line="360" w:lineRule="atLeast"/>
      <w:jc w:val="center"/>
    </w:pPr>
    <w:rPr>
      <w:shd w:val="clear" w:color="auto" w:fill="363D4D"/>
    </w:rPr>
  </w:style>
  <w:style w:type="paragraph" w:customStyle="1" w:styleId="footerp">
    <w:name w:val="footer_p"/>
    <w:basedOn w:val="Normal"/>
    <w:pPr>
      <w:jc w:val="center"/>
    </w:pPr>
    <w:rPr>
      <w:color w:val="E0E0E0"/>
      <w:sz w:val="18"/>
      <w:szCs w:val="18"/>
    </w:rPr>
  </w:style>
  <w:style w:type="character" w:customStyle="1" w:styleId="footerpa">
    <w:name w:val="footer_p_a"/>
    <w:basedOn w:val="DefaultParagraphFont"/>
    <w:rPr>
      <w:color w:val="E0E0E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8805003010000604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指导青年教师工作总结【精】</dc:title>
  <dc:subject>总结是对取得的成绩、存在的问题及得到的经验和教训等方面情况进行评价与描述的一种书面材料，它可以帮助我们总结以往思想，发扬成绩，因此我们需要回头归纳，写一份总结了。那么如何把总结写出新花样呢？以下是小编</dc:subject>
  <cp:keywords>指导青年教师工作总结</cp:keywords>
  <cp:revision>0</cp:revision>
</cp:coreProperties>
</file>