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英</w:t>
      </w:r>
      <w:r>
        <w:rPr>
          <w:rFonts w:ascii="宋体" w:eastAsia="黑体" w:hAnsi="SimSun" w:cs="宋体"/>
          <w:b/>
          <w:sz w:val="40"/>
          <w:bdr w:val="none" w:sz="0" w:space="0" w:color="auto"/>
        </w:rPr>
        <w:t>语</w:t>
      </w:r>
      <w:r>
        <w:rPr>
          <w:rFonts w:ascii="宋体" w:eastAsia="黑体" w:hAnsi="MS Mincho" w:cs="宋体"/>
          <w:b/>
          <w:sz w:val="40"/>
          <w:bdr w:val="none" w:sz="0" w:space="0" w:color="auto"/>
        </w:rPr>
        <w:t>教</w:t>
      </w:r>
      <w:r>
        <w:rPr>
          <w:rFonts w:ascii="宋体" w:eastAsia="黑体" w:hAnsi="SimSun" w:cs="宋体"/>
          <w:b/>
          <w:sz w:val="40"/>
          <w:bdr w:val="none" w:sz="0" w:space="0" w:color="auto"/>
        </w:rPr>
        <w:t>师</w:t>
      </w:r>
      <w:r>
        <w:rPr>
          <w:rFonts w:ascii="宋体" w:eastAsia="黑体" w:hAnsi="MS Mincho" w:cs="宋体"/>
          <w:b/>
          <w:sz w:val="40"/>
          <w:bdr w:val="none" w:sz="0" w:space="0" w:color="auto"/>
        </w:rPr>
        <w:t>个人工作</w:t>
      </w:r>
      <w:r>
        <w:rPr>
          <w:rFonts w:ascii="宋体" w:eastAsia="黑体" w:hAnsi="SimSun" w:cs="宋体"/>
          <w:b/>
          <w:sz w:val="40"/>
          <w:bdr w:val="none" w:sz="0" w:space="0" w:color="auto"/>
        </w:rPr>
        <w:t>总结</w:t>
      </w:r>
      <w:r>
        <w:rPr>
          <w:rFonts w:ascii="宋体" w:eastAsia="黑体" w:hAnsi="MS Mincho" w:cs="宋体"/>
          <w:b/>
          <w:sz w:val="40"/>
          <w:bdr w:val="none" w:sz="0" w:space="0" w:color="auto"/>
        </w:rPr>
        <w:t>通用</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w:t>
      </w:r>
      <w:r>
        <w:rPr>
          <w:rFonts w:ascii="宋体" w:eastAsia="宋体" w:hAnsi="SimSun" w:cs="宋体"/>
          <w:sz w:val="28"/>
          <w:bdr w:val="none" w:sz="0" w:space="0" w:color="auto"/>
        </w:rPr>
        <w:t>对</w:t>
      </w:r>
      <w:r>
        <w:rPr>
          <w:rFonts w:ascii="宋体" w:eastAsia="宋体" w:hAnsi="MS Mincho" w:cs="宋体"/>
          <w:sz w:val="28"/>
          <w:bdr w:val="none" w:sz="0" w:space="0" w:color="auto"/>
        </w:rPr>
        <w:t>某一特定</w:t>
      </w:r>
      <w:r>
        <w:rPr>
          <w:rFonts w:ascii="宋体" w:eastAsia="宋体" w:hAnsi="SimSun" w:cs="宋体"/>
          <w:sz w:val="28"/>
          <w:bdr w:val="none" w:sz="0" w:space="0" w:color="auto"/>
        </w:rPr>
        <w:t>时间</w:t>
      </w:r>
      <w:r>
        <w:rPr>
          <w:rFonts w:ascii="宋体" w:eastAsia="宋体" w:hAnsi="MS Mincho" w:cs="宋体"/>
          <w:sz w:val="28"/>
          <w:bdr w:val="none" w:sz="0" w:space="0" w:color="auto"/>
        </w:rPr>
        <w:t>段内的学</w:t>
      </w:r>
      <w:r>
        <w:rPr>
          <w:rFonts w:ascii="宋体" w:eastAsia="宋体" w:hAnsi="SimSun" w:cs="宋体"/>
          <w:sz w:val="28"/>
          <w:bdr w:val="none" w:sz="0" w:space="0" w:color="auto"/>
        </w:rPr>
        <w:t>习</w:t>
      </w:r>
      <w:r>
        <w:rPr>
          <w:rFonts w:ascii="宋体" w:eastAsia="宋体" w:hAnsi="MS Mincho" w:cs="宋体"/>
          <w:sz w:val="28"/>
          <w:bdr w:val="none" w:sz="0" w:space="0" w:color="auto"/>
        </w:rPr>
        <w:t>和工作生活等表</w:t>
      </w:r>
      <w:r>
        <w:rPr>
          <w:rFonts w:ascii="宋体" w:eastAsia="宋体" w:hAnsi="SimSun" w:cs="宋体"/>
          <w:sz w:val="28"/>
          <w:bdr w:val="none" w:sz="0" w:space="0" w:color="auto"/>
        </w:rPr>
        <w:t>现</w:t>
      </w:r>
      <w:r>
        <w:rPr>
          <w:rFonts w:ascii="宋体" w:eastAsia="宋体" w:hAnsi="MS Mincho" w:cs="宋体"/>
          <w:sz w:val="28"/>
          <w:bdr w:val="none" w:sz="0" w:space="0" w:color="auto"/>
        </w:rPr>
        <w:t>情况加以回</w:t>
      </w:r>
      <w:r>
        <w:rPr>
          <w:rFonts w:ascii="宋体" w:eastAsia="宋体" w:hAnsi="SimSun" w:cs="宋体"/>
          <w:sz w:val="28"/>
          <w:bdr w:val="none" w:sz="0" w:space="0" w:color="auto"/>
        </w:rPr>
        <w:t>顾</w:t>
      </w:r>
      <w:r>
        <w:rPr>
          <w:rFonts w:ascii="宋体" w:eastAsia="宋体" w:hAnsi="MS Mincho" w:cs="宋体"/>
          <w:sz w:val="28"/>
          <w:bdr w:val="none" w:sz="0" w:space="0" w:color="auto"/>
        </w:rPr>
        <w:t>和分析的一</w:t>
      </w:r>
      <w:r>
        <w:rPr>
          <w:rFonts w:ascii="宋体" w:eastAsia="宋体" w:hAnsi="SimSun" w:cs="宋体"/>
          <w:sz w:val="28"/>
          <w:bdr w:val="none" w:sz="0" w:space="0" w:color="auto"/>
        </w:rPr>
        <w:t>种书</w:t>
      </w:r>
      <w:r>
        <w:rPr>
          <w:rFonts w:ascii="宋体" w:eastAsia="宋体" w:hAnsi="MS Mincho" w:cs="宋体"/>
          <w:sz w:val="28"/>
          <w:bdr w:val="none" w:sz="0" w:space="0" w:color="auto"/>
        </w:rPr>
        <w:t>面材料，它是增</w:t>
      </w:r>
      <w:r>
        <w:rPr>
          <w:rFonts w:ascii="宋体" w:eastAsia="宋体" w:hAnsi="SimSun" w:cs="宋体"/>
          <w:sz w:val="28"/>
          <w:bdr w:val="none" w:sz="0" w:space="0" w:color="auto"/>
        </w:rPr>
        <w:t>长</w:t>
      </w:r>
      <w:r>
        <w:rPr>
          <w:rFonts w:ascii="宋体" w:eastAsia="宋体" w:hAnsi="MS Mincho" w:cs="宋体"/>
          <w:sz w:val="28"/>
          <w:bdr w:val="none" w:sz="0" w:space="0" w:color="auto"/>
        </w:rPr>
        <w:t>才干的一</w:t>
      </w:r>
      <w:r>
        <w:rPr>
          <w:rFonts w:ascii="宋体" w:eastAsia="宋体" w:hAnsi="SimSun" w:cs="宋体"/>
          <w:sz w:val="28"/>
          <w:bdr w:val="none" w:sz="0" w:space="0" w:color="auto"/>
        </w:rPr>
        <w:t>种</w:t>
      </w:r>
      <w:r>
        <w:rPr>
          <w:rFonts w:ascii="宋体" w:eastAsia="宋体" w:hAnsi="MS Mincho" w:cs="宋体"/>
          <w:sz w:val="28"/>
          <w:bdr w:val="none" w:sz="0" w:space="0" w:color="auto"/>
        </w:rPr>
        <w:t>好</w:t>
      </w:r>
      <w:r>
        <w:rPr>
          <w:rFonts w:ascii="宋体" w:eastAsia="宋体" w:hAnsi="SimSun" w:cs="宋体"/>
          <w:sz w:val="28"/>
          <w:bdr w:val="none" w:sz="0" w:space="0" w:color="auto"/>
        </w:rPr>
        <w:t>办</w:t>
      </w:r>
      <w:r>
        <w:rPr>
          <w:rFonts w:ascii="宋体" w:eastAsia="宋体" w:hAnsi="MS Mincho" w:cs="宋体"/>
          <w:sz w:val="28"/>
          <w:bdr w:val="none" w:sz="0" w:space="0" w:color="auto"/>
        </w:rPr>
        <w:t>法，因此，</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写一份</w:t>
      </w:r>
      <w:r>
        <w:rPr>
          <w:rFonts w:ascii="宋体" w:eastAsia="宋体" w:hAnsi="SimSun" w:cs="宋体"/>
          <w:sz w:val="28"/>
          <w:bdr w:val="none" w:sz="0" w:space="0" w:color="auto"/>
        </w:rPr>
        <w:t>总结</w:t>
      </w:r>
      <w:r>
        <w:rPr>
          <w:rFonts w:ascii="宋体" w:eastAsia="宋体" w:hAnsi="MS Mincho" w:cs="宋体"/>
          <w:sz w:val="28"/>
          <w:bdr w:val="none" w:sz="0" w:space="0" w:color="auto"/>
        </w:rPr>
        <w:t>吧。</w:t>
      </w:r>
      <w:r>
        <w:rPr>
          <w:rFonts w:ascii="宋体" w:eastAsia="宋体" w:hAnsi="SimSun" w:cs="宋体"/>
          <w:sz w:val="28"/>
          <w:bdr w:val="none" w:sz="0" w:space="0" w:color="auto"/>
        </w:rPr>
        <w:t>总结</w:t>
      </w:r>
      <w:r>
        <w:rPr>
          <w:rFonts w:ascii="宋体" w:eastAsia="宋体" w:hAnsi="MS Mincho" w:cs="宋体"/>
          <w:sz w:val="28"/>
          <w:bdr w:val="none" w:sz="0" w:space="0" w:color="auto"/>
        </w:rPr>
        <w:t>怎</w:t>
      </w:r>
      <w:r>
        <w:rPr>
          <w:rFonts w:ascii="宋体" w:eastAsia="宋体" w:hAnsi="SimSun" w:cs="宋体"/>
          <w:sz w:val="28"/>
          <w:bdr w:val="none" w:sz="0" w:space="0" w:color="auto"/>
        </w:rPr>
        <w:t>么</w:t>
      </w:r>
      <w:r>
        <w:rPr>
          <w:rFonts w:ascii="宋体" w:eastAsia="宋体" w:hAnsi="MS Mincho" w:cs="宋体"/>
          <w:sz w:val="28"/>
          <w:bdr w:val="none" w:sz="0" w:space="0" w:color="auto"/>
        </w:rPr>
        <w:t>写才不会流于形式呢？下面是小</w:t>
      </w:r>
      <w:r>
        <w:rPr>
          <w:rFonts w:ascii="宋体" w:eastAsia="宋体" w:hAnsi="SimSun" w:cs="宋体"/>
          <w:sz w:val="28"/>
          <w:bdr w:val="none" w:sz="0" w:space="0" w:color="auto"/>
        </w:rPr>
        <w:t>编</w:t>
      </w:r>
      <w:r>
        <w:rPr>
          <w:rFonts w:ascii="宋体" w:eastAsia="宋体" w:hAnsi="MS Mincho" w:cs="宋体"/>
          <w:sz w:val="28"/>
          <w:bdr w:val="none" w:sz="0" w:space="0" w:color="auto"/>
        </w:rPr>
        <w:t>收集整理的英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hAnsi="MS Mincho" w:cs="宋体"/>
          <w:sz w:val="28"/>
          <w:bdr w:val="none" w:sz="0" w:space="0" w:color="auto"/>
        </w:rPr>
        <w:t>，</w:t>
      </w:r>
      <w:r>
        <w:rPr>
          <w:rFonts w:ascii="宋体" w:eastAsia="宋体" w:hAnsi="SimSun" w:cs="宋体"/>
          <w:sz w:val="28"/>
          <w:bdr w:val="none" w:sz="0" w:space="0" w:color="auto"/>
        </w:rPr>
        <w:t>欢</w:t>
      </w:r>
      <w:r>
        <w:rPr>
          <w:rFonts w:ascii="宋体" w:eastAsia="宋体" w:hAnsi="MS Mincho" w:cs="宋体"/>
          <w:sz w:val="28"/>
          <w:bdr w:val="none" w:sz="0" w:space="0" w:color="auto"/>
        </w:rPr>
        <w:t>迎</w:t>
      </w:r>
      <w:r>
        <w:rPr>
          <w:rFonts w:ascii="宋体" w:eastAsia="宋体" w:hAnsi="SimSun" w:cs="宋体"/>
          <w:sz w:val="28"/>
          <w:bdr w:val="none" w:sz="0" w:space="0" w:color="auto"/>
        </w:rPr>
        <w:t>阅读</w:t>
      </w:r>
      <w:r>
        <w:rPr>
          <w:rFonts w:ascii="宋体" w:eastAsia="宋体" w:hAnsi="MS Mincho" w:cs="宋体"/>
          <w:sz w:val="28"/>
          <w:bdr w:val="none" w:sz="0" w:space="0" w:color="auto"/>
        </w:rPr>
        <w:t>与收藏。</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在全面深化教育改革，大力推</w:t>
      </w:r>
      <w:r>
        <w:rPr>
          <w:rFonts w:ascii="宋体" w:eastAsia="宋体" w:hAnsi="SimSun" w:cs="宋体"/>
          <w:sz w:val="28"/>
          <w:bdr w:val="none" w:sz="0" w:space="0" w:color="auto"/>
        </w:rPr>
        <w:t>进</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教育的今天，我作</w:t>
      </w:r>
      <w:r>
        <w:rPr>
          <w:rFonts w:ascii="宋体" w:eastAsia="宋体" w:hAnsi="SimSun" w:cs="宋体"/>
          <w:sz w:val="28"/>
          <w:bdr w:val="none" w:sz="0" w:space="0" w:color="auto"/>
        </w:rPr>
        <w:t>为</w:t>
      </w:r>
      <w:r>
        <w:rPr>
          <w:rFonts w:ascii="宋体" w:eastAsia="宋体" w:hAnsi="MS Mincho" w:cs="宋体"/>
          <w:sz w:val="28"/>
          <w:bdr w:val="none" w:sz="0" w:space="0" w:color="auto"/>
        </w:rPr>
        <w:t>一名中学英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，能忠于教育事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心学生的健康成</w:t>
      </w:r>
      <w:r>
        <w:rPr>
          <w:rFonts w:ascii="宋体" w:eastAsia="宋体" w:hAnsi="SimSun" w:cs="宋体"/>
          <w:sz w:val="28"/>
          <w:bdr w:val="none" w:sz="0" w:space="0" w:color="auto"/>
        </w:rPr>
        <w:t>长</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新世</w:t>
      </w:r>
      <w:r>
        <w:rPr>
          <w:rFonts w:ascii="宋体" w:eastAsia="宋体" w:hAnsi="SimSun" w:cs="宋体"/>
          <w:sz w:val="28"/>
          <w:bdr w:val="none" w:sz="0" w:space="0" w:color="auto"/>
        </w:rPr>
        <w:t>纪</w:t>
      </w:r>
      <w:r>
        <w:rPr>
          <w:rFonts w:ascii="宋体" w:eastAsia="宋体" w:hAnsi="MS Mincho" w:cs="宋体"/>
          <w:sz w:val="28"/>
          <w:bdr w:val="none" w:sz="0" w:space="0" w:color="auto"/>
        </w:rPr>
        <w:t>人才默默耕耘着。近几年来，在校</w:t>
      </w:r>
      <w:r>
        <w:rPr>
          <w:rFonts w:ascii="宋体" w:eastAsia="宋体" w:hAnsi="SimSun" w:cs="宋体"/>
          <w:sz w:val="28"/>
          <w:bdr w:val="none" w:sz="0" w:space="0" w:color="auto"/>
        </w:rPr>
        <w:t>领导</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心下，我踏</w:t>
      </w:r>
      <w:r>
        <w:rPr>
          <w:rFonts w:ascii="宋体" w:eastAsia="宋体" w:hAnsi="SimSun" w:cs="宋体"/>
          <w:sz w:val="28"/>
          <w:bdr w:val="none" w:sz="0" w:space="0" w:color="auto"/>
        </w:rPr>
        <w:t>实</w:t>
      </w:r>
      <w:r>
        <w:rPr>
          <w:rFonts w:ascii="宋体" w:eastAsia="宋体" w:hAnsi="MS Mincho" w:cs="宋体"/>
          <w:sz w:val="28"/>
          <w:bdr w:val="none" w:sz="0" w:space="0" w:color="auto"/>
        </w:rPr>
        <w:t>地、</w:t>
      </w:r>
      <w:r>
        <w:rPr>
          <w:rFonts w:ascii="宋体" w:eastAsia="宋体" w:hAnsi="SimSun" w:cs="宋体"/>
          <w:sz w:val="28"/>
          <w:bdr w:val="none" w:sz="0" w:space="0" w:color="auto"/>
        </w:rPr>
        <w:t>开创</w:t>
      </w:r>
      <w:r>
        <w:rPr>
          <w:rFonts w:ascii="宋体" w:eastAsia="宋体" w:hAnsi="MS Mincho" w:cs="宋体"/>
          <w:sz w:val="28"/>
          <w:bdr w:val="none" w:sz="0" w:space="0" w:color="auto"/>
        </w:rPr>
        <w:t>性地</w:t>
      </w:r>
      <w:r>
        <w:rPr>
          <w:rFonts w:ascii="宋体" w:eastAsia="宋体" w:hAnsi="SimSun" w:cs="宋体"/>
          <w:sz w:val="28"/>
          <w:bdr w:val="none" w:sz="0" w:space="0" w:color="auto"/>
        </w:rPr>
        <w:t>开</w:t>
      </w:r>
      <w:r>
        <w:rPr>
          <w:rFonts w:ascii="宋体" w:eastAsia="宋体" w:hAnsi="MS Mincho" w:cs="宋体"/>
          <w:sz w:val="28"/>
          <w:bdr w:val="none" w:sz="0" w:space="0" w:color="auto"/>
        </w:rPr>
        <w:t>展工作，取得了一定的成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现总结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w:t>
      </w:r>
      <w:r>
        <w:rPr>
          <w:rStyle w:val="strong"/>
          <w:rFonts w:ascii="宋体" w:eastAsia="宋体" w:cs="宋体"/>
          <w:b/>
          <w:sz w:val="28"/>
          <w:bdr w:val="none" w:sz="0" w:space="0" w:color="auto"/>
        </w:rPr>
        <w:t xml:space="preserve"> </w:t>
      </w:r>
      <w:r>
        <w:rPr>
          <w:rStyle w:val="strong"/>
          <w:rFonts w:ascii="宋体" w:eastAsia="宋体" w:hAnsi="MS Mincho" w:cs="宋体"/>
          <w:b/>
          <w:sz w:val="28"/>
          <w:bdr w:val="none" w:sz="0" w:space="0" w:color="auto"/>
        </w:rPr>
        <w:t>思想品德方面：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热爱</w:t>
      </w:r>
      <w:r>
        <w:rPr>
          <w:rFonts w:ascii="宋体" w:eastAsia="宋体" w:hAnsi="MS Mincho" w:cs="宋体"/>
          <w:sz w:val="28"/>
          <w:bdr w:val="none" w:sz="0" w:space="0" w:color="auto"/>
        </w:rPr>
        <w:t>祖国、</w:t>
      </w:r>
      <w:r>
        <w:rPr>
          <w:rFonts w:ascii="宋体" w:eastAsia="宋体" w:hAnsi="SimSun" w:cs="宋体"/>
          <w:sz w:val="28"/>
          <w:bdr w:val="none" w:sz="0" w:space="0" w:color="auto"/>
        </w:rPr>
        <w:t>热爱</w:t>
      </w:r>
      <w:r>
        <w:rPr>
          <w:rFonts w:ascii="宋体" w:eastAsia="宋体" w:hAnsi="MS Mincho" w:cs="宋体"/>
          <w:sz w:val="28"/>
          <w:bdr w:val="none" w:sz="0" w:space="0" w:color="auto"/>
        </w:rPr>
        <w:t>中国共</w:t>
      </w:r>
      <w:r>
        <w:rPr>
          <w:rFonts w:ascii="宋体" w:eastAsia="宋体" w:hAnsi="SimSun" w:cs="宋体"/>
          <w:sz w:val="28"/>
          <w:bdr w:val="none" w:sz="0" w:space="0" w:color="auto"/>
        </w:rPr>
        <w:t>产</w:t>
      </w:r>
      <w:r>
        <w:rPr>
          <w:rFonts w:ascii="宋体" w:eastAsia="宋体" w:hAnsi="MS Mincho" w:cs="宋体"/>
          <w:sz w:val="28"/>
          <w:bdr w:val="none" w:sz="0" w:space="0" w:color="auto"/>
        </w:rPr>
        <w:t>党、</w:t>
      </w:r>
      <w:r>
        <w:rPr>
          <w:rFonts w:ascii="宋体" w:eastAsia="宋体" w:hAnsi="SimSun" w:cs="宋体"/>
          <w:sz w:val="28"/>
          <w:bdr w:val="none" w:sz="0" w:space="0" w:color="auto"/>
        </w:rPr>
        <w:t>热爱</w:t>
      </w:r>
      <w:r>
        <w:rPr>
          <w:rFonts w:ascii="宋体" w:eastAsia="宋体" w:hAnsi="MS Mincho" w:cs="宋体"/>
          <w:sz w:val="28"/>
          <w:bdr w:val="none" w:sz="0" w:space="0" w:color="auto"/>
        </w:rPr>
        <w:t>社会主</w:t>
      </w:r>
      <w:r>
        <w:rPr>
          <w:rFonts w:ascii="宋体" w:eastAsia="宋体" w:hAnsi="SimSun" w:cs="宋体"/>
          <w:sz w:val="28"/>
          <w:bdr w:val="none" w:sz="0" w:space="0" w:color="auto"/>
        </w:rPr>
        <w:t>义</w:t>
      </w:r>
      <w:r>
        <w:rPr>
          <w:rFonts w:ascii="宋体" w:eastAsia="宋体" w:hAnsi="MS Mincho" w:cs="宋体"/>
          <w:sz w:val="28"/>
          <w:bdr w:val="none" w:sz="0" w:space="0" w:color="auto"/>
        </w:rPr>
        <w:t>、</w:t>
      </w:r>
      <w:r>
        <w:rPr>
          <w:rFonts w:ascii="宋体" w:eastAsia="宋体" w:hAnsi="SimSun" w:cs="宋体"/>
          <w:sz w:val="28"/>
          <w:bdr w:val="none" w:sz="0" w:space="0" w:color="auto"/>
        </w:rPr>
        <w:t>热爱</w:t>
      </w:r>
      <w:r>
        <w:rPr>
          <w:rFonts w:ascii="宋体" w:eastAsia="宋体" w:hAnsi="MS Mincho" w:cs="宋体"/>
          <w:sz w:val="28"/>
          <w:bdr w:val="none" w:sz="0" w:space="0" w:color="auto"/>
        </w:rPr>
        <w:t>人民的教育事</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热爱</w:t>
      </w:r>
      <w:r>
        <w:rPr>
          <w:rFonts w:ascii="宋体" w:eastAsia="宋体" w:hAnsi="MS Mincho" w:cs="宋体"/>
          <w:sz w:val="28"/>
          <w:bdr w:val="none" w:sz="0" w:space="0" w:color="auto"/>
        </w:rPr>
        <w:t>教</w:t>
      </w:r>
      <w:r>
        <w:rPr>
          <w:rFonts w:ascii="宋体" w:eastAsia="宋体" w:hAnsi="SimSun" w:cs="宋体"/>
          <w:sz w:val="28"/>
          <w:bdr w:val="none" w:sz="0" w:space="0" w:color="auto"/>
        </w:rPr>
        <w:t>师职业</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hAnsi="SimSun" w:cs="宋体"/>
          <w:sz w:val="28"/>
          <w:bdr w:val="none" w:sz="0" w:space="0" w:color="auto"/>
        </w:rPr>
        <w:t>拥护</w:t>
      </w:r>
      <w:r>
        <w:rPr>
          <w:rFonts w:ascii="宋体" w:eastAsia="宋体" w:hAnsi="MS Mincho" w:cs="宋体"/>
          <w:sz w:val="28"/>
          <w:bdr w:val="none" w:sz="0" w:space="0" w:color="auto"/>
        </w:rPr>
        <w:t>中国共</w:t>
      </w:r>
      <w:r>
        <w:rPr>
          <w:rFonts w:ascii="宋体" w:eastAsia="宋体" w:hAnsi="SimSun" w:cs="宋体"/>
          <w:sz w:val="28"/>
          <w:bdr w:val="none" w:sz="0" w:space="0" w:color="auto"/>
        </w:rPr>
        <w:t>产</w:t>
      </w:r>
      <w:r>
        <w:rPr>
          <w:rFonts w:ascii="宋体" w:eastAsia="宋体" w:hAnsi="MS Mincho" w:cs="宋体"/>
          <w:sz w:val="28"/>
          <w:bdr w:val="none" w:sz="0" w:space="0" w:color="auto"/>
        </w:rPr>
        <w:t>党的</w:t>
      </w:r>
      <w:r>
        <w:rPr>
          <w:rFonts w:ascii="宋体" w:eastAsia="宋体" w:hAnsi="SimSun" w:cs="宋体"/>
          <w:sz w:val="28"/>
          <w:bdr w:val="none" w:sz="0" w:space="0" w:color="auto"/>
        </w:rPr>
        <w:t>领导</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持四</w:t>
      </w:r>
      <w:r>
        <w:rPr>
          <w:rFonts w:ascii="宋体" w:eastAsia="宋体" w:hAnsi="SimSun" w:cs="宋体"/>
          <w:sz w:val="28"/>
          <w:bdr w:val="none" w:sz="0" w:space="0" w:color="auto"/>
        </w:rPr>
        <w:t>项</w:t>
      </w:r>
      <w:r>
        <w:rPr>
          <w:rFonts w:ascii="宋体" w:eastAsia="宋体" w:hAnsi="MS Mincho" w:cs="宋体"/>
          <w:sz w:val="28"/>
          <w:bdr w:val="none" w:sz="0" w:space="0" w:color="auto"/>
        </w:rPr>
        <w:t>基本原</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习马</w:t>
      </w:r>
      <w:r>
        <w:rPr>
          <w:rFonts w:ascii="宋体" w:eastAsia="宋体" w:hAnsi="MS Mincho" w:cs="宋体"/>
          <w:sz w:val="28"/>
          <w:bdr w:val="none" w:sz="0" w:space="0" w:color="auto"/>
        </w:rPr>
        <w:t>克思列宁主</w:t>
      </w:r>
      <w:r>
        <w:rPr>
          <w:rFonts w:ascii="宋体" w:eastAsia="宋体" w:hAnsi="SimSun" w:cs="宋体"/>
          <w:sz w:val="28"/>
          <w:bdr w:val="none" w:sz="0" w:space="0" w:color="auto"/>
        </w:rPr>
        <w:t>义</w:t>
      </w:r>
      <w:r>
        <w:rPr>
          <w:rFonts w:ascii="宋体" w:eastAsia="宋体" w:hAnsi="MS Mincho" w:cs="宋体"/>
          <w:sz w:val="28"/>
          <w:bdr w:val="none" w:sz="0" w:space="0" w:color="auto"/>
        </w:rPr>
        <w:t>、毛</w:t>
      </w:r>
      <w:r>
        <w:rPr>
          <w:rFonts w:ascii="宋体" w:eastAsia="宋体" w:hAnsi="SimSun" w:cs="宋体"/>
          <w:sz w:val="28"/>
          <w:bdr w:val="none" w:sz="0" w:space="0" w:color="auto"/>
        </w:rPr>
        <w:t>泽东</w:t>
      </w:r>
      <w:r>
        <w:rPr>
          <w:rFonts w:ascii="宋体" w:eastAsia="宋体" w:hAnsi="MS Mincho" w:cs="宋体"/>
          <w:sz w:val="28"/>
          <w:bdr w:val="none" w:sz="0" w:space="0" w:color="auto"/>
        </w:rPr>
        <w:t>思想，学</w:t>
      </w:r>
      <w:r>
        <w:rPr>
          <w:rFonts w:ascii="宋体" w:eastAsia="宋体" w:hAnsi="SimSun" w:cs="宋体"/>
          <w:sz w:val="28"/>
          <w:bdr w:val="none" w:sz="0" w:space="0" w:color="auto"/>
        </w:rPr>
        <w:t>习邓</w:t>
      </w:r>
      <w:r>
        <w:rPr>
          <w:rFonts w:ascii="宋体" w:eastAsia="宋体" w:hAnsi="MS Mincho" w:cs="宋体"/>
          <w:sz w:val="28"/>
          <w:bdr w:val="none" w:sz="0" w:space="0" w:color="auto"/>
        </w:rPr>
        <w:t>小平理</w:t>
      </w:r>
      <w:r>
        <w:rPr>
          <w:rFonts w:ascii="宋体" w:eastAsia="宋体" w:hAnsi="SimSun" w:cs="宋体"/>
          <w:sz w:val="28"/>
          <w:bdr w:val="none" w:sz="0" w:space="0" w:color="auto"/>
        </w:rPr>
        <w:t>论</w:t>
      </w:r>
      <w:r>
        <w:rPr>
          <w:rFonts w:ascii="宋体" w:eastAsia="宋体" w:hAnsi="MS Mincho" w:cs="宋体"/>
          <w:sz w:val="28"/>
          <w:bdr w:val="none" w:sz="0" w:space="0" w:color="auto"/>
        </w:rPr>
        <w:t>，深刻</w:t>
      </w:r>
      <w:r>
        <w:rPr>
          <w:rFonts w:ascii="宋体" w:eastAsia="宋体" w:hAnsi="SimSun" w:cs="宋体"/>
          <w:sz w:val="28"/>
          <w:bdr w:val="none" w:sz="0" w:space="0" w:color="auto"/>
        </w:rPr>
        <w:t>领</w:t>
      </w:r>
      <w:r>
        <w:rPr>
          <w:rFonts w:ascii="宋体" w:eastAsia="宋体" w:hAnsi="MS Mincho" w:cs="宋体"/>
          <w:sz w:val="28"/>
          <w:bdr w:val="none" w:sz="0" w:space="0" w:color="auto"/>
        </w:rPr>
        <w:t>会</w:t>
      </w:r>
      <w:r>
        <w:rPr>
          <w:rFonts w:ascii="宋体" w:eastAsia="宋体" w:cs="宋体"/>
          <w:sz w:val="28"/>
          <w:bdr w:val="none" w:sz="0" w:space="0" w:color="auto"/>
        </w:rPr>
        <w:t>“</w:t>
      </w:r>
      <w:r>
        <w:rPr>
          <w:rFonts w:ascii="宋体" w:eastAsia="宋体" w:hAnsi="MS Mincho" w:cs="宋体"/>
          <w:sz w:val="28"/>
          <w:bdr w:val="none" w:sz="0" w:space="0" w:color="auto"/>
        </w:rPr>
        <w:t>三个代表</w:t>
      </w:r>
      <w:r>
        <w:rPr>
          <w:rFonts w:ascii="宋体" w:eastAsia="宋体" w:cs="宋体"/>
          <w:sz w:val="28"/>
          <w:bdr w:val="none" w:sz="0" w:space="0" w:color="auto"/>
        </w:rPr>
        <w:t>”</w:t>
      </w:r>
      <w:r>
        <w:rPr>
          <w:rFonts w:ascii="宋体" w:eastAsia="宋体" w:hAnsi="MS Mincho" w:cs="宋体"/>
          <w:sz w:val="28"/>
          <w:bdr w:val="none" w:sz="0" w:space="0" w:color="auto"/>
        </w:rPr>
        <w:t>重要思想的内容和精神</w:t>
      </w:r>
      <w:r>
        <w:rPr>
          <w:rFonts w:ascii="宋体" w:eastAsia="宋体" w:cs="宋体"/>
          <w:sz w:val="28"/>
          <w:bdr w:val="none" w:sz="0" w:space="0" w:color="auto"/>
        </w:rPr>
        <w:t xml:space="preserve">, </w:t>
      </w:r>
      <w:r>
        <w:rPr>
          <w:rFonts w:ascii="宋体" w:eastAsia="宋体" w:hAnsi="MS Mincho" w:cs="宋体"/>
          <w:sz w:val="28"/>
          <w:bdr w:val="none" w:sz="0" w:space="0" w:color="auto"/>
        </w:rPr>
        <w:t>并以此作</w:t>
      </w:r>
      <w:r>
        <w:rPr>
          <w:rFonts w:ascii="宋体" w:eastAsia="宋体" w:hAnsi="SimSun" w:cs="宋体"/>
          <w:sz w:val="28"/>
          <w:bdr w:val="none" w:sz="0" w:space="0" w:color="auto"/>
        </w:rPr>
        <w:t>为</w:t>
      </w:r>
      <w:r>
        <w:rPr>
          <w:rFonts w:ascii="宋体" w:eastAsia="宋体" w:hAnsi="MS Mincho" w:cs="宋体"/>
          <w:sz w:val="28"/>
          <w:bdr w:val="none" w:sz="0" w:space="0" w:color="auto"/>
        </w:rPr>
        <w:t>自己的行</w:t>
      </w:r>
      <w:r>
        <w:rPr>
          <w:rFonts w:ascii="宋体" w:eastAsia="宋体" w:hAnsi="SimSun" w:cs="宋体"/>
          <w:sz w:val="28"/>
          <w:bdr w:val="none" w:sz="0" w:space="0" w:color="auto"/>
        </w:rPr>
        <w:t>动</w:t>
      </w:r>
      <w:r>
        <w:rPr>
          <w:rFonts w:ascii="宋体" w:eastAsia="宋体" w:hAnsi="MS Mincho" w:cs="宋体"/>
          <w:sz w:val="28"/>
          <w:bdr w:val="none" w:sz="0" w:space="0" w:color="auto"/>
        </w:rPr>
        <w:t>准</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树</w:t>
      </w:r>
      <w:r>
        <w:rPr>
          <w:rFonts w:ascii="宋体" w:eastAsia="宋体" w:hAnsi="MS Mincho" w:cs="宋体"/>
          <w:sz w:val="28"/>
          <w:bdr w:val="none" w:sz="0" w:space="0" w:color="auto"/>
        </w:rPr>
        <w:t>立全心全意</w:t>
      </w:r>
      <w:r>
        <w:rPr>
          <w:rFonts w:ascii="宋体" w:eastAsia="宋体" w:hAnsi="SimSun" w:cs="宋体"/>
          <w:sz w:val="28"/>
          <w:bdr w:val="none" w:sz="0" w:space="0" w:color="auto"/>
        </w:rPr>
        <w:t>为</w:t>
      </w:r>
      <w:r>
        <w:rPr>
          <w:rFonts w:ascii="宋体" w:eastAsia="宋体" w:hAnsi="MS Mincho" w:cs="宋体"/>
          <w:sz w:val="28"/>
          <w:bdr w:val="none" w:sz="0" w:space="0" w:color="auto"/>
        </w:rPr>
        <w:t>人民服</w:t>
      </w:r>
      <w:r>
        <w:rPr>
          <w:rFonts w:ascii="宋体" w:eastAsia="宋体" w:hAnsi="SimSun" w:cs="宋体"/>
          <w:sz w:val="28"/>
          <w:bdr w:val="none" w:sz="0" w:space="0" w:color="auto"/>
        </w:rPr>
        <w:t>务</w:t>
      </w:r>
      <w:r>
        <w:rPr>
          <w:rFonts w:ascii="宋体" w:eastAsia="宋体" w:hAnsi="MS Mincho" w:cs="宋体"/>
          <w:sz w:val="28"/>
          <w:bdr w:val="none" w:sz="0" w:space="0" w:color="auto"/>
        </w:rPr>
        <w:t>的意</w:t>
      </w:r>
      <w:r>
        <w:rPr>
          <w:rFonts w:ascii="宋体" w:eastAsia="宋体" w:hAnsi="SimSun" w:cs="宋体"/>
          <w:sz w:val="28"/>
          <w:bdr w:val="none" w:sz="0" w:space="0" w:color="auto"/>
        </w:rPr>
        <w:t>识</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听广播、看</w:t>
      </w:r>
      <w:r>
        <w:rPr>
          <w:rFonts w:ascii="宋体" w:eastAsia="宋体" w:hAnsi="SimSun" w:cs="宋体"/>
          <w:sz w:val="28"/>
          <w:bdr w:val="none" w:sz="0" w:space="0" w:color="auto"/>
        </w:rPr>
        <w:t>电视</w:t>
      </w:r>
      <w:r>
        <w:rPr>
          <w:rFonts w:ascii="宋体" w:eastAsia="宋体" w:hAnsi="MS Mincho" w:cs="宋体"/>
          <w:sz w:val="28"/>
          <w:bdr w:val="none" w:sz="0" w:space="0" w:color="auto"/>
        </w:rPr>
        <w:t>、看</w:t>
      </w:r>
      <w:r>
        <w:rPr>
          <w:rFonts w:ascii="宋体" w:eastAsia="宋体" w:hAnsi="SimSun" w:cs="宋体"/>
          <w:sz w:val="28"/>
          <w:bdr w:val="none" w:sz="0" w:space="0" w:color="auto"/>
        </w:rPr>
        <w:t>报纸</w:t>
      </w:r>
      <w:r>
        <w:rPr>
          <w:rFonts w:ascii="宋体" w:eastAsia="宋体" w:hAnsi="MS Mincho" w:cs="宋体"/>
          <w:sz w:val="28"/>
          <w:bdr w:val="none" w:sz="0" w:space="0" w:color="auto"/>
        </w:rPr>
        <w:t>等多</w:t>
      </w:r>
      <w:r>
        <w:rPr>
          <w:rFonts w:ascii="宋体" w:eastAsia="宋体" w:hAnsi="SimSun" w:cs="宋体"/>
          <w:sz w:val="28"/>
          <w:bdr w:val="none" w:sz="0" w:space="0" w:color="auto"/>
        </w:rPr>
        <w:t>种</w:t>
      </w:r>
      <w:r>
        <w:rPr>
          <w:rFonts w:ascii="宋体" w:eastAsia="宋体" w:hAnsi="MS Mincho" w:cs="宋体"/>
          <w:sz w:val="28"/>
          <w:bdr w:val="none" w:sz="0" w:space="0" w:color="auto"/>
        </w:rPr>
        <w:t>形式来学</w:t>
      </w:r>
      <w:r>
        <w:rPr>
          <w:rFonts w:ascii="宋体" w:eastAsia="宋体" w:hAnsi="SimSun" w:cs="宋体"/>
          <w:sz w:val="28"/>
          <w:bdr w:val="none" w:sz="0" w:space="0" w:color="auto"/>
        </w:rPr>
        <w:t>习</w:t>
      </w:r>
      <w:r>
        <w:rPr>
          <w:rFonts w:ascii="宋体" w:eastAsia="宋体" w:hAnsi="MS Mincho" w:cs="宋体"/>
          <w:sz w:val="28"/>
          <w:bdr w:val="none" w:sz="0" w:space="0" w:color="auto"/>
        </w:rPr>
        <w:t>。与</w:t>
      </w:r>
      <w:r>
        <w:rPr>
          <w:rFonts w:ascii="宋体" w:eastAsia="宋体" w:hAnsi="SimSun" w:cs="宋体"/>
          <w:sz w:val="28"/>
          <w:bdr w:val="none" w:sz="0" w:space="0" w:color="auto"/>
        </w:rPr>
        <w:t>时俱进</w:t>
      </w:r>
      <w:r>
        <w:rPr>
          <w:rFonts w:ascii="宋体" w:eastAsia="宋体" w:hAnsi="MS Mincho" w:cs="宋体"/>
          <w:sz w:val="28"/>
          <w:bdr w:val="none" w:sz="0" w:space="0" w:color="auto"/>
        </w:rPr>
        <w:t>，忠</w:t>
      </w:r>
      <w:r>
        <w:rPr>
          <w:rFonts w:ascii="宋体" w:eastAsia="宋体" w:hAnsi="SimSun" w:cs="宋体"/>
          <w:sz w:val="28"/>
          <w:bdr w:val="none" w:sz="0" w:space="0" w:color="auto"/>
        </w:rPr>
        <w:t>诚</w:t>
      </w:r>
      <w:r>
        <w:rPr>
          <w:rFonts w:ascii="宋体" w:eastAsia="宋体" w:hAnsi="MS Mincho" w:cs="宋体"/>
          <w:sz w:val="28"/>
          <w:bdr w:val="none" w:sz="0" w:space="0" w:color="auto"/>
        </w:rPr>
        <w:t>党的事</w:t>
      </w:r>
      <w:r>
        <w:rPr>
          <w:rFonts w:ascii="宋体" w:eastAsia="宋体" w:hAnsi="SimSun" w:cs="宋体"/>
          <w:sz w:val="28"/>
          <w:bdr w:val="none" w:sz="0" w:space="0" w:color="auto"/>
        </w:rPr>
        <w:t>业</w:t>
      </w:r>
      <w:r>
        <w:rPr>
          <w:rFonts w:ascii="宋体" w:eastAsia="宋体" w:hAnsi="MS Mincho" w:cs="宋体"/>
          <w:sz w:val="28"/>
          <w:bdr w:val="none" w:sz="0" w:space="0" w:color="auto"/>
        </w:rPr>
        <w:t>，忠</w:t>
      </w:r>
      <w:r>
        <w:rPr>
          <w:rFonts w:ascii="宋体" w:eastAsia="宋体" w:hAnsi="SimSun" w:cs="宋体"/>
          <w:sz w:val="28"/>
          <w:bdr w:val="none" w:sz="0" w:space="0" w:color="auto"/>
        </w:rPr>
        <w:t>诚</w:t>
      </w:r>
      <w:r>
        <w:rPr>
          <w:rFonts w:ascii="宋体" w:eastAsia="宋体" w:hAnsi="MS Mincho" w:cs="宋体"/>
          <w:sz w:val="28"/>
          <w:bdr w:val="none" w:sz="0" w:space="0" w:color="auto"/>
        </w:rPr>
        <w:t>人民的教育事</w:t>
      </w:r>
      <w:r>
        <w:rPr>
          <w:rFonts w:ascii="宋体" w:eastAsia="宋体" w:hAnsi="SimSun" w:cs="宋体"/>
          <w:sz w:val="28"/>
          <w:bdr w:val="none" w:sz="0" w:space="0" w:color="auto"/>
        </w:rPr>
        <w:t>业</w:t>
      </w:r>
      <w:r>
        <w:rPr>
          <w:rFonts w:ascii="宋体" w:eastAsia="宋体" w:hAnsi="MS Mincho" w:cs="宋体"/>
          <w:sz w:val="28"/>
          <w:bdr w:val="none" w:sz="0" w:space="0" w:color="auto"/>
        </w:rPr>
        <w:t>，用社会主</w:t>
      </w:r>
      <w:r>
        <w:rPr>
          <w:rFonts w:ascii="宋体" w:eastAsia="宋体" w:hAnsi="SimSun" w:cs="宋体"/>
          <w:sz w:val="28"/>
          <w:bdr w:val="none" w:sz="0" w:space="0" w:color="auto"/>
        </w:rPr>
        <w:t>义</w:t>
      </w:r>
      <w:r>
        <w:rPr>
          <w:rFonts w:ascii="宋体" w:eastAsia="宋体" w:hAnsi="MS Mincho" w:cs="宋体"/>
          <w:sz w:val="28"/>
          <w:bdr w:val="none" w:sz="0" w:space="0" w:color="auto"/>
        </w:rPr>
        <w:t>道德</w:t>
      </w:r>
      <w:r>
        <w:rPr>
          <w:rFonts w:ascii="宋体" w:eastAsia="宋体" w:hAnsi="SimSun" w:cs="宋体"/>
          <w:sz w:val="28"/>
          <w:bdr w:val="none" w:sz="0" w:space="0" w:color="auto"/>
        </w:rPr>
        <w:t>规</w:t>
      </w:r>
      <w:r>
        <w:rPr>
          <w:rFonts w:ascii="宋体" w:eastAsia="宋体" w:hAnsi="MS Mincho" w:cs="宋体"/>
          <w:sz w:val="28"/>
          <w:bdr w:val="none" w:sz="0" w:space="0" w:color="auto"/>
        </w:rPr>
        <w:t>范</w:t>
      </w:r>
      <w:r>
        <w:rPr>
          <w:rFonts w:ascii="宋体" w:eastAsia="宋体" w:hAnsi="SimSun" w:cs="宋体"/>
          <w:sz w:val="28"/>
          <w:bdr w:val="none" w:sz="0" w:space="0" w:color="auto"/>
        </w:rPr>
        <w:t>约</w:t>
      </w:r>
      <w:r>
        <w:rPr>
          <w:rFonts w:ascii="宋体" w:eastAsia="宋体" w:hAnsi="MS Mincho" w:cs="宋体"/>
          <w:sz w:val="28"/>
          <w:bdr w:val="none" w:sz="0" w:space="0" w:color="auto"/>
        </w:rPr>
        <w:t>束自己的行</w:t>
      </w:r>
      <w:r>
        <w:rPr>
          <w:rFonts w:ascii="宋体" w:eastAsia="宋体" w:hAnsi="SimSun" w:cs="宋体"/>
          <w:sz w:val="28"/>
          <w:bdr w:val="none" w:sz="0" w:space="0" w:color="auto"/>
        </w:rPr>
        <w:t>为</w:t>
      </w:r>
      <w:r>
        <w:rPr>
          <w:rFonts w:ascii="宋体" w:eastAsia="宋体" w:hAnsi="MS Mincho" w:cs="宋体"/>
          <w:sz w:val="28"/>
          <w:bdr w:val="none" w:sz="0" w:space="0" w:color="auto"/>
        </w:rPr>
        <w:t>，努力培</w:t>
      </w:r>
      <w:r>
        <w:rPr>
          <w:rFonts w:ascii="宋体" w:eastAsia="宋体" w:hAnsi="SimSun" w:cs="宋体"/>
          <w:sz w:val="28"/>
          <w:bdr w:val="none" w:sz="0" w:space="0" w:color="auto"/>
        </w:rPr>
        <w:t>养</w:t>
      </w:r>
      <w:r>
        <w:rPr>
          <w:rFonts w:ascii="宋体" w:eastAsia="宋体" w:hAnsi="MS Mincho" w:cs="宋体"/>
          <w:sz w:val="28"/>
          <w:bdr w:val="none" w:sz="0" w:space="0" w:color="auto"/>
        </w:rPr>
        <w:t>高尚的人格和道德情操。尊重以</w:t>
      </w:r>
      <w:r>
        <w:rPr>
          <w:rFonts w:ascii="宋体" w:eastAsia="宋体" w:cs="宋体"/>
          <w:sz w:val="28"/>
          <w:bdr w:val="none" w:sz="0" w:space="0" w:color="auto"/>
        </w:rPr>
        <w:t>“</w:t>
      </w:r>
      <w:r>
        <w:rPr>
          <w:rFonts w:ascii="宋体" w:eastAsia="宋体" w:hAnsi="MS Mincho" w:cs="宋体"/>
          <w:sz w:val="28"/>
          <w:bdr w:val="none" w:sz="0" w:space="0" w:color="auto"/>
        </w:rPr>
        <w:t>学生</w:t>
      </w:r>
      <w:r>
        <w:rPr>
          <w:rFonts w:ascii="宋体" w:eastAsia="宋体" w:hAnsi="SimSun" w:cs="宋体"/>
          <w:sz w:val="28"/>
          <w:bdr w:val="none" w:sz="0" w:space="0" w:color="auto"/>
        </w:rPr>
        <w:t>为</w:t>
      </w:r>
      <w:r>
        <w:rPr>
          <w:rFonts w:ascii="宋体" w:eastAsia="宋体" w:hAnsi="MS Mincho" w:cs="宋体"/>
          <w:sz w:val="28"/>
          <w:bdr w:val="none" w:sz="0" w:space="0" w:color="auto"/>
        </w:rPr>
        <w:t>主体</w:t>
      </w:r>
      <w:r>
        <w:rPr>
          <w:rFonts w:ascii="宋体" w:eastAsia="宋体" w:cs="宋体"/>
          <w:sz w:val="28"/>
          <w:bdr w:val="none" w:sz="0" w:space="0" w:color="auto"/>
        </w:rPr>
        <w:t>”</w:t>
      </w:r>
      <w:r>
        <w:rPr>
          <w:rFonts w:ascii="宋体" w:eastAsia="宋体" w:hAnsi="MS Mincho" w:cs="宋体"/>
          <w:sz w:val="28"/>
          <w:bdr w:val="none" w:sz="0" w:space="0" w:color="auto"/>
        </w:rPr>
        <w:t>的活</w:t>
      </w:r>
      <w:r>
        <w:rPr>
          <w:rFonts w:ascii="宋体" w:eastAsia="宋体" w:hAnsi="SimSun" w:cs="宋体"/>
          <w:sz w:val="28"/>
          <w:bdr w:val="none" w:sz="0" w:space="0" w:color="auto"/>
        </w:rPr>
        <w:t>动</w:t>
      </w:r>
      <w:r>
        <w:rPr>
          <w:rFonts w:ascii="宋体" w:eastAsia="宋体" w:hAnsi="MS Mincho" w:cs="宋体"/>
          <w:sz w:val="28"/>
          <w:bdr w:val="none" w:sz="0" w:space="0" w:color="auto"/>
        </w:rPr>
        <w:t>宗旨，遵循教育</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对</w:t>
      </w:r>
      <w:r>
        <w:rPr>
          <w:rFonts w:ascii="宋体" w:eastAsia="宋体" w:hAnsi="MS Mincho" w:cs="宋体"/>
          <w:sz w:val="28"/>
          <w:bdr w:val="none" w:sz="0" w:space="0" w:color="auto"/>
        </w:rPr>
        <w:t>自己的工作尽忠尽</w:t>
      </w:r>
      <w:r>
        <w:rPr>
          <w:rFonts w:ascii="宋体" w:eastAsia="宋体" w:hAnsi="SimSun" w:cs="宋体"/>
          <w:sz w:val="28"/>
          <w:bdr w:val="none" w:sz="0" w:space="0" w:color="auto"/>
        </w:rPr>
        <w:t>责</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Style w:val="strong"/>
          <w:rFonts w:ascii="宋体" w:eastAsia="宋体" w:hAnsi="MS Mincho" w:cs="宋体"/>
          <w:b/>
          <w:sz w:val="28"/>
          <w:bdr w:val="none" w:sz="0" w:space="0" w:color="auto"/>
        </w:rPr>
        <w:t>二、在</w:t>
      </w:r>
      <w:r>
        <w:rPr>
          <w:rStyle w:val="strong"/>
          <w:rFonts w:ascii="宋体" w:eastAsia="宋体" w:hAnsi="SimSun" w:cs="宋体"/>
          <w:b/>
          <w:sz w:val="28"/>
          <w:bdr w:val="none" w:sz="0" w:space="0" w:color="auto"/>
        </w:rPr>
        <w:t>职业</w:t>
      </w:r>
      <w:r>
        <w:rPr>
          <w:rStyle w:val="strong"/>
          <w:rFonts w:ascii="宋体" w:eastAsia="宋体" w:hAnsi="MS Mincho" w:cs="宋体"/>
          <w:b/>
          <w:sz w:val="28"/>
          <w:bdr w:val="none" w:sz="0" w:space="0" w:color="auto"/>
        </w:rPr>
        <w:t>道德方面：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热爱</w:t>
      </w:r>
      <w:r>
        <w:rPr>
          <w:rFonts w:ascii="宋体" w:eastAsia="宋体" w:hAnsi="MS Mincho" w:cs="宋体"/>
          <w:sz w:val="28"/>
          <w:bdr w:val="none" w:sz="0" w:space="0" w:color="auto"/>
        </w:rPr>
        <w:t>自己的工作，有良好的事</w:t>
      </w:r>
      <w:r>
        <w:rPr>
          <w:rFonts w:ascii="宋体" w:eastAsia="宋体" w:hAnsi="SimSun" w:cs="宋体"/>
          <w:sz w:val="28"/>
          <w:bdr w:val="none" w:sz="0" w:space="0" w:color="auto"/>
        </w:rPr>
        <w:t>业</w:t>
      </w:r>
      <w:r>
        <w:rPr>
          <w:rFonts w:ascii="宋体" w:eastAsia="宋体" w:hAnsi="MS Mincho" w:cs="宋体"/>
          <w:sz w:val="28"/>
          <w:bdr w:val="none" w:sz="0" w:space="0" w:color="auto"/>
        </w:rPr>
        <w:t>心、</w:t>
      </w:r>
      <w:r>
        <w:rPr>
          <w:rFonts w:ascii="宋体" w:eastAsia="宋体" w:hAnsi="SimSun" w:cs="宋体"/>
          <w:sz w:val="28"/>
          <w:bdr w:val="none" w:sz="0" w:space="0" w:color="auto"/>
        </w:rPr>
        <w:t>责</w:t>
      </w:r>
      <w:r>
        <w:rPr>
          <w:rFonts w:ascii="宋体" w:eastAsia="宋体" w:hAnsi="MS Mincho" w:cs="宋体"/>
          <w:sz w:val="28"/>
          <w:bdr w:val="none" w:sz="0" w:space="0" w:color="auto"/>
        </w:rPr>
        <w:t>任心，有</w:t>
      </w:r>
      <w:r>
        <w:rPr>
          <w:rFonts w:ascii="宋体" w:eastAsia="宋体" w:hAnsi="SimSun" w:cs="宋体"/>
          <w:sz w:val="28"/>
          <w:bdr w:val="none" w:sz="0" w:space="0" w:color="auto"/>
        </w:rPr>
        <w:t>钻</w:t>
      </w:r>
      <w:r>
        <w:rPr>
          <w:rFonts w:ascii="宋体" w:eastAsia="宋体" w:hAnsi="MS Mincho" w:cs="宋体"/>
          <w:sz w:val="28"/>
          <w:bdr w:val="none" w:sz="0" w:space="0" w:color="auto"/>
        </w:rPr>
        <w:t>研精神。工作任</w:t>
      </w:r>
      <w:r>
        <w:rPr>
          <w:rFonts w:ascii="宋体" w:eastAsia="宋体" w:hAnsi="SimSun" w:cs="宋体"/>
          <w:sz w:val="28"/>
          <w:bdr w:val="none" w:sz="0" w:space="0" w:color="auto"/>
        </w:rPr>
        <w:t>劳</w:t>
      </w:r>
      <w:r>
        <w:rPr>
          <w:rFonts w:ascii="宋体" w:eastAsia="宋体" w:hAnsi="MS Mincho" w:cs="宋体"/>
          <w:sz w:val="28"/>
          <w:bdr w:val="none" w:sz="0" w:space="0" w:color="auto"/>
        </w:rPr>
        <w:t>任怨，敢挑重担，</w:t>
      </w:r>
      <w:r>
        <w:rPr>
          <w:rFonts w:ascii="宋体" w:eastAsia="宋体" w:hAnsi="SimSun" w:cs="宋体"/>
          <w:sz w:val="28"/>
          <w:bdr w:val="none" w:sz="0" w:space="0" w:color="auto"/>
        </w:rPr>
        <w:t>乐</w:t>
      </w:r>
      <w:r>
        <w:rPr>
          <w:rFonts w:ascii="宋体" w:eastAsia="宋体" w:hAnsi="MS Mincho" w:cs="宋体"/>
          <w:sz w:val="28"/>
          <w:bdr w:val="none" w:sz="0" w:space="0" w:color="auto"/>
        </w:rPr>
        <w:t>于接受各</w:t>
      </w:r>
      <w:r>
        <w:rPr>
          <w:rFonts w:ascii="宋体" w:eastAsia="宋体" w:hAnsi="SimSun" w:cs="宋体"/>
          <w:sz w:val="28"/>
          <w:bdr w:val="none" w:sz="0" w:space="0" w:color="auto"/>
        </w:rPr>
        <w:t>项</w:t>
      </w:r>
      <w:r>
        <w:rPr>
          <w:rFonts w:ascii="宋体" w:eastAsia="宋体" w:hAnsi="MS Mincho" w:cs="宋体"/>
          <w:sz w:val="28"/>
          <w:bdr w:val="none" w:sz="0" w:space="0" w:color="auto"/>
        </w:rPr>
        <w:t>工作任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热爱每</w:t>
      </w:r>
      <w:r>
        <w:rPr>
          <w:rFonts w:ascii="宋体" w:eastAsia="宋体" w:hAnsi="MS Mincho" w:cs="宋体"/>
          <w:sz w:val="28"/>
          <w:bdr w:val="none" w:sz="0" w:space="0" w:color="auto"/>
        </w:rPr>
        <w:t>一位学生，平</w:t>
      </w:r>
      <w:r>
        <w:rPr>
          <w:rFonts w:ascii="宋体" w:eastAsia="宋体" w:hAnsi="SimSun" w:cs="宋体"/>
          <w:sz w:val="28"/>
          <w:bdr w:val="none" w:sz="0" w:space="0" w:color="auto"/>
        </w:rPr>
        <w:t>时</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以身作</w:t>
      </w:r>
      <w:r>
        <w:rPr>
          <w:rFonts w:ascii="宋体" w:eastAsia="宋体" w:hAnsi="SimSun" w:cs="宋体"/>
          <w:sz w:val="28"/>
          <w:bdr w:val="none" w:sz="0" w:space="0" w:color="auto"/>
        </w:rPr>
        <w:t>则</w:t>
      </w:r>
      <w:r>
        <w:rPr>
          <w:rFonts w:ascii="宋体" w:eastAsia="宋体" w:hAnsi="MS Mincho" w:cs="宋体"/>
          <w:sz w:val="28"/>
          <w:bdr w:val="none" w:sz="0" w:space="0" w:color="auto"/>
        </w:rPr>
        <w:t>、言行一致，做学生的表率，注重个人形象，使学生得到良好的教育，真正</w:t>
      </w:r>
      <w:r>
        <w:rPr>
          <w:rFonts w:ascii="宋体" w:eastAsia="宋体" w:hAnsi="SimSun" w:cs="宋体"/>
          <w:sz w:val="28"/>
          <w:bdr w:val="none" w:sz="0" w:space="0" w:color="auto"/>
        </w:rPr>
        <w:t>实</w:t>
      </w:r>
      <w:r>
        <w:rPr>
          <w:rFonts w:ascii="宋体" w:eastAsia="宋体" w:hAnsi="MS Mincho" w:cs="宋体"/>
          <w:sz w:val="28"/>
          <w:bdr w:val="none" w:sz="0" w:space="0" w:color="auto"/>
        </w:rPr>
        <w:t>践了身教重于言教的</w:t>
      </w:r>
      <w:r>
        <w:rPr>
          <w:rFonts w:ascii="宋体" w:eastAsia="宋体" w:hAnsi="SimSun" w:cs="宋体"/>
          <w:sz w:val="28"/>
          <w:bdr w:val="none" w:sz="0" w:space="0" w:color="auto"/>
        </w:rPr>
        <w:t>规</w:t>
      </w:r>
      <w:r>
        <w:rPr>
          <w:rFonts w:ascii="宋体" w:eastAsia="宋体" w:hAnsi="MS Mincho" w:cs="宋体"/>
          <w:sz w:val="28"/>
          <w:bdr w:val="none" w:sz="0" w:space="0" w:color="auto"/>
        </w:rPr>
        <w:t>律。在社会生活中遵守公共准</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关</w:t>
      </w:r>
      <w:r>
        <w:rPr>
          <w:rFonts w:ascii="宋体" w:eastAsia="宋体" w:hAnsi="MS Mincho" w:cs="宋体"/>
          <w:sz w:val="28"/>
          <w:bdr w:val="none" w:sz="0" w:space="0" w:color="auto"/>
        </w:rPr>
        <w:t>心集体，</w:t>
      </w:r>
      <w:r>
        <w:rPr>
          <w:rFonts w:ascii="宋体" w:eastAsia="宋体" w:hAnsi="SimSun" w:cs="宋体"/>
          <w:sz w:val="28"/>
          <w:bdr w:val="none" w:sz="0" w:space="0" w:color="auto"/>
        </w:rPr>
        <w:t>团结协</w:t>
      </w:r>
      <w:r>
        <w:rPr>
          <w:rFonts w:ascii="宋体" w:eastAsia="宋体" w:hAnsi="MS Mincho" w:cs="宋体"/>
          <w:sz w:val="28"/>
          <w:bdr w:val="none" w:sz="0" w:space="0" w:color="auto"/>
        </w:rPr>
        <w:t>作。</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三、在</w:t>
      </w:r>
      <w:r>
        <w:rPr>
          <w:rStyle w:val="strong"/>
          <w:rFonts w:ascii="宋体" w:eastAsia="宋体" w:hAnsi="SimSun" w:cs="宋体"/>
          <w:b/>
          <w:sz w:val="28"/>
          <w:bdr w:val="none" w:sz="0" w:space="0" w:color="auto"/>
        </w:rPr>
        <w:t>专业</w:t>
      </w:r>
      <w:r>
        <w:rPr>
          <w:rStyle w:val="strong"/>
          <w:rFonts w:ascii="宋体" w:eastAsia="宋体" w:hAnsi="MS Mincho" w:cs="宋体"/>
          <w:b/>
          <w:sz w:val="28"/>
          <w:bdr w:val="none" w:sz="0" w:space="0" w:color="auto"/>
        </w:rPr>
        <w:t>技</w:t>
      </w:r>
      <w:r>
        <w:rPr>
          <w:rStyle w:val="strong"/>
          <w:rFonts w:ascii="宋体" w:eastAsia="宋体" w:hAnsi="SimSun" w:cs="宋体"/>
          <w:b/>
          <w:sz w:val="28"/>
          <w:bdr w:val="none" w:sz="0" w:space="0" w:color="auto"/>
        </w:rPr>
        <w:t>术</w:t>
      </w:r>
      <w:r>
        <w:rPr>
          <w:rStyle w:val="strong"/>
          <w:rFonts w:ascii="宋体" w:eastAsia="宋体" w:hAnsi="MS Mincho" w:cs="宋体"/>
          <w:b/>
          <w:sz w:val="28"/>
          <w:bdr w:val="none" w:sz="0" w:space="0" w:color="auto"/>
        </w:rPr>
        <w:t>能力方面：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深刻地</w:t>
      </w:r>
      <w:r>
        <w:rPr>
          <w:rFonts w:ascii="宋体" w:eastAsia="宋体" w:hAnsi="SimSun" w:cs="宋体"/>
          <w:sz w:val="28"/>
          <w:bdr w:val="none" w:sz="0" w:space="0" w:color="auto"/>
        </w:rPr>
        <w:t>认识</w:t>
      </w:r>
      <w:r>
        <w:rPr>
          <w:rFonts w:ascii="宋体" w:eastAsia="宋体" w:hAnsi="MS Mincho" w:cs="宋体"/>
          <w:sz w:val="28"/>
          <w:bdr w:val="none" w:sz="0" w:space="0" w:color="auto"/>
        </w:rPr>
        <w:t>到：</w:t>
      </w:r>
      <w:r>
        <w:rPr>
          <w:rFonts w:ascii="宋体" w:eastAsia="宋体" w:hAnsi="SimSun" w:cs="宋体"/>
          <w:sz w:val="28"/>
          <w:bdr w:val="none" w:sz="0" w:space="0" w:color="auto"/>
        </w:rPr>
        <w:t>时</w:t>
      </w:r>
      <w:r>
        <w:rPr>
          <w:rFonts w:ascii="宋体" w:eastAsia="宋体" w:hAnsi="MS Mincho" w:cs="宋体"/>
          <w:sz w:val="28"/>
          <w:bdr w:val="none" w:sz="0" w:space="0" w:color="auto"/>
        </w:rPr>
        <w:t>代在</w:t>
      </w:r>
      <w:r>
        <w:rPr>
          <w:rFonts w:ascii="宋体" w:eastAsia="宋体" w:hAnsi="SimSun" w:cs="宋体"/>
          <w:sz w:val="28"/>
          <w:bdr w:val="none" w:sz="0" w:space="0" w:color="auto"/>
        </w:rPr>
        <w:t>发</w:t>
      </w:r>
      <w:r>
        <w:rPr>
          <w:rFonts w:ascii="宋体" w:eastAsia="宋体" w:hAnsi="MS Mincho" w:cs="宋体"/>
          <w:sz w:val="28"/>
          <w:bdr w:val="none" w:sz="0" w:space="0" w:color="auto"/>
        </w:rPr>
        <w:t>展，社会在</w:t>
      </w:r>
      <w:r>
        <w:rPr>
          <w:rFonts w:ascii="宋体" w:eastAsia="宋体" w:hAnsi="SimSun" w:cs="宋体"/>
          <w:sz w:val="28"/>
          <w:bdr w:val="none" w:sz="0" w:space="0" w:color="auto"/>
        </w:rPr>
        <w:t>进步</w:t>
      </w:r>
      <w:r>
        <w:rPr>
          <w:rFonts w:ascii="宋体" w:eastAsia="宋体" w:hAnsi="MS Mincho" w:cs="宋体"/>
          <w:sz w:val="28"/>
          <w:bdr w:val="none" w:sz="0" w:space="0" w:color="auto"/>
        </w:rPr>
        <w:t>，教育教学</w:t>
      </w:r>
      <w:r>
        <w:rPr>
          <w:rFonts w:ascii="宋体" w:eastAsia="宋体" w:hAnsi="SimSun" w:cs="宋体"/>
          <w:sz w:val="28"/>
          <w:bdr w:val="none" w:sz="0" w:space="0" w:color="auto"/>
        </w:rPr>
        <w:t>观</w:t>
      </w:r>
      <w:r>
        <w:rPr>
          <w:rFonts w:ascii="宋体" w:eastAsia="宋体" w:hAnsi="MS Mincho" w:cs="宋体"/>
          <w:sz w:val="28"/>
          <w:bdr w:val="none" w:sz="0" w:space="0" w:color="auto"/>
        </w:rPr>
        <w:t>念的不断更新和</w:t>
      </w:r>
      <w:r>
        <w:rPr>
          <w:rFonts w:ascii="宋体" w:eastAsia="宋体" w:hAnsi="SimSun" w:cs="宋体"/>
          <w:sz w:val="28"/>
          <w:bdr w:val="none" w:sz="0" w:space="0" w:color="auto"/>
        </w:rPr>
        <w:t>变</w:t>
      </w:r>
      <w:r>
        <w:rPr>
          <w:rFonts w:ascii="宋体" w:eastAsia="宋体" w:hAnsi="MS Mincho" w:cs="宋体"/>
          <w:sz w:val="28"/>
          <w:bdr w:val="none" w:sz="0" w:space="0" w:color="auto"/>
        </w:rPr>
        <w:t>革，自身所掌握的知</w:t>
      </w:r>
      <w:r>
        <w:rPr>
          <w:rFonts w:ascii="宋体" w:eastAsia="宋体" w:hAnsi="SimSun" w:cs="宋体"/>
          <w:sz w:val="28"/>
          <w:bdr w:val="none" w:sz="0" w:space="0" w:color="auto"/>
        </w:rPr>
        <w:t>识满</w:t>
      </w:r>
      <w:r>
        <w:rPr>
          <w:rFonts w:ascii="宋体" w:eastAsia="宋体" w:hAnsi="MS Mincho" w:cs="宋体"/>
          <w:sz w:val="28"/>
          <w:bdr w:val="none" w:sz="0" w:space="0" w:color="auto"/>
        </w:rPr>
        <w:t>足不了</w:t>
      </w:r>
      <w:r>
        <w:rPr>
          <w:rFonts w:ascii="宋体" w:eastAsia="宋体" w:hAnsi="SimSun" w:cs="宋体"/>
          <w:sz w:val="28"/>
          <w:bdr w:val="none" w:sz="0" w:space="0" w:color="auto"/>
        </w:rPr>
        <w:t>现</w:t>
      </w:r>
      <w:r>
        <w:rPr>
          <w:rFonts w:ascii="宋体" w:eastAsia="宋体" w:hAnsi="MS Mincho" w:cs="宋体"/>
          <w:sz w:val="28"/>
          <w:bdr w:val="none" w:sz="0" w:space="0" w:color="auto"/>
        </w:rPr>
        <w:t>代教育教学，所以我十分注重</w:t>
      </w:r>
      <w:r>
        <w:rPr>
          <w:rFonts w:ascii="宋体" w:eastAsia="宋体" w:hAnsi="SimSun" w:cs="宋体"/>
          <w:sz w:val="28"/>
          <w:bdr w:val="none" w:sz="0" w:space="0" w:color="auto"/>
        </w:rPr>
        <w:t>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，不断充</w:t>
      </w:r>
      <w:r>
        <w:rPr>
          <w:rFonts w:ascii="宋体" w:eastAsia="宋体" w:hAnsi="SimSun" w:cs="宋体"/>
          <w:sz w:val="28"/>
          <w:bdr w:val="none" w:sz="0" w:space="0" w:color="auto"/>
        </w:rPr>
        <w:t>实</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，提高文化</w:t>
      </w:r>
      <w:r>
        <w:rPr>
          <w:rFonts w:ascii="宋体" w:eastAsia="宋体" w:hAnsi="SimSun" w:cs="宋体"/>
          <w:sz w:val="28"/>
          <w:bdr w:val="none" w:sz="0" w:space="0" w:color="auto"/>
        </w:rPr>
        <w:t>专业</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水平。平</w:t>
      </w:r>
      <w:r>
        <w:rPr>
          <w:rFonts w:ascii="宋体" w:eastAsia="宋体" w:hAnsi="SimSun" w:cs="宋体"/>
          <w:sz w:val="28"/>
          <w:bdr w:val="none" w:sz="0" w:space="0" w:color="auto"/>
        </w:rPr>
        <w:t>时</w:t>
      </w:r>
      <w:r>
        <w:rPr>
          <w:rFonts w:ascii="宋体" w:eastAsia="宋体" w:hAnsi="MS Mincho" w:cs="宋体"/>
          <w:sz w:val="28"/>
          <w:bdr w:val="none" w:sz="0" w:space="0" w:color="auto"/>
        </w:rPr>
        <w:t>利用空余的</w:t>
      </w:r>
      <w:r>
        <w:rPr>
          <w:rFonts w:ascii="宋体" w:eastAsia="宋体" w:hAnsi="SimSun" w:cs="宋体"/>
          <w:sz w:val="28"/>
          <w:bdr w:val="none" w:sz="0" w:space="0" w:color="auto"/>
        </w:rPr>
        <w:t>时间经</w:t>
      </w:r>
      <w:r>
        <w:rPr>
          <w:rFonts w:ascii="宋体" w:eastAsia="宋体" w:hAnsi="MS Mincho" w:cs="宋体"/>
          <w:sz w:val="28"/>
          <w:bdr w:val="none" w:sz="0" w:space="0" w:color="auto"/>
        </w:rPr>
        <w:t>常翻</w:t>
      </w:r>
      <w:r>
        <w:rPr>
          <w:rFonts w:ascii="宋体" w:eastAsia="宋体" w:hAnsi="SimSun" w:cs="宋体"/>
          <w:sz w:val="28"/>
          <w:bdr w:val="none" w:sz="0" w:space="0" w:color="auto"/>
        </w:rPr>
        <w:t>阅</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教育教学方面的</w:t>
      </w:r>
      <w:r>
        <w:rPr>
          <w:rFonts w:ascii="宋体" w:eastAsia="宋体" w:hAnsi="SimSun" w:cs="宋体"/>
          <w:sz w:val="28"/>
          <w:bdr w:val="none" w:sz="0" w:space="0" w:color="auto"/>
        </w:rPr>
        <w:t>杂</w:t>
      </w:r>
      <w:r>
        <w:rPr>
          <w:rFonts w:ascii="宋体" w:eastAsia="宋体" w:hAnsi="MS Mincho" w:cs="宋体"/>
          <w:sz w:val="28"/>
          <w:bdr w:val="none" w:sz="0" w:space="0" w:color="auto"/>
        </w:rPr>
        <w:t>志、</w:t>
      </w:r>
      <w:r>
        <w:rPr>
          <w:rFonts w:ascii="宋体" w:eastAsia="宋体" w:hAnsi="SimSun" w:cs="宋体"/>
          <w:sz w:val="28"/>
          <w:bdr w:val="none" w:sz="0" w:space="0" w:color="auto"/>
        </w:rPr>
        <w:t>书</w:t>
      </w:r>
      <w:r>
        <w:rPr>
          <w:rFonts w:ascii="宋体" w:eastAsia="宋体" w:hAnsi="MS Mincho" w:cs="宋体"/>
          <w:sz w:val="28"/>
          <w:bdr w:val="none" w:sz="0" w:space="0" w:color="auto"/>
        </w:rPr>
        <w:t>籍，从中了解最新的教育</w:t>
      </w:r>
      <w:r>
        <w:rPr>
          <w:rFonts w:ascii="宋体" w:eastAsia="宋体" w:hAnsi="SimSun" w:cs="宋体"/>
          <w:sz w:val="28"/>
          <w:bdr w:val="none" w:sz="0" w:space="0" w:color="auto"/>
        </w:rPr>
        <w:t>动态</w:t>
      </w:r>
      <w:r>
        <w:rPr>
          <w:rFonts w:ascii="宋体" w:eastAsia="宋体" w:hAnsi="MS Mincho" w:cs="宋体"/>
          <w:sz w:val="28"/>
          <w:bdr w:val="none" w:sz="0" w:space="0" w:color="auto"/>
        </w:rPr>
        <w:t>，教育改革的新</w:t>
      </w:r>
      <w:r>
        <w:rPr>
          <w:rFonts w:ascii="宋体" w:eastAsia="宋体" w:hAnsi="SimSun" w:cs="宋体"/>
          <w:sz w:val="28"/>
          <w:bdr w:val="none" w:sz="0" w:space="0" w:color="auto"/>
        </w:rPr>
        <w:t>动</w:t>
      </w:r>
      <w:r>
        <w:rPr>
          <w:rFonts w:ascii="宋体" w:eastAsia="宋体" w:hAnsi="MS Mincho" w:cs="宋体"/>
          <w:sz w:val="28"/>
          <w:bdr w:val="none" w:sz="0" w:space="0" w:color="auto"/>
        </w:rPr>
        <w:t>向，以科学的理</w:t>
      </w:r>
      <w:r>
        <w:rPr>
          <w:rFonts w:ascii="宋体" w:eastAsia="宋体" w:hAnsi="SimSun" w:cs="宋体"/>
          <w:sz w:val="28"/>
          <w:bdr w:val="none" w:sz="0" w:space="0" w:color="auto"/>
        </w:rPr>
        <w:t>论</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自己的教育行</w:t>
      </w:r>
      <w:r>
        <w:rPr>
          <w:rFonts w:ascii="宋体" w:eastAsia="宋体" w:hAnsi="SimSun" w:cs="宋体"/>
          <w:sz w:val="28"/>
          <w:bdr w:val="none" w:sz="0" w:space="0" w:color="auto"/>
        </w:rPr>
        <w:t>为</w:t>
      </w:r>
      <w:r>
        <w:rPr>
          <w:rFonts w:ascii="宋体" w:eastAsia="宋体" w:hAnsi="MS Mincho" w:cs="宋体"/>
          <w:sz w:val="28"/>
          <w:bdr w:val="none" w:sz="0" w:space="0" w:color="auto"/>
        </w:rPr>
        <w:t>。以</w:t>
      </w:r>
      <w:r>
        <w:rPr>
          <w:rFonts w:ascii="宋体" w:eastAsia="宋体" w:hAnsi="SimSun" w:cs="宋体"/>
          <w:sz w:val="28"/>
          <w:bdr w:val="none" w:sz="0" w:space="0" w:color="auto"/>
        </w:rPr>
        <w:t>阅读</w:t>
      </w:r>
      <w:r>
        <w:rPr>
          <w:rFonts w:ascii="宋体" w:eastAsia="宋体" w:hAnsi="MS Mincho" w:cs="宋体"/>
          <w:sz w:val="28"/>
          <w:bdr w:val="none" w:sz="0" w:space="0" w:color="auto"/>
        </w:rPr>
        <w:t>教学名著</w:t>
      </w:r>
      <w:r>
        <w:rPr>
          <w:rFonts w:ascii="宋体" w:eastAsia="宋体" w:hAnsi="SimSun" w:cs="宋体"/>
          <w:sz w:val="28"/>
          <w:bdr w:val="none" w:sz="0" w:space="0" w:color="auto"/>
        </w:rPr>
        <w:t>为</w:t>
      </w:r>
      <w:r>
        <w:rPr>
          <w:rFonts w:ascii="宋体" w:eastAsia="宋体" w:hAnsi="MS Mincho" w:cs="宋体"/>
          <w:sz w:val="28"/>
          <w:bdr w:val="none" w:sz="0" w:space="0" w:color="auto"/>
        </w:rPr>
        <w:t>主体的</w:t>
      </w:r>
      <w:r>
        <w:rPr>
          <w:rFonts w:ascii="宋体" w:eastAsia="宋体" w:hAnsi="SimSun" w:cs="宋体"/>
          <w:sz w:val="28"/>
          <w:bdr w:val="none" w:sz="0" w:space="0" w:color="auto"/>
        </w:rPr>
        <w:t>读书</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，我一</w:t>
      </w:r>
      <w:r>
        <w:rPr>
          <w:rFonts w:ascii="宋体" w:eastAsia="宋体" w:hAnsi="SimSun" w:cs="宋体"/>
          <w:sz w:val="28"/>
          <w:bdr w:val="none" w:sz="0" w:space="0" w:color="auto"/>
        </w:rPr>
        <w:t>坚</w:t>
      </w:r>
      <w:r>
        <w:rPr>
          <w:rFonts w:ascii="宋体" w:eastAsia="宋体" w:hAnsi="MS Mincho" w:cs="宋体"/>
          <w:sz w:val="28"/>
          <w:bdr w:val="none" w:sz="0" w:space="0" w:color="auto"/>
        </w:rPr>
        <w:t>持就是多年，研</w:t>
      </w:r>
      <w:r>
        <w:rPr>
          <w:rFonts w:ascii="宋体" w:eastAsia="宋体" w:hAnsi="SimSun" w:cs="宋体"/>
          <w:sz w:val="28"/>
          <w:bdr w:val="none" w:sz="0" w:space="0" w:color="auto"/>
        </w:rPr>
        <w:t>读</w:t>
      </w:r>
      <w:r>
        <w:rPr>
          <w:rFonts w:ascii="宋体" w:eastAsia="宋体" w:hAnsi="MS Mincho" w:cs="宋体"/>
          <w:sz w:val="28"/>
          <w:bdr w:val="none" w:sz="0" w:space="0" w:color="auto"/>
        </w:rPr>
        <w:t>了魏</w:t>
      </w:r>
      <w:r>
        <w:rPr>
          <w:rFonts w:ascii="宋体" w:eastAsia="宋体" w:hAnsi="SimSun" w:cs="宋体"/>
          <w:sz w:val="28"/>
          <w:bdr w:val="none" w:sz="0" w:space="0" w:color="auto"/>
        </w:rPr>
        <w:t>书</w:t>
      </w:r>
      <w:r>
        <w:rPr>
          <w:rFonts w:ascii="宋体" w:eastAsia="宋体" w:hAnsi="MS Mincho" w:cs="宋体"/>
          <w:sz w:val="28"/>
          <w:bdr w:val="none" w:sz="0" w:space="0" w:color="auto"/>
        </w:rPr>
        <w:t>生的《班主任工作漫</w:t>
      </w:r>
      <w:r>
        <w:rPr>
          <w:rFonts w:ascii="宋体" w:eastAsia="宋体" w:hAnsi="SimSun" w:cs="宋体"/>
          <w:sz w:val="28"/>
          <w:bdr w:val="none" w:sz="0" w:space="0" w:color="auto"/>
        </w:rPr>
        <w:t>谈</w:t>
      </w:r>
      <w:r>
        <w:rPr>
          <w:rFonts w:ascii="宋体" w:eastAsia="宋体" w:hAnsi="MS Mincho" w:cs="宋体"/>
          <w:sz w:val="28"/>
          <w:bdr w:val="none" w:sz="0" w:space="0" w:color="auto"/>
        </w:rPr>
        <w:t>》，</w:t>
      </w:r>
      <w:r>
        <w:rPr>
          <w:rFonts w:ascii="宋体" w:eastAsia="宋体" w:hAnsi="SimSun" w:cs="宋体"/>
          <w:sz w:val="28"/>
          <w:bdr w:val="none" w:sz="0" w:space="0" w:color="auto"/>
        </w:rPr>
        <w:t>苏</w:t>
      </w:r>
      <w:r>
        <w:rPr>
          <w:rFonts w:ascii="宋体" w:eastAsia="宋体" w:hAnsi="MS Mincho" w:cs="宋体"/>
          <w:sz w:val="28"/>
          <w:bdr w:val="none" w:sz="0" w:space="0" w:color="auto"/>
        </w:rPr>
        <w:t>霍姆林斯基的《</w:t>
      </w:r>
      <w:r>
        <w:rPr>
          <w:rFonts w:ascii="宋体" w:eastAsia="宋体" w:hAnsi="SimSun" w:cs="宋体"/>
          <w:sz w:val="28"/>
          <w:bdr w:val="none" w:sz="0" w:space="0" w:color="auto"/>
        </w:rPr>
        <w:t>给</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的建</w:t>
      </w:r>
      <w:r>
        <w:rPr>
          <w:rFonts w:ascii="宋体" w:eastAsia="宋体" w:hAnsi="SimSun" w:cs="宋体"/>
          <w:sz w:val="28"/>
          <w:bdr w:val="none" w:sz="0" w:space="0" w:color="auto"/>
        </w:rPr>
        <w:t>议</w:t>
      </w:r>
      <w:r>
        <w:rPr>
          <w:rFonts w:ascii="宋体" w:eastAsia="宋体" w:hAnsi="MS Mincho" w:cs="宋体"/>
          <w:sz w:val="28"/>
          <w:bdr w:val="none" w:sz="0" w:space="0" w:color="auto"/>
        </w:rPr>
        <w:t>》等名著名篇。</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重</w:t>
      </w:r>
      <w:r>
        <w:rPr>
          <w:rFonts w:ascii="宋体" w:eastAsia="宋体" w:hAnsi="SimSun" w:cs="宋体"/>
          <w:sz w:val="28"/>
          <w:bdr w:val="none" w:sz="0" w:space="0" w:color="auto"/>
        </w:rPr>
        <w:t>视</w:t>
      </w:r>
      <w:r>
        <w:rPr>
          <w:rFonts w:ascii="宋体" w:eastAsia="宋体" w:hAnsi="MS Mincho" w:cs="宋体"/>
          <w:sz w:val="28"/>
          <w:bdr w:val="none" w:sz="0" w:space="0" w:color="auto"/>
        </w:rPr>
        <w:t>学生的素</w:t>
      </w:r>
      <w:r>
        <w:rPr>
          <w:rFonts w:ascii="宋体" w:eastAsia="宋体" w:hAnsi="SimSun" w:cs="宋体"/>
          <w:sz w:val="28"/>
          <w:bdr w:val="none" w:sz="0" w:space="0" w:color="auto"/>
        </w:rPr>
        <w:t>质</w:t>
      </w:r>
      <w:r>
        <w:rPr>
          <w:rFonts w:ascii="宋体" w:eastAsia="宋体" w:hAnsi="MS Mincho" w:cs="宋体"/>
          <w:sz w:val="28"/>
          <w:bdr w:val="none" w:sz="0" w:space="0" w:color="auto"/>
        </w:rPr>
        <w:t>教育，培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实际</w:t>
      </w:r>
      <w:r>
        <w:rPr>
          <w:rFonts w:ascii="宋体" w:eastAsia="宋体" w:hAnsi="MS Mincho" w:cs="宋体"/>
          <w:sz w:val="28"/>
          <w:bdr w:val="none" w:sz="0" w:space="0" w:color="auto"/>
        </w:rPr>
        <w:t>能力。学</w:t>
      </w:r>
      <w:r>
        <w:rPr>
          <w:rFonts w:ascii="宋体" w:eastAsia="宋体" w:hAnsi="SimSun" w:cs="宋体"/>
          <w:sz w:val="28"/>
          <w:bdr w:val="none" w:sz="0" w:space="0" w:color="auto"/>
        </w:rPr>
        <w:t>习优</w:t>
      </w:r>
      <w:r>
        <w:rPr>
          <w:rFonts w:ascii="宋体" w:eastAsia="宋体" w:hAnsi="MS Mincho" w:cs="宋体"/>
          <w:sz w:val="28"/>
          <w:bdr w:val="none" w:sz="0" w:space="0" w:color="auto"/>
        </w:rPr>
        <w:t>秀教</w:t>
      </w:r>
      <w:r>
        <w:rPr>
          <w:rFonts w:ascii="宋体" w:eastAsia="宋体" w:hAnsi="SimSun" w:cs="宋体"/>
          <w:sz w:val="28"/>
          <w:bdr w:val="none" w:sz="0" w:space="0" w:color="auto"/>
        </w:rPr>
        <w:t>师</w:t>
      </w:r>
      <w:r>
        <w:rPr>
          <w:rFonts w:ascii="宋体" w:eastAsia="宋体" w:hAnsi="MS Mincho" w:cs="宋体"/>
          <w:sz w:val="28"/>
          <w:bdr w:val="none" w:sz="0" w:space="0" w:color="auto"/>
        </w:rPr>
        <w:t>的先</w:t>
      </w:r>
      <w:r>
        <w:rPr>
          <w:rFonts w:ascii="宋体" w:eastAsia="宋体" w:hAnsi="SimSun" w:cs="宋体"/>
          <w:sz w:val="28"/>
          <w:bdr w:val="none" w:sz="0" w:space="0" w:color="auto"/>
        </w:rPr>
        <w:t>进</w:t>
      </w:r>
      <w:r>
        <w:rPr>
          <w:rFonts w:ascii="宋体" w:eastAsia="宋体" w:hAnsi="MS Mincho" w:cs="宋体"/>
          <w:sz w:val="28"/>
          <w:bdr w:val="none" w:sz="0" w:space="0" w:color="auto"/>
        </w:rPr>
        <w:t>教育方法并</w:t>
      </w:r>
      <w:r>
        <w:rPr>
          <w:rFonts w:ascii="宋体" w:eastAsia="宋体" w:hAnsi="SimSun" w:cs="宋体"/>
          <w:sz w:val="28"/>
          <w:bdr w:val="none" w:sz="0" w:space="0" w:color="auto"/>
        </w:rPr>
        <w:t>认</w:t>
      </w:r>
      <w:r>
        <w:rPr>
          <w:rFonts w:ascii="宋体" w:eastAsia="宋体" w:hAnsi="MS Mincho" w:cs="宋体"/>
          <w:sz w:val="28"/>
          <w:bdr w:val="none" w:sz="0" w:space="0" w:color="auto"/>
        </w:rPr>
        <w:t>真做好摘</w:t>
      </w:r>
      <w:r>
        <w:rPr>
          <w:rFonts w:ascii="宋体" w:eastAsia="宋体" w:hAnsi="SimSun" w:cs="宋体"/>
          <w:sz w:val="28"/>
          <w:bdr w:val="none" w:sz="0" w:space="0" w:color="auto"/>
        </w:rPr>
        <w:t>记</w:t>
      </w:r>
      <w:r>
        <w:rPr>
          <w:rFonts w:ascii="宋体" w:eastAsia="宋体" w:hAnsi="MS Mincho" w:cs="宋体"/>
          <w:sz w:val="28"/>
          <w:bdr w:val="none" w:sz="0" w:space="0" w:color="auto"/>
        </w:rPr>
        <w:t>。与其他教</w:t>
      </w:r>
      <w:r>
        <w:rPr>
          <w:rFonts w:ascii="宋体" w:eastAsia="宋体" w:hAnsi="SimSun" w:cs="宋体"/>
          <w:sz w:val="28"/>
          <w:bdr w:val="none" w:sz="0" w:space="0" w:color="auto"/>
        </w:rPr>
        <w:t>师</w:t>
      </w:r>
      <w:r>
        <w:rPr>
          <w:rFonts w:ascii="宋体" w:eastAsia="宋体" w:hAnsi="MS Mincho" w:cs="宋体"/>
          <w:sz w:val="28"/>
          <w:bdr w:val="none" w:sz="0" w:space="0" w:color="auto"/>
        </w:rPr>
        <w:t>一起探</w:t>
      </w:r>
      <w:r>
        <w:rPr>
          <w:rFonts w:ascii="宋体" w:eastAsia="宋体" w:hAnsi="SimSun" w:cs="宋体"/>
          <w:sz w:val="28"/>
          <w:bdr w:val="none" w:sz="0" w:space="0" w:color="auto"/>
        </w:rPr>
        <w:t>讨</w:t>
      </w:r>
      <w:r>
        <w:rPr>
          <w:rFonts w:ascii="宋体" w:eastAsia="宋体" w:hAnsi="MS Mincho" w:cs="宋体"/>
          <w:sz w:val="28"/>
          <w:bdr w:val="none" w:sz="0" w:space="0" w:color="auto"/>
        </w:rPr>
        <w:t>教育中碰到的一些</w:t>
      </w:r>
      <w:r>
        <w:rPr>
          <w:rFonts w:ascii="宋体" w:eastAsia="宋体" w:hAnsi="SimSun" w:cs="宋体"/>
          <w:sz w:val="28"/>
          <w:bdr w:val="none" w:sz="0" w:space="0" w:color="auto"/>
        </w:rPr>
        <w:t>问题</w:t>
      </w:r>
      <w:r>
        <w:rPr>
          <w:rFonts w:ascii="宋体" w:eastAsia="宋体" w:hAnsi="MS Mincho" w:cs="宋体"/>
          <w:sz w:val="28"/>
          <w:bdr w:val="none" w:sz="0" w:space="0" w:color="auto"/>
        </w:rPr>
        <w:t>，努力借</w:t>
      </w:r>
      <w:r>
        <w:rPr>
          <w:rFonts w:ascii="宋体" w:eastAsia="宋体" w:hAnsi="SimSun" w:cs="宋体"/>
          <w:sz w:val="28"/>
          <w:bdr w:val="none" w:sz="0" w:space="0" w:color="auto"/>
        </w:rPr>
        <w:t>鉴</w:t>
      </w:r>
      <w:r>
        <w:rPr>
          <w:rFonts w:ascii="宋体" w:eastAsia="宋体" w:hAnsi="MS Mincho" w:cs="宋体"/>
          <w:sz w:val="28"/>
          <w:bdr w:val="none" w:sz="0" w:space="0" w:color="auto"/>
        </w:rPr>
        <w:t>他人的</w:t>
      </w:r>
      <w:r>
        <w:rPr>
          <w:rFonts w:ascii="宋体" w:eastAsia="宋体" w:hAnsi="SimSun" w:cs="宋体"/>
          <w:sz w:val="28"/>
          <w:bdr w:val="none" w:sz="0" w:space="0" w:color="auto"/>
        </w:rPr>
        <w:t>优</w:t>
      </w:r>
      <w:r>
        <w:rPr>
          <w:rFonts w:ascii="宋体" w:eastAsia="宋体" w:hAnsi="MS Mincho" w:cs="宋体"/>
          <w:sz w:val="28"/>
          <w:bdr w:val="none" w:sz="0" w:space="0" w:color="auto"/>
        </w:rPr>
        <w:t>秀教学</w:t>
      </w:r>
      <w:r>
        <w:rPr>
          <w:rFonts w:ascii="宋体" w:eastAsia="宋体" w:hAnsi="SimSun" w:cs="宋体"/>
          <w:sz w:val="28"/>
          <w:bdr w:val="none" w:sz="0" w:space="0" w:color="auto"/>
        </w:rPr>
        <w:t>经验</w:t>
      </w:r>
      <w:r>
        <w:rPr>
          <w:rFonts w:ascii="宋体" w:eastAsia="宋体" w:hAnsi="MS Mincho" w:cs="宋体"/>
          <w:sz w:val="28"/>
          <w:bdr w:val="none" w:sz="0" w:space="0" w:color="auto"/>
        </w:rPr>
        <w:t>，取</w:t>
      </w:r>
      <w:r>
        <w:rPr>
          <w:rFonts w:ascii="宋体" w:eastAsia="宋体" w:hAnsi="SimSun" w:cs="宋体"/>
          <w:sz w:val="28"/>
          <w:bdr w:val="none" w:sz="0" w:space="0" w:color="auto"/>
        </w:rPr>
        <w:t>长补</w:t>
      </w:r>
      <w:r>
        <w:rPr>
          <w:rFonts w:ascii="宋体" w:eastAsia="宋体" w:hAnsi="MS Mincho" w:cs="宋体"/>
          <w:sz w:val="28"/>
          <w:bdr w:val="none" w:sz="0" w:space="0" w:color="auto"/>
        </w:rPr>
        <w:t>短，来提高自己的教学水平。在休息</w:t>
      </w:r>
      <w:r>
        <w:rPr>
          <w:rFonts w:ascii="宋体" w:eastAsia="宋体" w:hAnsi="SimSun" w:cs="宋体"/>
          <w:sz w:val="28"/>
          <w:bdr w:val="none" w:sz="0" w:space="0" w:color="auto"/>
        </w:rPr>
        <w:t>时间积</w:t>
      </w:r>
      <w:r>
        <w:rPr>
          <w:rFonts w:ascii="宋体" w:eastAsia="宋体" w:hAnsi="MS Mincho" w:cs="宋体"/>
          <w:sz w:val="28"/>
          <w:bdr w:val="none" w:sz="0" w:space="0" w:color="auto"/>
        </w:rPr>
        <w:t>极学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得了普通</w:t>
      </w:r>
      <w:r>
        <w:rPr>
          <w:rFonts w:ascii="宋体" w:eastAsia="宋体" w:hAnsi="SimSun" w:cs="宋体"/>
          <w:sz w:val="28"/>
          <w:bdr w:val="none" w:sz="0" w:space="0" w:color="auto"/>
        </w:rPr>
        <w:t>话</w:t>
      </w:r>
      <w:r>
        <w:rPr>
          <w:rFonts w:ascii="宋体" w:eastAsia="宋体" w:hAnsi="MS Mincho" w:cs="宋体"/>
          <w:sz w:val="28"/>
          <w:bdr w:val="none" w:sz="0" w:space="0" w:color="auto"/>
        </w:rPr>
        <w:t>二</w:t>
      </w:r>
      <w:r>
        <w:rPr>
          <w:rFonts w:ascii="宋体" w:eastAsia="宋体" w:hAnsi="SimSun" w:cs="宋体"/>
          <w:sz w:val="28"/>
          <w:bdr w:val="none" w:sz="0" w:space="0" w:color="auto"/>
        </w:rPr>
        <w:t>级</w:t>
      </w:r>
      <w:r>
        <w:rPr>
          <w:rFonts w:ascii="宋体" w:eastAsia="宋体" w:hAnsi="MS Mincho" w:cs="宋体"/>
          <w:sz w:val="28"/>
          <w:bdr w:val="none" w:sz="0" w:space="0" w:color="auto"/>
        </w:rPr>
        <w:t>甲等</w:t>
      </w:r>
      <w:r>
        <w:rPr>
          <w:rFonts w:ascii="宋体" w:eastAsia="宋体" w:hAnsi="SimSun" w:cs="宋体"/>
          <w:sz w:val="28"/>
          <w:bdr w:val="none" w:sz="0" w:space="0" w:color="auto"/>
        </w:rPr>
        <w:t>证书</w:t>
      </w:r>
      <w:r>
        <w:rPr>
          <w:rFonts w:ascii="宋体" w:eastAsia="宋体" w:hAnsi="MS Mincho" w:cs="宋体"/>
          <w:sz w:val="28"/>
          <w:bdr w:val="none" w:sz="0" w:space="0" w:color="auto"/>
        </w:rPr>
        <w:t>，</w:t>
      </w:r>
      <w:r>
        <w:rPr>
          <w:rFonts w:ascii="宋体" w:eastAsia="宋体" w:hAnsi="SimSun" w:cs="宋体"/>
          <w:sz w:val="28"/>
          <w:bdr w:val="none" w:sz="0" w:space="0" w:color="auto"/>
        </w:rPr>
        <w:t>计</w:t>
      </w:r>
      <w:r>
        <w:rPr>
          <w:rFonts w:ascii="宋体" w:eastAsia="宋体" w:hAnsi="MS Mincho" w:cs="宋体"/>
          <w:sz w:val="28"/>
          <w:bdr w:val="none" w:sz="0" w:space="0" w:color="auto"/>
        </w:rPr>
        <w:t>算机方面自学了</w:t>
      </w:r>
      <w:r>
        <w:rPr>
          <w:rFonts w:ascii="宋体" w:eastAsia="宋体" w:hAnsi="SimSun" w:cs="宋体"/>
          <w:sz w:val="28"/>
          <w:bdr w:val="none" w:sz="0" w:space="0" w:color="auto"/>
        </w:rPr>
        <w:t>办</w:t>
      </w:r>
      <w:r>
        <w:rPr>
          <w:rFonts w:ascii="宋体" w:eastAsia="宋体" w:hAnsi="MS Mincho" w:cs="宋体"/>
          <w:sz w:val="28"/>
          <w:bdr w:val="none" w:sz="0" w:space="0" w:color="auto"/>
        </w:rPr>
        <w:t>公自</w:t>
      </w:r>
      <w:r>
        <w:rPr>
          <w:rFonts w:ascii="宋体" w:eastAsia="宋体" w:hAnsi="SimSun" w:cs="宋体"/>
          <w:sz w:val="28"/>
          <w:bdr w:val="none" w:sz="0" w:space="0" w:color="auto"/>
        </w:rPr>
        <w:t>动</w:t>
      </w:r>
      <w:r>
        <w:rPr>
          <w:rFonts w:ascii="宋体" w:eastAsia="宋体" w:hAnsi="MS Mincho" w:cs="宋体"/>
          <w:sz w:val="28"/>
          <w:bdr w:val="none" w:sz="0" w:space="0" w:color="auto"/>
        </w:rPr>
        <w:t>化、</w:t>
      </w:r>
      <w:r>
        <w:rPr>
          <w:rFonts w:ascii="宋体" w:eastAsia="宋体" w:hAnsi="SimSun" w:cs="宋体"/>
          <w:sz w:val="28"/>
          <w:bdr w:val="none" w:sz="0" w:space="0" w:color="auto"/>
        </w:rPr>
        <w:t>图</w:t>
      </w:r>
      <w:r>
        <w:rPr>
          <w:rFonts w:ascii="宋体" w:eastAsia="宋体" w:hAnsi="MS Mincho" w:cs="宋体"/>
          <w:sz w:val="28"/>
          <w:bdr w:val="none" w:sz="0" w:space="0" w:color="auto"/>
        </w:rPr>
        <w:t>片</w:t>
      </w:r>
      <w:r>
        <w:rPr>
          <w:rFonts w:ascii="宋体" w:eastAsia="宋体" w:hAnsi="SimSun" w:cs="宋体"/>
          <w:sz w:val="28"/>
          <w:bdr w:val="none" w:sz="0" w:space="0" w:color="auto"/>
        </w:rPr>
        <w:t>处</w:t>
      </w:r>
      <w:r>
        <w:rPr>
          <w:rFonts w:ascii="宋体" w:eastAsia="宋体" w:hAnsi="MS Mincho" w:cs="宋体"/>
          <w:sz w:val="28"/>
          <w:bdr w:val="none" w:sz="0" w:space="0" w:color="auto"/>
        </w:rPr>
        <w:t>理等方面的</w:t>
      </w:r>
      <w:r>
        <w:rPr>
          <w:rFonts w:ascii="宋体" w:eastAsia="宋体" w:hAnsi="SimSun" w:cs="宋体"/>
          <w:sz w:val="28"/>
          <w:bdr w:val="none" w:sz="0" w:space="0" w:color="auto"/>
        </w:rPr>
        <w:t>软</w:t>
      </w:r>
      <w:r>
        <w:rPr>
          <w:rFonts w:ascii="宋体" w:eastAsia="宋体" w:hAnsi="MS Mincho" w:cs="宋体"/>
          <w:sz w:val="28"/>
          <w:bdr w:val="none" w:sz="0" w:space="0" w:color="auto"/>
        </w:rPr>
        <w:t>件，熟</w:t>
      </w:r>
      <w:r>
        <w:rPr>
          <w:rFonts w:ascii="宋体" w:eastAsia="宋体" w:hAnsi="SimSun" w:cs="宋体"/>
          <w:sz w:val="28"/>
          <w:bdr w:val="none" w:sz="0" w:space="0" w:color="auto"/>
        </w:rPr>
        <w:t>练</w:t>
      </w:r>
      <w:r>
        <w:rPr>
          <w:rFonts w:ascii="宋体" w:eastAsia="宋体" w:hAnsi="MS Mincho" w:cs="宋体"/>
          <w:sz w:val="28"/>
          <w:bdr w:val="none" w:sz="0" w:space="0" w:color="auto"/>
        </w:rPr>
        <w:t>地掌握了</w:t>
      </w:r>
      <w:r>
        <w:rPr>
          <w:rFonts w:ascii="宋体" w:eastAsia="宋体" w:hAnsi="SimSun" w:cs="宋体"/>
          <w:sz w:val="28"/>
          <w:bdr w:val="none" w:sz="0" w:space="0" w:color="auto"/>
        </w:rPr>
        <w:t>课</w:t>
      </w:r>
      <w:r>
        <w:rPr>
          <w:rFonts w:ascii="宋体" w:eastAsia="宋体" w:hAnsi="MS Mincho" w:cs="宋体"/>
          <w:sz w:val="28"/>
          <w:bdr w:val="none" w:sz="0" w:space="0" w:color="auto"/>
        </w:rPr>
        <w:t>件的制作技巧，在教学工作中，我刻苦</w:t>
      </w:r>
      <w:r>
        <w:rPr>
          <w:rFonts w:ascii="宋体" w:eastAsia="宋体" w:hAnsi="SimSun" w:cs="宋体"/>
          <w:sz w:val="28"/>
          <w:bdr w:val="none" w:sz="0" w:space="0" w:color="auto"/>
        </w:rPr>
        <w:t>钻</w:t>
      </w:r>
      <w:r>
        <w:rPr>
          <w:rFonts w:ascii="宋体" w:eastAsia="宋体" w:hAnsi="MS Mincho" w:cs="宋体"/>
          <w:sz w:val="28"/>
          <w:bdr w:val="none" w:sz="0" w:space="0" w:color="auto"/>
        </w:rPr>
        <w:t>研，大胆探索初中英</w:t>
      </w:r>
      <w:r>
        <w:rPr>
          <w:rFonts w:ascii="宋体" w:eastAsia="宋体" w:hAnsi="SimSun" w:cs="宋体"/>
          <w:sz w:val="28"/>
          <w:bdr w:val="none" w:sz="0" w:space="0" w:color="auto"/>
        </w:rPr>
        <w:t>语</w:t>
      </w:r>
      <w:r>
        <w:rPr>
          <w:rFonts w:ascii="宋体" w:eastAsia="宋体" w:hAnsi="MS Mincho" w:cs="宋体"/>
          <w:sz w:val="28"/>
          <w:bdr w:val="none" w:sz="0" w:space="0" w:color="auto"/>
        </w:rPr>
        <w:t>教育的新方法，将新信息、新</w:t>
      </w:r>
      <w:r>
        <w:rPr>
          <w:rFonts w:ascii="宋体" w:eastAsia="宋体" w:hAnsi="SimSun" w:cs="宋体"/>
          <w:sz w:val="28"/>
          <w:bdr w:val="none" w:sz="0" w:space="0" w:color="auto"/>
        </w:rPr>
        <w:t>观</w:t>
      </w:r>
      <w:r>
        <w:rPr>
          <w:rFonts w:ascii="宋体" w:eastAsia="宋体" w:hAnsi="MS Mincho" w:cs="宋体"/>
          <w:sz w:val="28"/>
          <w:bdr w:val="none" w:sz="0" w:space="0" w:color="auto"/>
        </w:rPr>
        <w:t>念</w:t>
      </w:r>
      <w:r>
        <w:rPr>
          <w:rFonts w:ascii="宋体" w:eastAsia="宋体" w:hAnsi="SimSun" w:cs="宋体"/>
          <w:sz w:val="28"/>
          <w:bdr w:val="none" w:sz="0" w:space="0" w:color="auto"/>
        </w:rPr>
        <w:t>渗</w:t>
      </w:r>
      <w:r>
        <w:rPr>
          <w:rFonts w:ascii="宋体" w:eastAsia="宋体" w:hAnsi="MS Mincho" w:cs="宋体"/>
          <w:sz w:val="28"/>
          <w:bdr w:val="none" w:sz="0" w:space="0" w:color="auto"/>
        </w:rPr>
        <w:t>透到日常教学中，学以致用。在日常教育教学中深入把握素</w:t>
      </w:r>
      <w:r>
        <w:rPr>
          <w:rFonts w:ascii="宋体" w:eastAsia="宋体" w:hAnsi="SimSun" w:cs="宋体"/>
          <w:sz w:val="28"/>
          <w:bdr w:val="none" w:sz="0" w:space="0" w:color="auto"/>
        </w:rPr>
        <w:t>质</w:t>
      </w:r>
      <w:r>
        <w:rPr>
          <w:rFonts w:ascii="宋体" w:eastAsia="宋体" w:hAnsi="MS Mincho" w:cs="宋体"/>
          <w:sz w:val="28"/>
          <w:bdr w:val="none" w:sz="0" w:space="0" w:color="auto"/>
        </w:rPr>
        <w:t>教育的内涵，</w:t>
      </w:r>
      <w:r>
        <w:rPr>
          <w:rFonts w:ascii="宋体" w:eastAsia="宋体" w:hAnsi="SimSun" w:cs="宋体"/>
          <w:sz w:val="28"/>
          <w:bdr w:val="none" w:sz="0" w:space="0" w:color="auto"/>
        </w:rPr>
        <w:t>选择</w:t>
      </w:r>
      <w:r>
        <w:rPr>
          <w:rFonts w:ascii="宋体" w:eastAsia="宋体" w:hAnsi="MS Mincho" w:cs="宋体"/>
          <w:sz w:val="28"/>
          <w:bdr w:val="none" w:sz="0" w:space="0" w:color="auto"/>
        </w:rPr>
        <w:t>适合学生年</w:t>
      </w:r>
      <w:r>
        <w:rPr>
          <w:rFonts w:ascii="宋体" w:eastAsia="宋体" w:hAnsi="SimSun" w:cs="宋体"/>
          <w:sz w:val="28"/>
          <w:bdr w:val="none" w:sz="0" w:space="0" w:color="auto"/>
        </w:rPr>
        <w:t>龄</w:t>
      </w:r>
      <w:r>
        <w:rPr>
          <w:rFonts w:ascii="宋体" w:eastAsia="宋体" w:hAnsi="MS Mincho" w:cs="宋体"/>
          <w:sz w:val="28"/>
          <w:bdr w:val="none" w:sz="0" w:space="0" w:color="auto"/>
        </w:rPr>
        <w:t>特点的、适合学生今后</w:t>
      </w:r>
      <w:r>
        <w:rPr>
          <w:rFonts w:ascii="宋体" w:eastAsia="宋体" w:hAnsi="SimSun" w:cs="宋体"/>
          <w:sz w:val="28"/>
          <w:bdr w:val="none" w:sz="0" w:space="0" w:color="auto"/>
        </w:rPr>
        <w:t>发</w:t>
      </w:r>
      <w:r>
        <w:rPr>
          <w:rFonts w:ascii="宋体" w:eastAsia="宋体" w:hAnsi="MS Mincho" w:cs="宋体"/>
          <w:sz w:val="28"/>
          <w:bdr w:val="none" w:sz="0" w:space="0" w:color="auto"/>
        </w:rPr>
        <w:t>展的活</w:t>
      </w:r>
      <w:r>
        <w:rPr>
          <w:rFonts w:ascii="宋体" w:eastAsia="宋体" w:hAnsi="SimSun" w:cs="宋体"/>
          <w:sz w:val="28"/>
          <w:bdr w:val="none" w:sz="0" w:space="0" w:color="auto"/>
        </w:rPr>
        <w:t>动</w:t>
      </w:r>
      <w:r>
        <w:rPr>
          <w:rFonts w:ascii="宋体" w:eastAsia="宋体" w:hAnsi="MS Mincho" w:cs="宋体"/>
          <w:sz w:val="28"/>
          <w:bdr w:val="none" w:sz="0" w:space="0" w:color="auto"/>
        </w:rPr>
        <w:t>内容，始</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cs="宋体"/>
          <w:sz w:val="28"/>
          <w:bdr w:val="none" w:sz="0" w:space="0" w:color="auto"/>
        </w:rPr>
        <w:t>“</w:t>
      </w:r>
      <w:r>
        <w:rPr>
          <w:rFonts w:ascii="宋体" w:eastAsia="宋体" w:hAnsi="MS Mincho" w:cs="宋体"/>
          <w:sz w:val="28"/>
          <w:bdr w:val="none" w:sz="0" w:space="0" w:color="auto"/>
        </w:rPr>
        <w:t>学生</w:t>
      </w:r>
      <w:r>
        <w:rPr>
          <w:rFonts w:ascii="宋体" w:eastAsia="宋体" w:hAnsi="SimSun" w:cs="宋体"/>
          <w:sz w:val="28"/>
          <w:bdr w:val="none" w:sz="0" w:space="0" w:color="auto"/>
        </w:rPr>
        <w:t>为</w:t>
      </w:r>
      <w:r>
        <w:rPr>
          <w:rFonts w:ascii="宋体" w:eastAsia="宋体" w:hAnsi="MS Mincho" w:cs="宋体"/>
          <w:sz w:val="28"/>
          <w:bdr w:val="none" w:sz="0" w:space="0" w:color="auto"/>
        </w:rPr>
        <w:t>本</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hAnsi="SimSun" w:cs="宋体"/>
          <w:sz w:val="28"/>
          <w:bdr w:val="none" w:sz="0" w:space="0" w:color="auto"/>
        </w:rPr>
        <w:t>发</w:t>
      </w:r>
      <w:r>
        <w:rPr>
          <w:rFonts w:ascii="宋体" w:eastAsia="宋体" w:hAnsi="MS Mincho" w:cs="宋体"/>
          <w:sz w:val="28"/>
          <w:bdr w:val="none" w:sz="0" w:space="0" w:color="auto"/>
        </w:rPr>
        <w:t>展教育理念来指</w:t>
      </w:r>
      <w:r>
        <w:rPr>
          <w:rFonts w:ascii="宋体" w:eastAsia="宋体" w:hAnsi="SimSun" w:cs="宋体"/>
          <w:sz w:val="28"/>
          <w:bdr w:val="none" w:sz="0" w:space="0" w:color="auto"/>
        </w:rPr>
        <w:t>导</w:t>
      </w:r>
      <w:r>
        <w:rPr>
          <w:rFonts w:ascii="宋体" w:eastAsia="宋体" w:hAnsi="MS Mincho" w:cs="宋体"/>
          <w:sz w:val="28"/>
          <w:bdr w:val="none" w:sz="0" w:space="0" w:color="auto"/>
        </w:rPr>
        <w:t>各个教学</w:t>
      </w:r>
      <w:r>
        <w:rPr>
          <w:rFonts w:ascii="宋体" w:eastAsia="宋体" w:hAnsi="SimSun" w:cs="宋体"/>
          <w:sz w:val="28"/>
          <w:bdr w:val="none" w:sz="0" w:space="0" w:color="auto"/>
        </w:rPr>
        <w:t>实</w:t>
      </w:r>
      <w:r>
        <w:rPr>
          <w:rFonts w:ascii="宋体" w:eastAsia="宋体" w:hAnsi="MS Mincho" w:cs="宋体"/>
          <w:sz w:val="28"/>
          <w:bdr w:val="none" w:sz="0" w:space="0" w:color="auto"/>
        </w:rPr>
        <w:t>践活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，面向全体学生，重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视</w:t>
      </w:r>
      <w:r>
        <w:rPr>
          <w:rFonts w:ascii="宋体" w:eastAsia="宋体" w:hAnsi="MS Mincho" w:cs="宋体"/>
          <w:sz w:val="28"/>
          <w:bdr w:val="none" w:sz="0" w:space="0" w:color="auto"/>
        </w:rPr>
        <w:t>学生的个体差异，鼓励学生在不同能力</w:t>
      </w:r>
      <w:r>
        <w:rPr>
          <w:rFonts w:ascii="宋体" w:eastAsia="宋体" w:hAnsi="SimSun" w:cs="宋体"/>
          <w:sz w:val="28"/>
          <w:bdr w:val="none" w:sz="0" w:space="0" w:color="auto"/>
        </w:rPr>
        <w:t>层</w:t>
      </w:r>
      <w:r>
        <w:rPr>
          <w:rFonts w:ascii="宋体" w:eastAsia="宋体" w:hAnsi="MS Mincho" w:cs="宋体"/>
          <w:sz w:val="28"/>
          <w:bdr w:val="none" w:sz="0" w:space="0" w:color="auto"/>
        </w:rPr>
        <w:t>次上都有所提高。及</w:t>
      </w:r>
      <w:r>
        <w:rPr>
          <w:rFonts w:ascii="宋体" w:eastAsia="宋体" w:hAnsi="SimSun" w:cs="宋体"/>
          <w:sz w:val="28"/>
          <w:bdr w:val="none" w:sz="0" w:space="0" w:color="auto"/>
        </w:rPr>
        <w:t>时</w:t>
      </w:r>
      <w:r>
        <w:rPr>
          <w:rFonts w:ascii="宋体" w:eastAsia="宋体" w:hAnsi="MS Mincho" w:cs="宋体"/>
          <w:sz w:val="28"/>
          <w:bdr w:val="none" w:sz="0" w:space="0" w:color="auto"/>
        </w:rPr>
        <w:t>与家</w:t>
      </w:r>
      <w:r>
        <w:rPr>
          <w:rFonts w:ascii="宋体" w:eastAsia="宋体" w:hAnsi="SimSun" w:cs="宋体"/>
          <w:sz w:val="28"/>
          <w:bdr w:val="none" w:sz="0" w:space="0" w:color="auto"/>
        </w:rPr>
        <w:t>长</w:t>
      </w:r>
      <w:r>
        <w:rPr>
          <w:rFonts w:ascii="宋体" w:eastAsia="宋体" w:hAnsi="MS Mincho" w:cs="宋体"/>
          <w:sz w:val="28"/>
          <w:bdr w:val="none" w:sz="0" w:space="0" w:color="auto"/>
        </w:rPr>
        <w:t>沟通、交流，通</w:t>
      </w:r>
      <w:r>
        <w:rPr>
          <w:rFonts w:ascii="宋体" w:eastAsia="宋体" w:hAnsi="SimSun" w:cs="宋体"/>
          <w:sz w:val="28"/>
          <w:bdr w:val="none" w:sz="0" w:space="0" w:color="auto"/>
        </w:rPr>
        <w:t>过</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会、家</w:t>
      </w:r>
      <w:r>
        <w:rPr>
          <w:rFonts w:ascii="宋体" w:eastAsia="宋体" w:hAnsi="SimSun" w:cs="宋体"/>
          <w:sz w:val="28"/>
          <w:bdr w:val="none" w:sz="0" w:space="0" w:color="auto"/>
        </w:rPr>
        <w:t>长</w:t>
      </w:r>
      <w:r>
        <w:rPr>
          <w:rFonts w:ascii="宋体" w:eastAsia="宋体" w:hAnsi="MS Mincho" w:cs="宋体"/>
          <w:sz w:val="28"/>
          <w:bdr w:val="none" w:sz="0" w:space="0" w:color="auto"/>
        </w:rPr>
        <w:t>园地、家园</w:t>
      </w:r>
      <w:r>
        <w:rPr>
          <w:rFonts w:ascii="宋体" w:eastAsia="宋体" w:hAnsi="SimSun" w:cs="宋体"/>
          <w:sz w:val="28"/>
          <w:bdr w:val="none" w:sz="0" w:space="0" w:color="auto"/>
        </w:rPr>
        <w:t>联</w:t>
      </w:r>
      <w:r>
        <w:rPr>
          <w:rFonts w:ascii="宋体" w:eastAsia="宋体" w:hAnsi="MS Mincho" w:cs="宋体"/>
          <w:sz w:val="28"/>
          <w:bdr w:val="none" w:sz="0" w:space="0" w:color="auto"/>
        </w:rPr>
        <w:t>系卡形式向家</w:t>
      </w:r>
      <w:r>
        <w:rPr>
          <w:rFonts w:ascii="宋体" w:eastAsia="宋体" w:hAnsi="SimSun" w:cs="宋体"/>
          <w:sz w:val="28"/>
          <w:bdr w:val="none" w:sz="0" w:space="0" w:color="auto"/>
        </w:rPr>
        <w:t>长传</w:t>
      </w:r>
      <w:r>
        <w:rPr>
          <w:rFonts w:ascii="宋体" w:eastAsia="宋体" w:hAnsi="MS Mincho" w:cs="宋体"/>
          <w:sz w:val="28"/>
          <w:bdr w:val="none" w:sz="0" w:space="0" w:color="auto"/>
        </w:rPr>
        <w:t>授家庭教育方式，做到学校与家庭的同</w:t>
      </w:r>
      <w:r>
        <w:rPr>
          <w:rFonts w:ascii="宋体" w:eastAsia="宋体" w:hAnsi="SimSun" w:cs="宋体"/>
          <w:sz w:val="28"/>
          <w:bdr w:val="none" w:sz="0" w:space="0" w:color="auto"/>
        </w:rPr>
        <w:t>步</w:t>
      </w:r>
      <w:r>
        <w:rPr>
          <w:rFonts w:ascii="宋体" w:eastAsia="宋体" w:hAnsi="MS Mincho" w:cs="宋体"/>
          <w:sz w:val="28"/>
          <w:bdr w:val="none" w:sz="0" w:space="0" w:color="auto"/>
        </w:rPr>
        <w:t>教育。</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四、工作</w:t>
      </w:r>
      <w:r>
        <w:rPr>
          <w:rStyle w:val="strong"/>
          <w:rFonts w:ascii="宋体" w:eastAsia="宋体" w:hAnsi="SimSun" w:cs="宋体"/>
          <w:b/>
          <w:sz w:val="28"/>
          <w:bdr w:val="none" w:sz="0" w:space="0" w:color="auto"/>
        </w:rPr>
        <w:t>实绩</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近几年来，我一直担任班主任工作，兢兢</w:t>
      </w:r>
      <w:r>
        <w:rPr>
          <w:rFonts w:ascii="宋体" w:eastAsia="宋体" w:hAnsi="SimSun" w:cs="宋体"/>
          <w:sz w:val="28"/>
          <w:bdr w:val="none" w:sz="0" w:space="0" w:color="auto"/>
        </w:rPr>
        <w:t>业业</w:t>
      </w:r>
      <w:r>
        <w:rPr>
          <w:rFonts w:ascii="宋体" w:eastAsia="宋体" w:hAnsi="MS Mincho" w:cs="宋体"/>
          <w:sz w:val="28"/>
          <w:bdr w:val="none" w:sz="0" w:space="0" w:color="auto"/>
        </w:rPr>
        <w:t>、踏踏</w:t>
      </w:r>
      <w:r>
        <w:rPr>
          <w:rFonts w:ascii="宋体" w:eastAsia="宋体" w:hAnsi="SimSun" w:cs="宋体"/>
          <w:sz w:val="28"/>
          <w:bdr w:val="none" w:sz="0" w:space="0" w:color="auto"/>
        </w:rPr>
        <w:t>实实</w:t>
      </w:r>
      <w:r>
        <w:rPr>
          <w:rFonts w:ascii="宋体" w:eastAsia="宋体" w:hAnsi="MS Mincho" w:cs="宋体"/>
          <w:sz w:val="28"/>
          <w:bdr w:val="none" w:sz="0" w:space="0" w:color="auto"/>
        </w:rPr>
        <w:t>，一点一滴地</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经验</w:t>
      </w:r>
      <w:r>
        <w:rPr>
          <w:rFonts w:ascii="宋体" w:eastAsia="宋体" w:hAnsi="MS Mincho" w:cs="宋体"/>
          <w:sz w:val="28"/>
          <w:bdr w:val="none" w:sz="0" w:space="0" w:color="auto"/>
        </w:rPr>
        <w:t>，虚心接受</w:t>
      </w:r>
      <w:r>
        <w:rPr>
          <w:rFonts w:ascii="宋体" w:eastAsia="宋体" w:hAnsi="SimSun" w:cs="宋体"/>
          <w:sz w:val="28"/>
          <w:bdr w:val="none" w:sz="0" w:space="0" w:color="auto"/>
        </w:rPr>
        <w:t>别</w:t>
      </w:r>
      <w:r>
        <w:rPr>
          <w:rFonts w:ascii="宋体" w:eastAsia="宋体" w:hAnsi="MS Mincho" w:cs="宋体"/>
          <w:sz w:val="28"/>
          <w:bdr w:val="none" w:sz="0" w:space="0" w:color="auto"/>
        </w:rPr>
        <w:t>人的意</w:t>
      </w:r>
      <w:r>
        <w:rPr>
          <w:rFonts w:ascii="宋体" w:eastAsia="宋体" w:hAnsi="SimSun" w:cs="宋体"/>
          <w:sz w:val="28"/>
          <w:bdr w:val="none" w:sz="0" w:space="0" w:color="auto"/>
        </w:rPr>
        <w:t>见</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一个脚印走到今天。通</w:t>
      </w:r>
      <w:r>
        <w:rPr>
          <w:rFonts w:ascii="宋体" w:eastAsia="宋体" w:hAnsi="SimSun" w:cs="宋体"/>
          <w:sz w:val="28"/>
          <w:bdr w:val="none" w:sz="0" w:space="0" w:color="auto"/>
        </w:rPr>
        <w:t>过</w:t>
      </w:r>
      <w:r>
        <w:rPr>
          <w:rFonts w:ascii="宋体" w:eastAsia="宋体" w:hAnsi="MS Mincho" w:cs="宋体"/>
          <w:sz w:val="28"/>
          <w:bdr w:val="none" w:sz="0" w:space="0" w:color="auto"/>
        </w:rPr>
        <w:t>不断努力，在工作中取得了一定的成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12</w:t>
      </w:r>
      <w:r>
        <w:rPr>
          <w:rFonts w:ascii="宋体" w:eastAsia="宋体" w:hAnsi="MS Mincho" w:cs="宋体"/>
          <w:sz w:val="28"/>
          <w:bdr w:val="none" w:sz="0" w:space="0" w:color="auto"/>
        </w:rPr>
        <w:t>月</w:t>
      </w:r>
      <w:r>
        <w:rPr>
          <w:rFonts w:ascii="宋体" w:eastAsia="宋体" w:hAnsi="SimSun" w:cs="宋体"/>
          <w:sz w:val="28"/>
          <w:bdr w:val="none" w:sz="0" w:space="0" w:color="auto"/>
        </w:rPr>
        <w:t>获</w:t>
      </w:r>
      <w:r>
        <w:rPr>
          <w:rFonts w:ascii="宋体" w:eastAsia="宋体" w:hAnsi="MS Mincho" w:cs="宋体"/>
          <w:sz w:val="28"/>
          <w:bdr w:val="none" w:sz="0" w:space="0" w:color="auto"/>
        </w:rPr>
        <w:t>得了</w:t>
      </w:r>
      <w:r>
        <w:rPr>
          <w:rFonts w:ascii="宋体" w:eastAsia="宋体" w:hAnsi="SimSun" w:cs="宋体"/>
          <w:sz w:val="28"/>
          <w:bdr w:val="none" w:sz="0" w:space="0" w:color="auto"/>
        </w:rPr>
        <w:t>连</w:t>
      </w:r>
      <w:r>
        <w:rPr>
          <w:rFonts w:ascii="宋体" w:eastAsia="宋体" w:hAnsi="MS Mincho" w:cs="宋体"/>
          <w:sz w:val="28"/>
          <w:bdr w:val="none" w:sz="0" w:space="0" w:color="auto"/>
        </w:rPr>
        <w:t>云港市</w:t>
      </w:r>
      <w:r>
        <w:rPr>
          <w:rFonts w:ascii="宋体" w:eastAsia="宋体" w:cs="宋体"/>
          <w:sz w:val="28"/>
          <w:bdr w:val="none" w:sz="0" w:space="0" w:color="auto"/>
        </w:rPr>
        <w:t>“</w:t>
      </w:r>
      <w:r>
        <w:rPr>
          <w:rFonts w:ascii="宋体" w:eastAsia="宋体" w:hAnsi="MS Mincho" w:cs="宋体"/>
          <w:sz w:val="28"/>
          <w:bdr w:val="none" w:sz="0" w:space="0" w:color="auto"/>
        </w:rPr>
        <w:t>知</w:t>
      </w:r>
      <w:r>
        <w:rPr>
          <w:rFonts w:ascii="宋体" w:eastAsia="宋体" w:hAnsi="SimSun" w:cs="宋体"/>
          <w:sz w:val="28"/>
          <w:bdr w:val="none" w:sz="0" w:space="0" w:color="auto"/>
        </w:rPr>
        <w:t>荣</w:t>
      </w:r>
      <w:r>
        <w:rPr>
          <w:rFonts w:ascii="宋体" w:eastAsia="宋体" w:hAnsi="MS Mincho" w:cs="宋体"/>
          <w:sz w:val="28"/>
          <w:bdr w:val="none" w:sz="0" w:space="0" w:color="auto"/>
        </w:rPr>
        <w:t>辱</w:t>
      </w:r>
      <w:r>
        <w:rPr>
          <w:rFonts w:ascii="宋体" w:eastAsia="宋体" w:hAnsi="SimSun" w:cs="宋体"/>
          <w:sz w:val="28"/>
          <w:bdr w:val="none" w:sz="0" w:space="0" w:color="auto"/>
        </w:rPr>
        <w:t>爱岗</w:t>
      </w:r>
      <w:r>
        <w:rPr>
          <w:rFonts w:ascii="宋体" w:eastAsia="宋体" w:hAnsi="MS Mincho" w:cs="宋体"/>
          <w:sz w:val="28"/>
          <w:bdr w:val="none" w:sz="0" w:space="0" w:color="auto"/>
        </w:rPr>
        <w:t>位好教</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称号。同年同月我</w:t>
      </w:r>
      <w:r>
        <w:rPr>
          <w:rFonts w:ascii="宋体" w:eastAsia="宋体" w:hAnsi="SimSun" w:cs="宋体"/>
          <w:sz w:val="28"/>
          <w:bdr w:val="none" w:sz="0" w:space="0" w:color="auto"/>
        </w:rPr>
        <w:t>还</w:t>
      </w:r>
      <w:r>
        <w:rPr>
          <w:rFonts w:ascii="宋体" w:eastAsia="宋体" w:hAnsi="MS Mincho" w:cs="宋体"/>
          <w:sz w:val="28"/>
          <w:bdr w:val="none" w:sz="0" w:space="0" w:color="auto"/>
        </w:rPr>
        <w:t>参加了</w:t>
      </w:r>
      <w:r>
        <w:rPr>
          <w:rFonts w:ascii="宋体" w:eastAsia="宋体" w:hAnsi="SimSun" w:cs="宋体"/>
          <w:sz w:val="28"/>
          <w:bdr w:val="none" w:sz="0" w:space="0" w:color="auto"/>
        </w:rPr>
        <w:t>连</w:t>
      </w:r>
      <w:r>
        <w:rPr>
          <w:rFonts w:ascii="宋体" w:eastAsia="宋体" w:hAnsi="MS Mincho" w:cs="宋体"/>
          <w:sz w:val="28"/>
          <w:bdr w:val="none" w:sz="0" w:space="0" w:color="auto"/>
        </w:rPr>
        <w:t>云港</w:t>
      </w:r>
      <w:r>
        <w:rPr>
          <w:rFonts w:ascii="宋体" w:eastAsia="宋体" w:hAnsi="SimSun" w:cs="宋体"/>
          <w:sz w:val="28"/>
          <w:bdr w:val="none" w:sz="0" w:space="0" w:color="auto"/>
        </w:rPr>
        <w:t>优</w:t>
      </w:r>
      <w:r>
        <w:rPr>
          <w:rFonts w:ascii="宋体" w:eastAsia="宋体" w:hAnsi="MS Mincho" w:cs="宋体"/>
          <w:sz w:val="28"/>
          <w:bdr w:val="none" w:sz="0" w:space="0" w:color="auto"/>
        </w:rPr>
        <w:t>秀</w:t>
      </w:r>
      <w:r>
        <w:rPr>
          <w:rFonts w:ascii="宋体" w:eastAsia="宋体" w:hAnsi="SimSun" w:cs="宋体"/>
          <w:sz w:val="28"/>
          <w:bdr w:val="none" w:sz="0" w:space="0" w:color="auto"/>
        </w:rPr>
        <w:t>论</w:t>
      </w:r>
      <w:r>
        <w:rPr>
          <w:rFonts w:ascii="宋体" w:eastAsia="宋体" w:hAnsi="MS Mincho" w:cs="宋体"/>
          <w:sz w:val="28"/>
          <w:bdr w:val="none" w:sz="0" w:space="0" w:color="auto"/>
        </w:rPr>
        <w:t>文</w:t>
      </w:r>
      <w:r>
        <w:rPr>
          <w:rFonts w:ascii="宋体" w:eastAsia="宋体" w:hAnsi="SimSun" w:cs="宋体"/>
          <w:sz w:val="28"/>
          <w:bdr w:val="none" w:sz="0" w:space="0" w:color="auto"/>
        </w:rPr>
        <w:t>评选</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论</w:t>
      </w:r>
      <w:r>
        <w:rPr>
          <w:rFonts w:ascii="宋体" w:eastAsia="宋体" w:hAnsi="MS Mincho" w:cs="宋体"/>
          <w:sz w:val="28"/>
          <w:bdr w:val="none" w:sz="0" w:space="0" w:color="auto"/>
        </w:rPr>
        <w:t>文《英</w:t>
      </w:r>
      <w:r>
        <w:rPr>
          <w:rFonts w:ascii="宋体" w:eastAsia="宋体" w:hAnsi="SimSun" w:cs="宋体"/>
          <w:sz w:val="28"/>
          <w:bdr w:val="none" w:sz="0" w:space="0" w:color="auto"/>
        </w:rPr>
        <w:t>语课</w:t>
      </w:r>
      <w:r>
        <w:rPr>
          <w:rFonts w:ascii="宋体" w:eastAsia="宋体" w:hAnsi="MS Mincho" w:cs="宋体"/>
          <w:sz w:val="28"/>
          <w:bdr w:val="none" w:sz="0" w:space="0" w:color="auto"/>
        </w:rPr>
        <w:t>堂教学中培</w:t>
      </w:r>
      <w:r>
        <w:rPr>
          <w:rFonts w:ascii="宋体" w:eastAsia="宋体" w:hAnsi="SimSun" w:cs="宋体"/>
          <w:sz w:val="28"/>
          <w:bdr w:val="none" w:sz="0" w:space="0" w:color="auto"/>
        </w:rPr>
        <w:t>养</w:t>
      </w:r>
      <w:r>
        <w:rPr>
          <w:rFonts w:ascii="宋体" w:eastAsia="宋体" w:hAnsi="MS Mincho" w:cs="宋体"/>
          <w:sz w:val="28"/>
          <w:bdr w:val="none" w:sz="0" w:space="0" w:color="auto"/>
        </w:rPr>
        <w:t>学生的</w:t>
      </w:r>
      <w:r>
        <w:rPr>
          <w:rFonts w:ascii="宋体" w:eastAsia="宋体" w:hAnsi="SimSun" w:cs="宋体"/>
          <w:sz w:val="28"/>
          <w:bdr w:val="none" w:sz="0" w:space="0" w:color="auto"/>
        </w:rPr>
        <w:t>创</w:t>
      </w:r>
      <w:r>
        <w:rPr>
          <w:rFonts w:ascii="宋体" w:eastAsia="宋体" w:hAnsi="MS Mincho" w:cs="宋体"/>
          <w:sz w:val="28"/>
          <w:bdr w:val="none" w:sz="0" w:space="0" w:color="auto"/>
        </w:rPr>
        <w:t>新能力》</w:t>
      </w:r>
      <w:r>
        <w:rPr>
          <w:rFonts w:ascii="宋体" w:eastAsia="宋体" w:hAnsi="SimSun" w:cs="宋体"/>
          <w:sz w:val="28"/>
          <w:bdr w:val="none" w:sz="0" w:space="0" w:color="auto"/>
        </w:rPr>
        <w:t>获</w:t>
      </w:r>
      <w:r>
        <w:rPr>
          <w:rFonts w:ascii="宋体" w:eastAsia="宋体" w:hAnsi="MS Mincho" w:cs="宋体"/>
          <w:sz w:val="28"/>
          <w:bdr w:val="none" w:sz="0" w:space="0" w:color="auto"/>
        </w:rPr>
        <w:t>得了三等</w:t>
      </w:r>
      <w:r>
        <w:rPr>
          <w:rFonts w:ascii="宋体" w:eastAsia="宋体" w:hAnsi="SimSun" w:cs="宋体"/>
          <w:sz w:val="28"/>
          <w:bdr w:val="none" w:sz="0" w:space="0" w:color="auto"/>
        </w:rPr>
        <w:t>奖</w:t>
      </w:r>
      <w:r>
        <w:rPr>
          <w:rFonts w:ascii="宋体" w:eastAsia="宋体" w:hAnsi="MS Mincho" w:cs="宋体"/>
          <w:sz w:val="28"/>
          <w:bdr w:val="none" w:sz="0" w:space="0" w:color="auto"/>
        </w:rPr>
        <w:t>，</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5</w:t>
      </w:r>
      <w:r>
        <w:rPr>
          <w:rFonts w:ascii="宋体" w:eastAsia="宋体" w:hAnsi="MS Mincho" w:cs="宋体"/>
          <w:sz w:val="28"/>
          <w:bdr w:val="none" w:sz="0" w:space="0" w:color="auto"/>
        </w:rPr>
        <w:t>月教学</w:t>
      </w:r>
      <w:r>
        <w:rPr>
          <w:rFonts w:ascii="宋体" w:eastAsia="宋体" w:hAnsi="SimSun" w:cs="宋体"/>
          <w:sz w:val="28"/>
          <w:bdr w:val="none" w:sz="0" w:space="0" w:color="auto"/>
        </w:rPr>
        <w:t>设计</w:t>
      </w:r>
      <w:r>
        <w:rPr>
          <w:rFonts w:ascii="宋体" w:eastAsia="宋体" w:hAnsi="MS Mincho" w:cs="宋体"/>
          <w:sz w:val="28"/>
          <w:bdr w:val="none" w:sz="0" w:space="0" w:color="auto"/>
        </w:rPr>
        <w:t>《</w:t>
      </w:r>
      <w:r>
        <w:rPr>
          <w:rFonts w:ascii="宋体" w:eastAsia="宋体" w:cs="宋体"/>
          <w:sz w:val="28"/>
          <w:bdr w:val="none" w:sz="0" w:space="0" w:color="auto"/>
        </w:rPr>
        <w:t>7B</w:t>
      </w:r>
      <w:r>
        <w:rPr>
          <w:rFonts w:ascii="宋体" w:eastAsia="宋体" w:hAnsi="MS Mincho" w:cs="宋体"/>
          <w:sz w:val="28"/>
          <w:bdr w:val="none" w:sz="0" w:space="0" w:color="auto"/>
        </w:rPr>
        <w:t>第四</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语</w:t>
      </w:r>
      <w:r>
        <w:rPr>
          <w:rFonts w:ascii="宋体" w:eastAsia="宋体" w:hAnsi="MS Mincho" w:cs="宋体"/>
          <w:sz w:val="28"/>
          <w:bdr w:val="none" w:sz="0" w:space="0" w:color="auto"/>
        </w:rPr>
        <w:t>法</w:t>
      </w:r>
      <w:r>
        <w:rPr>
          <w:rFonts w:ascii="宋体" w:eastAsia="宋体" w:cs="宋体"/>
          <w:sz w:val="28"/>
          <w:bdr w:val="none" w:sz="0" w:space="0" w:color="auto"/>
        </w:rPr>
        <w:t>——</w:t>
      </w:r>
      <w:r>
        <w:rPr>
          <w:rFonts w:ascii="宋体" w:eastAsia="宋体" w:hAnsi="MS Mincho" w:cs="宋体"/>
          <w:sz w:val="28"/>
          <w:bdr w:val="none" w:sz="0" w:space="0" w:color="auto"/>
        </w:rPr>
        <w:t>一般</w:t>
      </w:r>
      <w:r>
        <w:rPr>
          <w:rFonts w:ascii="宋体" w:eastAsia="宋体" w:hAnsi="SimSun" w:cs="宋体"/>
          <w:sz w:val="28"/>
          <w:bdr w:val="none" w:sz="0" w:space="0" w:color="auto"/>
        </w:rPr>
        <w:t>过</w:t>
      </w:r>
      <w:r>
        <w:rPr>
          <w:rFonts w:ascii="宋体" w:eastAsia="宋体" w:hAnsi="MS Mincho" w:cs="宋体"/>
          <w:sz w:val="28"/>
          <w:bdr w:val="none" w:sz="0" w:space="0" w:color="auto"/>
        </w:rPr>
        <w:t>去</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得市二等</w:t>
      </w:r>
      <w:r>
        <w:rPr>
          <w:rFonts w:ascii="宋体" w:eastAsia="宋体" w:hAnsi="SimSun" w:cs="宋体"/>
          <w:sz w:val="28"/>
          <w:bdr w:val="none" w:sz="0" w:space="0" w:color="auto"/>
        </w:rPr>
        <w:t>奖</w:t>
      </w:r>
      <w:r>
        <w:rPr>
          <w:rFonts w:ascii="宋体" w:eastAsia="宋体" w:hAnsi="MS Mincho" w:cs="宋体"/>
          <w:sz w:val="28"/>
          <w:bdr w:val="none" w:sz="0" w:space="0" w:color="auto"/>
        </w:rPr>
        <w:t>，</w:t>
      </w:r>
      <w:r>
        <w:rPr>
          <w:rFonts w:ascii="宋体" w:eastAsia="宋体" w:hAnsi="SimSun" w:cs="宋体"/>
          <w:sz w:val="28"/>
          <w:bdr w:val="none" w:sz="0" w:space="0" w:color="auto"/>
        </w:rPr>
        <w:t>论</w:t>
      </w:r>
      <w:r>
        <w:rPr>
          <w:rFonts w:ascii="宋体" w:eastAsia="宋体" w:hAnsi="MS Mincho" w:cs="宋体"/>
          <w:sz w:val="28"/>
          <w:bdr w:val="none" w:sz="0" w:space="0" w:color="auto"/>
        </w:rPr>
        <w:t>文《如何</w:t>
      </w:r>
      <w:r>
        <w:rPr>
          <w:rFonts w:ascii="宋体" w:eastAsia="宋体" w:hAnsi="SimSun" w:cs="宋体"/>
          <w:sz w:val="28"/>
          <w:bdr w:val="none" w:sz="0" w:space="0" w:color="auto"/>
        </w:rPr>
        <w:t>让</w:t>
      </w:r>
      <w:r>
        <w:rPr>
          <w:rFonts w:ascii="宋体" w:eastAsia="宋体" w:hAnsi="MS Mincho" w:cs="宋体"/>
          <w:sz w:val="28"/>
          <w:bdr w:val="none" w:sz="0" w:space="0" w:color="auto"/>
        </w:rPr>
        <w:t>英</w:t>
      </w:r>
      <w:r>
        <w:rPr>
          <w:rFonts w:ascii="宋体" w:eastAsia="宋体" w:hAnsi="SimSun" w:cs="宋体"/>
          <w:sz w:val="28"/>
          <w:bdr w:val="none" w:sz="0" w:space="0" w:color="auto"/>
        </w:rPr>
        <w:t>语课</w:t>
      </w:r>
      <w:r>
        <w:rPr>
          <w:rFonts w:ascii="宋体" w:eastAsia="宋体" w:hAnsi="MS Mincho" w:cs="宋体"/>
          <w:sz w:val="28"/>
          <w:bdr w:val="none" w:sz="0" w:space="0" w:color="auto"/>
        </w:rPr>
        <w:t>堂教学</w:t>
      </w:r>
      <w:r>
        <w:rPr>
          <w:rFonts w:ascii="宋体" w:eastAsia="宋体" w:hAnsi="SimSun" w:cs="宋体"/>
          <w:sz w:val="28"/>
          <w:bdr w:val="none" w:sz="0" w:space="0" w:color="auto"/>
        </w:rPr>
        <w:t>艺术</w:t>
      </w:r>
      <w:r>
        <w:rPr>
          <w:rFonts w:ascii="宋体" w:eastAsia="宋体" w:hAnsi="MS Mincho" w:cs="宋体"/>
          <w:sz w:val="28"/>
          <w:bdr w:val="none" w:sz="0" w:space="0" w:color="auto"/>
        </w:rPr>
        <w:t>化》</w:t>
      </w:r>
      <w:r>
        <w:rPr>
          <w:rFonts w:ascii="宋体" w:eastAsia="宋体" w:hAnsi="SimSun" w:cs="宋体"/>
          <w:sz w:val="28"/>
          <w:bdr w:val="none" w:sz="0" w:space="0" w:color="auto"/>
        </w:rPr>
        <w:t>获</w:t>
      </w:r>
      <w:r>
        <w:rPr>
          <w:rFonts w:ascii="宋体" w:eastAsia="宋体" w:hAnsi="MS Mincho" w:cs="宋体"/>
          <w:sz w:val="28"/>
          <w:bdr w:val="none" w:sz="0" w:space="0" w:color="auto"/>
        </w:rPr>
        <w:t>得</w:t>
      </w:r>
      <w:r>
        <w:rPr>
          <w:rFonts w:ascii="宋体" w:eastAsia="宋体" w:hAnsi="SimSun" w:cs="宋体"/>
          <w:sz w:val="28"/>
          <w:bdr w:val="none" w:sz="0" w:space="0" w:color="auto"/>
        </w:rPr>
        <w:t>县</w:t>
      </w:r>
      <w:r>
        <w:rPr>
          <w:rFonts w:ascii="宋体" w:eastAsia="宋体" w:cs="宋体"/>
          <w:sz w:val="28"/>
          <w:bdr w:val="none" w:sz="0" w:space="0" w:color="auto"/>
        </w:rPr>
        <w:t>“</w:t>
      </w:r>
      <w:r>
        <w:rPr>
          <w:rFonts w:ascii="宋体" w:eastAsia="宋体" w:hAnsi="MS Mincho" w:cs="宋体"/>
          <w:sz w:val="28"/>
          <w:bdr w:val="none" w:sz="0" w:space="0" w:color="auto"/>
        </w:rPr>
        <w:t>五四杯</w:t>
      </w:r>
      <w:r>
        <w:rPr>
          <w:rFonts w:ascii="宋体" w:eastAsia="宋体" w:cs="宋体"/>
          <w:sz w:val="28"/>
          <w:bdr w:val="none" w:sz="0" w:space="0" w:color="auto"/>
        </w:rPr>
        <w:t>”</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hAnsi="MS Mincho" w:cs="宋体"/>
          <w:sz w:val="28"/>
          <w:bdr w:val="none" w:sz="0" w:space="0" w:color="auto"/>
        </w:rPr>
        <w:t>。在</w:t>
      </w:r>
      <w:r>
        <w:rPr>
          <w:rFonts w:ascii="宋体" w:eastAsia="宋体" w:hAnsi="SimSun" w:cs="宋体"/>
          <w:sz w:val="28"/>
          <w:bdr w:val="none" w:sz="0" w:space="0" w:color="auto"/>
        </w:rPr>
        <w:t>县每</w:t>
      </w:r>
      <w:r>
        <w:rPr>
          <w:rFonts w:ascii="宋体" w:eastAsia="宋体" w:hAnsi="MS Mincho" w:cs="宋体"/>
          <w:sz w:val="28"/>
          <w:bdr w:val="none" w:sz="0" w:space="0" w:color="auto"/>
        </w:rPr>
        <w:t>年的教学工作</w:t>
      </w:r>
      <w:r>
        <w:rPr>
          <w:rFonts w:ascii="宋体" w:eastAsia="宋体" w:hAnsi="SimSun" w:cs="宋体"/>
          <w:sz w:val="28"/>
          <w:bdr w:val="none" w:sz="0" w:space="0" w:color="auto"/>
        </w:rPr>
        <w:t>检查评</w:t>
      </w:r>
      <w:r>
        <w:rPr>
          <w:rFonts w:ascii="宋体" w:eastAsia="宋体" w:hAnsi="MS Mincho" w:cs="宋体"/>
          <w:sz w:val="28"/>
          <w:bdr w:val="none" w:sz="0" w:space="0" w:color="auto"/>
        </w:rPr>
        <w:t>比中，我多次代表我校接受</w:t>
      </w:r>
      <w:r>
        <w:rPr>
          <w:rFonts w:ascii="宋体" w:eastAsia="宋体" w:hAnsi="SimSun" w:cs="宋体"/>
          <w:sz w:val="28"/>
          <w:bdr w:val="none" w:sz="0" w:space="0" w:color="auto"/>
        </w:rPr>
        <w:t>检查</w:t>
      </w:r>
      <w:r>
        <w:rPr>
          <w:rFonts w:ascii="宋体" w:eastAsia="宋体" w:hAnsi="MS Mincho" w:cs="宋体"/>
          <w:sz w:val="28"/>
          <w:bdr w:val="none" w:sz="0" w:space="0" w:color="auto"/>
        </w:rPr>
        <w:t>，受到了</w:t>
      </w:r>
      <w:r>
        <w:rPr>
          <w:rFonts w:ascii="宋体" w:eastAsia="宋体" w:hAnsi="SimSun" w:cs="宋体"/>
          <w:sz w:val="28"/>
          <w:bdr w:val="none" w:sz="0" w:space="0" w:color="auto"/>
        </w:rPr>
        <w:t>领导</w:t>
      </w:r>
      <w:r>
        <w:rPr>
          <w:rFonts w:ascii="宋体" w:eastAsia="宋体" w:hAnsi="MS Mincho" w:cs="宋体"/>
          <w:sz w:val="28"/>
          <w:bdr w:val="none" w:sz="0" w:space="0" w:color="auto"/>
        </w:rPr>
        <w:t>的多次表</w:t>
      </w:r>
      <w:r>
        <w:rPr>
          <w:rFonts w:ascii="宋体" w:eastAsia="宋体" w:hAnsi="SimSun" w:cs="宋体"/>
          <w:sz w:val="28"/>
          <w:bdr w:val="none" w:sz="0" w:space="0" w:color="auto"/>
        </w:rPr>
        <w:t>扬</w:t>
      </w:r>
      <w:r>
        <w:rPr>
          <w:rFonts w:ascii="宋体" w:eastAsia="宋体" w:hAnsi="MS Mincho" w:cs="宋体"/>
          <w:sz w:val="28"/>
          <w:bdr w:val="none" w:sz="0" w:space="0" w:color="auto"/>
        </w:rPr>
        <w:t>。</w:t>
      </w:r>
      <w:r>
        <w:rPr>
          <w:rFonts w:ascii="宋体" w:eastAsia="宋体" w:cs="宋体"/>
          <w:sz w:val="28"/>
          <w:bdr w:val="none" w:sz="0" w:space="0" w:color="auto"/>
        </w:rPr>
        <w:t>20xx</w:t>
      </w:r>
      <w:r>
        <w:rPr>
          <w:rFonts w:ascii="宋体" w:eastAsia="宋体" w:hAnsi="MS Mincho" w:cs="宋体"/>
          <w:sz w:val="28"/>
          <w:bdr w:val="none" w:sz="0" w:space="0" w:color="auto"/>
        </w:rPr>
        <w:t>年，我所</w:t>
      </w:r>
      <w:r>
        <w:rPr>
          <w:rFonts w:ascii="宋体" w:eastAsia="宋体" w:hAnsi="SimSun" w:cs="宋体"/>
          <w:sz w:val="28"/>
          <w:bdr w:val="none" w:sz="0" w:space="0" w:color="auto"/>
        </w:rPr>
        <w:t>带</w:t>
      </w:r>
      <w:r>
        <w:rPr>
          <w:rFonts w:ascii="宋体" w:eastAsia="宋体" w:hAnsi="MS Mincho" w:cs="宋体"/>
          <w:sz w:val="28"/>
          <w:bdr w:val="none" w:sz="0" w:space="0" w:color="auto"/>
        </w:rPr>
        <w:t>的七年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5</w:t>
      </w:r>
      <w:r>
        <w:rPr>
          <w:rFonts w:ascii="宋体" w:eastAsia="宋体" w:hAnsi="MS Mincho" w:cs="宋体"/>
          <w:sz w:val="28"/>
          <w:bdr w:val="none" w:sz="0" w:space="0" w:color="auto"/>
        </w:rPr>
        <w:t>）班在</w:t>
      </w:r>
      <w:r>
        <w:rPr>
          <w:rFonts w:ascii="宋体" w:eastAsia="宋体" w:hAnsi="SimSun" w:cs="宋体"/>
          <w:sz w:val="28"/>
          <w:bdr w:val="none" w:sz="0" w:space="0" w:color="auto"/>
        </w:rPr>
        <w:t>县举</w:t>
      </w:r>
      <w:r>
        <w:rPr>
          <w:rFonts w:ascii="宋体" w:eastAsia="宋体" w:hAnsi="MS Mincho" w:cs="宋体"/>
          <w:sz w:val="28"/>
          <w:bdr w:val="none" w:sz="0" w:space="0" w:color="auto"/>
        </w:rPr>
        <w:t>行</w:t>
      </w:r>
      <w:r>
        <w:rPr>
          <w:rFonts w:ascii="宋体" w:eastAsia="宋体" w:hAnsi="SimSun" w:cs="宋体"/>
          <w:sz w:val="28"/>
          <w:bdr w:val="none" w:sz="0" w:space="0" w:color="auto"/>
        </w:rPr>
        <w:t>调</w:t>
      </w:r>
      <w:r>
        <w:rPr>
          <w:rFonts w:ascii="宋体" w:eastAsia="宋体" w:hAnsi="MS Mincho" w:cs="宋体"/>
          <w:sz w:val="28"/>
          <w:bdr w:val="none" w:sz="0" w:space="0" w:color="auto"/>
        </w:rPr>
        <w:t>研及期中考</w:t>
      </w:r>
      <w:r>
        <w:rPr>
          <w:rFonts w:ascii="宋体" w:eastAsia="宋体" w:hAnsi="SimSun" w:cs="宋体"/>
          <w:sz w:val="28"/>
          <w:bdr w:val="none" w:sz="0" w:space="0" w:color="auto"/>
        </w:rPr>
        <w:t>试</w:t>
      </w:r>
      <w:r>
        <w:rPr>
          <w:rFonts w:ascii="宋体" w:eastAsia="宋体" w:hAnsi="MS Mincho" w:cs="宋体"/>
          <w:sz w:val="28"/>
          <w:bdr w:val="none" w:sz="0" w:space="0" w:color="auto"/>
        </w:rPr>
        <w:t>中，都位居</w:t>
      </w:r>
      <w:r>
        <w:rPr>
          <w:rFonts w:ascii="宋体" w:eastAsia="宋体" w:hAnsi="SimSun" w:cs="宋体"/>
          <w:sz w:val="28"/>
          <w:bdr w:val="none" w:sz="0" w:space="0" w:color="auto"/>
        </w:rPr>
        <w:t>县</w:t>
      </w:r>
      <w:r>
        <w:rPr>
          <w:rFonts w:ascii="宋体" w:eastAsia="宋体" w:hAnsi="MS Mincho" w:cs="宋体"/>
          <w:sz w:val="28"/>
          <w:bdr w:val="none" w:sz="0" w:space="0" w:color="auto"/>
        </w:rPr>
        <w:t>前四名。受到了</w:t>
      </w:r>
      <w:r>
        <w:rPr>
          <w:rFonts w:ascii="宋体" w:eastAsia="宋体" w:hAnsi="SimSun" w:cs="宋体"/>
          <w:sz w:val="28"/>
          <w:bdr w:val="none" w:sz="0" w:space="0" w:color="auto"/>
        </w:rPr>
        <w:t>领导</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以及学生的一致好</w:t>
      </w:r>
      <w:r>
        <w:rPr>
          <w:rFonts w:ascii="宋体" w:eastAsia="宋体" w:hAnsi="SimSun" w:cs="宋体"/>
          <w:sz w:val="28"/>
          <w:bdr w:val="none" w:sz="0" w:space="0" w:color="auto"/>
        </w:rPr>
        <w:t>评</w:t>
      </w:r>
      <w:r>
        <w:rPr>
          <w:rFonts w:ascii="宋体" w:eastAsia="宋体" w:hAnsi="MS Mincho"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去的工作成</w:t>
      </w:r>
      <w:r>
        <w:rPr>
          <w:rFonts w:ascii="宋体" w:eastAsia="宋体" w:hAnsi="SimSun" w:cs="宋体"/>
          <w:sz w:val="28"/>
          <w:bdr w:val="none" w:sz="0" w:space="0" w:color="auto"/>
        </w:rPr>
        <w:t>绩</w:t>
      </w:r>
      <w:r>
        <w:rPr>
          <w:rFonts w:ascii="宋体" w:eastAsia="宋体" w:hAnsi="MS Mincho" w:cs="宋体"/>
          <w:sz w:val="28"/>
          <w:bdr w:val="none" w:sz="0" w:space="0" w:color="auto"/>
        </w:rPr>
        <w:t>已成</w:t>
      </w:r>
      <w:r>
        <w:rPr>
          <w:rFonts w:ascii="宋体" w:eastAsia="宋体" w:hAnsi="SimSun" w:cs="宋体"/>
          <w:sz w:val="28"/>
          <w:bdr w:val="none" w:sz="0" w:space="0" w:color="auto"/>
        </w:rPr>
        <w:t>为历</w:t>
      </w:r>
      <w:r>
        <w:rPr>
          <w:rFonts w:ascii="宋体" w:eastAsia="宋体" w:hAnsi="MS Mincho" w:cs="宋体"/>
          <w:sz w:val="28"/>
          <w:bdr w:val="none" w:sz="0" w:space="0" w:color="auto"/>
        </w:rPr>
        <w:t>史，我要不断学</w:t>
      </w:r>
      <w:r>
        <w:rPr>
          <w:rFonts w:ascii="宋体" w:eastAsia="宋体" w:hAnsi="SimSun" w:cs="宋体"/>
          <w:sz w:val="28"/>
          <w:bdr w:val="none" w:sz="0" w:space="0" w:color="auto"/>
        </w:rPr>
        <w:t>习</w:t>
      </w:r>
      <w:r>
        <w:rPr>
          <w:rFonts w:ascii="宋体" w:eastAsia="宋体" w:hAnsi="MS Mincho" w:cs="宋体"/>
          <w:sz w:val="28"/>
          <w:bdr w:val="none" w:sz="0" w:space="0" w:color="auto"/>
        </w:rPr>
        <w:t>，不断</w:t>
      </w:r>
      <w:r>
        <w:rPr>
          <w:rFonts w:ascii="宋体" w:eastAsia="宋体" w:hAnsi="SimSun" w:cs="宋体"/>
          <w:sz w:val="28"/>
          <w:bdr w:val="none" w:sz="0" w:space="0" w:color="auto"/>
        </w:rPr>
        <w:t>进</w:t>
      </w:r>
      <w:r>
        <w:rPr>
          <w:rFonts w:ascii="宋体" w:eastAsia="宋体" w:hAnsi="MS Mincho" w:cs="宋体"/>
          <w:sz w:val="28"/>
          <w:bdr w:val="none" w:sz="0" w:space="0" w:color="auto"/>
        </w:rPr>
        <w:t>取，争取</w:t>
      </w:r>
      <w:r>
        <w:rPr>
          <w:rFonts w:ascii="宋体" w:eastAsia="宋体" w:hAnsi="SimSun" w:cs="宋体"/>
          <w:sz w:val="28"/>
          <w:bdr w:val="none" w:sz="0" w:space="0" w:color="auto"/>
        </w:rPr>
        <w:t>为</w:t>
      </w:r>
      <w:r>
        <w:rPr>
          <w:rFonts w:ascii="宋体" w:eastAsia="宋体" w:hAnsi="MS Mincho" w:cs="宋体"/>
          <w:sz w:val="28"/>
          <w:bdr w:val="none" w:sz="0" w:space="0" w:color="auto"/>
        </w:rPr>
        <w:t>教育事</w:t>
      </w:r>
      <w:r>
        <w:rPr>
          <w:rFonts w:ascii="宋体" w:eastAsia="宋体" w:hAnsi="SimSun" w:cs="宋体"/>
          <w:sz w:val="28"/>
          <w:bdr w:val="none" w:sz="0" w:space="0" w:color="auto"/>
        </w:rPr>
        <w:t>业</w:t>
      </w:r>
      <w:r>
        <w:rPr>
          <w:rFonts w:ascii="宋体" w:eastAsia="宋体" w:hAnsi="MS Mincho" w:cs="宋体"/>
          <w:sz w:val="28"/>
          <w:bdr w:val="none" w:sz="0" w:space="0" w:color="auto"/>
        </w:rPr>
        <w:t>作出更大的</w:t>
      </w:r>
      <w:r>
        <w:rPr>
          <w:rFonts w:ascii="宋体" w:eastAsia="宋体" w:hAnsi="SimSun" w:cs="宋体"/>
          <w:sz w:val="28"/>
          <w:bdr w:val="none" w:sz="0" w:space="0" w:color="auto"/>
        </w:rPr>
        <w:t>贡</w:t>
      </w:r>
      <w:r>
        <w:rPr>
          <w:rFonts w:ascii="宋体" w:eastAsia="宋体" w:hAnsi="MS Mincho" w:cs="宋体"/>
          <w:sz w:val="28"/>
          <w:bdr w:val="none" w:sz="0" w:space="0" w:color="auto"/>
        </w:rPr>
        <w:t>献，培</w:t>
      </w:r>
      <w:r>
        <w:rPr>
          <w:rFonts w:ascii="宋体" w:eastAsia="宋体" w:hAnsi="SimSun" w:cs="宋体"/>
          <w:sz w:val="28"/>
          <w:bdr w:val="none" w:sz="0" w:space="0" w:color="auto"/>
        </w:rPr>
        <w:t>养</w:t>
      </w:r>
      <w:r>
        <w:rPr>
          <w:rFonts w:ascii="宋体" w:eastAsia="宋体" w:hAnsi="MS Mincho" w:cs="宋体"/>
          <w:sz w:val="28"/>
          <w:bdr w:val="none" w:sz="0" w:space="0" w:color="auto"/>
        </w:rPr>
        <w:t>出更多更好的学生。</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年度工作</w:t>
      </w:r>
      <w:r>
        <w:rPr>
          <w:rFonts w:ascii="宋体" w:eastAsia="宋体" w:hAnsi="SimSun" w:cs="宋体"/>
          <w:sz w:val="28"/>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cs="宋体"/>
          <w:sz w:val="28"/>
          <w:bdr w:val="none" w:sz="0" w:space="0" w:color="auto"/>
        </w:rPr>
        <w:t>20xx</w:t>
      </w:r>
      <w:r>
        <w:rPr>
          <w:rFonts w:ascii="宋体" w:eastAsia="宋体" w:hAnsi="MS Mincho" w:cs="宋体"/>
          <w:sz w:val="28"/>
          <w:bdr w:val="none" w:sz="0" w:space="0" w:color="auto"/>
        </w:rPr>
        <w:t>年我担任高二年</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7</w:t>
      </w:r>
      <w:r>
        <w:rPr>
          <w:rFonts w:ascii="宋体" w:eastAsia="宋体" w:hAnsi="MS Mincho" w:cs="宋体"/>
          <w:sz w:val="28"/>
          <w:bdr w:val="none" w:sz="0" w:space="0" w:color="auto"/>
        </w:rPr>
        <w:t>班的英</w:t>
      </w:r>
      <w:r>
        <w:rPr>
          <w:rFonts w:ascii="宋体" w:eastAsia="宋体" w:hAnsi="SimSun" w:cs="宋体"/>
          <w:sz w:val="28"/>
          <w:bdr w:val="none" w:sz="0" w:space="0" w:color="auto"/>
        </w:rPr>
        <w:t>语</w:t>
      </w:r>
      <w:r>
        <w:rPr>
          <w:rFonts w:ascii="宋体" w:eastAsia="宋体" w:hAnsi="MS Mincho" w:cs="宋体"/>
          <w:sz w:val="28"/>
          <w:bdr w:val="none" w:sz="0" w:space="0" w:color="auto"/>
        </w:rPr>
        <w:t>教学工作。</w:t>
      </w:r>
      <w:r>
        <w:rPr>
          <w:rFonts w:ascii="宋体" w:eastAsia="宋体" w:hAnsi="SimSun" w:cs="宋体"/>
          <w:sz w:val="28"/>
          <w:bdr w:val="none" w:sz="0" w:space="0" w:color="auto"/>
        </w:rPr>
        <w:t>这</w:t>
      </w:r>
      <w:r>
        <w:rPr>
          <w:rFonts w:ascii="宋体" w:eastAsia="宋体" w:hAnsi="MS Mincho" w:cs="宋体"/>
          <w:sz w:val="28"/>
          <w:bdr w:val="none" w:sz="0" w:space="0" w:color="auto"/>
        </w:rPr>
        <w:t>一学期来，本人</w:t>
      </w:r>
      <w:r>
        <w:rPr>
          <w:rFonts w:ascii="宋体" w:eastAsia="宋体" w:hAnsi="SimSun" w:cs="宋体"/>
          <w:sz w:val="28"/>
          <w:bdr w:val="none" w:sz="0" w:space="0" w:color="auto"/>
        </w:rPr>
        <w:t>积</w:t>
      </w:r>
      <w:r>
        <w:rPr>
          <w:rFonts w:ascii="宋体" w:eastAsia="宋体" w:hAnsi="MS Mincho" w:cs="宋体"/>
          <w:sz w:val="28"/>
          <w:bdr w:val="none" w:sz="0" w:space="0" w:color="auto"/>
        </w:rPr>
        <w:t>极地去了解学生，去摸清学生的学</w:t>
      </w:r>
      <w:r>
        <w:rPr>
          <w:rFonts w:ascii="宋体" w:eastAsia="宋体" w:hAnsi="SimSun" w:cs="宋体"/>
          <w:sz w:val="28"/>
          <w:bdr w:val="none" w:sz="0" w:space="0" w:color="auto"/>
        </w:rPr>
        <w:t>习</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，以便更好的</w:t>
      </w:r>
      <w:r>
        <w:rPr>
          <w:rFonts w:ascii="宋体" w:eastAsia="宋体" w:cs="宋体"/>
          <w:sz w:val="28"/>
          <w:bdr w:val="none" w:sz="0" w:space="0" w:color="auto"/>
        </w:rPr>
        <w:t>“</w:t>
      </w:r>
      <w:r>
        <w:rPr>
          <w:rFonts w:ascii="宋体" w:eastAsia="宋体" w:hAnsi="MS Mincho" w:cs="宋体"/>
          <w:sz w:val="28"/>
          <w:bdr w:val="none" w:sz="0" w:space="0" w:color="auto"/>
        </w:rPr>
        <w:t>因材施教</w:t>
      </w:r>
      <w:r>
        <w:rPr>
          <w:rFonts w:ascii="宋体" w:eastAsia="宋体" w:cs="宋体"/>
          <w:sz w:val="28"/>
          <w:bdr w:val="none" w:sz="0" w:space="0" w:color="auto"/>
        </w:rPr>
        <w:t>”</w:t>
      </w:r>
      <w:r>
        <w:rPr>
          <w:rFonts w:ascii="宋体" w:eastAsia="宋体" w:hAnsi="MS Mincho" w:cs="宋体"/>
          <w:sz w:val="28"/>
          <w:bdr w:val="none" w:sz="0" w:space="0" w:color="auto"/>
        </w:rPr>
        <w:t>。在教学中</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w:t>
      </w:r>
      <w:r>
        <w:rPr>
          <w:rFonts w:ascii="宋体" w:eastAsia="宋体" w:hAnsi="SimSun" w:cs="宋体"/>
          <w:sz w:val="28"/>
          <w:bdr w:val="none" w:sz="0" w:space="0" w:color="auto"/>
        </w:rPr>
        <w:t>结</w:t>
      </w:r>
      <w:r>
        <w:rPr>
          <w:rFonts w:ascii="宋体" w:eastAsia="宋体" w:hAnsi="MS Mincho" w:cs="宋体"/>
          <w:sz w:val="28"/>
          <w:bdr w:val="none" w:sz="0" w:space="0" w:color="auto"/>
        </w:rPr>
        <w:t>合本校的</w:t>
      </w:r>
      <w:r>
        <w:rPr>
          <w:rFonts w:ascii="宋体" w:eastAsia="宋体" w:hAnsi="SimSun" w:cs="宋体"/>
          <w:sz w:val="28"/>
          <w:bdr w:val="none" w:sz="0" w:space="0" w:color="auto"/>
        </w:rPr>
        <w:t>实际</w:t>
      </w:r>
      <w:r>
        <w:rPr>
          <w:rFonts w:ascii="宋体" w:eastAsia="宋体" w:hAnsi="MS Mincho" w:cs="宋体"/>
          <w:sz w:val="28"/>
          <w:bdr w:val="none" w:sz="0" w:space="0" w:color="auto"/>
        </w:rPr>
        <w:t>条件和学生的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批改作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讲评</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，做好</w:t>
      </w: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辅导</w:t>
      </w:r>
      <w:r>
        <w:rPr>
          <w:rFonts w:ascii="宋体" w:eastAsia="宋体" w:hAnsi="MS Mincho" w:cs="宋体"/>
          <w:sz w:val="28"/>
          <w:bdr w:val="none" w:sz="0" w:space="0" w:color="auto"/>
        </w:rPr>
        <w:t>工作，使教学工作得以有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立足</w:t>
      </w:r>
      <w:r>
        <w:rPr>
          <w:rFonts w:ascii="宋体" w:eastAsia="宋体" w:hAnsi="SimSun" w:cs="宋体"/>
          <w:sz w:val="28"/>
          <w:bdr w:val="none" w:sz="0" w:space="0" w:color="auto"/>
        </w:rPr>
        <w:t>现</w:t>
      </w:r>
      <w:r>
        <w:rPr>
          <w:rFonts w:ascii="宋体" w:eastAsia="宋体" w:hAnsi="MS Mincho" w:cs="宋体"/>
          <w:sz w:val="28"/>
          <w:bdr w:val="none" w:sz="0" w:space="0" w:color="auto"/>
        </w:rPr>
        <w:t>在，放眼未来，</w:t>
      </w:r>
      <w:r>
        <w:rPr>
          <w:rFonts w:ascii="宋体" w:eastAsia="宋体" w:hAnsi="SimSun" w:cs="宋体"/>
          <w:sz w:val="28"/>
          <w:bdr w:val="none" w:sz="0" w:space="0" w:color="auto"/>
        </w:rPr>
        <w:t>为</w:t>
      </w:r>
      <w:r>
        <w:rPr>
          <w:rFonts w:ascii="宋体" w:eastAsia="宋体" w:hAnsi="MS Mincho" w:cs="宋体"/>
          <w:sz w:val="28"/>
          <w:bdr w:val="none" w:sz="0" w:space="0" w:color="auto"/>
        </w:rPr>
        <w:t>使今后的工作取得更大的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现对</w:t>
      </w:r>
      <w:r>
        <w:rPr>
          <w:rFonts w:ascii="宋体" w:eastAsia="宋体" w:hAnsi="MS Mincho" w:cs="宋体"/>
          <w:sz w:val="28"/>
          <w:bdr w:val="none" w:sz="0" w:space="0" w:color="auto"/>
        </w:rPr>
        <w:t>本学期的教学工作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一、教学任</w:t>
      </w:r>
      <w:r>
        <w:rPr>
          <w:rFonts w:ascii="宋体" w:eastAsia="宋体" w:hAnsi="SimSun" w:cs="宋体"/>
          <w:b/>
          <w:sz w:val="28"/>
          <w:bdr w:val="none" w:sz="0" w:space="0" w:color="auto"/>
        </w:rPr>
        <w:t>务</w:t>
      </w:r>
      <w:r>
        <w:rPr>
          <w:rFonts w:ascii="宋体" w:eastAsia="宋体" w:hAnsi="MS Mincho" w:cs="宋体"/>
          <w:b/>
          <w:sz w:val="28"/>
          <w:bdr w:val="none" w:sz="0" w:space="0" w:color="auto"/>
        </w:rPr>
        <w:t>完成情况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学期初制定了教学</w:t>
      </w:r>
      <w:r>
        <w:rPr>
          <w:rFonts w:ascii="宋体" w:eastAsia="宋体" w:hAnsi="SimSun" w:cs="宋体"/>
          <w:sz w:val="28"/>
          <w:bdr w:val="none" w:sz="0" w:space="0" w:color="auto"/>
        </w:rPr>
        <w:t>计</w:t>
      </w:r>
      <w:r>
        <w:rPr>
          <w:rFonts w:ascii="宋体" w:eastAsia="宋体" w:hAnsi="MS Mincho" w:cs="宋体"/>
          <w:sz w:val="28"/>
          <w:bdr w:val="none" w:sz="0" w:space="0" w:color="auto"/>
        </w:rPr>
        <w:t>划，内容</w:t>
      </w:r>
      <w:r>
        <w:rPr>
          <w:rFonts w:ascii="宋体" w:eastAsia="宋体" w:hAnsi="SimSun" w:cs="宋体"/>
          <w:sz w:val="28"/>
          <w:bdr w:val="none" w:sz="0" w:space="0" w:color="auto"/>
        </w:rPr>
        <w:t>为</w:t>
      </w:r>
      <w:r>
        <w:rPr>
          <w:rFonts w:ascii="宋体" w:eastAsia="宋体" w:hAnsi="MS Mincho" w:cs="宋体"/>
          <w:sz w:val="28"/>
          <w:bdr w:val="none" w:sz="0" w:space="0" w:color="auto"/>
        </w:rPr>
        <w:t>本册</w:t>
      </w:r>
      <w:r>
        <w:rPr>
          <w:rFonts w:ascii="宋体" w:eastAsia="宋体" w:hAnsi="SimSun" w:cs="宋体"/>
          <w:sz w:val="28"/>
          <w:bdr w:val="none" w:sz="0" w:space="0" w:color="auto"/>
        </w:rPr>
        <w:t>书</w:t>
      </w:r>
      <w:r>
        <w:rPr>
          <w:rFonts w:ascii="宋体" w:eastAsia="宋体" w:hAnsi="MS Mincho" w:cs="宋体"/>
          <w:sz w:val="28"/>
          <w:bdr w:val="none" w:sz="0" w:space="0" w:color="auto"/>
        </w:rPr>
        <w:t>所有</w:t>
      </w:r>
      <w:r>
        <w:rPr>
          <w:rFonts w:ascii="宋体" w:eastAsia="宋体" w:hAnsi="SimSun" w:cs="宋体"/>
          <w:sz w:val="28"/>
          <w:bdr w:val="none" w:sz="0" w:space="0" w:color="auto"/>
        </w:rPr>
        <w:t>单</w:t>
      </w:r>
      <w:r>
        <w:rPr>
          <w:rFonts w:ascii="宋体" w:eastAsia="宋体" w:hAnsi="MS Mincho" w:cs="宋体"/>
          <w:sz w:val="28"/>
          <w:bdr w:val="none" w:sz="0" w:space="0" w:color="auto"/>
        </w:rPr>
        <w:t>元，但由于</w:t>
      </w:r>
      <w:r>
        <w:rPr>
          <w:rFonts w:ascii="宋体" w:eastAsia="宋体" w:hAnsi="SimSun" w:cs="宋体"/>
          <w:sz w:val="28"/>
          <w:bdr w:val="none" w:sz="0" w:space="0" w:color="auto"/>
        </w:rPr>
        <w:t>开</w:t>
      </w:r>
      <w:r>
        <w:rPr>
          <w:rFonts w:ascii="宋体" w:eastAsia="宋体" w:hAnsi="MS Mincho" w:cs="宋体"/>
          <w:sz w:val="28"/>
          <w:bdr w:val="none" w:sz="0" w:space="0" w:color="auto"/>
        </w:rPr>
        <w:t>学初</w:t>
      </w:r>
      <w:r>
        <w:rPr>
          <w:rFonts w:ascii="宋体" w:eastAsia="宋体" w:hAnsi="SimSun" w:cs="宋体"/>
          <w:sz w:val="28"/>
          <w:bdr w:val="none" w:sz="0" w:space="0" w:color="auto"/>
        </w:rPr>
        <w:t>军训</w:t>
      </w:r>
      <w:r>
        <w:rPr>
          <w:rFonts w:ascii="宋体" w:eastAsia="宋体" w:hAnsi="MS Mincho" w:cs="宋体"/>
          <w:sz w:val="28"/>
          <w:bdr w:val="none" w:sz="0" w:space="0" w:color="auto"/>
        </w:rPr>
        <w:t>占用了</w:t>
      </w:r>
      <w:r>
        <w:rPr>
          <w:rFonts w:ascii="宋体" w:eastAsia="宋体" w:hAnsi="SimSun" w:cs="宋体"/>
          <w:sz w:val="28"/>
          <w:bdr w:val="none" w:sz="0" w:space="0" w:color="auto"/>
        </w:rPr>
        <w:t>时间</w:t>
      </w:r>
      <w:r>
        <w:rPr>
          <w:rFonts w:ascii="宋体" w:eastAsia="宋体" w:hAnsi="MS Mincho" w:cs="宋体"/>
          <w:sz w:val="28"/>
          <w:bdr w:val="none" w:sz="0" w:space="0" w:color="auto"/>
        </w:rPr>
        <w:t>，</w:t>
      </w:r>
      <w:r>
        <w:rPr>
          <w:rFonts w:ascii="宋体" w:eastAsia="宋体" w:hAnsi="SimSun" w:cs="宋体"/>
          <w:sz w:val="28"/>
          <w:bdr w:val="none" w:sz="0" w:space="0" w:color="auto"/>
        </w:rPr>
        <w:t>时间</w:t>
      </w:r>
      <w:r>
        <w:rPr>
          <w:rFonts w:ascii="宋体" w:eastAsia="宋体" w:hAnsi="MS Mincho" w:cs="宋体"/>
          <w:sz w:val="28"/>
          <w:bdr w:val="none" w:sz="0" w:space="0" w:color="auto"/>
        </w:rPr>
        <w:t>打的不</w:t>
      </w:r>
      <w:r>
        <w:rPr>
          <w:rFonts w:ascii="宋体" w:eastAsia="宋体" w:hAnsi="SimSun" w:cs="宋体"/>
          <w:sz w:val="28"/>
          <w:bdr w:val="none" w:sz="0" w:space="0" w:color="auto"/>
        </w:rPr>
        <w:t>紧</w:t>
      </w:r>
      <w:r>
        <w:rPr>
          <w:rFonts w:ascii="宋体" w:eastAsia="宋体" w:hAnsi="MS Mincho" w:cs="宋体"/>
          <w:sz w:val="28"/>
          <w:bdr w:val="none" w:sz="0" w:space="0" w:color="auto"/>
        </w:rPr>
        <w:t>，以及学生基</w:t>
      </w:r>
      <w:r>
        <w:rPr>
          <w:rFonts w:ascii="宋体" w:eastAsia="宋体" w:hAnsi="SimSun" w:cs="宋体"/>
          <w:sz w:val="28"/>
          <w:bdr w:val="none" w:sz="0" w:space="0" w:color="auto"/>
        </w:rPr>
        <w:t>础</w:t>
      </w:r>
      <w:r>
        <w:rPr>
          <w:rFonts w:ascii="宋体" w:eastAsia="宋体" w:hAnsi="MS Mincho" w:cs="宋体"/>
          <w:sz w:val="28"/>
          <w:bdr w:val="none" w:sz="0" w:space="0" w:color="auto"/>
        </w:rPr>
        <w:t>差，学</w:t>
      </w:r>
      <w:r>
        <w:rPr>
          <w:rFonts w:ascii="宋体" w:eastAsia="宋体" w:hAnsi="SimSun" w:cs="宋体"/>
          <w:sz w:val="28"/>
          <w:bdr w:val="none" w:sz="0" w:space="0" w:color="auto"/>
        </w:rPr>
        <w:t>习习惯</w:t>
      </w:r>
      <w:r>
        <w:rPr>
          <w:rFonts w:ascii="宋体" w:eastAsia="宋体" w:hAnsi="MS Mincho" w:cs="宋体"/>
          <w:sz w:val="28"/>
          <w:bdr w:val="none" w:sz="0" w:space="0" w:color="auto"/>
        </w:rPr>
        <w:t>差</w:t>
      </w:r>
      <w:r>
        <w:rPr>
          <w:rFonts w:ascii="宋体" w:eastAsia="宋体" w:hAnsi="SimSun" w:cs="宋体"/>
          <w:sz w:val="28"/>
          <w:bdr w:val="none" w:sz="0" w:space="0" w:color="auto"/>
        </w:rPr>
        <w:t>导</w:t>
      </w:r>
      <w:r>
        <w:rPr>
          <w:rFonts w:ascii="宋体" w:eastAsia="宋体" w:hAnsi="MS Mincho" w:cs="宋体"/>
          <w:sz w:val="28"/>
          <w:bdr w:val="none" w:sz="0" w:space="0" w:color="auto"/>
        </w:rPr>
        <w:t>致授</w:t>
      </w:r>
      <w:r>
        <w:rPr>
          <w:rFonts w:ascii="宋体" w:eastAsia="宋体" w:hAnsi="SimSun" w:cs="宋体"/>
          <w:sz w:val="28"/>
          <w:bdr w:val="none" w:sz="0" w:space="0" w:color="auto"/>
        </w:rPr>
        <w:t>课</w:t>
      </w:r>
      <w:r>
        <w:rPr>
          <w:rFonts w:ascii="宋体" w:eastAsia="宋体" w:hAnsi="MS Mincho" w:cs="宋体"/>
          <w:sz w:val="28"/>
          <w:bdr w:val="none" w:sz="0" w:space="0" w:color="auto"/>
        </w:rPr>
        <w:t>速度慢，未完成教学</w:t>
      </w:r>
      <w:r>
        <w:rPr>
          <w:rFonts w:ascii="宋体" w:eastAsia="宋体" w:hAnsi="SimSun" w:cs="宋体"/>
          <w:sz w:val="28"/>
          <w:bdr w:val="none" w:sz="0" w:space="0" w:color="auto"/>
        </w:rPr>
        <w:t>计</w:t>
      </w:r>
      <w:r>
        <w:rPr>
          <w:rFonts w:ascii="宋体" w:eastAsia="宋体" w:hAnsi="MS Mincho" w:cs="宋体"/>
          <w:sz w:val="28"/>
          <w:bdr w:val="none" w:sz="0" w:space="0" w:color="auto"/>
        </w:rPr>
        <w:t>划，尚有三个</w:t>
      </w:r>
      <w:r>
        <w:rPr>
          <w:rFonts w:ascii="宋体" w:eastAsia="宋体" w:hAnsi="SimSun" w:cs="宋体"/>
          <w:sz w:val="28"/>
          <w:bdr w:val="none" w:sz="0" w:space="0" w:color="auto"/>
        </w:rPr>
        <w:t>单</w:t>
      </w:r>
      <w:r>
        <w:rPr>
          <w:rFonts w:ascii="宋体" w:eastAsia="宋体" w:hAnsi="MS Mincho" w:cs="宋体"/>
          <w:sz w:val="28"/>
          <w:bdr w:val="none" w:sz="0" w:space="0" w:color="auto"/>
        </w:rPr>
        <w:t>元，留待下学期完成，</w:t>
      </w:r>
      <w:r>
        <w:rPr>
          <w:rFonts w:ascii="宋体" w:eastAsia="宋体" w:hAnsi="SimSun" w:cs="宋体"/>
          <w:sz w:val="28"/>
          <w:bdr w:val="none" w:sz="0" w:space="0" w:color="auto"/>
        </w:rPr>
        <w:t>鉴</w:t>
      </w:r>
      <w:r>
        <w:rPr>
          <w:rFonts w:ascii="宋体" w:eastAsia="宋体" w:hAnsi="MS Mincho" w:cs="宋体"/>
          <w:sz w:val="28"/>
          <w:bdr w:val="none" w:sz="0" w:space="0" w:color="auto"/>
        </w:rPr>
        <w:t>于本学期的</w:t>
      </w:r>
      <w:r>
        <w:rPr>
          <w:rFonts w:ascii="宋体" w:eastAsia="宋体" w:hAnsi="SimSun" w:cs="宋体"/>
          <w:sz w:val="28"/>
          <w:bdr w:val="none" w:sz="0" w:space="0" w:color="auto"/>
        </w:rPr>
        <w:t>问题</w:t>
      </w:r>
      <w:r>
        <w:rPr>
          <w:rFonts w:ascii="宋体" w:eastAsia="宋体" w:hAnsi="MS Mincho" w:cs="宋体"/>
          <w:sz w:val="28"/>
          <w:bdr w:val="none" w:sz="0" w:space="0" w:color="auto"/>
        </w:rPr>
        <w:t>，下学期一定</w:t>
      </w:r>
      <w:r>
        <w:rPr>
          <w:rFonts w:ascii="宋体" w:eastAsia="宋体" w:hAnsi="SimSun" w:cs="宋体"/>
          <w:sz w:val="28"/>
          <w:bdr w:val="none" w:sz="0" w:space="0" w:color="auto"/>
        </w:rPr>
        <w:t>计</w:t>
      </w:r>
      <w:r>
        <w:rPr>
          <w:rFonts w:ascii="宋体" w:eastAsia="宋体" w:hAnsi="MS Mincho" w:cs="宋体"/>
          <w:sz w:val="28"/>
          <w:bdr w:val="none" w:sz="0" w:space="0" w:color="auto"/>
        </w:rPr>
        <w:t>划好</w:t>
      </w:r>
      <w:r>
        <w:rPr>
          <w:rFonts w:ascii="宋体" w:eastAsia="宋体" w:hAnsi="SimSun" w:cs="宋体"/>
          <w:sz w:val="28"/>
          <w:bdr w:val="none" w:sz="0" w:space="0" w:color="auto"/>
        </w:rPr>
        <w:t>时间</w:t>
      </w:r>
      <w:r>
        <w:rPr>
          <w:rFonts w:ascii="宋体" w:eastAsia="宋体" w:hAnsi="MS Mincho" w:cs="宋体"/>
          <w:sz w:val="28"/>
          <w:bdr w:val="none" w:sz="0" w:space="0" w:color="auto"/>
        </w:rPr>
        <w:t>，</w:t>
      </w:r>
      <w:r>
        <w:rPr>
          <w:rFonts w:ascii="宋体" w:eastAsia="宋体" w:hAnsi="SimSun" w:cs="宋体"/>
          <w:sz w:val="28"/>
          <w:bdr w:val="none" w:sz="0" w:space="0" w:color="auto"/>
        </w:rPr>
        <w:t>严</w:t>
      </w:r>
      <w:r>
        <w:rPr>
          <w:rFonts w:ascii="宋体" w:eastAsia="宋体" w:hAnsi="MS Mincho" w:cs="宋体"/>
          <w:sz w:val="28"/>
          <w:bdr w:val="none" w:sz="0" w:space="0" w:color="auto"/>
        </w:rPr>
        <w:t>格要求，完成教学任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二、教学</w:t>
      </w:r>
      <w:r>
        <w:rPr>
          <w:rFonts w:ascii="宋体" w:eastAsia="宋体" w:hAnsi="SimSun" w:cs="宋体"/>
          <w:b/>
          <w:sz w:val="28"/>
          <w:bdr w:val="none" w:sz="0" w:space="0" w:color="auto"/>
        </w:rPr>
        <w:t>经验</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首先，了解学情。通</w:t>
      </w:r>
      <w:r>
        <w:rPr>
          <w:rFonts w:ascii="宋体" w:eastAsia="宋体" w:hAnsi="SimSun" w:cs="宋体"/>
          <w:sz w:val="28"/>
          <w:bdr w:val="none" w:sz="0" w:space="0" w:color="auto"/>
        </w:rPr>
        <w:t>过</w:t>
      </w:r>
      <w:r>
        <w:rPr>
          <w:rFonts w:ascii="宋体" w:eastAsia="宋体" w:hAnsi="MS Mincho" w:cs="宋体"/>
          <w:sz w:val="28"/>
          <w:bdr w:val="none" w:sz="0" w:space="0" w:color="auto"/>
        </w:rPr>
        <w:t>一段</w:t>
      </w:r>
      <w:r>
        <w:rPr>
          <w:rFonts w:ascii="宋体" w:eastAsia="宋体" w:hAnsi="SimSun" w:cs="宋体"/>
          <w:sz w:val="28"/>
          <w:bdr w:val="none" w:sz="0" w:space="0" w:color="auto"/>
        </w:rPr>
        <w:t>时间</w:t>
      </w:r>
      <w:r>
        <w:rPr>
          <w:rFonts w:ascii="宋体" w:eastAsia="宋体" w:hAnsi="MS Mincho" w:cs="宋体"/>
          <w:sz w:val="28"/>
          <w:bdr w:val="none" w:sz="0" w:space="0" w:color="auto"/>
        </w:rPr>
        <w:t>的教学接触，</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情况有所了解：普遍英</w:t>
      </w:r>
      <w:r>
        <w:rPr>
          <w:rFonts w:ascii="宋体" w:eastAsia="宋体" w:hAnsi="SimSun" w:cs="宋体"/>
          <w:sz w:val="28"/>
          <w:bdr w:val="none" w:sz="0" w:space="0" w:color="auto"/>
        </w:rPr>
        <w:t>语</w:t>
      </w:r>
      <w:r>
        <w:rPr>
          <w:rFonts w:ascii="宋体" w:eastAsia="宋体" w:hAnsi="MS Mincho" w:cs="宋体"/>
          <w:sz w:val="28"/>
          <w:bdr w:val="none" w:sz="0" w:space="0" w:color="auto"/>
        </w:rPr>
        <w:t>底子差，基</w:t>
      </w:r>
      <w:r>
        <w:rPr>
          <w:rFonts w:ascii="宋体" w:eastAsia="宋体" w:hAnsi="SimSun" w:cs="宋体"/>
          <w:sz w:val="28"/>
          <w:bdr w:val="none" w:sz="0" w:space="0" w:color="auto"/>
        </w:rPr>
        <w:t>础</w:t>
      </w:r>
      <w:r>
        <w:rPr>
          <w:rFonts w:ascii="宋体" w:eastAsia="宋体" w:hAnsi="MS Mincho" w:cs="宋体"/>
          <w:sz w:val="28"/>
          <w:bdr w:val="none" w:sz="0" w:space="0" w:color="auto"/>
        </w:rPr>
        <w:t>薄，学</w:t>
      </w:r>
      <w:r>
        <w:rPr>
          <w:rFonts w:ascii="宋体" w:eastAsia="宋体" w:hAnsi="SimSun" w:cs="宋体"/>
          <w:sz w:val="28"/>
          <w:bdr w:val="none" w:sz="0" w:space="0" w:color="auto"/>
        </w:rPr>
        <w:t>习</w:t>
      </w:r>
      <w:r>
        <w:rPr>
          <w:rFonts w:ascii="宋体" w:eastAsia="宋体" w:hAnsi="MS Mincho" w:cs="宋体"/>
          <w:sz w:val="28"/>
          <w:bdr w:val="none" w:sz="0" w:space="0" w:color="auto"/>
        </w:rPr>
        <w:t>惰性大。所以</w:t>
      </w:r>
      <w:r>
        <w:rPr>
          <w:rFonts w:ascii="宋体" w:eastAsia="宋体" w:hAnsi="SimSun" w:cs="宋体"/>
          <w:sz w:val="28"/>
          <w:bdr w:val="none" w:sz="0" w:space="0" w:color="auto"/>
        </w:rPr>
        <w:t>针对这</w:t>
      </w:r>
      <w:r>
        <w:rPr>
          <w:rFonts w:ascii="宋体" w:eastAsia="宋体" w:hAnsi="MS Mincho" w:cs="宋体"/>
          <w:sz w:val="28"/>
          <w:bdr w:val="none" w:sz="0" w:space="0" w:color="auto"/>
        </w:rPr>
        <w:t>个</w:t>
      </w:r>
      <w:r>
        <w:rPr>
          <w:rFonts w:ascii="宋体" w:eastAsia="宋体" w:hAnsi="SimSun" w:cs="宋体"/>
          <w:sz w:val="28"/>
          <w:bdr w:val="none" w:sz="0" w:space="0" w:color="auto"/>
        </w:rPr>
        <w:t>实际</w:t>
      </w:r>
      <w:r>
        <w:rPr>
          <w:rFonts w:ascii="宋体" w:eastAsia="宋体" w:hAnsi="MS Mincho" w:cs="宋体"/>
          <w:sz w:val="28"/>
          <w:bdr w:val="none" w:sz="0" w:space="0" w:color="auto"/>
        </w:rPr>
        <w:t>情况，决定采取</w:t>
      </w:r>
      <w:r>
        <w:rPr>
          <w:rFonts w:ascii="宋体" w:eastAsia="宋体" w:hAnsi="SimSun" w:cs="宋体"/>
          <w:sz w:val="28"/>
          <w:bdr w:val="none" w:sz="0" w:space="0" w:color="auto"/>
        </w:rPr>
        <w:t>坚</w:t>
      </w:r>
      <w:r>
        <w:rPr>
          <w:rFonts w:ascii="宋体" w:eastAsia="宋体" w:hAnsi="MS Mincho" w:cs="宋体"/>
          <w:sz w:val="28"/>
          <w:bdr w:val="none" w:sz="0" w:space="0" w:color="auto"/>
        </w:rPr>
        <w:t>持</w:t>
      </w:r>
      <w:r>
        <w:rPr>
          <w:rFonts w:ascii="宋体" w:eastAsia="宋体" w:cs="宋体"/>
          <w:sz w:val="28"/>
          <w:bdr w:val="none" w:sz="0" w:space="0" w:color="auto"/>
        </w:rPr>
        <w:t>“</w:t>
      </w:r>
      <w:r>
        <w:rPr>
          <w:rFonts w:ascii="宋体" w:eastAsia="宋体" w:hAnsi="MS Mincho" w:cs="宋体"/>
          <w:sz w:val="28"/>
          <w:bdr w:val="none" w:sz="0" w:space="0" w:color="auto"/>
        </w:rPr>
        <w:t>夯</w:t>
      </w:r>
      <w:r>
        <w:rPr>
          <w:rFonts w:ascii="宋体" w:eastAsia="宋体" w:hAnsi="SimSun" w:cs="宋体"/>
          <w:sz w:val="28"/>
          <w:bdr w:val="none" w:sz="0" w:space="0" w:color="auto"/>
        </w:rPr>
        <w:t>实</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，狠抓双基，改</w:t>
      </w:r>
      <w:r>
        <w:rPr>
          <w:rFonts w:ascii="宋体" w:eastAsia="宋体" w:hAnsi="SimSun" w:cs="宋体"/>
          <w:sz w:val="28"/>
          <w:bdr w:val="none" w:sz="0" w:space="0" w:color="auto"/>
        </w:rPr>
        <w:t>进</w:t>
      </w:r>
      <w:r>
        <w:rPr>
          <w:rFonts w:ascii="宋体" w:eastAsia="宋体" w:hAnsi="MS Mincho" w:cs="宋体"/>
          <w:sz w:val="28"/>
          <w:bdr w:val="none" w:sz="0" w:space="0" w:color="auto"/>
        </w:rPr>
        <w:t>学法，激</w:t>
      </w:r>
      <w:r>
        <w:rPr>
          <w:rFonts w:ascii="宋体" w:eastAsia="宋体" w:hAnsi="SimSun" w:cs="宋体"/>
          <w:sz w:val="28"/>
          <w:bdr w:val="none" w:sz="0" w:space="0" w:color="auto"/>
        </w:rPr>
        <w:t>发兴</w:t>
      </w:r>
      <w:r>
        <w:rPr>
          <w:rFonts w:ascii="宋体" w:eastAsia="宋体" w:hAnsi="MS Mincho" w:cs="宋体"/>
          <w:sz w:val="28"/>
          <w:bdr w:val="none" w:sz="0" w:space="0" w:color="auto"/>
        </w:rPr>
        <w:t>趣，提高能力</w:t>
      </w:r>
      <w:r>
        <w:rPr>
          <w:rFonts w:ascii="宋体" w:eastAsia="宋体" w:cs="宋体"/>
          <w:sz w:val="28"/>
          <w:bdr w:val="none" w:sz="0" w:space="0" w:color="auto"/>
        </w:rPr>
        <w:t>”</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思想。以此激</w:t>
      </w:r>
      <w:r>
        <w:rPr>
          <w:rFonts w:ascii="宋体" w:eastAsia="宋体" w:hAnsi="SimSun" w:cs="宋体"/>
          <w:sz w:val="28"/>
          <w:bdr w:val="none" w:sz="0" w:space="0" w:color="auto"/>
        </w:rPr>
        <w:t>发</w:t>
      </w:r>
      <w:r>
        <w:rPr>
          <w:rFonts w:ascii="宋体" w:eastAsia="宋体" w:hAnsi="MS Mincho" w:cs="宋体"/>
          <w:sz w:val="28"/>
          <w:bdr w:val="none" w:sz="0" w:space="0" w:color="auto"/>
        </w:rPr>
        <w:t>学生的学</w:t>
      </w:r>
      <w:r>
        <w:rPr>
          <w:rFonts w:ascii="宋体" w:eastAsia="宋体" w:hAnsi="SimSun" w:cs="宋体"/>
          <w:sz w:val="28"/>
          <w:bdr w:val="none" w:sz="0" w:space="0" w:color="auto"/>
        </w:rPr>
        <w:t>习兴</w:t>
      </w:r>
      <w:r>
        <w:rPr>
          <w:rFonts w:ascii="宋体" w:eastAsia="宋体" w:hAnsi="MS Mincho" w:cs="宋体"/>
          <w:sz w:val="28"/>
          <w:bdr w:val="none" w:sz="0" w:space="0" w:color="auto"/>
        </w:rPr>
        <w:t>趣，不断提高学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单词</w:t>
      </w:r>
      <w:r>
        <w:rPr>
          <w:rFonts w:ascii="宋体" w:eastAsia="宋体" w:hAnsi="MS Mincho" w:cs="宋体"/>
          <w:sz w:val="28"/>
          <w:bdr w:val="none" w:sz="0" w:space="0" w:color="auto"/>
        </w:rPr>
        <w:t>是英</w:t>
      </w:r>
      <w:r>
        <w:rPr>
          <w:rFonts w:ascii="宋体" w:eastAsia="宋体" w:hAnsi="SimSun" w:cs="宋体"/>
          <w:sz w:val="28"/>
          <w:bdr w:val="none" w:sz="0" w:space="0" w:color="auto"/>
        </w:rPr>
        <w:t>语</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hAnsi="MS Mincho" w:cs="宋体"/>
          <w:sz w:val="28"/>
          <w:bdr w:val="none" w:sz="0" w:space="0" w:color="auto"/>
        </w:rPr>
        <w:t>，其次，</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。要提高教学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关键</w:t>
      </w:r>
      <w:r>
        <w:rPr>
          <w:rFonts w:ascii="宋体" w:eastAsia="宋体" w:hAnsi="MS Mincho" w:cs="宋体"/>
          <w:sz w:val="28"/>
          <w:bdr w:val="none" w:sz="0" w:space="0" w:color="auto"/>
        </w:rPr>
        <w:t>是上好</w:t>
      </w:r>
      <w:r>
        <w:rPr>
          <w:rFonts w:ascii="宋体" w:eastAsia="宋体" w:hAnsi="SimSun" w:cs="宋体"/>
          <w:sz w:val="28"/>
          <w:bdr w:val="none" w:sz="0" w:space="0" w:color="auto"/>
        </w:rPr>
        <w:t>课</w:t>
      </w:r>
      <w:r>
        <w:rPr>
          <w:rFonts w:ascii="宋体" w:eastAsia="宋体" w:hAnsi="MS Mincho" w:cs="宋体"/>
          <w:sz w:val="28"/>
          <w:bdr w:val="none" w:sz="0" w:space="0" w:color="auto"/>
        </w:rPr>
        <w:t>。上好一堂</w:t>
      </w:r>
      <w:r>
        <w:rPr>
          <w:rFonts w:ascii="宋体" w:eastAsia="宋体" w:hAnsi="SimSun" w:cs="宋体"/>
          <w:sz w:val="28"/>
          <w:bdr w:val="none" w:sz="0" w:space="0" w:color="auto"/>
        </w:rPr>
        <w:t>课难</w:t>
      </w:r>
      <w:r>
        <w:rPr>
          <w:rFonts w:ascii="宋体" w:eastAsia="宋体" w:hAnsi="MS Mincho" w:cs="宋体"/>
          <w:sz w:val="28"/>
          <w:bdr w:val="none" w:sz="0" w:space="0" w:color="auto"/>
        </w:rPr>
        <w:t>，但是要</w:t>
      </w:r>
      <w:r>
        <w:rPr>
          <w:rFonts w:ascii="宋体" w:eastAsia="宋体" w:hAnsi="SimSun" w:cs="宋体"/>
          <w:sz w:val="28"/>
          <w:bdr w:val="none" w:sz="0" w:space="0" w:color="auto"/>
        </w:rPr>
        <w:t>备</w:t>
      </w:r>
      <w:r>
        <w:rPr>
          <w:rFonts w:ascii="宋体" w:eastAsia="宋体" w:hAnsi="MS Mincho" w:cs="宋体"/>
          <w:sz w:val="28"/>
          <w:bdr w:val="none" w:sz="0" w:space="0" w:color="auto"/>
        </w:rPr>
        <w:t>好一堂</w:t>
      </w:r>
      <w:r>
        <w:rPr>
          <w:rFonts w:ascii="宋体" w:eastAsia="宋体" w:hAnsi="SimSun" w:cs="宋体"/>
          <w:sz w:val="28"/>
          <w:bdr w:val="none" w:sz="0" w:space="0" w:color="auto"/>
        </w:rPr>
        <w:t>课</w:t>
      </w:r>
      <w:r>
        <w:rPr>
          <w:rFonts w:ascii="宋体" w:eastAsia="宋体" w:hAnsi="MS Mincho" w:cs="宋体"/>
          <w:sz w:val="28"/>
          <w:bdr w:val="none" w:sz="0" w:space="0" w:color="auto"/>
        </w:rPr>
        <w:t>更</w:t>
      </w:r>
      <w:r>
        <w:rPr>
          <w:rFonts w:ascii="宋体" w:eastAsia="宋体" w:hAnsi="SimSun" w:cs="宋体"/>
          <w:sz w:val="28"/>
          <w:bdr w:val="none" w:sz="0" w:space="0" w:color="auto"/>
        </w:rPr>
        <w:t>难</w:t>
      </w:r>
      <w:r>
        <w:rPr>
          <w:rFonts w:ascii="宋体" w:eastAsia="宋体" w:hAnsi="MS Mincho" w:cs="宋体"/>
          <w:sz w:val="28"/>
          <w:bdr w:val="none" w:sz="0" w:space="0" w:color="auto"/>
        </w:rPr>
        <w:t>。因此，一学期来，在</w:t>
      </w:r>
      <w:r>
        <w:rPr>
          <w:rFonts w:ascii="宋体" w:eastAsia="宋体" w:hAnsi="SimSun" w:cs="宋体"/>
          <w:sz w:val="28"/>
          <w:bdr w:val="none" w:sz="0" w:space="0" w:color="auto"/>
        </w:rPr>
        <w:t>备课时</w:t>
      </w:r>
      <w:r>
        <w:rPr>
          <w:rFonts w:ascii="宋体" w:eastAsia="宋体" w:hAnsi="MS Mincho" w:cs="宋体"/>
          <w:sz w:val="28"/>
          <w:bdr w:val="none" w:sz="0" w:space="0" w:color="auto"/>
        </w:rPr>
        <w:t>努力做到如下几点：一</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研教材，</w:t>
      </w:r>
      <w:r>
        <w:rPr>
          <w:rFonts w:ascii="宋体" w:eastAsia="宋体" w:hAnsi="SimSun" w:cs="宋体"/>
          <w:sz w:val="28"/>
          <w:bdr w:val="none" w:sz="0" w:space="0" w:color="auto"/>
        </w:rPr>
        <w:t>对</w:t>
      </w:r>
      <w:r>
        <w:rPr>
          <w:rFonts w:ascii="宋体" w:eastAsia="宋体" w:hAnsi="MS Mincho" w:cs="宋体"/>
          <w:sz w:val="28"/>
          <w:bdr w:val="none" w:sz="0" w:space="0" w:color="auto"/>
        </w:rPr>
        <w:t>教材的基本思想、基本概念，</w:t>
      </w:r>
      <w:r>
        <w:rPr>
          <w:rFonts w:ascii="宋体" w:eastAsia="宋体" w:hAnsi="SimSun" w:cs="宋体"/>
          <w:sz w:val="28"/>
          <w:bdr w:val="none" w:sz="0" w:space="0" w:color="auto"/>
        </w:rPr>
        <w:t>每</w:t>
      </w:r>
      <w:r>
        <w:rPr>
          <w:rFonts w:ascii="宋体" w:eastAsia="宋体" w:hAnsi="MS Mincho" w:cs="宋体"/>
          <w:sz w:val="28"/>
          <w:bdr w:val="none" w:sz="0" w:space="0" w:color="auto"/>
        </w:rPr>
        <w:t>句</w:t>
      </w:r>
      <w:r>
        <w:rPr>
          <w:rFonts w:ascii="宋体" w:eastAsia="宋体" w:hAnsi="SimSun" w:cs="宋体"/>
          <w:sz w:val="28"/>
          <w:bdr w:val="none" w:sz="0" w:space="0" w:color="auto"/>
        </w:rPr>
        <w:t>话</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个字都弄清楚，了解教材的</w:t>
      </w:r>
      <w:r>
        <w:rPr>
          <w:rFonts w:ascii="宋体" w:eastAsia="宋体" w:hAnsi="SimSun" w:cs="宋体"/>
          <w:sz w:val="28"/>
          <w:bdr w:val="none" w:sz="0" w:space="0" w:color="auto"/>
        </w:rPr>
        <w:t>结</w:t>
      </w:r>
      <w:r>
        <w:rPr>
          <w:rFonts w:ascii="宋体" w:eastAsia="宋体" w:hAnsi="MS Mincho" w:cs="宋体"/>
          <w:sz w:val="28"/>
          <w:bdr w:val="none" w:sz="0" w:space="0" w:color="auto"/>
        </w:rPr>
        <w:t>构，重点与</w:t>
      </w:r>
      <w:r>
        <w:rPr>
          <w:rFonts w:ascii="宋体" w:eastAsia="宋体" w:hAnsi="SimSun" w:cs="宋体"/>
          <w:sz w:val="28"/>
          <w:bdr w:val="none" w:sz="0" w:space="0" w:color="auto"/>
        </w:rPr>
        <w:t>难</w:t>
      </w:r>
      <w:r>
        <w:rPr>
          <w:rFonts w:ascii="宋体" w:eastAsia="宋体" w:hAnsi="MS Mincho" w:cs="宋体"/>
          <w:sz w:val="28"/>
          <w:bdr w:val="none" w:sz="0" w:space="0" w:color="auto"/>
        </w:rPr>
        <w:t>点，掌握知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逻辑</w:t>
      </w:r>
      <w:r>
        <w:rPr>
          <w:rFonts w:ascii="宋体" w:eastAsia="宋体" w:hAnsi="MS Mincho" w:cs="宋体"/>
          <w:sz w:val="28"/>
          <w:bdr w:val="none" w:sz="0" w:space="0" w:color="auto"/>
        </w:rPr>
        <w:t>，能运用自如，知道</w:t>
      </w:r>
      <w:r>
        <w:rPr>
          <w:rFonts w:ascii="宋体" w:eastAsia="宋体" w:hAnsi="SimSun" w:cs="宋体"/>
          <w:sz w:val="28"/>
          <w:bdr w:val="none" w:sz="0" w:space="0" w:color="auto"/>
        </w:rPr>
        <w:t>应补</w:t>
      </w:r>
      <w:r>
        <w:rPr>
          <w:rFonts w:ascii="宋体" w:eastAsia="宋体" w:hAnsi="MS Mincho" w:cs="宋体"/>
          <w:sz w:val="28"/>
          <w:bdr w:val="none" w:sz="0" w:space="0" w:color="auto"/>
        </w:rPr>
        <w:t>充哪些</w:t>
      </w:r>
      <w:r>
        <w:rPr>
          <w:rFonts w:ascii="宋体" w:eastAsia="宋体" w:hAnsi="SimSun" w:cs="宋体"/>
          <w:sz w:val="28"/>
          <w:bdr w:val="none" w:sz="0" w:space="0" w:color="auto"/>
        </w:rPr>
        <w:t>资</w:t>
      </w:r>
      <w:r>
        <w:rPr>
          <w:rFonts w:ascii="宋体" w:eastAsia="宋体" w:hAnsi="MS Mincho" w:cs="宋体"/>
          <w:sz w:val="28"/>
          <w:bdr w:val="none" w:sz="0" w:space="0" w:color="auto"/>
        </w:rPr>
        <w:t>料，怎</w:t>
      </w:r>
      <w:r>
        <w:rPr>
          <w:rFonts w:ascii="宋体" w:eastAsia="宋体" w:hAnsi="SimSun" w:cs="宋体"/>
          <w:sz w:val="28"/>
          <w:bdr w:val="none" w:sz="0" w:space="0" w:color="auto"/>
        </w:rPr>
        <w:t>样</w:t>
      </w:r>
      <w:r>
        <w:rPr>
          <w:rFonts w:ascii="宋体" w:eastAsia="宋体" w:hAnsi="MS Mincho" w:cs="宋体"/>
          <w:sz w:val="28"/>
          <w:bdr w:val="none" w:sz="0" w:space="0" w:color="auto"/>
        </w:rPr>
        <w:t>才能教好。二了解学生原有的知</w:t>
      </w:r>
      <w:r>
        <w:rPr>
          <w:rFonts w:ascii="宋体" w:eastAsia="宋体" w:hAnsi="SimSun" w:cs="宋体"/>
          <w:sz w:val="28"/>
          <w:bdr w:val="none" w:sz="0" w:space="0" w:color="auto"/>
        </w:rPr>
        <w:t>识</w:t>
      </w:r>
      <w:r>
        <w:rPr>
          <w:rFonts w:ascii="宋体" w:eastAsia="宋体" w:hAnsi="MS Mincho" w:cs="宋体"/>
          <w:sz w:val="28"/>
          <w:bdr w:val="none" w:sz="0" w:space="0" w:color="auto"/>
        </w:rPr>
        <w:t>技能的</w:t>
      </w:r>
      <w:r>
        <w:rPr>
          <w:rFonts w:ascii="宋体" w:eastAsia="宋体" w:hAnsi="SimSun" w:cs="宋体"/>
          <w:sz w:val="28"/>
          <w:bdr w:val="none" w:sz="0" w:space="0" w:color="auto"/>
        </w:rPr>
        <w:t>质</w:t>
      </w:r>
      <w:r>
        <w:rPr>
          <w:rFonts w:ascii="宋体" w:eastAsia="宋体" w:hAnsi="MS Mincho" w:cs="宋体"/>
          <w:sz w:val="28"/>
          <w:bdr w:val="none" w:sz="0" w:space="0" w:color="auto"/>
        </w:rPr>
        <w:t>量，他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趣、需要、方法、</w:t>
      </w:r>
      <w:r>
        <w:rPr>
          <w:rFonts w:ascii="宋体" w:eastAsia="宋体" w:hAnsi="SimSun" w:cs="宋体"/>
          <w:sz w:val="28"/>
          <w:bdr w:val="none" w:sz="0" w:space="0" w:color="auto"/>
        </w:rPr>
        <w:t>习惯</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新知</w:t>
      </w:r>
      <w:r>
        <w:rPr>
          <w:rFonts w:ascii="宋体" w:eastAsia="宋体" w:hAnsi="SimSun" w:cs="宋体"/>
          <w:sz w:val="28"/>
          <w:bdr w:val="none" w:sz="0" w:space="0" w:color="auto"/>
        </w:rPr>
        <w:t>识</w:t>
      </w:r>
      <w:r>
        <w:rPr>
          <w:rFonts w:ascii="宋体" w:eastAsia="宋体" w:hAnsi="MS Mincho" w:cs="宋体"/>
          <w:sz w:val="28"/>
          <w:bdr w:val="none" w:sz="0" w:space="0" w:color="auto"/>
        </w:rPr>
        <w:t>可能会有哪些困</w:t>
      </w:r>
      <w:r>
        <w:rPr>
          <w:rFonts w:ascii="宋体" w:eastAsia="宋体" w:hAnsi="SimSun" w:cs="宋体"/>
          <w:sz w:val="28"/>
          <w:bdr w:val="none" w:sz="0" w:space="0" w:color="auto"/>
        </w:rPr>
        <w:t>难</w:t>
      </w:r>
      <w:r>
        <w:rPr>
          <w:rFonts w:ascii="宋体" w:eastAsia="宋体" w:hAnsi="MS Mincho" w:cs="宋体"/>
          <w:sz w:val="28"/>
          <w:bdr w:val="none" w:sz="0" w:space="0" w:color="auto"/>
        </w:rPr>
        <w:t>，采取相</w:t>
      </w:r>
      <w:r>
        <w:rPr>
          <w:rFonts w:ascii="宋体" w:eastAsia="宋体" w:hAnsi="SimSun" w:cs="宋体"/>
          <w:sz w:val="28"/>
          <w:bdr w:val="none" w:sz="0" w:space="0" w:color="auto"/>
        </w:rPr>
        <w:t>应</w:t>
      </w:r>
      <w:r>
        <w:rPr>
          <w:rFonts w:ascii="宋体" w:eastAsia="宋体" w:hAnsi="MS Mincho" w:cs="宋体"/>
          <w:sz w:val="28"/>
          <w:bdr w:val="none" w:sz="0" w:space="0" w:color="auto"/>
        </w:rPr>
        <w:t>的</w:t>
      </w:r>
      <w:r>
        <w:rPr>
          <w:rFonts w:ascii="宋体" w:eastAsia="宋体" w:hAnsi="SimSun" w:cs="宋体"/>
          <w:sz w:val="28"/>
          <w:bdr w:val="none" w:sz="0" w:space="0" w:color="auto"/>
        </w:rPr>
        <w:t>预</w:t>
      </w:r>
      <w:r>
        <w:rPr>
          <w:rFonts w:ascii="宋体" w:eastAsia="宋体" w:hAnsi="MS Mincho" w:cs="宋体"/>
          <w:sz w:val="28"/>
          <w:bdr w:val="none" w:sz="0" w:space="0" w:color="auto"/>
        </w:rPr>
        <w:t>防措施。三考</w:t>
      </w:r>
      <w:r>
        <w:rPr>
          <w:rFonts w:ascii="宋体" w:eastAsia="宋体" w:hAnsi="SimSun" w:cs="宋体"/>
          <w:sz w:val="28"/>
          <w:bdr w:val="none" w:sz="0" w:space="0" w:color="auto"/>
        </w:rPr>
        <w:t>虑</w:t>
      </w:r>
      <w:r>
        <w:rPr>
          <w:rFonts w:ascii="宋体" w:eastAsia="宋体" w:hAnsi="MS Mincho" w:cs="宋体"/>
          <w:sz w:val="28"/>
          <w:bdr w:val="none" w:sz="0" w:space="0" w:color="auto"/>
        </w:rPr>
        <w:t>教法，解决如何把已掌握的教材</w:t>
      </w:r>
      <w:r>
        <w:rPr>
          <w:rFonts w:ascii="宋体" w:eastAsia="宋体" w:hAnsi="SimSun" w:cs="宋体"/>
          <w:sz w:val="28"/>
          <w:bdr w:val="none" w:sz="0" w:space="0" w:color="auto"/>
        </w:rPr>
        <w:t>传</w:t>
      </w:r>
      <w:r>
        <w:rPr>
          <w:rFonts w:ascii="宋体" w:eastAsia="宋体" w:hAnsi="MS Mincho" w:cs="宋体"/>
          <w:sz w:val="28"/>
          <w:bdr w:val="none" w:sz="0" w:space="0" w:color="auto"/>
        </w:rPr>
        <w:t>授</w:t>
      </w:r>
      <w:r>
        <w:rPr>
          <w:rFonts w:ascii="宋体" w:eastAsia="宋体" w:hAnsi="SimSun" w:cs="宋体"/>
          <w:sz w:val="28"/>
          <w:bdr w:val="none" w:sz="0" w:space="0" w:color="auto"/>
        </w:rPr>
        <w:t>给</w:t>
      </w:r>
      <w:r>
        <w:rPr>
          <w:rFonts w:ascii="宋体" w:eastAsia="宋体" w:hAnsi="MS Mincho" w:cs="宋体"/>
          <w:sz w:val="28"/>
          <w:bdr w:val="none" w:sz="0" w:space="0" w:color="auto"/>
        </w:rPr>
        <w:t>学生，包括如何</w:t>
      </w:r>
      <w:r>
        <w:rPr>
          <w:rFonts w:ascii="宋体" w:eastAsia="宋体" w:hAnsi="SimSun" w:cs="宋体"/>
          <w:sz w:val="28"/>
          <w:bdr w:val="none" w:sz="0" w:space="0" w:color="auto"/>
        </w:rPr>
        <w:t>组织</w:t>
      </w:r>
      <w:r>
        <w:rPr>
          <w:rFonts w:ascii="宋体" w:eastAsia="宋体" w:hAnsi="MS Mincho" w:cs="宋体"/>
          <w:sz w:val="28"/>
          <w:bdr w:val="none" w:sz="0" w:space="0" w:color="auto"/>
        </w:rPr>
        <w:t>教材、如何安排</w:t>
      </w:r>
      <w:r>
        <w:rPr>
          <w:rFonts w:ascii="宋体" w:eastAsia="宋体" w:hAnsi="SimSun" w:cs="宋体"/>
          <w:sz w:val="28"/>
          <w:bdr w:val="none" w:sz="0" w:space="0" w:color="auto"/>
        </w:rPr>
        <w:t>每节课</w:t>
      </w:r>
      <w:r>
        <w:rPr>
          <w:rFonts w:ascii="宋体" w:eastAsia="宋体" w:hAnsi="MS Mincho" w:cs="宋体"/>
          <w:sz w:val="28"/>
          <w:bdr w:val="none" w:sz="0" w:space="0" w:color="auto"/>
        </w:rPr>
        <w:t>的活</w:t>
      </w:r>
      <w:r>
        <w:rPr>
          <w:rFonts w:ascii="宋体" w:eastAsia="宋体" w:hAnsi="SimSun" w:cs="宋体"/>
          <w:sz w:val="28"/>
          <w:bdr w:val="none" w:sz="0" w:space="0" w:color="auto"/>
        </w:rPr>
        <w:t>动</w:t>
      </w:r>
      <w:r>
        <w:rPr>
          <w:rFonts w:ascii="宋体" w:eastAsia="宋体" w:hAnsi="MS Mincho" w:cs="宋体"/>
          <w:sz w:val="28"/>
          <w:bdr w:val="none" w:sz="0" w:space="0" w:color="auto"/>
        </w:rPr>
        <w:t>。授</w:t>
      </w:r>
      <w:r>
        <w:rPr>
          <w:rFonts w:ascii="宋体" w:eastAsia="宋体" w:hAnsi="SimSun" w:cs="宋体"/>
          <w:sz w:val="28"/>
          <w:bdr w:val="none" w:sz="0" w:space="0" w:color="auto"/>
        </w:rPr>
        <w:t>课</w:t>
      </w:r>
      <w:r>
        <w:rPr>
          <w:rFonts w:ascii="宋体" w:eastAsia="宋体" w:hAnsi="MS Mincho" w:cs="宋体"/>
          <w:sz w:val="28"/>
          <w:bdr w:val="none" w:sz="0" w:space="0" w:color="auto"/>
        </w:rPr>
        <w:t>之后，做到精</w:t>
      </w:r>
      <w:r>
        <w:rPr>
          <w:rFonts w:ascii="宋体" w:eastAsia="宋体" w:hAnsi="SimSun" w:cs="宋体"/>
          <w:sz w:val="28"/>
          <w:bdr w:val="none" w:sz="0" w:space="0" w:color="auto"/>
        </w:rPr>
        <w:t>讲</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针对单词</w:t>
      </w:r>
      <w:r>
        <w:rPr>
          <w:rFonts w:ascii="宋体" w:eastAsia="宋体" w:hAnsi="MS Mincho" w:cs="宋体"/>
          <w:sz w:val="28"/>
          <w:bdr w:val="none" w:sz="0" w:space="0" w:color="auto"/>
        </w:rPr>
        <w:t>，搜集一些</w:t>
      </w:r>
      <w:r>
        <w:rPr>
          <w:rFonts w:ascii="宋体" w:eastAsia="宋体" w:hAnsi="SimSun" w:cs="宋体"/>
          <w:sz w:val="28"/>
          <w:bdr w:val="none" w:sz="0" w:space="0" w:color="auto"/>
        </w:rPr>
        <w:t>针对</w:t>
      </w:r>
      <w:r>
        <w:rPr>
          <w:rFonts w:ascii="宋体" w:eastAsia="宋体" w:hAnsi="MS Mincho" w:cs="宋体"/>
          <w:sz w:val="28"/>
          <w:bdr w:val="none" w:sz="0" w:space="0" w:color="auto"/>
        </w:rPr>
        <w:t>性的</w:t>
      </w:r>
      <w:r>
        <w:rPr>
          <w:rFonts w:ascii="宋体" w:eastAsia="宋体" w:hAnsi="SimSun" w:cs="宋体"/>
          <w:sz w:val="28"/>
          <w:bdr w:val="none" w:sz="0" w:space="0" w:color="auto"/>
        </w:rPr>
        <w:t>单词题</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前利用</w:t>
      </w:r>
      <w:r>
        <w:rPr>
          <w:rFonts w:ascii="宋体" w:eastAsia="宋体" w:hAnsi="SimSun" w:cs="宋体"/>
          <w:sz w:val="28"/>
          <w:bdr w:val="none" w:sz="0" w:space="0" w:color="auto"/>
        </w:rPr>
        <w:t>时间</w:t>
      </w:r>
      <w:r>
        <w:rPr>
          <w:rFonts w:ascii="宋体" w:eastAsia="宋体" w:hAnsi="MS Mincho" w:cs="宋体"/>
          <w:sz w:val="28"/>
          <w:bdr w:val="none" w:sz="0" w:space="0" w:color="auto"/>
        </w:rPr>
        <w:t>做一个</w:t>
      </w:r>
      <w:r>
        <w:rPr>
          <w:rFonts w:ascii="宋体" w:eastAsia="宋体" w:hAnsi="SimSun" w:cs="宋体"/>
          <w:sz w:val="28"/>
          <w:bdr w:val="none" w:sz="0" w:space="0" w:color="auto"/>
        </w:rPr>
        <w:t>单词测试</w:t>
      </w:r>
      <w:r>
        <w:rPr>
          <w:rFonts w:ascii="宋体" w:eastAsia="宋体" w:hAnsi="MS Mincho" w:cs="宋体"/>
          <w:sz w:val="28"/>
          <w:bdr w:val="none" w:sz="0" w:space="0" w:color="auto"/>
        </w:rPr>
        <w:t>，直接把</w:t>
      </w:r>
      <w:r>
        <w:rPr>
          <w:rFonts w:ascii="宋体" w:eastAsia="宋体" w:hAnsi="SimSun" w:cs="宋体"/>
          <w:sz w:val="28"/>
          <w:bdr w:val="none" w:sz="0" w:space="0" w:color="auto"/>
        </w:rPr>
        <w:t>单词</w:t>
      </w:r>
      <w:r>
        <w:rPr>
          <w:rFonts w:ascii="宋体" w:eastAsia="宋体" w:hAnsi="MS Mincho" w:cs="宋体"/>
          <w:sz w:val="28"/>
          <w:bdr w:val="none" w:sz="0" w:space="0" w:color="auto"/>
        </w:rPr>
        <w:t>放在具体的</w:t>
      </w:r>
      <w:r>
        <w:rPr>
          <w:rFonts w:ascii="宋体" w:eastAsia="宋体" w:hAnsi="SimSun" w:cs="宋体"/>
          <w:sz w:val="28"/>
          <w:bdr w:val="none" w:sz="0" w:space="0" w:color="auto"/>
        </w:rPr>
        <w:t>语</w:t>
      </w:r>
      <w:r>
        <w:rPr>
          <w:rFonts w:ascii="宋体" w:eastAsia="宋体" w:hAnsi="MS Mincho" w:cs="宋体"/>
          <w:sz w:val="28"/>
          <w:bdr w:val="none" w:sz="0" w:space="0" w:color="auto"/>
        </w:rPr>
        <w:t>境中去理解。</w:t>
      </w:r>
      <w:r>
        <w:rPr>
          <w:rFonts w:ascii="宋体" w:eastAsia="宋体" w:hAnsi="SimSun" w:cs="宋体"/>
          <w:sz w:val="28"/>
          <w:bdr w:val="none" w:sz="0" w:space="0" w:color="auto"/>
        </w:rPr>
        <w:t>鉴</w:t>
      </w:r>
      <w:r>
        <w:rPr>
          <w:rFonts w:ascii="宋体" w:eastAsia="宋体" w:hAnsi="MS Mincho" w:cs="宋体"/>
          <w:sz w:val="28"/>
          <w:bdr w:val="none" w:sz="0" w:space="0" w:color="auto"/>
        </w:rPr>
        <w:t>于学生的基</w:t>
      </w:r>
      <w:r>
        <w:rPr>
          <w:rFonts w:ascii="宋体" w:eastAsia="宋体" w:hAnsi="SimSun" w:cs="宋体"/>
          <w:sz w:val="28"/>
          <w:bdr w:val="none" w:sz="0" w:space="0" w:color="auto"/>
        </w:rPr>
        <w:t>础</w:t>
      </w:r>
      <w:r>
        <w:rPr>
          <w:rFonts w:ascii="宋体" w:eastAsia="宋体" w:hAnsi="MS Mincho" w:cs="宋体"/>
          <w:sz w:val="28"/>
          <w:bdr w:val="none" w:sz="0" w:space="0" w:color="auto"/>
        </w:rPr>
        <w:t>薄弱，或是没有理解</w:t>
      </w:r>
      <w:r>
        <w:rPr>
          <w:rFonts w:ascii="宋体" w:eastAsia="宋体" w:hAnsi="SimSun" w:cs="宋体"/>
          <w:sz w:val="28"/>
          <w:bdr w:val="none" w:sz="0" w:space="0" w:color="auto"/>
        </w:rPr>
        <w:t>语</w:t>
      </w:r>
      <w:r>
        <w:rPr>
          <w:rFonts w:ascii="宋体" w:eastAsia="宋体" w:hAnsi="MS Mincho" w:cs="宋体"/>
          <w:sz w:val="28"/>
          <w:bdr w:val="none" w:sz="0" w:space="0" w:color="auto"/>
        </w:rPr>
        <w:t>境，无法</w:t>
      </w:r>
      <w:r>
        <w:rPr>
          <w:rFonts w:ascii="宋体" w:eastAsia="宋体" w:hAnsi="SimSun" w:cs="宋体"/>
          <w:sz w:val="28"/>
          <w:bdr w:val="none" w:sz="0" w:space="0" w:color="auto"/>
        </w:rPr>
        <w:t>补</w:t>
      </w:r>
      <w:r>
        <w:rPr>
          <w:rFonts w:ascii="宋体" w:eastAsia="宋体" w:hAnsi="MS Mincho" w:cs="宋体"/>
          <w:sz w:val="28"/>
          <w:bdr w:val="none" w:sz="0" w:space="0" w:color="auto"/>
        </w:rPr>
        <w:t>充所缺信息</w:t>
      </w:r>
      <w:r>
        <w:rPr>
          <w:rFonts w:ascii="宋体" w:eastAsia="宋体" w:cs="宋体"/>
          <w:sz w:val="28"/>
          <w:bdr w:val="none" w:sz="0" w:space="0" w:color="auto"/>
        </w:rPr>
        <w:t>;</w:t>
      </w:r>
      <w:r>
        <w:rPr>
          <w:rFonts w:ascii="宋体" w:eastAsia="宋体" w:hAnsi="MS Mincho" w:cs="宋体"/>
          <w:sz w:val="28"/>
          <w:bdr w:val="none" w:sz="0" w:space="0" w:color="auto"/>
        </w:rPr>
        <w:t>或是知道是哪个</w:t>
      </w:r>
      <w:r>
        <w:rPr>
          <w:rFonts w:ascii="宋体" w:eastAsia="宋体" w:hAnsi="SimSun" w:cs="宋体"/>
          <w:sz w:val="28"/>
          <w:bdr w:val="none" w:sz="0" w:space="0" w:color="auto"/>
        </w:rPr>
        <w:t>词</w:t>
      </w:r>
      <w:r>
        <w:rPr>
          <w:rFonts w:ascii="宋体" w:eastAsia="宋体" w:hAnsi="MS Mincho" w:cs="宋体"/>
          <w:sz w:val="28"/>
          <w:bdr w:val="none" w:sz="0" w:space="0" w:color="auto"/>
        </w:rPr>
        <w:t>，不是拼写有</w:t>
      </w:r>
      <w:r>
        <w:rPr>
          <w:rFonts w:ascii="宋体" w:eastAsia="宋体" w:hAnsi="SimSun" w:cs="宋体"/>
          <w:sz w:val="28"/>
          <w:bdr w:val="none" w:sz="0" w:space="0" w:color="auto"/>
        </w:rPr>
        <w:t>误</w:t>
      </w:r>
      <w:r>
        <w:rPr>
          <w:rFonts w:ascii="宋体" w:eastAsia="宋体" w:hAnsi="MS Mincho" w:cs="宋体"/>
          <w:sz w:val="28"/>
          <w:bdr w:val="none" w:sz="0" w:space="0" w:color="auto"/>
        </w:rPr>
        <w:t>，就是</w:t>
      </w:r>
      <w:r>
        <w:rPr>
          <w:rFonts w:ascii="宋体" w:eastAsia="宋体" w:hAnsi="SimSun" w:cs="宋体"/>
          <w:sz w:val="28"/>
          <w:bdr w:val="none" w:sz="0" w:space="0" w:color="auto"/>
        </w:rPr>
        <w:t>该词</w:t>
      </w:r>
      <w:r>
        <w:rPr>
          <w:rFonts w:ascii="宋体" w:eastAsia="宋体" w:hAnsi="MS Mincho" w:cs="宋体"/>
          <w:sz w:val="28"/>
          <w:bdr w:val="none" w:sz="0" w:space="0" w:color="auto"/>
        </w:rPr>
        <w:t>的</w:t>
      </w:r>
      <w:r>
        <w:rPr>
          <w:rFonts w:ascii="宋体" w:eastAsia="宋体" w:hAnsi="SimSun" w:cs="宋体"/>
          <w:sz w:val="28"/>
          <w:bdr w:val="none" w:sz="0" w:space="0" w:color="auto"/>
        </w:rPr>
        <w:t>词</w:t>
      </w:r>
      <w:r>
        <w:rPr>
          <w:rFonts w:ascii="宋体" w:eastAsia="宋体" w:hAnsi="MS Mincho" w:cs="宋体"/>
          <w:sz w:val="28"/>
          <w:bdr w:val="none" w:sz="0" w:space="0" w:color="auto"/>
        </w:rPr>
        <w:t>形不</w:t>
      </w:r>
      <w:r>
        <w:rPr>
          <w:rFonts w:ascii="宋体" w:eastAsia="宋体" w:hAnsi="SimSun" w:cs="宋体"/>
          <w:sz w:val="28"/>
          <w:bdr w:val="none" w:sz="0" w:space="0" w:color="auto"/>
        </w:rPr>
        <w:t>对</w:t>
      </w:r>
      <w:r>
        <w:rPr>
          <w:rFonts w:ascii="宋体" w:eastAsia="宋体" w:hAnsi="MS Mincho" w:cs="宋体"/>
          <w:sz w:val="28"/>
          <w:bdr w:val="none" w:sz="0" w:space="0" w:color="auto"/>
        </w:rPr>
        <w:t>。所以</w:t>
      </w:r>
      <w:r>
        <w:rPr>
          <w:rFonts w:ascii="宋体" w:eastAsia="宋体" w:hAnsi="SimSun" w:cs="宋体"/>
          <w:sz w:val="28"/>
          <w:bdr w:val="none" w:sz="0" w:space="0" w:color="auto"/>
        </w:rPr>
        <w:t>单词还</w:t>
      </w:r>
      <w:r>
        <w:rPr>
          <w:rFonts w:ascii="宋体" w:eastAsia="宋体" w:hAnsi="MS Mincho" w:cs="宋体"/>
          <w:sz w:val="28"/>
          <w:bdr w:val="none" w:sz="0" w:space="0" w:color="auto"/>
        </w:rPr>
        <w:t>有待于加</w:t>
      </w:r>
      <w:r>
        <w:rPr>
          <w:rFonts w:ascii="宋体" w:eastAsia="宋体" w:hAnsi="SimSun" w:cs="宋体"/>
          <w:sz w:val="28"/>
          <w:bdr w:val="none" w:sz="0" w:space="0" w:color="auto"/>
        </w:rPr>
        <w:t>强</w:t>
      </w:r>
      <w:r>
        <w:rPr>
          <w:rFonts w:ascii="宋体" w:eastAsia="宋体" w:hAnsi="MS Mincho" w:cs="宋体"/>
          <w:sz w:val="28"/>
          <w:bdr w:val="none" w:sz="0" w:space="0" w:color="auto"/>
        </w:rPr>
        <w:t>巩固</w:t>
      </w:r>
      <w:r>
        <w:rPr>
          <w:rFonts w:ascii="宋体" w:eastAsia="宋体" w:hAnsi="SimSun" w:cs="宋体"/>
          <w:sz w:val="28"/>
          <w:bdr w:val="none" w:sz="0" w:space="0" w:color="auto"/>
        </w:rPr>
        <w:t>练习</w:t>
      </w:r>
      <w:r>
        <w:rPr>
          <w:rFonts w:ascii="宋体" w:eastAsia="宋体" w:hAnsi="MS Mincho" w:cs="宋体"/>
          <w:sz w:val="28"/>
          <w:bdr w:val="none" w:sz="0" w:space="0" w:color="auto"/>
        </w:rPr>
        <w:t>。在</w:t>
      </w:r>
      <w:r>
        <w:rPr>
          <w:rFonts w:ascii="宋体" w:eastAsia="宋体" w:hAnsi="SimSun" w:cs="宋体"/>
          <w:sz w:val="28"/>
          <w:bdr w:val="none" w:sz="0" w:space="0" w:color="auto"/>
        </w:rPr>
        <w:t>每单</w:t>
      </w:r>
      <w:r>
        <w:rPr>
          <w:rFonts w:ascii="宋体" w:eastAsia="宋体" w:hAnsi="MS Mincho" w:cs="宋体"/>
          <w:sz w:val="28"/>
          <w:bdr w:val="none" w:sz="0" w:space="0" w:color="auto"/>
        </w:rPr>
        <w:t>元</w:t>
      </w:r>
      <w:r>
        <w:rPr>
          <w:rFonts w:ascii="宋体" w:eastAsia="宋体" w:hAnsi="SimSun" w:cs="宋体"/>
          <w:sz w:val="28"/>
          <w:bdr w:val="none" w:sz="0" w:space="0" w:color="auto"/>
        </w:rPr>
        <w:t>结</w:t>
      </w:r>
      <w:r>
        <w:rPr>
          <w:rFonts w:ascii="宋体" w:eastAsia="宋体" w:hAnsi="MS Mincho" w:cs="宋体"/>
          <w:sz w:val="28"/>
          <w:bdr w:val="none" w:sz="0" w:space="0" w:color="auto"/>
        </w:rPr>
        <w:t>束</w:t>
      </w:r>
      <w:r>
        <w:rPr>
          <w:rFonts w:ascii="宋体" w:eastAsia="宋体" w:hAnsi="SimSun" w:cs="宋体"/>
          <w:sz w:val="28"/>
          <w:bdr w:val="none" w:sz="0" w:space="0" w:color="auto"/>
        </w:rPr>
        <w:t>时</w:t>
      </w:r>
      <w:r>
        <w:rPr>
          <w:rFonts w:ascii="宋体" w:eastAsia="宋体" w:hAnsi="MS Mincho" w:cs="宋体"/>
          <w:sz w:val="28"/>
          <w:bdr w:val="none" w:sz="0" w:space="0" w:color="auto"/>
        </w:rPr>
        <w:t>，会</w:t>
      </w:r>
      <w:r>
        <w:rPr>
          <w:rFonts w:ascii="宋体" w:eastAsia="宋体" w:hAnsi="SimSun" w:cs="宋体"/>
          <w:sz w:val="28"/>
          <w:bdr w:val="none" w:sz="0" w:space="0" w:color="auto"/>
        </w:rPr>
        <w:t>针对该单</w:t>
      </w:r>
      <w:r>
        <w:rPr>
          <w:rFonts w:ascii="宋体" w:eastAsia="宋体" w:hAnsi="MS Mincho" w:cs="宋体"/>
          <w:sz w:val="28"/>
          <w:bdr w:val="none" w:sz="0" w:space="0" w:color="auto"/>
        </w:rPr>
        <w:t>元教学重点</w:t>
      </w:r>
      <w:r>
        <w:rPr>
          <w:rFonts w:ascii="宋体" w:eastAsia="宋体" w:hAnsi="SimSun" w:cs="宋体"/>
          <w:sz w:val="28"/>
          <w:bdr w:val="none" w:sz="0" w:space="0" w:color="auto"/>
        </w:rPr>
        <w:t>难</w:t>
      </w:r>
      <w:r>
        <w:rPr>
          <w:rFonts w:ascii="宋体" w:eastAsia="宋体" w:hAnsi="MS Mincho" w:cs="宋体"/>
          <w:sz w:val="28"/>
          <w:bdr w:val="none" w:sz="0" w:space="0" w:color="auto"/>
        </w:rPr>
        <w:t>点，精</w:t>
      </w:r>
      <w:r>
        <w:rPr>
          <w:rFonts w:ascii="宋体" w:eastAsia="宋体" w:hAnsi="SimSun" w:cs="宋体"/>
          <w:sz w:val="28"/>
          <w:bdr w:val="none" w:sz="0" w:space="0" w:color="auto"/>
        </w:rPr>
        <w:t>简</w:t>
      </w:r>
      <w:r>
        <w:rPr>
          <w:rFonts w:ascii="宋体" w:eastAsia="宋体" w:hAnsi="MS Mincho" w:cs="宋体"/>
          <w:sz w:val="28"/>
          <w:bdr w:val="none" w:sz="0" w:space="0" w:color="auto"/>
        </w:rPr>
        <w:t>一些</w:t>
      </w:r>
      <w:r>
        <w:rPr>
          <w:rFonts w:ascii="宋体" w:eastAsia="宋体" w:hAnsi="SimSun" w:cs="宋体"/>
          <w:sz w:val="28"/>
          <w:bdr w:val="none" w:sz="0" w:space="0" w:color="auto"/>
        </w:rPr>
        <w:t>习题</w:t>
      </w:r>
      <w:r>
        <w:rPr>
          <w:rFonts w:ascii="宋体" w:eastAsia="宋体" w:hAnsi="MS Mincho" w:cs="宋体"/>
          <w:sz w:val="28"/>
          <w:bdr w:val="none" w:sz="0" w:space="0" w:color="auto"/>
        </w:rPr>
        <w:t>供学生</w:t>
      </w:r>
      <w:r>
        <w:rPr>
          <w:rFonts w:ascii="宋体" w:eastAsia="宋体" w:hAnsi="SimSun" w:cs="宋体"/>
          <w:sz w:val="28"/>
          <w:bdr w:val="none" w:sz="0" w:space="0" w:color="auto"/>
        </w:rPr>
        <w:t>练习</w:t>
      </w:r>
      <w:r>
        <w:rPr>
          <w:rFonts w:ascii="宋体" w:eastAsia="宋体" w:hAnsi="MS Mincho" w:cs="宋体"/>
          <w:sz w:val="28"/>
          <w:bdr w:val="none" w:sz="0" w:space="0" w:color="auto"/>
        </w:rPr>
        <w:t>巩固所学知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习题</w:t>
      </w:r>
      <w:r>
        <w:rPr>
          <w:rFonts w:ascii="宋体" w:eastAsia="宋体" w:hAnsi="MS Mincho" w:cs="宋体"/>
          <w:sz w:val="28"/>
          <w:bdr w:val="none" w:sz="0" w:space="0" w:color="auto"/>
        </w:rPr>
        <w:t>或是从</w:t>
      </w:r>
      <w:r>
        <w:rPr>
          <w:rFonts w:ascii="宋体" w:eastAsia="宋体" w:hAnsi="SimSun" w:cs="宋体"/>
          <w:sz w:val="28"/>
          <w:bdr w:val="none" w:sz="0" w:space="0" w:color="auto"/>
        </w:rPr>
        <w:t>调</w:t>
      </w:r>
      <w:r>
        <w:rPr>
          <w:rFonts w:ascii="宋体" w:eastAsia="宋体" w:hAnsi="MS Mincho" w:cs="宋体"/>
          <w:sz w:val="28"/>
          <w:bdr w:val="none" w:sz="0" w:space="0" w:color="auto"/>
        </w:rPr>
        <w:t>研</w:t>
      </w:r>
      <w:r>
        <w:rPr>
          <w:rFonts w:ascii="宋体" w:eastAsia="宋体" w:hAnsi="SimSun" w:cs="宋体"/>
          <w:sz w:val="28"/>
          <w:bdr w:val="none" w:sz="0" w:space="0" w:color="auto"/>
        </w:rPr>
        <w:t>题选择</w:t>
      </w:r>
      <w:r>
        <w:rPr>
          <w:rFonts w:ascii="宋体" w:eastAsia="宋体" w:hAnsi="MS Mincho" w:cs="宋体"/>
          <w:sz w:val="28"/>
          <w:bdr w:val="none" w:sz="0" w:space="0" w:color="auto"/>
        </w:rPr>
        <w:t>，抑或是从其它套</w:t>
      </w:r>
      <w:r>
        <w:rPr>
          <w:rFonts w:ascii="宋体" w:eastAsia="宋体" w:hAnsi="SimSun" w:cs="宋体"/>
          <w:sz w:val="28"/>
          <w:bdr w:val="none" w:sz="0" w:space="0" w:color="auto"/>
        </w:rPr>
        <w:t>题</w:t>
      </w:r>
      <w:r>
        <w:rPr>
          <w:rFonts w:ascii="宋体" w:eastAsia="宋体" w:hAnsi="MS Mincho" w:cs="宋体"/>
          <w:sz w:val="28"/>
          <w:bdr w:val="none" w:sz="0" w:space="0" w:color="auto"/>
        </w:rPr>
        <w:t>或网</w:t>
      </w:r>
      <w:r>
        <w:rPr>
          <w:rFonts w:ascii="宋体" w:eastAsia="宋体" w:hAnsi="SimSun" w:cs="宋体"/>
          <w:sz w:val="28"/>
          <w:bdr w:val="none" w:sz="0" w:space="0" w:color="auto"/>
        </w:rPr>
        <w:t>络</w:t>
      </w:r>
      <w:r>
        <w:rPr>
          <w:rFonts w:ascii="宋体" w:eastAsia="宋体" w:hAnsi="MS Mincho" w:cs="宋体"/>
          <w:sz w:val="28"/>
          <w:bdr w:val="none" w:sz="0" w:space="0" w:color="auto"/>
        </w:rPr>
        <w:t>上</w:t>
      </w:r>
      <w:r>
        <w:rPr>
          <w:rFonts w:ascii="宋体" w:eastAsia="宋体" w:hAnsi="SimSun" w:cs="宋体"/>
          <w:sz w:val="28"/>
          <w:bdr w:val="none" w:sz="0" w:space="0" w:color="auto"/>
        </w:rPr>
        <w:t>选择</w:t>
      </w:r>
      <w:r>
        <w:rPr>
          <w:rFonts w:ascii="宋体" w:eastAsia="宋体" w:hAnsi="MS Mincho" w:cs="宋体"/>
          <w:sz w:val="28"/>
          <w:bdr w:val="none" w:sz="0" w:space="0" w:color="auto"/>
        </w:rPr>
        <w:t>具有</w:t>
      </w:r>
      <w:r>
        <w:rPr>
          <w:rFonts w:ascii="宋体" w:eastAsia="宋体" w:hAnsi="SimSun" w:cs="宋体"/>
          <w:sz w:val="28"/>
          <w:bdr w:val="none" w:sz="0" w:space="0" w:color="auto"/>
        </w:rPr>
        <w:t>针对</w:t>
      </w:r>
      <w:r>
        <w:rPr>
          <w:rFonts w:ascii="宋体" w:eastAsia="宋体" w:hAnsi="MS Mincho" w:cs="宋体"/>
          <w:sz w:val="28"/>
          <w:bdr w:val="none" w:sz="0" w:space="0" w:color="auto"/>
        </w:rPr>
        <w:t>性的</w:t>
      </w:r>
      <w:r>
        <w:rPr>
          <w:rFonts w:ascii="宋体" w:eastAsia="宋体" w:hAnsi="SimSun" w:cs="宋体"/>
          <w:sz w:val="28"/>
          <w:bdr w:val="none" w:sz="0" w:space="0" w:color="auto"/>
        </w:rPr>
        <w:t>习题</w:t>
      </w:r>
      <w:r>
        <w:rPr>
          <w:rFonts w:ascii="宋体" w:eastAsia="宋体" w:hAnsi="MS Mincho" w:cs="宋体"/>
          <w:sz w:val="28"/>
          <w:bdr w:val="none" w:sz="0" w:space="0" w:color="auto"/>
        </w:rPr>
        <w:t>供学生</w:t>
      </w:r>
      <w:r>
        <w:rPr>
          <w:rFonts w:ascii="宋体" w:eastAsia="宋体" w:hAnsi="SimSun" w:cs="宋体"/>
          <w:sz w:val="28"/>
          <w:bdr w:val="none" w:sz="0" w:space="0" w:color="auto"/>
        </w:rPr>
        <w:t>练习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真批改作</w:t>
      </w:r>
      <w:r>
        <w:rPr>
          <w:rFonts w:ascii="宋体" w:eastAsia="宋体" w:hAnsi="SimSun" w:cs="宋体"/>
          <w:sz w:val="28"/>
          <w:bdr w:val="none" w:sz="0" w:space="0" w:color="auto"/>
        </w:rPr>
        <w:t>业</w:t>
      </w:r>
      <w:r>
        <w:rPr>
          <w:rFonts w:ascii="宋体" w:eastAsia="宋体" w:hAnsi="MS Mincho" w:cs="宋体"/>
          <w:sz w:val="28"/>
          <w:bdr w:val="none" w:sz="0" w:space="0" w:color="auto"/>
        </w:rPr>
        <w:t>。布置作</w:t>
      </w:r>
      <w:r>
        <w:rPr>
          <w:rFonts w:ascii="宋体" w:eastAsia="宋体" w:hAnsi="SimSun" w:cs="宋体"/>
          <w:sz w:val="28"/>
          <w:bdr w:val="none" w:sz="0" w:space="0" w:color="auto"/>
        </w:rPr>
        <w:t>业时</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持做到有</w:t>
      </w:r>
      <w:r>
        <w:rPr>
          <w:rFonts w:ascii="宋体" w:eastAsia="宋体" w:hAnsi="SimSun" w:cs="宋体"/>
          <w:sz w:val="28"/>
          <w:bdr w:val="none" w:sz="0" w:space="0" w:color="auto"/>
        </w:rPr>
        <w:t>针对</w:t>
      </w:r>
      <w:r>
        <w:rPr>
          <w:rFonts w:ascii="宋体" w:eastAsia="宋体" w:hAnsi="MS Mincho" w:cs="宋体"/>
          <w:sz w:val="28"/>
          <w:bdr w:val="none" w:sz="0" w:space="0" w:color="auto"/>
        </w:rPr>
        <w:t>性，有</w:t>
      </w:r>
      <w:r>
        <w:rPr>
          <w:rFonts w:ascii="宋体" w:eastAsia="宋体" w:hAnsi="SimSun" w:cs="宋体"/>
          <w:sz w:val="28"/>
          <w:bdr w:val="none" w:sz="0" w:space="0" w:color="auto"/>
        </w:rPr>
        <w:t>层</w:t>
      </w:r>
      <w:r>
        <w:rPr>
          <w:rFonts w:ascii="宋体" w:eastAsia="宋体" w:hAnsi="MS Mincho" w:cs="宋体"/>
          <w:sz w:val="28"/>
          <w:bdr w:val="none" w:sz="0" w:space="0" w:color="auto"/>
        </w:rPr>
        <w:t>次性，形式多</w:t>
      </w:r>
      <w:r>
        <w:rPr>
          <w:rFonts w:ascii="宋体" w:eastAsia="宋体" w:hAnsi="SimSun" w:cs="宋体"/>
          <w:sz w:val="28"/>
          <w:bdr w:val="none" w:sz="0" w:space="0" w:color="auto"/>
        </w:rPr>
        <w:t>样</w:t>
      </w:r>
      <w:r>
        <w:rPr>
          <w:rFonts w:ascii="宋体" w:eastAsia="宋体" w:hAnsi="MS Mincho" w:cs="宋体"/>
          <w:sz w:val="28"/>
          <w:bdr w:val="none" w:sz="0" w:space="0" w:color="auto"/>
        </w:rPr>
        <w:t>化。</w:t>
      </w:r>
      <w:r>
        <w:rPr>
          <w:rFonts w:ascii="宋体" w:eastAsia="宋体" w:hAnsi="SimSun" w:cs="宋体"/>
          <w:sz w:val="28"/>
          <w:bdr w:val="none" w:sz="0" w:space="0" w:color="auto"/>
        </w:rPr>
        <w:t>每</w:t>
      </w:r>
      <w:r>
        <w:rPr>
          <w:rFonts w:ascii="宋体" w:eastAsia="宋体" w:hAnsi="MS Mincho" w:cs="宋体"/>
          <w:sz w:val="28"/>
          <w:bdr w:val="none" w:sz="0" w:space="0" w:color="auto"/>
        </w:rPr>
        <w:t>个学生</w:t>
      </w:r>
      <w:r>
        <w:rPr>
          <w:rFonts w:ascii="宋体" w:eastAsia="宋体" w:hAnsi="SimSun" w:cs="宋体"/>
          <w:sz w:val="28"/>
          <w:bdr w:val="none" w:sz="0" w:space="0" w:color="auto"/>
        </w:rPr>
        <w:t>对课</w:t>
      </w:r>
      <w:r>
        <w:rPr>
          <w:rFonts w:ascii="宋体" w:eastAsia="宋体" w:hAnsi="MS Mincho" w:cs="宋体"/>
          <w:sz w:val="28"/>
          <w:bdr w:val="none" w:sz="0" w:space="0" w:color="auto"/>
        </w:rPr>
        <w:t>堂上的知</w:t>
      </w:r>
      <w:r>
        <w:rPr>
          <w:rFonts w:ascii="宋体" w:eastAsia="宋体" w:hAnsi="SimSun" w:cs="宋体"/>
          <w:sz w:val="28"/>
          <w:bdr w:val="none" w:sz="0" w:space="0" w:color="auto"/>
        </w:rPr>
        <w:t>识</w:t>
      </w:r>
      <w:r>
        <w:rPr>
          <w:rFonts w:ascii="宋体" w:eastAsia="宋体" w:hAnsi="MS Mincho" w:cs="宋体"/>
          <w:sz w:val="28"/>
          <w:bdr w:val="none" w:sz="0" w:space="0" w:color="auto"/>
        </w:rPr>
        <w:t>掌握程度，都会在作</w:t>
      </w:r>
      <w:r>
        <w:rPr>
          <w:rFonts w:ascii="宋体" w:eastAsia="宋体" w:hAnsi="SimSun" w:cs="宋体"/>
          <w:sz w:val="28"/>
          <w:bdr w:val="none" w:sz="0" w:space="0" w:color="auto"/>
        </w:rPr>
        <w:t>业</w:t>
      </w:r>
      <w:r>
        <w:rPr>
          <w:rFonts w:ascii="宋体" w:eastAsia="宋体" w:hAnsi="MS Mincho" w:cs="宋体"/>
          <w:sz w:val="28"/>
          <w:bdr w:val="none" w:sz="0" w:space="0" w:color="auto"/>
        </w:rPr>
        <w:t>中得以直接体</w:t>
      </w:r>
      <w:r>
        <w:rPr>
          <w:rFonts w:ascii="宋体" w:eastAsia="宋体" w:hAnsi="SimSun" w:cs="宋体"/>
          <w:sz w:val="28"/>
          <w:bdr w:val="none" w:sz="0" w:space="0" w:color="auto"/>
        </w:rPr>
        <w:t>现</w:t>
      </w:r>
      <w:r>
        <w:rPr>
          <w:rFonts w:ascii="宋体" w:eastAsia="宋体" w:hAnsi="MS Mincho" w:cs="宋体"/>
          <w:sz w:val="28"/>
          <w:bdr w:val="none" w:sz="0" w:space="0" w:color="auto"/>
        </w:rPr>
        <w:t>出来。</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难</w:t>
      </w:r>
      <w:r>
        <w:rPr>
          <w:rFonts w:ascii="宋体" w:eastAsia="宋体" w:hAnsi="MS Mincho" w:cs="宋体"/>
          <w:sz w:val="28"/>
          <w:bdr w:val="none" w:sz="0" w:space="0" w:color="auto"/>
        </w:rPr>
        <w:t>度</w:t>
      </w:r>
      <w:r>
        <w:rPr>
          <w:rFonts w:ascii="宋体" w:eastAsia="宋体" w:hAnsi="SimSun" w:cs="宋体"/>
          <w:sz w:val="28"/>
          <w:bdr w:val="none" w:sz="0" w:space="0" w:color="auto"/>
        </w:rPr>
        <w:t>较</w:t>
      </w:r>
      <w:r>
        <w:rPr>
          <w:rFonts w:ascii="宋体" w:eastAsia="宋体" w:hAnsi="MS Mincho" w:cs="宋体"/>
          <w:sz w:val="28"/>
          <w:bdr w:val="none" w:sz="0" w:space="0" w:color="auto"/>
        </w:rPr>
        <w:t>大的</w:t>
      </w:r>
      <w:r>
        <w:rPr>
          <w:rFonts w:ascii="宋体" w:eastAsia="宋体" w:hAnsi="SimSun" w:cs="宋体"/>
          <w:sz w:val="28"/>
          <w:bdr w:val="none" w:sz="0" w:space="0" w:color="auto"/>
        </w:rPr>
        <w:t>题</w:t>
      </w:r>
      <w:r>
        <w:rPr>
          <w:rFonts w:ascii="宋体" w:eastAsia="宋体" w:hAnsi="MS Mincho" w:cs="宋体"/>
          <w:sz w:val="28"/>
          <w:bdr w:val="none" w:sz="0" w:space="0" w:color="auto"/>
        </w:rPr>
        <w:t>目，学生出</w:t>
      </w:r>
      <w:r>
        <w:rPr>
          <w:rFonts w:ascii="宋体" w:eastAsia="宋体" w:hAnsi="SimSun" w:cs="宋体"/>
          <w:sz w:val="28"/>
          <w:bdr w:val="none" w:sz="0" w:space="0" w:color="auto"/>
        </w:rPr>
        <w:t>现错误较</w:t>
      </w:r>
      <w:r>
        <w:rPr>
          <w:rFonts w:ascii="宋体" w:eastAsia="宋体" w:hAnsi="MS Mincho" w:cs="宋体"/>
          <w:sz w:val="28"/>
          <w:bdr w:val="none" w:sz="0" w:space="0" w:color="auto"/>
        </w:rPr>
        <w:t>多的作</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上利用</w:t>
      </w:r>
      <w:r>
        <w:rPr>
          <w:rFonts w:ascii="宋体" w:eastAsia="宋体" w:hAnsi="SimSun" w:cs="宋体"/>
          <w:sz w:val="28"/>
          <w:bdr w:val="none" w:sz="0" w:space="0" w:color="auto"/>
        </w:rPr>
        <w:t>时间统</w:t>
      </w:r>
      <w:r>
        <w:rPr>
          <w:rFonts w:ascii="宋体" w:eastAsia="宋体" w:hAnsi="MS Mincho" w:cs="宋体"/>
          <w:sz w:val="28"/>
          <w:bdr w:val="none" w:sz="0" w:space="0" w:color="auto"/>
        </w:rPr>
        <w:t>一</w:t>
      </w:r>
      <w:r>
        <w:rPr>
          <w:rFonts w:ascii="宋体" w:eastAsia="宋体" w:hAnsi="SimSun" w:cs="宋体"/>
          <w:sz w:val="28"/>
          <w:bdr w:val="none" w:sz="0" w:space="0" w:color="auto"/>
        </w:rPr>
        <w:t>详细讲评每</w:t>
      </w:r>
      <w:r>
        <w:rPr>
          <w:rFonts w:ascii="宋体" w:eastAsia="宋体" w:hAnsi="MS Mincho" w:cs="宋体"/>
          <w:sz w:val="28"/>
          <w:bdr w:val="none" w:sz="0" w:space="0" w:color="auto"/>
        </w:rPr>
        <w:t>个</w:t>
      </w:r>
      <w:r>
        <w:rPr>
          <w:rFonts w:ascii="宋体" w:eastAsia="宋体" w:hAnsi="SimSun" w:cs="宋体"/>
          <w:sz w:val="28"/>
          <w:bdr w:val="none" w:sz="0" w:space="0" w:color="auto"/>
        </w:rPr>
        <w:t>错误</w:t>
      </w:r>
      <w:r>
        <w:rPr>
          <w:rFonts w:ascii="宋体" w:eastAsia="宋体"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于学生不</w:t>
      </w:r>
      <w:r>
        <w:rPr>
          <w:rFonts w:ascii="宋体" w:eastAsia="宋体" w:hAnsi="SimSun" w:cs="宋体"/>
          <w:sz w:val="28"/>
          <w:bdr w:val="none" w:sz="0" w:space="0" w:color="auto"/>
        </w:rPr>
        <w:t>该</w:t>
      </w:r>
      <w:r>
        <w:rPr>
          <w:rFonts w:ascii="宋体" w:eastAsia="宋体" w:hAnsi="MS Mincho" w:cs="宋体"/>
          <w:sz w:val="28"/>
          <w:bdr w:val="none" w:sz="0" w:space="0" w:color="auto"/>
        </w:rPr>
        <w:t>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，指</w:t>
      </w:r>
      <w:r>
        <w:rPr>
          <w:rFonts w:ascii="宋体" w:eastAsia="宋体" w:hAnsi="SimSun" w:cs="宋体"/>
          <w:sz w:val="28"/>
          <w:bdr w:val="none" w:sz="0" w:space="0" w:color="auto"/>
        </w:rPr>
        <w:t>导</w:t>
      </w:r>
      <w:r>
        <w:rPr>
          <w:rFonts w:ascii="宋体" w:eastAsia="宋体" w:hAnsi="MS Mincho" w:cs="宋体"/>
          <w:sz w:val="28"/>
          <w:bdr w:val="none" w:sz="0" w:space="0" w:color="auto"/>
        </w:rPr>
        <w:t>学生及</w:t>
      </w:r>
      <w:r>
        <w:rPr>
          <w:rFonts w:ascii="宋体" w:eastAsia="宋体" w:hAnsi="SimSun" w:cs="宋体"/>
          <w:sz w:val="28"/>
          <w:bdr w:val="none" w:sz="0" w:space="0" w:color="auto"/>
        </w:rPr>
        <w:t>时纠</w:t>
      </w:r>
      <w:r>
        <w:rPr>
          <w:rFonts w:ascii="宋体" w:eastAsia="宋体" w:hAnsi="MS Mincho" w:cs="宋体"/>
          <w:sz w:val="28"/>
          <w:bdr w:val="none" w:sz="0" w:space="0" w:color="auto"/>
        </w:rPr>
        <w:t>正。</w:t>
      </w:r>
      <w:r>
        <w:rPr>
          <w:rFonts w:ascii="宋体" w:eastAsia="宋体" w:hAnsi="SimSun" w:cs="宋体"/>
          <w:sz w:val="28"/>
          <w:bdr w:val="none" w:sz="0" w:space="0" w:color="auto"/>
        </w:rPr>
        <w:t>每</w:t>
      </w:r>
      <w:r>
        <w:rPr>
          <w:rFonts w:ascii="宋体" w:eastAsia="宋体" w:hAnsi="MS Mincho" w:cs="宋体"/>
          <w:sz w:val="28"/>
          <w:bdr w:val="none" w:sz="0" w:space="0" w:color="auto"/>
        </w:rPr>
        <w:t>周</w:t>
      </w:r>
      <w:r>
        <w:rPr>
          <w:rFonts w:ascii="宋体" w:eastAsia="宋体" w:hAnsi="SimSun" w:cs="宋体"/>
          <w:sz w:val="28"/>
          <w:bdr w:val="none" w:sz="0" w:space="0" w:color="auto"/>
        </w:rPr>
        <w:t>进</w:t>
      </w:r>
      <w:r>
        <w:rPr>
          <w:rFonts w:ascii="宋体" w:eastAsia="宋体" w:hAnsi="MS Mincho" w:cs="宋体"/>
          <w:sz w:val="28"/>
          <w:bdr w:val="none" w:sz="0" w:space="0" w:color="auto"/>
        </w:rPr>
        <w:t>行两次听写</w:t>
      </w:r>
      <w:r>
        <w:rPr>
          <w:rFonts w:ascii="宋体" w:eastAsia="宋体" w:hAnsi="SimSun" w:cs="宋体"/>
          <w:sz w:val="28"/>
          <w:bdr w:val="none" w:sz="0" w:space="0" w:color="auto"/>
        </w:rPr>
        <w:t>测试</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所学新</w:t>
      </w:r>
      <w:r>
        <w:rPr>
          <w:rFonts w:ascii="宋体" w:eastAsia="宋体" w:hAnsi="SimSun" w:cs="宋体"/>
          <w:sz w:val="28"/>
          <w:bdr w:val="none" w:sz="0" w:space="0" w:color="auto"/>
        </w:rPr>
        <w:t>单词</w:t>
      </w:r>
      <w:r>
        <w:rPr>
          <w:rFonts w:ascii="宋体" w:eastAsia="宋体" w:hAnsi="MS Mincho" w:cs="宋体"/>
          <w:sz w:val="28"/>
          <w:bdr w:val="none" w:sz="0" w:space="0" w:color="auto"/>
        </w:rPr>
        <w:t>、新短</w:t>
      </w:r>
      <w:r>
        <w:rPr>
          <w:rFonts w:ascii="宋体" w:eastAsia="宋体" w:hAnsi="SimSun" w:cs="宋体"/>
          <w:sz w:val="28"/>
          <w:bdr w:val="none" w:sz="0" w:space="0" w:color="auto"/>
        </w:rPr>
        <w:t>语</w:t>
      </w:r>
      <w:r>
        <w:rPr>
          <w:rFonts w:ascii="宋体" w:eastAsia="宋体" w:hAnsi="MS Mincho" w:cs="宋体"/>
          <w:sz w:val="28"/>
          <w:bdr w:val="none" w:sz="0" w:space="0" w:color="auto"/>
        </w:rPr>
        <w:t>、好句子</w:t>
      </w:r>
      <w:r>
        <w:rPr>
          <w:rFonts w:ascii="宋体" w:eastAsia="宋体" w:hAnsi="SimSun" w:cs="宋体"/>
          <w:sz w:val="28"/>
          <w:bdr w:val="none" w:sz="0" w:space="0" w:color="auto"/>
        </w:rPr>
        <w:t>进</w:t>
      </w:r>
      <w:r>
        <w:rPr>
          <w:rFonts w:ascii="宋体" w:eastAsia="宋体" w:hAnsi="MS Mincho" w:cs="宋体"/>
          <w:sz w:val="28"/>
          <w:bdr w:val="none" w:sz="0" w:space="0" w:color="auto"/>
        </w:rPr>
        <w:t>行听写。</w:t>
      </w:r>
      <w:r>
        <w:rPr>
          <w:rFonts w:ascii="宋体" w:eastAsia="宋体" w:hAnsi="SimSun" w:cs="宋体"/>
          <w:sz w:val="28"/>
          <w:bdr w:val="none" w:sz="0" w:space="0" w:color="auto"/>
        </w:rPr>
        <w:t>认</w:t>
      </w:r>
      <w:r>
        <w:rPr>
          <w:rFonts w:ascii="宋体" w:eastAsia="宋体" w:hAnsi="MS Mincho" w:cs="宋体"/>
          <w:sz w:val="28"/>
          <w:bdr w:val="none" w:sz="0" w:space="0" w:color="auto"/>
        </w:rPr>
        <w:t>真及</w:t>
      </w:r>
      <w:r>
        <w:rPr>
          <w:rFonts w:ascii="宋体" w:eastAsia="宋体" w:hAnsi="SimSun" w:cs="宋体"/>
          <w:sz w:val="28"/>
          <w:bdr w:val="none" w:sz="0" w:space="0" w:color="auto"/>
        </w:rPr>
        <w:t>时</w:t>
      </w:r>
      <w:r>
        <w:rPr>
          <w:rFonts w:ascii="宋体" w:eastAsia="宋体" w:hAnsi="MS Mincho" w:cs="宋体"/>
          <w:sz w:val="28"/>
          <w:bdr w:val="none" w:sz="0" w:space="0" w:color="auto"/>
        </w:rPr>
        <w:t>地批改听写。并</w:t>
      </w:r>
      <w:r>
        <w:rPr>
          <w:rFonts w:ascii="宋体" w:eastAsia="宋体" w:hAnsi="SimSun" w:cs="宋体"/>
          <w:sz w:val="28"/>
          <w:bdr w:val="none" w:sz="0" w:space="0" w:color="auto"/>
        </w:rPr>
        <w:t>针对</w:t>
      </w:r>
      <w:r>
        <w:rPr>
          <w:rFonts w:ascii="宋体" w:eastAsia="宋体" w:hAnsi="MS Mincho" w:cs="宋体"/>
          <w:sz w:val="28"/>
          <w:bdr w:val="none" w:sz="0" w:space="0" w:color="auto"/>
        </w:rPr>
        <w:t>学生的听写情况，</w:t>
      </w:r>
      <w:r>
        <w:rPr>
          <w:rFonts w:ascii="宋体" w:eastAsia="宋体" w:hAnsi="SimSun" w:cs="宋体"/>
          <w:sz w:val="28"/>
          <w:bdr w:val="none" w:sz="0" w:space="0" w:color="auto"/>
        </w:rPr>
        <w:t>认</w:t>
      </w:r>
      <w:r>
        <w:rPr>
          <w:rFonts w:ascii="宋体" w:eastAsia="宋体" w:hAnsi="MS Mincho" w:cs="宋体"/>
          <w:sz w:val="28"/>
          <w:bdr w:val="none" w:sz="0" w:space="0" w:color="auto"/>
        </w:rPr>
        <w:t>真透</w:t>
      </w:r>
      <w:r>
        <w:rPr>
          <w:rFonts w:ascii="宋体" w:eastAsia="宋体" w:hAnsi="SimSun" w:cs="宋体"/>
          <w:sz w:val="28"/>
          <w:bdr w:val="none" w:sz="0" w:space="0" w:color="auto"/>
        </w:rPr>
        <w:t>彻</w:t>
      </w:r>
      <w:r>
        <w:rPr>
          <w:rFonts w:ascii="宋体" w:eastAsia="宋体" w:hAnsi="MS Mincho" w:cs="宋体"/>
          <w:sz w:val="28"/>
          <w:bdr w:val="none" w:sz="0" w:space="0" w:color="auto"/>
        </w:rPr>
        <w:t>地</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讲评</w:t>
      </w:r>
      <w:r>
        <w:rPr>
          <w:rFonts w:ascii="宋体" w:eastAsia="宋体" w:hAnsi="MS Mincho" w:cs="宋体"/>
          <w:sz w:val="28"/>
          <w:bdr w:val="none" w:sz="0" w:space="0" w:color="auto"/>
        </w:rPr>
        <w:t>，根据其情况不断改</w:t>
      </w:r>
      <w:r>
        <w:rPr>
          <w:rFonts w:ascii="宋体" w:eastAsia="宋体" w:hAnsi="SimSun" w:cs="宋体"/>
          <w:sz w:val="28"/>
          <w:bdr w:val="none" w:sz="0" w:space="0" w:color="auto"/>
        </w:rPr>
        <w:t>进</w:t>
      </w:r>
      <w:r>
        <w:rPr>
          <w:rFonts w:ascii="宋体" w:eastAsia="宋体" w:hAnsi="MS Mincho" w:cs="宋体"/>
          <w:sz w:val="28"/>
          <w:bdr w:val="none" w:sz="0" w:space="0" w:color="auto"/>
        </w:rPr>
        <w:t>教法。从而做到因材施教，教学相</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在努力上好</w:t>
      </w:r>
      <w:r>
        <w:rPr>
          <w:rFonts w:ascii="宋体" w:eastAsia="宋体" w:hAnsi="SimSun" w:cs="宋体"/>
          <w:sz w:val="28"/>
          <w:bdr w:val="none" w:sz="0" w:space="0" w:color="auto"/>
        </w:rPr>
        <w:t>课</w:t>
      </w:r>
      <w:r>
        <w:rPr>
          <w:rFonts w:ascii="宋体" w:eastAsia="宋体" w:hAnsi="MS Mincho" w:cs="宋体"/>
          <w:sz w:val="28"/>
          <w:bdr w:val="none" w:sz="0" w:space="0" w:color="auto"/>
        </w:rPr>
        <w:t>之余，我</w:t>
      </w:r>
      <w:r>
        <w:rPr>
          <w:rFonts w:ascii="宋体" w:eastAsia="宋体" w:hAnsi="SimSun" w:cs="宋体"/>
          <w:sz w:val="28"/>
          <w:bdr w:val="none" w:sz="0" w:space="0" w:color="auto"/>
        </w:rPr>
        <w:t>还认</w:t>
      </w:r>
      <w:r>
        <w:rPr>
          <w:rFonts w:ascii="宋体" w:eastAsia="宋体" w:hAnsi="MS Mincho" w:cs="宋体"/>
          <w:sz w:val="28"/>
          <w:bdr w:val="none" w:sz="0" w:space="0" w:color="auto"/>
        </w:rPr>
        <w:t>真</w:t>
      </w:r>
      <w:r>
        <w:rPr>
          <w:rFonts w:ascii="宋体" w:eastAsia="宋体" w:hAnsi="SimSun" w:cs="宋体"/>
          <w:sz w:val="28"/>
          <w:bdr w:val="none" w:sz="0" w:space="0" w:color="auto"/>
        </w:rPr>
        <w:t>辅导</w:t>
      </w:r>
      <w:r>
        <w:rPr>
          <w:rFonts w:ascii="宋体" w:eastAsia="宋体" w:hAnsi="MS Mincho" w:cs="宋体"/>
          <w:sz w:val="28"/>
          <w:bdr w:val="none" w:sz="0" w:space="0" w:color="auto"/>
        </w:rPr>
        <w:t>学生</w:t>
      </w:r>
      <w:r>
        <w:rPr>
          <w:rFonts w:ascii="宋体" w:eastAsia="宋体" w:hAnsi="SimSun" w:cs="宋体"/>
          <w:sz w:val="28"/>
          <w:bdr w:val="none" w:sz="0" w:space="0" w:color="auto"/>
        </w:rPr>
        <w:t>积</w:t>
      </w:r>
      <w:r>
        <w:rPr>
          <w:rFonts w:ascii="宋体" w:eastAsia="宋体" w:hAnsi="MS Mincho" w:cs="宋体"/>
          <w:sz w:val="28"/>
          <w:bdr w:val="none" w:sz="0" w:space="0" w:color="auto"/>
        </w:rPr>
        <w:t>极参加学科</w:t>
      </w:r>
      <w:r>
        <w:rPr>
          <w:rFonts w:ascii="宋体" w:eastAsia="宋体" w:hAnsi="SimSun" w:cs="宋体"/>
          <w:sz w:val="28"/>
          <w:bdr w:val="none" w:sz="0" w:space="0" w:color="auto"/>
        </w:rPr>
        <w:t>竞赛</w:t>
      </w:r>
      <w:r>
        <w:rPr>
          <w:rFonts w:ascii="宋体" w:eastAsia="宋体" w:hAnsi="MS Mincho" w:cs="宋体"/>
          <w:sz w:val="28"/>
          <w:bdr w:val="none" w:sz="0" w:space="0" w:color="auto"/>
        </w:rPr>
        <w:t>，并取得一定成</w:t>
      </w:r>
      <w:r>
        <w:rPr>
          <w:rFonts w:ascii="宋体" w:eastAsia="宋体" w:hAnsi="SimSun" w:cs="宋体"/>
          <w:sz w:val="28"/>
          <w:bdr w:val="none" w:sz="0" w:space="0" w:color="auto"/>
        </w:rPr>
        <w:t>绩</w:t>
      </w:r>
      <w:r>
        <w:rPr>
          <w:rFonts w:ascii="宋体" w:eastAsia="宋体" w:hAnsi="MS Mincho" w:cs="宋体"/>
          <w:sz w:val="28"/>
          <w:bdr w:val="none" w:sz="0" w:space="0" w:color="auto"/>
        </w:rPr>
        <w:t>。在高中部英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中，高二</w:t>
      </w:r>
      <w:r>
        <w:rPr>
          <w:rFonts w:ascii="宋体" w:eastAsia="宋体" w:cs="宋体"/>
          <w:sz w:val="28"/>
          <w:bdr w:val="none" w:sz="0" w:space="0" w:color="auto"/>
        </w:rPr>
        <w:t>4</w:t>
      </w:r>
      <w:r>
        <w:rPr>
          <w:rFonts w:ascii="宋体" w:eastAsia="宋体" w:hAnsi="MS Mincho" w:cs="宋体"/>
          <w:sz w:val="28"/>
          <w:bdr w:val="none" w:sz="0" w:space="0" w:color="auto"/>
        </w:rPr>
        <w:t>班王雅玲同学</w:t>
      </w:r>
      <w:r>
        <w:rPr>
          <w:rFonts w:ascii="宋体" w:eastAsia="宋体" w:hAnsi="SimSun" w:cs="宋体"/>
          <w:sz w:val="28"/>
          <w:bdr w:val="none" w:sz="0" w:space="0" w:color="auto"/>
        </w:rPr>
        <w:t>获</w:t>
      </w:r>
      <w:r>
        <w:rPr>
          <w:rFonts w:ascii="宋体" w:eastAsia="宋体" w:hAnsi="MS Mincho" w:cs="宋体"/>
          <w:sz w:val="28"/>
          <w:bdr w:val="none" w:sz="0" w:space="0" w:color="auto"/>
        </w:rPr>
        <w:t>得二等</w:t>
      </w:r>
      <w:r>
        <w:rPr>
          <w:rFonts w:ascii="宋体" w:eastAsia="宋体" w:hAnsi="SimSun" w:cs="宋体"/>
          <w:sz w:val="28"/>
          <w:bdr w:val="none" w:sz="0" w:space="0" w:color="auto"/>
        </w:rPr>
        <w:t>奖</w:t>
      </w:r>
      <w:r>
        <w:rPr>
          <w:rFonts w:ascii="宋体" w:eastAsia="宋体" w:hAnsi="MS Mincho" w:cs="宋体"/>
          <w:sz w:val="28"/>
          <w:bdr w:val="none" w:sz="0" w:space="0" w:color="auto"/>
        </w:rPr>
        <w:t>、高二年</w:t>
      </w:r>
      <w:r>
        <w:rPr>
          <w:rFonts w:ascii="宋体" w:eastAsia="宋体" w:cs="宋体"/>
          <w:sz w:val="28"/>
          <w:bdr w:val="none" w:sz="0" w:space="0" w:color="auto"/>
        </w:rPr>
        <w:t>3</w:t>
      </w:r>
      <w:r>
        <w:rPr>
          <w:rFonts w:ascii="宋体" w:eastAsia="宋体" w:hAnsi="MS Mincho" w:cs="宋体"/>
          <w:sz w:val="28"/>
          <w:bdr w:val="none" w:sz="0" w:space="0" w:color="auto"/>
        </w:rPr>
        <w:t>班郭秋梅同学</w:t>
      </w:r>
      <w:r>
        <w:rPr>
          <w:rFonts w:ascii="宋体" w:eastAsia="宋体" w:hAnsi="SimSun" w:cs="宋体"/>
          <w:sz w:val="28"/>
          <w:bdr w:val="none" w:sz="0" w:space="0" w:color="auto"/>
        </w:rPr>
        <w:t>获</w:t>
      </w:r>
      <w:r>
        <w:rPr>
          <w:rFonts w:ascii="宋体" w:eastAsia="宋体" w:hAnsi="MS Mincho" w:cs="宋体"/>
          <w:sz w:val="28"/>
          <w:bdr w:val="none" w:sz="0" w:space="0" w:color="auto"/>
        </w:rPr>
        <w:t>得三等</w:t>
      </w:r>
      <w:r>
        <w:rPr>
          <w:rFonts w:ascii="宋体" w:eastAsia="宋体" w:hAnsi="SimSun" w:cs="宋体"/>
          <w:sz w:val="28"/>
          <w:bdr w:val="none" w:sz="0" w:space="0" w:color="auto"/>
        </w:rPr>
        <w:t>奖</w:t>
      </w:r>
      <w:r>
        <w:rPr>
          <w:rFonts w:ascii="宋体" w:eastAsia="宋体" w:cs="宋体"/>
          <w:sz w:val="28"/>
          <w:bdr w:val="none" w:sz="0" w:space="0" w:color="auto"/>
        </w:rPr>
        <w:t>;</w:t>
      </w:r>
      <w:r>
        <w:rPr>
          <w:rFonts w:ascii="宋体" w:eastAsia="宋体" w:hAnsi="MS Mincho" w:cs="宋体"/>
          <w:sz w:val="28"/>
          <w:bdr w:val="none" w:sz="0" w:space="0" w:color="auto"/>
        </w:rPr>
        <w:t>而在英</w:t>
      </w:r>
      <w:r>
        <w:rPr>
          <w:rFonts w:ascii="宋体" w:eastAsia="宋体" w:hAnsi="SimSun" w:cs="宋体"/>
          <w:sz w:val="28"/>
          <w:bdr w:val="none" w:sz="0" w:space="0" w:color="auto"/>
        </w:rPr>
        <w:t>语词汇</w:t>
      </w:r>
      <w:r>
        <w:rPr>
          <w:rFonts w:ascii="宋体" w:eastAsia="宋体" w:hAnsi="MS Mincho" w:cs="宋体"/>
          <w:sz w:val="28"/>
          <w:bdr w:val="none" w:sz="0" w:space="0" w:color="auto"/>
        </w:rPr>
        <w:t>比</w:t>
      </w:r>
      <w:r>
        <w:rPr>
          <w:rFonts w:ascii="宋体" w:eastAsia="宋体" w:hAnsi="SimSun" w:cs="宋体"/>
          <w:sz w:val="28"/>
          <w:bdr w:val="none" w:sz="0" w:space="0" w:color="auto"/>
        </w:rPr>
        <w:t>赛</w:t>
      </w:r>
      <w:r>
        <w:rPr>
          <w:rFonts w:ascii="宋体" w:eastAsia="宋体" w:hAnsi="MS Mincho" w:cs="宋体"/>
          <w:sz w:val="28"/>
          <w:bdr w:val="none" w:sz="0" w:space="0" w:color="auto"/>
        </w:rPr>
        <w:t>中，高二年</w:t>
      </w:r>
      <w:r>
        <w:rPr>
          <w:rFonts w:ascii="宋体" w:eastAsia="宋体" w:cs="宋体"/>
          <w:sz w:val="28"/>
          <w:bdr w:val="none" w:sz="0" w:space="0" w:color="auto"/>
        </w:rPr>
        <w:t>4</w:t>
      </w:r>
      <w:r>
        <w:rPr>
          <w:rFonts w:ascii="宋体" w:eastAsia="宋体" w:hAnsi="MS Mincho" w:cs="宋体"/>
          <w:sz w:val="28"/>
          <w:bdr w:val="none" w:sz="0" w:space="0" w:color="auto"/>
        </w:rPr>
        <w:t>班王雅玲</w:t>
      </w:r>
      <w:r>
        <w:rPr>
          <w:rFonts w:ascii="宋体" w:eastAsia="宋体" w:hAnsi="SimSun" w:cs="宋体"/>
          <w:sz w:val="28"/>
          <w:bdr w:val="none" w:sz="0" w:space="0" w:color="auto"/>
        </w:rPr>
        <w:t>获</w:t>
      </w:r>
      <w:r>
        <w:rPr>
          <w:rFonts w:ascii="宋体" w:eastAsia="宋体" w:hAnsi="MS Mincho" w:cs="宋体"/>
          <w:sz w:val="28"/>
          <w:bdr w:val="none" w:sz="0" w:space="0" w:color="auto"/>
        </w:rPr>
        <w:t>得一等</w:t>
      </w:r>
      <w:r>
        <w:rPr>
          <w:rFonts w:ascii="宋体" w:eastAsia="宋体" w:hAnsi="SimSun" w:cs="宋体"/>
          <w:sz w:val="28"/>
          <w:bdr w:val="none" w:sz="0" w:space="0" w:color="auto"/>
        </w:rPr>
        <w:t>奖</w:t>
      </w:r>
      <w:r>
        <w:rPr>
          <w:rFonts w:ascii="宋体" w:eastAsia="宋体" w:hAnsi="MS Mincho" w:cs="宋体"/>
          <w:sz w:val="28"/>
          <w:bdr w:val="none" w:sz="0" w:space="0" w:color="auto"/>
        </w:rPr>
        <w:t>，高二年</w:t>
      </w:r>
      <w:r>
        <w:rPr>
          <w:rFonts w:ascii="宋体" w:eastAsia="宋体" w:cs="宋体"/>
          <w:sz w:val="28"/>
          <w:bdr w:val="none" w:sz="0" w:space="0" w:color="auto"/>
        </w:rPr>
        <w:t>4</w:t>
      </w:r>
      <w:r>
        <w:rPr>
          <w:rFonts w:ascii="宋体" w:eastAsia="宋体" w:hAnsi="MS Mincho" w:cs="宋体"/>
          <w:sz w:val="28"/>
          <w:bdr w:val="none" w:sz="0" w:space="0" w:color="auto"/>
        </w:rPr>
        <w:t>班</w:t>
      </w:r>
      <w:r>
        <w:rPr>
          <w:rFonts w:ascii="宋体" w:eastAsia="宋体" w:hAnsi="SimSun" w:cs="宋体"/>
          <w:sz w:val="28"/>
          <w:bdr w:val="none" w:sz="0" w:space="0" w:color="auto"/>
        </w:rPr>
        <w:t>杨</w:t>
      </w:r>
      <w:r>
        <w:rPr>
          <w:rFonts w:ascii="宋体" w:eastAsia="宋体" w:hAnsi="MS Mincho" w:cs="宋体"/>
          <w:sz w:val="28"/>
          <w:bdr w:val="none" w:sz="0" w:space="0" w:color="auto"/>
        </w:rPr>
        <w:t>萍萍、黄雅萍同学</w:t>
      </w:r>
      <w:r>
        <w:rPr>
          <w:rFonts w:ascii="宋体" w:eastAsia="宋体" w:hAnsi="SimSun" w:cs="宋体"/>
          <w:sz w:val="28"/>
          <w:bdr w:val="none" w:sz="0" w:space="0" w:color="auto"/>
        </w:rPr>
        <w:t>获</w:t>
      </w:r>
      <w:r>
        <w:rPr>
          <w:rFonts w:ascii="宋体" w:eastAsia="宋体" w:hAnsi="MS Mincho" w:cs="宋体"/>
          <w:sz w:val="28"/>
          <w:bdr w:val="none" w:sz="0" w:space="0" w:color="auto"/>
        </w:rPr>
        <w:t>得三等</w:t>
      </w:r>
      <w:r>
        <w:rPr>
          <w:rFonts w:ascii="宋体" w:eastAsia="宋体" w:hAnsi="SimSun" w:cs="宋体"/>
          <w:sz w:val="28"/>
          <w:bdr w:val="none" w:sz="0" w:space="0" w:color="auto"/>
        </w:rPr>
        <w:t>奖</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已成</w:t>
      </w:r>
      <w:r>
        <w:rPr>
          <w:rFonts w:ascii="宋体" w:eastAsia="宋体" w:hAnsi="SimSun" w:cs="宋体"/>
          <w:sz w:val="28"/>
          <w:bdr w:val="none" w:sz="0" w:space="0" w:color="auto"/>
        </w:rPr>
        <w:t>过</w:t>
      </w:r>
      <w:r>
        <w:rPr>
          <w:rFonts w:ascii="宋体" w:eastAsia="宋体" w:hAnsi="MS Mincho" w:cs="宋体"/>
          <w:sz w:val="28"/>
          <w:bdr w:val="none" w:sz="0" w:space="0" w:color="auto"/>
        </w:rPr>
        <w:t>去，希望在未来，今后我将</w:t>
      </w:r>
      <w:r>
        <w:rPr>
          <w:rFonts w:ascii="宋体" w:eastAsia="宋体" w:hAnsi="SimSun" w:cs="宋体"/>
          <w:sz w:val="28"/>
          <w:bdr w:val="none" w:sz="0" w:space="0" w:color="auto"/>
        </w:rPr>
        <w:t>继续</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，勤反思，以促</w:t>
      </w:r>
      <w:r>
        <w:rPr>
          <w:rFonts w:ascii="宋体" w:eastAsia="宋体" w:hAnsi="SimSun" w:cs="宋体"/>
          <w:sz w:val="28"/>
          <w:bdr w:val="none" w:sz="0" w:space="0" w:color="auto"/>
        </w:rPr>
        <w:t>进</w:t>
      </w:r>
      <w:r>
        <w:rPr>
          <w:rFonts w:ascii="宋体" w:eastAsia="宋体" w:hAnsi="MS Mincho" w:cs="宋体"/>
          <w:sz w:val="28"/>
          <w:bdr w:val="none" w:sz="0" w:space="0" w:color="auto"/>
        </w:rPr>
        <w:t>教学工作更上一</w:t>
      </w:r>
      <w:r>
        <w:rPr>
          <w:rFonts w:ascii="宋体" w:eastAsia="宋体" w:hAnsi="SimSun" w:cs="宋体"/>
          <w:sz w:val="28"/>
          <w:bdr w:val="none" w:sz="0" w:space="0" w:color="auto"/>
        </w:rPr>
        <w:t>层</w:t>
      </w:r>
      <w:r>
        <w:rPr>
          <w:rFonts w:ascii="宋体" w:eastAsia="宋体" w:hAnsi="MS Mincho" w:cs="宋体"/>
          <w:sz w:val="28"/>
          <w:bdr w:val="none" w:sz="0" w:space="0" w:color="auto"/>
        </w:rPr>
        <w:t>楼。</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hAnsi="MS Mincho" w:cs="宋体"/>
          <w:sz w:val="28"/>
          <w:bdr w:val="none" w:sz="0" w:space="0" w:color="auto"/>
        </w:rPr>
        <w:t>初中英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年度工作</w:t>
      </w:r>
      <w:r>
        <w:rPr>
          <w:rFonts w:ascii="宋体" w:eastAsia="宋体" w:hAnsi="SimSun" w:cs="宋体"/>
          <w:sz w:val="28"/>
          <w:bdr w:val="none" w:sz="0" w:space="0" w:color="auto"/>
        </w:rPr>
        <w:t>总结</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20xx</w:t>
      </w:r>
      <w:r>
        <w:rPr>
          <w:rFonts w:ascii="宋体" w:eastAsia="宋体" w:hAnsi="MS Mincho" w:cs="宋体"/>
          <w:sz w:val="28"/>
          <w:bdr w:val="none" w:sz="0" w:space="0" w:color="auto"/>
        </w:rPr>
        <w:t>年我担任初一的英</w:t>
      </w:r>
      <w:r>
        <w:rPr>
          <w:rFonts w:ascii="宋体" w:eastAsia="宋体" w:hAnsi="SimSun" w:cs="宋体"/>
          <w:sz w:val="28"/>
          <w:bdr w:val="none" w:sz="0" w:space="0" w:color="auto"/>
        </w:rPr>
        <w:t>语</w:t>
      </w:r>
      <w:r>
        <w:rPr>
          <w:rFonts w:ascii="宋体" w:eastAsia="宋体" w:hAnsi="MS Mincho" w:cs="宋体"/>
          <w:sz w:val="28"/>
          <w:bdr w:val="none" w:sz="0" w:space="0" w:color="auto"/>
        </w:rPr>
        <w:t>教学工作</w:t>
      </w:r>
      <w:r>
        <w:rPr>
          <w:rFonts w:ascii="宋体" w:eastAsia="宋体" w:cs="宋体"/>
          <w:sz w:val="28"/>
          <w:bdr w:val="none" w:sz="0" w:space="0" w:color="auto"/>
        </w:rPr>
        <w:t>.</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一直从事中学英</w:t>
      </w:r>
      <w:r>
        <w:rPr>
          <w:rFonts w:ascii="宋体" w:eastAsia="宋体" w:hAnsi="SimSun" w:cs="宋体"/>
          <w:sz w:val="28"/>
          <w:bdr w:val="none" w:sz="0" w:space="0" w:color="auto"/>
        </w:rPr>
        <w:t>语</w:t>
      </w:r>
      <w:r>
        <w:rPr>
          <w:rFonts w:ascii="宋体" w:eastAsia="宋体" w:hAnsi="MS Mincho" w:cs="宋体"/>
          <w:sz w:val="28"/>
          <w:bdr w:val="none" w:sz="0" w:space="0" w:color="auto"/>
        </w:rPr>
        <w:t>教学的我</w:t>
      </w:r>
      <w:r>
        <w:rPr>
          <w:rFonts w:ascii="宋体" w:eastAsia="宋体" w:cs="宋体"/>
          <w:sz w:val="28"/>
          <w:bdr w:val="none" w:sz="0" w:space="0" w:color="auto"/>
        </w:rPr>
        <w:t>,</w:t>
      </w:r>
      <w:r>
        <w:rPr>
          <w:rFonts w:ascii="宋体" w:eastAsia="宋体" w:hAnsi="SimSun" w:cs="宋体"/>
          <w:sz w:val="28"/>
          <w:bdr w:val="none" w:sz="0" w:space="0" w:color="auto"/>
        </w:rPr>
        <w:t>虽</w:t>
      </w:r>
      <w:r>
        <w:rPr>
          <w:rFonts w:ascii="宋体" w:eastAsia="宋体" w:hAnsi="MS Mincho" w:cs="宋体"/>
          <w:sz w:val="28"/>
          <w:bdr w:val="none" w:sz="0" w:space="0" w:color="auto"/>
        </w:rPr>
        <w:t>了解到了一些教学教法</w:t>
      </w:r>
      <w:r>
        <w:rPr>
          <w:rFonts w:ascii="宋体" w:eastAsia="宋体" w:cs="宋体"/>
          <w:sz w:val="28"/>
          <w:bdr w:val="none" w:sz="0" w:space="0" w:color="auto"/>
        </w:rPr>
        <w:t>,</w:t>
      </w:r>
      <w:r>
        <w:rPr>
          <w:rFonts w:ascii="宋体" w:eastAsia="宋体" w:hAnsi="MS Mincho" w:cs="宋体"/>
          <w:sz w:val="28"/>
          <w:bdr w:val="none" w:sz="0" w:space="0" w:color="auto"/>
        </w:rPr>
        <w:t>但在</w:t>
      </w:r>
      <w:r>
        <w:rPr>
          <w:rFonts w:ascii="宋体" w:eastAsia="宋体" w:hAnsi="SimSun" w:cs="宋体"/>
          <w:sz w:val="28"/>
          <w:bdr w:val="none" w:sz="0" w:space="0" w:color="auto"/>
        </w:rPr>
        <w:t>实际</w:t>
      </w:r>
      <w:r>
        <w:rPr>
          <w:rFonts w:ascii="宋体" w:eastAsia="宋体" w:hAnsi="MS Mincho" w:cs="宋体"/>
          <w:sz w:val="28"/>
          <w:bdr w:val="none" w:sz="0" w:space="0" w:color="auto"/>
        </w:rPr>
        <w:t>的教育教学中</w:t>
      </w:r>
      <w:r>
        <w:rPr>
          <w:rFonts w:ascii="宋体" w:eastAsia="宋体" w:cs="宋体"/>
          <w:sz w:val="28"/>
          <w:bdr w:val="none" w:sz="0" w:space="0" w:color="auto"/>
        </w:rPr>
        <w:t>,</w:t>
      </w:r>
      <w:r>
        <w:rPr>
          <w:rFonts w:ascii="宋体" w:eastAsia="宋体" w:hAnsi="MS Mincho" w:cs="宋体"/>
          <w:sz w:val="28"/>
          <w:bdr w:val="none" w:sz="0" w:space="0" w:color="auto"/>
        </w:rPr>
        <w:t>我深深感</w:t>
      </w:r>
      <w:r>
        <w:rPr>
          <w:rFonts w:ascii="宋体" w:eastAsia="宋体" w:hAnsi="SimSun" w:cs="宋体"/>
          <w:sz w:val="28"/>
          <w:bdr w:val="none" w:sz="0" w:space="0" w:color="auto"/>
        </w:rPr>
        <w:t>觉</w:t>
      </w:r>
      <w:r>
        <w:rPr>
          <w:rFonts w:ascii="宋体" w:eastAsia="宋体" w:hAnsi="MS Mincho" w:cs="宋体"/>
          <w:sz w:val="28"/>
          <w:bdr w:val="none" w:sz="0" w:space="0" w:color="auto"/>
        </w:rPr>
        <w:t>到教中学英</w:t>
      </w:r>
      <w:r>
        <w:rPr>
          <w:rFonts w:ascii="宋体" w:eastAsia="宋体" w:hAnsi="SimSun" w:cs="宋体"/>
          <w:sz w:val="28"/>
          <w:bdr w:val="none" w:sz="0" w:space="0" w:color="auto"/>
        </w:rPr>
        <w:t>语</w:t>
      </w:r>
      <w:r>
        <w:rPr>
          <w:rFonts w:ascii="宋体" w:eastAsia="宋体" w:hAnsi="MS Mincho" w:cs="宋体"/>
          <w:sz w:val="28"/>
          <w:bdr w:val="none" w:sz="0" w:space="0" w:color="auto"/>
        </w:rPr>
        <w:t>之</w:t>
      </w:r>
      <w:r>
        <w:rPr>
          <w:rFonts w:ascii="宋体" w:eastAsia="宋体" w:hAnsi="SimSun" w:cs="宋体"/>
          <w:sz w:val="28"/>
          <w:bdr w:val="none" w:sz="0" w:space="0" w:color="auto"/>
        </w:rPr>
        <w:t>难</w:t>
      </w:r>
      <w:r>
        <w:rPr>
          <w:rFonts w:ascii="宋体" w:eastAsia="宋体" w:hAnsi="MS Mincho" w:cs="宋体"/>
          <w:sz w:val="28"/>
          <w:bdr w:val="none" w:sz="0" w:space="0" w:color="auto"/>
        </w:rPr>
        <w:t>之累</w:t>
      </w:r>
      <w:r>
        <w:rPr>
          <w:rFonts w:ascii="宋体" w:eastAsia="宋体" w:cs="宋体"/>
          <w:sz w:val="28"/>
          <w:bdr w:val="none" w:sz="0" w:space="0" w:color="auto"/>
        </w:rPr>
        <w:t>,</w:t>
      </w:r>
      <w:r>
        <w:rPr>
          <w:rFonts w:ascii="宋体" w:eastAsia="宋体" w:hAnsi="MS Mincho" w:cs="宋体"/>
          <w:sz w:val="28"/>
          <w:bdr w:val="none" w:sz="0" w:space="0" w:color="auto"/>
        </w:rPr>
        <w:t>真是苦在其身</w:t>
      </w:r>
      <w:r>
        <w:rPr>
          <w:rFonts w:ascii="宋体" w:eastAsia="宋体" w:cs="宋体"/>
          <w:sz w:val="28"/>
          <w:bdr w:val="none" w:sz="0" w:space="0" w:color="auto"/>
        </w:rPr>
        <w:t>,</w:t>
      </w:r>
      <w:r>
        <w:rPr>
          <w:rFonts w:ascii="宋体" w:eastAsia="宋体" w:hAnsi="SimSun" w:cs="宋体"/>
          <w:sz w:val="28"/>
          <w:bdr w:val="none" w:sz="0" w:space="0" w:color="auto"/>
        </w:rPr>
        <w:t>乐</w:t>
      </w:r>
      <w:r>
        <w:rPr>
          <w:rFonts w:ascii="宋体" w:eastAsia="宋体" w:hAnsi="MS Mincho" w:cs="宋体"/>
          <w:sz w:val="28"/>
          <w:bdr w:val="none" w:sz="0" w:space="0" w:color="auto"/>
        </w:rPr>
        <w:t>在其心</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使今后的教学工作取得更大</w:t>
      </w:r>
      <w:r>
        <w:rPr>
          <w:rFonts w:ascii="宋体" w:eastAsia="宋体" w:hAnsi="SimSun" w:cs="宋体"/>
          <w:sz w:val="28"/>
          <w:bdr w:val="none" w:sz="0" w:space="0" w:color="auto"/>
        </w:rPr>
        <w:t>进步</w:t>
      </w:r>
      <w:r>
        <w:rPr>
          <w:rFonts w:ascii="宋体" w:eastAsia="宋体" w:cs="宋体"/>
          <w:sz w:val="28"/>
          <w:bdr w:val="none" w:sz="0" w:space="0" w:color="auto"/>
        </w:rPr>
        <w:t>,</w:t>
      </w:r>
      <w:r>
        <w:rPr>
          <w:rFonts w:ascii="宋体" w:eastAsia="宋体" w:hAnsi="SimSun" w:cs="宋体"/>
          <w:sz w:val="28"/>
          <w:bdr w:val="none" w:sz="0" w:space="0" w:color="auto"/>
        </w:rPr>
        <w:t>现对</w:t>
      </w:r>
      <w:r>
        <w:rPr>
          <w:rFonts w:ascii="宋体" w:eastAsia="宋体" w:hAnsi="MS Mincho" w:cs="宋体"/>
          <w:sz w:val="28"/>
          <w:bdr w:val="none" w:sz="0" w:space="0" w:color="auto"/>
        </w:rPr>
        <w:t>本学期的教学工作作一</w:t>
      </w:r>
      <w:r>
        <w:rPr>
          <w:rFonts w:ascii="宋体" w:eastAsia="宋体" w:hAnsi="SimSun" w:cs="宋体"/>
          <w:sz w:val="28"/>
          <w:bdr w:val="none" w:sz="0" w:space="0" w:color="auto"/>
        </w:rPr>
        <w:t>总结</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w:t>
      </w:r>
      <w:r>
        <w:rPr>
          <w:rFonts w:ascii="宋体" w:eastAsia="宋体" w:cs="宋体"/>
          <w:sz w:val="28"/>
          <w:bdr w:val="none" w:sz="0" w:space="0" w:color="auto"/>
        </w:rPr>
        <w:t>,</w:t>
      </w:r>
      <w:r>
        <w:rPr>
          <w:rFonts w:ascii="宋体" w:eastAsia="宋体" w:hAnsi="MS Mincho" w:cs="宋体"/>
          <w:sz w:val="28"/>
          <w:bdr w:val="none" w:sz="0" w:space="0" w:color="auto"/>
        </w:rPr>
        <w:t>学</w:t>
      </w:r>
      <w:r>
        <w:rPr>
          <w:rFonts w:ascii="宋体" w:eastAsia="宋体" w:hAnsi="SimSun" w:cs="宋体"/>
          <w:sz w:val="28"/>
          <w:bdr w:val="none" w:sz="0" w:space="0" w:color="auto"/>
        </w:rPr>
        <w:t>习课标</w:t>
      </w:r>
      <w:r>
        <w:rPr>
          <w:rFonts w:ascii="宋体" w:eastAsia="宋体" w:cs="宋体"/>
          <w:sz w:val="28"/>
          <w:bdr w:val="none" w:sz="0" w:space="0" w:color="auto"/>
        </w:rPr>
        <w:t>,</w:t>
      </w:r>
      <w:r>
        <w:rPr>
          <w:rFonts w:ascii="宋体" w:eastAsia="宋体" w:hAnsi="MS Mincho" w:cs="宋体"/>
          <w:sz w:val="28"/>
          <w:bdr w:val="none" w:sz="0" w:space="0" w:color="auto"/>
        </w:rPr>
        <w:t>明确教学目</w:t>
      </w:r>
      <w:r>
        <w:rPr>
          <w:rFonts w:ascii="宋体" w:eastAsia="宋体" w:hAnsi="SimSun" w:cs="宋体"/>
          <w:sz w:val="28"/>
          <w:bdr w:val="none" w:sz="0" w:space="0" w:color="auto"/>
        </w:rPr>
        <w:t>标</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了使我的英</w:t>
      </w:r>
      <w:r>
        <w:rPr>
          <w:rFonts w:ascii="宋体" w:eastAsia="宋体" w:hAnsi="SimSun" w:cs="宋体"/>
          <w:sz w:val="28"/>
          <w:bdr w:val="none" w:sz="0" w:space="0" w:color="auto"/>
        </w:rPr>
        <w:t>语</w:t>
      </w:r>
      <w:r>
        <w:rPr>
          <w:rFonts w:ascii="宋体" w:eastAsia="宋体" w:hAnsi="MS Mincho" w:cs="宋体"/>
          <w:sz w:val="28"/>
          <w:bdr w:val="none" w:sz="0" w:space="0" w:color="auto"/>
        </w:rPr>
        <w:t>教学适</w:t>
      </w:r>
      <w:r>
        <w:rPr>
          <w:rFonts w:ascii="宋体" w:eastAsia="宋体" w:hAnsi="SimSun" w:cs="宋体"/>
          <w:sz w:val="28"/>
          <w:bdr w:val="none" w:sz="0" w:space="0" w:color="auto"/>
        </w:rPr>
        <w:t>应</w:t>
      </w:r>
      <w:r>
        <w:rPr>
          <w:rFonts w:ascii="宋体" w:eastAsia="宋体" w:hAnsi="MS Mincho" w:cs="宋体"/>
          <w:sz w:val="28"/>
          <w:bdr w:val="none" w:sz="0" w:space="0" w:color="auto"/>
        </w:rPr>
        <w:t>新</w:t>
      </w:r>
      <w:r>
        <w:rPr>
          <w:rFonts w:ascii="宋体" w:eastAsia="宋体" w:hAnsi="SimSun" w:cs="宋体"/>
          <w:sz w:val="28"/>
          <w:bdr w:val="none" w:sz="0" w:space="0" w:color="auto"/>
        </w:rPr>
        <w:t>时</w:t>
      </w:r>
      <w:r>
        <w:rPr>
          <w:rFonts w:ascii="宋体" w:eastAsia="宋体" w:hAnsi="MS Mincho" w:cs="宋体"/>
          <w:sz w:val="28"/>
          <w:bdr w:val="none" w:sz="0" w:space="0" w:color="auto"/>
        </w:rPr>
        <w:t>期英</w:t>
      </w:r>
      <w:r>
        <w:rPr>
          <w:rFonts w:ascii="宋体" w:eastAsia="宋体" w:hAnsi="SimSun" w:cs="宋体"/>
          <w:sz w:val="28"/>
          <w:bdr w:val="none" w:sz="0" w:space="0" w:color="auto"/>
        </w:rPr>
        <w:t>语</w:t>
      </w:r>
      <w:r>
        <w:rPr>
          <w:rFonts w:ascii="宋体" w:eastAsia="宋体" w:hAnsi="MS Mincho" w:cs="宋体"/>
          <w:sz w:val="28"/>
          <w:bdr w:val="none" w:sz="0" w:space="0" w:color="auto"/>
        </w:rPr>
        <w:t>教学要求</w:t>
      </w:r>
      <w:r>
        <w:rPr>
          <w:rFonts w:ascii="宋体" w:eastAsia="宋体" w:cs="宋体"/>
          <w:sz w:val="28"/>
          <w:bdr w:val="none" w:sz="0" w:space="0" w:color="auto"/>
        </w:rPr>
        <w:t>,</w:t>
      </w:r>
      <w:r>
        <w:rPr>
          <w:rFonts w:ascii="宋体" w:eastAsia="宋体" w:hAnsi="SimSun" w:cs="宋体"/>
          <w:sz w:val="28"/>
          <w:bdr w:val="none" w:sz="0" w:space="0" w:color="auto"/>
        </w:rPr>
        <w:t>树</w:t>
      </w:r>
      <w:r>
        <w:rPr>
          <w:rFonts w:ascii="宋体" w:eastAsia="宋体" w:hAnsi="MS Mincho" w:cs="宋体"/>
          <w:sz w:val="28"/>
          <w:bdr w:val="none" w:sz="0" w:space="0" w:color="auto"/>
        </w:rPr>
        <w:t>立起新的育人理念</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英</w:t>
      </w:r>
      <w:r>
        <w:rPr>
          <w:rFonts w:ascii="宋体" w:eastAsia="宋体" w:hAnsi="SimSun" w:cs="宋体"/>
          <w:sz w:val="28"/>
          <w:bdr w:val="none" w:sz="0" w:space="0" w:color="auto"/>
        </w:rPr>
        <w:t>语组</w:t>
      </w:r>
      <w:r>
        <w:rPr>
          <w:rFonts w:ascii="宋体" w:eastAsia="宋体" w:hAnsi="MS Mincho" w:cs="宋体"/>
          <w:sz w:val="28"/>
          <w:bdr w:val="none" w:sz="0" w:space="0" w:color="auto"/>
        </w:rPr>
        <w:t>集体抽休息</w:t>
      </w:r>
      <w:r>
        <w:rPr>
          <w:rFonts w:ascii="宋体" w:eastAsia="宋体" w:hAnsi="SimSun" w:cs="宋体"/>
          <w:sz w:val="28"/>
          <w:bdr w:val="none" w:sz="0" w:space="0" w:color="auto"/>
        </w:rPr>
        <w:t>时间对</w:t>
      </w:r>
      <w:r>
        <w:rPr>
          <w:rFonts w:ascii="宋体" w:eastAsia="宋体" w:hAnsi="MS Mincho" w:cs="宋体"/>
          <w:sz w:val="28"/>
          <w:bdr w:val="none" w:sz="0" w:space="0" w:color="auto"/>
        </w:rPr>
        <w:t>《英</w:t>
      </w:r>
      <w:r>
        <w:rPr>
          <w:rFonts w:ascii="宋体" w:eastAsia="宋体" w:hAnsi="SimSun" w:cs="宋体"/>
          <w:sz w:val="28"/>
          <w:bdr w:val="none" w:sz="0" w:space="0" w:color="auto"/>
        </w:rPr>
        <w:t>语课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进</w:t>
      </w:r>
      <w:r>
        <w:rPr>
          <w:rFonts w:ascii="宋体" w:eastAsia="宋体" w:hAnsi="MS Mincho" w:cs="宋体"/>
          <w:sz w:val="28"/>
          <w:bdr w:val="none" w:sz="0" w:space="0" w:color="auto"/>
        </w:rPr>
        <w:t>行了研</w:t>
      </w:r>
      <w:r>
        <w:rPr>
          <w:rFonts w:ascii="宋体" w:eastAsia="宋体" w:hAnsi="SimSun" w:cs="宋体"/>
          <w:sz w:val="28"/>
          <w:bdr w:val="none" w:sz="0" w:space="0" w:color="auto"/>
        </w:rPr>
        <w:t>读</w:t>
      </w:r>
      <w:r>
        <w:rPr>
          <w:rFonts w:ascii="宋体" w:eastAsia="宋体" w:cs="宋体"/>
          <w:sz w:val="28"/>
          <w:bdr w:val="none" w:sz="0" w:space="0" w:color="auto"/>
        </w:rPr>
        <w:t>,</w:t>
      </w:r>
      <w:r>
        <w:rPr>
          <w:rFonts w:ascii="宋体" w:eastAsia="宋体" w:hAnsi="MS Mincho" w:cs="宋体"/>
          <w:sz w:val="28"/>
          <w:bdr w:val="none" w:sz="0" w:space="0" w:color="auto"/>
        </w:rPr>
        <w:t>了解了目前英</w:t>
      </w:r>
      <w:r>
        <w:rPr>
          <w:rFonts w:ascii="宋体" w:eastAsia="宋体" w:hAnsi="SimSun" w:cs="宋体"/>
          <w:sz w:val="28"/>
          <w:bdr w:val="none" w:sz="0" w:space="0" w:color="auto"/>
        </w:rPr>
        <w:t>语课</w:t>
      </w:r>
      <w:r>
        <w:rPr>
          <w:rFonts w:ascii="宋体" w:eastAsia="宋体" w:hAnsi="MS Mincho" w:cs="宋体"/>
          <w:sz w:val="28"/>
          <w:bdr w:val="none" w:sz="0" w:space="0" w:color="auto"/>
        </w:rPr>
        <w:t>程改革的目的</w:t>
      </w:r>
      <w:r>
        <w:rPr>
          <w:rFonts w:ascii="宋体" w:eastAsia="宋体" w:cs="宋体"/>
          <w:sz w:val="28"/>
          <w:bdr w:val="none" w:sz="0" w:space="0" w:color="auto"/>
        </w:rPr>
        <w:t>,</w:t>
      </w:r>
      <w:r>
        <w:rPr>
          <w:rFonts w:ascii="宋体" w:eastAsia="宋体" w:hAnsi="MS Mincho" w:cs="宋体"/>
          <w:sz w:val="28"/>
          <w:bdr w:val="none" w:sz="0" w:space="0" w:color="auto"/>
        </w:rPr>
        <w:t>掌握了目前英</w:t>
      </w:r>
      <w:r>
        <w:rPr>
          <w:rFonts w:ascii="宋体" w:eastAsia="宋体" w:hAnsi="SimSun" w:cs="宋体"/>
          <w:sz w:val="28"/>
          <w:bdr w:val="none" w:sz="0" w:space="0" w:color="auto"/>
        </w:rPr>
        <w:t>语</w:t>
      </w:r>
      <w:r>
        <w:rPr>
          <w:rFonts w:ascii="宋体" w:eastAsia="宋体" w:hAnsi="MS Mincho" w:cs="宋体"/>
          <w:sz w:val="28"/>
          <w:bdr w:val="none" w:sz="0" w:space="0" w:color="auto"/>
        </w:rPr>
        <w:t>改革的重点</w:t>
      </w:r>
      <w:r>
        <w:rPr>
          <w:rFonts w:ascii="宋体" w:eastAsia="宋体" w:cs="宋体"/>
          <w:sz w:val="28"/>
          <w:bdr w:val="none" w:sz="0" w:space="0" w:color="auto"/>
        </w:rPr>
        <w:t>,</w:t>
      </w:r>
      <w:r>
        <w:rPr>
          <w:rFonts w:ascii="宋体" w:eastAsia="宋体" w:hAnsi="MS Mincho" w:cs="宋体"/>
          <w:sz w:val="28"/>
          <w:bdr w:val="none" w:sz="0" w:space="0" w:color="auto"/>
        </w:rPr>
        <w:t>明确了英</w:t>
      </w:r>
      <w:r>
        <w:rPr>
          <w:rFonts w:ascii="宋体" w:eastAsia="宋体" w:hAnsi="SimSun" w:cs="宋体"/>
          <w:sz w:val="28"/>
          <w:bdr w:val="none" w:sz="0" w:space="0" w:color="auto"/>
        </w:rPr>
        <w:t>语课</w:t>
      </w:r>
      <w:r>
        <w:rPr>
          <w:rFonts w:ascii="宋体" w:eastAsia="宋体" w:hAnsi="MS Mincho" w:cs="宋体"/>
          <w:sz w:val="28"/>
          <w:bdr w:val="none" w:sz="0" w:space="0" w:color="auto"/>
        </w:rPr>
        <w:t>程各</w:t>
      </w:r>
      <w:r>
        <w:rPr>
          <w:rFonts w:ascii="宋体" w:eastAsia="宋体" w:hAnsi="SimSun" w:cs="宋体"/>
          <w:sz w:val="28"/>
          <w:bdr w:val="none" w:sz="0" w:space="0" w:color="auto"/>
        </w:rPr>
        <w:t>级</w:t>
      </w:r>
      <w:r>
        <w:rPr>
          <w:rFonts w:ascii="宋体" w:eastAsia="宋体" w:hAnsi="MS Mincho" w:cs="宋体"/>
          <w:sz w:val="28"/>
          <w:bdr w:val="none" w:sz="0" w:space="0" w:color="auto"/>
        </w:rPr>
        <w:t>的</w:t>
      </w:r>
      <w:r>
        <w:rPr>
          <w:rFonts w:ascii="宋体" w:eastAsia="宋体" w:hAnsi="SimSun" w:cs="宋体"/>
          <w:sz w:val="28"/>
          <w:bdr w:val="none" w:sz="0" w:space="0" w:color="auto"/>
        </w:rPr>
        <w:t>总</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hAnsi="MS Mincho" w:cs="宋体"/>
          <w:sz w:val="28"/>
          <w:bdr w:val="none" w:sz="0" w:space="0" w:color="auto"/>
        </w:rPr>
        <w:t>和各内容的分</w:t>
      </w:r>
      <w:r>
        <w:rPr>
          <w:rFonts w:ascii="宋体" w:eastAsia="宋体" w:hAnsi="SimSun" w:cs="宋体"/>
          <w:sz w:val="28"/>
          <w:bdr w:val="none" w:sz="0" w:space="0" w:color="auto"/>
        </w:rPr>
        <w:t>级</w:t>
      </w:r>
      <w:r>
        <w:rPr>
          <w:rFonts w:ascii="宋体" w:eastAsia="宋体" w:hAnsi="MS Mincho" w:cs="宋体"/>
          <w:sz w:val="28"/>
          <w:bdr w:val="none" w:sz="0" w:space="0" w:color="auto"/>
        </w:rPr>
        <w:t>目</w:t>
      </w:r>
      <w:r>
        <w:rPr>
          <w:rFonts w:ascii="宋体" w:eastAsia="宋体" w:hAnsi="SimSun" w:cs="宋体"/>
          <w:sz w:val="28"/>
          <w:bdr w:val="none" w:sz="0" w:space="0" w:color="auto"/>
        </w:rPr>
        <w:t>标</w:t>
      </w:r>
      <w:r>
        <w:rPr>
          <w:rFonts w:ascii="宋体" w:eastAsia="宋体" w:cs="宋体"/>
          <w:sz w:val="28"/>
          <w:bdr w:val="none" w:sz="0" w:space="0" w:color="auto"/>
        </w:rPr>
        <w:t>,</w:t>
      </w:r>
      <w:r>
        <w:rPr>
          <w:rFonts w:ascii="宋体" w:eastAsia="宋体" w:hAnsi="MS Mincho" w:cs="宋体"/>
          <w:sz w:val="28"/>
          <w:bdr w:val="none" w:sz="0" w:space="0" w:color="auto"/>
        </w:rPr>
        <w:t>理解了英</w:t>
      </w:r>
      <w:r>
        <w:rPr>
          <w:rFonts w:ascii="宋体" w:eastAsia="宋体" w:hAnsi="SimSun" w:cs="宋体"/>
          <w:sz w:val="28"/>
          <w:bdr w:val="none" w:sz="0" w:space="0" w:color="auto"/>
        </w:rPr>
        <w:t>语</w:t>
      </w:r>
      <w:r>
        <w:rPr>
          <w:rFonts w:ascii="宋体" w:eastAsia="宋体" w:hAnsi="MS Mincho" w:cs="宋体"/>
          <w:sz w:val="28"/>
          <w:bdr w:val="none" w:sz="0" w:space="0" w:color="auto"/>
        </w:rPr>
        <w:t>教学原</w:t>
      </w:r>
      <w:r>
        <w:rPr>
          <w:rFonts w:ascii="宋体" w:eastAsia="宋体" w:hAnsi="SimSun" w:cs="宋体"/>
          <w:sz w:val="28"/>
          <w:bdr w:val="none" w:sz="0" w:space="0" w:color="auto"/>
        </w:rPr>
        <w:t>则</w:t>
      </w:r>
      <w:r>
        <w:rPr>
          <w:rFonts w:ascii="宋体" w:eastAsia="宋体" w:cs="宋体"/>
          <w:sz w:val="28"/>
          <w:bdr w:val="none" w:sz="0" w:space="0" w:color="auto"/>
        </w:rPr>
        <w:t>,</w:t>
      </w:r>
      <w:r>
        <w:rPr>
          <w:rFonts w:ascii="宋体" w:eastAsia="宋体" w:hAnsi="MS Mincho" w:cs="宋体"/>
          <w:sz w:val="28"/>
          <w:bdr w:val="none" w:sz="0" w:space="0" w:color="auto"/>
        </w:rPr>
        <w:t>学会了一些科学</w:t>
      </w:r>
      <w:r>
        <w:rPr>
          <w:rFonts w:ascii="宋体" w:eastAsia="宋体" w:hAnsi="SimSun" w:cs="宋体"/>
          <w:sz w:val="28"/>
          <w:bdr w:val="none" w:sz="0" w:space="0" w:color="auto"/>
        </w:rPr>
        <w:t>评</w:t>
      </w:r>
      <w:r>
        <w:rPr>
          <w:rFonts w:ascii="宋体" w:eastAsia="宋体" w:hAnsi="MS Mincho" w:cs="宋体"/>
          <w:sz w:val="28"/>
          <w:bdr w:val="none" w:sz="0" w:space="0" w:color="auto"/>
        </w:rPr>
        <w:t>价原</w:t>
      </w:r>
      <w:r>
        <w:rPr>
          <w:rFonts w:ascii="宋体" w:eastAsia="宋体" w:hAnsi="SimSun" w:cs="宋体"/>
          <w:sz w:val="28"/>
          <w:bdr w:val="none" w:sz="0" w:space="0" w:color="auto"/>
        </w:rPr>
        <w:t>则</w:t>
      </w:r>
      <w:r>
        <w:rPr>
          <w:rFonts w:ascii="宋体" w:eastAsia="宋体" w:hAnsi="MS Mincho" w:cs="宋体"/>
          <w:sz w:val="28"/>
          <w:bdr w:val="none" w:sz="0" w:space="0" w:color="auto"/>
        </w:rPr>
        <w:t>等</w:t>
      </w:r>
      <w:r>
        <w:rPr>
          <w:rFonts w:ascii="宋体" w:eastAsia="宋体" w:cs="宋体"/>
          <w:sz w:val="28"/>
          <w:bdr w:val="none" w:sz="0" w:space="0" w:color="auto"/>
        </w:rPr>
        <w:t>,</w:t>
      </w:r>
      <w:r>
        <w:rPr>
          <w:rFonts w:ascii="宋体" w:eastAsia="宋体" w:hAnsi="MS Mincho" w:cs="宋体"/>
          <w:sz w:val="28"/>
          <w:bdr w:val="none" w:sz="0" w:space="0" w:color="auto"/>
        </w:rPr>
        <w:t>从而</w:t>
      </w:r>
      <w:r>
        <w:rPr>
          <w:rFonts w:ascii="宋体" w:eastAsia="宋体" w:hAnsi="SimSun" w:cs="宋体"/>
          <w:sz w:val="28"/>
          <w:bdr w:val="none" w:sz="0" w:space="0" w:color="auto"/>
        </w:rPr>
        <w:t>为</w:t>
      </w:r>
      <w:r>
        <w:rPr>
          <w:rFonts w:ascii="宋体" w:eastAsia="宋体" w:hAnsi="MS Mincho" w:cs="宋体"/>
          <w:sz w:val="28"/>
          <w:bdr w:val="none" w:sz="0" w:space="0" w:color="auto"/>
        </w:rPr>
        <w:t>后面的教学提供了充分的依据</w:t>
      </w:r>
      <w:r>
        <w:rPr>
          <w:rFonts w:ascii="宋体" w:eastAsia="宋体" w:cs="宋体"/>
          <w:sz w:val="28"/>
          <w:bdr w:val="none" w:sz="0" w:space="0" w:color="auto"/>
        </w:rPr>
        <w:t>,</w:t>
      </w:r>
      <w:r>
        <w:rPr>
          <w:rFonts w:ascii="宋体" w:eastAsia="宋体" w:hAnsi="MS Mincho" w:cs="宋体"/>
          <w:sz w:val="28"/>
          <w:bdr w:val="none" w:sz="0" w:space="0" w:color="auto"/>
        </w:rPr>
        <w:t>奠定了的扎</w:t>
      </w:r>
      <w:r>
        <w:rPr>
          <w:rFonts w:ascii="宋体" w:eastAsia="宋体" w:hAnsi="SimSun" w:cs="宋体"/>
          <w:sz w:val="28"/>
          <w:bdr w:val="none" w:sz="0" w:space="0" w:color="auto"/>
        </w:rPr>
        <w:t>实</w:t>
      </w:r>
      <w:r>
        <w:rPr>
          <w:rFonts w:ascii="宋体" w:eastAsia="宋体" w:hAnsi="MS Mincho" w:cs="宋体"/>
          <w:sz w:val="28"/>
          <w:bdr w:val="none" w:sz="0" w:space="0" w:color="auto"/>
        </w:rPr>
        <w:t>的基</w:t>
      </w:r>
      <w:r>
        <w:rPr>
          <w:rFonts w:ascii="宋体" w:eastAsia="宋体" w:hAnsi="SimSun" w:cs="宋体"/>
          <w:sz w:val="28"/>
          <w:bdr w:val="none" w:sz="0" w:space="0" w:color="auto"/>
        </w:rPr>
        <w:t>础</w:t>
      </w:r>
      <w:r>
        <w:rPr>
          <w:rFonts w:ascii="宋体" w:eastAsia="宋体" w:cs="宋体"/>
          <w:sz w:val="28"/>
          <w:bdr w:val="none" w:sz="0" w:space="0" w:color="auto"/>
        </w:rPr>
        <w:t>,</w:t>
      </w:r>
      <w:r>
        <w:rPr>
          <w:rFonts w:ascii="宋体" w:eastAsia="宋体" w:hAnsi="MS Mincho" w:cs="宋体"/>
          <w:sz w:val="28"/>
          <w:bdr w:val="none" w:sz="0" w:space="0" w:color="auto"/>
        </w:rPr>
        <w:t>保</w:t>
      </w:r>
      <w:r>
        <w:rPr>
          <w:rFonts w:ascii="宋体" w:eastAsia="宋体" w:hAnsi="SimSun" w:cs="宋体"/>
          <w:sz w:val="28"/>
          <w:bdr w:val="none" w:sz="0" w:space="0" w:color="auto"/>
        </w:rPr>
        <w:t>证</w:t>
      </w:r>
      <w:r>
        <w:rPr>
          <w:rFonts w:ascii="宋体" w:eastAsia="宋体" w:hAnsi="MS Mincho" w:cs="宋体"/>
          <w:sz w:val="28"/>
          <w:bdr w:val="none" w:sz="0" w:space="0" w:color="auto"/>
        </w:rPr>
        <w:t>了教学的</w:t>
      </w:r>
      <w:r>
        <w:rPr>
          <w:rFonts w:ascii="宋体" w:eastAsia="宋体" w:hAnsi="SimSun" w:cs="宋体"/>
          <w:sz w:val="28"/>
          <w:bdr w:val="none" w:sz="0" w:space="0" w:color="auto"/>
        </w:rPr>
        <w:t>顺</w:t>
      </w:r>
      <w:r>
        <w:rPr>
          <w:rFonts w:ascii="宋体" w:eastAsia="宋体" w:hAnsi="MS Mincho" w:cs="宋体"/>
          <w:sz w:val="28"/>
          <w:bdr w:val="none" w:sz="0" w:space="0" w:color="auto"/>
        </w:rPr>
        <w:t>利</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w:t>
      </w:r>
      <w:r>
        <w:rPr>
          <w:rFonts w:ascii="宋体" w:eastAsia="宋体" w:cs="宋体"/>
          <w:sz w:val="28"/>
          <w:bdr w:val="none" w:sz="0" w:space="0" w:color="auto"/>
        </w:rPr>
        <w:t>,</w:t>
      </w:r>
      <w:r>
        <w:rPr>
          <w:rFonts w:ascii="宋体" w:eastAsia="宋体" w:hAnsi="MS Mincho" w:cs="宋体"/>
          <w:sz w:val="28"/>
          <w:bdr w:val="none" w:sz="0" w:space="0" w:color="auto"/>
        </w:rPr>
        <w:t>扎</w:t>
      </w:r>
      <w:r>
        <w:rPr>
          <w:rFonts w:ascii="宋体" w:eastAsia="宋体" w:hAnsi="SimSun" w:cs="宋体"/>
          <w:sz w:val="28"/>
          <w:bdr w:val="none" w:sz="0" w:space="0" w:color="auto"/>
        </w:rPr>
        <w:t>实备课</w:t>
      </w:r>
      <w:r>
        <w:rPr>
          <w:rFonts w:ascii="宋体" w:eastAsia="宋体" w:cs="宋体"/>
          <w:sz w:val="28"/>
          <w:bdr w:val="none" w:sz="0" w:space="0" w:color="auto"/>
        </w:rPr>
        <w:t>,</w:t>
      </w:r>
      <w:r>
        <w:rPr>
          <w:rFonts w:ascii="宋体" w:eastAsia="宋体" w:hAnsi="MS Mincho" w:cs="宋体"/>
          <w:sz w:val="28"/>
          <w:bdr w:val="none" w:sz="0" w:space="0" w:color="auto"/>
        </w:rPr>
        <w:t>理清教学思路</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备课</w:t>
      </w:r>
      <w:r>
        <w:rPr>
          <w:rFonts w:ascii="宋体" w:eastAsia="宋体" w:hAnsi="MS Mincho" w:cs="宋体"/>
          <w:sz w:val="28"/>
          <w:bdr w:val="none" w:sz="0" w:space="0" w:color="auto"/>
        </w:rPr>
        <w:t>是</w:t>
      </w:r>
      <w:r>
        <w:rPr>
          <w:rFonts w:ascii="宋体" w:eastAsia="宋体" w:hAnsi="SimSun" w:cs="宋体"/>
          <w:sz w:val="28"/>
          <w:bdr w:val="none" w:sz="0" w:space="0" w:color="auto"/>
        </w:rPr>
        <w:t>课</w:t>
      </w:r>
      <w:r>
        <w:rPr>
          <w:rFonts w:ascii="宋体" w:eastAsia="宋体" w:hAnsi="MS Mincho" w:cs="宋体"/>
          <w:sz w:val="28"/>
          <w:bdr w:val="none" w:sz="0" w:space="0" w:color="auto"/>
        </w:rPr>
        <w:t>堂教学的重要</w:t>
      </w:r>
      <w:r>
        <w:rPr>
          <w:rFonts w:ascii="宋体" w:eastAsia="宋体" w:hAnsi="SimSun" w:cs="宋体"/>
          <w:sz w:val="28"/>
          <w:bdr w:val="none" w:sz="0" w:space="0" w:color="auto"/>
        </w:rPr>
        <w:t>环节</w:t>
      </w:r>
      <w:r>
        <w:rPr>
          <w:rFonts w:ascii="宋体" w:eastAsia="宋体" w:cs="宋体"/>
          <w:sz w:val="28"/>
          <w:bdr w:val="none" w:sz="0" w:space="0" w:color="auto"/>
        </w:rPr>
        <w:t>,</w:t>
      </w:r>
      <w:r>
        <w:rPr>
          <w:rFonts w:ascii="宋体" w:eastAsia="宋体" w:hAnsi="MS Mincho" w:cs="宋体"/>
          <w:sz w:val="28"/>
          <w:bdr w:val="none" w:sz="0" w:space="0" w:color="auto"/>
        </w:rPr>
        <w:t>我在</w:t>
      </w:r>
      <w:r>
        <w:rPr>
          <w:rFonts w:ascii="宋体" w:eastAsia="宋体" w:hAnsi="SimSun" w:cs="宋体"/>
          <w:sz w:val="28"/>
          <w:bdr w:val="none" w:sz="0" w:space="0" w:color="auto"/>
        </w:rPr>
        <w:t>备课时</w:t>
      </w:r>
      <w:r>
        <w:rPr>
          <w:rFonts w:ascii="宋体" w:eastAsia="宋体" w:hAnsi="MS Mincho" w:cs="宋体"/>
          <w:sz w:val="28"/>
          <w:bdr w:val="none" w:sz="0" w:space="0" w:color="auto"/>
        </w:rPr>
        <w:t>做到了以下几点</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备课</w:t>
      </w:r>
      <w:r>
        <w:rPr>
          <w:rFonts w:ascii="宋体" w:eastAsia="宋体" w:cs="宋体"/>
          <w:sz w:val="28"/>
          <w:bdr w:val="none" w:sz="0" w:space="0" w:color="auto"/>
        </w:rPr>
        <w:t>,</w:t>
      </w:r>
      <w:r>
        <w:rPr>
          <w:rFonts w:ascii="宋体" w:eastAsia="宋体" w:hAnsi="MS Mincho" w:cs="宋体"/>
          <w:sz w:val="28"/>
          <w:bdr w:val="none" w:sz="0" w:space="0" w:color="auto"/>
        </w:rPr>
        <w:t>做到有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阅读</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教科参</w:t>
      </w:r>
      <w:r>
        <w:rPr>
          <w:rFonts w:ascii="宋体" w:eastAsia="宋体" w:hAnsi="SimSun" w:cs="宋体"/>
          <w:sz w:val="28"/>
          <w:bdr w:val="none" w:sz="0" w:space="0" w:color="auto"/>
        </w:rPr>
        <w:t>书</w:t>
      </w:r>
      <w:r>
        <w:rPr>
          <w:rFonts w:ascii="宋体" w:eastAsia="宋体" w:cs="宋体"/>
          <w:sz w:val="28"/>
          <w:bdr w:val="none" w:sz="0" w:space="0" w:color="auto"/>
        </w:rPr>
        <w:t>,</w:t>
      </w:r>
      <w:r>
        <w:rPr>
          <w:rFonts w:ascii="宋体" w:eastAsia="宋体" w:hAnsi="MS Mincho" w:cs="宋体"/>
          <w:sz w:val="28"/>
          <w:bdr w:val="none" w:sz="0" w:space="0" w:color="auto"/>
        </w:rPr>
        <w:t>既</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cs="宋体"/>
          <w:sz w:val="28"/>
          <w:bdr w:val="none" w:sz="0" w:space="0" w:color="auto"/>
        </w:rPr>
        <w:t>,</w:t>
      </w:r>
      <w:r>
        <w:rPr>
          <w:rFonts w:ascii="宋体" w:eastAsia="宋体" w:hAnsi="MS Mincho" w:cs="宋体"/>
          <w:sz w:val="28"/>
          <w:bdr w:val="none" w:sz="0" w:space="0" w:color="auto"/>
        </w:rPr>
        <w:t>教法</w:t>
      </w:r>
      <w:r>
        <w:rPr>
          <w:rFonts w:ascii="宋体" w:eastAsia="宋体" w:cs="宋体"/>
          <w:sz w:val="28"/>
          <w:bdr w:val="none" w:sz="0" w:space="0" w:color="auto"/>
        </w:rPr>
        <w:t>,</w:t>
      </w:r>
      <w:r>
        <w:rPr>
          <w:rFonts w:ascii="宋体" w:eastAsia="宋体" w:hAnsi="MS Mincho" w:cs="宋体"/>
          <w:sz w:val="28"/>
          <w:bdr w:val="none" w:sz="0" w:space="0" w:color="auto"/>
        </w:rPr>
        <w:t>又</w:t>
      </w:r>
      <w:r>
        <w:rPr>
          <w:rFonts w:ascii="宋体" w:eastAsia="宋体" w:hAnsi="SimSun" w:cs="宋体"/>
          <w:sz w:val="28"/>
          <w:bdr w:val="none" w:sz="0" w:space="0" w:color="auto"/>
        </w:rPr>
        <w:t>备</w:t>
      </w:r>
      <w:r>
        <w:rPr>
          <w:rFonts w:ascii="宋体" w:eastAsia="宋体" w:hAnsi="MS Mincho" w:cs="宋体"/>
          <w:sz w:val="28"/>
          <w:bdr w:val="none" w:sz="0" w:space="0" w:color="auto"/>
        </w:rPr>
        <w:t>学生</w:t>
      </w:r>
      <w:r>
        <w:rPr>
          <w:rFonts w:ascii="宋体" w:eastAsia="宋体"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合学生的</w:t>
      </w:r>
      <w:r>
        <w:rPr>
          <w:rFonts w:ascii="宋体" w:eastAsia="宋体" w:hAnsi="SimSun" w:cs="宋体"/>
          <w:sz w:val="28"/>
          <w:bdr w:val="none" w:sz="0" w:space="0" w:color="auto"/>
        </w:rPr>
        <w:t>实际</w:t>
      </w:r>
      <w:r>
        <w:rPr>
          <w:rFonts w:ascii="宋体" w:eastAsia="宋体" w:hAnsi="MS Mincho" w:cs="宋体"/>
          <w:sz w:val="28"/>
          <w:bdr w:val="none" w:sz="0" w:space="0" w:color="auto"/>
        </w:rPr>
        <w:t>和教材的内容</w:t>
      </w:r>
      <w:r>
        <w:rPr>
          <w:rFonts w:ascii="宋体" w:eastAsia="宋体" w:cs="宋体"/>
          <w:sz w:val="28"/>
          <w:bdr w:val="none" w:sz="0" w:space="0" w:color="auto"/>
        </w:rPr>
        <w:t>,</w:t>
      </w:r>
      <w:r>
        <w:rPr>
          <w:rFonts w:ascii="宋体" w:eastAsia="宋体" w:hAnsi="MS Mincho" w:cs="宋体"/>
          <w:sz w:val="28"/>
          <w:bdr w:val="none" w:sz="0" w:space="0" w:color="auto"/>
        </w:rPr>
        <w:t>既要考</w:t>
      </w:r>
      <w:r>
        <w:rPr>
          <w:rFonts w:ascii="宋体" w:eastAsia="宋体" w:hAnsi="SimSun" w:cs="宋体"/>
          <w:sz w:val="28"/>
          <w:bdr w:val="none" w:sz="0" w:space="0" w:color="auto"/>
        </w:rPr>
        <w:t>虑</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纵</w:t>
      </w:r>
      <w:r>
        <w:rPr>
          <w:rFonts w:ascii="宋体" w:eastAsia="宋体" w:hAnsi="MS Mincho" w:cs="宋体"/>
          <w:sz w:val="28"/>
          <w:bdr w:val="none" w:sz="0" w:space="0" w:color="auto"/>
        </w:rPr>
        <w:t>向</w:t>
      </w:r>
      <w:r>
        <w:rPr>
          <w:rFonts w:ascii="宋体" w:eastAsia="宋体" w:hAnsi="SimSun" w:cs="宋体"/>
          <w:sz w:val="28"/>
          <w:bdr w:val="none" w:sz="0" w:space="0" w:color="auto"/>
        </w:rPr>
        <w:t>联</w:t>
      </w:r>
      <w:r>
        <w:rPr>
          <w:rFonts w:ascii="宋体" w:eastAsia="宋体" w:hAnsi="MS Mincho" w:cs="宋体"/>
          <w:sz w:val="28"/>
          <w:bdr w:val="none" w:sz="0" w:space="0" w:color="auto"/>
        </w:rPr>
        <w:t>系</w:t>
      </w:r>
      <w:r>
        <w:rPr>
          <w:rFonts w:ascii="宋体" w:eastAsia="宋体" w:cs="宋体"/>
          <w:sz w:val="28"/>
          <w:bdr w:val="none" w:sz="0" w:space="0" w:color="auto"/>
        </w:rPr>
        <w:t>,</w:t>
      </w:r>
      <w:r>
        <w:rPr>
          <w:rFonts w:ascii="宋体" w:eastAsia="宋体" w:hAnsi="MS Mincho" w:cs="宋体"/>
          <w:sz w:val="28"/>
          <w:bdr w:val="none" w:sz="0" w:space="0" w:color="auto"/>
        </w:rPr>
        <w:t>又要考</w:t>
      </w:r>
      <w:r>
        <w:rPr>
          <w:rFonts w:ascii="宋体" w:eastAsia="宋体" w:hAnsi="SimSun" w:cs="宋体"/>
          <w:sz w:val="28"/>
          <w:bdr w:val="none" w:sz="0" w:space="0" w:color="auto"/>
        </w:rPr>
        <w:t>虑</w:t>
      </w:r>
      <w:r>
        <w:rPr>
          <w:rFonts w:ascii="宋体" w:eastAsia="宋体" w:hAnsi="MS Mincho" w:cs="宋体"/>
          <w:sz w:val="28"/>
          <w:bdr w:val="none" w:sz="0" w:space="0" w:color="auto"/>
        </w:rPr>
        <w:t>新知的横向</w:t>
      </w:r>
      <w:r>
        <w:rPr>
          <w:rFonts w:ascii="宋体" w:eastAsia="宋体" w:hAnsi="SimSun" w:cs="宋体"/>
          <w:sz w:val="28"/>
          <w:bdr w:val="none" w:sz="0" w:space="0" w:color="auto"/>
        </w:rPr>
        <w:t>衔</w:t>
      </w:r>
      <w:r>
        <w:rPr>
          <w:rFonts w:ascii="宋体" w:eastAsia="宋体" w:hAnsi="MS Mincho" w:cs="宋体"/>
          <w:sz w:val="28"/>
          <w:bdr w:val="none" w:sz="0" w:space="0" w:color="auto"/>
        </w:rPr>
        <w:t>接</w:t>
      </w:r>
      <w:r>
        <w:rPr>
          <w:rFonts w:ascii="宋体" w:eastAsia="宋体" w:cs="宋体"/>
          <w:sz w:val="28"/>
          <w:bdr w:val="none" w:sz="0" w:space="0" w:color="auto"/>
        </w:rPr>
        <w:t>;</w:t>
      </w:r>
      <w:r>
        <w:rPr>
          <w:rFonts w:ascii="宋体" w:eastAsia="宋体" w:hAnsi="MS Mincho" w:cs="宋体"/>
          <w:sz w:val="28"/>
          <w:bdr w:val="none" w:sz="0" w:space="0" w:color="auto"/>
        </w:rPr>
        <w:t>既要突出重点</w:t>
      </w:r>
      <w:r>
        <w:rPr>
          <w:rFonts w:ascii="宋体" w:eastAsia="宋体" w:cs="宋体"/>
          <w:sz w:val="28"/>
          <w:bdr w:val="none" w:sz="0" w:space="0" w:color="auto"/>
        </w:rPr>
        <w:t>,</w:t>
      </w:r>
      <w:r>
        <w:rPr>
          <w:rFonts w:ascii="宋体" w:eastAsia="宋体" w:hAnsi="MS Mincho" w:cs="宋体"/>
          <w:sz w:val="28"/>
          <w:bdr w:val="none" w:sz="0" w:space="0" w:color="auto"/>
        </w:rPr>
        <w:t>又要突破</w:t>
      </w:r>
      <w:r>
        <w:rPr>
          <w:rFonts w:ascii="宋体" w:eastAsia="宋体" w:hAnsi="SimSun" w:cs="宋体"/>
          <w:sz w:val="28"/>
          <w:bdr w:val="none" w:sz="0" w:space="0" w:color="auto"/>
        </w:rPr>
        <w:t>难</w:t>
      </w:r>
      <w:r>
        <w:rPr>
          <w:rFonts w:ascii="宋体" w:eastAsia="宋体" w:hAnsi="MS Mincho" w:cs="宋体"/>
          <w:sz w:val="28"/>
          <w:bdr w:val="none" w:sz="0" w:space="0" w:color="auto"/>
        </w:rPr>
        <w:t>点</w:t>
      </w:r>
      <w:r>
        <w:rPr>
          <w:rFonts w:ascii="宋体" w:eastAsia="宋体" w:cs="宋体"/>
          <w:sz w:val="28"/>
          <w:bdr w:val="none" w:sz="0" w:space="0" w:color="auto"/>
        </w:rPr>
        <w:t>;</w:t>
      </w:r>
      <w:r>
        <w:rPr>
          <w:rFonts w:ascii="宋体" w:eastAsia="宋体" w:hAnsi="MS Mincho" w:cs="宋体"/>
          <w:sz w:val="28"/>
          <w:bdr w:val="none" w:sz="0" w:space="0" w:color="auto"/>
        </w:rPr>
        <w:t>既要体</w:t>
      </w:r>
      <w:r>
        <w:rPr>
          <w:rFonts w:ascii="宋体" w:eastAsia="宋体" w:hAnsi="SimSun" w:cs="宋体"/>
          <w:sz w:val="28"/>
          <w:bdr w:val="none" w:sz="0" w:space="0" w:color="auto"/>
        </w:rPr>
        <w:t>现</w:t>
      </w:r>
      <w:r>
        <w:rPr>
          <w:rFonts w:ascii="宋体" w:eastAsia="宋体" w:hAnsi="MS Mincho" w:cs="宋体"/>
          <w:sz w:val="28"/>
          <w:bdr w:val="none" w:sz="0" w:space="0" w:color="auto"/>
        </w:rPr>
        <w:t>出完整的教学</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cs="宋体"/>
          <w:sz w:val="28"/>
          <w:bdr w:val="none" w:sz="0" w:space="0" w:color="auto"/>
        </w:rPr>
        <w:t>,</w:t>
      </w:r>
      <w:r>
        <w:rPr>
          <w:rFonts w:ascii="宋体" w:eastAsia="宋体" w:hAnsi="MS Mincho" w:cs="宋体"/>
          <w:sz w:val="28"/>
          <w:bdr w:val="none" w:sz="0" w:space="0" w:color="auto"/>
        </w:rPr>
        <w:t>又要注意好各</w:t>
      </w:r>
      <w:r>
        <w:rPr>
          <w:rFonts w:ascii="宋体" w:eastAsia="宋体" w:hAnsi="SimSun" w:cs="宋体"/>
          <w:sz w:val="28"/>
          <w:bdr w:val="none" w:sz="0" w:space="0" w:color="auto"/>
        </w:rPr>
        <w:t>环节</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渡自然</w:t>
      </w:r>
      <w:r>
        <w:rPr>
          <w:rFonts w:ascii="宋体" w:eastAsia="宋体" w:cs="宋体"/>
          <w:sz w:val="28"/>
          <w:bdr w:val="none" w:sz="0" w:space="0" w:color="auto"/>
        </w:rPr>
        <w:t>.</w:t>
      </w:r>
      <w:r>
        <w:rPr>
          <w:rFonts w:ascii="宋体" w:eastAsia="宋体" w:hAnsi="MS Mincho" w:cs="宋体"/>
          <w:sz w:val="28"/>
          <w:bdr w:val="none" w:sz="0" w:space="0" w:color="auto"/>
        </w:rPr>
        <w:t>并制作了各</w:t>
      </w:r>
      <w:r>
        <w:rPr>
          <w:rFonts w:ascii="宋体" w:eastAsia="宋体" w:hAnsi="SimSun" w:cs="宋体"/>
          <w:sz w:val="28"/>
          <w:bdr w:val="none" w:sz="0" w:space="0" w:color="auto"/>
        </w:rPr>
        <w:t>种</w:t>
      </w:r>
      <w:r>
        <w:rPr>
          <w:rFonts w:ascii="宋体" w:eastAsia="宋体" w:hAnsi="MS Mincho" w:cs="宋体"/>
          <w:sz w:val="28"/>
          <w:bdr w:val="none" w:sz="0" w:space="0" w:color="auto"/>
        </w:rPr>
        <w:t>有趣的教具</w:t>
      </w:r>
      <w:r>
        <w:rPr>
          <w:rFonts w:ascii="宋体" w:eastAsia="宋体" w:cs="宋体"/>
          <w:sz w:val="28"/>
          <w:bdr w:val="none" w:sz="0" w:space="0" w:color="auto"/>
        </w:rPr>
        <w:t>,</w:t>
      </w:r>
      <w:r>
        <w:rPr>
          <w:rFonts w:ascii="宋体" w:eastAsia="宋体" w:hAnsi="MS Mincho" w:cs="宋体"/>
          <w:sz w:val="28"/>
          <w:bdr w:val="none" w:sz="0" w:space="0" w:color="auto"/>
        </w:rPr>
        <w:t>如</w:t>
      </w:r>
      <w:r>
        <w:rPr>
          <w:rFonts w:ascii="宋体" w:eastAsia="宋体" w:cs="宋体"/>
          <w:sz w:val="28"/>
          <w:bdr w:val="none" w:sz="0" w:space="0" w:color="auto"/>
        </w:rPr>
        <w:t>:</w:t>
      </w:r>
      <w:r>
        <w:rPr>
          <w:rFonts w:ascii="宋体" w:eastAsia="宋体" w:hAnsi="SimSun" w:cs="宋体"/>
          <w:sz w:val="28"/>
          <w:bdr w:val="none" w:sz="0" w:space="0" w:color="auto"/>
        </w:rPr>
        <w:t>单词</w:t>
      </w:r>
      <w:r>
        <w:rPr>
          <w:rFonts w:ascii="宋体" w:eastAsia="宋体" w:hAnsi="MS Mincho" w:cs="宋体"/>
          <w:sz w:val="28"/>
          <w:bdr w:val="none" w:sz="0" w:space="0" w:color="auto"/>
        </w:rPr>
        <w:t>卡片</w:t>
      </w:r>
      <w:r>
        <w:rPr>
          <w:rFonts w:ascii="宋体" w:eastAsia="宋体" w:cs="宋体"/>
          <w:sz w:val="28"/>
          <w:bdr w:val="none" w:sz="0" w:space="0" w:color="auto"/>
        </w:rPr>
        <w:t>,</w:t>
      </w:r>
      <w:r>
        <w:rPr>
          <w:rFonts w:ascii="宋体" w:eastAsia="宋体" w:hAnsi="SimSun" w:cs="宋体"/>
          <w:sz w:val="28"/>
          <w:bdr w:val="none" w:sz="0" w:space="0" w:color="auto"/>
        </w:rPr>
        <w:t>实</w:t>
      </w:r>
      <w:r>
        <w:rPr>
          <w:rFonts w:ascii="宋体" w:eastAsia="宋体" w:hAnsi="MS Mincho" w:cs="宋体"/>
          <w:sz w:val="28"/>
          <w:bdr w:val="none" w:sz="0" w:space="0" w:color="auto"/>
        </w:rPr>
        <w:t>物</w:t>
      </w:r>
      <w:r>
        <w:rPr>
          <w:rFonts w:ascii="宋体" w:eastAsia="宋体" w:cs="宋体"/>
          <w:sz w:val="28"/>
          <w:bdr w:val="none" w:sz="0" w:space="0" w:color="auto"/>
        </w:rPr>
        <w:t>(</w:t>
      </w:r>
      <w:r>
        <w:rPr>
          <w:rFonts w:ascii="宋体" w:eastAsia="宋体" w:hAnsi="SimSun" w:cs="宋体"/>
          <w:sz w:val="28"/>
          <w:bdr w:val="none" w:sz="0" w:space="0" w:color="auto"/>
        </w:rPr>
        <w:t>图</w:t>
      </w:r>
      <w:r>
        <w:rPr>
          <w:rFonts w:ascii="宋体" w:eastAsia="宋体" w:hAnsi="MS Mincho" w:cs="宋体"/>
          <w:sz w:val="28"/>
          <w:bdr w:val="none" w:sz="0" w:space="0" w:color="auto"/>
        </w:rPr>
        <w:t>片</w:t>
      </w:r>
      <w:r>
        <w:rPr>
          <w:rFonts w:ascii="宋体" w:eastAsia="宋体" w:cs="宋体"/>
          <w:sz w:val="28"/>
          <w:bdr w:val="none" w:sz="0" w:space="0" w:color="auto"/>
        </w:rPr>
        <w:t>),</w:t>
      </w:r>
      <w:r>
        <w:rPr>
          <w:rFonts w:ascii="宋体" w:eastAsia="宋体" w:hAnsi="SimSun" w:cs="宋体"/>
          <w:sz w:val="28"/>
          <w:bdr w:val="none" w:sz="0" w:space="0" w:color="auto"/>
        </w:rPr>
        <w:t>头饰</w:t>
      </w:r>
      <w:r>
        <w:rPr>
          <w:rFonts w:ascii="宋体" w:eastAsia="宋体" w:hAnsi="MS Mincho" w:cs="宋体"/>
          <w:sz w:val="28"/>
          <w:bdr w:val="none" w:sz="0" w:space="0" w:color="auto"/>
        </w:rPr>
        <w:t>等教具</w:t>
      </w:r>
      <w:r>
        <w:rPr>
          <w:rFonts w:ascii="宋体" w:eastAsia="宋体" w:hAnsi="SimSun" w:cs="宋体"/>
          <w:sz w:val="28"/>
          <w:bdr w:val="none" w:sz="0" w:space="0" w:color="auto"/>
        </w:rPr>
        <w:t>为课</w:t>
      </w:r>
      <w:r>
        <w:rPr>
          <w:rFonts w:ascii="宋体" w:eastAsia="宋体" w:hAnsi="MS Mincho" w:cs="宋体"/>
          <w:sz w:val="28"/>
          <w:bdr w:val="none" w:sz="0" w:space="0" w:color="auto"/>
        </w:rPr>
        <w:t>堂教学做好服</w:t>
      </w:r>
      <w:r>
        <w:rPr>
          <w:rFonts w:ascii="宋体" w:eastAsia="宋体" w:hAnsi="SimSun" w:cs="宋体"/>
          <w:sz w:val="28"/>
          <w:bdr w:val="none" w:sz="0" w:space="0" w:color="auto"/>
        </w:rPr>
        <w:t>务</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2,</w:t>
      </w:r>
      <w:r>
        <w:rPr>
          <w:rFonts w:ascii="宋体" w:eastAsia="宋体" w:hAnsi="SimSun" w:cs="宋体"/>
          <w:sz w:val="28"/>
          <w:bdr w:val="none" w:sz="0" w:space="0" w:color="auto"/>
        </w:rPr>
        <w:t>课</w:t>
      </w:r>
      <w:r>
        <w:rPr>
          <w:rFonts w:ascii="宋体" w:eastAsia="宋体" w:hAnsi="MS Mincho" w:cs="宋体"/>
          <w:sz w:val="28"/>
          <w:bdr w:val="none" w:sz="0" w:space="0" w:color="auto"/>
        </w:rPr>
        <w:t>中</w:t>
      </w:r>
      <w:r>
        <w:rPr>
          <w:rFonts w:ascii="宋体" w:eastAsia="宋体" w:hAnsi="SimSun" w:cs="宋体"/>
          <w:sz w:val="28"/>
          <w:bdr w:val="none" w:sz="0" w:space="0" w:color="auto"/>
        </w:rPr>
        <w:t>备课</w:t>
      </w:r>
      <w:r>
        <w:rPr>
          <w:rFonts w:ascii="宋体" w:eastAsia="宋体" w:cs="宋体"/>
          <w:sz w:val="28"/>
          <w:bdr w:val="none" w:sz="0" w:space="0" w:color="auto"/>
        </w:rPr>
        <w:t>,</w:t>
      </w:r>
      <w:r>
        <w:rPr>
          <w:rFonts w:ascii="宋体" w:eastAsia="宋体" w:hAnsi="MS Mincho" w:cs="宋体"/>
          <w:sz w:val="28"/>
          <w:bdr w:val="none" w:sz="0" w:space="0" w:color="auto"/>
        </w:rPr>
        <w:t>灵活安排</w:t>
      </w:r>
      <w:r>
        <w:rPr>
          <w:rFonts w:ascii="宋体" w:eastAsia="宋体" w:hAnsi="SimSun" w:cs="宋体"/>
          <w:sz w:val="28"/>
          <w:bdr w:val="none" w:sz="0" w:space="0" w:color="auto"/>
        </w:rPr>
        <w:t>简单</w:t>
      </w:r>
      <w:r>
        <w:rPr>
          <w:rFonts w:ascii="宋体" w:eastAsia="宋体" w:hAnsi="MS Mincho" w:cs="宋体"/>
          <w:sz w:val="28"/>
          <w:bdr w:val="none" w:sz="0" w:space="0" w:color="auto"/>
        </w:rPr>
        <w:t>易操作的游</w:t>
      </w:r>
      <w:r>
        <w:rPr>
          <w:rFonts w:ascii="宋体" w:eastAsia="宋体" w:hAnsi="SimSun" w:cs="宋体"/>
          <w:sz w:val="28"/>
          <w:bdr w:val="none" w:sz="0" w:space="0" w:color="auto"/>
        </w:rPr>
        <w:t>戏</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我通</w:t>
      </w:r>
      <w:r>
        <w:rPr>
          <w:rFonts w:ascii="宋体" w:eastAsia="宋体" w:hAnsi="SimSun" w:cs="宋体"/>
          <w:sz w:val="28"/>
          <w:bdr w:val="none" w:sz="0" w:space="0" w:color="auto"/>
        </w:rPr>
        <w:t>过</w:t>
      </w:r>
      <w:r>
        <w:rPr>
          <w:rFonts w:ascii="宋体" w:eastAsia="宋体" w:hAnsi="MS Mincho" w:cs="宋体"/>
          <w:sz w:val="28"/>
          <w:bdr w:val="none" w:sz="0" w:space="0" w:color="auto"/>
        </w:rPr>
        <w:t>游</w:t>
      </w:r>
      <w:r>
        <w:rPr>
          <w:rFonts w:ascii="宋体" w:eastAsia="宋体" w:hAnsi="SimSun" w:cs="宋体"/>
          <w:sz w:val="28"/>
          <w:bdr w:val="none" w:sz="0" w:space="0" w:color="auto"/>
        </w:rPr>
        <w:t>戏</w:t>
      </w:r>
      <w:r>
        <w:rPr>
          <w:rFonts w:ascii="宋体" w:eastAsia="宋体" w:hAnsi="MS Mincho" w:cs="宋体"/>
          <w:sz w:val="28"/>
          <w:bdr w:val="none" w:sz="0" w:space="0" w:color="auto"/>
        </w:rPr>
        <w:t>引入新</w:t>
      </w:r>
      <w:r>
        <w:rPr>
          <w:rFonts w:ascii="宋体" w:eastAsia="宋体" w:hAnsi="SimSun" w:cs="宋体"/>
          <w:sz w:val="28"/>
          <w:bdr w:val="none" w:sz="0" w:space="0" w:color="auto"/>
        </w:rPr>
        <w:t>课</w:t>
      </w:r>
      <w:r>
        <w:rPr>
          <w:rFonts w:ascii="宋体" w:eastAsia="宋体" w:hAnsi="MS Mincho" w:cs="宋体"/>
          <w:sz w:val="28"/>
          <w:bdr w:val="none" w:sz="0" w:space="0" w:color="auto"/>
        </w:rPr>
        <w:t>教学</w:t>
      </w:r>
      <w:r>
        <w:rPr>
          <w:rFonts w:ascii="宋体" w:eastAsia="宋体" w:hAnsi="SimSun" w:cs="宋体"/>
          <w:sz w:val="28"/>
          <w:bdr w:val="none" w:sz="0" w:space="0" w:color="auto"/>
        </w:rPr>
        <w:t>时</w:t>
      </w:r>
      <w:r>
        <w:rPr>
          <w:rFonts w:ascii="宋体" w:eastAsia="宋体"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了不打消学生的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w:t>
      </w:r>
      <w:r>
        <w:rPr>
          <w:rFonts w:ascii="宋体" w:eastAsia="宋体" w:cs="宋体"/>
          <w:sz w:val="28"/>
          <w:bdr w:val="none" w:sz="0" w:space="0" w:color="auto"/>
        </w:rPr>
        <w:t>,</w:t>
      </w:r>
      <w:r>
        <w:rPr>
          <w:rFonts w:ascii="宋体" w:eastAsia="宋体" w:hAnsi="MS Mincho" w:cs="宋体"/>
          <w:sz w:val="28"/>
          <w:bdr w:val="none" w:sz="0" w:space="0" w:color="auto"/>
        </w:rPr>
        <w:t>我在</w:t>
      </w:r>
      <w:r>
        <w:rPr>
          <w:rFonts w:ascii="宋体" w:eastAsia="宋体" w:hAnsi="SimSun" w:cs="宋体"/>
          <w:sz w:val="28"/>
          <w:bdr w:val="none" w:sz="0" w:space="0" w:color="auto"/>
        </w:rPr>
        <w:t>实</w:t>
      </w:r>
      <w:r>
        <w:rPr>
          <w:rFonts w:ascii="宋体" w:eastAsia="宋体" w:hAnsi="MS Mincho" w:cs="宋体"/>
          <w:sz w:val="28"/>
          <w:bdr w:val="none" w:sz="0" w:space="0" w:color="auto"/>
        </w:rPr>
        <w:t>施教学的</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cs="宋体"/>
          <w:sz w:val="28"/>
          <w:bdr w:val="none" w:sz="0" w:space="0" w:color="auto"/>
        </w:rPr>
        <w:t>,</w:t>
      </w:r>
      <w:r>
        <w:rPr>
          <w:rFonts w:ascii="宋体" w:eastAsia="宋体" w:hAnsi="SimSun" w:cs="宋体"/>
          <w:sz w:val="28"/>
          <w:bdr w:val="none" w:sz="0" w:space="0" w:color="auto"/>
        </w:rPr>
        <w:t>总</w:t>
      </w:r>
      <w:r>
        <w:rPr>
          <w:rFonts w:ascii="宋体" w:eastAsia="宋体" w:hAnsi="MS Mincho" w:cs="宋体"/>
          <w:sz w:val="28"/>
          <w:bdr w:val="none" w:sz="0" w:space="0" w:color="auto"/>
        </w:rPr>
        <w:t>是尽量</w:t>
      </w:r>
      <w:r>
        <w:rPr>
          <w:rFonts w:ascii="宋体" w:eastAsia="宋体" w:hAnsi="SimSun" w:cs="宋体"/>
          <w:sz w:val="28"/>
          <w:bdr w:val="none" w:sz="0" w:space="0" w:color="auto"/>
        </w:rPr>
        <w:t>设计</w:t>
      </w:r>
      <w:r>
        <w:rPr>
          <w:rFonts w:ascii="宋体" w:eastAsia="宋体" w:hAnsi="MS Mincho" w:cs="宋体"/>
          <w:sz w:val="28"/>
          <w:bdr w:val="none" w:sz="0" w:space="0" w:color="auto"/>
        </w:rPr>
        <w:t>一些</w:t>
      </w:r>
      <w:r>
        <w:rPr>
          <w:rFonts w:ascii="宋体" w:eastAsia="宋体" w:hAnsi="SimSun" w:cs="宋体"/>
          <w:sz w:val="28"/>
          <w:bdr w:val="none" w:sz="0" w:space="0" w:color="auto"/>
        </w:rPr>
        <w:t>简单</w:t>
      </w:r>
      <w:r>
        <w:rPr>
          <w:rFonts w:ascii="宋体" w:eastAsia="宋体" w:hAnsi="MS Mincho" w:cs="宋体"/>
          <w:sz w:val="28"/>
          <w:bdr w:val="none" w:sz="0" w:space="0" w:color="auto"/>
        </w:rPr>
        <w:t>易操作的游</w:t>
      </w:r>
      <w:r>
        <w:rPr>
          <w:rFonts w:ascii="宋体" w:eastAsia="宋体" w:hAnsi="SimSun" w:cs="宋体"/>
          <w:sz w:val="28"/>
          <w:bdr w:val="none" w:sz="0" w:space="0" w:color="auto"/>
        </w:rPr>
        <w:t>戏</w:t>
      </w:r>
      <w:r>
        <w:rPr>
          <w:rFonts w:ascii="宋体" w:eastAsia="宋体" w:hAnsi="MS Mincho" w:cs="宋体"/>
          <w:sz w:val="28"/>
          <w:bdr w:val="none" w:sz="0" w:space="0" w:color="auto"/>
        </w:rPr>
        <w:t>及活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将教学内容</w:t>
      </w:r>
      <w:r>
        <w:rPr>
          <w:rFonts w:ascii="宋体" w:eastAsia="宋体" w:hAnsi="SimSun" w:cs="宋体"/>
          <w:sz w:val="28"/>
          <w:bdr w:val="none" w:sz="0" w:space="0" w:color="auto"/>
        </w:rPr>
        <w:t>层层铺开</w:t>
      </w:r>
      <w:r>
        <w:rPr>
          <w:rFonts w:ascii="宋体" w:eastAsia="宋体" w:cs="宋体"/>
          <w:sz w:val="28"/>
          <w:bdr w:val="none" w:sz="0" w:space="0" w:color="auto"/>
        </w:rPr>
        <w:t>,</w:t>
      </w:r>
      <w:r>
        <w:rPr>
          <w:rFonts w:ascii="宋体" w:eastAsia="宋体" w:hAnsi="MS Mincho" w:cs="宋体"/>
          <w:sz w:val="28"/>
          <w:bdr w:val="none" w:sz="0" w:space="0" w:color="auto"/>
        </w:rPr>
        <w:t>把枯燥乏味的</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变为</w:t>
      </w:r>
      <w:r>
        <w:rPr>
          <w:rFonts w:ascii="宋体" w:eastAsia="宋体" w:hAnsi="MS Mincho" w:cs="宋体"/>
          <w:sz w:val="28"/>
          <w:bdr w:val="none" w:sz="0" w:space="0" w:color="auto"/>
        </w:rPr>
        <w:t>生</w:t>
      </w:r>
      <w:r>
        <w:rPr>
          <w:rFonts w:ascii="宋体" w:eastAsia="宋体" w:hAnsi="SimSun" w:cs="宋体"/>
          <w:sz w:val="28"/>
          <w:bdr w:val="none" w:sz="0" w:space="0" w:color="auto"/>
        </w:rPr>
        <w:t>动</w:t>
      </w:r>
      <w:r>
        <w:rPr>
          <w:rFonts w:ascii="宋体" w:eastAsia="宋体" w:hAnsi="MS Mincho" w:cs="宋体"/>
          <w:sz w:val="28"/>
          <w:bdr w:val="none" w:sz="0" w:space="0" w:color="auto"/>
        </w:rPr>
        <w:t>有趣快</w:t>
      </w:r>
      <w:r>
        <w:rPr>
          <w:rFonts w:ascii="宋体" w:eastAsia="宋体" w:hAnsi="SimSun" w:cs="宋体"/>
          <w:sz w:val="28"/>
          <w:bdr w:val="none" w:sz="0" w:space="0" w:color="auto"/>
        </w:rPr>
        <w:t>乐</w:t>
      </w:r>
      <w:r>
        <w:rPr>
          <w:rFonts w:ascii="宋体" w:eastAsia="宋体" w:hAnsi="MS Mincho" w:cs="宋体"/>
          <w:sz w:val="28"/>
          <w:bdr w:val="none" w:sz="0" w:space="0" w:color="auto"/>
        </w:rPr>
        <w:t>堡</w:t>
      </w:r>
      <w:r>
        <w:rPr>
          <w:rFonts w:ascii="宋体" w:eastAsia="宋体"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在快</w:t>
      </w:r>
      <w:r>
        <w:rPr>
          <w:rFonts w:ascii="宋体" w:eastAsia="宋体" w:hAnsi="SimSun" w:cs="宋体"/>
          <w:sz w:val="28"/>
          <w:bdr w:val="none" w:sz="0" w:space="0" w:color="auto"/>
        </w:rPr>
        <w:t>乐</w:t>
      </w:r>
      <w:r>
        <w:rPr>
          <w:rFonts w:ascii="宋体" w:eastAsia="宋体" w:hAnsi="MS Mincho" w:cs="宋体"/>
          <w:sz w:val="28"/>
          <w:bdr w:val="none" w:sz="0" w:space="0" w:color="auto"/>
        </w:rPr>
        <w:t>中学</w:t>
      </w:r>
      <w:r>
        <w:rPr>
          <w:rFonts w:ascii="宋体" w:eastAsia="宋体" w:hAnsi="SimSun" w:cs="宋体"/>
          <w:sz w:val="28"/>
          <w:bdr w:val="none" w:sz="0" w:space="0" w:color="auto"/>
        </w:rPr>
        <w:t>习</w:t>
      </w:r>
      <w:r>
        <w:rPr>
          <w:rFonts w:ascii="宋体" w:eastAsia="宋体" w:cs="宋体"/>
          <w:sz w:val="28"/>
          <w:bdr w:val="none" w:sz="0" w:space="0" w:color="auto"/>
        </w:rPr>
        <w:t>,</w:t>
      </w:r>
      <w:r>
        <w:rPr>
          <w:rFonts w:ascii="宋体" w:eastAsia="宋体" w:hAnsi="MS Mincho" w:cs="宋体"/>
          <w:sz w:val="28"/>
          <w:bdr w:val="none" w:sz="0" w:space="0" w:color="auto"/>
        </w:rPr>
        <w:t>在玩中</w:t>
      </w:r>
      <w:r>
        <w:rPr>
          <w:rFonts w:ascii="宋体" w:eastAsia="宋体" w:hAnsi="SimSun" w:cs="宋体"/>
          <w:sz w:val="28"/>
          <w:bdr w:val="none" w:sz="0" w:space="0" w:color="auto"/>
        </w:rPr>
        <w:t>获</w:t>
      </w:r>
      <w:r>
        <w:rPr>
          <w:rFonts w:ascii="宋体" w:eastAsia="宋体" w:hAnsi="MS Mincho" w:cs="宋体"/>
          <w:sz w:val="28"/>
          <w:bdr w:val="none" w:sz="0" w:space="0" w:color="auto"/>
        </w:rPr>
        <w:t>得新知</w:t>
      </w:r>
      <w:r>
        <w:rPr>
          <w:rFonts w:ascii="宋体" w:eastAsia="宋体" w:cs="宋体"/>
          <w:sz w:val="28"/>
          <w:bdr w:val="none" w:sz="0" w:space="0" w:color="auto"/>
        </w:rPr>
        <w:t>,</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反</w:t>
      </w:r>
      <w:r>
        <w:rPr>
          <w:rFonts w:ascii="宋体" w:eastAsia="宋体" w:hAnsi="SimSun" w:cs="宋体"/>
          <w:sz w:val="28"/>
          <w:bdr w:val="none" w:sz="0" w:space="0" w:color="auto"/>
        </w:rPr>
        <w:t>复</w:t>
      </w:r>
      <w:r>
        <w:rPr>
          <w:rFonts w:ascii="宋体" w:eastAsia="宋体" w:hAnsi="MS Mincho" w:cs="宋体"/>
          <w:sz w:val="28"/>
          <w:bdr w:val="none" w:sz="0" w:space="0" w:color="auto"/>
        </w:rPr>
        <w:t>的趣味操</w:t>
      </w:r>
      <w:r>
        <w:rPr>
          <w:rFonts w:ascii="宋体" w:eastAsia="宋体" w:hAnsi="SimSun" w:cs="宋体"/>
          <w:sz w:val="28"/>
          <w:bdr w:val="none" w:sz="0" w:space="0" w:color="auto"/>
        </w:rPr>
        <w:t>练</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w:t>
      </w:r>
      <w:r>
        <w:rPr>
          <w:rFonts w:ascii="宋体" w:eastAsia="宋体" w:cs="宋体"/>
          <w:sz w:val="28"/>
          <w:bdr w:val="none" w:sz="0" w:space="0" w:color="auto"/>
        </w:rPr>
        <w:t>:</w:t>
      </w:r>
      <w:r>
        <w:rPr>
          <w:rFonts w:ascii="宋体" w:eastAsia="宋体" w:hAnsi="MS Mincho" w:cs="宋体"/>
          <w:sz w:val="28"/>
          <w:bdr w:val="none" w:sz="0" w:space="0" w:color="auto"/>
        </w:rPr>
        <w:t>唱</w:t>
      </w:r>
      <w:r>
        <w:rPr>
          <w:rFonts w:ascii="宋体" w:eastAsia="宋体" w:cs="宋体"/>
          <w:sz w:val="28"/>
          <w:bdr w:val="none" w:sz="0" w:space="0" w:color="auto"/>
        </w:rPr>
        <w:t>,</w:t>
      </w:r>
      <w:r>
        <w:rPr>
          <w:rFonts w:ascii="宋体" w:eastAsia="宋体" w:hAnsi="MS Mincho" w:cs="宋体"/>
          <w:sz w:val="28"/>
          <w:bdr w:val="none" w:sz="0" w:space="0" w:color="auto"/>
        </w:rPr>
        <w:t>演</w:t>
      </w:r>
      <w:r>
        <w:rPr>
          <w:rFonts w:ascii="宋体" w:eastAsia="宋体" w:cs="宋体"/>
          <w:sz w:val="28"/>
          <w:bdr w:val="none" w:sz="0" w:space="0" w:color="auto"/>
        </w:rPr>
        <w:t>,</w:t>
      </w:r>
      <w:r>
        <w:rPr>
          <w:rFonts w:ascii="宋体" w:eastAsia="宋体" w:hAnsi="MS Mincho" w:cs="宋体"/>
          <w:sz w:val="28"/>
          <w:bdr w:val="none" w:sz="0" w:space="0" w:color="auto"/>
        </w:rPr>
        <w:t>玩</w:t>
      </w:r>
      <w:r>
        <w:rPr>
          <w:rFonts w:ascii="宋体" w:eastAsia="宋体" w:cs="宋体"/>
          <w:sz w:val="28"/>
          <w:bdr w:val="none" w:sz="0" w:space="0" w:color="auto"/>
        </w:rPr>
        <w:t>,</w:t>
      </w:r>
      <w:r>
        <w:rPr>
          <w:rFonts w:ascii="宋体" w:eastAsia="宋体" w:hAnsi="MS Mincho" w:cs="宋体"/>
          <w:sz w:val="28"/>
          <w:bdr w:val="none" w:sz="0" w:space="0" w:color="auto"/>
        </w:rPr>
        <w:t>画</w:t>
      </w:r>
      <w:r>
        <w:rPr>
          <w:rFonts w:ascii="宋体" w:eastAsia="宋体" w:cs="宋体"/>
          <w:sz w:val="28"/>
          <w:bdr w:val="none" w:sz="0" w:space="0" w:color="auto"/>
        </w:rPr>
        <w:t>,</w:t>
      </w:r>
      <w:r>
        <w:rPr>
          <w:rFonts w:ascii="宋体" w:eastAsia="宋体" w:hAnsi="MS Mincho" w:cs="宋体"/>
          <w:sz w:val="28"/>
          <w:bdr w:val="none" w:sz="0" w:space="0" w:color="auto"/>
        </w:rPr>
        <w:t>涂色</w:t>
      </w:r>
      <w:r>
        <w:rPr>
          <w:rFonts w:ascii="宋体" w:eastAsia="宋体" w:cs="宋体"/>
          <w:sz w:val="28"/>
          <w:bdr w:val="none" w:sz="0" w:space="0" w:color="auto"/>
        </w:rPr>
        <w:t>,</w:t>
      </w:r>
      <w:r>
        <w:rPr>
          <w:rFonts w:ascii="宋体" w:eastAsia="宋体" w:hAnsi="MS Mincho" w:cs="宋体"/>
          <w:sz w:val="28"/>
          <w:bdr w:val="none" w:sz="0" w:space="0" w:color="auto"/>
        </w:rPr>
        <w:t>做手工等形式</w:t>
      </w:r>
      <w:r>
        <w:rPr>
          <w:rFonts w:ascii="宋体" w:eastAsia="宋体" w:cs="宋体"/>
          <w:sz w:val="28"/>
          <w:bdr w:val="none" w:sz="0" w:space="0" w:color="auto"/>
        </w:rPr>
        <w:t>)</w:t>
      </w:r>
      <w:r>
        <w:rPr>
          <w:rFonts w:ascii="宋体" w:eastAsia="宋体" w:hAnsi="MS Mincho" w:cs="宋体"/>
          <w:sz w:val="28"/>
          <w:bdr w:val="none" w:sz="0" w:space="0" w:color="auto"/>
        </w:rPr>
        <w:t>来巩固所学新知</w:t>
      </w:r>
      <w:r>
        <w:rPr>
          <w:rFonts w:ascii="宋体" w:eastAsia="宋体" w:cs="宋体"/>
          <w:sz w:val="28"/>
          <w:bdr w:val="none" w:sz="0" w:space="0" w:color="auto"/>
        </w:rPr>
        <w:t>.</w:t>
      </w:r>
      <w:r>
        <w:rPr>
          <w:rFonts w:ascii="宋体" w:eastAsia="宋体" w:hAnsi="MS Mincho" w:cs="宋体"/>
          <w:sz w:val="28"/>
          <w:bdr w:val="none" w:sz="0" w:space="0" w:color="auto"/>
        </w:rPr>
        <w:t>在活</w:t>
      </w:r>
      <w:r>
        <w:rPr>
          <w:rFonts w:ascii="宋体" w:eastAsia="宋体" w:hAnsi="SimSun" w:cs="宋体"/>
          <w:sz w:val="28"/>
          <w:bdr w:val="none" w:sz="0" w:space="0" w:color="auto"/>
        </w:rPr>
        <w:t>动</w:t>
      </w:r>
      <w:r>
        <w:rPr>
          <w:rFonts w:ascii="宋体" w:eastAsia="宋体" w:hAnsi="MS Mincho" w:cs="宋体"/>
          <w:sz w:val="28"/>
          <w:bdr w:val="none" w:sz="0" w:space="0" w:color="auto"/>
        </w:rPr>
        <w:t>中学生</w:t>
      </w:r>
      <w:r>
        <w:rPr>
          <w:rFonts w:ascii="宋体" w:eastAsia="宋体" w:hAnsi="SimSun" w:cs="宋体"/>
          <w:sz w:val="28"/>
          <w:bdr w:val="none" w:sz="0" w:space="0" w:color="auto"/>
        </w:rPr>
        <w:t>们</w:t>
      </w:r>
      <w:r>
        <w:rPr>
          <w:rFonts w:ascii="宋体" w:eastAsia="宋体" w:hAnsi="MS Mincho" w:cs="宋体"/>
          <w:sz w:val="28"/>
          <w:bdr w:val="none" w:sz="0" w:space="0" w:color="auto"/>
        </w:rPr>
        <w:t>都</w:t>
      </w:r>
      <w:r>
        <w:rPr>
          <w:rFonts w:ascii="宋体" w:eastAsia="宋体" w:hAnsi="SimSun" w:cs="宋体"/>
          <w:sz w:val="28"/>
          <w:bdr w:val="none" w:sz="0" w:space="0" w:color="auto"/>
        </w:rPr>
        <w:t>乐</w:t>
      </w:r>
      <w:r>
        <w:rPr>
          <w:rFonts w:ascii="宋体" w:eastAsia="宋体" w:hAnsi="MS Mincho" w:cs="宋体"/>
          <w:sz w:val="28"/>
          <w:bdr w:val="none" w:sz="0" w:space="0" w:color="auto"/>
        </w:rPr>
        <w:t>于参与</w:t>
      </w:r>
      <w:r>
        <w:rPr>
          <w:rFonts w:ascii="宋体" w:eastAsia="宋体" w:cs="宋体"/>
          <w:sz w:val="28"/>
          <w:bdr w:val="none" w:sz="0" w:space="0" w:color="auto"/>
        </w:rPr>
        <w:t>,</w:t>
      </w:r>
      <w:r>
        <w:rPr>
          <w:rFonts w:ascii="宋体" w:eastAsia="宋体" w:hAnsi="MS Mincho" w:cs="宋体"/>
          <w:sz w:val="28"/>
          <w:bdr w:val="none" w:sz="0" w:space="0" w:color="auto"/>
        </w:rPr>
        <w:t>充分</w:t>
      </w:r>
      <w:r>
        <w:rPr>
          <w:rFonts w:ascii="宋体" w:eastAsia="宋体" w:hAnsi="SimSun" w:cs="宋体"/>
          <w:sz w:val="28"/>
          <w:bdr w:val="none" w:sz="0" w:space="0" w:color="auto"/>
        </w:rPr>
        <w:t>调动</w:t>
      </w:r>
      <w:r>
        <w:rPr>
          <w:rFonts w:ascii="宋体" w:eastAsia="宋体" w:hAnsi="MS Mincho" w:cs="宋体"/>
          <w:sz w:val="28"/>
          <w:bdr w:val="none" w:sz="0" w:space="0" w:color="auto"/>
        </w:rPr>
        <w:t>了学生</w:t>
      </w:r>
      <w:r>
        <w:rPr>
          <w:rFonts w:ascii="宋体" w:eastAsia="宋体" w:hAnsi="SimSun" w:cs="宋体"/>
          <w:sz w:val="28"/>
          <w:bdr w:val="none" w:sz="0" w:space="0" w:color="auto"/>
        </w:rPr>
        <w:t>们</w:t>
      </w:r>
      <w:r>
        <w:rPr>
          <w:rFonts w:ascii="宋体" w:eastAsia="宋体" w:hAnsi="MS Mincho" w:cs="宋体"/>
          <w:sz w:val="28"/>
          <w:bdr w:val="none" w:sz="0" w:space="0" w:color="auto"/>
        </w:rPr>
        <w:t>的情感</w:t>
      </w:r>
      <w:r>
        <w:rPr>
          <w:rFonts w:ascii="宋体" w:eastAsia="宋体" w:hAnsi="SimSun" w:cs="宋体"/>
          <w:sz w:val="28"/>
          <w:bdr w:val="none" w:sz="0" w:space="0" w:color="auto"/>
        </w:rPr>
        <w:t>态</w:t>
      </w:r>
      <w:r>
        <w:rPr>
          <w:rFonts w:ascii="宋体" w:eastAsia="宋体" w:hAnsi="MS Mincho" w:cs="宋体"/>
          <w:sz w:val="28"/>
          <w:bdr w:val="none" w:sz="0" w:space="0" w:color="auto"/>
        </w:rPr>
        <w:t>度和</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cs="宋体"/>
          <w:sz w:val="28"/>
          <w:bdr w:val="none" w:sz="0" w:space="0" w:color="auto"/>
        </w:rPr>
        <w:t>,</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极性得到了充分</w:t>
      </w:r>
      <w:r>
        <w:rPr>
          <w:rFonts w:ascii="宋体" w:eastAsia="宋体" w:hAnsi="SimSun" w:cs="宋体"/>
          <w:sz w:val="28"/>
          <w:bdr w:val="none" w:sz="0" w:space="0" w:color="auto"/>
        </w:rPr>
        <w:t>发挥</w:t>
      </w:r>
      <w:r>
        <w:rPr>
          <w:rFonts w:ascii="宋体" w:eastAsia="宋体" w:cs="宋体"/>
          <w:sz w:val="28"/>
          <w:bdr w:val="none" w:sz="0" w:space="0" w:color="auto"/>
        </w:rPr>
        <w:t>,</w:t>
      </w:r>
      <w:r>
        <w:rPr>
          <w:rFonts w:ascii="宋体" w:eastAsia="宋体" w:hAnsi="MS Mincho" w:cs="宋体"/>
          <w:sz w:val="28"/>
          <w:bdr w:val="none" w:sz="0" w:space="0" w:color="auto"/>
        </w:rPr>
        <w:t>教学效果良好</w:t>
      </w:r>
      <w:r>
        <w:rPr>
          <w:rFonts w:ascii="宋体" w:eastAsia="宋体"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时</w:t>
      </w:r>
      <w:r>
        <w:rPr>
          <w:rFonts w:ascii="宋体" w:eastAsia="宋体" w:hAnsi="MS Mincho" w:cs="宋体"/>
          <w:sz w:val="28"/>
          <w:bdr w:val="none" w:sz="0" w:space="0" w:color="auto"/>
        </w:rPr>
        <w:t>光荏苒，一个学期在不</w:t>
      </w:r>
      <w:r>
        <w:rPr>
          <w:rFonts w:ascii="宋体" w:eastAsia="宋体" w:hAnsi="SimSun" w:cs="宋体"/>
          <w:sz w:val="28"/>
          <w:bdr w:val="none" w:sz="0" w:space="0" w:color="auto"/>
        </w:rPr>
        <w:t>经</w:t>
      </w:r>
      <w:r>
        <w:rPr>
          <w:rFonts w:ascii="宋体" w:eastAsia="宋体" w:hAnsi="MS Mincho" w:cs="宋体"/>
          <w:sz w:val="28"/>
          <w:bdr w:val="none" w:sz="0" w:space="0" w:color="auto"/>
        </w:rPr>
        <w:t>意</w:t>
      </w:r>
      <w:r>
        <w:rPr>
          <w:rFonts w:ascii="宋体" w:eastAsia="宋体" w:hAnsi="SimSun" w:cs="宋体"/>
          <w:sz w:val="28"/>
          <w:bdr w:val="none" w:sz="0" w:space="0" w:color="auto"/>
        </w:rPr>
        <w:t>间</w:t>
      </w:r>
      <w:r>
        <w:rPr>
          <w:rFonts w:ascii="宋体" w:eastAsia="宋体" w:hAnsi="MS Mincho" w:cs="宋体"/>
          <w:sz w:val="28"/>
          <w:bdr w:val="none" w:sz="0" w:space="0" w:color="auto"/>
        </w:rPr>
        <w:t>已</w:t>
      </w:r>
      <w:r>
        <w:rPr>
          <w:rFonts w:ascii="宋体" w:eastAsia="宋体" w:hAnsi="SimSun" w:cs="宋体"/>
          <w:sz w:val="28"/>
          <w:bdr w:val="none" w:sz="0" w:space="0" w:color="auto"/>
        </w:rPr>
        <w:t>经</w:t>
      </w:r>
      <w:r>
        <w:rPr>
          <w:rFonts w:ascii="宋体" w:eastAsia="宋体" w:hAnsi="MS Mincho" w:cs="宋体"/>
          <w:sz w:val="28"/>
          <w:bdr w:val="none" w:sz="0" w:space="0" w:color="auto"/>
        </w:rPr>
        <w:t>悄悄的滑</w:t>
      </w:r>
      <w:r>
        <w:rPr>
          <w:rFonts w:ascii="宋体" w:eastAsia="宋体" w:hAnsi="SimSun" w:cs="宋体"/>
          <w:sz w:val="28"/>
          <w:bdr w:val="none" w:sz="0" w:space="0" w:color="auto"/>
        </w:rPr>
        <w:t>过</w:t>
      </w:r>
      <w:r>
        <w:rPr>
          <w:rFonts w:ascii="宋体" w:eastAsia="宋体" w:hAnsi="MS Mincho"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一学期，在</w:t>
      </w:r>
      <w:r>
        <w:rPr>
          <w:rFonts w:ascii="宋体" w:eastAsia="宋体" w:hAnsi="SimSun" w:cs="宋体"/>
          <w:sz w:val="28"/>
          <w:bdr w:val="none" w:sz="0" w:space="0" w:color="auto"/>
        </w:rPr>
        <w:t>领导</w:t>
      </w:r>
      <w:r>
        <w:rPr>
          <w:rFonts w:ascii="宋体" w:eastAsia="宋体" w:hAnsi="MS Mincho" w:cs="宋体"/>
          <w:sz w:val="28"/>
          <w:bdr w:val="none" w:sz="0" w:space="0" w:color="auto"/>
        </w:rPr>
        <w:t>和同事的</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下，是我</w:t>
      </w:r>
      <w:r>
        <w:rPr>
          <w:rFonts w:ascii="宋体" w:eastAsia="宋体" w:hAnsi="SimSun" w:cs="宋体"/>
          <w:sz w:val="28"/>
          <w:bdr w:val="none" w:sz="0" w:space="0" w:color="auto"/>
        </w:rPr>
        <w:t>对</w:t>
      </w:r>
      <w:r>
        <w:rPr>
          <w:rFonts w:ascii="宋体" w:eastAsia="宋体" w:hAnsi="MS Mincho" w:cs="宋体"/>
          <w:sz w:val="28"/>
          <w:bdr w:val="none" w:sz="0" w:space="0" w:color="auto"/>
        </w:rPr>
        <w:t>自己充</w:t>
      </w:r>
      <w:r>
        <w:rPr>
          <w:rFonts w:ascii="宋体" w:eastAsia="宋体" w:hAnsi="SimSun" w:cs="宋体"/>
          <w:sz w:val="28"/>
          <w:bdr w:val="none" w:sz="0" w:space="0" w:color="auto"/>
        </w:rPr>
        <w:t>满</w:t>
      </w:r>
      <w:r>
        <w:rPr>
          <w:rFonts w:ascii="宋体" w:eastAsia="宋体" w:hAnsi="MS Mincho" w:cs="宋体"/>
          <w:sz w:val="28"/>
          <w:bdr w:val="none" w:sz="0" w:space="0" w:color="auto"/>
        </w:rPr>
        <w:t>信心的</w:t>
      </w:r>
      <w:r>
        <w:rPr>
          <w:rFonts w:ascii="宋体" w:eastAsia="宋体" w:hAnsi="SimSun" w:cs="宋体"/>
          <w:sz w:val="28"/>
          <w:bdr w:val="none" w:sz="0" w:space="0" w:color="auto"/>
        </w:rPr>
        <w:t>过</w:t>
      </w:r>
      <w:r>
        <w:rPr>
          <w:rFonts w:ascii="宋体" w:eastAsia="宋体" w:hAnsi="MS Mincho" w:cs="宋体"/>
          <w:sz w:val="28"/>
          <w:bdr w:val="none" w:sz="0" w:space="0" w:color="auto"/>
        </w:rPr>
        <w:t>程，当然更是我快速成</w:t>
      </w:r>
      <w:r>
        <w:rPr>
          <w:rFonts w:ascii="宋体" w:eastAsia="宋体" w:hAnsi="SimSun" w:cs="宋体"/>
          <w:sz w:val="28"/>
          <w:bdr w:val="none" w:sz="0" w:space="0" w:color="auto"/>
        </w:rPr>
        <w:t>长</w:t>
      </w:r>
      <w:r>
        <w:rPr>
          <w:rFonts w:ascii="宋体" w:eastAsia="宋体" w:hAnsi="MS Mincho" w:cs="宋体"/>
          <w:sz w:val="28"/>
          <w:bdr w:val="none" w:sz="0" w:space="0" w:color="auto"/>
        </w:rPr>
        <w:t>的</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cs="宋体"/>
          <w:sz w:val="28"/>
          <w:bdr w:val="none" w:sz="0" w:space="0" w:color="auto"/>
        </w:rPr>
        <w:t>!</w:t>
      </w:r>
      <w:r>
        <w:rPr>
          <w:rFonts w:ascii="宋体" w:eastAsia="宋体" w:hAnsi="MS Mincho" w:cs="宋体"/>
          <w:sz w:val="28"/>
          <w:bdr w:val="none" w:sz="0" w:space="0" w:color="auto"/>
        </w:rPr>
        <w:t>静下心来，我</w:t>
      </w:r>
      <w:r>
        <w:rPr>
          <w:rFonts w:ascii="宋体" w:eastAsia="宋体" w:hAnsi="SimSun" w:cs="宋体"/>
          <w:sz w:val="28"/>
          <w:bdr w:val="none" w:sz="0" w:space="0" w:color="auto"/>
        </w:rPr>
        <w:t>对这</w:t>
      </w:r>
      <w:r>
        <w:rPr>
          <w:rFonts w:ascii="宋体" w:eastAsia="宋体" w:hAnsi="MS Mincho" w:cs="宋体"/>
          <w:sz w:val="28"/>
          <w:bdr w:val="none" w:sz="0" w:space="0" w:color="auto"/>
        </w:rPr>
        <w:t>个学期自己的方方面面做一个全面的</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一、思想方面。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爱</w:t>
      </w:r>
      <w:r>
        <w:rPr>
          <w:rFonts w:ascii="宋体" w:eastAsia="宋体" w:hAnsi="MS Mincho" w:cs="宋体"/>
          <w:sz w:val="28"/>
          <w:bdr w:val="none" w:sz="0" w:space="0" w:color="auto"/>
        </w:rPr>
        <w:t>国</w:t>
      </w:r>
      <w:r>
        <w:rPr>
          <w:rFonts w:ascii="宋体" w:eastAsia="宋体" w:hAnsi="SimSun" w:cs="宋体"/>
          <w:sz w:val="28"/>
          <w:bdr w:val="none" w:sz="0" w:space="0" w:color="auto"/>
        </w:rPr>
        <w:t>爱岗</w:t>
      </w:r>
      <w:r>
        <w:rPr>
          <w:rFonts w:ascii="宋体" w:eastAsia="宋体" w:hAnsi="MS Mincho" w:cs="宋体"/>
          <w:sz w:val="28"/>
          <w:bdr w:val="none" w:sz="0" w:space="0" w:color="auto"/>
        </w:rPr>
        <w:t>敬</w:t>
      </w:r>
      <w:r>
        <w:rPr>
          <w:rFonts w:ascii="宋体" w:eastAsia="宋体" w:hAnsi="SimSun" w:cs="宋体"/>
          <w:sz w:val="28"/>
          <w:bdr w:val="none" w:sz="0" w:space="0" w:color="auto"/>
        </w:rPr>
        <w:t>业</w:t>
      </w:r>
      <w:r>
        <w:rPr>
          <w:rFonts w:ascii="宋体" w:eastAsia="宋体" w:hAnsi="MS Mincho" w:cs="宋体"/>
          <w:sz w:val="28"/>
          <w:bdr w:val="none" w:sz="0" w:space="0" w:color="auto"/>
        </w:rPr>
        <w:t>，</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认</w:t>
      </w:r>
      <w:r>
        <w:rPr>
          <w:rFonts w:ascii="宋体" w:eastAsia="宋体" w:hAnsi="MS Mincho" w:cs="宋体"/>
          <w:sz w:val="28"/>
          <w:bdr w:val="none" w:sz="0" w:space="0" w:color="auto"/>
        </w:rPr>
        <w:t>真参加园内</w:t>
      </w:r>
      <w:r>
        <w:rPr>
          <w:rFonts w:ascii="宋体" w:eastAsia="宋体" w:hAnsi="SimSun" w:cs="宋体"/>
          <w:sz w:val="28"/>
          <w:bdr w:val="none" w:sz="0" w:space="0" w:color="auto"/>
        </w:rPr>
        <w:t>组织</w:t>
      </w:r>
      <w:r>
        <w:rPr>
          <w:rFonts w:ascii="宋体" w:eastAsia="宋体" w:hAnsi="MS Mincho" w:cs="宋体"/>
          <w:sz w:val="28"/>
          <w:bdr w:val="none" w:sz="0" w:space="0" w:color="auto"/>
        </w:rPr>
        <w:t>的各</w:t>
      </w:r>
      <w:r>
        <w:rPr>
          <w:rFonts w:ascii="宋体" w:eastAsia="宋体" w:hAnsi="SimSun" w:cs="宋体"/>
          <w:sz w:val="28"/>
          <w:bdr w:val="none" w:sz="0" w:space="0" w:color="auto"/>
        </w:rPr>
        <w:t>项</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和学</w:t>
      </w:r>
      <w:r>
        <w:rPr>
          <w:rFonts w:ascii="宋体" w:eastAsia="宋体" w:hAnsi="SimSun" w:cs="宋体"/>
          <w:sz w:val="28"/>
          <w:bdr w:val="none" w:sz="0" w:space="0" w:color="auto"/>
        </w:rPr>
        <w:t>习</w:t>
      </w:r>
      <w:r>
        <w:rPr>
          <w:rFonts w:ascii="宋体" w:eastAsia="宋体" w:hAnsi="MS Mincho" w:cs="宋体"/>
          <w:sz w:val="28"/>
          <w:bdr w:val="none" w:sz="0" w:space="0" w:color="auto"/>
        </w:rPr>
        <w:t>。做</w:t>
      </w:r>
      <w:r>
        <w:rPr>
          <w:rFonts w:ascii="宋体" w:eastAsia="宋体" w:hAnsi="SimSun" w:cs="宋体"/>
          <w:sz w:val="28"/>
          <w:bdr w:val="none" w:sz="0" w:space="0" w:color="auto"/>
        </w:rPr>
        <w:t>为</w:t>
      </w:r>
      <w:r>
        <w:rPr>
          <w:rFonts w:ascii="宋体" w:eastAsia="宋体" w:hAnsi="MS Mincho" w:cs="宋体"/>
          <w:sz w:val="28"/>
          <w:bdr w:val="none" w:sz="0" w:space="0" w:color="auto"/>
        </w:rPr>
        <w:t>一名幼儿教</w:t>
      </w:r>
      <w:r>
        <w:rPr>
          <w:rFonts w:ascii="宋体" w:eastAsia="宋体" w:hAnsi="SimSun" w:cs="宋体"/>
          <w:sz w:val="28"/>
          <w:bdr w:val="none" w:sz="0" w:space="0" w:color="auto"/>
        </w:rPr>
        <w:t>师</w:t>
      </w:r>
      <w:r>
        <w:rPr>
          <w:rFonts w:ascii="宋体" w:eastAsia="宋体" w:hAnsi="MS Mincho" w:cs="宋体"/>
          <w:sz w:val="28"/>
          <w:bdr w:val="none" w:sz="0" w:space="0" w:color="auto"/>
        </w:rPr>
        <w:t>，我也不断提高自己的</w:t>
      </w:r>
      <w:r>
        <w:rPr>
          <w:rFonts w:ascii="宋体" w:eastAsia="宋体" w:hAnsi="SimSun" w:cs="宋体"/>
          <w:sz w:val="28"/>
          <w:bdr w:val="none" w:sz="0" w:space="0" w:color="auto"/>
        </w:rPr>
        <w:t>师</w:t>
      </w:r>
      <w:r>
        <w:rPr>
          <w:rFonts w:ascii="宋体" w:eastAsia="宋体" w:hAnsi="MS Mincho" w:cs="宋体"/>
          <w:sz w:val="28"/>
          <w:bdr w:val="none" w:sz="0" w:space="0" w:color="auto"/>
        </w:rPr>
        <w:t>德修</w:t>
      </w:r>
      <w:r>
        <w:rPr>
          <w:rFonts w:ascii="宋体" w:eastAsia="宋体" w:hAnsi="SimSun" w:cs="宋体"/>
          <w:sz w:val="28"/>
          <w:bdr w:val="none" w:sz="0" w:space="0" w:color="auto"/>
        </w:rPr>
        <w:t>养</w:t>
      </w:r>
      <w:r>
        <w:rPr>
          <w:rFonts w:ascii="宋体" w:eastAsia="宋体" w:hAnsi="MS Mincho" w:cs="宋体"/>
          <w:sz w:val="28"/>
          <w:bdr w:val="none" w:sz="0" w:space="0" w:color="auto"/>
        </w:rPr>
        <w:t>。相信我一定会做一名</w:t>
      </w:r>
      <w:r>
        <w:rPr>
          <w:rFonts w:ascii="宋体" w:eastAsia="宋体" w:hAnsi="SimSun" w:cs="宋体"/>
          <w:sz w:val="28"/>
          <w:bdr w:val="none" w:sz="0" w:space="0" w:color="auto"/>
        </w:rPr>
        <w:t>关</w:t>
      </w:r>
      <w:r>
        <w:rPr>
          <w:rFonts w:ascii="宋体" w:eastAsia="宋体" w:hAnsi="MS Mincho" w:cs="宋体"/>
          <w:sz w:val="28"/>
          <w:bdr w:val="none" w:sz="0" w:space="0" w:color="auto"/>
        </w:rPr>
        <w:t>心</w:t>
      </w:r>
      <w:r>
        <w:rPr>
          <w:rFonts w:ascii="宋体" w:eastAsia="宋体" w:hAnsi="SimSun" w:cs="宋体"/>
          <w:sz w:val="28"/>
          <w:bdr w:val="none" w:sz="0" w:space="0" w:color="auto"/>
        </w:rPr>
        <w:t>爱护</w:t>
      </w:r>
      <w:r>
        <w:rPr>
          <w:rFonts w:ascii="宋体" w:eastAsia="宋体" w:hAnsi="MS Mincho" w:cs="宋体"/>
          <w:sz w:val="28"/>
          <w:bdr w:val="none" w:sz="0" w:space="0" w:color="auto"/>
        </w:rPr>
        <w:t>孩子，</w:t>
      </w:r>
      <w:r>
        <w:rPr>
          <w:rFonts w:ascii="宋体" w:eastAsia="宋体" w:hAnsi="SimSun" w:cs="宋体"/>
          <w:sz w:val="28"/>
          <w:bdr w:val="none" w:sz="0" w:space="0" w:color="auto"/>
        </w:rPr>
        <w:t>对</w:t>
      </w:r>
      <w:r>
        <w:rPr>
          <w:rFonts w:ascii="宋体" w:eastAsia="宋体" w:hAnsi="MS Mincho" w:cs="宋体"/>
          <w:sz w:val="28"/>
          <w:bdr w:val="none" w:sz="0" w:space="0" w:color="auto"/>
        </w:rPr>
        <w:t>幼儿园有</w:t>
      </w:r>
      <w:r>
        <w:rPr>
          <w:rFonts w:ascii="宋体" w:eastAsia="宋体" w:hAnsi="SimSun" w:cs="宋体"/>
          <w:sz w:val="28"/>
          <w:bdr w:val="none" w:sz="0" w:space="0" w:color="auto"/>
        </w:rPr>
        <w:t>贡</w:t>
      </w:r>
      <w:r>
        <w:rPr>
          <w:rFonts w:ascii="宋体" w:eastAsia="宋体" w:hAnsi="MS Mincho" w:cs="宋体"/>
          <w:sz w:val="28"/>
          <w:bdr w:val="none" w:sz="0" w:space="0" w:color="auto"/>
        </w:rPr>
        <w:t>献的人。</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二、工作</w:t>
      </w:r>
      <w:r>
        <w:rPr>
          <w:rStyle w:val="strong"/>
          <w:rFonts w:ascii="宋体" w:eastAsia="宋体" w:hAnsi="SimSun" w:cs="宋体"/>
          <w:b/>
          <w:sz w:val="28"/>
          <w:bdr w:val="none" w:sz="0" w:space="0" w:color="auto"/>
        </w:rPr>
        <w:t>态</w:t>
      </w:r>
      <w:r>
        <w:rPr>
          <w:rStyle w:val="strong"/>
          <w:rFonts w:ascii="宋体" w:eastAsia="宋体" w:hAnsi="MS Mincho" w:cs="宋体"/>
          <w:b/>
          <w:sz w:val="28"/>
          <w:bdr w:val="none" w:sz="0" w:space="0" w:color="auto"/>
        </w:rPr>
        <w:t>度方面。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对</w:t>
      </w:r>
      <w:r>
        <w:rPr>
          <w:rFonts w:ascii="宋体" w:eastAsia="宋体" w:hAnsi="MS Mincho" w:cs="宋体"/>
          <w:sz w:val="28"/>
          <w:bdr w:val="none" w:sz="0" w:space="0" w:color="auto"/>
        </w:rPr>
        <w:t>待工作，在园能遵守园内的</w:t>
      </w:r>
      <w:r>
        <w:rPr>
          <w:rFonts w:ascii="宋体" w:eastAsia="宋体" w:hAnsi="SimSun" w:cs="宋体"/>
          <w:sz w:val="28"/>
          <w:bdr w:val="none" w:sz="0" w:space="0" w:color="auto"/>
        </w:rPr>
        <w:t>规</w:t>
      </w:r>
      <w:r>
        <w:rPr>
          <w:rFonts w:ascii="宋体" w:eastAsia="宋体" w:hAnsi="MS Mincho" w:cs="宋体"/>
          <w:sz w:val="28"/>
          <w:bdr w:val="none" w:sz="0" w:space="0" w:color="auto"/>
        </w:rPr>
        <w:t>章制度。能与班</w:t>
      </w:r>
      <w:r>
        <w:rPr>
          <w:rFonts w:ascii="宋体" w:eastAsia="宋体" w:hAnsi="SimSun" w:cs="宋体"/>
          <w:sz w:val="28"/>
          <w:bdr w:val="none" w:sz="0" w:space="0" w:color="auto"/>
        </w:rPr>
        <w:t>级</w:t>
      </w:r>
      <w:r>
        <w:rPr>
          <w:rFonts w:ascii="宋体" w:eastAsia="宋体" w:hAnsi="MS Mincho" w:cs="宋体"/>
          <w:sz w:val="28"/>
          <w:bdr w:val="none" w:sz="0" w:space="0" w:color="auto"/>
        </w:rPr>
        <w:t>搭班老</w:t>
      </w:r>
      <w:r>
        <w:rPr>
          <w:rFonts w:ascii="宋体" w:eastAsia="宋体" w:hAnsi="SimSun" w:cs="宋体"/>
          <w:sz w:val="28"/>
          <w:bdr w:val="none" w:sz="0" w:space="0" w:color="auto"/>
        </w:rPr>
        <w:t>师协调</w:t>
      </w:r>
      <w:r>
        <w:rPr>
          <w:rFonts w:ascii="宋体" w:eastAsia="宋体" w:hAnsi="MS Mincho" w:cs="宋体"/>
          <w:sz w:val="28"/>
          <w:bdr w:val="none" w:sz="0" w:space="0" w:color="auto"/>
        </w:rPr>
        <w:t>合作，听取他</w:t>
      </w:r>
      <w:r>
        <w:rPr>
          <w:rFonts w:ascii="宋体" w:eastAsia="宋体" w:hAnsi="SimSun" w:cs="宋体"/>
          <w:sz w:val="28"/>
          <w:bdr w:val="none" w:sz="0" w:space="0" w:color="auto"/>
        </w:rPr>
        <w:t>们</w:t>
      </w:r>
      <w:r>
        <w:rPr>
          <w:rFonts w:ascii="宋体" w:eastAsia="宋体" w:hAnsi="MS Mincho" w:cs="宋体"/>
          <w:sz w:val="28"/>
          <w:bdr w:val="none" w:sz="0" w:space="0" w:color="auto"/>
        </w:rPr>
        <w:t>的意</w:t>
      </w:r>
      <w:r>
        <w:rPr>
          <w:rFonts w:ascii="宋体" w:eastAsia="宋体" w:hAnsi="SimSun" w:cs="宋体"/>
          <w:sz w:val="28"/>
          <w:bdr w:val="none" w:sz="0" w:space="0" w:color="auto"/>
        </w:rPr>
        <w:t>见</w:t>
      </w:r>
      <w:r>
        <w:rPr>
          <w:rFonts w:ascii="宋体" w:eastAsia="宋体" w:hAnsi="MS Mincho" w:cs="宋体"/>
          <w:sz w:val="28"/>
          <w:bdr w:val="none" w:sz="0" w:space="0" w:color="auto"/>
        </w:rPr>
        <w:t>和建</w:t>
      </w:r>
      <w:r>
        <w:rPr>
          <w:rFonts w:ascii="宋体" w:eastAsia="宋体" w:hAnsi="SimSun" w:cs="宋体"/>
          <w:sz w:val="28"/>
          <w:bdr w:val="none" w:sz="0" w:space="0" w:color="auto"/>
        </w:rPr>
        <w:t>议</w:t>
      </w:r>
      <w:r>
        <w:rPr>
          <w:rFonts w:ascii="宋体" w:eastAsia="宋体" w:hAnsi="MS Mincho" w:cs="宋体"/>
          <w:sz w:val="28"/>
          <w:bdr w:val="none" w:sz="0" w:space="0" w:color="auto"/>
        </w:rPr>
        <w:t>，共同做好班</w:t>
      </w:r>
      <w:r>
        <w:rPr>
          <w:rFonts w:ascii="宋体" w:eastAsia="宋体" w:hAnsi="SimSun" w:cs="宋体"/>
          <w:sz w:val="28"/>
          <w:bdr w:val="none" w:sz="0" w:space="0" w:color="auto"/>
        </w:rPr>
        <w:t>级</w:t>
      </w:r>
      <w:r>
        <w:rPr>
          <w:rFonts w:ascii="宋体" w:eastAsia="宋体" w:hAnsi="MS Mincho" w:cs="宋体"/>
          <w:sz w:val="28"/>
          <w:bdr w:val="none" w:sz="0" w:space="0" w:color="auto"/>
        </w:rPr>
        <w:t>工作。在几次大型活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筹</w:t>
      </w:r>
      <w:r>
        <w:rPr>
          <w:rFonts w:ascii="宋体" w:eastAsia="宋体" w:hAnsi="MS Mincho" w:cs="宋体"/>
          <w:sz w:val="28"/>
          <w:bdr w:val="none" w:sz="0" w:space="0" w:color="auto"/>
        </w:rPr>
        <w:t>划工作中，能与班</w:t>
      </w:r>
      <w:r>
        <w:rPr>
          <w:rFonts w:ascii="宋体" w:eastAsia="宋体" w:hAnsi="SimSun" w:cs="宋体"/>
          <w:sz w:val="28"/>
          <w:bdr w:val="none" w:sz="0" w:space="0" w:color="auto"/>
        </w:rPr>
        <w:t>级</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共同商量交流，布置班</w:t>
      </w:r>
      <w:r>
        <w:rPr>
          <w:rFonts w:ascii="宋体" w:eastAsia="宋体" w:hAnsi="SimSun" w:cs="宋体"/>
          <w:sz w:val="28"/>
          <w:bdr w:val="none" w:sz="0" w:space="0" w:color="auto"/>
        </w:rPr>
        <w:t>级环</w:t>
      </w:r>
      <w:r>
        <w:rPr>
          <w:rFonts w:ascii="宋体" w:eastAsia="宋体" w:hAnsi="MS Mincho" w:cs="宋体"/>
          <w:sz w:val="28"/>
          <w:bdr w:val="none" w:sz="0" w:space="0" w:color="auto"/>
        </w:rPr>
        <w:t>境，工作气氛融洽友</w:t>
      </w:r>
      <w:r>
        <w:rPr>
          <w:rFonts w:ascii="宋体" w:eastAsia="宋体" w:hAnsi="SimSun" w:cs="宋体"/>
          <w:sz w:val="28"/>
          <w:bdr w:val="none" w:sz="0" w:space="0" w:color="auto"/>
        </w:rPr>
        <w:t>爱</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三、工作能力方面。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今年我担任的是大一班的英</w:t>
      </w:r>
      <w:r>
        <w:rPr>
          <w:rFonts w:ascii="宋体" w:eastAsia="宋体" w:hAnsi="SimSun" w:cs="宋体"/>
          <w:sz w:val="28"/>
          <w:bdr w:val="none" w:sz="0" w:space="0" w:color="auto"/>
        </w:rPr>
        <w:t>语</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一</w:t>
      </w:r>
      <w:r>
        <w:rPr>
          <w:rFonts w:ascii="宋体" w:eastAsia="宋体" w:hAnsi="SimSun" w:cs="宋体"/>
          <w:sz w:val="28"/>
          <w:bdr w:val="none" w:sz="0" w:space="0" w:color="auto"/>
        </w:rPr>
        <w:t>职</w:t>
      </w:r>
      <w:r>
        <w:rPr>
          <w:rFonts w:ascii="宋体" w:eastAsia="宋体" w:hAnsi="MS Mincho" w:cs="宋体"/>
          <w:sz w:val="28"/>
          <w:bdr w:val="none" w:sz="0" w:space="0" w:color="auto"/>
        </w:rPr>
        <w:t>，我园引</w:t>
      </w:r>
      <w:r>
        <w:rPr>
          <w:rFonts w:ascii="宋体" w:eastAsia="宋体" w:hAnsi="SimSun" w:cs="宋体"/>
          <w:sz w:val="28"/>
          <w:bdr w:val="none" w:sz="0" w:space="0" w:color="auto"/>
        </w:rPr>
        <w:t>进</w:t>
      </w:r>
      <w:r>
        <w:rPr>
          <w:rFonts w:ascii="宋体" w:eastAsia="宋体" w:hAnsi="MS Mincho" w:cs="宋体"/>
          <w:sz w:val="28"/>
          <w:bdr w:val="none" w:sz="0" w:space="0" w:color="auto"/>
        </w:rPr>
        <w:t>了浸入式全英文英</w:t>
      </w:r>
      <w:r>
        <w:rPr>
          <w:rFonts w:ascii="宋体" w:eastAsia="宋体" w:hAnsi="SimSun" w:cs="宋体"/>
          <w:sz w:val="28"/>
          <w:bdr w:val="none" w:sz="0" w:space="0" w:color="auto"/>
        </w:rPr>
        <w:t>语</w:t>
      </w:r>
      <w:r>
        <w:rPr>
          <w:rFonts w:ascii="宋体" w:eastAsia="宋体" w:hAnsi="MS Mincho" w:cs="宋体"/>
          <w:sz w:val="28"/>
          <w:bdr w:val="none" w:sz="0" w:space="0" w:color="auto"/>
        </w:rPr>
        <w:t>教学，</w:t>
      </w:r>
      <w:r>
        <w:rPr>
          <w:rFonts w:ascii="宋体" w:eastAsia="宋体" w:hAnsi="SimSun" w:cs="宋体"/>
          <w:sz w:val="28"/>
          <w:bdr w:val="none" w:sz="0" w:space="0" w:color="auto"/>
        </w:rPr>
        <w:t>这</w:t>
      </w:r>
      <w:r>
        <w:rPr>
          <w:rFonts w:ascii="宋体" w:eastAsia="宋体" w:hAnsi="MS Mincho" w:cs="宋体"/>
          <w:sz w:val="28"/>
          <w:bdr w:val="none" w:sz="0" w:space="0" w:color="auto"/>
        </w:rPr>
        <w:t>是一个极具可行性的</w:t>
      </w:r>
      <w:r>
        <w:rPr>
          <w:rFonts w:ascii="宋体" w:eastAsia="宋体" w:hAnsi="SimSun" w:cs="宋体"/>
          <w:sz w:val="28"/>
          <w:bdr w:val="none" w:sz="0" w:space="0" w:color="auto"/>
        </w:rPr>
        <w:t>课题</w:t>
      </w:r>
      <w:r>
        <w:rPr>
          <w:rFonts w:ascii="宋体" w:eastAsia="宋体" w:hAnsi="MS Mincho" w:cs="宋体"/>
          <w:sz w:val="28"/>
          <w:bdr w:val="none" w:sz="0" w:space="0" w:color="auto"/>
        </w:rPr>
        <w:t>，我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贯彻这</w:t>
      </w:r>
      <w:r>
        <w:rPr>
          <w:rFonts w:ascii="宋体" w:eastAsia="宋体" w:hAnsi="MS Mincho" w:cs="宋体"/>
          <w:sz w:val="28"/>
          <w:bdr w:val="none" w:sz="0" w:space="0" w:color="auto"/>
        </w:rPr>
        <w:t>个理念指</w:t>
      </w:r>
      <w:r>
        <w:rPr>
          <w:rFonts w:ascii="宋体" w:eastAsia="宋体" w:hAnsi="SimSun" w:cs="宋体"/>
          <w:sz w:val="28"/>
          <w:bdr w:val="none" w:sz="0" w:space="0" w:color="auto"/>
        </w:rPr>
        <w:t>导</w:t>
      </w:r>
      <w:r>
        <w:rPr>
          <w:rFonts w:ascii="宋体" w:eastAsia="宋体" w:hAnsi="MS Mincho" w:cs="宋体"/>
          <w:sz w:val="28"/>
          <w:bdr w:val="none" w:sz="0" w:space="0" w:color="auto"/>
        </w:rPr>
        <w:t>下的教学原</w:t>
      </w:r>
      <w:r>
        <w:rPr>
          <w:rFonts w:ascii="宋体" w:eastAsia="宋体" w:hAnsi="SimSun" w:cs="宋体"/>
          <w:sz w:val="28"/>
          <w:bdr w:val="none" w:sz="0" w:space="0" w:color="auto"/>
        </w:rPr>
        <w:t>则</w:t>
      </w:r>
      <w:r>
        <w:rPr>
          <w:rFonts w:ascii="宋体" w:eastAsia="宋体" w:hAnsi="MS Mincho" w:cs="宋体"/>
          <w:sz w:val="28"/>
          <w:bdr w:val="none" w:sz="0" w:space="0" w:color="auto"/>
        </w:rPr>
        <w:t>，在班</w:t>
      </w:r>
      <w:r>
        <w:rPr>
          <w:rFonts w:ascii="宋体" w:eastAsia="宋体" w:hAnsi="SimSun" w:cs="宋体"/>
          <w:sz w:val="28"/>
          <w:bdr w:val="none" w:sz="0" w:space="0" w:color="auto"/>
        </w:rPr>
        <w:t>级积</w:t>
      </w:r>
      <w:r>
        <w:rPr>
          <w:rFonts w:ascii="宋体" w:eastAsia="宋体" w:hAnsi="MS Mincho" w:cs="宋体"/>
          <w:sz w:val="28"/>
          <w:bdr w:val="none" w:sz="0" w:space="0" w:color="auto"/>
        </w:rPr>
        <w:t>极</w:t>
      </w:r>
      <w:r>
        <w:rPr>
          <w:rFonts w:ascii="宋体" w:eastAsia="宋体" w:hAnsi="SimSun" w:cs="宋体"/>
          <w:sz w:val="28"/>
          <w:bdr w:val="none" w:sz="0" w:space="0" w:color="auto"/>
        </w:rPr>
        <w:t>开</w:t>
      </w:r>
      <w:r>
        <w:rPr>
          <w:rFonts w:ascii="宋体" w:eastAsia="宋体" w:hAnsi="MS Mincho" w:cs="宋体"/>
          <w:sz w:val="28"/>
          <w:bdr w:val="none" w:sz="0" w:space="0" w:color="auto"/>
        </w:rPr>
        <w:t>展半日全英文教育教学活</w:t>
      </w:r>
      <w:r>
        <w:rPr>
          <w:rFonts w:ascii="宋体" w:eastAsia="宋体" w:hAnsi="SimSun" w:cs="宋体"/>
          <w:sz w:val="28"/>
          <w:bdr w:val="none" w:sz="0" w:space="0" w:color="auto"/>
        </w:rPr>
        <w:t>动</w:t>
      </w:r>
      <w:r>
        <w:rPr>
          <w:rFonts w:ascii="宋体" w:eastAsia="宋体" w:hAnsi="MS Mincho" w:cs="宋体"/>
          <w:sz w:val="28"/>
          <w:bdr w:val="none" w:sz="0" w:space="0" w:color="auto"/>
        </w:rPr>
        <w:t>，看着孩子</w:t>
      </w:r>
      <w:r>
        <w:rPr>
          <w:rFonts w:ascii="宋体" w:eastAsia="宋体" w:hAnsi="SimSun" w:cs="宋体"/>
          <w:sz w:val="28"/>
          <w:bdr w:val="none" w:sz="0" w:space="0" w:color="auto"/>
        </w:rPr>
        <w:t>们</w:t>
      </w:r>
      <w:r>
        <w:rPr>
          <w:rFonts w:ascii="宋体" w:eastAsia="宋体" w:hAnsi="MS Mincho" w:cs="宋体"/>
          <w:sz w:val="28"/>
          <w:bdr w:val="none" w:sz="0" w:space="0" w:color="auto"/>
        </w:rPr>
        <w:t>从</w:t>
      </w:r>
      <w:r>
        <w:rPr>
          <w:rFonts w:ascii="宋体" w:eastAsia="宋体" w:hAnsi="SimSun" w:cs="宋体"/>
          <w:sz w:val="28"/>
          <w:bdr w:val="none" w:sz="0" w:space="0" w:color="auto"/>
        </w:rPr>
        <w:t>刚开</w:t>
      </w:r>
      <w:r>
        <w:rPr>
          <w:rFonts w:ascii="宋体" w:eastAsia="宋体" w:hAnsi="MS Mincho" w:cs="宋体"/>
          <w:sz w:val="28"/>
          <w:bdr w:val="none" w:sz="0" w:space="0" w:color="auto"/>
        </w:rPr>
        <w:t>始会运用</w:t>
      </w:r>
      <w:r>
        <w:rPr>
          <w:rFonts w:ascii="宋体" w:eastAsia="宋体" w:hAnsi="SimSun" w:cs="宋体"/>
          <w:sz w:val="28"/>
          <w:bdr w:val="none" w:sz="0" w:space="0" w:color="auto"/>
        </w:rPr>
        <w:t>简单</w:t>
      </w:r>
      <w:r>
        <w:rPr>
          <w:rFonts w:ascii="宋体" w:eastAsia="宋体" w:hAnsi="MS Mincho" w:cs="宋体"/>
          <w:sz w:val="28"/>
          <w:bdr w:val="none" w:sz="0" w:space="0" w:color="auto"/>
        </w:rPr>
        <w:t>的英</w:t>
      </w:r>
      <w:r>
        <w:rPr>
          <w:rFonts w:ascii="宋体" w:eastAsia="宋体" w:hAnsi="SimSun" w:cs="宋体"/>
          <w:sz w:val="28"/>
          <w:bdr w:val="none" w:sz="0" w:space="0" w:color="auto"/>
        </w:rPr>
        <w:t>语单词</w:t>
      </w:r>
      <w:r>
        <w:rPr>
          <w:rFonts w:ascii="宋体" w:eastAsia="宋体" w:hAnsi="MS Mincho" w:cs="宋体"/>
          <w:sz w:val="28"/>
          <w:bdr w:val="none" w:sz="0" w:space="0" w:color="auto"/>
        </w:rPr>
        <w:t>到可以用常用的日常用</w:t>
      </w:r>
      <w:r>
        <w:rPr>
          <w:rFonts w:ascii="宋体" w:eastAsia="宋体" w:hAnsi="SimSun" w:cs="宋体"/>
          <w:sz w:val="28"/>
          <w:bdr w:val="none" w:sz="0" w:space="0" w:color="auto"/>
        </w:rPr>
        <w:t>语</w:t>
      </w:r>
      <w:r>
        <w:rPr>
          <w:rFonts w:ascii="宋体" w:eastAsia="宋体" w:hAnsi="MS Mincho" w:cs="宋体"/>
          <w:sz w:val="28"/>
          <w:bdr w:val="none" w:sz="0" w:space="0" w:color="auto"/>
        </w:rPr>
        <w:t>和老</w:t>
      </w:r>
      <w:r>
        <w:rPr>
          <w:rFonts w:ascii="宋体" w:eastAsia="宋体" w:hAnsi="SimSun" w:cs="宋体"/>
          <w:sz w:val="28"/>
          <w:bdr w:val="none" w:sz="0" w:space="0" w:color="auto"/>
        </w:rPr>
        <w:t>师对话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，并能大胆的表演英</w:t>
      </w:r>
      <w:r>
        <w:rPr>
          <w:rFonts w:ascii="宋体" w:eastAsia="宋体" w:hAnsi="SimSun" w:cs="宋体"/>
          <w:sz w:val="28"/>
          <w:bdr w:val="none" w:sz="0" w:space="0" w:color="auto"/>
        </w:rPr>
        <w:t>语</w:t>
      </w:r>
      <w:r>
        <w:rPr>
          <w:rFonts w:ascii="宋体" w:eastAsia="宋体" w:hAnsi="MS Mincho" w:cs="宋体"/>
          <w:sz w:val="28"/>
          <w:bdr w:val="none" w:sz="0" w:space="0" w:color="auto"/>
        </w:rPr>
        <w:t>童</w:t>
      </w:r>
      <w:r>
        <w:rPr>
          <w:rFonts w:ascii="宋体" w:eastAsia="宋体" w:hAnsi="SimSun" w:cs="宋体"/>
          <w:sz w:val="28"/>
          <w:bdr w:val="none" w:sz="0" w:space="0" w:color="auto"/>
        </w:rPr>
        <w:t>话剧</w:t>
      </w:r>
      <w:r>
        <w:rPr>
          <w:rFonts w:ascii="宋体" w:eastAsia="宋体" w:hAnsi="MS Mincho" w:cs="宋体"/>
          <w:sz w:val="28"/>
          <w:bdr w:val="none" w:sz="0" w:space="0" w:color="auto"/>
        </w:rPr>
        <w:t>，那</w:t>
      </w:r>
      <w:r>
        <w:rPr>
          <w:rFonts w:ascii="宋体" w:eastAsia="宋体" w:hAnsi="SimSun" w:cs="宋体"/>
          <w:sz w:val="28"/>
          <w:bdr w:val="none" w:sz="0" w:space="0" w:color="auto"/>
        </w:rPr>
        <w:t>种</w:t>
      </w:r>
      <w:r>
        <w:rPr>
          <w:rFonts w:ascii="宋体" w:eastAsia="宋体" w:hAnsi="MS Mincho" w:cs="宋体"/>
          <w:sz w:val="28"/>
          <w:bdr w:val="none" w:sz="0" w:space="0" w:color="auto"/>
        </w:rPr>
        <w:t>成功的喜悦是用</w:t>
      </w:r>
      <w:r>
        <w:rPr>
          <w:rFonts w:ascii="宋体" w:eastAsia="宋体" w:hAnsi="SimSun" w:cs="宋体"/>
          <w:sz w:val="28"/>
          <w:bdr w:val="none" w:sz="0" w:space="0" w:color="auto"/>
        </w:rPr>
        <w:t>语</w:t>
      </w:r>
      <w:r>
        <w:rPr>
          <w:rFonts w:ascii="宋体" w:eastAsia="宋体" w:hAnsi="MS Mincho" w:cs="宋体"/>
          <w:sz w:val="28"/>
          <w:bdr w:val="none" w:sz="0" w:space="0" w:color="auto"/>
        </w:rPr>
        <w:t>言无法表达的，当然了，</w:t>
      </w:r>
      <w:r>
        <w:rPr>
          <w:rFonts w:ascii="宋体" w:eastAsia="宋体" w:hAnsi="SimSun" w:cs="宋体"/>
          <w:sz w:val="28"/>
          <w:bdr w:val="none" w:sz="0" w:space="0" w:color="auto"/>
        </w:rPr>
        <w:t>这仅仅</w:t>
      </w:r>
      <w:r>
        <w:rPr>
          <w:rFonts w:ascii="宋体" w:eastAsia="宋体" w:hAnsi="MS Mincho" w:cs="宋体"/>
          <w:sz w:val="28"/>
          <w:bdr w:val="none" w:sz="0" w:space="0" w:color="auto"/>
        </w:rPr>
        <w:t>是</w:t>
      </w:r>
      <w:r>
        <w:rPr>
          <w:rFonts w:ascii="宋体" w:eastAsia="宋体" w:hAnsi="SimSun" w:cs="宋体"/>
          <w:sz w:val="28"/>
          <w:bdr w:val="none" w:sz="0" w:space="0" w:color="auto"/>
        </w:rPr>
        <w:t>开</w:t>
      </w:r>
      <w:r>
        <w:rPr>
          <w:rFonts w:ascii="宋体" w:eastAsia="宋体" w:hAnsi="MS Mincho" w:cs="宋体"/>
          <w:sz w:val="28"/>
          <w:bdr w:val="none" w:sz="0" w:space="0" w:color="auto"/>
        </w:rPr>
        <w:t>始，充</w:t>
      </w:r>
      <w:r>
        <w:rPr>
          <w:rFonts w:ascii="宋体" w:eastAsia="宋体" w:hAnsi="SimSun" w:cs="宋体"/>
          <w:sz w:val="28"/>
          <w:bdr w:val="none" w:sz="0" w:space="0" w:color="auto"/>
        </w:rPr>
        <w:t>满</w:t>
      </w:r>
      <w:r>
        <w:rPr>
          <w:rFonts w:ascii="宋体" w:eastAsia="宋体" w:hAnsi="MS Mincho" w:cs="宋体"/>
          <w:sz w:val="28"/>
          <w:bdr w:val="none" w:sz="0" w:space="0" w:color="auto"/>
        </w:rPr>
        <w:t>挑</w:t>
      </w:r>
      <w:r>
        <w:rPr>
          <w:rFonts w:ascii="宋体" w:eastAsia="宋体" w:hAnsi="SimSun" w:cs="宋体"/>
          <w:sz w:val="28"/>
          <w:bdr w:val="none" w:sz="0" w:space="0" w:color="auto"/>
        </w:rPr>
        <w:t>战</w:t>
      </w:r>
      <w:r>
        <w:rPr>
          <w:rFonts w:ascii="宋体" w:eastAsia="宋体" w:hAnsi="MS Mincho" w:cs="宋体"/>
          <w:sz w:val="28"/>
          <w:bdr w:val="none" w:sz="0" w:space="0" w:color="auto"/>
        </w:rPr>
        <w:t>的活</w:t>
      </w:r>
      <w:r>
        <w:rPr>
          <w:rFonts w:ascii="宋体" w:eastAsia="宋体" w:hAnsi="SimSun" w:cs="宋体"/>
          <w:sz w:val="28"/>
          <w:bdr w:val="none" w:sz="0" w:space="0" w:color="auto"/>
        </w:rPr>
        <w:t>动还</w:t>
      </w:r>
      <w:r>
        <w:rPr>
          <w:rFonts w:ascii="宋体" w:eastAsia="宋体" w:hAnsi="MS Mincho" w:cs="宋体"/>
          <w:sz w:val="28"/>
          <w:bdr w:val="none" w:sz="0" w:space="0" w:color="auto"/>
        </w:rPr>
        <w:t>是一个漫漫</w:t>
      </w:r>
      <w:r>
        <w:rPr>
          <w:rFonts w:ascii="宋体" w:eastAsia="宋体" w:hAnsi="SimSun" w:cs="宋体"/>
          <w:sz w:val="28"/>
          <w:bdr w:val="none" w:sz="0" w:space="0" w:color="auto"/>
        </w:rPr>
        <w:t>长</w:t>
      </w:r>
      <w:r>
        <w:rPr>
          <w:rFonts w:ascii="宋体" w:eastAsia="宋体" w:hAnsi="MS Mincho" w:cs="宋体"/>
          <w:sz w:val="28"/>
          <w:bdr w:val="none" w:sz="0" w:space="0" w:color="auto"/>
        </w:rPr>
        <w:t>路，但我有充足的信心</w:t>
      </w:r>
      <w:r>
        <w:rPr>
          <w:rFonts w:ascii="宋体" w:eastAsia="宋体" w:hAnsi="SimSun" w:cs="宋体"/>
          <w:sz w:val="28"/>
          <w:bdr w:val="none" w:sz="0" w:space="0" w:color="auto"/>
        </w:rPr>
        <w:t>让</w:t>
      </w:r>
      <w:r>
        <w:rPr>
          <w:rFonts w:ascii="宋体" w:eastAsia="宋体" w:hAnsi="MS Mincho" w:cs="宋体"/>
          <w:sz w:val="28"/>
          <w:bdr w:val="none" w:sz="0" w:space="0" w:color="auto"/>
        </w:rPr>
        <w:t>我的孩子</w:t>
      </w:r>
      <w:r>
        <w:rPr>
          <w:rFonts w:ascii="宋体" w:eastAsia="宋体" w:hAnsi="SimSun" w:cs="宋体"/>
          <w:sz w:val="28"/>
          <w:bdr w:val="none" w:sz="0" w:space="0" w:color="auto"/>
        </w:rPr>
        <w:t>们</w:t>
      </w:r>
      <w:r>
        <w:rPr>
          <w:rFonts w:ascii="宋体" w:eastAsia="宋体" w:hAnsi="MS Mincho" w:cs="宋体"/>
          <w:sz w:val="28"/>
          <w:bdr w:val="none" w:sz="0" w:space="0" w:color="auto"/>
        </w:rPr>
        <w:t>伴随着英</w:t>
      </w:r>
      <w:r>
        <w:rPr>
          <w:rFonts w:ascii="宋体" w:eastAsia="宋体" w:hAnsi="SimSun" w:cs="宋体"/>
          <w:sz w:val="28"/>
          <w:bdr w:val="none" w:sz="0" w:space="0" w:color="auto"/>
        </w:rPr>
        <w:t>语</w:t>
      </w:r>
      <w:r>
        <w:rPr>
          <w:rFonts w:ascii="宋体" w:eastAsia="宋体" w:hAnsi="MS Mincho" w:cs="宋体"/>
          <w:sz w:val="28"/>
          <w:bdr w:val="none" w:sz="0" w:space="0" w:color="auto"/>
        </w:rPr>
        <w:t>快</w:t>
      </w:r>
      <w:r>
        <w:rPr>
          <w:rFonts w:ascii="宋体" w:eastAsia="宋体" w:hAnsi="SimSun" w:cs="宋体"/>
          <w:sz w:val="28"/>
          <w:bdr w:val="none" w:sz="0" w:space="0" w:color="auto"/>
        </w:rPr>
        <w:t>乐</w:t>
      </w:r>
      <w:r>
        <w:rPr>
          <w:rFonts w:ascii="宋体" w:eastAsia="宋体" w:hAnsi="MS Mincho" w:cs="宋体"/>
          <w:sz w:val="28"/>
          <w:bdr w:val="none" w:sz="0" w:space="0" w:color="auto"/>
        </w:rPr>
        <w:t>的成</w:t>
      </w:r>
      <w:r>
        <w:rPr>
          <w:rFonts w:ascii="宋体" w:eastAsia="宋体" w:hAnsi="SimSun" w:cs="宋体"/>
          <w:sz w:val="28"/>
          <w:bdr w:val="none" w:sz="0" w:space="0" w:color="auto"/>
        </w:rPr>
        <w:t>长</w:t>
      </w:r>
      <w:r>
        <w:rPr>
          <w:rFonts w:ascii="宋体" w:eastAsia="宋体" w:hAnsi="MS Mincho" w:cs="宋体"/>
          <w:sz w:val="28"/>
          <w:bdr w:val="none" w:sz="0" w:space="0" w:color="auto"/>
        </w:rPr>
        <w:t>。所有的</w:t>
      </w:r>
      <w:r>
        <w:rPr>
          <w:rFonts w:ascii="宋体" w:eastAsia="宋体" w:hAnsi="SimSun" w:cs="宋体"/>
          <w:sz w:val="28"/>
          <w:bdr w:val="none" w:sz="0" w:space="0" w:color="auto"/>
        </w:rPr>
        <w:t>这</w:t>
      </w:r>
      <w:r>
        <w:rPr>
          <w:rFonts w:ascii="宋体" w:eastAsia="宋体" w:hAnsi="MS Mincho" w:cs="宋体"/>
          <w:sz w:val="28"/>
          <w:bdr w:val="none" w:sz="0" w:space="0" w:color="auto"/>
        </w:rPr>
        <w:t>一切沉淀</w:t>
      </w:r>
      <w:r>
        <w:rPr>
          <w:rFonts w:ascii="宋体" w:eastAsia="宋体" w:hAnsi="SimSun" w:cs="宋体"/>
          <w:sz w:val="28"/>
          <w:bdr w:val="none" w:sz="0" w:space="0" w:color="auto"/>
        </w:rPr>
        <w:t>积</w:t>
      </w:r>
      <w:r>
        <w:rPr>
          <w:rFonts w:ascii="宋体" w:eastAsia="宋体" w:hAnsi="MS Mincho" w:cs="宋体"/>
          <w:sz w:val="28"/>
          <w:bdr w:val="none" w:sz="0" w:space="0" w:color="auto"/>
        </w:rPr>
        <w:t>累都是我日后工作的</w:t>
      </w:r>
      <w:r>
        <w:rPr>
          <w:rFonts w:ascii="宋体" w:eastAsia="宋体" w:hAnsi="SimSun" w:cs="宋体"/>
          <w:sz w:val="28"/>
          <w:bdr w:val="none" w:sz="0" w:space="0" w:color="auto"/>
        </w:rPr>
        <w:t>坚实</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学初我园</w:t>
      </w:r>
      <w:r>
        <w:rPr>
          <w:rFonts w:ascii="宋体" w:eastAsia="宋体" w:hAnsi="SimSun" w:cs="宋体"/>
          <w:sz w:val="28"/>
          <w:bdr w:val="none" w:sz="0" w:space="0" w:color="auto"/>
        </w:rPr>
        <w:t>开创</w:t>
      </w:r>
      <w:r>
        <w:rPr>
          <w:rFonts w:ascii="宋体" w:eastAsia="宋体" w:hAnsi="MS Mincho" w:cs="宋体"/>
          <w:sz w:val="28"/>
          <w:bdr w:val="none" w:sz="0" w:space="0" w:color="auto"/>
        </w:rPr>
        <w:t>了整个深圳市幼儿园</w:t>
      </w:r>
      <w:r>
        <w:rPr>
          <w:rFonts w:ascii="宋体" w:eastAsia="宋体" w:cs="宋体"/>
          <w:sz w:val="28"/>
          <w:bdr w:val="none" w:sz="0" w:space="0" w:color="auto"/>
        </w:rPr>
        <w:t>E</w:t>
      </w:r>
      <w:r>
        <w:rPr>
          <w:rFonts w:ascii="宋体" w:eastAsia="宋体" w:hAnsi="MS Mincho" w:cs="宋体"/>
          <w:sz w:val="28"/>
          <w:bdr w:val="none" w:sz="0" w:space="0" w:color="auto"/>
        </w:rPr>
        <w:t>卡通智能管理的先河，我</w:t>
      </w:r>
      <w:r>
        <w:rPr>
          <w:rFonts w:ascii="宋体" w:eastAsia="宋体" w:hAnsi="SimSun" w:cs="宋体"/>
          <w:sz w:val="28"/>
          <w:bdr w:val="none" w:sz="0" w:space="0" w:color="auto"/>
        </w:rPr>
        <w:t>负责</w:t>
      </w:r>
      <w:r>
        <w:rPr>
          <w:rFonts w:ascii="宋体" w:eastAsia="宋体" w:hAnsi="MS Mincho" w:cs="宋体"/>
          <w:sz w:val="28"/>
          <w:bdr w:val="none" w:sz="0" w:space="0" w:color="auto"/>
        </w:rPr>
        <w:t>幼儿园的网站工作，及</w:t>
      </w:r>
      <w:r>
        <w:rPr>
          <w:rFonts w:ascii="宋体" w:eastAsia="宋体" w:hAnsi="SimSun" w:cs="宋体"/>
          <w:sz w:val="28"/>
          <w:bdr w:val="none" w:sz="0" w:space="0" w:color="auto"/>
        </w:rPr>
        <w:t>时传递</w:t>
      </w:r>
      <w:r>
        <w:rPr>
          <w:rFonts w:ascii="宋体" w:eastAsia="宋体" w:hAnsi="MS Mincho" w:cs="宋体"/>
          <w:sz w:val="28"/>
          <w:bdr w:val="none" w:sz="0" w:space="0" w:color="auto"/>
        </w:rPr>
        <w:t>幼儿园的活</w:t>
      </w:r>
      <w:r>
        <w:rPr>
          <w:rFonts w:ascii="宋体" w:eastAsia="宋体" w:hAnsi="SimSun" w:cs="宋体"/>
          <w:sz w:val="28"/>
          <w:bdr w:val="none" w:sz="0" w:space="0" w:color="auto"/>
        </w:rPr>
        <w:t>动</w:t>
      </w:r>
      <w:r>
        <w:rPr>
          <w:rFonts w:ascii="宋体" w:eastAsia="宋体" w:hAnsi="MS Mincho" w:cs="宋体"/>
          <w:sz w:val="28"/>
          <w:bdr w:val="none" w:sz="0" w:space="0" w:color="auto"/>
        </w:rPr>
        <w:t>信息，完善充</w:t>
      </w:r>
      <w:r>
        <w:rPr>
          <w:rFonts w:ascii="宋体" w:eastAsia="宋体" w:hAnsi="SimSun" w:cs="宋体"/>
          <w:sz w:val="28"/>
          <w:bdr w:val="none" w:sz="0" w:space="0" w:color="auto"/>
        </w:rPr>
        <w:t>实</w:t>
      </w:r>
      <w:r>
        <w:rPr>
          <w:rFonts w:ascii="宋体" w:eastAsia="宋体" w:hAnsi="MS Mincho" w:cs="宋体"/>
          <w:sz w:val="28"/>
          <w:bdr w:val="none" w:sz="0" w:space="0" w:color="auto"/>
        </w:rPr>
        <w:t>幼儿园的网站，</w:t>
      </w:r>
      <w:r>
        <w:rPr>
          <w:rFonts w:ascii="宋体" w:eastAsia="宋体" w:hAnsi="SimSun" w:cs="宋体"/>
          <w:sz w:val="28"/>
          <w:bdr w:val="none" w:sz="0" w:space="0" w:color="auto"/>
        </w:rPr>
        <w:t>这</w:t>
      </w:r>
      <w:r>
        <w:rPr>
          <w:rFonts w:ascii="宋体" w:eastAsia="宋体" w:hAnsi="MS Mincho" w:cs="宋体"/>
          <w:sz w:val="28"/>
          <w:bdr w:val="none" w:sz="0" w:space="0" w:color="auto"/>
        </w:rPr>
        <w:t>个工作是我喜</w:t>
      </w:r>
      <w:r>
        <w:rPr>
          <w:rFonts w:ascii="宋体" w:eastAsia="宋体" w:hAnsi="SimSun" w:cs="宋体"/>
          <w:sz w:val="28"/>
          <w:bdr w:val="none" w:sz="0" w:space="0" w:color="auto"/>
        </w:rPr>
        <w:t>欢</w:t>
      </w:r>
      <w:r>
        <w:rPr>
          <w:rFonts w:ascii="宋体" w:eastAsia="宋体" w:hAnsi="MS Mincho" w:cs="宋体"/>
          <w:sz w:val="28"/>
          <w:bdr w:val="none" w:sz="0" w:space="0" w:color="auto"/>
        </w:rPr>
        <w:t>的，更是我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对</w:t>
      </w:r>
      <w:r>
        <w:rPr>
          <w:rFonts w:ascii="宋体" w:eastAsia="宋体" w:hAnsi="MS Mincho" w:cs="宋体"/>
          <w:sz w:val="28"/>
          <w:bdr w:val="none" w:sz="0" w:space="0" w:color="auto"/>
        </w:rPr>
        <w:t>待的，而且</w:t>
      </w:r>
      <w:r>
        <w:rPr>
          <w:rFonts w:ascii="宋体" w:eastAsia="宋体" w:hAnsi="SimSun" w:cs="宋体"/>
          <w:sz w:val="28"/>
          <w:bdr w:val="none" w:sz="0" w:space="0" w:color="auto"/>
        </w:rPr>
        <w:t>这</w:t>
      </w:r>
      <w:r>
        <w:rPr>
          <w:rFonts w:ascii="宋体" w:eastAsia="宋体" w:hAnsi="MS Mincho" w:cs="宋体"/>
          <w:sz w:val="28"/>
          <w:bdr w:val="none" w:sz="0" w:space="0" w:color="auto"/>
        </w:rPr>
        <w:t>些</w:t>
      </w:r>
      <w:r>
        <w:rPr>
          <w:rFonts w:ascii="宋体" w:eastAsia="宋体" w:hAnsi="SimSun" w:cs="宋体"/>
          <w:sz w:val="28"/>
          <w:bdr w:val="none" w:sz="0" w:space="0" w:color="auto"/>
        </w:rPr>
        <w:t>经验</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累</w:t>
      </w:r>
      <w:r>
        <w:rPr>
          <w:rFonts w:ascii="宋体" w:eastAsia="宋体" w:hAnsi="SimSun" w:cs="宋体"/>
          <w:sz w:val="28"/>
          <w:bdr w:val="none" w:sz="0" w:space="0" w:color="auto"/>
        </w:rPr>
        <w:t>对</w:t>
      </w:r>
      <w:r>
        <w:rPr>
          <w:rFonts w:ascii="宋体" w:eastAsia="宋体" w:hAnsi="MS Mincho" w:cs="宋体"/>
          <w:sz w:val="28"/>
          <w:bdr w:val="none" w:sz="0" w:space="0" w:color="auto"/>
        </w:rPr>
        <w:t>我来</w:t>
      </w:r>
      <w:r>
        <w:rPr>
          <w:rFonts w:ascii="宋体" w:eastAsia="宋体" w:hAnsi="SimSun" w:cs="宋体"/>
          <w:sz w:val="28"/>
          <w:bdr w:val="none" w:sz="0" w:space="0" w:color="auto"/>
        </w:rPr>
        <w:t>说</w:t>
      </w:r>
      <w:r>
        <w:rPr>
          <w:rFonts w:ascii="宋体" w:eastAsia="宋体" w:hAnsi="MS Mincho" w:cs="宋体"/>
          <w:sz w:val="28"/>
          <w:bdr w:val="none" w:sz="0" w:space="0" w:color="auto"/>
        </w:rPr>
        <w:t>是很有用的。在幼儿园的两次大型活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健康快</w:t>
      </w:r>
      <w:r>
        <w:rPr>
          <w:rFonts w:ascii="宋体" w:eastAsia="宋体" w:hAnsi="SimSun" w:cs="宋体"/>
          <w:sz w:val="28"/>
          <w:bdr w:val="none" w:sz="0" w:space="0" w:color="auto"/>
        </w:rPr>
        <w:t>乐</w:t>
      </w:r>
      <w:r>
        <w:rPr>
          <w:rFonts w:ascii="宋体" w:eastAsia="宋体" w:hAnsi="MS Mincho" w:cs="宋体"/>
          <w:sz w:val="28"/>
          <w:bdr w:val="none" w:sz="0" w:space="0" w:color="auto"/>
        </w:rPr>
        <w:t>新</w:t>
      </w:r>
      <w:r>
        <w:rPr>
          <w:rFonts w:ascii="宋体" w:eastAsia="宋体" w:hAnsi="SimSun" w:cs="宋体"/>
          <w:sz w:val="28"/>
          <w:bdr w:val="none" w:sz="0" w:space="0" w:color="auto"/>
        </w:rPr>
        <w:t>开</w:t>
      </w:r>
      <w:r>
        <w:rPr>
          <w:rFonts w:ascii="宋体" w:eastAsia="宋体" w:hAnsi="MS Mincho" w:cs="宋体"/>
          <w:sz w:val="28"/>
          <w:bdr w:val="none" w:sz="0" w:space="0" w:color="auto"/>
        </w:rPr>
        <w:t>始</w:t>
      </w:r>
      <w:r>
        <w:rPr>
          <w:rFonts w:ascii="宋体" w:eastAsia="宋体" w:cs="宋体"/>
          <w:sz w:val="28"/>
          <w:bdr w:val="none" w:sz="0" w:space="0" w:color="auto"/>
        </w:rPr>
        <w:t>”</w:t>
      </w:r>
      <w:r>
        <w:rPr>
          <w:rFonts w:ascii="宋体" w:eastAsia="宋体" w:hAnsi="MS Mincho" w:cs="宋体"/>
          <w:sz w:val="28"/>
          <w:bdr w:val="none" w:sz="0" w:space="0" w:color="auto"/>
        </w:rPr>
        <w:t>大型</w:t>
      </w:r>
      <w:r>
        <w:rPr>
          <w:rFonts w:ascii="宋体" w:eastAsia="宋体" w:hAnsi="SimSun" w:cs="宋体"/>
          <w:sz w:val="28"/>
          <w:bdr w:val="none" w:sz="0" w:space="0" w:color="auto"/>
        </w:rPr>
        <w:t>亲</w:t>
      </w:r>
      <w:r>
        <w:rPr>
          <w:rFonts w:ascii="宋体" w:eastAsia="宋体" w:hAnsi="MS Mincho" w:cs="宋体"/>
          <w:sz w:val="28"/>
          <w:bdr w:val="none" w:sz="0" w:space="0" w:color="auto"/>
        </w:rPr>
        <w:t>子活</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第二届英</w:t>
      </w:r>
      <w:r>
        <w:rPr>
          <w:rFonts w:ascii="宋体" w:eastAsia="宋体" w:hAnsi="SimSun" w:cs="宋体"/>
          <w:sz w:val="28"/>
          <w:bdr w:val="none" w:sz="0" w:space="0" w:color="auto"/>
        </w:rPr>
        <w:t>语节</w:t>
      </w:r>
      <w:r>
        <w:rPr>
          <w:rFonts w:ascii="宋体" w:eastAsia="宋体" w:hAnsi="MS Mincho" w:cs="宋体"/>
          <w:sz w:val="28"/>
          <w:bdr w:val="none" w:sz="0" w:space="0" w:color="auto"/>
        </w:rPr>
        <w:t>的</w:t>
      </w:r>
      <w:r>
        <w:rPr>
          <w:rFonts w:ascii="宋体" w:eastAsia="宋体" w:hAnsi="SimSun" w:cs="宋体"/>
          <w:sz w:val="28"/>
          <w:bdr w:val="none" w:sz="0" w:space="0" w:color="auto"/>
        </w:rPr>
        <w:t>举办过</w:t>
      </w:r>
      <w:r>
        <w:rPr>
          <w:rFonts w:ascii="宋体" w:eastAsia="宋体" w:hAnsi="MS Mincho" w:cs="宋体"/>
          <w:sz w:val="28"/>
          <w:bdr w:val="none" w:sz="0" w:space="0" w:color="auto"/>
        </w:rPr>
        <w:t>程中，我参与撰写相</w:t>
      </w:r>
      <w:r>
        <w:rPr>
          <w:rFonts w:ascii="宋体" w:eastAsia="宋体" w:hAnsi="SimSun" w:cs="宋体"/>
          <w:sz w:val="28"/>
          <w:bdr w:val="none" w:sz="0" w:space="0" w:color="auto"/>
        </w:rPr>
        <w:t>关</w:t>
      </w:r>
      <w:r>
        <w:rPr>
          <w:rFonts w:ascii="宋体" w:eastAsia="宋体" w:hAnsi="MS Mincho" w:cs="宋体"/>
          <w:sz w:val="28"/>
          <w:bdr w:val="none" w:sz="0" w:space="0" w:color="auto"/>
        </w:rPr>
        <w:t>文字</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cs="宋体"/>
          <w:sz w:val="28"/>
          <w:bdr w:val="none" w:sz="0" w:space="0" w:color="auto"/>
        </w:rPr>
        <w:t>&amp;</w:t>
      </w:r>
      <w:r>
        <w:rPr>
          <w:rFonts w:ascii="宋体" w:eastAsia="宋体" w:hAnsi="MS Mincho" w:cs="宋体"/>
          <w:sz w:val="28"/>
          <w:bdr w:val="none" w:sz="0" w:space="0" w:color="auto"/>
        </w:rPr>
        <w:t>宣</w:t>
      </w:r>
      <w:r>
        <w:rPr>
          <w:rFonts w:ascii="宋体" w:eastAsia="宋体" w:hAnsi="SimSun" w:cs="宋体"/>
          <w:sz w:val="28"/>
          <w:bdr w:val="none" w:sz="0" w:space="0" w:color="auto"/>
        </w:rPr>
        <w:t>传</w:t>
      </w:r>
      <w:r>
        <w:rPr>
          <w:rFonts w:ascii="宋体" w:eastAsia="宋体" w:hAnsi="MS Mincho" w:cs="宋体"/>
          <w:sz w:val="28"/>
          <w:bdr w:val="none" w:sz="0" w:space="0" w:color="auto"/>
        </w:rPr>
        <w:t>材料，</w:t>
      </w:r>
      <w:r>
        <w:rPr>
          <w:rFonts w:ascii="宋体" w:eastAsia="宋体" w:hAnsi="SimSun" w:cs="宋体"/>
          <w:sz w:val="28"/>
          <w:bdr w:val="none" w:sz="0" w:space="0" w:color="auto"/>
        </w:rPr>
        <w:t>获</w:t>
      </w:r>
      <w:r>
        <w:rPr>
          <w:rFonts w:ascii="宋体" w:eastAsia="宋体" w:hAnsi="MS Mincho" w:cs="宋体"/>
          <w:sz w:val="28"/>
          <w:bdr w:val="none" w:sz="0" w:space="0" w:color="auto"/>
        </w:rPr>
        <w:t>益非凡。相信我以后在大家的</w:t>
      </w:r>
      <w:r>
        <w:rPr>
          <w:rFonts w:ascii="宋体" w:eastAsia="宋体" w:hAnsi="SimSun" w:cs="宋体"/>
          <w:sz w:val="28"/>
          <w:bdr w:val="none" w:sz="0" w:space="0" w:color="auto"/>
        </w:rPr>
        <w:t>爱护</w:t>
      </w:r>
      <w:r>
        <w:rPr>
          <w:rFonts w:ascii="宋体" w:eastAsia="宋体" w:cs="宋体"/>
          <w:sz w:val="28"/>
          <w:bdr w:val="none" w:sz="0" w:space="0" w:color="auto"/>
        </w:rPr>
        <w:t>&amp;</w:t>
      </w:r>
      <w:r>
        <w:rPr>
          <w:rFonts w:ascii="宋体" w:eastAsia="宋体" w:hAnsi="MS Mincho" w:cs="宋体"/>
          <w:sz w:val="28"/>
          <w:bdr w:val="none" w:sz="0" w:space="0" w:color="auto"/>
        </w:rPr>
        <w:t>培</w:t>
      </w:r>
      <w:r>
        <w:rPr>
          <w:rFonts w:ascii="宋体" w:eastAsia="宋体" w:hAnsi="SimSun" w:cs="宋体"/>
          <w:sz w:val="28"/>
          <w:bdr w:val="none" w:sz="0" w:space="0" w:color="auto"/>
        </w:rPr>
        <w:t>养</w:t>
      </w:r>
      <w:r>
        <w:rPr>
          <w:rFonts w:ascii="宋体" w:eastAsia="宋体" w:hAnsi="MS Mincho" w:cs="宋体"/>
          <w:sz w:val="28"/>
          <w:bdr w:val="none" w:sz="0" w:space="0" w:color="auto"/>
        </w:rPr>
        <w:t>下会有更好的成</w:t>
      </w:r>
      <w:r>
        <w:rPr>
          <w:rFonts w:ascii="宋体" w:eastAsia="宋体" w:hAnsi="SimSun" w:cs="宋体"/>
          <w:sz w:val="28"/>
          <w:bdr w:val="none" w:sz="0" w:space="0" w:color="auto"/>
        </w:rPr>
        <w:t>绩</w:t>
      </w:r>
      <w:r>
        <w:rPr>
          <w:rFonts w:ascii="宋体" w:eastAsia="宋体" w:hAnsi="MS Mincho" w:cs="宋体"/>
          <w:sz w:val="28"/>
          <w:bdr w:val="none" w:sz="0" w:space="0" w:color="auto"/>
        </w:rPr>
        <w:t>的。</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弹</w:t>
      </w:r>
      <w:r>
        <w:rPr>
          <w:rFonts w:ascii="宋体" w:eastAsia="宋体" w:hAnsi="MS Mincho" w:cs="宋体"/>
          <w:sz w:val="28"/>
          <w:bdr w:val="none" w:sz="0" w:space="0" w:color="auto"/>
        </w:rPr>
        <w:t>指一</w:t>
      </w:r>
      <w:r>
        <w:rPr>
          <w:rFonts w:ascii="宋体" w:eastAsia="宋体" w:hAnsi="SimSun" w:cs="宋体"/>
          <w:sz w:val="28"/>
          <w:bdr w:val="none" w:sz="0" w:space="0" w:color="auto"/>
        </w:rPr>
        <w:t>挥间</w:t>
      </w:r>
      <w:r>
        <w:rPr>
          <w:rFonts w:ascii="宋体" w:eastAsia="宋体" w:hAnsi="MS Mincho" w:cs="宋体"/>
          <w:sz w:val="28"/>
          <w:bdr w:val="none" w:sz="0" w:space="0" w:color="auto"/>
        </w:rPr>
        <w:t>，</w:t>
      </w:r>
      <w:r>
        <w:rPr>
          <w:rFonts w:ascii="宋体" w:eastAsia="宋体" w:hAnsi="SimSun" w:cs="宋体"/>
          <w:sz w:val="28"/>
          <w:bdr w:val="none" w:sz="0" w:space="0" w:color="auto"/>
        </w:rPr>
        <w:t>时间</w:t>
      </w:r>
      <w:r>
        <w:rPr>
          <w:rFonts w:ascii="宋体" w:eastAsia="宋体" w:hAnsi="MS Mincho" w:cs="宋体"/>
          <w:sz w:val="28"/>
          <w:bdr w:val="none" w:sz="0" w:space="0" w:color="auto"/>
        </w:rPr>
        <w:t>如白</w:t>
      </w:r>
      <w:r>
        <w:rPr>
          <w:rFonts w:ascii="宋体" w:eastAsia="宋体" w:hAnsi="SimSun" w:cs="宋体"/>
          <w:sz w:val="28"/>
          <w:bdr w:val="none" w:sz="0" w:space="0" w:color="auto"/>
        </w:rPr>
        <w:t>驹过</w:t>
      </w:r>
      <w:r>
        <w:rPr>
          <w:rFonts w:ascii="宋体" w:eastAsia="宋体" w:hAnsi="MS Mincho" w:cs="宋体"/>
          <w:sz w:val="28"/>
          <w:bdr w:val="none" w:sz="0" w:space="0" w:color="auto"/>
        </w:rPr>
        <w:t>隙，一</w:t>
      </w:r>
      <w:r>
        <w:rPr>
          <w:rFonts w:ascii="宋体" w:eastAsia="宋体" w:hAnsi="SimSun" w:cs="宋体"/>
          <w:sz w:val="28"/>
          <w:bdr w:val="none" w:sz="0" w:space="0" w:color="auto"/>
        </w:rPr>
        <w:t>转</w:t>
      </w:r>
      <w:r>
        <w:rPr>
          <w:rFonts w:ascii="宋体" w:eastAsia="宋体" w:hAnsi="MS Mincho" w:cs="宋体"/>
          <w:sz w:val="28"/>
          <w:bdr w:val="none" w:sz="0" w:space="0" w:color="auto"/>
        </w:rPr>
        <w:t>眼，</w:t>
      </w:r>
      <w:r>
        <w:rPr>
          <w:rFonts w:ascii="宋体" w:eastAsia="宋体" w:hAnsi="SimSun" w:cs="宋体"/>
          <w:sz w:val="28"/>
          <w:bdr w:val="none" w:sz="0" w:space="0" w:color="auto"/>
        </w:rPr>
        <w:t>毕业</w:t>
      </w:r>
      <w:r>
        <w:rPr>
          <w:rFonts w:ascii="宋体" w:eastAsia="宋体" w:hAnsi="MS Mincho" w:cs="宋体"/>
          <w:sz w:val="28"/>
          <w:bdr w:val="none" w:sz="0" w:space="0" w:color="auto"/>
        </w:rPr>
        <w:t>已有快一年的</w:t>
      </w:r>
      <w:r>
        <w:rPr>
          <w:rFonts w:ascii="宋体" w:eastAsia="宋体" w:hAnsi="SimSun" w:cs="宋体"/>
          <w:sz w:val="28"/>
          <w:bdr w:val="none" w:sz="0" w:space="0" w:color="auto"/>
        </w:rPr>
        <w:t>时间</w:t>
      </w:r>
      <w:r>
        <w:rPr>
          <w:rFonts w:ascii="宋体" w:eastAsia="宋体" w:hAnsi="MS Mincho" w:cs="宋体"/>
          <w:sz w:val="28"/>
          <w:bdr w:val="none" w:sz="0" w:space="0" w:color="auto"/>
        </w:rPr>
        <w:t>。一年前的</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hAnsi="SimSun" w:cs="宋体"/>
          <w:sz w:val="28"/>
          <w:bdr w:val="none" w:sz="0" w:space="0" w:color="auto"/>
        </w:rPr>
        <w:t>带</w:t>
      </w:r>
      <w:r>
        <w:rPr>
          <w:rFonts w:ascii="宋体" w:eastAsia="宋体" w:hAnsi="MS Mincho" w:cs="宋体"/>
          <w:sz w:val="28"/>
          <w:bdr w:val="none" w:sz="0" w:space="0" w:color="auto"/>
        </w:rPr>
        <w:t>着些</w:t>
      </w:r>
      <w:r>
        <w:rPr>
          <w:rFonts w:ascii="宋体" w:eastAsia="宋体" w:hAnsi="SimSun" w:cs="宋体"/>
          <w:sz w:val="28"/>
          <w:bdr w:val="none" w:sz="0" w:space="0" w:color="auto"/>
        </w:rPr>
        <w:t>许</w:t>
      </w:r>
      <w:r>
        <w:rPr>
          <w:rFonts w:ascii="宋体" w:eastAsia="宋体" w:hAnsi="MS Mincho" w:cs="宋体"/>
          <w:sz w:val="28"/>
          <w:bdr w:val="none" w:sz="0" w:space="0" w:color="auto"/>
        </w:rPr>
        <w:t>憧憬，激</w:t>
      </w:r>
      <w:r>
        <w:rPr>
          <w:rFonts w:ascii="宋体" w:eastAsia="宋体" w:hAnsi="SimSun" w:cs="宋体"/>
          <w:sz w:val="28"/>
          <w:bdr w:val="none" w:sz="0" w:space="0" w:color="auto"/>
        </w:rPr>
        <w:t>动</w:t>
      </w:r>
      <w:r>
        <w:rPr>
          <w:rFonts w:ascii="宋体" w:eastAsia="宋体" w:hAnsi="MS Mincho" w:cs="宋体"/>
          <w:sz w:val="28"/>
          <w:bdr w:val="none" w:sz="0" w:space="0" w:color="auto"/>
        </w:rPr>
        <w:t>，幻想站在</w:t>
      </w:r>
      <w:r>
        <w:rPr>
          <w:rFonts w:ascii="宋体" w:eastAsia="宋体" w:hAnsi="SimSun" w:cs="宋体"/>
          <w:sz w:val="28"/>
          <w:bdr w:val="none" w:sz="0" w:space="0" w:color="auto"/>
        </w:rPr>
        <w:t>讲</w:t>
      </w:r>
      <w:r>
        <w:rPr>
          <w:rFonts w:ascii="宋体" w:eastAsia="宋体" w:hAnsi="MS Mincho" w:cs="宋体"/>
          <w:sz w:val="28"/>
          <w:bdr w:val="none" w:sz="0" w:space="0" w:color="auto"/>
        </w:rPr>
        <w:t>台上</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们</w:t>
      </w:r>
      <w:r>
        <w:rPr>
          <w:rFonts w:ascii="宋体" w:eastAsia="宋体" w:hAnsi="MS Mincho" w:cs="宋体"/>
          <w:sz w:val="28"/>
          <w:bdr w:val="none" w:sz="0" w:space="0" w:color="auto"/>
        </w:rPr>
        <w:t>授</w:t>
      </w:r>
      <w:r>
        <w:rPr>
          <w:rFonts w:ascii="宋体" w:eastAsia="宋体" w:hAnsi="SimSun" w:cs="宋体"/>
          <w:sz w:val="28"/>
          <w:bdr w:val="none" w:sz="0" w:space="0" w:color="auto"/>
        </w:rPr>
        <w:t>业</w:t>
      </w:r>
      <w:r>
        <w:rPr>
          <w:rFonts w:ascii="宋体" w:eastAsia="宋体" w:hAnsi="MS Mincho" w:cs="宋体"/>
          <w:sz w:val="28"/>
          <w:bdr w:val="none" w:sz="0" w:space="0" w:color="auto"/>
        </w:rPr>
        <w:t>解惑，在台下，与同事交流学</w:t>
      </w:r>
      <w:r>
        <w:rPr>
          <w:rFonts w:ascii="宋体" w:eastAsia="宋体" w:hAnsi="SimSun" w:cs="宋体"/>
          <w:sz w:val="28"/>
          <w:bdr w:val="none" w:sz="0" w:space="0" w:color="auto"/>
        </w:rPr>
        <w:t>习</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月份，</w:t>
      </w:r>
      <w:r>
        <w:rPr>
          <w:rFonts w:ascii="宋体" w:eastAsia="宋体" w:hAnsi="SimSun" w:cs="宋体"/>
          <w:sz w:val="28"/>
          <w:bdr w:val="none" w:sz="0" w:space="0" w:color="auto"/>
        </w:rPr>
        <w:t>带</w:t>
      </w:r>
      <w:r>
        <w:rPr>
          <w:rFonts w:ascii="宋体" w:eastAsia="宋体" w:hAnsi="MS Mincho" w:cs="宋体"/>
          <w:sz w:val="28"/>
          <w:bdr w:val="none" w:sz="0" w:space="0" w:color="auto"/>
        </w:rPr>
        <w:t>着</w:t>
      </w:r>
      <w:r>
        <w:rPr>
          <w:rFonts w:ascii="宋体" w:eastAsia="宋体" w:hAnsi="SimSun" w:cs="宋体"/>
          <w:sz w:val="28"/>
          <w:bdr w:val="none" w:sz="0" w:space="0" w:color="auto"/>
        </w:rPr>
        <w:t>这样</w:t>
      </w:r>
      <w:r>
        <w:rPr>
          <w:rFonts w:ascii="宋体" w:eastAsia="宋体" w:hAnsi="MS Mincho" w:cs="宋体"/>
          <w:sz w:val="28"/>
          <w:bdr w:val="none" w:sz="0" w:space="0" w:color="auto"/>
        </w:rPr>
        <w:t>一份激</w:t>
      </w:r>
      <w:r>
        <w:rPr>
          <w:rFonts w:ascii="宋体" w:eastAsia="宋体" w:hAnsi="SimSun" w:cs="宋体"/>
          <w:sz w:val="28"/>
          <w:bdr w:val="none" w:sz="0" w:space="0" w:color="auto"/>
        </w:rPr>
        <w:t>动</w:t>
      </w:r>
      <w:r>
        <w:rPr>
          <w:rFonts w:ascii="宋体" w:eastAsia="宋体" w:hAnsi="MS Mincho" w:cs="宋体"/>
          <w:sz w:val="28"/>
          <w:bdr w:val="none" w:sz="0" w:space="0" w:color="auto"/>
        </w:rPr>
        <w:t>的心情我来到了</w:t>
      </w:r>
      <w:r>
        <w:rPr>
          <w:rFonts w:ascii="宋体" w:eastAsia="宋体" w:cs="宋体"/>
          <w:sz w:val="28"/>
          <w:bdr w:val="none" w:sz="0" w:space="0" w:color="auto"/>
        </w:rPr>
        <w:t>xx</w:t>
      </w:r>
      <w:r>
        <w:rPr>
          <w:rFonts w:ascii="宋体" w:eastAsia="宋体" w:hAnsi="MS Mincho" w:cs="宋体"/>
          <w:sz w:val="28"/>
          <w:bdr w:val="none" w:sz="0" w:space="0" w:color="auto"/>
        </w:rPr>
        <w:t>省</w:t>
      </w:r>
      <w:r>
        <w:rPr>
          <w:rFonts w:ascii="宋体" w:eastAsia="宋体" w:cs="宋体"/>
          <w:sz w:val="28"/>
          <w:bdr w:val="none" w:sz="0" w:space="0" w:color="auto"/>
        </w:rPr>
        <w:t>xx</w:t>
      </w:r>
      <w:r>
        <w:rPr>
          <w:rFonts w:ascii="宋体" w:eastAsia="宋体" w:hAnsi="MS Mincho" w:cs="宋体"/>
          <w:sz w:val="28"/>
          <w:bdr w:val="none" w:sz="0" w:space="0" w:color="auto"/>
        </w:rPr>
        <w:t>市</w:t>
      </w:r>
      <w:r>
        <w:rPr>
          <w:rFonts w:ascii="宋体" w:eastAsia="宋体" w:cs="宋体"/>
          <w:sz w:val="28"/>
          <w:bdr w:val="none" w:sz="0" w:space="0" w:color="auto"/>
        </w:rPr>
        <w:t>xx</w:t>
      </w:r>
      <w:r>
        <w:rPr>
          <w:rFonts w:ascii="宋体" w:eastAsia="宋体" w:hAnsi="MS Mincho" w:cs="宋体"/>
          <w:sz w:val="28"/>
          <w:bdr w:val="none" w:sz="0" w:space="0" w:color="auto"/>
        </w:rPr>
        <w:t>区</w:t>
      </w:r>
      <w:r>
        <w:rPr>
          <w:rFonts w:ascii="宋体" w:eastAsia="宋体" w:cs="宋体"/>
          <w:sz w:val="28"/>
          <w:bdr w:val="none" w:sz="0" w:space="0" w:color="auto"/>
        </w:rPr>
        <w:t>xx</w:t>
      </w:r>
      <w:r>
        <w:rPr>
          <w:rFonts w:ascii="宋体" w:eastAsia="宋体" w:hAnsi="MS Mincho" w:cs="宋体"/>
          <w:sz w:val="28"/>
          <w:bdr w:val="none" w:sz="0" w:space="0" w:color="auto"/>
        </w:rPr>
        <w:t>中学任教。在</w:t>
      </w:r>
      <w:r>
        <w:rPr>
          <w:rFonts w:ascii="宋体" w:eastAsia="宋体" w:hAnsi="SimSun" w:cs="宋体"/>
          <w:sz w:val="28"/>
          <w:bdr w:val="none" w:sz="0" w:space="0" w:color="auto"/>
        </w:rPr>
        <w:t>这</w:t>
      </w:r>
      <w:r>
        <w:rPr>
          <w:rFonts w:ascii="宋体" w:eastAsia="宋体" w:hAnsi="MS Mincho" w:cs="宋体"/>
          <w:sz w:val="28"/>
          <w:bdr w:val="none" w:sz="0" w:space="0" w:color="auto"/>
        </w:rPr>
        <w:t>一年多的</w:t>
      </w:r>
      <w:r>
        <w:rPr>
          <w:rFonts w:ascii="宋体" w:eastAsia="宋体" w:hAnsi="SimSun" w:cs="宋体"/>
          <w:sz w:val="28"/>
          <w:bdr w:val="none" w:sz="0" w:space="0" w:color="auto"/>
        </w:rPr>
        <w:t>时间</w:t>
      </w:r>
      <w:r>
        <w:rPr>
          <w:rFonts w:ascii="宋体" w:eastAsia="宋体" w:hAnsi="MS Mincho" w:cs="宋体"/>
          <w:sz w:val="28"/>
          <w:bdr w:val="none" w:sz="0" w:space="0" w:color="auto"/>
        </w:rPr>
        <w:t>里，自己付出的很多，同</w:t>
      </w:r>
      <w:r>
        <w:rPr>
          <w:rFonts w:ascii="宋体" w:eastAsia="宋体" w:hAnsi="SimSun" w:cs="宋体"/>
          <w:sz w:val="28"/>
          <w:bdr w:val="none" w:sz="0" w:space="0" w:color="auto"/>
        </w:rPr>
        <w:t>时</w:t>
      </w:r>
      <w:r>
        <w:rPr>
          <w:rFonts w:ascii="宋体" w:eastAsia="宋体" w:hAnsi="MS Mincho" w:cs="宋体"/>
          <w:sz w:val="28"/>
          <w:bdr w:val="none" w:sz="0" w:space="0" w:color="auto"/>
        </w:rPr>
        <w:t>收</w:t>
      </w:r>
      <w:r>
        <w:rPr>
          <w:rFonts w:ascii="宋体" w:eastAsia="宋体" w:hAnsi="SimSun" w:cs="宋体"/>
          <w:sz w:val="28"/>
          <w:bdr w:val="none" w:sz="0" w:space="0" w:color="auto"/>
        </w:rPr>
        <w:t>获</w:t>
      </w:r>
      <w:r>
        <w:rPr>
          <w:rFonts w:ascii="宋体" w:eastAsia="宋体" w:hAnsi="MS Mincho" w:cs="宋体"/>
          <w:sz w:val="28"/>
          <w:bdr w:val="none" w:sz="0" w:space="0" w:color="auto"/>
        </w:rPr>
        <w:t>的</w:t>
      </w:r>
      <w:r>
        <w:rPr>
          <w:rFonts w:ascii="宋体" w:eastAsia="宋体" w:hAnsi="SimSun" w:cs="宋体"/>
          <w:sz w:val="28"/>
          <w:bdr w:val="none" w:sz="0" w:space="0" w:color="auto"/>
        </w:rPr>
        <w:t>东</w:t>
      </w:r>
      <w:r>
        <w:rPr>
          <w:rFonts w:ascii="宋体" w:eastAsia="宋体" w:hAnsi="MS Mincho" w:cs="宋体"/>
          <w:sz w:val="28"/>
          <w:bdr w:val="none" w:sz="0" w:space="0" w:color="auto"/>
        </w:rPr>
        <w:t>西也</w:t>
      </w:r>
      <w:r>
        <w:rPr>
          <w:rFonts w:ascii="宋体" w:eastAsia="宋体" w:hAnsi="SimSun" w:cs="宋体"/>
          <w:sz w:val="28"/>
          <w:bdr w:val="none" w:sz="0" w:space="0" w:color="auto"/>
        </w:rPr>
        <w:t>颇为</w:t>
      </w:r>
      <w:r>
        <w:rPr>
          <w:rFonts w:ascii="宋体" w:eastAsia="宋体" w:hAnsi="MS Mincho" w:cs="宋体"/>
          <w:sz w:val="28"/>
          <w:bdr w:val="none" w:sz="0" w:space="0" w:color="auto"/>
        </w:rPr>
        <w:t>丰富。下面我</w:t>
      </w:r>
      <w:r>
        <w:rPr>
          <w:rFonts w:ascii="宋体" w:eastAsia="宋体" w:hAnsi="SimSun" w:cs="宋体"/>
          <w:sz w:val="28"/>
          <w:bdr w:val="none" w:sz="0" w:space="0" w:color="auto"/>
        </w:rPr>
        <w:t>简</w:t>
      </w:r>
      <w:r>
        <w:rPr>
          <w:rFonts w:ascii="宋体" w:eastAsia="宋体" w:hAnsi="MS Mincho" w:cs="宋体"/>
          <w:sz w:val="28"/>
          <w:bdr w:val="none" w:sz="0" w:space="0" w:color="auto"/>
        </w:rPr>
        <w:t>要的</w:t>
      </w:r>
      <w:r>
        <w:rPr>
          <w:rFonts w:ascii="宋体" w:eastAsia="宋体" w:hAnsi="SimSun" w:cs="宋体"/>
          <w:sz w:val="28"/>
          <w:bdr w:val="none" w:sz="0" w:space="0" w:color="auto"/>
        </w:rPr>
        <w:t>对</w:t>
      </w:r>
      <w:r>
        <w:rPr>
          <w:rFonts w:ascii="宋体" w:eastAsia="宋体" w:hAnsi="MS Mincho" w:cs="宋体"/>
          <w:sz w:val="28"/>
          <w:bdr w:val="none" w:sz="0" w:space="0" w:color="auto"/>
        </w:rPr>
        <w:t>自己</w:t>
      </w:r>
      <w:r>
        <w:rPr>
          <w:rFonts w:ascii="宋体" w:eastAsia="宋体" w:hAnsi="SimSun" w:cs="宋体"/>
          <w:sz w:val="28"/>
          <w:bdr w:val="none" w:sz="0" w:space="0" w:color="auto"/>
        </w:rPr>
        <w:t>这</w:t>
      </w:r>
      <w:r>
        <w:rPr>
          <w:rFonts w:ascii="宋体" w:eastAsia="宋体" w:hAnsi="MS Mincho" w:cs="宋体"/>
          <w:sz w:val="28"/>
          <w:bdr w:val="none" w:sz="0" w:space="0" w:color="auto"/>
        </w:rPr>
        <w:t>一年来的工作</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总结</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在</w:t>
      </w:r>
      <w:r>
        <w:rPr>
          <w:rFonts w:ascii="宋体" w:eastAsia="宋体" w:hAnsi="SimSun" w:cs="宋体"/>
          <w:sz w:val="28"/>
          <w:bdr w:val="none" w:sz="0" w:space="0" w:color="auto"/>
        </w:rPr>
        <w:t>进</w:t>
      </w:r>
      <w:r>
        <w:rPr>
          <w:rFonts w:ascii="宋体" w:eastAsia="宋体" w:hAnsi="MS Mincho" w:cs="宋体"/>
          <w:sz w:val="28"/>
          <w:bdr w:val="none" w:sz="0" w:space="0" w:color="auto"/>
        </w:rPr>
        <w:t>入</w:t>
      </w:r>
      <w:r>
        <w:rPr>
          <w:rFonts w:ascii="宋体" w:eastAsia="宋体" w:cs="宋体"/>
          <w:sz w:val="28"/>
          <w:bdr w:val="none" w:sz="0" w:space="0" w:color="auto"/>
        </w:rPr>
        <w:t>xx</w:t>
      </w:r>
      <w:r>
        <w:rPr>
          <w:rFonts w:ascii="宋体" w:eastAsia="宋体" w:hAnsi="MS Mincho" w:cs="宋体"/>
          <w:sz w:val="28"/>
          <w:bdr w:val="none" w:sz="0" w:space="0" w:color="auto"/>
        </w:rPr>
        <w:t>中学后，</w:t>
      </w:r>
      <w:r>
        <w:rPr>
          <w:rFonts w:ascii="宋体" w:eastAsia="宋体" w:hAnsi="SimSun" w:cs="宋体"/>
          <w:sz w:val="28"/>
          <w:bdr w:val="none" w:sz="0" w:space="0" w:color="auto"/>
        </w:rPr>
        <w:t>进</w:t>
      </w:r>
      <w:r>
        <w:rPr>
          <w:rFonts w:ascii="宋体" w:eastAsia="宋体" w:hAnsi="MS Mincho" w:cs="宋体"/>
          <w:sz w:val="28"/>
          <w:bdr w:val="none" w:sz="0" w:space="0" w:color="auto"/>
        </w:rPr>
        <w:t>行了</w:t>
      </w:r>
      <w:r>
        <w:rPr>
          <w:rFonts w:ascii="宋体" w:eastAsia="宋体" w:hAnsi="SimSun" w:cs="宋体"/>
          <w:sz w:val="28"/>
          <w:bdr w:val="none" w:sz="0" w:space="0" w:color="auto"/>
        </w:rPr>
        <w:t>为</w:t>
      </w:r>
      <w:r>
        <w:rPr>
          <w:rFonts w:ascii="宋体" w:eastAsia="宋体" w:hAnsi="MS Mincho" w:cs="宋体"/>
          <w:sz w:val="28"/>
          <w:bdr w:val="none" w:sz="0" w:space="0" w:color="auto"/>
        </w:rPr>
        <w:t>期数天的培</w:t>
      </w:r>
      <w:r>
        <w:rPr>
          <w:rFonts w:ascii="宋体" w:eastAsia="宋体" w:hAnsi="SimSun" w:cs="宋体"/>
          <w:sz w:val="28"/>
          <w:bdr w:val="none" w:sz="0" w:space="0" w:color="auto"/>
        </w:rPr>
        <w:t>训</w:t>
      </w:r>
      <w:r>
        <w:rPr>
          <w:rFonts w:ascii="宋体" w:eastAsia="宋体" w:hAnsi="MS Mincho" w:cs="宋体"/>
          <w:sz w:val="28"/>
          <w:bdr w:val="none" w:sz="0" w:space="0" w:color="auto"/>
        </w:rPr>
        <w:t>，在短</w:t>
      </w:r>
      <w:r>
        <w:rPr>
          <w:rFonts w:ascii="宋体" w:eastAsia="宋体" w:hAnsi="SimSun" w:cs="宋体"/>
          <w:sz w:val="28"/>
          <w:bdr w:val="none" w:sz="0" w:space="0" w:color="auto"/>
        </w:rPr>
        <w:t>暂</w:t>
      </w:r>
      <w:r>
        <w:rPr>
          <w:rFonts w:ascii="宋体" w:eastAsia="宋体" w:hAnsi="MS Mincho" w:cs="宋体"/>
          <w:sz w:val="28"/>
          <w:bdr w:val="none" w:sz="0" w:space="0" w:color="auto"/>
        </w:rPr>
        <w:t>的培</w:t>
      </w:r>
      <w:r>
        <w:rPr>
          <w:rFonts w:ascii="宋体" w:eastAsia="宋体" w:hAnsi="SimSun" w:cs="宋体"/>
          <w:sz w:val="28"/>
          <w:bdr w:val="none" w:sz="0" w:space="0" w:color="auto"/>
        </w:rPr>
        <w:t>训</w:t>
      </w:r>
      <w:r>
        <w:rPr>
          <w:rFonts w:ascii="宋体" w:eastAsia="宋体" w:hAnsi="MS Mincho" w:cs="宋体"/>
          <w:sz w:val="28"/>
          <w:bdr w:val="none" w:sz="0" w:space="0" w:color="auto"/>
        </w:rPr>
        <w:t>当中，收</w:t>
      </w:r>
      <w:r>
        <w:rPr>
          <w:rFonts w:ascii="宋体" w:eastAsia="宋体" w:hAnsi="SimSun" w:cs="宋体"/>
          <w:sz w:val="28"/>
          <w:bdr w:val="none" w:sz="0" w:space="0" w:color="auto"/>
        </w:rPr>
        <w:t>获</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多，</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cs="宋体"/>
          <w:sz w:val="28"/>
          <w:bdr w:val="none" w:sz="0" w:space="0" w:color="auto"/>
        </w:rPr>
        <w:t>xx</w:t>
      </w:r>
      <w:r>
        <w:rPr>
          <w:rFonts w:ascii="宋体" w:eastAsia="宋体" w:hAnsi="MS Mincho" w:cs="宋体"/>
          <w:sz w:val="28"/>
          <w:bdr w:val="none" w:sz="0" w:space="0" w:color="auto"/>
        </w:rPr>
        <w:t>教育的</w:t>
      </w:r>
      <w:r>
        <w:rPr>
          <w:rFonts w:ascii="宋体" w:eastAsia="宋体" w:hAnsi="SimSun" w:cs="宋体"/>
          <w:sz w:val="28"/>
          <w:bdr w:val="none" w:sz="0" w:space="0" w:color="auto"/>
        </w:rPr>
        <w:t>发</w:t>
      </w:r>
      <w:r>
        <w:rPr>
          <w:rFonts w:ascii="宋体" w:eastAsia="宋体" w:hAnsi="MS Mincho" w:cs="宋体"/>
          <w:sz w:val="28"/>
          <w:bdr w:val="none" w:sz="0" w:space="0" w:color="auto"/>
        </w:rPr>
        <w:t>展状况有了基本的了解，</w:t>
      </w:r>
      <w:r>
        <w:rPr>
          <w:rFonts w:ascii="宋体" w:eastAsia="宋体" w:hAnsi="SimSun" w:cs="宋体"/>
          <w:sz w:val="28"/>
          <w:bdr w:val="none" w:sz="0" w:space="0" w:color="auto"/>
        </w:rPr>
        <w:t>对</w:t>
      </w:r>
      <w:r>
        <w:rPr>
          <w:rFonts w:ascii="宋体" w:eastAsia="宋体" w:hAnsi="MS Mincho" w:cs="宋体"/>
          <w:sz w:val="28"/>
          <w:bdr w:val="none" w:sz="0" w:space="0" w:color="auto"/>
        </w:rPr>
        <w:t>于教育政策法</w:t>
      </w:r>
      <w:r>
        <w:rPr>
          <w:rFonts w:ascii="宋体" w:eastAsia="宋体" w:hAnsi="SimSun" w:cs="宋体"/>
          <w:sz w:val="28"/>
          <w:bdr w:val="none" w:sz="0" w:space="0" w:color="auto"/>
        </w:rPr>
        <w:t>规</w:t>
      </w:r>
      <w:r>
        <w:rPr>
          <w:rFonts w:ascii="宋体" w:eastAsia="宋体" w:hAnsi="MS Mincho" w:cs="宋体"/>
          <w:sz w:val="28"/>
          <w:bdr w:val="none" w:sz="0" w:space="0" w:color="auto"/>
        </w:rPr>
        <w:t>也更加明晰。</w:t>
      </w:r>
      <w:r>
        <w:rPr>
          <w:rFonts w:ascii="宋体" w:eastAsia="宋体" w:hAnsi="SimSun" w:cs="宋体"/>
          <w:sz w:val="28"/>
          <w:bdr w:val="none" w:sz="0" w:space="0" w:color="auto"/>
        </w:rPr>
        <w:t>紧</w:t>
      </w:r>
      <w:r>
        <w:rPr>
          <w:rFonts w:ascii="宋体" w:eastAsia="宋体" w:hAnsi="MS Mincho" w:cs="宋体"/>
          <w:sz w:val="28"/>
          <w:bdr w:val="none" w:sz="0" w:space="0" w:color="auto"/>
        </w:rPr>
        <w:t>接着到了</w:t>
      </w:r>
      <w:r>
        <w:rPr>
          <w:rFonts w:ascii="宋体" w:eastAsia="宋体" w:cs="宋体"/>
          <w:sz w:val="28"/>
          <w:bdr w:val="none" w:sz="0" w:space="0" w:color="auto"/>
        </w:rPr>
        <w:t>x</w:t>
      </w:r>
      <w:r>
        <w:rPr>
          <w:rFonts w:ascii="宋体" w:eastAsia="宋体" w:hAnsi="MS Mincho" w:cs="宋体"/>
          <w:sz w:val="28"/>
          <w:bdr w:val="none" w:sz="0" w:space="0" w:color="auto"/>
        </w:rPr>
        <w:t>月，迎来了一批莘莘学子，由于</w:t>
      </w:r>
      <w:r>
        <w:rPr>
          <w:rFonts w:ascii="宋体" w:eastAsia="宋体" w:hAnsi="SimSun" w:cs="宋体"/>
          <w:sz w:val="28"/>
          <w:bdr w:val="none" w:sz="0" w:space="0" w:color="auto"/>
        </w:rPr>
        <w:t>领导们</w:t>
      </w:r>
      <w:r>
        <w:rPr>
          <w:rFonts w:ascii="宋体" w:eastAsia="宋体" w:hAnsi="MS Mincho" w:cs="宋体"/>
          <w:sz w:val="28"/>
          <w:bdr w:val="none" w:sz="0" w:space="0" w:color="auto"/>
        </w:rPr>
        <w:t>的信任，我担任了高</w:t>
      </w:r>
      <w:r>
        <w:rPr>
          <w:rFonts w:ascii="宋体" w:eastAsia="宋体" w:cs="宋体"/>
          <w:sz w:val="28"/>
          <w:bdr w:val="none" w:sz="0" w:space="0" w:color="auto"/>
        </w:rPr>
        <w:t>x</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）班的班主任，担任了</w:t>
      </w:r>
      <w:r>
        <w:rPr>
          <w:rFonts w:ascii="宋体" w:eastAsia="宋体" w:cs="宋体"/>
          <w:sz w:val="28"/>
          <w:bdr w:val="none" w:sz="0" w:space="0" w:color="auto"/>
        </w:rPr>
        <w:t>x</w:t>
      </w:r>
      <w:r>
        <w:rPr>
          <w:rFonts w:ascii="宋体" w:eastAsia="宋体" w:hAnsi="MS Mincho" w:cs="宋体"/>
          <w:sz w:val="28"/>
          <w:bdr w:val="none" w:sz="0" w:space="0" w:color="auto"/>
        </w:rPr>
        <w:t>班和</w:t>
      </w:r>
      <w:r>
        <w:rPr>
          <w:rFonts w:ascii="宋体" w:eastAsia="宋体" w:cs="宋体"/>
          <w:sz w:val="28"/>
          <w:bdr w:val="none" w:sz="0" w:space="0" w:color="auto"/>
        </w:rPr>
        <w:t>x</w:t>
      </w:r>
      <w:r>
        <w:rPr>
          <w:rFonts w:ascii="宋体" w:eastAsia="宋体" w:hAnsi="MS Mincho" w:cs="宋体"/>
          <w:sz w:val="28"/>
          <w:bdr w:val="none" w:sz="0" w:space="0" w:color="auto"/>
        </w:rPr>
        <w:t>班两个班的英</w:t>
      </w:r>
      <w:r>
        <w:rPr>
          <w:rFonts w:ascii="宋体" w:eastAsia="宋体" w:hAnsi="SimSun" w:cs="宋体"/>
          <w:sz w:val="28"/>
          <w:bdr w:val="none" w:sz="0" w:space="0" w:color="auto"/>
        </w:rPr>
        <w:t>语</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。在</w:t>
      </w:r>
      <w:r>
        <w:rPr>
          <w:rFonts w:ascii="宋体" w:eastAsia="宋体" w:hAnsi="SimSun" w:cs="宋体"/>
          <w:sz w:val="28"/>
          <w:bdr w:val="none" w:sz="0" w:space="0" w:color="auto"/>
        </w:rPr>
        <w:t>军训</w:t>
      </w:r>
      <w:r>
        <w:rPr>
          <w:rFonts w:ascii="宋体" w:eastAsia="宋体" w:hAnsi="MS Mincho" w:cs="宋体"/>
          <w:sz w:val="28"/>
          <w:bdr w:val="none" w:sz="0" w:space="0" w:color="auto"/>
        </w:rPr>
        <w:t>中，我始</w:t>
      </w:r>
      <w:r>
        <w:rPr>
          <w:rFonts w:ascii="宋体" w:eastAsia="宋体" w:hAnsi="SimSun" w:cs="宋体"/>
          <w:sz w:val="28"/>
          <w:bdr w:val="none" w:sz="0" w:space="0" w:color="auto"/>
        </w:rPr>
        <w:t>终</w:t>
      </w:r>
      <w:r>
        <w:rPr>
          <w:rFonts w:ascii="宋体" w:eastAsia="宋体" w:hAnsi="MS Mincho" w:cs="宋体"/>
          <w:sz w:val="28"/>
          <w:bdr w:val="none" w:sz="0" w:space="0" w:color="auto"/>
        </w:rPr>
        <w:t>陪伴着我的班</w:t>
      </w:r>
      <w:r>
        <w:rPr>
          <w:rFonts w:ascii="宋体" w:eastAsia="宋体" w:hAnsi="SimSun" w:cs="宋体"/>
          <w:sz w:val="28"/>
          <w:bdr w:val="none" w:sz="0" w:space="0" w:color="auto"/>
        </w:rPr>
        <w:t>级</w:t>
      </w:r>
      <w:r>
        <w:rPr>
          <w:rFonts w:ascii="宋体" w:eastAsia="宋体" w:hAnsi="MS Mincho" w:cs="宋体"/>
          <w:sz w:val="28"/>
          <w:bdr w:val="none" w:sz="0" w:space="0" w:color="auto"/>
        </w:rPr>
        <w:t>，伴着他</w:t>
      </w:r>
      <w:r>
        <w:rPr>
          <w:rFonts w:ascii="宋体" w:eastAsia="宋体" w:hAnsi="SimSun" w:cs="宋体"/>
          <w:sz w:val="28"/>
          <w:bdr w:val="none" w:sz="0" w:space="0" w:color="auto"/>
        </w:rPr>
        <w:t>们训练</w:t>
      </w:r>
      <w:r>
        <w:rPr>
          <w:rFonts w:ascii="宋体" w:eastAsia="宋体" w:hAnsi="MS Mincho" w:cs="宋体"/>
          <w:sz w:val="28"/>
          <w:bdr w:val="none" w:sz="0" w:space="0" w:color="auto"/>
        </w:rPr>
        <w:t>，想培</w:t>
      </w:r>
      <w:r>
        <w:rPr>
          <w:rFonts w:ascii="宋体" w:eastAsia="宋体" w:hAnsi="SimSun" w:cs="宋体"/>
          <w:sz w:val="28"/>
          <w:bdr w:val="none" w:sz="0" w:space="0" w:color="auto"/>
        </w:rPr>
        <w:t>养这</w:t>
      </w:r>
      <w:r>
        <w:rPr>
          <w:rFonts w:ascii="宋体" w:eastAsia="宋体" w:hAnsi="MS Mincho" w:cs="宋体"/>
          <w:sz w:val="28"/>
          <w:bdr w:val="none" w:sz="0" w:space="0" w:color="auto"/>
        </w:rPr>
        <w:t>个班</w:t>
      </w:r>
      <w:r>
        <w:rPr>
          <w:rFonts w:ascii="宋体" w:eastAsia="宋体" w:hAnsi="SimSun" w:cs="宋体"/>
          <w:sz w:val="28"/>
          <w:bdr w:val="none" w:sz="0" w:space="0" w:color="auto"/>
        </w:rPr>
        <w:t>级</w:t>
      </w:r>
      <w:r>
        <w:rPr>
          <w:rFonts w:ascii="宋体" w:eastAsia="宋体" w:hAnsi="MS Mincho" w:cs="宋体"/>
          <w:sz w:val="28"/>
          <w:bdr w:val="none" w:sz="0" w:space="0" w:color="auto"/>
        </w:rPr>
        <w:t>当中的一</w:t>
      </w:r>
      <w:r>
        <w:rPr>
          <w:rFonts w:ascii="宋体" w:eastAsia="宋体" w:hAnsi="SimSun" w:cs="宋体"/>
          <w:sz w:val="28"/>
          <w:bdr w:val="none" w:sz="0" w:space="0" w:color="auto"/>
        </w:rPr>
        <w:t>种</w:t>
      </w:r>
      <w:r>
        <w:rPr>
          <w:rFonts w:ascii="宋体" w:eastAsia="宋体" w:hAnsi="MS Mincho" w:cs="宋体"/>
          <w:sz w:val="28"/>
          <w:bdr w:val="none" w:sz="0" w:space="0" w:color="auto"/>
        </w:rPr>
        <w:t>集体</w:t>
      </w:r>
      <w:r>
        <w:rPr>
          <w:rFonts w:ascii="宋体" w:eastAsia="宋体" w:hAnsi="SimSun" w:cs="宋体"/>
          <w:sz w:val="28"/>
          <w:bdr w:val="none" w:sz="0" w:space="0" w:color="auto"/>
        </w:rPr>
        <w:t>荣</w:t>
      </w:r>
      <w:r>
        <w:rPr>
          <w:rFonts w:ascii="宋体" w:eastAsia="宋体" w:hAnsi="MS Mincho" w:cs="宋体"/>
          <w:sz w:val="28"/>
          <w:bdr w:val="none" w:sz="0" w:space="0" w:color="auto"/>
        </w:rPr>
        <w:t>誉感和</w:t>
      </w:r>
      <w:r>
        <w:rPr>
          <w:rFonts w:ascii="宋体" w:eastAsia="宋体" w:hAnsi="SimSun" w:cs="宋体"/>
          <w:sz w:val="28"/>
          <w:bdr w:val="none" w:sz="0" w:space="0" w:color="auto"/>
        </w:rPr>
        <w:t>强</w:t>
      </w:r>
      <w:r>
        <w:rPr>
          <w:rFonts w:ascii="宋体" w:eastAsia="宋体" w:hAnsi="MS Mincho" w:cs="宋体"/>
          <w:sz w:val="28"/>
          <w:bdr w:val="none" w:sz="0" w:space="0" w:color="auto"/>
        </w:rPr>
        <w:t>大的凝聚力。我</w:t>
      </w:r>
      <w:r>
        <w:rPr>
          <w:rFonts w:ascii="宋体" w:eastAsia="宋体" w:hAnsi="SimSun" w:cs="宋体"/>
          <w:sz w:val="28"/>
          <w:bdr w:val="none" w:sz="0" w:space="0" w:color="auto"/>
        </w:rPr>
        <w:t>还</w:t>
      </w:r>
      <w:r>
        <w:rPr>
          <w:rFonts w:ascii="宋体" w:eastAsia="宋体" w:hAnsi="MS Mincho" w:cs="宋体"/>
          <w:sz w:val="28"/>
          <w:bdr w:val="none" w:sz="0" w:space="0" w:color="auto"/>
        </w:rPr>
        <w:t>是能</w:t>
      </w:r>
      <w:r>
        <w:rPr>
          <w:rFonts w:ascii="宋体" w:eastAsia="宋体" w:hAnsi="SimSun" w:cs="宋体"/>
          <w:sz w:val="28"/>
          <w:bdr w:val="none" w:sz="0" w:space="0" w:color="auto"/>
        </w:rPr>
        <w:t>够铭记</w:t>
      </w:r>
      <w:r>
        <w:rPr>
          <w:rFonts w:ascii="宋体" w:eastAsia="宋体" w:hAnsi="MS Mincho" w:cs="宋体"/>
          <w:sz w:val="28"/>
          <w:bdr w:val="none" w:sz="0" w:space="0" w:color="auto"/>
        </w:rPr>
        <w:t>着</w:t>
      </w:r>
      <w:r>
        <w:rPr>
          <w:rFonts w:ascii="宋体" w:eastAsia="宋体" w:hAnsi="SimSun" w:cs="宋体"/>
          <w:sz w:val="28"/>
          <w:bdr w:val="none" w:sz="0" w:space="0" w:color="auto"/>
        </w:rPr>
        <w:t>这</w:t>
      </w:r>
      <w:r>
        <w:rPr>
          <w:rFonts w:ascii="宋体" w:eastAsia="宋体" w:hAnsi="MS Mincho" w:cs="宋体"/>
          <w:sz w:val="28"/>
          <w:bdr w:val="none" w:sz="0" w:space="0" w:color="auto"/>
        </w:rPr>
        <w:t>个班的口号</w:t>
      </w:r>
      <w:r>
        <w:rPr>
          <w:rFonts w:ascii="宋体" w:eastAsia="宋体" w:cs="宋体"/>
          <w:sz w:val="28"/>
          <w:bdr w:val="none" w:sz="0" w:space="0" w:color="auto"/>
        </w:rPr>
        <w:t>“</w:t>
      </w:r>
      <w:r>
        <w:rPr>
          <w:rFonts w:ascii="宋体" w:eastAsia="宋体" w:hAnsi="MS Mincho" w:cs="宋体"/>
          <w:sz w:val="28"/>
          <w:bdr w:val="none" w:sz="0" w:space="0" w:color="auto"/>
        </w:rPr>
        <w:t>斗志昂</w:t>
      </w:r>
      <w:r>
        <w:rPr>
          <w:rFonts w:ascii="宋体" w:eastAsia="宋体" w:hAnsi="SimSun" w:cs="宋体"/>
          <w:sz w:val="28"/>
          <w:bdr w:val="none" w:sz="0" w:space="0" w:color="auto"/>
        </w:rPr>
        <w:t>扬</w:t>
      </w:r>
      <w:r>
        <w:rPr>
          <w:rFonts w:ascii="宋体" w:eastAsia="宋体" w:hAnsi="MS Mincho" w:cs="宋体"/>
          <w:sz w:val="28"/>
          <w:bdr w:val="none" w:sz="0" w:space="0" w:color="auto"/>
        </w:rPr>
        <w:t>，力比朝阳，放</w:t>
      </w:r>
      <w:r>
        <w:rPr>
          <w:rFonts w:ascii="宋体" w:eastAsia="宋体" w:hAnsi="SimSun" w:cs="宋体"/>
          <w:sz w:val="28"/>
          <w:bdr w:val="none" w:sz="0" w:space="0" w:color="auto"/>
        </w:rPr>
        <w:t>马</w:t>
      </w:r>
      <w:r>
        <w:rPr>
          <w:rFonts w:ascii="宋体" w:eastAsia="宋体" w:hAnsi="MS Mincho" w:cs="宋体"/>
          <w:sz w:val="28"/>
          <w:bdr w:val="none" w:sz="0" w:space="0" w:color="auto"/>
        </w:rPr>
        <w:t>金鞍，唯我</w:t>
      </w:r>
      <w:r>
        <w:rPr>
          <w:rFonts w:ascii="宋体" w:eastAsia="宋体" w:cs="宋体"/>
          <w:sz w:val="28"/>
          <w:bdr w:val="none" w:sz="0" w:space="0" w:color="auto"/>
        </w:rPr>
        <w:t>x</w:t>
      </w:r>
      <w:r>
        <w:rPr>
          <w:rFonts w:ascii="宋体" w:eastAsia="宋体" w:hAnsi="MS Mincho" w:cs="宋体"/>
          <w:sz w:val="28"/>
          <w:bdr w:val="none" w:sz="0" w:space="0" w:color="auto"/>
        </w:rPr>
        <w:t>班</w:t>
      </w:r>
      <w:r>
        <w:rPr>
          <w:rFonts w:ascii="宋体" w:eastAsia="宋体" w:cs="宋体"/>
          <w:sz w:val="28"/>
          <w:bdr w:val="none" w:sz="0" w:space="0" w:color="auto"/>
        </w:rPr>
        <w:t>”</w:t>
      </w:r>
      <w:r>
        <w:rPr>
          <w:rFonts w:ascii="宋体" w:eastAsia="宋体" w:hAnsi="MS Mincho" w:cs="宋体"/>
          <w:sz w:val="28"/>
          <w:bdr w:val="none" w:sz="0" w:space="0" w:color="auto"/>
        </w:rPr>
        <w:t>。最好我的班</w:t>
      </w:r>
      <w:r>
        <w:rPr>
          <w:rFonts w:ascii="宋体" w:eastAsia="宋体" w:hAnsi="SimSun" w:cs="宋体"/>
          <w:sz w:val="28"/>
          <w:bdr w:val="none" w:sz="0" w:space="0" w:color="auto"/>
        </w:rPr>
        <w:t>级虽</w:t>
      </w:r>
      <w:r>
        <w:rPr>
          <w:rFonts w:ascii="宋体" w:eastAsia="宋体" w:hAnsi="MS Mincho" w:cs="宋体"/>
          <w:sz w:val="28"/>
          <w:bdr w:val="none" w:sz="0" w:space="0" w:color="auto"/>
        </w:rPr>
        <w:t>然只</w:t>
      </w:r>
      <w:r>
        <w:rPr>
          <w:rFonts w:ascii="宋体" w:eastAsia="宋体" w:hAnsi="SimSun" w:cs="宋体"/>
          <w:sz w:val="28"/>
          <w:bdr w:val="none" w:sz="0" w:space="0" w:color="auto"/>
        </w:rPr>
        <w:t>领</w:t>
      </w:r>
      <w:r>
        <w:rPr>
          <w:rFonts w:ascii="宋体" w:eastAsia="宋体" w:hAnsi="MS Mincho" w:cs="宋体"/>
          <w:sz w:val="28"/>
          <w:bdr w:val="none" w:sz="0" w:space="0" w:color="auto"/>
        </w:rPr>
        <w:t>了个安慰</w:t>
      </w:r>
      <w:r>
        <w:rPr>
          <w:rFonts w:ascii="宋体" w:eastAsia="宋体" w:hAnsi="SimSun" w:cs="宋体"/>
          <w:sz w:val="28"/>
          <w:bdr w:val="none" w:sz="0" w:space="0" w:color="auto"/>
        </w:rPr>
        <w:t>奖</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，但是看到他</w:t>
      </w:r>
      <w:r>
        <w:rPr>
          <w:rFonts w:ascii="宋体" w:eastAsia="宋体" w:hAnsi="SimSun" w:cs="宋体"/>
          <w:sz w:val="28"/>
          <w:bdr w:val="none" w:sz="0" w:space="0" w:color="auto"/>
        </w:rPr>
        <w:t>们</w:t>
      </w:r>
      <w:r>
        <w:rPr>
          <w:rFonts w:ascii="宋体" w:eastAsia="宋体" w:hAnsi="MS Mincho" w:cs="宋体"/>
          <w:sz w:val="28"/>
          <w:bdr w:val="none" w:sz="0" w:space="0" w:color="auto"/>
        </w:rPr>
        <w:t>的努力，我已</w:t>
      </w:r>
      <w:r>
        <w:rPr>
          <w:rFonts w:ascii="宋体" w:eastAsia="宋体" w:hAnsi="SimSun" w:cs="宋体"/>
          <w:sz w:val="28"/>
          <w:bdr w:val="none" w:sz="0" w:space="0" w:color="auto"/>
        </w:rPr>
        <w:t>经</w:t>
      </w:r>
      <w:r>
        <w:rPr>
          <w:rFonts w:ascii="宋体" w:eastAsia="宋体" w:hAnsi="MS Mincho" w:cs="宋体"/>
          <w:sz w:val="28"/>
          <w:bdr w:val="none" w:sz="0" w:space="0" w:color="auto"/>
        </w:rPr>
        <w:t>是心</w:t>
      </w:r>
      <w:r>
        <w:rPr>
          <w:rFonts w:ascii="宋体" w:eastAsia="宋体" w:hAnsi="SimSun" w:cs="宋体"/>
          <w:sz w:val="28"/>
          <w:bdr w:val="none" w:sz="0" w:space="0" w:color="auto"/>
        </w:rPr>
        <w:t>满</w:t>
      </w:r>
      <w:r>
        <w:rPr>
          <w:rFonts w:ascii="宋体" w:eastAsia="宋体" w:hAnsi="MS Mincho" w:cs="宋体"/>
          <w:sz w:val="28"/>
          <w:bdr w:val="none" w:sz="0" w:space="0" w:color="auto"/>
        </w:rPr>
        <w:t>意足，在</w:t>
      </w:r>
      <w:r>
        <w:rPr>
          <w:rFonts w:ascii="宋体" w:eastAsia="宋体" w:hAnsi="SimSun" w:cs="宋体"/>
          <w:sz w:val="28"/>
          <w:bdr w:val="none" w:sz="0" w:space="0" w:color="auto"/>
        </w:rPr>
        <w:t>军训</w:t>
      </w:r>
      <w:r>
        <w:rPr>
          <w:rFonts w:ascii="宋体" w:eastAsia="宋体" w:hAnsi="MS Mincho" w:cs="宋体"/>
          <w:sz w:val="28"/>
          <w:bdr w:val="none" w:sz="0" w:space="0" w:color="auto"/>
        </w:rPr>
        <w:t>后，正式走上了三尺</w:t>
      </w:r>
      <w:r>
        <w:rPr>
          <w:rFonts w:ascii="宋体" w:eastAsia="宋体" w:hAnsi="SimSun" w:cs="宋体"/>
          <w:sz w:val="28"/>
          <w:bdr w:val="none" w:sz="0" w:space="0" w:color="auto"/>
        </w:rPr>
        <w:t>讲</w:t>
      </w:r>
      <w:r>
        <w:rPr>
          <w:rFonts w:ascii="宋体" w:eastAsia="宋体" w:hAnsi="MS Mincho" w:cs="宋体"/>
          <w:sz w:val="28"/>
          <w:bdr w:val="none" w:sz="0" w:space="0" w:color="auto"/>
        </w:rPr>
        <w:t>台，我心里始</w:t>
      </w:r>
      <w:r>
        <w:rPr>
          <w:rFonts w:ascii="宋体" w:eastAsia="宋体" w:hAnsi="SimSun" w:cs="宋体"/>
          <w:sz w:val="28"/>
          <w:bdr w:val="none" w:sz="0" w:space="0" w:color="auto"/>
        </w:rPr>
        <w:t>终谨记</w:t>
      </w:r>
      <w:r>
        <w:rPr>
          <w:rFonts w:ascii="宋体" w:eastAsia="宋体" w:hAnsi="MS Mincho" w:cs="宋体"/>
          <w:sz w:val="28"/>
          <w:bdr w:val="none" w:sz="0" w:space="0" w:color="auto"/>
        </w:rPr>
        <w:t>着一点</w:t>
      </w:r>
      <w:r>
        <w:rPr>
          <w:rFonts w:ascii="宋体" w:eastAsia="宋体" w:cs="宋体"/>
          <w:sz w:val="28"/>
          <w:bdr w:val="none" w:sz="0" w:space="0" w:color="auto"/>
        </w:rPr>
        <w:t>“</w:t>
      </w:r>
      <w:r>
        <w:rPr>
          <w:rFonts w:ascii="宋体" w:eastAsia="宋体" w:hAnsi="SimSun" w:cs="宋体"/>
          <w:sz w:val="28"/>
          <w:bdr w:val="none" w:sz="0" w:space="0" w:color="auto"/>
        </w:rPr>
        <w:t>毕业</w:t>
      </w:r>
      <w:r>
        <w:rPr>
          <w:rFonts w:ascii="宋体" w:eastAsia="宋体" w:hAnsi="MS Mincho" w:cs="宋体"/>
          <w:sz w:val="28"/>
          <w:bdr w:val="none" w:sz="0" w:space="0" w:color="auto"/>
        </w:rPr>
        <w:t>了，离校了，</w:t>
      </w:r>
      <w:r>
        <w:rPr>
          <w:rFonts w:ascii="宋体" w:eastAsia="宋体" w:hAnsi="SimSun" w:cs="宋体"/>
          <w:sz w:val="28"/>
          <w:bdr w:val="none" w:sz="0" w:space="0" w:color="auto"/>
        </w:rPr>
        <w:t>坚</w:t>
      </w:r>
      <w:r>
        <w:rPr>
          <w:rFonts w:ascii="宋体" w:eastAsia="宋体" w:hAnsi="MS Mincho" w:cs="宋体"/>
          <w:sz w:val="28"/>
          <w:bdr w:val="none" w:sz="0" w:space="0" w:color="auto"/>
        </w:rPr>
        <w:t>决不</w:t>
      </w:r>
      <w:r>
        <w:rPr>
          <w:rFonts w:ascii="宋体" w:eastAsia="宋体" w:hAnsi="SimSun" w:cs="宋体"/>
          <w:sz w:val="28"/>
          <w:bdr w:val="none" w:sz="0" w:space="0" w:color="auto"/>
        </w:rPr>
        <w:t>给陕师</w:t>
      </w:r>
      <w:r>
        <w:rPr>
          <w:rFonts w:ascii="宋体" w:eastAsia="宋体" w:hAnsi="MS Mincho" w:cs="宋体"/>
          <w:sz w:val="28"/>
          <w:bdr w:val="none" w:sz="0" w:space="0" w:color="auto"/>
        </w:rPr>
        <w:t>大</w:t>
      </w:r>
      <w:r>
        <w:rPr>
          <w:rFonts w:ascii="宋体" w:eastAsia="宋体" w:hAnsi="SimSun" w:cs="宋体"/>
          <w:sz w:val="28"/>
          <w:bdr w:val="none" w:sz="0" w:space="0" w:color="auto"/>
        </w:rPr>
        <w:t>丢</w:t>
      </w:r>
      <w:r>
        <w:rPr>
          <w:rFonts w:ascii="宋体" w:eastAsia="宋体" w:hAnsi="MS Mincho" w:cs="宋体"/>
          <w:sz w:val="28"/>
          <w:bdr w:val="none" w:sz="0" w:space="0" w:color="auto"/>
        </w:rPr>
        <w:t>人</w:t>
      </w:r>
      <w:r>
        <w:rPr>
          <w:rFonts w:ascii="宋体" w:eastAsia="宋体" w:cs="宋体"/>
          <w:sz w:val="28"/>
          <w:bdr w:val="none" w:sz="0" w:space="0" w:color="auto"/>
        </w:rPr>
        <w:t>”</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在外人面前，我比</w:t>
      </w:r>
      <w:r>
        <w:rPr>
          <w:rFonts w:ascii="宋体" w:eastAsia="宋体" w:hAnsi="SimSun" w:cs="宋体"/>
          <w:sz w:val="28"/>
          <w:bdr w:val="none" w:sz="0" w:space="0" w:color="auto"/>
        </w:rPr>
        <w:t>较爱</w:t>
      </w:r>
      <w:r>
        <w:rPr>
          <w:rFonts w:ascii="宋体" w:eastAsia="宋体" w:hAnsi="MS Mincho" w:cs="宋体"/>
          <w:sz w:val="28"/>
          <w:bdr w:val="none" w:sz="0" w:space="0" w:color="auto"/>
        </w:rPr>
        <w:t>玩，好像像个小孩子，但是心中</w:t>
      </w:r>
      <w:r>
        <w:rPr>
          <w:rFonts w:ascii="宋体" w:eastAsia="宋体" w:hAnsi="SimSun" w:cs="宋体"/>
          <w:sz w:val="28"/>
          <w:bdr w:val="none" w:sz="0" w:space="0" w:color="auto"/>
        </w:rPr>
        <w:t>这</w:t>
      </w:r>
      <w:r>
        <w:rPr>
          <w:rFonts w:ascii="宋体" w:eastAsia="宋体" w:hAnsi="MS Mincho" w:cs="宋体"/>
          <w:sz w:val="28"/>
          <w:bdr w:val="none" w:sz="0" w:space="0" w:color="auto"/>
        </w:rPr>
        <w:t>个信念一直鼓励着我，要勤</w:t>
      </w:r>
      <w:r>
        <w:rPr>
          <w:rFonts w:ascii="宋体" w:eastAsia="宋体" w:hAnsi="SimSun" w:cs="宋体"/>
          <w:sz w:val="28"/>
          <w:bdr w:val="none" w:sz="0" w:space="0" w:color="auto"/>
        </w:rPr>
        <w:t>奋</w:t>
      </w:r>
      <w:r>
        <w:rPr>
          <w:rFonts w:ascii="宋体" w:eastAsia="宋体" w:hAnsi="MS Mincho" w:cs="宋体"/>
          <w:sz w:val="28"/>
          <w:bdr w:val="none" w:sz="0" w:space="0" w:color="auto"/>
        </w:rPr>
        <w:t>，要努力，</w:t>
      </w:r>
      <w:r>
        <w:rPr>
          <w:rFonts w:ascii="宋体" w:eastAsia="宋体" w:hAnsi="SimSun" w:cs="宋体"/>
          <w:sz w:val="28"/>
          <w:bdr w:val="none" w:sz="0" w:space="0" w:color="auto"/>
        </w:rPr>
        <w:t>认</w:t>
      </w:r>
      <w:r>
        <w:rPr>
          <w:rFonts w:ascii="宋体" w:eastAsia="宋体" w:hAnsi="MS Mincho" w:cs="宋体"/>
          <w:sz w:val="28"/>
          <w:bdr w:val="none" w:sz="0" w:space="0" w:color="auto"/>
        </w:rPr>
        <w:t>真的</w:t>
      </w:r>
      <w:r>
        <w:rPr>
          <w:rFonts w:ascii="宋体" w:eastAsia="宋体" w:hAnsi="SimSun" w:cs="宋体"/>
          <w:sz w:val="28"/>
          <w:bdr w:val="none" w:sz="0" w:space="0" w:color="auto"/>
        </w:rPr>
        <w:t>积</w:t>
      </w:r>
      <w:r>
        <w:rPr>
          <w:rFonts w:ascii="宋体" w:eastAsia="宋体" w:hAnsi="MS Mincho" w:cs="宋体"/>
          <w:sz w:val="28"/>
          <w:bdr w:val="none" w:sz="0" w:space="0" w:color="auto"/>
        </w:rPr>
        <w:t>极的</w:t>
      </w:r>
      <w:r>
        <w:rPr>
          <w:rFonts w:ascii="宋体" w:eastAsia="宋体" w:hAnsi="SimSun" w:cs="宋体"/>
          <w:sz w:val="28"/>
          <w:bdr w:val="none" w:sz="0" w:space="0" w:color="auto"/>
        </w:rPr>
        <w:t>备课</w:t>
      </w:r>
      <w:r>
        <w:rPr>
          <w:rFonts w:ascii="宋体" w:eastAsia="宋体" w:hAnsi="MS Mincho" w:cs="宋体"/>
          <w:sz w:val="28"/>
          <w:bdr w:val="none" w:sz="0" w:space="0" w:color="auto"/>
        </w:rPr>
        <w:t>，要多与有</w:t>
      </w:r>
      <w:r>
        <w:rPr>
          <w:rFonts w:ascii="宋体" w:eastAsia="宋体" w:hAnsi="SimSun" w:cs="宋体"/>
          <w:sz w:val="28"/>
          <w:bdr w:val="none" w:sz="0" w:space="0" w:color="auto"/>
        </w:rPr>
        <w:t>经验</w:t>
      </w:r>
      <w:r>
        <w:rPr>
          <w:rFonts w:ascii="宋体" w:eastAsia="宋体" w:hAnsi="MS Mincho" w:cs="宋体"/>
          <w:sz w:val="28"/>
          <w:bdr w:val="none" w:sz="0" w:space="0" w:color="auto"/>
        </w:rPr>
        <w:t>的班主任</w:t>
      </w:r>
      <w:r>
        <w:rPr>
          <w:rFonts w:ascii="宋体" w:eastAsia="宋体" w:hAnsi="SimSun" w:cs="宋体"/>
          <w:sz w:val="28"/>
          <w:bdr w:val="none" w:sz="0" w:space="0" w:color="auto"/>
        </w:rPr>
        <w:t>进</w:t>
      </w:r>
      <w:r>
        <w:rPr>
          <w:rFonts w:ascii="宋体" w:eastAsia="宋体" w:hAnsi="MS Mincho" w:cs="宋体"/>
          <w:sz w:val="28"/>
          <w:bdr w:val="none" w:sz="0" w:space="0" w:color="auto"/>
        </w:rPr>
        <w:t>行交流，掌握学</w:t>
      </w:r>
      <w:r>
        <w:rPr>
          <w:rFonts w:ascii="宋体" w:eastAsia="宋体" w:hAnsi="SimSun" w:cs="宋体"/>
          <w:sz w:val="28"/>
          <w:bdr w:val="none" w:sz="0" w:space="0" w:color="auto"/>
        </w:rPr>
        <w:t>习</w:t>
      </w:r>
      <w:r>
        <w:rPr>
          <w:rFonts w:ascii="宋体" w:eastAsia="宋体" w:hAnsi="MS Mincho" w:cs="宋体"/>
          <w:sz w:val="28"/>
          <w:bdr w:val="none" w:sz="0" w:space="0" w:color="auto"/>
        </w:rPr>
        <w:t>一些管理班</w:t>
      </w:r>
      <w:r>
        <w:rPr>
          <w:rFonts w:ascii="宋体" w:eastAsia="宋体" w:hAnsi="SimSun" w:cs="宋体"/>
          <w:sz w:val="28"/>
          <w:bdr w:val="none" w:sz="0" w:space="0" w:color="auto"/>
        </w:rPr>
        <w:t>级</w:t>
      </w:r>
      <w:r>
        <w:rPr>
          <w:rFonts w:ascii="宋体" w:eastAsia="宋体" w:hAnsi="MS Mincho" w:cs="宋体"/>
          <w:sz w:val="28"/>
          <w:bdr w:val="none" w:sz="0" w:space="0" w:color="auto"/>
        </w:rPr>
        <w:t>的</w:t>
      </w:r>
      <w:r>
        <w:rPr>
          <w:rFonts w:ascii="宋体" w:eastAsia="宋体" w:hAnsi="SimSun" w:cs="宋体"/>
          <w:sz w:val="28"/>
          <w:bdr w:val="none" w:sz="0" w:space="0" w:color="auto"/>
        </w:rPr>
        <w:t>经验</w:t>
      </w:r>
      <w:r>
        <w:rPr>
          <w:rFonts w:ascii="宋体" w:eastAsia="宋体" w:hAnsi="MS Mincho" w:cs="宋体"/>
          <w:sz w:val="28"/>
          <w:bdr w:val="none" w:sz="0" w:space="0" w:color="auto"/>
        </w:rPr>
        <w:t>和方法，在</w:t>
      </w:r>
      <w:r>
        <w:rPr>
          <w:rFonts w:ascii="宋体" w:eastAsia="宋体" w:hAnsi="SimSun" w:cs="宋体"/>
          <w:sz w:val="28"/>
          <w:bdr w:val="none" w:sz="0" w:space="0" w:color="auto"/>
        </w:rPr>
        <w:t>讲课</w:t>
      </w:r>
      <w:r>
        <w:rPr>
          <w:rFonts w:ascii="宋体" w:eastAsia="宋体" w:hAnsi="MS Mincho" w:cs="宋体"/>
          <w:sz w:val="28"/>
          <w:bdr w:val="none" w:sz="0" w:space="0" w:color="auto"/>
        </w:rPr>
        <w:t>方面，我</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让别</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hAnsi="MS Mincho" w:cs="宋体"/>
          <w:sz w:val="28"/>
          <w:bdr w:val="none" w:sz="0" w:space="0" w:color="auto"/>
        </w:rPr>
        <w:t>帮我修改</w:t>
      </w:r>
      <w:r>
        <w:rPr>
          <w:rFonts w:ascii="宋体" w:eastAsia="宋体" w:hAnsi="SimSun" w:cs="宋体"/>
          <w:sz w:val="28"/>
          <w:bdr w:val="none" w:sz="0" w:space="0" w:color="auto"/>
        </w:rPr>
        <w:t>课</w:t>
      </w:r>
      <w:r>
        <w:rPr>
          <w:rFonts w:ascii="宋体" w:eastAsia="宋体" w:hAnsi="MS Mincho" w:cs="宋体"/>
          <w:sz w:val="28"/>
          <w:bdr w:val="none" w:sz="0" w:space="0" w:color="auto"/>
        </w:rPr>
        <w:t>件，</w:t>
      </w:r>
      <w:r>
        <w:rPr>
          <w:rFonts w:ascii="宋体" w:eastAsia="宋体" w:hAnsi="SimSun" w:cs="宋体"/>
          <w:sz w:val="28"/>
          <w:bdr w:val="none" w:sz="0" w:space="0" w:color="auto"/>
        </w:rPr>
        <w:t>对</w:t>
      </w:r>
      <w:r>
        <w:rPr>
          <w:rFonts w:ascii="宋体" w:eastAsia="宋体" w:hAnsi="MS Mincho" w:cs="宋体"/>
          <w:sz w:val="28"/>
          <w:bdr w:val="none" w:sz="0" w:space="0" w:color="auto"/>
        </w:rPr>
        <w:t>我的</w:t>
      </w:r>
      <w:r>
        <w:rPr>
          <w:rFonts w:ascii="宋体" w:eastAsia="宋体" w:hAnsi="SimSun" w:cs="宋体"/>
          <w:sz w:val="28"/>
          <w:bdr w:val="none" w:sz="0" w:space="0" w:color="auto"/>
        </w:rPr>
        <w:t>课</w:t>
      </w:r>
      <w:r>
        <w:rPr>
          <w:rFonts w:ascii="宋体" w:eastAsia="宋体" w:hAnsi="MS Mincho" w:cs="宋体"/>
          <w:sz w:val="28"/>
          <w:bdr w:val="none" w:sz="0" w:space="0" w:color="auto"/>
        </w:rPr>
        <w:t>件以及教学</w:t>
      </w:r>
      <w:r>
        <w:rPr>
          <w:rFonts w:ascii="宋体" w:eastAsia="宋体" w:hAnsi="SimSun" w:cs="宋体"/>
          <w:sz w:val="28"/>
          <w:bdr w:val="none" w:sz="0" w:space="0" w:color="auto"/>
        </w:rPr>
        <w:t>设计</w:t>
      </w:r>
      <w:r>
        <w:rPr>
          <w:rFonts w:ascii="宋体" w:eastAsia="宋体" w:hAnsi="MS Mincho" w:cs="宋体"/>
          <w:sz w:val="28"/>
          <w:bdr w:val="none" w:sz="0" w:space="0" w:color="auto"/>
        </w:rPr>
        <w:t>提出一些改</w:t>
      </w:r>
      <w:r>
        <w:rPr>
          <w:rFonts w:ascii="宋体" w:eastAsia="宋体" w:hAnsi="SimSun" w:cs="宋体"/>
          <w:sz w:val="28"/>
          <w:bdr w:val="none" w:sz="0" w:space="0" w:color="auto"/>
        </w:rPr>
        <w:t>进</w:t>
      </w:r>
      <w:r>
        <w:rPr>
          <w:rFonts w:ascii="宋体" w:eastAsia="宋体" w:hAnsi="MS Mincho" w:cs="宋体"/>
          <w:sz w:val="28"/>
          <w:bdr w:val="none" w:sz="0" w:space="0" w:color="auto"/>
        </w:rPr>
        <w:t>的意</w:t>
      </w:r>
      <w:r>
        <w:rPr>
          <w:rFonts w:ascii="宋体" w:eastAsia="宋体" w:hAnsi="SimSun" w:cs="宋体"/>
          <w:sz w:val="28"/>
          <w:bdr w:val="none" w:sz="0" w:space="0" w:color="auto"/>
        </w:rPr>
        <w:t>见</w:t>
      </w:r>
      <w:r>
        <w:rPr>
          <w:rFonts w:ascii="宋体" w:eastAsia="宋体" w:hAnsi="MS Mincho" w:cs="宋体"/>
          <w:sz w:val="28"/>
          <w:bdr w:val="none" w:sz="0" w:space="0" w:color="auto"/>
        </w:rPr>
        <w:t>，在我空</w:t>
      </w:r>
      <w:r>
        <w:rPr>
          <w:rFonts w:ascii="宋体" w:eastAsia="宋体" w:hAnsi="SimSun" w:cs="宋体"/>
          <w:sz w:val="28"/>
          <w:bdr w:val="none" w:sz="0" w:space="0" w:color="auto"/>
        </w:rPr>
        <w:t>闲</w:t>
      </w:r>
      <w:r>
        <w:rPr>
          <w:rFonts w:ascii="宋体" w:eastAsia="宋体" w:hAnsi="MS Mincho" w:cs="宋体"/>
          <w:sz w:val="28"/>
          <w:bdr w:val="none" w:sz="0" w:space="0" w:color="auto"/>
        </w:rPr>
        <w:t>的</w:t>
      </w:r>
      <w:r>
        <w:rPr>
          <w:rFonts w:ascii="宋体" w:eastAsia="宋体" w:hAnsi="SimSun" w:cs="宋体"/>
          <w:sz w:val="28"/>
          <w:bdr w:val="none" w:sz="0" w:space="0" w:color="auto"/>
        </w:rPr>
        <w:t>时</w:t>
      </w:r>
      <w:r>
        <w:rPr>
          <w:rFonts w:ascii="宋体" w:eastAsia="宋体" w:hAnsi="MS Mincho" w:cs="宋体"/>
          <w:sz w:val="28"/>
          <w:bdr w:val="none" w:sz="0" w:space="0" w:color="auto"/>
        </w:rPr>
        <w:t>候也有</w:t>
      </w:r>
      <w:r>
        <w:rPr>
          <w:rFonts w:ascii="宋体" w:eastAsia="宋体" w:hAnsi="SimSun" w:cs="宋体"/>
          <w:sz w:val="28"/>
          <w:bdr w:val="none" w:sz="0" w:space="0" w:color="auto"/>
        </w:rPr>
        <w:t>积</w:t>
      </w:r>
      <w:r>
        <w:rPr>
          <w:rFonts w:ascii="宋体" w:eastAsia="宋体" w:hAnsi="MS Mincho" w:cs="宋体"/>
          <w:sz w:val="28"/>
          <w:bdr w:val="none" w:sz="0" w:space="0" w:color="auto"/>
        </w:rPr>
        <w:t>极的参与到听</w:t>
      </w:r>
      <w:r>
        <w:rPr>
          <w:rFonts w:ascii="宋体" w:eastAsia="宋体" w:hAnsi="SimSun" w:cs="宋体"/>
          <w:sz w:val="28"/>
          <w:bdr w:val="none" w:sz="0" w:space="0" w:color="auto"/>
        </w:rPr>
        <w:t>课</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当中，截至到</w:t>
      </w:r>
      <w:r>
        <w:rPr>
          <w:rFonts w:ascii="宋体" w:eastAsia="宋体" w:hAnsi="SimSun" w:cs="宋体"/>
          <w:sz w:val="28"/>
          <w:bdr w:val="none" w:sz="0" w:space="0" w:color="auto"/>
        </w:rPr>
        <w:t>现</w:t>
      </w:r>
      <w:r>
        <w:rPr>
          <w:rFonts w:ascii="宋体" w:eastAsia="宋体" w:hAnsi="MS Mincho" w:cs="宋体"/>
          <w:sz w:val="28"/>
          <w:bdr w:val="none" w:sz="0" w:space="0" w:color="auto"/>
        </w:rPr>
        <w:t>在，我听其他老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累</w:t>
      </w:r>
      <w:r>
        <w:rPr>
          <w:rFonts w:ascii="宋体" w:eastAsia="宋体" w:hAnsi="SimSun" w:cs="宋体"/>
          <w:sz w:val="28"/>
          <w:bdr w:val="none" w:sz="0" w:space="0" w:color="auto"/>
        </w:rPr>
        <w:t>计</w:t>
      </w:r>
      <w:r>
        <w:rPr>
          <w:rFonts w:ascii="宋体" w:eastAsia="宋体" w:hAnsi="MS Mincho" w:cs="宋体"/>
          <w:sz w:val="28"/>
          <w:bdr w:val="none" w:sz="0" w:space="0" w:color="auto"/>
        </w:rPr>
        <w:t>有</w:t>
      </w:r>
      <w:r>
        <w:rPr>
          <w:rFonts w:ascii="宋体" w:eastAsia="宋体" w:cs="宋体"/>
          <w:sz w:val="28"/>
          <w:bdr w:val="none" w:sz="0" w:space="0" w:color="auto"/>
        </w:rPr>
        <w:t>x</w:t>
      </w:r>
      <w:r>
        <w:rPr>
          <w:rFonts w:ascii="宋体" w:eastAsia="宋体" w:hAnsi="MS Mincho" w:cs="宋体"/>
          <w:sz w:val="28"/>
          <w:bdr w:val="none" w:sz="0" w:space="0" w:color="auto"/>
        </w:rPr>
        <w:t>多</w:t>
      </w:r>
      <w:r>
        <w:rPr>
          <w:rFonts w:ascii="宋体" w:eastAsia="宋体" w:hAnsi="SimSun" w:cs="宋体"/>
          <w:sz w:val="28"/>
          <w:bdr w:val="none" w:sz="0" w:space="0" w:color="auto"/>
        </w:rPr>
        <w:t>节</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经过</w:t>
      </w:r>
      <w:r>
        <w:rPr>
          <w:rFonts w:ascii="宋体" w:eastAsia="宋体" w:hAnsi="MS Mincho" w:cs="宋体"/>
          <w:sz w:val="28"/>
          <w:bdr w:val="none" w:sz="0" w:space="0" w:color="auto"/>
        </w:rPr>
        <w:t>自己不断的努力和</w:t>
      </w:r>
      <w:r>
        <w:rPr>
          <w:rFonts w:ascii="宋体" w:eastAsia="宋体" w:hAnsi="SimSun" w:cs="宋体"/>
          <w:sz w:val="28"/>
          <w:bdr w:val="none" w:sz="0" w:space="0" w:color="auto"/>
        </w:rPr>
        <w:t>尝试</w:t>
      </w:r>
      <w:r>
        <w:rPr>
          <w:rFonts w:ascii="宋体" w:eastAsia="宋体" w:hAnsi="MS Mincho" w:cs="宋体"/>
          <w:sz w:val="28"/>
          <w:bdr w:val="none" w:sz="0" w:space="0" w:color="auto"/>
        </w:rPr>
        <w:t>，以及在其他老</w:t>
      </w:r>
      <w:r>
        <w:rPr>
          <w:rFonts w:ascii="宋体" w:eastAsia="宋体" w:hAnsi="SimSun" w:cs="宋体"/>
          <w:sz w:val="28"/>
          <w:bdr w:val="none" w:sz="0" w:space="0" w:color="auto"/>
        </w:rPr>
        <w:t>师</w:t>
      </w:r>
      <w:r>
        <w:rPr>
          <w:rFonts w:ascii="宋体" w:eastAsia="宋体" w:hAnsi="MS Mincho" w:cs="宋体"/>
          <w:sz w:val="28"/>
          <w:bdr w:val="none" w:sz="0" w:space="0" w:color="auto"/>
        </w:rPr>
        <w:t>的帮助下，自己的教学上面</w:t>
      </w:r>
      <w:r>
        <w:rPr>
          <w:rFonts w:ascii="宋体" w:eastAsia="宋体" w:hAnsi="SimSun" w:cs="宋体"/>
          <w:sz w:val="28"/>
          <w:bdr w:val="none" w:sz="0" w:space="0" w:color="auto"/>
        </w:rPr>
        <w:t>进步</w:t>
      </w:r>
      <w:r>
        <w:rPr>
          <w:rFonts w:ascii="宋体" w:eastAsia="宋体" w:hAnsi="MS Mincho" w:cs="宋体"/>
          <w:sz w:val="28"/>
          <w:bdr w:val="none" w:sz="0" w:space="0" w:color="auto"/>
        </w:rPr>
        <w:t>很快，以前抓不住教学的重点与</w:t>
      </w:r>
      <w:r>
        <w:rPr>
          <w:rFonts w:ascii="宋体" w:eastAsia="宋体" w:hAnsi="SimSun" w:cs="宋体"/>
          <w:sz w:val="28"/>
          <w:bdr w:val="none" w:sz="0" w:space="0" w:color="auto"/>
        </w:rPr>
        <w:t>难</w:t>
      </w:r>
      <w:r>
        <w:rPr>
          <w:rFonts w:ascii="宋体" w:eastAsia="宋体" w:hAnsi="MS Mincho" w:cs="宋体"/>
          <w:sz w:val="28"/>
          <w:bdr w:val="none" w:sz="0" w:space="0" w:color="auto"/>
        </w:rPr>
        <w:t>点，抓不住考点，在自己的不断摸索下，不断的研</w:t>
      </w:r>
      <w:r>
        <w:rPr>
          <w:rFonts w:ascii="宋体" w:eastAsia="宋体" w:hAnsi="SimSun" w:cs="宋体"/>
          <w:sz w:val="28"/>
          <w:bdr w:val="none" w:sz="0" w:space="0" w:color="auto"/>
        </w:rPr>
        <w:t>读</w:t>
      </w:r>
      <w:r>
        <w:rPr>
          <w:rFonts w:ascii="宋体" w:eastAsia="宋体" w:hAnsi="MS Mincho" w:cs="宋体"/>
          <w:sz w:val="28"/>
          <w:bdr w:val="none" w:sz="0" w:space="0" w:color="auto"/>
        </w:rPr>
        <w:t>各</w:t>
      </w:r>
      <w:r>
        <w:rPr>
          <w:rFonts w:ascii="宋体" w:eastAsia="宋体" w:hAnsi="SimSun" w:cs="宋体"/>
          <w:sz w:val="28"/>
          <w:bdr w:val="none" w:sz="0" w:space="0" w:color="auto"/>
        </w:rPr>
        <w:t>类</w:t>
      </w:r>
      <w:r>
        <w:rPr>
          <w:rFonts w:ascii="宋体" w:eastAsia="宋体" w:hAnsi="MS Mincho" w:cs="宋体"/>
          <w:sz w:val="28"/>
          <w:bdr w:val="none" w:sz="0" w:space="0" w:color="auto"/>
        </w:rPr>
        <w:t>考</w:t>
      </w:r>
      <w:r>
        <w:rPr>
          <w:rFonts w:ascii="宋体" w:eastAsia="宋体" w:hAnsi="SimSun" w:cs="宋体"/>
          <w:sz w:val="28"/>
          <w:bdr w:val="none" w:sz="0" w:space="0" w:color="auto"/>
        </w:rPr>
        <w:t>题</w:t>
      </w:r>
      <w:r>
        <w:rPr>
          <w:rFonts w:ascii="宋体" w:eastAsia="宋体" w:hAnsi="MS Mincho" w:cs="宋体"/>
          <w:sz w:val="28"/>
          <w:bdr w:val="none" w:sz="0" w:space="0" w:color="auto"/>
        </w:rPr>
        <w:t>，在</w:t>
      </w:r>
      <w:r>
        <w:rPr>
          <w:rFonts w:ascii="宋体" w:eastAsia="宋体" w:hAnsi="SimSun" w:cs="宋体"/>
          <w:sz w:val="28"/>
          <w:bdr w:val="none" w:sz="0" w:space="0" w:color="auto"/>
        </w:rPr>
        <w:t>陈</w:t>
      </w:r>
      <w:r>
        <w:rPr>
          <w:rFonts w:ascii="宋体" w:eastAsia="宋体" w:hAnsi="MS Mincho" w:cs="宋体"/>
          <w:sz w:val="28"/>
          <w:bdr w:val="none" w:sz="0" w:space="0" w:color="auto"/>
        </w:rPr>
        <w:t>月明老</w:t>
      </w:r>
      <w:r>
        <w:rPr>
          <w:rFonts w:ascii="宋体" w:eastAsia="宋体" w:hAnsi="SimSun" w:cs="宋体"/>
          <w:sz w:val="28"/>
          <w:bdr w:val="none" w:sz="0" w:space="0" w:color="auto"/>
        </w:rPr>
        <w:t>师</w:t>
      </w:r>
      <w:r>
        <w:rPr>
          <w:rFonts w:ascii="宋体" w:eastAsia="宋体" w:hAnsi="MS Mincho" w:cs="宋体"/>
          <w:sz w:val="28"/>
          <w:bdr w:val="none" w:sz="0" w:space="0" w:color="auto"/>
        </w:rPr>
        <w:t>的帮助指点下，</w:t>
      </w:r>
      <w:r>
        <w:rPr>
          <w:rFonts w:ascii="宋体" w:eastAsia="宋体" w:hAnsi="SimSun" w:cs="宋体"/>
          <w:sz w:val="28"/>
          <w:bdr w:val="none" w:sz="0" w:space="0" w:color="auto"/>
        </w:rPr>
        <w:t>渐渐</w:t>
      </w:r>
      <w:r>
        <w:rPr>
          <w:rFonts w:ascii="宋体" w:eastAsia="宋体" w:hAnsi="MS Mincho" w:cs="宋体"/>
          <w:sz w:val="28"/>
          <w:bdr w:val="none" w:sz="0" w:space="0" w:color="auto"/>
        </w:rPr>
        <w:t>地</w:t>
      </w:r>
      <w:r>
        <w:rPr>
          <w:rFonts w:ascii="宋体" w:eastAsia="宋体" w:hAnsi="SimSun" w:cs="宋体"/>
          <w:sz w:val="28"/>
          <w:bdr w:val="none" w:sz="0" w:space="0" w:color="auto"/>
        </w:rPr>
        <w:t>对</w:t>
      </w:r>
      <w:r>
        <w:rPr>
          <w:rFonts w:ascii="宋体" w:eastAsia="宋体" w:hAnsi="MS Mincho" w:cs="宋体"/>
          <w:sz w:val="28"/>
          <w:bdr w:val="none" w:sz="0" w:space="0" w:color="auto"/>
        </w:rPr>
        <w:t>于知</w:t>
      </w:r>
      <w:r>
        <w:rPr>
          <w:rFonts w:ascii="宋体" w:eastAsia="宋体" w:hAnsi="SimSun" w:cs="宋体"/>
          <w:sz w:val="28"/>
          <w:bdr w:val="none" w:sz="0" w:space="0" w:color="auto"/>
        </w:rPr>
        <w:t>识</w:t>
      </w:r>
      <w:r>
        <w:rPr>
          <w:rFonts w:ascii="宋体" w:eastAsia="宋体" w:hAnsi="MS Mincho" w:cs="宋体"/>
          <w:sz w:val="28"/>
          <w:bdr w:val="none" w:sz="0" w:space="0" w:color="auto"/>
        </w:rPr>
        <w:t>点考点一些的把握，有了很大的</w:t>
      </w:r>
      <w:r>
        <w:rPr>
          <w:rFonts w:ascii="宋体" w:eastAsia="宋体" w:hAnsi="SimSun" w:cs="宋体"/>
          <w:sz w:val="28"/>
          <w:bdr w:val="none" w:sz="0" w:space="0" w:color="auto"/>
        </w:rPr>
        <w:t>进步</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堂教学内容</w:t>
      </w:r>
      <w:r>
        <w:rPr>
          <w:rFonts w:ascii="宋体" w:eastAsia="宋体" w:hAnsi="SimSun" w:cs="宋体"/>
          <w:sz w:val="28"/>
          <w:bdr w:val="none" w:sz="0" w:space="0" w:color="auto"/>
        </w:rPr>
        <w:t>设计</w:t>
      </w:r>
      <w:r>
        <w:rPr>
          <w:rFonts w:ascii="宋体" w:eastAsia="宋体" w:hAnsi="MS Mincho" w:cs="宋体"/>
          <w:sz w:val="28"/>
          <w:bdr w:val="none" w:sz="0" w:space="0" w:color="auto"/>
        </w:rPr>
        <w:t>方面，一</w:t>
      </w:r>
      <w:r>
        <w:rPr>
          <w:rFonts w:ascii="宋体" w:eastAsia="宋体" w:hAnsi="SimSun" w:cs="宋体"/>
          <w:sz w:val="28"/>
          <w:bdr w:val="none" w:sz="0" w:space="0" w:color="auto"/>
        </w:rPr>
        <w:t>开</w:t>
      </w:r>
      <w:r>
        <w:rPr>
          <w:rFonts w:ascii="宋体" w:eastAsia="宋体" w:hAnsi="MS Mincho" w:cs="宋体"/>
          <w:sz w:val="28"/>
          <w:bdr w:val="none" w:sz="0" w:space="0" w:color="auto"/>
        </w:rPr>
        <w:t>始相</w:t>
      </w:r>
      <w:r>
        <w:rPr>
          <w:rFonts w:ascii="宋体" w:eastAsia="宋体" w:hAnsi="SimSun" w:cs="宋体"/>
          <w:sz w:val="28"/>
          <w:bdr w:val="none" w:sz="0" w:space="0" w:color="auto"/>
        </w:rPr>
        <w:t>对</w:t>
      </w:r>
      <w:r>
        <w:rPr>
          <w:rFonts w:ascii="宋体" w:eastAsia="宋体" w:hAnsi="MS Mincho" w:cs="宋体"/>
          <w:sz w:val="28"/>
          <w:bdr w:val="none" w:sz="0" w:space="0" w:color="auto"/>
        </w:rPr>
        <w:t>比</w:t>
      </w:r>
      <w:r>
        <w:rPr>
          <w:rFonts w:ascii="宋体" w:eastAsia="宋体" w:hAnsi="SimSun" w:cs="宋体"/>
          <w:sz w:val="28"/>
          <w:bdr w:val="none" w:sz="0" w:space="0" w:color="auto"/>
        </w:rPr>
        <w:t>较</w:t>
      </w:r>
      <w:r>
        <w:rPr>
          <w:rFonts w:ascii="宋体" w:eastAsia="宋体" w:hAnsi="MS Mincho" w:cs="宋体"/>
          <w:sz w:val="28"/>
          <w:bdr w:val="none" w:sz="0" w:space="0" w:color="auto"/>
        </w:rPr>
        <w:t>刻板，按部就班，将</w:t>
      </w:r>
      <w:r>
        <w:rPr>
          <w:rFonts w:ascii="宋体" w:eastAsia="宋体" w:hAnsi="SimSun" w:cs="宋体"/>
          <w:sz w:val="28"/>
          <w:bdr w:val="none" w:sz="0" w:space="0" w:color="auto"/>
        </w:rPr>
        <w:t>课</w:t>
      </w:r>
      <w:r>
        <w:rPr>
          <w:rFonts w:ascii="宋体" w:eastAsia="宋体" w:hAnsi="MS Mincho" w:cs="宋体"/>
          <w:sz w:val="28"/>
          <w:bdr w:val="none" w:sz="0" w:space="0" w:color="auto"/>
        </w:rPr>
        <w:t>本的</w:t>
      </w:r>
      <w:r>
        <w:rPr>
          <w:rFonts w:ascii="宋体" w:eastAsia="宋体" w:hAnsi="SimSun" w:cs="宋体"/>
          <w:sz w:val="28"/>
          <w:bdr w:val="none" w:sz="0" w:space="0" w:color="auto"/>
        </w:rPr>
        <w:t>每</w:t>
      </w:r>
      <w:r>
        <w:rPr>
          <w:rFonts w:ascii="宋体" w:eastAsia="宋体" w:hAnsi="MS Mincho" w:cs="宋体"/>
          <w:sz w:val="28"/>
          <w:bdr w:val="none" w:sz="0" w:space="0" w:color="auto"/>
        </w:rPr>
        <w:t>一个板</w:t>
      </w:r>
      <w:r>
        <w:rPr>
          <w:rFonts w:ascii="宋体" w:eastAsia="宋体" w:hAnsi="SimSun" w:cs="宋体"/>
          <w:sz w:val="28"/>
          <w:bdr w:val="none" w:sz="0" w:space="0" w:color="auto"/>
        </w:rPr>
        <w:t>块</w:t>
      </w:r>
      <w:r>
        <w:rPr>
          <w:rFonts w:ascii="宋体" w:eastAsia="宋体" w:hAnsi="MS Mincho" w:cs="宋体"/>
          <w:sz w:val="28"/>
          <w:bdr w:val="none" w:sz="0" w:space="0" w:color="auto"/>
        </w:rPr>
        <w:t>都</w:t>
      </w:r>
      <w:r>
        <w:rPr>
          <w:rFonts w:ascii="宋体" w:eastAsia="宋体" w:hAnsi="SimSun" w:cs="宋体"/>
          <w:sz w:val="28"/>
          <w:bdr w:val="none" w:sz="0" w:space="0" w:color="auto"/>
        </w:rPr>
        <w:t>讲</w:t>
      </w:r>
      <w:r>
        <w:rPr>
          <w:rFonts w:ascii="宋体" w:eastAsia="宋体" w:hAnsi="MS Mincho" w:cs="宋体"/>
          <w:sz w:val="28"/>
          <w:bdr w:val="none" w:sz="0" w:space="0" w:color="auto"/>
        </w:rPr>
        <w:t>解到位生怕漏掉哪一点，在</w:t>
      </w:r>
      <w:r>
        <w:rPr>
          <w:rFonts w:ascii="宋体" w:eastAsia="宋体" w:hAnsi="SimSun" w:cs="宋体"/>
          <w:sz w:val="28"/>
          <w:bdr w:val="none" w:sz="0" w:space="0" w:color="auto"/>
        </w:rPr>
        <w:t>处</w:t>
      </w:r>
      <w:r>
        <w:rPr>
          <w:rFonts w:ascii="宋体" w:eastAsia="宋体" w:hAnsi="MS Mincho" w:cs="宋体"/>
          <w:sz w:val="28"/>
          <w:bdr w:val="none" w:sz="0" w:space="0" w:color="auto"/>
        </w:rPr>
        <w:t>理英</w:t>
      </w:r>
      <w:r>
        <w:rPr>
          <w:rFonts w:ascii="宋体" w:eastAsia="宋体" w:hAnsi="SimSun" w:cs="宋体"/>
          <w:sz w:val="28"/>
          <w:bdr w:val="none" w:sz="0" w:space="0" w:color="auto"/>
        </w:rPr>
        <w:t>语</w:t>
      </w:r>
      <w:r>
        <w:rPr>
          <w:rFonts w:ascii="宋体" w:eastAsia="宋体" w:hAnsi="MS Mincho" w:cs="宋体"/>
          <w:sz w:val="28"/>
          <w:bdr w:val="none" w:sz="0" w:space="0" w:color="auto"/>
        </w:rPr>
        <w:t>周</w:t>
      </w:r>
      <w:r>
        <w:rPr>
          <w:rFonts w:ascii="宋体" w:eastAsia="宋体" w:hAnsi="SimSun" w:cs="宋体"/>
          <w:sz w:val="28"/>
          <w:bdr w:val="none" w:sz="0" w:space="0" w:color="auto"/>
        </w:rPr>
        <w:t>报</w:t>
      </w:r>
      <w:r>
        <w:rPr>
          <w:rFonts w:ascii="宋体" w:eastAsia="宋体" w:hAnsi="MS Mincho" w:cs="宋体"/>
          <w:sz w:val="28"/>
          <w:bdr w:val="none" w:sz="0" w:space="0" w:color="auto"/>
        </w:rPr>
        <w:t>上的</w:t>
      </w:r>
      <w:r>
        <w:rPr>
          <w:rFonts w:ascii="宋体" w:eastAsia="宋体" w:hAnsi="SimSun" w:cs="宋体"/>
          <w:sz w:val="28"/>
          <w:bdr w:val="none" w:sz="0" w:space="0" w:color="auto"/>
        </w:rPr>
        <w:t>练习题时</w:t>
      </w:r>
      <w:r>
        <w:rPr>
          <w:rFonts w:ascii="宋体" w:eastAsia="宋体" w:hAnsi="MS Mincho" w:cs="宋体"/>
          <w:sz w:val="28"/>
          <w:bdr w:val="none" w:sz="0" w:space="0" w:color="auto"/>
        </w:rPr>
        <w:t>，也毫无重点，一个一个</w:t>
      </w:r>
      <w:r>
        <w:rPr>
          <w:rFonts w:ascii="宋体" w:eastAsia="宋体" w:hAnsi="SimSun" w:cs="宋体"/>
          <w:sz w:val="28"/>
          <w:bdr w:val="none" w:sz="0" w:space="0" w:color="auto"/>
        </w:rPr>
        <w:t>讲过</w:t>
      </w:r>
      <w:r>
        <w:rPr>
          <w:rFonts w:ascii="宋体" w:eastAsia="宋体" w:hAnsi="MS Mincho" w:cs="宋体"/>
          <w:sz w:val="28"/>
          <w:bdr w:val="none" w:sz="0" w:space="0" w:color="auto"/>
        </w:rPr>
        <w:t>去，事</w:t>
      </w:r>
      <w:r>
        <w:rPr>
          <w:rFonts w:ascii="宋体" w:eastAsia="宋体" w:hAnsi="SimSun" w:cs="宋体"/>
          <w:sz w:val="28"/>
          <w:bdr w:val="none" w:sz="0" w:space="0" w:color="auto"/>
        </w:rPr>
        <w:t>实</w:t>
      </w:r>
      <w:r>
        <w:rPr>
          <w:rFonts w:ascii="宋体" w:eastAsia="宋体" w:hAnsi="MS Mincho" w:cs="宋体"/>
          <w:sz w:val="28"/>
          <w:bdr w:val="none" w:sz="0" w:space="0" w:color="auto"/>
        </w:rPr>
        <w:t>上</w:t>
      </w:r>
      <w:r>
        <w:rPr>
          <w:rFonts w:ascii="宋体" w:eastAsia="宋体" w:hAnsi="SimSun" w:cs="宋体"/>
          <w:sz w:val="28"/>
          <w:bdr w:val="none" w:sz="0" w:space="0" w:color="auto"/>
        </w:rPr>
        <w:t>许</w:t>
      </w:r>
      <w:r>
        <w:rPr>
          <w:rFonts w:ascii="宋体" w:eastAsia="宋体" w:hAnsi="MS Mincho" w:cs="宋体"/>
          <w:sz w:val="28"/>
          <w:bdr w:val="none" w:sz="0" w:space="0" w:color="auto"/>
        </w:rPr>
        <w:t>多非常</w:t>
      </w:r>
      <w:r>
        <w:rPr>
          <w:rFonts w:ascii="宋体" w:eastAsia="宋体" w:hAnsi="SimSun" w:cs="宋体"/>
          <w:sz w:val="28"/>
          <w:bdr w:val="none" w:sz="0" w:space="0" w:color="auto"/>
        </w:rPr>
        <w:t>简单</w:t>
      </w:r>
      <w:r>
        <w:rPr>
          <w:rFonts w:ascii="宋体" w:eastAsia="宋体" w:hAnsi="MS Mincho" w:cs="宋体"/>
          <w:sz w:val="28"/>
          <w:bdr w:val="none" w:sz="0" w:space="0" w:color="auto"/>
        </w:rPr>
        <w:t>的就可以不用再</w:t>
      </w:r>
      <w:r>
        <w:rPr>
          <w:rFonts w:ascii="宋体" w:eastAsia="宋体" w:hAnsi="SimSun" w:cs="宋体"/>
          <w:sz w:val="28"/>
          <w:bdr w:val="none" w:sz="0" w:space="0" w:color="auto"/>
        </w:rPr>
        <w:t>讲</w:t>
      </w:r>
      <w:r>
        <w:rPr>
          <w:rFonts w:ascii="宋体" w:eastAsia="宋体" w:hAnsi="MS Mincho" w:cs="宋体"/>
          <w:sz w:val="28"/>
          <w:bdr w:val="none" w:sz="0" w:space="0" w:color="auto"/>
        </w:rPr>
        <w:t>解。</w:t>
      </w:r>
      <w:r>
        <w:rPr>
          <w:rFonts w:ascii="宋体" w:eastAsia="宋体" w:hAnsi="SimSun" w:cs="宋体"/>
          <w:sz w:val="28"/>
          <w:bdr w:val="none" w:sz="0" w:space="0" w:color="auto"/>
        </w:rPr>
        <w:t>现</w:t>
      </w:r>
      <w:r>
        <w:rPr>
          <w:rFonts w:ascii="宋体" w:eastAsia="宋体" w:hAnsi="MS Mincho" w:cs="宋体"/>
          <w:sz w:val="28"/>
          <w:bdr w:val="none" w:sz="0" w:space="0" w:color="auto"/>
        </w:rPr>
        <w:t>在，我</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课</w:t>
      </w:r>
      <w:r>
        <w:rPr>
          <w:rFonts w:ascii="宋体" w:eastAsia="宋体" w:hAnsi="MS Mincho" w:cs="宋体"/>
          <w:sz w:val="28"/>
          <w:bdr w:val="none" w:sz="0" w:space="0" w:color="auto"/>
        </w:rPr>
        <w:t>本的</w:t>
      </w:r>
      <w:r>
        <w:rPr>
          <w:rFonts w:ascii="宋体" w:eastAsia="宋体" w:hAnsi="SimSun" w:cs="宋体"/>
          <w:sz w:val="28"/>
          <w:bdr w:val="none" w:sz="0" w:space="0" w:color="auto"/>
        </w:rPr>
        <w:t>驾驭</w:t>
      </w:r>
      <w:r>
        <w:rPr>
          <w:rFonts w:ascii="宋体" w:eastAsia="宋体" w:hAnsi="MS Mincho" w:cs="宋体"/>
          <w:sz w:val="28"/>
          <w:bdr w:val="none" w:sz="0" w:space="0" w:color="auto"/>
        </w:rPr>
        <w:t>能力更</w:t>
      </w:r>
      <w:r>
        <w:rPr>
          <w:rFonts w:ascii="宋体" w:eastAsia="宋体" w:hAnsi="SimSun" w:cs="宋体"/>
          <w:sz w:val="28"/>
          <w:bdr w:val="none" w:sz="0" w:space="0" w:color="auto"/>
        </w:rPr>
        <w:t>强</w:t>
      </w:r>
      <w:r>
        <w:rPr>
          <w:rFonts w:ascii="宋体" w:eastAsia="宋体" w:hAnsi="MS Mincho" w:cs="宋体"/>
          <w:sz w:val="28"/>
          <w:bdr w:val="none" w:sz="0" w:space="0" w:color="auto"/>
        </w:rPr>
        <w:t>了，有些模版需要当作重点来</w:t>
      </w:r>
      <w:r>
        <w:rPr>
          <w:rFonts w:ascii="宋体" w:eastAsia="宋体" w:hAnsi="SimSun" w:cs="宋体"/>
          <w:sz w:val="28"/>
          <w:bdr w:val="none" w:sz="0" w:space="0" w:color="auto"/>
        </w:rPr>
        <w:t>强调</w:t>
      </w:r>
      <w:r>
        <w:rPr>
          <w:rFonts w:ascii="宋体" w:eastAsia="宋体" w:hAnsi="MS Mincho" w:cs="宋体"/>
          <w:sz w:val="28"/>
          <w:bdr w:val="none" w:sz="0" w:space="0" w:color="auto"/>
        </w:rPr>
        <w:t>，有些部分作用不大的可以直接将他省去。在教学成</w:t>
      </w:r>
      <w:r>
        <w:rPr>
          <w:rFonts w:ascii="宋体" w:eastAsia="宋体" w:hAnsi="SimSun" w:cs="宋体"/>
          <w:sz w:val="28"/>
          <w:bdr w:val="none" w:sz="0" w:space="0" w:color="auto"/>
        </w:rPr>
        <w:t>绩</w:t>
      </w:r>
      <w:r>
        <w:rPr>
          <w:rFonts w:ascii="宋体" w:eastAsia="宋体" w:hAnsi="MS Mincho" w:cs="宋体"/>
          <w:sz w:val="28"/>
          <w:bdr w:val="none" w:sz="0" w:space="0" w:color="auto"/>
        </w:rPr>
        <w:t>方面，取得的成</w:t>
      </w:r>
      <w:r>
        <w:rPr>
          <w:rFonts w:ascii="宋体" w:eastAsia="宋体" w:hAnsi="SimSun" w:cs="宋体"/>
          <w:sz w:val="28"/>
          <w:bdr w:val="none" w:sz="0" w:space="0" w:color="auto"/>
        </w:rPr>
        <w:t>绩</w:t>
      </w:r>
      <w:r>
        <w:rPr>
          <w:rFonts w:ascii="宋体" w:eastAsia="宋体" w:hAnsi="MS Mincho" w:cs="宋体"/>
          <w:sz w:val="28"/>
          <w:bdr w:val="none" w:sz="0" w:space="0" w:color="auto"/>
        </w:rPr>
        <w:t>都比</w:t>
      </w:r>
      <w:r>
        <w:rPr>
          <w:rFonts w:ascii="宋体" w:eastAsia="宋体" w:hAnsi="SimSun" w:cs="宋体"/>
          <w:sz w:val="28"/>
          <w:bdr w:val="none" w:sz="0" w:space="0" w:color="auto"/>
        </w:rPr>
        <w:t>较</w:t>
      </w:r>
      <w:r>
        <w:rPr>
          <w:rFonts w:ascii="宋体" w:eastAsia="宋体" w:hAnsi="MS Mincho" w:cs="宋体"/>
          <w:sz w:val="28"/>
          <w:bdr w:val="none" w:sz="0" w:space="0" w:color="auto"/>
        </w:rPr>
        <w:t>理想，重点班与普通班的成</w:t>
      </w:r>
      <w:r>
        <w:rPr>
          <w:rFonts w:ascii="宋体" w:eastAsia="宋体" w:hAnsi="SimSun" w:cs="宋体"/>
          <w:sz w:val="28"/>
          <w:bdr w:val="none" w:sz="0" w:space="0" w:color="auto"/>
        </w:rPr>
        <w:t>绩</w:t>
      </w:r>
      <w:r>
        <w:rPr>
          <w:rFonts w:ascii="宋体" w:eastAsia="宋体" w:hAnsi="MS Mincho" w:cs="宋体"/>
          <w:sz w:val="28"/>
          <w:bdr w:val="none" w:sz="0" w:space="0" w:color="auto"/>
        </w:rPr>
        <w:t>都能</w:t>
      </w:r>
      <w:r>
        <w:rPr>
          <w:rFonts w:ascii="宋体" w:eastAsia="宋体" w:hAnsi="SimSun" w:cs="宋体"/>
          <w:sz w:val="28"/>
          <w:bdr w:val="none" w:sz="0" w:space="0" w:color="auto"/>
        </w:rPr>
        <w:t>够</w:t>
      </w:r>
      <w:r>
        <w:rPr>
          <w:rFonts w:ascii="宋体" w:eastAsia="宋体" w:hAnsi="MS Mincho" w:cs="宋体"/>
          <w:sz w:val="28"/>
          <w:bdr w:val="none" w:sz="0" w:space="0" w:color="auto"/>
        </w:rPr>
        <w:t>排在中上游的位置。但是在教学上</w:t>
      </w:r>
      <w:r>
        <w:rPr>
          <w:rFonts w:ascii="宋体" w:eastAsia="宋体" w:hAnsi="SimSun" w:cs="宋体"/>
          <w:sz w:val="28"/>
          <w:bdr w:val="none" w:sz="0" w:space="0" w:color="auto"/>
        </w:rPr>
        <w:t>还</w:t>
      </w:r>
      <w:r>
        <w:rPr>
          <w:rFonts w:ascii="宋体" w:eastAsia="宋体" w:hAnsi="MS Mincho" w:cs="宋体"/>
          <w:sz w:val="28"/>
          <w:bdr w:val="none" w:sz="0" w:space="0" w:color="auto"/>
        </w:rPr>
        <w:t>是</w:t>
      </w:r>
      <w:r>
        <w:rPr>
          <w:rFonts w:ascii="宋体" w:eastAsia="宋体" w:hAnsi="SimSun" w:cs="宋体"/>
          <w:sz w:val="28"/>
          <w:bdr w:val="none" w:sz="0" w:space="0" w:color="auto"/>
        </w:rPr>
        <w:t>经验</w:t>
      </w:r>
      <w:r>
        <w:rPr>
          <w:rFonts w:ascii="宋体" w:eastAsia="宋体" w:hAnsi="MS Mincho" w:cs="宋体"/>
          <w:sz w:val="28"/>
          <w:bdr w:val="none" w:sz="0" w:space="0" w:color="auto"/>
        </w:rPr>
        <w:t>不足，</w:t>
      </w:r>
      <w:r>
        <w:rPr>
          <w:rFonts w:ascii="宋体" w:eastAsia="宋体" w:hAnsi="SimSun" w:cs="宋体"/>
          <w:sz w:val="28"/>
          <w:bdr w:val="none" w:sz="0" w:space="0" w:color="auto"/>
        </w:rPr>
        <w:t>还</w:t>
      </w:r>
      <w:r>
        <w:rPr>
          <w:rFonts w:ascii="宋体" w:eastAsia="宋体" w:hAnsi="MS Mincho" w:cs="宋体"/>
          <w:sz w:val="28"/>
          <w:bdr w:val="none" w:sz="0" w:space="0" w:color="auto"/>
        </w:rPr>
        <w:t>需要多听有</w:t>
      </w:r>
      <w:r>
        <w:rPr>
          <w:rFonts w:ascii="宋体" w:eastAsia="宋体" w:hAnsi="SimSun" w:cs="宋体"/>
          <w:sz w:val="28"/>
          <w:bdr w:val="none" w:sz="0" w:space="0" w:color="auto"/>
        </w:rPr>
        <w:t>经验</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课</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MS Mincho" w:cs="宋体"/>
          <w:sz w:val="28"/>
          <w:bdr w:val="none" w:sz="0" w:space="0" w:color="auto"/>
        </w:rPr>
        <w:t>在管理班</w:t>
      </w:r>
      <w:r>
        <w:rPr>
          <w:rFonts w:ascii="宋体" w:eastAsia="宋体" w:hAnsi="SimSun" w:cs="宋体"/>
          <w:sz w:val="28"/>
          <w:bdr w:val="none" w:sz="0" w:space="0" w:color="auto"/>
        </w:rPr>
        <w:t>级</w:t>
      </w:r>
      <w:r>
        <w:rPr>
          <w:rFonts w:ascii="宋体" w:eastAsia="宋体" w:hAnsi="MS Mincho" w:cs="宋体"/>
          <w:sz w:val="28"/>
          <w:bdr w:val="none" w:sz="0" w:space="0" w:color="auto"/>
        </w:rPr>
        <w:t>方面，我</w:t>
      </w:r>
      <w:r>
        <w:rPr>
          <w:rFonts w:ascii="宋体" w:eastAsia="宋体" w:hAnsi="SimSun" w:cs="宋体"/>
          <w:sz w:val="28"/>
          <w:bdr w:val="none" w:sz="0" w:space="0" w:color="auto"/>
        </w:rPr>
        <w:t>对</w:t>
      </w:r>
      <w:r>
        <w:rPr>
          <w:rFonts w:ascii="宋体" w:eastAsia="宋体" w:hAnsi="MS Mincho" w:cs="宋体"/>
          <w:sz w:val="28"/>
          <w:bdr w:val="none" w:sz="0" w:space="0" w:color="auto"/>
        </w:rPr>
        <w:t>于我的学生</w:t>
      </w:r>
      <w:r>
        <w:rPr>
          <w:rFonts w:ascii="宋体" w:eastAsia="宋体" w:hAnsi="SimSun" w:cs="宋体"/>
          <w:sz w:val="28"/>
          <w:bdr w:val="none" w:sz="0" w:space="0" w:color="auto"/>
        </w:rPr>
        <w:t>软</w:t>
      </w:r>
      <w:r>
        <w:rPr>
          <w:rFonts w:ascii="宋体" w:eastAsia="宋体" w:hAnsi="MS Mincho" w:cs="宋体"/>
          <w:sz w:val="28"/>
          <w:bdr w:val="none" w:sz="0" w:space="0" w:color="auto"/>
        </w:rPr>
        <w:t>硬皆施，在</w:t>
      </w:r>
      <w:r>
        <w:rPr>
          <w:rFonts w:ascii="宋体" w:eastAsia="宋体" w:hAnsi="SimSun" w:cs="宋体"/>
          <w:sz w:val="28"/>
          <w:bdr w:val="none" w:sz="0" w:space="0" w:color="auto"/>
        </w:rPr>
        <w:t>纪</w:t>
      </w:r>
      <w:r>
        <w:rPr>
          <w:rFonts w:ascii="宋体" w:eastAsia="宋体" w:hAnsi="MS Mincho" w:cs="宋体"/>
          <w:sz w:val="28"/>
          <w:bdr w:val="none" w:sz="0" w:space="0" w:color="auto"/>
        </w:rPr>
        <w:t>律方面，</w:t>
      </w:r>
      <w:r>
        <w:rPr>
          <w:rFonts w:ascii="宋体" w:eastAsia="宋体" w:hAnsi="SimSun" w:cs="宋体"/>
          <w:sz w:val="28"/>
          <w:bdr w:val="none" w:sz="0" w:space="0" w:color="auto"/>
        </w:rPr>
        <w:t>严</w:t>
      </w:r>
      <w:r>
        <w:rPr>
          <w:rFonts w:ascii="宋体" w:eastAsia="宋体" w:hAnsi="MS Mincho" w:cs="宋体"/>
          <w:sz w:val="28"/>
          <w:bdr w:val="none" w:sz="0" w:space="0" w:color="auto"/>
        </w:rPr>
        <w:t>格要求，抓典型，比如：分科后，班</w:t>
      </w:r>
      <w:r>
        <w:rPr>
          <w:rFonts w:ascii="宋体" w:eastAsia="宋体" w:hAnsi="SimSun" w:cs="宋体"/>
          <w:sz w:val="28"/>
          <w:bdr w:val="none" w:sz="0" w:space="0" w:color="auto"/>
        </w:rPr>
        <w:t>级</w:t>
      </w:r>
      <w:r>
        <w:rPr>
          <w:rFonts w:ascii="宋体" w:eastAsia="宋体" w:hAnsi="MS Mincho" w:cs="宋体"/>
          <w:sz w:val="28"/>
          <w:bdr w:val="none" w:sz="0" w:space="0" w:color="auto"/>
        </w:rPr>
        <w:t>分</w:t>
      </w:r>
      <w:r>
        <w:rPr>
          <w:rFonts w:ascii="宋体" w:eastAsia="宋体" w:hAnsi="SimSun" w:cs="宋体"/>
          <w:sz w:val="28"/>
          <w:bdr w:val="none" w:sz="0" w:space="0" w:color="auto"/>
        </w:rPr>
        <w:t>过</w:t>
      </w:r>
      <w:r>
        <w:rPr>
          <w:rFonts w:ascii="宋体" w:eastAsia="宋体" w:hAnsi="MS Mincho" w:cs="宋体"/>
          <w:sz w:val="28"/>
          <w:bdr w:val="none" w:sz="0" w:space="0" w:color="auto"/>
        </w:rPr>
        <w:t>来一个最</w:t>
      </w:r>
      <w:r>
        <w:rPr>
          <w:rFonts w:ascii="宋体" w:eastAsia="宋体" w:hAnsi="SimSun" w:cs="宋体"/>
          <w:sz w:val="28"/>
          <w:bdr w:val="none" w:sz="0" w:space="0" w:color="auto"/>
        </w:rPr>
        <w:t>严</w:t>
      </w:r>
      <w:r>
        <w:rPr>
          <w:rFonts w:ascii="宋体" w:eastAsia="宋体" w:hAnsi="MS Mincho" w:cs="宋体"/>
          <w:sz w:val="28"/>
          <w:bdr w:val="none" w:sz="0" w:space="0" w:color="auto"/>
        </w:rPr>
        <w:t>重的</w:t>
      </w:r>
      <w:r>
        <w:rPr>
          <w:rFonts w:ascii="宋体" w:eastAsia="宋体" w:hAnsi="SimSun" w:cs="宋体"/>
          <w:sz w:val="28"/>
          <w:bdr w:val="none" w:sz="0" w:space="0" w:color="auto"/>
        </w:rPr>
        <w:t>问题</w:t>
      </w:r>
      <w:r>
        <w:rPr>
          <w:rFonts w:ascii="宋体" w:eastAsia="宋体" w:hAnsi="MS Mincho" w:cs="宋体"/>
          <w:sz w:val="28"/>
          <w:bdr w:val="none" w:sz="0" w:space="0" w:color="auto"/>
        </w:rPr>
        <w:t>生，他叫</w:t>
      </w:r>
      <w:r>
        <w:rPr>
          <w:rFonts w:ascii="宋体" w:eastAsia="宋体" w:cs="宋体"/>
          <w:sz w:val="28"/>
          <w:bdr w:val="none" w:sz="0" w:space="0" w:color="auto"/>
        </w:rPr>
        <w:t>xx</w:t>
      </w:r>
      <w:r>
        <w:rPr>
          <w:rFonts w:ascii="宋体" w:eastAsia="宋体" w:hAnsi="MS Mincho" w:cs="宋体"/>
          <w:sz w:val="28"/>
          <w:bdr w:val="none" w:sz="0" w:space="0" w:color="auto"/>
        </w:rPr>
        <w:t>，他在班里很</w:t>
      </w:r>
      <w:r>
        <w:rPr>
          <w:rFonts w:ascii="宋体" w:eastAsia="宋体" w:hAnsi="SimSun" w:cs="宋体"/>
          <w:sz w:val="28"/>
          <w:bdr w:val="none" w:sz="0" w:space="0" w:color="auto"/>
        </w:rPr>
        <w:t>爱讲话</w:t>
      </w:r>
      <w:r>
        <w:rPr>
          <w:rFonts w:ascii="宋体" w:eastAsia="宋体" w:hAnsi="MS Mincho" w:cs="宋体"/>
          <w:sz w:val="28"/>
          <w:bdr w:val="none" w:sz="0" w:space="0" w:color="auto"/>
        </w:rPr>
        <w:t>，很会撒</w:t>
      </w:r>
      <w:r>
        <w:rPr>
          <w:rFonts w:ascii="宋体" w:eastAsia="宋体" w:hAnsi="SimSun" w:cs="宋体"/>
          <w:sz w:val="28"/>
          <w:bdr w:val="none" w:sz="0" w:space="0" w:color="auto"/>
        </w:rPr>
        <w:t>谎</w:t>
      </w:r>
      <w:r>
        <w:rPr>
          <w:rFonts w:ascii="宋体" w:eastAsia="宋体" w:hAnsi="MS Mincho" w:cs="宋体"/>
          <w:sz w:val="28"/>
          <w:bdr w:val="none" w:sz="0" w:space="0" w:color="auto"/>
        </w:rPr>
        <w:t>，</w:t>
      </w:r>
      <w:r>
        <w:rPr>
          <w:rFonts w:ascii="宋体" w:eastAsia="宋体" w:hAnsi="SimSun" w:cs="宋体"/>
          <w:sz w:val="28"/>
          <w:bdr w:val="none" w:sz="0" w:space="0" w:color="auto"/>
        </w:rPr>
        <w:t>纪</w:t>
      </w:r>
      <w:r>
        <w:rPr>
          <w:rFonts w:ascii="宋体" w:eastAsia="宋体" w:hAnsi="MS Mincho" w:cs="宋体"/>
          <w:sz w:val="28"/>
          <w:bdr w:val="none" w:sz="0" w:space="0" w:color="auto"/>
        </w:rPr>
        <w:t>律特</w:t>
      </w:r>
      <w:r>
        <w:rPr>
          <w:rFonts w:ascii="宋体" w:eastAsia="宋体" w:hAnsi="SimSun" w:cs="宋体"/>
          <w:sz w:val="28"/>
          <w:bdr w:val="none" w:sz="0" w:space="0" w:color="auto"/>
        </w:rPr>
        <w:t>别</w:t>
      </w:r>
      <w:r>
        <w:rPr>
          <w:rFonts w:ascii="宋体" w:eastAsia="宋体" w:hAnsi="MS Mincho" w:cs="宋体"/>
          <w:sz w:val="28"/>
          <w:bdr w:val="none" w:sz="0" w:space="0" w:color="auto"/>
        </w:rPr>
        <w:t>差，</w:t>
      </w:r>
      <w:r>
        <w:rPr>
          <w:rFonts w:ascii="宋体" w:eastAsia="宋体" w:hAnsi="SimSun" w:cs="宋体"/>
          <w:sz w:val="28"/>
          <w:bdr w:val="none" w:sz="0" w:space="0" w:color="auto"/>
        </w:rPr>
        <w:t>头发</w:t>
      </w:r>
      <w:r>
        <w:rPr>
          <w:rFonts w:ascii="宋体" w:eastAsia="宋体" w:hAnsi="MS Mincho" w:cs="宋体"/>
          <w:sz w:val="28"/>
          <w:bdr w:val="none" w:sz="0" w:space="0" w:color="auto"/>
        </w:rPr>
        <w:t>特</w:t>
      </w:r>
      <w:r>
        <w:rPr>
          <w:rFonts w:ascii="宋体" w:eastAsia="宋体" w:hAnsi="SimSun" w:cs="宋体"/>
          <w:sz w:val="28"/>
          <w:bdr w:val="none" w:sz="0" w:space="0" w:color="auto"/>
        </w:rPr>
        <w:t>别长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，其他一小部分同学也多多少少都有些</w:t>
      </w:r>
      <w:r>
        <w:rPr>
          <w:rFonts w:ascii="宋体" w:eastAsia="宋体" w:hAnsi="SimSun" w:cs="宋体"/>
          <w:sz w:val="28"/>
          <w:bdr w:val="none" w:sz="0" w:space="0" w:color="auto"/>
        </w:rPr>
        <w:t>问题</w:t>
      </w:r>
      <w:r>
        <w:rPr>
          <w:rFonts w:ascii="宋体" w:eastAsia="宋体" w:hAnsi="MS Mincho" w:cs="宋体"/>
          <w:sz w:val="28"/>
          <w:bdr w:val="none" w:sz="0" w:space="0" w:color="auto"/>
        </w:rPr>
        <w:t>，我就先把</w:t>
      </w:r>
      <w:r>
        <w:rPr>
          <w:rFonts w:ascii="宋体" w:eastAsia="宋体" w:hAnsi="SimSun" w:cs="宋体"/>
          <w:sz w:val="28"/>
          <w:bdr w:val="none" w:sz="0" w:space="0" w:color="auto"/>
        </w:rPr>
        <w:t>这</w:t>
      </w:r>
      <w:r>
        <w:rPr>
          <w:rFonts w:ascii="宋体" w:eastAsia="宋体" w:hAnsi="MS Mincho" w:cs="宋体"/>
          <w:sz w:val="28"/>
          <w:bdr w:val="none" w:sz="0" w:space="0" w:color="auto"/>
        </w:rPr>
        <w:t>个</w:t>
      </w:r>
      <w:r>
        <w:rPr>
          <w:rFonts w:ascii="宋体" w:eastAsia="宋体" w:hAnsi="SimSun" w:cs="宋体"/>
          <w:sz w:val="28"/>
          <w:bdr w:val="none" w:sz="0" w:space="0" w:color="auto"/>
        </w:rPr>
        <w:t>问题</w:t>
      </w:r>
      <w:r>
        <w:rPr>
          <w:rFonts w:ascii="宋体" w:eastAsia="宋体" w:hAnsi="MS Mincho" w:cs="宋体"/>
          <w:sz w:val="28"/>
          <w:bdr w:val="none" w:sz="0" w:space="0" w:color="auto"/>
        </w:rPr>
        <w:t>最</w:t>
      </w:r>
      <w:r>
        <w:rPr>
          <w:rFonts w:ascii="宋体" w:eastAsia="宋体" w:hAnsi="SimSun" w:cs="宋体"/>
          <w:sz w:val="28"/>
          <w:bdr w:val="none" w:sz="0" w:space="0" w:color="auto"/>
        </w:rPr>
        <w:t>严</w:t>
      </w:r>
      <w:r>
        <w:rPr>
          <w:rFonts w:ascii="宋体" w:eastAsia="宋体" w:hAnsi="MS Mincho" w:cs="宋体"/>
          <w:sz w:val="28"/>
          <w:bdr w:val="none" w:sz="0" w:space="0" w:color="auto"/>
        </w:rPr>
        <w:t>重的人当作典型来整治，我心里暗下决心</w:t>
      </w:r>
      <w:r>
        <w:rPr>
          <w:rFonts w:ascii="宋体" w:eastAsia="宋体" w:cs="宋体"/>
          <w:sz w:val="28"/>
          <w:bdr w:val="none" w:sz="0" w:space="0" w:color="auto"/>
        </w:rPr>
        <w:t>“</w:t>
      </w:r>
      <w:r>
        <w:rPr>
          <w:rFonts w:ascii="宋体" w:eastAsia="宋体" w:hAnsi="MS Mincho" w:cs="宋体"/>
          <w:sz w:val="28"/>
          <w:bdr w:val="none" w:sz="0" w:space="0" w:color="auto"/>
        </w:rPr>
        <w:t>一定不能屈服，要</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坚</w:t>
      </w:r>
      <w:r>
        <w:rPr>
          <w:rFonts w:ascii="宋体" w:eastAsia="宋体" w:hAnsi="MS Mincho" w:cs="宋体"/>
          <w:sz w:val="28"/>
          <w:bdr w:val="none" w:sz="0" w:space="0" w:color="auto"/>
        </w:rPr>
        <w:t>决</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于他</w:t>
      </w:r>
      <w:r>
        <w:rPr>
          <w:rFonts w:ascii="宋体" w:eastAsia="宋体" w:hAnsi="SimSun" w:cs="宋体"/>
          <w:sz w:val="28"/>
          <w:bdr w:val="none" w:sz="0" w:space="0" w:color="auto"/>
        </w:rPr>
        <w:t>进</w:t>
      </w:r>
      <w:r>
        <w:rPr>
          <w:rFonts w:ascii="宋体" w:eastAsia="宋体" w:hAnsi="MS Mincho" w:cs="宋体"/>
          <w:sz w:val="28"/>
          <w:bdr w:val="none" w:sz="0" w:space="0" w:color="auto"/>
        </w:rPr>
        <w:t>班的第一天，我先从他的</w:t>
      </w:r>
      <w:r>
        <w:rPr>
          <w:rFonts w:ascii="宋体" w:eastAsia="宋体" w:hAnsi="SimSun" w:cs="宋体"/>
          <w:sz w:val="28"/>
          <w:bdr w:val="none" w:sz="0" w:space="0" w:color="auto"/>
        </w:rPr>
        <w:t>头发</w:t>
      </w:r>
      <w:r>
        <w:rPr>
          <w:rFonts w:ascii="宋体" w:eastAsia="宋体" w:hAnsi="MS Mincho" w:cs="宋体"/>
          <w:sz w:val="28"/>
          <w:bdr w:val="none" w:sz="0" w:space="0" w:color="auto"/>
        </w:rPr>
        <w:t>抓起，</w:t>
      </w:r>
      <w:r>
        <w:rPr>
          <w:rFonts w:ascii="宋体" w:eastAsia="宋体" w:hAnsi="SimSun" w:cs="宋体"/>
          <w:sz w:val="28"/>
          <w:bdr w:val="none" w:sz="0" w:space="0" w:color="auto"/>
        </w:rPr>
        <w:t>讲</w:t>
      </w:r>
      <w:r>
        <w:rPr>
          <w:rFonts w:ascii="宋体" w:eastAsia="宋体" w:hAnsi="MS Mincho" w:cs="宋体"/>
          <w:sz w:val="28"/>
          <w:bdr w:val="none" w:sz="0" w:space="0" w:color="auto"/>
        </w:rPr>
        <w:t>了</w:t>
      </w:r>
      <w:r>
        <w:rPr>
          <w:rFonts w:ascii="宋体" w:eastAsia="宋体" w:hAnsi="SimSun" w:cs="宋体"/>
          <w:sz w:val="28"/>
          <w:bdr w:val="none" w:sz="0" w:space="0" w:color="auto"/>
        </w:rPr>
        <w:t>讲</w:t>
      </w:r>
      <w:r>
        <w:rPr>
          <w:rFonts w:ascii="宋体" w:eastAsia="宋体" w:hAnsi="MS Mincho" w:cs="宋体"/>
          <w:sz w:val="28"/>
          <w:bdr w:val="none" w:sz="0" w:space="0" w:color="auto"/>
        </w:rPr>
        <w:t>道理，似乎不起什</w:t>
      </w:r>
      <w:r>
        <w:rPr>
          <w:rFonts w:ascii="宋体" w:eastAsia="宋体" w:hAnsi="SimSun" w:cs="宋体"/>
          <w:sz w:val="28"/>
          <w:bdr w:val="none" w:sz="0" w:space="0" w:color="auto"/>
        </w:rPr>
        <w:t>么</w:t>
      </w:r>
      <w:r>
        <w:rPr>
          <w:rFonts w:ascii="宋体" w:eastAsia="宋体" w:hAnsi="MS Mincho" w:cs="宋体"/>
          <w:sz w:val="28"/>
          <w:bdr w:val="none" w:sz="0" w:space="0" w:color="auto"/>
        </w:rPr>
        <w:t>作用，我的</w:t>
      </w:r>
      <w:r>
        <w:rPr>
          <w:rFonts w:ascii="宋体" w:eastAsia="宋体" w:hAnsi="SimSun" w:cs="宋体"/>
          <w:sz w:val="28"/>
          <w:bdr w:val="none" w:sz="0" w:space="0" w:color="auto"/>
        </w:rPr>
        <w:t>态</w:t>
      </w:r>
      <w:r>
        <w:rPr>
          <w:rFonts w:ascii="宋体" w:eastAsia="宋体" w:hAnsi="MS Mincho" w:cs="宋体"/>
          <w:sz w:val="28"/>
          <w:bdr w:val="none" w:sz="0" w:space="0" w:color="auto"/>
        </w:rPr>
        <w:t>度</w:t>
      </w:r>
      <w:r>
        <w:rPr>
          <w:rFonts w:ascii="宋体" w:eastAsia="宋体" w:hAnsi="SimSun" w:cs="宋体"/>
          <w:sz w:val="28"/>
          <w:bdr w:val="none" w:sz="0" w:space="0" w:color="auto"/>
        </w:rPr>
        <w:t>强</w:t>
      </w:r>
      <w:r>
        <w:rPr>
          <w:rFonts w:ascii="宋体" w:eastAsia="宋体" w:hAnsi="MS Mincho" w:cs="宋体"/>
          <w:sz w:val="28"/>
          <w:bdr w:val="none" w:sz="0" w:space="0" w:color="auto"/>
        </w:rPr>
        <w:t>硬了起来，我</w:t>
      </w:r>
      <w:r>
        <w:rPr>
          <w:rFonts w:ascii="宋体" w:eastAsia="宋体" w:hAnsi="SimSun" w:cs="宋体"/>
          <w:sz w:val="28"/>
          <w:bdr w:val="none" w:sz="0" w:space="0" w:color="auto"/>
        </w:rPr>
        <w:t>强</w:t>
      </w:r>
      <w:r>
        <w:rPr>
          <w:rFonts w:ascii="宋体" w:eastAsia="宋体" w:hAnsi="MS Mincho" w:cs="宋体"/>
          <w:sz w:val="28"/>
          <w:bdr w:val="none" w:sz="0" w:space="0" w:color="auto"/>
        </w:rPr>
        <w:t>行要求他在</w:t>
      </w:r>
      <w:r>
        <w:rPr>
          <w:rFonts w:ascii="宋体" w:eastAsia="宋体" w:hAnsi="SimSun" w:cs="宋体"/>
          <w:sz w:val="28"/>
          <w:bdr w:val="none" w:sz="0" w:space="0" w:color="auto"/>
        </w:rPr>
        <w:t>办</w:t>
      </w:r>
      <w:r>
        <w:rPr>
          <w:rFonts w:ascii="宋体" w:eastAsia="宋体" w:hAnsi="MS Mincho" w:cs="宋体"/>
          <w:sz w:val="28"/>
          <w:bdr w:val="none" w:sz="0" w:space="0" w:color="auto"/>
        </w:rPr>
        <w:t>公室里呆着，不允</w:t>
      </w:r>
      <w:r>
        <w:rPr>
          <w:rFonts w:ascii="宋体" w:eastAsia="宋体" w:hAnsi="SimSun" w:cs="宋体"/>
          <w:sz w:val="28"/>
          <w:bdr w:val="none" w:sz="0" w:space="0" w:color="auto"/>
        </w:rPr>
        <w:t>许</w:t>
      </w:r>
      <w:r>
        <w:rPr>
          <w:rFonts w:ascii="宋体" w:eastAsia="宋体" w:hAnsi="MS Mincho" w:cs="宋体"/>
          <w:sz w:val="28"/>
          <w:bdr w:val="none" w:sz="0" w:space="0" w:color="auto"/>
        </w:rPr>
        <w:t>回教室上</w:t>
      </w:r>
      <w:r>
        <w:rPr>
          <w:rFonts w:ascii="宋体" w:eastAsia="宋体" w:hAnsi="SimSun" w:cs="宋体"/>
          <w:sz w:val="28"/>
          <w:bdr w:val="none" w:sz="0" w:space="0" w:color="auto"/>
        </w:rPr>
        <w:t>课</w:t>
      </w:r>
      <w:r>
        <w:rPr>
          <w:rFonts w:ascii="宋体" w:eastAsia="宋体" w:hAnsi="MS Mincho" w:cs="宋体"/>
          <w:sz w:val="28"/>
          <w:bdr w:val="none" w:sz="0" w:space="0" w:color="auto"/>
        </w:rPr>
        <w:t>，自己好好思考，然后又</w:t>
      </w:r>
      <w:r>
        <w:rPr>
          <w:rFonts w:ascii="宋体" w:eastAsia="宋体" w:hAnsi="SimSun" w:cs="宋体"/>
          <w:sz w:val="28"/>
          <w:bdr w:val="none" w:sz="0" w:space="0" w:color="auto"/>
        </w:rPr>
        <w:t>给</w:t>
      </w:r>
      <w:r>
        <w:rPr>
          <w:rFonts w:ascii="宋体" w:eastAsia="宋体" w:hAnsi="MS Mincho" w:cs="宋体"/>
          <w:sz w:val="28"/>
          <w:bdr w:val="none" w:sz="0" w:space="0" w:color="auto"/>
        </w:rPr>
        <w:t>他介</w:t>
      </w:r>
      <w:r>
        <w:rPr>
          <w:rFonts w:ascii="宋体" w:eastAsia="宋体" w:hAnsi="SimSun" w:cs="宋体"/>
          <w:sz w:val="28"/>
          <w:bdr w:val="none" w:sz="0" w:space="0" w:color="auto"/>
        </w:rPr>
        <w:t>绍</w:t>
      </w:r>
      <w:r>
        <w:rPr>
          <w:rFonts w:ascii="宋体" w:eastAsia="宋体" w:hAnsi="MS Mincho" w:cs="宋体"/>
          <w:sz w:val="28"/>
          <w:bdr w:val="none" w:sz="0" w:space="0" w:color="auto"/>
        </w:rPr>
        <w:t>了大学里的一些美好景象，</w:t>
      </w:r>
      <w:r>
        <w:rPr>
          <w:rFonts w:ascii="宋体" w:eastAsia="宋体" w:hAnsi="SimSun" w:cs="宋体"/>
          <w:sz w:val="28"/>
          <w:bdr w:val="none" w:sz="0" w:space="0" w:color="auto"/>
        </w:rPr>
        <w:t>让</w:t>
      </w:r>
      <w:r>
        <w:rPr>
          <w:rFonts w:ascii="宋体" w:eastAsia="宋体" w:hAnsi="MS Mincho" w:cs="宋体"/>
          <w:sz w:val="28"/>
          <w:bdr w:val="none" w:sz="0" w:space="0" w:color="auto"/>
        </w:rPr>
        <w:t>他幻想了一下大学里美好的生活和</w:t>
      </w:r>
      <w:r>
        <w:rPr>
          <w:rFonts w:ascii="宋体" w:eastAsia="宋体" w:hAnsi="SimSun" w:cs="宋体"/>
          <w:sz w:val="28"/>
          <w:bdr w:val="none" w:sz="0" w:space="0" w:color="auto"/>
        </w:rPr>
        <w:t>场</w:t>
      </w:r>
      <w:r>
        <w:rPr>
          <w:rFonts w:ascii="宋体" w:eastAsia="宋体" w:hAnsi="MS Mincho" w:cs="宋体"/>
          <w:sz w:val="28"/>
          <w:bdr w:val="none" w:sz="0" w:space="0" w:color="auto"/>
        </w:rPr>
        <w:t>景，</w:t>
      </w:r>
      <w:r>
        <w:rPr>
          <w:rFonts w:ascii="宋体" w:eastAsia="宋体" w:hAnsi="SimSun" w:cs="宋体"/>
          <w:sz w:val="28"/>
          <w:bdr w:val="none" w:sz="0" w:space="0" w:color="auto"/>
        </w:rPr>
        <w:t>经过对</w:t>
      </w:r>
      <w:r>
        <w:rPr>
          <w:rFonts w:ascii="宋体" w:eastAsia="宋体" w:cs="宋体"/>
          <w:sz w:val="28"/>
          <w:bdr w:val="none" w:sz="0" w:space="0" w:color="auto"/>
        </w:rPr>
        <w:t>xx</w:t>
      </w:r>
      <w:r>
        <w:rPr>
          <w:rFonts w:ascii="宋体" w:eastAsia="宋体" w:hAnsi="SimSun" w:cs="宋体"/>
          <w:sz w:val="28"/>
          <w:bdr w:val="none" w:sz="0" w:space="0" w:color="auto"/>
        </w:rPr>
        <w:t>这</w:t>
      </w:r>
      <w:r>
        <w:rPr>
          <w:rFonts w:ascii="宋体" w:eastAsia="宋体" w:hAnsi="MS Mincho" w:cs="宋体"/>
          <w:sz w:val="28"/>
          <w:bdr w:val="none" w:sz="0" w:space="0" w:color="auto"/>
        </w:rPr>
        <w:t>个学生的抓典型，</w:t>
      </w:r>
      <w:r>
        <w:rPr>
          <w:rFonts w:ascii="宋体" w:eastAsia="宋体" w:hAnsi="SimSun" w:cs="宋体"/>
          <w:sz w:val="28"/>
          <w:bdr w:val="none" w:sz="0" w:space="0" w:color="auto"/>
        </w:rPr>
        <w:t>对</w:t>
      </w:r>
      <w:r>
        <w:rPr>
          <w:rFonts w:ascii="宋体" w:eastAsia="宋体" w:hAnsi="MS Mincho" w:cs="宋体"/>
          <w:sz w:val="28"/>
          <w:bdr w:val="none" w:sz="0" w:space="0" w:color="auto"/>
        </w:rPr>
        <w:t>他成功的</w:t>
      </w:r>
      <w:r>
        <w:rPr>
          <w:rFonts w:ascii="宋体" w:eastAsia="宋体" w:hAnsi="SimSun" w:cs="宋体"/>
          <w:sz w:val="28"/>
          <w:bdr w:val="none" w:sz="0" w:space="0" w:color="auto"/>
        </w:rPr>
        <w:t>转</w:t>
      </w:r>
      <w:r>
        <w:rPr>
          <w:rFonts w:ascii="宋体" w:eastAsia="宋体" w:hAnsi="MS Mincho" w:cs="宋体"/>
          <w:sz w:val="28"/>
          <w:bdr w:val="none" w:sz="0" w:space="0" w:color="auto"/>
        </w:rPr>
        <w:t>化，有利于我管理班</w:t>
      </w:r>
      <w:r>
        <w:rPr>
          <w:rFonts w:ascii="宋体" w:eastAsia="宋体" w:hAnsi="SimSun" w:cs="宋体"/>
          <w:sz w:val="28"/>
          <w:bdr w:val="none" w:sz="0" w:space="0" w:color="auto"/>
        </w:rPr>
        <w:t>级</w:t>
      </w:r>
      <w:r>
        <w:rPr>
          <w:rFonts w:ascii="宋体" w:eastAsia="宋体" w:hAnsi="MS Mincho" w:cs="宋体"/>
          <w:sz w:val="28"/>
          <w:bdr w:val="none" w:sz="0" w:space="0" w:color="auto"/>
        </w:rPr>
        <w:t>其他的同学。在我担任</w:t>
      </w:r>
      <w:r>
        <w:rPr>
          <w:rFonts w:ascii="宋体" w:eastAsia="宋体" w:hAnsi="SimSun" w:cs="宋体"/>
          <w:sz w:val="28"/>
          <w:bdr w:val="none" w:sz="0" w:space="0" w:color="auto"/>
        </w:rPr>
        <w:t>这奖</w:t>
      </w:r>
      <w:r>
        <w:rPr>
          <w:rFonts w:ascii="宋体" w:eastAsia="宋体" w:hAnsi="MS Mincho" w:cs="宋体"/>
          <w:sz w:val="28"/>
          <w:bdr w:val="none" w:sz="0" w:space="0" w:color="auto"/>
        </w:rPr>
        <w:t>金一个年度班主任的</w:t>
      </w:r>
      <w:r>
        <w:rPr>
          <w:rFonts w:ascii="宋体" w:eastAsia="宋体" w:hAnsi="SimSun" w:cs="宋体"/>
          <w:sz w:val="28"/>
          <w:bdr w:val="none" w:sz="0" w:space="0" w:color="auto"/>
        </w:rPr>
        <w:t>时间</w:t>
      </w:r>
      <w:r>
        <w:rPr>
          <w:rFonts w:ascii="宋体" w:eastAsia="宋体" w:hAnsi="MS Mincho" w:cs="宋体"/>
          <w:sz w:val="28"/>
          <w:bdr w:val="none" w:sz="0" w:space="0" w:color="auto"/>
        </w:rPr>
        <w:t>内，也取得了不少成</w:t>
      </w:r>
      <w:r>
        <w:rPr>
          <w:rFonts w:ascii="宋体" w:eastAsia="宋体" w:hAnsi="SimSun" w:cs="宋体"/>
          <w:sz w:val="28"/>
          <w:bdr w:val="none" w:sz="0" w:space="0" w:color="auto"/>
        </w:rPr>
        <w:t>绩</w:t>
      </w:r>
      <w:r>
        <w:rPr>
          <w:rFonts w:ascii="宋体" w:eastAsia="宋体" w:hAnsi="MS Mincho" w:cs="宋体"/>
          <w:sz w:val="28"/>
          <w:bdr w:val="none" w:sz="0" w:space="0" w:color="auto"/>
        </w:rPr>
        <w:t>。所</w:t>
      </w:r>
      <w:r>
        <w:rPr>
          <w:rFonts w:ascii="宋体" w:eastAsia="宋体" w:hAnsi="SimSun" w:cs="宋体"/>
          <w:sz w:val="28"/>
          <w:bdr w:val="none" w:sz="0" w:space="0" w:color="auto"/>
        </w:rPr>
        <w:t>带</w:t>
      </w:r>
      <w:r>
        <w:rPr>
          <w:rFonts w:ascii="宋体" w:eastAsia="宋体" w:hAnsi="MS Mincho" w:cs="宋体"/>
          <w:sz w:val="28"/>
          <w:bdr w:val="none" w:sz="0" w:space="0" w:color="auto"/>
        </w:rPr>
        <w:t>高</w:t>
      </w:r>
      <w:r>
        <w:rPr>
          <w:rFonts w:ascii="宋体" w:eastAsia="宋体" w:cs="宋体"/>
          <w:sz w:val="28"/>
          <w:bdr w:val="none" w:sz="0" w:space="0" w:color="auto"/>
        </w:rPr>
        <w:t>x</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）班在</w:t>
      </w:r>
      <w:r>
        <w:rPr>
          <w:rFonts w:ascii="宋体" w:eastAsia="宋体" w:cs="宋体"/>
          <w:sz w:val="28"/>
          <w:bdr w:val="none" w:sz="0" w:space="0" w:color="auto"/>
        </w:rPr>
        <w:t>xx</w:t>
      </w:r>
      <w:r>
        <w:rPr>
          <w:rFonts w:ascii="宋体" w:eastAsia="宋体" w:hAnsi="SimSun" w:cs="宋体"/>
          <w:sz w:val="28"/>
          <w:bdr w:val="none" w:sz="0" w:space="0" w:color="auto"/>
        </w:rPr>
        <w:t>镇</w:t>
      </w:r>
      <w:r>
        <w:rPr>
          <w:rFonts w:ascii="宋体" w:eastAsia="宋体" w:hAnsi="MS Mincho" w:cs="宋体"/>
          <w:sz w:val="28"/>
          <w:bdr w:val="none" w:sz="0" w:space="0" w:color="auto"/>
        </w:rPr>
        <w:t>运会中</w:t>
      </w:r>
      <w:r>
        <w:rPr>
          <w:rFonts w:ascii="宋体" w:eastAsia="宋体" w:hAnsi="SimSun" w:cs="宋体"/>
          <w:sz w:val="28"/>
          <w:bdr w:val="none" w:sz="0" w:space="0" w:color="auto"/>
        </w:rPr>
        <w:t>为</w:t>
      </w:r>
      <w:r>
        <w:rPr>
          <w:rFonts w:ascii="宋体" w:eastAsia="宋体" w:hAnsi="MS Mincho" w:cs="宋体"/>
          <w:sz w:val="28"/>
          <w:bdr w:val="none" w:sz="0" w:space="0" w:color="auto"/>
        </w:rPr>
        <w:t>学校得分最多，高</w:t>
      </w:r>
      <w:r>
        <w:rPr>
          <w:rFonts w:ascii="宋体" w:eastAsia="宋体" w:cs="宋体"/>
          <w:sz w:val="28"/>
          <w:bdr w:val="none" w:sz="0" w:space="0" w:color="auto"/>
        </w:rPr>
        <w:t>x</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）班在体</w:t>
      </w:r>
      <w:r>
        <w:rPr>
          <w:rFonts w:ascii="宋体" w:eastAsia="宋体" w:hAnsi="SimSun" w:cs="宋体"/>
          <w:sz w:val="28"/>
          <w:bdr w:val="none" w:sz="0" w:space="0" w:color="auto"/>
        </w:rPr>
        <w:t>艺节</w:t>
      </w:r>
      <w:r>
        <w:rPr>
          <w:rFonts w:ascii="宋体" w:eastAsia="宋体" w:hAnsi="MS Mincho" w:cs="宋体"/>
          <w:sz w:val="28"/>
          <w:bdr w:val="none" w:sz="0" w:space="0" w:color="auto"/>
        </w:rPr>
        <w:t>中</w:t>
      </w:r>
      <w:r>
        <w:rPr>
          <w:rFonts w:ascii="宋体" w:eastAsia="宋体" w:hAnsi="SimSun" w:cs="宋体"/>
          <w:sz w:val="28"/>
          <w:bdr w:val="none" w:sz="0" w:space="0" w:color="auto"/>
        </w:rPr>
        <w:t>获</w:t>
      </w:r>
      <w:r>
        <w:rPr>
          <w:rFonts w:ascii="宋体" w:eastAsia="宋体" w:hAnsi="MS Mincho" w:cs="宋体"/>
          <w:sz w:val="28"/>
          <w:bdr w:val="none" w:sz="0" w:space="0" w:color="auto"/>
        </w:rPr>
        <w:t>得了</w:t>
      </w:r>
      <w:r>
        <w:rPr>
          <w:rFonts w:ascii="宋体" w:eastAsia="宋体" w:cs="宋体"/>
          <w:sz w:val="28"/>
          <w:bdr w:val="none" w:sz="0" w:space="0" w:color="auto"/>
        </w:rPr>
        <w:t>“</w:t>
      </w:r>
      <w:r>
        <w:rPr>
          <w:rFonts w:ascii="宋体" w:eastAsia="宋体" w:hAnsi="SimSun" w:cs="宋体"/>
          <w:sz w:val="28"/>
          <w:bdr w:val="none" w:sz="0" w:space="0" w:color="auto"/>
        </w:rPr>
        <w:t>红</w:t>
      </w:r>
      <w:r>
        <w:rPr>
          <w:rFonts w:ascii="宋体" w:eastAsia="宋体" w:hAnsi="MS Mincho" w:cs="宋体"/>
          <w:sz w:val="28"/>
          <w:bdr w:val="none" w:sz="0" w:space="0" w:color="auto"/>
        </w:rPr>
        <w:t>歌</w:t>
      </w:r>
      <w:r>
        <w:rPr>
          <w:rFonts w:ascii="宋体" w:eastAsia="宋体" w:hAnsi="SimSun" w:cs="宋体"/>
          <w:sz w:val="28"/>
          <w:bdr w:val="none" w:sz="0" w:space="0" w:color="auto"/>
        </w:rPr>
        <w:t>赛</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cs="宋体"/>
          <w:sz w:val="28"/>
          <w:bdr w:val="none" w:sz="0" w:space="0" w:color="auto"/>
        </w:rPr>
        <w:t>“</w:t>
      </w:r>
      <w:r>
        <w:rPr>
          <w:rFonts w:ascii="宋体" w:eastAsia="宋体" w:hAnsi="MS Mincho" w:cs="宋体"/>
          <w:sz w:val="28"/>
          <w:bdr w:val="none" w:sz="0" w:space="0" w:color="auto"/>
        </w:rPr>
        <w:t>广播操比</w:t>
      </w:r>
      <w:r>
        <w:rPr>
          <w:rFonts w:ascii="宋体" w:eastAsia="宋体" w:hAnsi="SimSun" w:cs="宋体"/>
          <w:sz w:val="28"/>
          <w:bdr w:val="none" w:sz="0" w:space="0" w:color="auto"/>
        </w:rPr>
        <w:t>赛</w:t>
      </w:r>
      <w:r>
        <w:rPr>
          <w:rFonts w:ascii="宋体" w:eastAsia="宋体" w:cs="宋体"/>
          <w:sz w:val="28"/>
          <w:bdr w:val="none" w:sz="0" w:space="0" w:color="auto"/>
        </w:rPr>
        <w:t>”</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一等</w:t>
      </w:r>
      <w:r>
        <w:rPr>
          <w:rFonts w:ascii="宋体" w:eastAsia="宋体" w:hAnsi="SimSun" w:cs="宋体"/>
          <w:sz w:val="28"/>
          <w:bdr w:val="none" w:sz="0" w:space="0" w:color="auto"/>
        </w:rPr>
        <w:t>奖</w:t>
      </w:r>
      <w:r>
        <w:rPr>
          <w:rFonts w:ascii="宋体" w:eastAsia="宋体" w:cs="宋体"/>
          <w:sz w:val="28"/>
          <w:bdr w:val="none" w:sz="0" w:space="0" w:color="auto"/>
        </w:rPr>
        <w:t>”</w:t>
      </w:r>
      <w:r>
        <w:rPr>
          <w:rFonts w:ascii="宋体" w:eastAsia="宋体" w:hAnsi="MS Mincho" w:cs="宋体"/>
          <w:sz w:val="28"/>
          <w:bdr w:val="none" w:sz="0" w:space="0" w:color="auto"/>
        </w:rPr>
        <w:t>。高</w:t>
      </w:r>
      <w:r>
        <w:rPr>
          <w:rFonts w:ascii="宋体" w:eastAsia="宋体" w:cs="宋体"/>
          <w:sz w:val="28"/>
          <w:bdr w:val="none" w:sz="0" w:space="0" w:color="auto"/>
        </w:rPr>
        <w:t>x</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）班入学全校倒数第二，期末考</w:t>
      </w:r>
      <w:r>
        <w:rPr>
          <w:rFonts w:ascii="宋体" w:eastAsia="宋体" w:hAnsi="SimSun" w:cs="宋体"/>
          <w:sz w:val="28"/>
          <w:bdr w:val="none" w:sz="0" w:space="0" w:color="auto"/>
        </w:rPr>
        <w:t>试</w:t>
      </w:r>
      <w:r>
        <w:rPr>
          <w:rFonts w:ascii="宋体" w:eastAsia="宋体" w:hAnsi="MS Mincho" w:cs="宋体"/>
          <w:sz w:val="28"/>
          <w:bdr w:val="none" w:sz="0" w:space="0" w:color="auto"/>
        </w:rPr>
        <w:t>，第二年度模</w:t>
      </w:r>
      <w:r>
        <w:rPr>
          <w:rFonts w:ascii="宋体" w:eastAsia="宋体" w:hAnsi="SimSun" w:cs="宋体"/>
          <w:sz w:val="28"/>
          <w:bdr w:val="none" w:sz="0" w:space="0" w:color="auto"/>
        </w:rPr>
        <w:t>拟</w:t>
      </w:r>
      <w:r>
        <w:rPr>
          <w:rFonts w:ascii="宋体" w:eastAsia="宋体" w:hAnsi="MS Mincho" w:cs="宋体"/>
          <w:sz w:val="28"/>
          <w:bdr w:val="none" w:sz="0" w:space="0" w:color="auto"/>
        </w:rPr>
        <w:t>考</w:t>
      </w:r>
      <w:r>
        <w:rPr>
          <w:rFonts w:ascii="宋体" w:eastAsia="宋体" w:hAnsi="SimSun" w:cs="宋体"/>
          <w:sz w:val="28"/>
          <w:bdr w:val="none" w:sz="0" w:space="0" w:color="auto"/>
        </w:rPr>
        <w:t>试</w:t>
      </w:r>
      <w:r>
        <w:rPr>
          <w:rFonts w:ascii="宋体" w:eastAsia="宋体" w:hAnsi="MS Mincho" w:cs="宋体"/>
          <w:sz w:val="28"/>
          <w:bdr w:val="none" w:sz="0" w:space="0" w:color="auto"/>
        </w:rPr>
        <w:t>都考了年</w:t>
      </w:r>
      <w:r>
        <w:rPr>
          <w:rFonts w:ascii="宋体" w:eastAsia="宋体" w:hAnsi="SimSun" w:cs="宋体"/>
          <w:sz w:val="28"/>
          <w:bdr w:val="none" w:sz="0" w:space="0" w:color="auto"/>
        </w:rPr>
        <w:t>级</w:t>
      </w:r>
      <w:r>
        <w:rPr>
          <w:rFonts w:ascii="宋体" w:eastAsia="宋体" w:hAnsi="MS Mincho" w:cs="宋体"/>
          <w:sz w:val="28"/>
          <w:bdr w:val="none" w:sz="0" w:space="0" w:color="auto"/>
        </w:rPr>
        <w:t>的第一名。在分科考</w:t>
      </w:r>
      <w:r>
        <w:rPr>
          <w:rFonts w:ascii="宋体" w:eastAsia="宋体" w:hAnsi="SimSun" w:cs="宋体"/>
          <w:sz w:val="28"/>
          <w:bdr w:val="none" w:sz="0" w:space="0" w:color="auto"/>
        </w:rPr>
        <w:t>试</w:t>
      </w:r>
      <w:r>
        <w:rPr>
          <w:rFonts w:ascii="宋体" w:eastAsia="宋体" w:hAnsi="MS Mincho" w:cs="宋体"/>
          <w:sz w:val="28"/>
          <w:bdr w:val="none" w:sz="0" w:space="0" w:color="auto"/>
        </w:rPr>
        <w:t>中，有</w:t>
      </w:r>
      <w:r>
        <w:rPr>
          <w:rFonts w:ascii="宋体" w:eastAsia="宋体" w:cs="宋体"/>
          <w:sz w:val="28"/>
          <w:bdr w:val="none" w:sz="0" w:space="0" w:color="auto"/>
        </w:rPr>
        <w:t>8</w:t>
      </w:r>
      <w:r>
        <w:rPr>
          <w:rFonts w:ascii="宋体" w:eastAsia="宋体" w:hAnsi="MS Mincho" w:cs="宋体"/>
          <w:sz w:val="28"/>
          <w:bdr w:val="none" w:sz="0" w:space="0" w:color="auto"/>
        </w:rPr>
        <w:t>名同学分入了重点班。</w:t>
      </w:r>
      <w:r>
        <w:rPr>
          <w:rFonts w:ascii="宋体" w:eastAsia="宋体" w:hAnsi="SimSun" w:cs="宋体"/>
          <w:sz w:val="28"/>
          <w:bdr w:val="none" w:sz="0" w:space="0" w:color="auto"/>
        </w:rPr>
        <w:t>现</w:t>
      </w:r>
      <w:r>
        <w:rPr>
          <w:rFonts w:ascii="宋体" w:eastAsia="宋体" w:hAnsi="MS Mincho" w:cs="宋体"/>
          <w:sz w:val="28"/>
          <w:bdr w:val="none" w:sz="0" w:space="0" w:color="auto"/>
        </w:rPr>
        <w:t>在所</w:t>
      </w:r>
      <w:r>
        <w:rPr>
          <w:rFonts w:ascii="宋体" w:eastAsia="宋体" w:hAnsi="SimSun" w:cs="宋体"/>
          <w:sz w:val="28"/>
          <w:bdr w:val="none" w:sz="0" w:space="0" w:color="auto"/>
        </w:rPr>
        <w:t>带</w:t>
      </w:r>
      <w:r>
        <w:rPr>
          <w:rFonts w:ascii="宋体" w:eastAsia="宋体" w:hAnsi="MS Mincho" w:cs="宋体"/>
          <w:sz w:val="28"/>
          <w:bdr w:val="none" w:sz="0" w:space="0" w:color="auto"/>
        </w:rPr>
        <w:t>的高</w:t>
      </w:r>
      <w:r>
        <w:rPr>
          <w:rFonts w:ascii="宋体" w:eastAsia="宋体" w:cs="宋体"/>
          <w:sz w:val="28"/>
          <w:bdr w:val="none" w:sz="0" w:space="0" w:color="auto"/>
        </w:rPr>
        <w:t>x</w:t>
      </w:r>
      <w:r>
        <w:rPr>
          <w:rFonts w:ascii="宋体" w:eastAsia="宋体" w:hAnsi="MS Mincho" w:cs="宋体"/>
          <w:sz w:val="28"/>
          <w:bdr w:val="none" w:sz="0" w:space="0" w:color="auto"/>
        </w:rPr>
        <w:t>（</w:t>
      </w:r>
      <w:r>
        <w:rPr>
          <w:rFonts w:ascii="宋体" w:eastAsia="宋体" w:cs="宋体"/>
          <w:sz w:val="28"/>
          <w:bdr w:val="none" w:sz="0" w:space="0" w:color="auto"/>
        </w:rPr>
        <w:t>x</w:t>
      </w:r>
      <w:r>
        <w:rPr>
          <w:rFonts w:ascii="宋体" w:eastAsia="宋体" w:hAnsi="MS Mincho" w:cs="宋体"/>
          <w:sz w:val="28"/>
          <w:bdr w:val="none" w:sz="0" w:space="0" w:color="auto"/>
        </w:rPr>
        <w:t>）班在学校运</w:t>
      </w:r>
      <w:r>
        <w:rPr>
          <w:rFonts w:ascii="宋体" w:eastAsia="宋体" w:hAnsi="SimSun" w:cs="宋体"/>
          <w:sz w:val="28"/>
          <w:bdr w:val="none" w:sz="0" w:space="0" w:color="auto"/>
        </w:rPr>
        <w:t>动</w:t>
      </w:r>
      <w:r>
        <w:rPr>
          <w:rFonts w:ascii="宋体" w:eastAsia="宋体" w:hAnsi="MS Mincho" w:cs="宋体"/>
          <w:sz w:val="28"/>
          <w:bdr w:val="none" w:sz="0" w:space="0" w:color="auto"/>
        </w:rPr>
        <w:t>会中取得</w:t>
      </w:r>
      <w:r>
        <w:rPr>
          <w:rFonts w:ascii="宋体" w:eastAsia="宋体" w:hAnsi="SimSun" w:cs="宋体"/>
          <w:sz w:val="28"/>
          <w:bdr w:val="none" w:sz="0" w:space="0" w:color="auto"/>
        </w:rPr>
        <w:t>团</w:t>
      </w:r>
      <w:r>
        <w:rPr>
          <w:rFonts w:ascii="宋体" w:eastAsia="宋体" w:hAnsi="MS Mincho" w:cs="宋体"/>
          <w:sz w:val="28"/>
          <w:bdr w:val="none" w:sz="0" w:space="0" w:color="auto"/>
        </w:rPr>
        <w:t>体</w:t>
      </w:r>
      <w:r>
        <w:rPr>
          <w:rFonts w:ascii="宋体" w:eastAsia="宋体" w:hAnsi="SimSun" w:cs="宋体"/>
          <w:sz w:val="28"/>
          <w:bdr w:val="none" w:sz="0" w:space="0" w:color="auto"/>
        </w:rPr>
        <w:t>总</w:t>
      </w:r>
      <w:r>
        <w:rPr>
          <w:rFonts w:ascii="宋体" w:eastAsia="宋体" w:hAnsi="MS Mincho" w:cs="宋体"/>
          <w:sz w:val="28"/>
          <w:bdr w:val="none" w:sz="0" w:space="0" w:color="auto"/>
        </w:rPr>
        <w:t>分第一名，</w:t>
      </w:r>
      <w:r>
        <w:rPr>
          <w:rFonts w:ascii="宋体" w:eastAsia="宋体" w:cs="宋体"/>
          <w:sz w:val="28"/>
          <w:bdr w:val="none" w:sz="0" w:space="0" w:color="auto"/>
        </w:rPr>
        <w:t>“</w:t>
      </w:r>
      <w:r>
        <w:rPr>
          <w:rFonts w:ascii="宋体" w:eastAsia="宋体" w:hAnsi="MS Mincho" w:cs="宋体"/>
          <w:sz w:val="28"/>
          <w:bdr w:val="none" w:sz="0" w:space="0" w:color="auto"/>
        </w:rPr>
        <w:t>精神文明班</w:t>
      </w:r>
      <w:r>
        <w:rPr>
          <w:rFonts w:ascii="宋体" w:eastAsia="宋体" w:hAnsi="SimSun" w:cs="宋体"/>
          <w:sz w:val="28"/>
          <w:bdr w:val="none" w:sz="0" w:space="0" w:color="auto"/>
        </w:rPr>
        <w:t>级奖</w:t>
      </w:r>
      <w:r>
        <w:rPr>
          <w:rFonts w:ascii="宋体" w:eastAsia="宋体" w:cs="宋体"/>
          <w:sz w:val="28"/>
          <w:bdr w:val="none" w:sz="0" w:space="0" w:color="auto"/>
        </w:rPr>
        <w:t>”</w:t>
      </w:r>
      <w:r>
        <w:rPr>
          <w:rFonts w:ascii="宋体" w:eastAsia="宋体" w:hAnsi="MS Mincho" w:cs="宋体"/>
          <w:sz w:val="28"/>
          <w:bdr w:val="none" w:sz="0" w:space="0" w:color="auto"/>
        </w:rPr>
        <w:t>。但是班</w:t>
      </w:r>
      <w:r>
        <w:rPr>
          <w:rFonts w:ascii="宋体" w:eastAsia="宋体" w:hAnsi="SimSun" w:cs="宋体"/>
          <w:sz w:val="28"/>
          <w:bdr w:val="none" w:sz="0" w:space="0" w:color="auto"/>
        </w:rPr>
        <w:t>级</w:t>
      </w:r>
      <w:r>
        <w:rPr>
          <w:rFonts w:ascii="宋体" w:eastAsia="宋体" w:hAnsi="MS Mincho" w:cs="宋体"/>
          <w:sz w:val="28"/>
          <w:bdr w:val="none" w:sz="0" w:space="0" w:color="auto"/>
        </w:rPr>
        <w:t>管理依然存在漏洞，比如在班干部</w:t>
      </w:r>
      <w:r>
        <w:rPr>
          <w:rFonts w:ascii="宋体" w:eastAsia="宋体" w:hAnsi="SimSun" w:cs="宋体"/>
          <w:sz w:val="28"/>
          <w:bdr w:val="none" w:sz="0" w:space="0" w:color="auto"/>
        </w:rPr>
        <w:t>团队</w:t>
      </w:r>
      <w:r>
        <w:rPr>
          <w:rFonts w:ascii="宋体" w:eastAsia="宋体" w:hAnsi="MS Mincho" w:cs="宋体"/>
          <w:sz w:val="28"/>
          <w:bdr w:val="none" w:sz="0" w:space="0" w:color="auto"/>
        </w:rPr>
        <w:t>管理上，</w:t>
      </w:r>
      <w:r>
        <w:rPr>
          <w:rFonts w:ascii="宋体" w:eastAsia="宋体" w:hAnsi="SimSun" w:cs="宋体"/>
          <w:sz w:val="28"/>
          <w:bdr w:val="none" w:sz="0" w:space="0" w:color="auto"/>
        </w:rPr>
        <w:t>还</w:t>
      </w:r>
      <w:r>
        <w:rPr>
          <w:rFonts w:ascii="宋体" w:eastAsia="宋体" w:hAnsi="MS Mincho" w:cs="宋体"/>
          <w:sz w:val="28"/>
          <w:bdr w:val="none" w:sz="0" w:space="0" w:color="auto"/>
        </w:rPr>
        <w:t>没有形成一个很好的体系。在尖子生培</w:t>
      </w:r>
      <w:r>
        <w:rPr>
          <w:rFonts w:ascii="宋体" w:eastAsia="宋体" w:hAnsi="SimSun" w:cs="宋体"/>
          <w:sz w:val="28"/>
          <w:bdr w:val="none" w:sz="0" w:space="0" w:color="auto"/>
        </w:rPr>
        <w:t>养</w:t>
      </w:r>
      <w:r>
        <w:rPr>
          <w:rFonts w:ascii="宋体" w:eastAsia="宋体" w:hAnsi="MS Mincho" w:cs="宋体"/>
          <w:sz w:val="28"/>
          <w:bdr w:val="none" w:sz="0" w:space="0" w:color="auto"/>
        </w:rPr>
        <w:t>方面，</w:t>
      </w:r>
      <w:r>
        <w:rPr>
          <w:rFonts w:ascii="宋体" w:eastAsia="宋体" w:hAnsi="SimSun" w:cs="宋体"/>
          <w:sz w:val="28"/>
          <w:bdr w:val="none" w:sz="0" w:space="0" w:color="auto"/>
        </w:rPr>
        <w:t>还</w:t>
      </w:r>
      <w:r>
        <w:rPr>
          <w:rFonts w:ascii="宋体" w:eastAsia="宋体" w:hAnsi="MS Mincho" w:cs="宋体"/>
          <w:sz w:val="28"/>
          <w:bdr w:val="none" w:sz="0" w:space="0" w:color="auto"/>
        </w:rPr>
        <w:t>没有形成一定的方法，</w:t>
      </w:r>
      <w:r>
        <w:rPr>
          <w:rFonts w:ascii="宋体" w:eastAsia="宋体" w:hAnsi="SimSun" w:cs="宋体"/>
          <w:sz w:val="28"/>
          <w:bdr w:val="none" w:sz="0" w:space="0" w:color="auto"/>
        </w:rPr>
        <w:t>经验</w:t>
      </w:r>
      <w:r>
        <w:rPr>
          <w:rFonts w:ascii="宋体" w:eastAsia="宋体" w:hAnsi="MS Mincho" w:cs="宋体"/>
          <w:sz w:val="28"/>
          <w:bdr w:val="none" w:sz="0" w:space="0" w:color="auto"/>
        </w:rPr>
        <w:t>，模式。但我相信，在自己的努力摸索以及其他老</w:t>
      </w:r>
      <w:r>
        <w:rPr>
          <w:rFonts w:ascii="宋体" w:eastAsia="宋体" w:hAnsi="SimSun" w:cs="宋体"/>
          <w:sz w:val="28"/>
          <w:bdr w:val="none" w:sz="0" w:space="0" w:color="auto"/>
        </w:rPr>
        <w:t>师</w:t>
      </w:r>
      <w:r>
        <w:rPr>
          <w:rFonts w:ascii="宋体" w:eastAsia="宋体" w:hAnsi="MS Mincho" w:cs="宋体"/>
          <w:sz w:val="28"/>
          <w:bdr w:val="none" w:sz="0" w:space="0" w:color="auto"/>
        </w:rPr>
        <w:t>，班主任，</w:t>
      </w:r>
      <w:r>
        <w:rPr>
          <w:rFonts w:ascii="宋体" w:eastAsia="宋体" w:hAnsi="SimSun" w:cs="宋体"/>
          <w:sz w:val="28"/>
          <w:bdr w:val="none" w:sz="0" w:space="0" w:color="auto"/>
        </w:rPr>
        <w:t>领导</w:t>
      </w:r>
      <w:r>
        <w:rPr>
          <w:rFonts w:ascii="宋体" w:eastAsia="宋体" w:hAnsi="MS Mincho" w:cs="宋体"/>
          <w:sz w:val="28"/>
          <w:bdr w:val="none" w:sz="0" w:space="0" w:color="auto"/>
        </w:rPr>
        <w:t>的帮助下，我会</w:t>
      </w:r>
      <w:r>
        <w:rPr>
          <w:rFonts w:ascii="宋体" w:eastAsia="宋体" w:hAnsi="SimSun" w:cs="宋体"/>
          <w:sz w:val="28"/>
          <w:bdr w:val="none" w:sz="0" w:space="0" w:color="auto"/>
        </w:rPr>
        <w:t>寻</w:t>
      </w:r>
      <w:r>
        <w:rPr>
          <w:rFonts w:ascii="宋体" w:eastAsia="宋体" w:hAnsi="MS Mincho" w:cs="宋体"/>
          <w:sz w:val="28"/>
          <w:bdr w:val="none" w:sz="0" w:space="0" w:color="auto"/>
        </w:rPr>
        <w:t>找到一条适合自己的出路。</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我看到，前途是光明的。我会</w:t>
      </w:r>
      <w:r>
        <w:rPr>
          <w:rFonts w:ascii="宋体" w:eastAsia="宋体" w:hAnsi="SimSun" w:cs="宋体"/>
          <w:sz w:val="28"/>
          <w:bdr w:val="none" w:sz="0" w:space="0" w:color="auto"/>
        </w:rPr>
        <w:t>继续</w:t>
      </w:r>
      <w:r>
        <w:rPr>
          <w:rFonts w:ascii="宋体" w:eastAsia="宋体" w:hAnsi="MS Mincho" w:cs="宋体"/>
          <w:sz w:val="28"/>
          <w:bdr w:val="none" w:sz="0" w:space="0" w:color="auto"/>
        </w:rPr>
        <w:t>努力，成功属于我。</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不知不</w:t>
      </w:r>
      <w:r>
        <w:rPr>
          <w:rFonts w:ascii="宋体" w:eastAsia="宋体" w:hAnsi="SimSun" w:cs="宋体"/>
          <w:sz w:val="28"/>
          <w:bdr w:val="none" w:sz="0" w:space="0" w:color="auto"/>
        </w:rPr>
        <w:t>觉</w:t>
      </w:r>
      <w:r>
        <w:rPr>
          <w:rFonts w:ascii="宋体" w:eastAsia="宋体" w:hAnsi="MS Mincho" w:cs="宋体"/>
          <w:sz w:val="28"/>
          <w:bdr w:val="none" w:sz="0" w:space="0" w:color="auto"/>
        </w:rPr>
        <w:t>，一个学期又</w:t>
      </w:r>
      <w:r>
        <w:rPr>
          <w:rFonts w:ascii="宋体" w:eastAsia="宋体" w:hAnsi="SimSun" w:cs="宋体"/>
          <w:sz w:val="28"/>
          <w:bdr w:val="none" w:sz="0" w:space="0" w:color="auto"/>
        </w:rPr>
        <w:t>过</w:t>
      </w:r>
      <w:r>
        <w:rPr>
          <w:rFonts w:ascii="宋体" w:eastAsia="宋体" w:hAnsi="MS Mincho" w:cs="宋体"/>
          <w:sz w:val="28"/>
          <w:bdr w:val="none" w:sz="0" w:space="0" w:color="auto"/>
        </w:rPr>
        <w:t>去了。</w:t>
      </w:r>
      <w:r>
        <w:rPr>
          <w:rFonts w:ascii="宋体" w:eastAsia="宋体" w:hAnsi="SimSun" w:cs="宋体"/>
          <w:sz w:val="28"/>
          <w:bdr w:val="none" w:sz="0" w:space="0" w:color="auto"/>
        </w:rPr>
        <w:t>这</w:t>
      </w:r>
      <w:r>
        <w:rPr>
          <w:rFonts w:ascii="宋体" w:eastAsia="宋体" w:hAnsi="MS Mincho" w:cs="宋体"/>
          <w:sz w:val="28"/>
          <w:bdr w:val="none" w:sz="0" w:space="0" w:color="auto"/>
        </w:rPr>
        <w:t>个学期我担任了二、三年</w:t>
      </w:r>
      <w:r>
        <w:rPr>
          <w:rFonts w:ascii="宋体" w:eastAsia="宋体" w:hAnsi="SimSun" w:cs="宋体"/>
          <w:sz w:val="28"/>
          <w:bdr w:val="none" w:sz="0" w:space="0" w:color="auto"/>
        </w:rPr>
        <w:t>级</w:t>
      </w:r>
      <w:r>
        <w:rPr>
          <w:rFonts w:ascii="宋体" w:eastAsia="宋体" w:hAnsi="MS Mincho" w:cs="宋体"/>
          <w:sz w:val="28"/>
          <w:bdr w:val="none" w:sz="0" w:space="0" w:color="auto"/>
        </w:rPr>
        <w:t>的英</w:t>
      </w:r>
      <w:r>
        <w:rPr>
          <w:rFonts w:ascii="宋体" w:eastAsia="宋体" w:hAnsi="SimSun" w:cs="宋体"/>
          <w:sz w:val="28"/>
          <w:bdr w:val="none" w:sz="0" w:space="0" w:color="auto"/>
        </w:rPr>
        <w:t>语</w:t>
      </w:r>
      <w:r>
        <w:rPr>
          <w:rFonts w:ascii="宋体" w:eastAsia="宋体" w:hAnsi="MS Mincho" w:cs="宋体"/>
          <w:sz w:val="28"/>
          <w:bdr w:val="none" w:sz="0" w:space="0" w:color="auto"/>
        </w:rPr>
        <w:t>教学工作和少先</w:t>
      </w:r>
      <w:r>
        <w:rPr>
          <w:rFonts w:ascii="宋体" w:eastAsia="宋体" w:hAnsi="SimSun" w:cs="宋体"/>
          <w:sz w:val="28"/>
          <w:bdr w:val="none" w:sz="0" w:space="0" w:color="auto"/>
        </w:rPr>
        <w:t>队</w:t>
      </w:r>
      <w:r>
        <w:rPr>
          <w:rFonts w:ascii="宋体" w:eastAsia="宋体" w:hAnsi="MS Mincho" w:cs="宋体"/>
          <w:sz w:val="28"/>
          <w:bdr w:val="none" w:sz="0" w:space="0" w:color="auto"/>
        </w:rPr>
        <w:t>的工作。回</w:t>
      </w:r>
      <w:r>
        <w:rPr>
          <w:rFonts w:ascii="宋体" w:eastAsia="宋体" w:hAnsi="SimSun" w:cs="宋体"/>
          <w:sz w:val="28"/>
          <w:bdr w:val="none" w:sz="0" w:space="0" w:color="auto"/>
        </w:rPr>
        <w:t>顾</w:t>
      </w:r>
      <w:r>
        <w:rPr>
          <w:rFonts w:ascii="宋体" w:eastAsia="宋体" w:hAnsi="MS Mincho" w:cs="宋体"/>
          <w:sz w:val="28"/>
          <w:bdr w:val="none" w:sz="0" w:space="0" w:color="auto"/>
        </w:rPr>
        <w:t>一学期的点点滴滴，有成</w:t>
      </w:r>
      <w:r>
        <w:rPr>
          <w:rFonts w:ascii="宋体" w:eastAsia="宋体" w:hAnsi="SimSun" w:cs="宋体"/>
          <w:sz w:val="28"/>
          <w:bdr w:val="none" w:sz="0" w:space="0" w:color="auto"/>
        </w:rPr>
        <w:t>绩</w:t>
      </w:r>
      <w:r>
        <w:rPr>
          <w:rFonts w:ascii="宋体" w:eastAsia="宋体" w:hAnsi="MS Mincho" w:cs="宋体"/>
          <w:sz w:val="28"/>
          <w:bdr w:val="none" w:sz="0" w:space="0" w:color="auto"/>
        </w:rPr>
        <w:t>也有不足，下面我将</w:t>
      </w:r>
      <w:r>
        <w:rPr>
          <w:rFonts w:ascii="宋体" w:eastAsia="宋体" w:hAnsi="SimSun" w:cs="宋体"/>
          <w:sz w:val="28"/>
          <w:bdr w:val="none" w:sz="0" w:space="0" w:color="auto"/>
        </w:rPr>
        <w:t>总结</w:t>
      </w:r>
      <w:r>
        <w:rPr>
          <w:rFonts w:ascii="宋体" w:eastAsia="宋体" w:hAnsi="MS Mincho" w:cs="宋体"/>
          <w:sz w:val="28"/>
          <w:bdr w:val="none" w:sz="0" w:space="0" w:color="auto"/>
        </w:rPr>
        <w:t>一下我的工作。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Style w:val="strong"/>
          <w:rFonts w:ascii="宋体" w:eastAsia="宋体" w:hAnsi="MS Mincho" w:cs="宋体"/>
          <w:b/>
          <w:sz w:val="28"/>
          <w:bdr w:val="none" w:sz="0" w:space="0" w:color="auto"/>
        </w:rPr>
        <w:t>一、教学工作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这</w:t>
      </w:r>
      <w:r>
        <w:rPr>
          <w:rFonts w:ascii="宋体" w:eastAsia="宋体" w:hAnsi="MS Mincho" w:cs="宋体"/>
          <w:sz w:val="28"/>
          <w:bdr w:val="none" w:sz="0" w:space="0" w:color="auto"/>
        </w:rPr>
        <w:t>学期我身上多了一个角色</w:t>
      </w:r>
      <w:r>
        <w:rPr>
          <w:rFonts w:ascii="宋体" w:eastAsia="宋体" w:cs="宋体"/>
          <w:sz w:val="28"/>
          <w:bdr w:val="none" w:sz="0" w:space="0" w:color="auto"/>
        </w:rPr>
        <w:t>——</w:t>
      </w:r>
      <w:r>
        <w:rPr>
          <w:rFonts w:ascii="宋体" w:eastAsia="宋体" w:hAnsi="MS Mincho" w:cs="宋体"/>
          <w:sz w:val="28"/>
          <w:bdr w:val="none" w:sz="0" w:space="0" w:color="auto"/>
        </w:rPr>
        <w:t>母</w:t>
      </w:r>
      <w:r>
        <w:rPr>
          <w:rFonts w:ascii="宋体" w:eastAsia="宋体" w:hAnsi="SimSun" w:cs="宋体"/>
          <w:sz w:val="28"/>
          <w:bdr w:val="none" w:sz="0" w:space="0" w:color="auto"/>
        </w:rPr>
        <w:t>亲</w:t>
      </w:r>
      <w:r>
        <w:rPr>
          <w:rFonts w:ascii="宋体" w:eastAsia="宋体" w:hAnsi="MS Mincho" w:cs="宋体"/>
          <w:sz w:val="28"/>
          <w:bdr w:val="none" w:sz="0" w:space="0" w:color="auto"/>
        </w:rPr>
        <w:t>，所以</w:t>
      </w:r>
      <w:r>
        <w:rPr>
          <w:rFonts w:ascii="宋体" w:eastAsia="宋体" w:hAnsi="SimSun" w:cs="宋体"/>
          <w:sz w:val="28"/>
          <w:bdr w:val="none" w:sz="0" w:space="0" w:color="auto"/>
        </w:rPr>
        <w:t>对</w:t>
      </w:r>
      <w:r>
        <w:rPr>
          <w:rFonts w:ascii="宋体" w:eastAsia="宋体" w:hAnsi="MS Mincho" w:cs="宋体"/>
          <w:sz w:val="28"/>
          <w:bdr w:val="none" w:sz="0" w:space="0" w:color="auto"/>
        </w:rPr>
        <w:t>待工作和学生，我能从教</w:t>
      </w:r>
      <w:r>
        <w:rPr>
          <w:rFonts w:ascii="宋体" w:eastAsia="宋体" w:hAnsi="SimSun" w:cs="宋体"/>
          <w:sz w:val="28"/>
          <w:bdr w:val="none" w:sz="0" w:space="0" w:color="auto"/>
        </w:rPr>
        <w:t>师</w:t>
      </w:r>
      <w:r>
        <w:rPr>
          <w:rFonts w:ascii="宋体" w:eastAsia="宋体" w:hAnsi="MS Mincho" w:cs="宋体"/>
          <w:sz w:val="28"/>
          <w:bdr w:val="none" w:sz="0" w:space="0" w:color="auto"/>
        </w:rPr>
        <w:t>和母</w:t>
      </w:r>
      <w:r>
        <w:rPr>
          <w:rFonts w:ascii="宋体" w:eastAsia="宋体" w:hAnsi="SimSun" w:cs="宋体"/>
          <w:sz w:val="28"/>
          <w:bdr w:val="none" w:sz="0" w:space="0" w:color="auto"/>
        </w:rPr>
        <w:t>亲</w:t>
      </w:r>
      <w:r>
        <w:rPr>
          <w:rFonts w:ascii="宋体" w:eastAsia="宋体" w:hAnsi="MS Mincho" w:cs="宋体"/>
          <w:sz w:val="28"/>
          <w:bdr w:val="none" w:sz="0" w:space="0" w:color="auto"/>
        </w:rPr>
        <w:t>的立</w:t>
      </w:r>
      <w:r>
        <w:rPr>
          <w:rFonts w:ascii="宋体" w:eastAsia="宋体" w:hAnsi="SimSun" w:cs="宋体"/>
          <w:sz w:val="28"/>
          <w:bdr w:val="none" w:sz="0" w:space="0" w:color="auto"/>
        </w:rPr>
        <w:t>场</w:t>
      </w:r>
      <w:r>
        <w:rPr>
          <w:rFonts w:ascii="宋体" w:eastAsia="宋体" w:hAnsi="MS Mincho" w:cs="宋体"/>
          <w:sz w:val="28"/>
          <w:bdr w:val="none" w:sz="0" w:space="0" w:color="auto"/>
        </w:rPr>
        <w:t>来看待学生，深知教育的</w:t>
      </w:r>
      <w:r>
        <w:rPr>
          <w:rFonts w:ascii="宋体" w:eastAsia="宋体" w:hAnsi="SimSun" w:cs="宋体"/>
          <w:sz w:val="28"/>
          <w:bdr w:val="none" w:sz="0" w:space="0" w:color="auto"/>
        </w:rPr>
        <w:t>责</w:t>
      </w:r>
      <w:r>
        <w:rPr>
          <w:rFonts w:ascii="宋体" w:eastAsia="宋体" w:hAnsi="MS Mincho" w:cs="宋体"/>
          <w:sz w:val="28"/>
          <w:bdr w:val="none" w:sz="0" w:space="0" w:color="auto"/>
        </w:rPr>
        <w:t>任之大。所以</w:t>
      </w:r>
      <w:r>
        <w:rPr>
          <w:rFonts w:ascii="宋体" w:eastAsia="宋体" w:hAnsi="SimSun" w:cs="宋体"/>
          <w:sz w:val="28"/>
          <w:bdr w:val="none" w:sz="0" w:space="0" w:color="auto"/>
        </w:rPr>
        <w:t>开</w:t>
      </w:r>
      <w:r>
        <w:rPr>
          <w:rFonts w:ascii="宋体" w:eastAsia="宋体" w:hAnsi="MS Mincho" w:cs="宋体"/>
          <w:sz w:val="28"/>
          <w:bdr w:val="none" w:sz="0" w:space="0" w:color="auto"/>
        </w:rPr>
        <w:t>学初，我</w:t>
      </w:r>
      <w:r>
        <w:rPr>
          <w:rFonts w:ascii="宋体" w:eastAsia="宋体" w:hAnsi="SimSun" w:cs="宋体"/>
          <w:sz w:val="28"/>
          <w:bdr w:val="none" w:sz="0" w:space="0" w:color="auto"/>
        </w:rPr>
        <w:t>认</w:t>
      </w:r>
      <w:r>
        <w:rPr>
          <w:rFonts w:ascii="宋体" w:eastAsia="宋体" w:hAnsi="MS Mincho" w:cs="宋体"/>
          <w:sz w:val="28"/>
          <w:bdr w:val="none" w:sz="0" w:space="0" w:color="auto"/>
        </w:rPr>
        <w:t>真写</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钻</w:t>
      </w:r>
      <w:r>
        <w:rPr>
          <w:rFonts w:ascii="宋体" w:eastAsia="宋体" w:hAnsi="MS Mincho" w:cs="宋体"/>
          <w:sz w:val="28"/>
          <w:bdr w:val="none" w:sz="0" w:space="0" w:color="auto"/>
        </w:rPr>
        <w:t>研教材，</w:t>
      </w:r>
      <w:r>
        <w:rPr>
          <w:rFonts w:ascii="宋体" w:eastAsia="宋体" w:hAnsi="SimSun" w:cs="宋体"/>
          <w:sz w:val="28"/>
          <w:bdr w:val="none" w:sz="0" w:space="0" w:color="auto"/>
        </w:rPr>
        <w:t>备课</w:t>
      </w:r>
      <w:r>
        <w:rPr>
          <w:rFonts w:ascii="宋体" w:eastAsia="宋体" w:hAnsi="MS Mincho" w:cs="宋体"/>
          <w:sz w:val="28"/>
          <w:bdr w:val="none" w:sz="0" w:space="0" w:color="auto"/>
        </w:rPr>
        <w:t>，上好</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节课</w:t>
      </w:r>
      <w:r>
        <w:rPr>
          <w:rFonts w:ascii="宋体" w:eastAsia="宋体" w:hAnsi="MS Mincho" w:cs="宋体"/>
          <w:sz w:val="28"/>
          <w:bdr w:val="none" w:sz="0" w:space="0" w:color="auto"/>
        </w:rPr>
        <w:t>，批改作</w:t>
      </w:r>
      <w:r>
        <w:rPr>
          <w:rFonts w:ascii="宋体" w:eastAsia="宋体" w:hAnsi="SimSun" w:cs="宋体"/>
          <w:sz w:val="28"/>
          <w:bdr w:val="none" w:sz="0" w:space="0" w:color="auto"/>
        </w:rPr>
        <w:t>业</w:t>
      </w:r>
      <w:r>
        <w:rPr>
          <w:rFonts w:ascii="宋体" w:eastAsia="宋体" w:hAnsi="MS Mincho" w:cs="宋体"/>
          <w:sz w:val="28"/>
          <w:bdr w:val="none" w:sz="0" w:space="0" w:color="auto"/>
        </w:rPr>
        <w:t>，反省教学行</w:t>
      </w:r>
      <w:r>
        <w:rPr>
          <w:rFonts w:ascii="宋体" w:eastAsia="宋体" w:hAnsi="SimSun" w:cs="宋体"/>
          <w:sz w:val="28"/>
          <w:bdr w:val="none" w:sz="0" w:space="0" w:color="auto"/>
        </w:rPr>
        <w:t>为</w:t>
      </w:r>
      <w:r>
        <w:rPr>
          <w:rFonts w:ascii="宋体" w:eastAsia="宋体" w:hAnsi="MS Mincho" w:cs="宋体"/>
          <w:sz w:val="28"/>
          <w:bdr w:val="none" w:sz="0" w:space="0" w:color="auto"/>
        </w:rPr>
        <w:t>。充分利用空堂</w:t>
      </w:r>
      <w:r>
        <w:rPr>
          <w:rFonts w:ascii="宋体" w:eastAsia="宋体" w:hAnsi="SimSun" w:cs="宋体"/>
          <w:sz w:val="28"/>
          <w:bdr w:val="none" w:sz="0" w:space="0" w:color="auto"/>
        </w:rPr>
        <w:t>时间</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cs="宋体"/>
          <w:sz w:val="28"/>
          <w:bdr w:val="none" w:sz="0" w:space="0" w:color="auto"/>
        </w:rPr>
        <w:t>“</w:t>
      </w:r>
      <w:r>
        <w:rPr>
          <w:rFonts w:ascii="宋体" w:eastAsia="宋体" w:hAnsi="MS Mincho" w:cs="宋体"/>
          <w:sz w:val="28"/>
          <w:bdr w:val="none" w:sz="0" w:space="0" w:color="auto"/>
        </w:rPr>
        <w:t>科学</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cs="宋体"/>
          <w:sz w:val="28"/>
          <w:bdr w:val="none" w:sz="0" w:space="0" w:color="auto"/>
        </w:rPr>
        <w:t>”</w:t>
      </w:r>
      <w:r>
        <w:rPr>
          <w:rFonts w:ascii="宋体" w:eastAsia="宋体" w:hAnsi="MS Mincho" w:cs="宋体"/>
          <w:sz w:val="28"/>
          <w:bdr w:val="none" w:sz="0" w:space="0" w:color="auto"/>
        </w:rPr>
        <w:t>的教学理念，</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阅读</w:t>
      </w:r>
      <w:r>
        <w:rPr>
          <w:rFonts w:ascii="宋体" w:eastAsia="宋体" w:hAnsi="MS Mincho" w:cs="宋体"/>
          <w:sz w:val="28"/>
          <w:bdr w:val="none" w:sz="0" w:space="0" w:color="auto"/>
        </w:rPr>
        <w:t>《花都教研》里与科学</w:t>
      </w:r>
      <w:r>
        <w:rPr>
          <w:rFonts w:ascii="宋体" w:eastAsia="宋体" w:hAnsi="SimSun" w:cs="宋体"/>
          <w:sz w:val="28"/>
          <w:bdr w:val="none" w:sz="0" w:space="0" w:color="auto"/>
        </w:rPr>
        <w:t>课</w:t>
      </w:r>
      <w:r>
        <w:rPr>
          <w:rFonts w:ascii="宋体" w:eastAsia="宋体" w:hAnsi="MS Mincho" w:cs="宋体"/>
          <w:sz w:val="28"/>
          <w:bdr w:val="none" w:sz="0" w:space="0" w:color="auto"/>
        </w:rPr>
        <w:t>堂相</w:t>
      </w:r>
      <w:r>
        <w:rPr>
          <w:rFonts w:ascii="宋体" w:eastAsia="宋体" w:hAnsi="SimSun" w:cs="宋体"/>
          <w:sz w:val="28"/>
          <w:bdr w:val="none" w:sz="0" w:space="0" w:color="auto"/>
        </w:rPr>
        <w:t>关</w:t>
      </w:r>
      <w:r>
        <w:rPr>
          <w:rFonts w:ascii="宋体" w:eastAsia="宋体" w:hAnsi="MS Mincho" w:cs="宋体"/>
          <w:sz w:val="28"/>
          <w:bdr w:val="none" w:sz="0" w:space="0" w:color="auto"/>
        </w:rPr>
        <w:t>的</w:t>
      </w:r>
      <w:r>
        <w:rPr>
          <w:rFonts w:ascii="宋体" w:eastAsia="宋体" w:hAnsi="SimSun" w:cs="宋体"/>
          <w:sz w:val="28"/>
          <w:bdr w:val="none" w:sz="0" w:space="0" w:color="auto"/>
        </w:rPr>
        <w:t>论</w:t>
      </w:r>
      <w:r>
        <w:rPr>
          <w:rFonts w:ascii="宋体" w:eastAsia="宋体" w:hAnsi="MS Mincho" w:cs="宋体"/>
          <w:sz w:val="28"/>
          <w:bdr w:val="none" w:sz="0" w:space="0" w:color="auto"/>
        </w:rPr>
        <w:t>文，学</w:t>
      </w:r>
      <w:r>
        <w:rPr>
          <w:rFonts w:ascii="宋体" w:eastAsia="宋体" w:hAnsi="SimSun" w:cs="宋体"/>
          <w:sz w:val="28"/>
          <w:bdr w:val="none" w:sz="0" w:space="0" w:color="auto"/>
        </w:rPr>
        <w:t>习</w:t>
      </w:r>
      <w:r>
        <w:rPr>
          <w:rFonts w:ascii="宋体" w:eastAsia="宋体" w:hAnsi="MS Mincho" w:cs="宋体"/>
          <w:sz w:val="28"/>
          <w:bdr w:val="none" w:sz="0" w:space="0" w:color="auto"/>
        </w:rPr>
        <w:t>科</w:t>
      </w:r>
      <w:r>
        <w:rPr>
          <w:rFonts w:ascii="宋体" w:eastAsia="宋体" w:hAnsi="SimSun" w:cs="宋体"/>
          <w:sz w:val="28"/>
          <w:bdr w:val="none" w:sz="0" w:space="0" w:color="auto"/>
        </w:rPr>
        <w:t>组</w:t>
      </w:r>
      <w:r>
        <w:rPr>
          <w:rFonts w:ascii="宋体" w:eastAsia="宋体" w:hAnsi="MS Mincho" w:cs="宋体"/>
          <w:sz w:val="28"/>
          <w:bdr w:val="none" w:sz="0" w:space="0" w:color="auto"/>
        </w:rPr>
        <w:t>下</w:t>
      </w:r>
      <w:r>
        <w:rPr>
          <w:rFonts w:ascii="宋体" w:eastAsia="宋体" w:hAnsi="SimSun" w:cs="宋体"/>
          <w:sz w:val="28"/>
          <w:bdr w:val="none" w:sz="0" w:space="0" w:color="auto"/>
        </w:rPr>
        <w:t>发</w:t>
      </w:r>
      <w:r>
        <w:rPr>
          <w:rFonts w:ascii="宋体" w:eastAsia="宋体" w:hAnsi="MS Mincho" w:cs="宋体"/>
          <w:sz w:val="28"/>
          <w:bdr w:val="none" w:sz="0" w:space="0" w:color="auto"/>
        </w:rPr>
        <w:t>的《学与教的心理学》和《布</w:t>
      </w:r>
      <w:r>
        <w:rPr>
          <w:rFonts w:ascii="宋体" w:eastAsia="宋体" w:hAnsi="SimSun" w:cs="宋体"/>
          <w:sz w:val="28"/>
          <w:bdr w:val="none" w:sz="0" w:space="0" w:color="auto"/>
        </w:rPr>
        <w:t>卢</w:t>
      </w:r>
      <w:r>
        <w:rPr>
          <w:rFonts w:ascii="宋体" w:eastAsia="宋体" w:hAnsi="MS Mincho" w:cs="宋体"/>
          <w:sz w:val="28"/>
          <w:bdr w:val="none" w:sz="0" w:space="0" w:color="auto"/>
        </w:rPr>
        <w:t>姆教育目</w:t>
      </w:r>
      <w:r>
        <w:rPr>
          <w:rFonts w:ascii="宋体" w:eastAsia="宋体" w:hAnsi="SimSun" w:cs="宋体"/>
          <w:sz w:val="28"/>
          <w:bdr w:val="none" w:sz="0" w:space="0" w:color="auto"/>
        </w:rPr>
        <w:t>标</w:t>
      </w:r>
      <w:r>
        <w:rPr>
          <w:rFonts w:ascii="宋体" w:eastAsia="宋体" w:hAnsi="MS Mincho" w:cs="宋体"/>
          <w:sz w:val="28"/>
          <w:bdr w:val="none" w:sz="0" w:space="0" w:color="auto"/>
        </w:rPr>
        <w:t>分</w:t>
      </w:r>
      <w:r>
        <w:rPr>
          <w:rFonts w:ascii="宋体" w:eastAsia="宋体" w:hAnsi="SimSun" w:cs="宋体"/>
          <w:sz w:val="28"/>
          <w:bdr w:val="none" w:sz="0" w:space="0" w:color="auto"/>
        </w:rPr>
        <w:t>类</w:t>
      </w:r>
      <w:r>
        <w:rPr>
          <w:rFonts w:ascii="宋体" w:eastAsia="宋体" w:hAnsi="MS Mincho" w:cs="宋体"/>
          <w:sz w:val="28"/>
          <w:bdr w:val="none" w:sz="0" w:space="0" w:color="auto"/>
        </w:rPr>
        <w:t>学》两本</w:t>
      </w:r>
      <w:r>
        <w:rPr>
          <w:rFonts w:ascii="宋体" w:eastAsia="宋体" w:hAnsi="SimSun" w:cs="宋体"/>
          <w:sz w:val="28"/>
          <w:bdr w:val="none" w:sz="0" w:space="0" w:color="auto"/>
        </w:rPr>
        <w:t>书</w:t>
      </w:r>
      <w:r>
        <w:rPr>
          <w:rFonts w:ascii="宋体" w:eastAsia="宋体" w:hAnsi="MS Mincho" w:cs="宋体"/>
          <w:sz w:val="28"/>
          <w:bdr w:val="none" w:sz="0" w:space="0" w:color="auto"/>
        </w:rPr>
        <w:t>，希望从中吸取更多精</w:t>
      </w:r>
      <w:r>
        <w:rPr>
          <w:rFonts w:ascii="宋体" w:eastAsia="宋体" w:hAnsi="SimSun" w:cs="宋体"/>
          <w:sz w:val="28"/>
          <w:bdr w:val="none" w:sz="0" w:space="0" w:color="auto"/>
        </w:rPr>
        <w:t>华</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堂上，我注重学生的朗</w:t>
      </w:r>
      <w:r>
        <w:rPr>
          <w:rFonts w:ascii="宋体" w:eastAsia="宋体" w:hAnsi="SimSun" w:cs="宋体"/>
          <w:sz w:val="28"/>
          <w:bdr w:val="none" w:sz="0" w:space="0" w:color="auto"/>
        </w:rPr>
        <w:t>读</w:t>
      </w:r>
      <w:r>
        <w:rPr>
          <w:rFonts w:ascii="宋体" w:eastAsia="宋体" w:hAnsi="MS Mincho" w:cs="宋体"/>
          <w:sz w:val="28"/>
          <w:bdr w:val="none" w:sz="0" w:space="0" w:color="auto"/>
        </w:rPr>
        <w:t>，我</w:t>
      </w:r>
      <w:r>
        <w:rPr>
          <w:rFonts w:ascii="宋体" w:eastAsia="宋体" w:hAnsi="SimSun" w:cs="宋体"/>
          <w:sz w:val="28"/>
          <w:bdr w:val="none" w:sz="0" w:space="0" w:color="auto"/>
        </w:rPr>
        <w:t>总</w:t>
      </w:r>
      <w:r>
        <w:rPr>
          <w:rFonts w:ascii="宋体" w:eastAsia="宋体" w:hAnsi="MS Mincho" w:cs="宋体"/>
          <w:sz w:val="28"/>
          <w:bdr w:val="none" w:sz="0" w:space="0" w:color="auto"/>
        </w:rPr>
        <w:t>希望</w:t>
      </w:r>
      <w:r>
        <w:rPr>
          <w:rFonts w:ascii="宋体" w:eastAsia="宋体" w:hAnsi="SimSun" w:cs="宋体"/>
          <w:sz w:val="28"/>
          <w:bdr w:val="none" w:sz="0" w:space="0" w:color="auto"/>
        </w:rPr>
        <w:t>每</w:t>
      </w:r>
      <w:r>
        <w:rPr>
          <w:rFonts w:ascii="宋体" w:eastAsia="宋体" w:hAnsi="MS Mincho" w:cs="宋体"/>
          <w:sz w:val="28"/>
          <w:bdr w:val="none" w:sz="0" w:space="0" w:color="auto"/>
        </w:rPr>
        <w:t>个学生都能流利</w:t>
      </w:r>
      <w:r>
        <w:rPr>
          <w:rFonts w:ascii="宋体" w:eastAsia="宋体" w:hAnsi="SimSun" w:cs="宋体"/>
          <w:sz w:val="28"/>
          <w:bdr w:val="none" w:sz="0" w:space="0" w:color="auto"/>
        </w:rPr>
        <w:t>读课</w:t>
      </w:r>
      <w:r>
        <w:rPr>
          <w:rFonts w:ascii="宋体" w:eastAsia="宋体" w:hAnsi="MS Mincho" w:cs="宋体"/>
          <w:sz w:val="28"/>
          <w:bdr w:val="none" w:sz="0" w:space="0" w:color="auto"/>
        </w:rPr>
        <w:t>文和</w:t>
      </w:r>
      <w:r>
        <w:rPr>
          <w:rFonts w:ascii="宋体" w:eastAsia="宋体" w:hAnsi="SimSun" w:cs="宋体"/>
          <w:sz w:val="28"/>
          <w:bdr w:val="none" w:sz="0" w:space="0" w:color="auto"/>
        </w:rPr>
        <w:t>单词</w:t>
      </w:r>
      <w:r>
        <w:rPr>
          <w:rFonts w:ascii="宋体" w:eastAsia="宋体" w:hAnsi="MS Mincho" w:cs="宋体"/>
          <w:sz w:val="28"/>
          <w:bdr w:val="none" w:sz="0" w:space="0" w:color="auto"/>
        </w:rPr>
        <w:t>，所以我花大量的</w:t>
      </w:r>
      <w:r>
        <w:rPr>
          <w:rFonts w:ascii="宋体" w:eastAsia="宋体" w:hAnsi="SimSun" w:cs="宋体"/>
          <w:sz w:val="28"/>
          <w:bdr w:val="none" w:sz="0" w:space="0" w:color="auto"/>
        </w:rPr>
        <w:t>时间让</w:t>
      </w:r>
      <w:r>
        <w:rPr>
          <w:rFonts w:ascii="宋体" w:eastAsia="宋体" w:hAnsi="MS Mincho" w:cs="宋体"/>
          <w:sz w:val="28"/>
          <w:bdr w:val="none" w:sz="0" w:space="0" w:color="auto"/>
        </w:rPr>
        <w:t>学生个人</w:t>
      </w:r>
      <w:r>
        <w:rPr>
          <w:rFonts w:ascii="宋体" w:eastAsia="宋体" w:hAnsi="SimSun" w:cs="宋体"/>
          <w:sz w:val="28"/>
          <w:bdr w:val="none" w:sz="0" w:space="0" w:color="auto"/>
        </w:rPr>
        <w:t>读</w:t>
      </w:r>
      <w:r>
        <w:rPr>
          <w:rFonts w:ascii="宋体" w:eastAsia="宋体" w:hAnsi="MS Mincho" w:cs="宋体"/>
          <w:sz w:val="28"/>
          <w:bdr w:val="none" w:sz="0" w:space="0" w:color="auto"/>
        </w:rPr>
        <w:t>，小</w:t>
      </w:r>
      <w:r>
        <w:rPr>
          <w:rFonts w:ascii="宋体" w:eastAsia="宋体" w:hAnsi="SimSun" w:cs="宋体"/>
          <w:sz w:val="28"/>
          <w:bdr w:val="none" w:sz="0" w:space="0" w:color="auto"/>
        </w:rPr>
        <w:t>组读</w:t>
      </w:r>
      <w:r>
        <w:rPr>
          <w:rFonts w:ascii="宋体" w:eastAsia="宋体" w:hAnsi="MS Mincho" w:cs="宋体"/>
          <w:sz w:val="28"/>
          <w:bdr w:val="none" w:sz="0" w:space="0" w:color="auto"/>
        </w:rPr>
        <w:t>，全班</w:t>
      </w:r>
      <w:r>
        <w:rPr>
          <w:rFonts w:ascii="宋体" w:eastAsia="宋体" w:hAnsi="SimSun" w:cs="宋体"/>
          <w:sz w:val="28"/>
          <w:bdr w:val="none" w:sz="0" w:space="0" w:color="auto"/>
        </w:rPr>
        <w:t>读</w:t>
      </w:r>
      <w:r>
        <w:rPr>
          <w:rFonts w:ascii="宋体" w:eastAsia="宋体" w:hAnsi="MS Mincho" w:cs="宋体"/>
          <w:sz w:val="28"/>
          <w:bdr w:val="none" w:sz="0" w:space="0" w:color="auto"/>
        </w:rPr>
        <w:t>，我</w:t>
      </w:r>
      <w:r>
        <w:rPr>
          <w:rFonts w:ascii="宋体" w:eastAsia="宋体" w:hAnsi="SimSun" w:cs="宋体"/>
          <w:sz w:val="28"/>
          <w:bdr w:val="none" w:sz="0" w:space="0" w:color="auto"/>
        </w:rPr>
        <w:t>关</w:t>
      </w:r>
      <w:r>
        <w:rPr>
          <w:rFonts w:ascii="宋体" w:eastAsia="宋体" w:hAnsi="MS Mincho" w:cs="宋体"/>
          <w:sz w:val="28"/>
          <w:bdr w:val="none" w:sz="0" w:space="0" w:color="auto"/>
        </w:rPr>
        <w:t>注后</w:t>
      </w:r>
      <w:r>
        <w:rPr>
          <w:rFonts w:ascii="宋体" w:eastAsia="宋体" w:hAnsi="SimSun" w:cs="宋体"/>
          <w:sz w:val="28"/>
          <w:bdr w:val="none" w:sz="0" w:space="0" w:color="auto"/>
        </w:rPr>
        <w:t>进</w:t>
      </w:r>
      <w:r>
        <w:rPr>
          <w:rFonts w:ascii="宋体" w:eastAsia="宋体" w:hAnsi="MS Mincho" w:cs="宋体"/>
          <w:sz w:val="28"/>
          <w:bdr w:val="none" w:sz="0" w:space="0" w:color="auto"/>
        </w:rPr>
        <w:t>生的成</w:t>
      </w:r>
      <w:r>
        <w:rPr>
          <w:rFonts w:ascii="宋体" w:eastAsia="宋体" w:hAnsi="SimSun" w:cs="宋体"/>
          <w:sz w:val="28"/>
          <w:bdr w:val="none" w:sz="0" w:space="0" w:color="auto"/>
        </w:rPr>
        <w:t>长</w:t>
      </w:r>
      <w:r>
        <w:rPr>
          <w:rFonts w:ascii="宋体" w:eastAsia="宋体" w:hAnsi="MS Mincho" w:cs="宋体"/>
          <w:sz w:val="28"/>
          <w:bdr w:val="none" w:sz="0" w:space="0" w:color="auto"/>
        </w:rPr>
        <w:t>，愿意和班里同学花</w:t>
      </w:r>
      <w:r>
        <w:rPr>
          <w:rFonts w:ascii="宋体" w:eastAsia="宋体" w:hAnsi="SimSun" w:cs="宋体"/>
          <w:sz w:val="28"/>
          <w:bdr w:val="none" w:sz="0" w:space="0" w:color="auto"/>
        </w:rPr>
        <w:t>时间</w:t>
      </w:r>
      <w:r>
        <w:rPr>
          <w:rFonts w:ascii="宋体" w:eastAsia="宋体" w:hAnsi="MS Mincho" w:cs="宋体"/>
          <w:sz w:val="28"/>
          <w:bdr w:val="none" w:sz="0" w:space="0" w:color="auto"/>
        </w:rPr>
        <w:t>教和改正他</w:t>
      </w:r>
      <w:r>
        <w:rPr>
          <w:rFonts w:ascii="宋体" w:eastAsia="宋体" w:hAnsi="SimSun" w:cs="宋体"/>
          <w:sz w:val="28"/>
          <w:bdr w:val="none" w:sz="0" w:space="0" w:color="auto"/>
        </w:rPr>
        <w:t>们</w:t>
      </w:r>
      <w:r>
        <w:rPr>
          <w:rFonts w:ascii="宋体" w:eastAsia="宋体" w:hAnsi="MS Mincho" w:cs="宋体"/>
          <w:sz w:val="28"/>
          <w:bdr w:val="none" w:sz="0" w:space="0" w:color="auto"/>
        </w:rPr>
        <w:t>，</w:t>
      </w:r>
      <w:r>
        <w:rPr>
          <w:rFonts w:ascii="宋体" w:eastAsia="宋体" w:hAnsi="SimSun" w:cs="宋体"/>
          <w:sz w:val="28"/>
          <w:bdr w:val="none" w:sz="0" w:space="0" w:color="auto"/>
        </w:rPr>
        <w:t>给</w:t>
      </w:r>
      <w:r>
        <w:rPr>
          <w:rFonts w:ascii="宋体" w:eastAsia="宋体" w:hAnsi="MS Mincho" w:cs="宋体"/>
          <w:sz w:val="28"/>
          <w:bdr w:val="none" w:sz="0" w:space="0" w:color="auto"/>
        </w:rPr>
        <w:t>他</w:t>
      </w:r>
      <w:r>
        <w:rPr>
          <w:rFonts w:ascii="宋体" w:eastAsia="宋体" w:hAnsi="SimSun" w:cs="宋体"/>
          <w:sz w:val="28"/>
          <w:bdr w:val="none" w:sz="0" w:space="0" w:color="auto"/>
        </w:rPr>
        <w:t>们读</w:t>
      </w:r>
      <w:r>
        <w:rPr>
          <w:rFonts w:ascii="宋体" w:eastAsia="宋体" w:hAnsi="MS Mincho" w:cs="宋体"/>
          <w:sz w:val="28"/>
          <w:bdr w:val="none" w:sz="0" w:space="0" w:color="auto"/>
        </w:rPr>
        <w:t>的机会。三（</w:t>
      </w:r>
      <w:r>
        <w:rPr>
          <w:rFonts w:ascii="宋体" w:eastAsia="宋体" w:cs="宋体"/>
          <w:sz w:val="28"/>
          <w:bdr w:val="none" w:sz="0" w:space="0" w:color="auto"/>
        </w:rPr>
        <w:t>2</w:t>
      </w:r>
      <w:r>
        <w:rPr>
          <w:rFonts w:ascii="宋体" w:eastAsia="宋体" w:hAnsi="MS Mincho" w:cs="宋体"/>
          <w:sz w:val="28"/>
          <w:bdr w:val="none" w:sz="0" w:space="0" w:color="auto"/>
        </w:rPr>
        <w:t>）班的雷志豪因</w:t>
      </w:r>
      <w:r>
        <w:rPr>
          <w:rFonts w:ascii="宋体" w:eastAsia="宋体" w:hAnsi="SimSun" w:cs="宋体"/>
          <w:sz w:val="28"/>
          <w:bdr w:val="none" w:sz="0" w:space="0" w:color="auto"/>
        </w:rPr>
        <w:t>为</w:t>
      </w:r>
      <w:r>
        <w:rPr>
          <w:rFonts w:ascii="宋体" w:eastAsia="宋体" w:hAnsi="MS Mincho" w:cs="宋体"/>
          <w:sz w:val="28"/>
          <w:bdr w:val="none" w:sz="0" w:space="0" w:color="auto"/>
        </w:rPr>
        <w:t>多</w:t>
      </w:r>
      <w:r>
        <w:rPr>
          <w:rFonts w:ascii="宋体" w:eastAsia="宋体" w:hAnsi="SimSun" w:cs="宋体"/>
          <w:sz w:val="28"/>
          <w:bdr w:val="none" w:sz="0" w:space="0" w:color="auto"/>
        </w:rPr>
        <w:t>读</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的自信心提高了，学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也从不及格提高到</w:t>
      </w:r>
      <w:r>
        <w:rPr>
          <w:rFonts w:ascii="宋体" w:eastAsia="宋体" w:cs="宋体"/>
          <w:sz w:val="28"/>
          <w:bdr w:val="none" w:sz="0" w:space="0" w:color="auto"/>
        </w:rPr>
        <w:t>60</w:t>
      </w:r>
      <w:r>
        <w:rPr>
          <w:rFonts w:ascii="宋体" w:eastAsia="宋体" w:hAnsi="MS Mincho" w:cs="宋体"/>
          <w:sz w:val="28"/>
          <w:bdr w:val="none" w:sz="0" w:space="0" w:color="auto"/>
        </w:rPr>
        <w:t>、</w:t>
      </w:r>
      <w:r>
        <w:rPr>
          <w:rFonts w:ascii="宋体" w:eastAsia="宋体" w:cs="宋体"/>
          <w:sz w:val="28"/>
          <w:bdr w:val="none" w:sz="0" w:space="0" w:color="auto"/>
        </w:rPr>
        <w:t>70</w:t>
      </w:r>
      <w:r>
        <w:rPr>
          <w:rFonts w:ascii="宋体" w:eastAsia="宋体" w:hAnsi="MS Mincho" w:cs="宋体"/>
          <w:sz w:val="28"/>
          <w:bdr w:val="none" w:sz="0" w:space="0" w:color="auto"/>
        </w:rPr>
        <w:t>多分。我</w:t>
      </w:r>
      <w:r>
        <w:rPr>
          <w:rFonts w:ascii="宋体" w:eastAsia="宋体" w:hAnsi="SimSun" w:cs="宋体"/>
          <w:sz w:val="28"/>
          <w:bdr w:val="none" w:sz="0" w:space="0" w:color="auto"/>
        </w:rPr>
        <w:t>还让</w:t>
      </w:r>
      <w:r>
        <w:rPr>
          <w:rFonts w:ascii="宋体" w:eastAsia="宋体" w:hAnsi="MS Mincho" w:cs="宋体"/>
          <w:sz w:val="28"/>
          <w:bdr w:val="none" w:sz="0" w:space="0" w:color="auto"/>
        </w:rPr>
        <w:t>学生有固定的学</w:t>
      </w:r>
      <w:r>
        <w:rPr>
          <w:rFonts w:ascii="宋体" w:eastAsia="宋体" w:hAnsi="SimSun" w:cs="宋体"/>
          <w:sz w:val="28"/>
          <w:bdr w:val="none" w:sz="0" w:space="0" w:color="auto"/>
        </w:rPr>
        <w:t>习</w:t>
      </w:r>
      <w:r>
        <w:rPr>
          <w:rFonts w:ascii="宋体" w:eastAsia="宋体" w:hAnsi="MS Mincho" w:cs="宋体"/>
          <w:sz w:val="28"/>
          <w:bdr w:val="none" w:sz="0" w:space="0" w:color="auto"/>
        </w:rPr>
        <w:t>伙伴，在学</w:t>
      </w:r>
      <w:r>
        <w:rPr>
          <w:rFonts w:ascii="宋体" w:eastAsia="宋体" w:hAnsi="SimSun" w:cs="宋体"/>
          <w:sz w:val="28"/>
          <w:bdr w:val="none" w:sz="0" w:space="0" w:color="auto"/>
        </w:rPr>
        <w:t>习</w:t>
      </w:r>
      <w:r>
        <w:rPr>
          <w:rFonts w:ascii="宋体" w:eastAsia="宋体" w:hAnsi="MS Mincho" w:cs="宋体"/>
          <w:sz w:val="28"/>
          <w:bdr w:val="none" w:sz="0" w:space="0" w:color="auto"/>
        </w:rPr>
        <w:t>上</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形成</w:t>
      </w:r>
      <w:r>
        <w:rPr>
          <w:rFonts w:ascii="宋体" w:eastAsia="宋体" w:hAnsi="SimSun" w:cs="宋体"/>
          <w:sz w:val="28"/>
          <w:bdr w:val="none" w:sz="0" w:space="0" w:color="auto"/>
        </w:rPr>
        <w:t>竞</w:t>
      </w:r>
      <w:r>
        <w:rPr>
          <w:rFonts w:ascii="宋体" w:eastAsia="宋体" w:hAnsi="MS Mincho" w:cs="宋体"/>
          <w:sz w:val="28"/>
          <w:bdr w:val="none" w:sz="0" w:space="0" w:color="auto"/>
        </w:rPr>
        <w:t>争或帮扶及合作的意</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后，我注重学生</w:t>
      </w:r>
      <w:r>
        <w:rPr>
          <w:rFonts w:ascii="宋体" w:eastAsia="宋体" w:hAnsi="SimSun" w:cs="宋体"/>
          <w:sz w:val="28"/>
          <w:bdr w:val="none" w:sz="0" w:space="0" w:color="auto"/>
        </w:rPr>
        <w:t>对</w:t>
      </w:r>
      <w:r>
        <w:rPr>
          <w:rFonts w:ascii="宋体" w:eastAsia="宋体" w:hAnsi="MS Mincho" w:cs="宋体"/>
          <w:sz w:val="28"/>
          <w:bdr w:val="none" w:sz="0" w:space="0" w:color="auto"/>
        </w:rPr>
        <w:t>所学知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和</w:t>
      </w:r>
      <w:r>
        <w:rPr>
          <w:rFonts w:ascii="宋体" w:eastAsia="宋体" w:hAnsi="SimSun" w:cs="宋体"/>
          <w:sz w:val="28"/>
          <w:bdr w:val="none" w:sz="0" w:space="0" w:color="auto"/>
        </w:rPr>
        <w:t>预习习惯</w:t>
      </w:r>
      <w:r>
        <w:rPr>
          <w:rFonts w:ascii="宋体" w:eastAsia="宋体" w:hAnsi="MS Mincho" w:cs="宋体"/>
          <w:sz w:val="28"/>
          <w:bdr w:val="none" w:sz="0" w:space="0" w:color="auto"/>
        </w:rPr>
        <w:t>的</w:t>
      </w:r>
      <w:r>
        <w:rPr>
          <w:rFonts w:ascii="宋体" w:eastAsia="宋体" w:hAnsi="SimSun" w:cs="宋体"/>
          <w:sz w:val="28"/>
          <w:bdr w:val="none" w:sz="0" w:space="0" w:color="auto"/>
        </w:rPr>
        <w:t>养</w:t>
      </w:r>
      <w:r>
        <w:rPr>
          <w:rFonts w:ascii="宋体" w:eastAsia="宋体" w:hAnsi="MS Mincho" w:cs="宋体"/>
          <w:sz w:val="28"/>
          <w:bdr w:val="none" w:sz="0" w:space="0" w:color="auto"/>
        </w:rPr>
        <w:t>成，注重他</w:t>
      </w:r>
      <w:r>
        <w:rPr>
          <w:rFonts w:ascii="宋体" w:eastAsia="宋体" w:hAnsi="SimSun" w:cs="宋体"/>
          <w:sz w:val="28"/>
          <w:bdr w:val="none" w:sz="0" w:space="0" w:color="auto"/>
        </w:rPr>
        <w:t>们</w:t>
      </w:r>
      <w:r>
        <w:rPr>
          <w:rFonts w:ascii="宋体" w:eastAsia="宋体" w:hAnsi="MS Mincho" w:cs="宋体"/>
          <w:sz w:val="28"/>
          <w:bdr w:val="none" w:sz="0" w:space="0" w:color="auto"/>
        </w:rPr>
        <w:t>良好的学</w:t>
      </w:r>
      <w:r>
        <w:rPr>
          <w:rFonts w:ascii="宋体" w:eastAsia="宋体" w:hAnsi="SimSun" w:cs="宋体"/>
          <w:sz w:val="28"/>
          <w:bdr w:val="none" w:sz="0" w:space="0" w:color="auto"/>
        </w:rPr>
        <w:t>习习惯</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，如听</w:t>
      </w:r>
      <w:r>
        <w:rPr>
          <w:rFonts w:ascii="宋体" w:eastAsia="宋体" w:hAnsi="SimSun" w:cs="宋体"/>
          <w:sz w:val="28"/>
          <w:bdr w:val="none" w:sz="0" w:space="0" w:color="auto"/>
        </w:rPr>
        <w:t>录</w:t>
      </w:r>
      <w:r>
        <w:rPr>
          <w:rFonts w:ascii="宋体" w:eastAsia="宋体" w:hAnsi="MS Mincho" w:cs="宋体"/>
          <w:sz w:val="28"/>
          <w:bdr w:val="none" w:sz="0" w:space="0" w:color="auto"/>
        </w:rPr>
        <w:t>音，背</w:t>
      </w:r>
      <w:r>
        <w:rPr>
          <w:rFonts w:ascii="宋体" w:eastAsia="宋体" w:hAnsi="SimSun" w:cs="宋体"/>
          <w:sz w:val="28"/>
          <w:bdr w:val="none" w:sz="0" w:space="0" w:color="auto"/>
        </w:rPr>
        <w:t>单词</w:t>
      </w:r>
      <w:r>
        <w:rPr>
          <w:rFonts w:ascii="宋体" w:eastAsia="宋体" w:hAnsi="MS Mincho" w:cs="宋体"/>
          <w:sz w:val="28"/>
          <w:bdr w:val="none" w:sz="0" w:space="0" w:color="auto"/>
        </w:rPr>
        <w:t>。但是做得不足之</w:t>
      </w:r>
      <w:r>
        <w:rPr>
          <w:rFonts w:ascii="宋体" w:eastAsia="宋体" w:hAnsi="SimSun" w:cs="宋体"/>
          <w:sz w:val="28"/>
          <w:bdr w:val="none" w:sz="0" w:space="0" w:color="auto"/>
        </w:rPr>
        <w:t>处</w:t>
      </w:r>
      <w:r>
        <w:rPr>
          <w:rFonts w:ascii="宋体" w:eastAsia="宋体" w:hAnsi="MS Mincho" w:cs="宋体"/>
          <w:sz w:val="28"/>
          <w:bdr w:val="none" w:sz="0" w:space="0" w:color="auto"/>
        </w:rPr>
        <w:t>也有，如：缺乏</w:t>
      </w:r>
      <w:r>
        <w:rPr>
          <w:rFonts w:ascii="宋体" w:eastAsia="宋体" w:hAnsi="SimSun" w:cs="宋体"/>
          <w:sz w:val="28"/>
          <w:bdr w:val="none" w:sz="0" w:space="0" w:color="auto"/>
        </w:rPr>
        <w:t>检测</w:t>
      </w:r>
      <w:r>
        <w:rPr>
          <w:rFonts w:ascii="宋体" w:eastAsia="宋体" w:hAnsi="MS Mincho" w:cs="宋体"/>
          <w:sz w:val="28"/>
          <w:bdr w:val="none" w:sz="0" w:space="0" w:color="auto"/>
        </w:rPr>
        <w:t>学生的</w:t>
      </w:r>
      <w:r>
        <w:rPr>
          <w:rFonts w:ascii="宋体" w:eastAsia="宋体" w:hAnsi="SimSun" w:cs="宋体"/>
          <w:sz w:val="28"/>
          <w:bdr w:val="none" w:sz="0" w:space="0" w:color="auto"/>
        </w:rPr>
        <w:t>单词</w:t>
      </w:r>
      <w:r>
        <w:rPr>
          <w:rFonts w:ascii="宋体" w:eastAsia="宋体" w:hAnsi="MS Mincho" w:cs="宋体"/>
          <w:sz w:val="28"/>
          <w:bdr w:val="none" w:sz="0" w:space="0" w:color="auto"/>
        </w:rPr>
        <w:t>掌握程度，</w:t>
      </w:r>
      <w:r>
        <w:rPr>
          <w:rFonts w:ascii="宋体" w:eastAsia="宋体" w:hAnsi="SimSun" w:cs="宋体"/>
          <w:sz w:val="28"/>
          <w:bdr w:val="none" w:sz="0" w:space="0" w:color="auto"/>
        </w:rPr>
        <w:t>导</w:t>
      </w:r>
      <w:r>
        <w:rPr>
          <w:rFonts w:ascii="宋体" w:eastAsia="宋体" w:hAnsi="MS Mincho" w:cs="宋体"/>
          <w:sz w:val="28"/>
          <w:bdr w:val="none" w:sz="0" w:space="0" w:color="auto"/>
        </w:rPr>
        <w:t>致学生在</w:t>
      </w:r>
      <w:r>
        <w:rPr>
          <w:rFonts w:ascii="宋体" w:eastAsia="宋体" w:hAnsi="SimSun" w:cs="宋体"/>
          <w:sz w:val="28"/>
          <w:bdr w:val="none" w:sz="0" w:space="0" w:color="auto"/>
        </w:rPr>
        <w:t>镇</w:t>
      </w:r>
      <w:r>
        <w:rPr>
          <w:rFonts w:ascii="宋体" w:eastAsia="宋体" w:hAnsi="MS Mincho" w:cs="宋体"/>
          <w:sz w:val="28"/>
          <w:bdr w:val="none" w:sz="0" w:space="0" w:color="auto"/>
        </w:rPr>
        <w:t>里的</w:t>
      </w:r>
      <w:r>
        <w:rPr>
          <w:rFonts w:ascii="宋体" w:eastAsia="宋体" w:hAnsi="SimSun" w:cs="宋体"/>
          <w:sz w:val="28"/>
          <w:bdr w:val="none" w:sz="0" w:space="0" w:color="auto"/>
        </w:rPr>
        <w:t>单词竞赛</w:t>
      </w:r>
      <w:r>
        <w:rPr>
          <w:rFonts w:ascii="宋体" w:eastAsia="宋体" w:hAnsi="MS Mincho" w:cs="宋体"/>
          <w:sz w:val="28"/>
          <w:bdr w:val="none" w:sz="0" w:space="0" w:color="auto"/>
        </w:rPr>
        <w:t>中排名不理想，期末</w:t>
      </w:r>
      <w:r>
        <w:rPr>
          <w:rFonts w:ascii="宋体" w:eastAsia="宋体" w:hAnsi="SimSun" w:cs="宋体"/>
          <w:sz w:val="28"/>
          <w:bdr w:val="none" w:sz="0" w:space="0" w:color="auto"/>
        </w:rPr>
        <w:t>复习测试</w:t>
      </w:r>
      <w:r>
        <w:rPr>
          <w:rFonts w:ascii="宋体" w:eastAsia="宋体" w:hAnsi="MS Mincho" w:cs="宋体"/>
          <w:sz w:val="28"/>
          <w:bdr w:val="none" w:sz="0" w:space="0" w:color="auto"/>
        </w:rPr>
        <w:t>也因</w:t>
      </w:r>
      <w:r>
        <w:rPr>
          <w:rFonts w:ascii="宋体" w:eastAsia="宋体" w:hAnsi="SimSun" w:cs="宋体"/>
          <w:sz w:val="28"/>
          <w:bdr w:val="none" w:sz="0" w:space="0" w:color="auto"/>
        </w:rPr>
        <w:t>为单词</w:t>
      </w:r>
      <w:r>
        <w:rPr>
          <w:rFonts w:ascii="宋体" w:eastAsia="宋体" w:hAnsi="MS Mincho" w:cs="宋体"/>
          <w:sz w:val="28"/>
          <w:bdr w:val="none" w:sz="0" w:space="0" w:color="auto"/>
        </w:rPr>
        <w:t>不扎</w:t>
      </w:r>
      <w:r>
        <w:rPr>
          <w:rFonts w:ascii="宋体" w:eastAsia="宋体" w:hAnsi="SimSun" w:cs="宋体"/>
          <w:sz w:val="28"/>
          <w:bdr w:val="none" w:sz="0" w:space="0" w:color="auto"/>
        </w:rPr>
        <w:t>实</w:t>
      </w:r>
      <w:r>
        <w:rPr>
          <w:rFonts w:ascii="宋体" w:eastAsia="宋体" w:hAnsi="MS Mincho" w:cs="宋体"/>
          <w:sz w:val="28"/>
          <w:bdr w:val="none" w:sz="0" w:space="0" w:color="auto"/>
        </w:rPr>
        <w:t>失分良多，</w:t>
      </w:r>
      <w:r>
        <w:rPr>
          <w:rFonts w:ascii="宋体" w:eastAsia="宋体" w:hAnsi="SimSun" w:cs="宋体"/>
          <w:sz w:val="28"/>
          <w:bdr w:val="none" w:sz="0" w:space="0" w:color="auto"/>
        </w:rPr>
        <w:t>这给</w:t>
      </w:r>
      <w:r>
        <w:rPr>
          <w:rFonts w:ascii="宋体" w:eastAsia="宋体" w:hAnsi="MS Mincho" w:cs="宋体"/>
          <w:sz w:val="28"/>
          <w:bdr w:val="none" w:sz="0" w:space="0" w:color="auto"/>
        </w:rPr>
        <w:t>了我下学期的教学工作敲了警</w:t>
      </w:r>
      <w:r>
        <w:rPr>
          <w:rFonts w:ascii="宋体" w:eastAsia="宋体" w:hAnsi="SimSun" w:cs="宋体"/>
          <w:sz w:val="28"/>
          <w:bdr w:val="none" w:sz="0" w:space="0" w:color="auto"/>
        </w:rPr>
        <w:t>钟</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我看到下学期工作的努力方向。</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二、少先</w:t>
      </w:r>
      <w:r>
        <w:rPr>
          <w:rStyle w:val="strong"/>
          <w:rFonts w:ascii="宋体" w:eastAsia="宋体" w:hAnsi="SimSun" w:cs="宋体"/>
          <w:b/>
          <w:sz w:val="28"/>
          <w:bdr w:val="none" w:sz="0" w:space="0" w:color="auto"/>
        </w:rPr>
        <w:t>队</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少先</w:t>
      </w:r>
      <w:r>
        <w:rPr>
          <w:rFonts w:ascii="宋体" w:eastAsia="宋体" w:hAnsi="SimSun" w:cs="宋体"/>
          <w:sz w:val="28"/>
          <w:bdr w:val="none" w:sz="0" w:space="0" w:color="auto"/>
        </w:rPr>
        <w:t>队</w:t>
      </w:r>
      <w:r>
        <w:rPr>
          <w:rFonts w:ascii="宋体" w:eastAsia="宋体" w:hAnsi="MS Mincho" w:cs="宋体"/>
          <w:sz w:val="28"/>
          <w:bdr w:val="none" w:sz="0" w:space="0" w:color="auto"/>
        </w:rPr>
        <w:t>工作是学校德育工作的一个重要版</w:t>
      </w:r>
      <w:r>
        <w:rPr>
          <w:rFonts w:ascii="宋体" w:eastAsia="宋体" w:hAnsi="SimSun" w:cs="宋体"/>
          <w:sz w:val="28"/>
          <w:bdr w:val="none" w:sz="0" w:space="0" w:color="auto"/>
        </w:rPr>
        <w:t>块</w:t>
      </w:r>
      <w:r>
        <w:rPr>
          <w:rFonts w:ascii="宋体" w:eastAsia="宋体" w:hAnsi="MS Mincho" w:cs="宋体"/>
          <w:sz w:val="28"/>
          <w:bdr w:val="none" w:sz="0" w:space="0" w:color="auto"/>
        </w:rPr>
        <w:t>，所以</w:t>
      </w:r>
      <w:r>
        <w:rPr>
          <w:rFonts w:ascii="宋体" w:eastAsia="宋体" w:hAnsi="SimSun" w:cs="宋体"/>
          <w:sz w:val="28"/>
          <w:bdr w:val="none" w:sz="0" w:space="0" w:color="auto"/>
        </w:rPr>
        <w:t>对</w:t>
      </w:r>
      <w:r>
        <w:rPr>
          <w:rFonts w:ascii="宋体" w:eastAsia="宋体" w:hAnsi="MS Mincho" w:cs="宋体"/>
          <w:sz w:val="28"/>
          <w:bdr w:val="none" w:sz="0" w:space="0" w:color="auto"/>
        </w:rPr>
        <w:t>待此工作我更是不敢怠慢，我做好</w:t>
      </w:r>
      <w:r>
        <w:rPr>
          <w:rFonts w:ascii="宋体" w:eastAsia="宋体" w:hAnsi="SimSun" w:cs="宋体"/>
          <w:sz w:val="28"/>
          <w:bdr w:val="none" w:sz="0" w:space="0" w:color="auto"/>
        </w:rPr>
        <w:t>每</w:t>
      </w:r>
      <w:r>
        <w:rPr>
          <w:rFonts w:ascii="宋体" w:eastAsia="宋体" w:hAnsi="MS Mincho" w:cs="宋体"/>
          <w:sz w:val="28"/>
          <w:bdr w:val="none" w:sz="0" w:space="0" w:color="auto"/>
        </w:rPr>
        <w:t>次升旗礼，利用</w:t>
      </w:r>
      <w:r>
        <w:rPr>
          <w:rFonts w:ascii="宋体" w:eastAsia="宋体" w:hAnsi="SimSun" w:cs="宋体"/>
          <w:sz w:val="28"/>
          <w:bdr w:val="none" w:sz="0" w:space="0" w:color="auto"/>
        </w:rPr>
        <w:t>节</w:t>
      </w:r>
      <w:r>
        <w:rPr>
          <w:rFonts w:ascii="宋体" w:eastAsia="宋体" w:hAnsi="MS Mincho" w:cs="宋体"/>
          <w:sz w:val="28"/>
          <w:bdr w:val="none" w:sz="0" w:space="0" w:color="auto"/>
        </w:rPr>
        <w:t>日的契机</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开</w:t>
      </w:r>
      <w:r>
        <w:rPr>
          <w:rFonts w:ascii="宋体" w:eastAsia="宋体" w:hAnsi="MS Mincho" w:cs="宋体"/>
          <w:sz w:val="28"/>
          <w:bdr w:val="none" w:sz="0" w:space="0" w:color="auto"/>
        </w:rPr>
        <w:t>展多</w:t>
      </w:r>
      <w:r>
        <w:rPr>
          <w:rFonts w:ascii="宋体" w:eastAsia="宋体" w:hAnsi="SimSun" w:cs="宋体"/>
          <w:sz w:val="28"/>
          <w:bdr w:val="none" w:sz="0" w:space="0" w:color="auto"/>
        </w:rPr>
        <w:t>样</w:t>
      </w:r>
      <w:r>
        <w:rPr>
          <w:rFonts w:ascii="宋体" w:eastAsia="宋体" w:hAnsi="MS Mincho" w:cs="宋体"/>
          <w:sz w:val="28"/>
          <w:bdr w:val="none" w:sz="0" w:space="0" w:color="auto"/>
        </w:rPr>
        <w:t>性活</w:t>
      </w:r>
      <w:r>
        <w:rPr>
          <w:rFonts w:ascii="宋体" w:eastAsia="宋体" w:hAnsi="SimSun" w:cs="宋体"/>
          <w:sz w:val="28"/>
          <w:bdr w:val="none" w:sz="0" w:space="0" w:color="auto"/>
        </w:rPr>
        <w:t>动</w:t>
      </w:r>
      <w:r>
        <w:rPr>
          <w:rFonts w:ascii="宋体" w:eastAsia="宋体" w:hAnsi="MS Mincho" w:cs="宋体"/>
          <w:sz w:val="28"/>
          <w:bdr w:val="none" w:sz="0" w:space="0" w:color="auto"/>
        </w:rPr>
        <w:t>，以培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良好的道德情操和文明行</w:t>
      </w:r>
      <w:r>
        <w:rPr>
          <w:rFonts w:ascii="宋体" w:eastAsia="宋体" w:hAnsi="SimSun" w:cs="宋体"/>
          <w:sz w:val="28"/>
          <w:bdr w:val="none" w:sz="0" w:space="0" w:color="auto"/>
        </w:rPr>
        <w:t>为</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少先</w:t>
      </w:r>
      <w:r>
        <w:rPr>
          <w:rFonts w:ascii="宋体" w:eastAsia="宋体" w:hAnsi="SimSun" w:cs="宋体"/>
          <w:sz w:val="28"/>
          <w:bdr w:val="none" w:sz="0" w:space="0" w:color="auto"/>
        </w:rPr>
        <w:t>队</w:t>
      </w:r>
      <w:r>
        <w:rPr>
          <w:rFonts w:ascii="宋体" w:eastAsia="宋体" w:hAnsi="MS Mincho" w:cs="宋体"/>
          <w:sz w:val="28"/>
          <w:bdr w:val="none" w:sz="0" w:space="0" w:color="auto"/>
        </w:rPr>
        <w:t>主要</w:t>
      </w:r>
      <w:r>
        <w:rPr>
          <w:rFonts w:ascii="宋体" w:eastAsia="宋体" w:hAnsi="SimSun" w:cs="宋体"/>
          <w:sz w:val="28"/>
          <w:bdr w:val="none" w:sz="0" w:space="0" w:color="auto"/>
        </w:rPr>
        <w:t>开</w:t>
      </w:r>
      <w:r>
        <w:rPr>
          <w:rFonts w:ascii="宋体" w:eastAsia="宋体" w:hAnsi="MS Mincho" w:cs="宋体"/>
          <w:sz w:val="28"/>
          <w:bdr w:val="none" w:sz="0" w:space="0" w:color="auto"/>
        </w:rPr>
        <w:t>展了国</w:t>
      </w:r>
      <w:r>
        <w:rPr>
          <w:rFonts w:ascii="宋体" w:eastAsia="宋体" w:hAnsi="SimSun" w:cs="宋体"/>
          <w:sz w:val="28"/>
          <w:bdr w:val="none" w:sz="0" w:space="0" w:color="auto"/>
        </w:rPr>
        <w:t>庆</w:t>
      </w:r>
      <w:r>
        <w:rPr>
          <w:rFonts w:ascii="宋体" w:eastAsia="宋体" w:hAnsi="MS Mincho" w:cs="宋体"/>
          <w:sz w:val="28"/>
          <w:bdr w:val="none" w:sz="0" w:space="0" w:color="auto"/>
        </w:rPr>
        <w:t>大合唱，</w:t>
      </w:r>
      <w:r>
        <w:rPr>
          <w:rFonts w:ascii="宋体" w:eastAsia="宋体" w:hAnsi="SimSun" w:cs="宋体"/>
          <w:sz w:val="28"/>
          <w:bdr w:val="none" w:sz="0" w:space="0" w:color="auto"/>
        </w:rPr>
        <w:t>讲</w:t>
      </w:r>
      <w:r>
        <w:rPr>
          <w:rFonts w:ascii="宋体" w:eastAsia="宋体" w:hAnsi="MS Mincho" w:cs="宋体"/>
          <w:sz w:val="28"/>
          <w:bdr w:val="none" w:sz="0" w:space="0" w:color="auto"/>
        </w:rPr>
        <w:t>述抗日英雄的故事，新</w:t>
      </w:r>
      <w:r>
        <w:rPr>
          <w:rFonts w:ascii="宋体" w:eastAsia="宋体" w:hAnsi="SimSun" w:cs="宋体"/>
          <w:sz w:val="28"/>
          <w:bdr w:val="none" w:sz="0" w:space="0" w:color="auto"/>
        </w:rPr>
        <w:t>队员</w:t>
      </w:r>
      <w:r>
        <w:rPr>
          <w:rFonts w:ascii="宋体" w:eastAsia="宋体" w:hAnsi="MS Mincho" w:cs="宋体"/>
          <w:sz w:val="28"/>
          <w:bdr w:val="none" w:sz="0" w:space="0" w:color="auto"/>
        </w:rPr>
        <w:t>入</w:t>
      </w:r>
      <w:r>
        <w:rPr>
          <w:rFonts w:ascii="宋体" w:eastAsia="宋体" w:hAnsi="SimSun" w:cs="宋体"/>
          <w:sz w:val="28"/>
          <w:bdr w:val="none" w:sz="0" w:space="0" w:color="auto"/>
        </w:rPr>
        <w:t>队仪</w:t>
      </w:r>
      <w:r>
        <w:rPr>
          <w:rFonts w:ascii="宋体" w:eastAsia="宋体" w:hAnsi="MS Mincho" w:cs="宋体"/>
          <w:sz w:val="28"/>
          <w:bdr w:val="none" w:sz="0" w:space="0" w:color="auto"/>
        </w:rPr>
        <w:t>式，大</w:t>
      </w:r>
      <w:r>
        <w:rPr>
          <w:rFonts w:ascii="宋体" w:eastAsia="宋体" w:hAnsi="SimSun" w:cs="宋体"/>
          <w:sz w:val="28"/>
          <w:bdr w:val="none" w:sz="0" w:space="0" w:color="auto"/>
        </w:rPr>
        <w:t>队</w:t>
      </w:r>
      <w:r>
        <w:rPr>
          <w:rFonts w:ascii="宋体" w:eastAsia="宋体" w:hAnsi="MS Mincho" w:cs="宋体"/>
          <w:sz w:val="28"/>
          <w:bdr w:val="none" w:sz="0" w:space="0" w:color="auto"/>
        </w:rPr>
        <w:t>委</w:t>
      </w:r>
      <w:r>
        <w:rPr>
          <w:rFonts w:ascii="宋体" w:eastAsia="宋体" w:hAnsi="SimSun" w:cs="宋体"/>
          <w:sz w:val="28"/>
          <w:bdr w:val="none" w:sz="0" w:space="0" w:color="auto"/>
        </w:rPr>
        <w:t>竞选</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，元旦手抄</w:t>
      </w:r>
      <w:r>
        <w:rPr>
          <w:rFonts w:ascii="宋体" w:eastAsia="宋体" w:hAnsi="SimSun" w:cs="宋体"/>
          <w:sz w:val="28"/>
          <w:bdr w:val="none" w:sz="0" w:space="0" w:color="auto"/>
        </w:rPr>
        <w:t>报评</w:t>
      </w:r>
      <w:r>
        <w:rPr>
          <w:rFonts w:ascii="宋体" w:eastAsia="宋体" w:hAnsi="MS Mincho" w:cs="宋体"/>
          <w:sz w:val="28"/>
          <w:bdr w:val="none" w:sz="0" w:space="0" w:color="auto"/>
        </w:rPr>
        <w:t>比活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队员们积</w:t>
      </w:r>
      <w:r>
        <w:rPr>
          <w:rFonts w:ascii="宋体" w:eastAsia="宋体" w:hAnsi="MS Mincho" w:cs="宋体"/>
          <w:sz w:val="28"/>
          <w:bdr w:val="none" w:sz="0" w:space="0" w:color="auto"/>
        </w:rPr>
        <w:t>极参加</w:t>
      </w:r>
      <w:r>
        <w:rPr>
          <w:rFonts w:ascii="宋体" w:eastAsia="宋体" w:hAnsi="SimSun" w:cs="宋体"/>
          <w:sz w:val="28"/>
          <w:bdr w:val="none" w:sz="0" w:space="0" w:color="auto"/>
        </w:rPr>
        <w:t>每</w:t>
      </w:r>
      <w:r>
        <w:rPr>
          <w:rFonts w:ascii="宋体" w:eastAsia="宋体" w:hAnsi="MS Mincho" w:cs="宋体"/>
          <w:sz w:val="28"/>
          <w:bdr w:val="none" w:sz="0" w:space="0" w:color="auto"/>
        </w:rPr>
        <w:t>个</w:t>
      </w:r>
      <w:r>
        <w:rPr>
          <w:rFonts w:ascii="宋体" w:eastAsia="宋体" w:hAnsi="SimSun" w:cs="宋体"/>
          <w:sz w:val="28"/>
          <w:bdr w:val="none" w:sz="0" w:space="0" w:color="auto"/>
        </w:rPr>
        <w:t>节</w:t>
      </w:r>
      <w:r>
        <w:rPr>
          <w:rFonts w:ascii="宋体" w:eastAsia="宋体" w:hAnsi="MS Mincho" w:cs="宋体"/>
          <w:sz w:val="28"/>
          <w:bdr w:val="none" w:sz="0" w:space="0" w:color="auto"/>
        </w:rPr>
        <w:t>目，并能从中得到收</w:t>
      </w:r>
      <w:r>
        <w:rPr>
          <w:rFonts w:ascii="宋体" w:eastAsia="宋体" w:hAnsi="SimSun" w:cs="宋体"/>
          <w:sz w:val="28"/>
          <w:bdr w:val="none" w:sz="0" w:space="0" w:color="auto"/>
        </w:rPr>
        <w:t>获</w:t>
      </w:r>
      <w:r>
        <w:rPr>
          <w:rFonts w:ascii="宋体" w:eastAsia="宋体" w:hAnsi="MS Mincho" w:cs="宋体"/>
          <w:sz w:val="28"/>
          <w:bdr w:val="none" w:sz="0" w:space="0" w:color="auto"/>
        </w:rPr>
        <w:t>，</w:t>
      </w:r>
      <w:r>
        <w:rPr>
          <w:rFonts w:ascii="宋体" w:eastAsia="宋体" w:hAnsi="SimSun" w:cs="宋体"/>
          <w:sz w:val="28"/>
          <w:bdr w:val="none" w:sz="0" w:space="0" w:color="auto"/>
        </w:rPr>
        <w:t>这</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就是我希望看到的。</w:t>
      </w:r>
      <w:r>
        <w:rPr>
          <w:rFonts w:ascii="宋体" w:eastAsia="宋体" w:hAnsi="SimSun" w:cs="宋体"/>
          <w:sz w:val="28"/>
          <w:bdr w:val="none" w:sz="0" w:space="0" w:color="auto"/>
        </w:rPr>
        <w:t>这</w:t>
      </w:r>
      <w:r>
        <w:rPr>
          <w:rFonts w:ascii="宋体" w:eastAsia="宋体" w:hAnsi="MS Mincho" w:cs="宋体"/>
          <w:sz w:val="28"/>
          <w:bdr w:val="none" w:sz="0" w:space="0" w:color="auto"/>
        </w:rPr>
        <w:t>学期，我</w:t>
      </w:r>
      <w:r>
        <w:rPr>
          <w:rFonts w:ascii="宋体" w:eastAsia="宋体" w:hAnsi="SimSun" w:cs="宋体"/>
          <w:sz w:val="28"/>
          <w:bdr w:val="none" w:sz="0" w:space="0" w:color="auto"/>
        </w:rPr>
        <w:t>们</w:t>
      </w:r>
      <w:r>
        <w:rPr>
          <w:rFonts w:ascii="宋体" w:eastAsia="宋体" w:hAnsi="MS Mincho" w:cs="宋体"/>
          <w:sz w:val="28"/>
          <w:bdr w:val="none" w:sz="0" w:space="0" w:color="auto"/>
        </w:rPr>
        <w:t>少先</w:t>
      </w:r>
      <w:r>
        <w:rPr>
          <w:rFonts w:ascii="宋体" w:eastAsia="宋体" w:hAnsi="SimSun" w:cs="宋体"/>
          <w:sz w:val="28"/>
          <w:bdr w:val="none" w:sz="0" w:space="0" w:color="auto"/>
        </w:rPr>
        <w:t>队</w:t>
      </w:r>
      <w:r>
        <w:rPr>
          <w:rFonts w:ascii="宋体" w:eastAsia="宋体" w:hAnsi="MS Mincho" w:cs="宋体"/>
          <w:sz w:val="28"/>
          <w:bdr w:val="none" w:sz="0" w:space="0" w:color="auto"/>
        </w:rPr>
        <w:t>也取得一点成</w:t>
      </w:r>
      <w:r>
        <w:rPr>
          <w:rFonts w:ascii="宋体" w:eastAsia="宋体" w:hAnsi="SimSun" w:cs="宋体"/>
          <w:sz w:val="28"/>
          <w:bdr w:val="none" w:sz="0" w:space="0" w:color="auto"/>
        </w:rPr>
        <w:t>绩</w:t>
      </w:r>
      <w:r>
        <w:rPr>
          <w:rFonts w:ascii="宋体" w:eastAsia="宋体" w:hAnsi="MS Mincho" w:cs="宋体"/>
          <w:sz w:val="28"/>
          <w:bdr w:val="none" w:sz="0" w:space="0" w:color="auto"/>
        </w:rPr>
        <w:t>，高健明同学在区里</w:t>
      </w:r>
      <w:r>
        <w:rPr>
          <w:rFonts w:ascii="宋体" w:eastAsia="宋体" w:hAnsi="SimSun" w:cs="宋体"/>
          <w:sz w:val="28"/>
          <w:bdr w:val="none" w:sz="0" w:space="0" w:color="auto"/>
        </w:rPr>
        <w:t>举办</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述抗日英雄故事比</w:t>
      </w:r>
      <w:r>
        <w:rPr>
          <w:rFonts w:ascii="宋体" w:eastAsia="宋体" w:hAnsi="SimSun" w:cs="宋体"/>
          <w:sz w:val="28"/>
          <w:bdr w:val="none" w:sz="0" w:space="0" w:color="auto"/>
        </w:rPr>
        <w:t>赛</w:t>
      </w:r>
      <w:r>
        <w:rPr>
          <w:rFonts w:ascii="宋体" w:eastAsia="宋体" w:hAnsi="MS Mincho" w:cs="宋体"/>
          <w:sz w:val="28"/>
          <w:bdr w:val="none" w:sz="0" w:space="0" w:color="auto"/>
        </w:rPr>
        <w:t>中</w:t>
      </w:r>
      <w:r>
        <w:rPr>
          <w:rFonts w:ascii="宋体" w:eastAsia="宋体" w:hAnsi="SimSun" w:cs="宋体"/>
          <w:sz w:val="28"/>
          <w:bdr w:val="none" w:sz="0" w:space="0" w:color="auto"/>
        </w:rPr>
        <w:t>荣获</w:t>
      </w:r>
      <w:r>
        <w:rPr>
          <w:rFonts w:ascii="宋体" w:eastAsia="宋体" w:hAnsi="MS Mincho" w:cs="宋体"/>
          <w:sz w:val="28"/>
          <w:bdr w:val="none" w:sz="0" w:space="0" w:color="auto"/>
        </w:rPr>
        <w:t>三等</w:t>
      </w:r>
      <w:r>
        <w:rPr>
          <w:rFonts w:ascii="宋体" w:eastAsia="宋体" w:hAnsi="SimSun" w:cs="宋体"/>
          <w:sz w:val="28"/>
          <w:bdr w:val="none" w:sz="0" w:space="0" w:color="auto"/>
        </w:rPr>
        <w:t>奖</w:t>
      </w:r>
      <w:r>
        <w:rPr>
          <w:rFonts w:ascii="宋体" w:eastAsia="宋体" w:hAnsi="MS Mincho" w:cs="宋体"/>
          <w:sz w:val="28"/>
          <w:bdr w:val="none" w:sz="0" w:space="0" w:color="auto"/>
        </w:rPr>
        <w:t>。下学期我</w:t>
      </w:r>
      <w:r>
        <w:rPr>
          <w:rFonts w:ascii="宋体" w:eastAsia="宋体" w:hAnsi="SimSun" w:cs="宋体"/>
          <w:sz w:val="28"/>
          <w:bdr w:val="none" w:sz="0" w:space="0" w:color="auto"/>
        </w:rPr>
        <w:t>们还</w:t>
      </w:r>
      <w:r>
        <w:rPr>
          <w:rFonts w:ascii="宋体" w:eastAsia="宋体" w:hAnsi="MS Mincho" w:cs="宋体"/>
          <w:sz w:val="28"/>
          <w:bdr w:val="none" w:sz="0" w:space="0" w:color="auto"/>
        </w:rPr>
        <w:t>要策划更多有意</w:t>
      </w:r>
      <w:r>
        <w:rPr>
          <w:rFonts w:ascii="宋体" w:eastAsia="宋体" w:hAnsi="SimSun" w:cs="宋体"/>
          <w:sz w:val="28"/>
          <w:bdr w:val="none" w:sz="0" w:space="0" w:color="auto"/>
        </w:rPr>
        <w:t>义</w:t>
      </w:r>
      <w:r>
        <w:rPr>
          <w:rFonts w:ascii="宋体" w:eastAsia="宋体" w:hAnsi="MS Mincho" w:cs="宋体"/>
          <w:sz w:val="28"/>
          <w:bdr w:val="none" w:sz="0" w:space="0" w:color="auto"/>
        </w:rPr>
        <w:t>的活</w:t>
      </w:r>
      <w:r>
        <w:rPr>
          <w:rFonts w:ascii="宋体" w:eastAsia="宋体" w:hAnsi="SimSun" w:cs="宋体"/>
          <w:sz w:val="28"/>
          <w:bdr w:val="none" w:sz="0" w:space="0" w:color="auto"/>
        </w:rPr>
        <w:t>动</w:t>
      </w:r>
      <w:r>
        <w:rPr>
          <w:rFonts w:ascii="宋体" w:eastAsia="宋体" w:hAnsi="MS Mincho" w:cs="宋体"/>
          <w:sz w:val="28"/>
          <w:bdr w:val="none" w:sz="0" w:space="0" w:color="auto"/>
        </w:rPr>
        <w:t>，以培</w:t>
      </w:r>
      <w:r>
        <w:rPr>
          <w:rFonts w:ascii="宋体" w:eastAsia="宋体" w:hAnsi="SimSun" w:cs="宋体"/>
          <w:sz w:val="28"/>
          <w:bdr w:val="none" w:sz="0" w:space="0" w:color="auto"/>
        </w:rPr>
        <w:t>养</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良好的道德情操。</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以上是我</w:t>
      </w:r>
      <w:r>
        <w:rPr>
          <w:rFonts w:ascii="宋体" w:eastAsia="宋体" w:hAnsi="SimSun" w:cs="宋体"/>
          <w:sz w:val="28"/>
          <w:bdr w:val="none" w:sz="0" w:space="0" w:color="auto"/>
        </w:rPr>
        <w:t>这</w:t>
      </w:r>
      <w:r>
        <w:rPr>
          <w:rFonts w:ascii="宋体" w:eastAsia="宋体" w:hAnsi="MS Mincho" w:cs="宋体"/>
          <w:sz w:val="28"/>
          <w:bdr w:val="none" w:sz="0" w:space="0" w:color="auto"/>
        </w:rPr>
        <w:t>学期的一些工作</w:t>
      </w:r>
      <w:r>
        <w:rPr>
          <w:rFonts w:ascii="宋体" w:eastAsia="宋体" w:hAnsi="SimSun" w:cs="宋体"/>
          <w:sz w:val="28"/>
          <w:bdr w:val="none" w:sz="0" w:space="0" w:color="auto"/>
        </w:rPr>
        <w:t>总结</w:t>
      </w:r>
      <w:r>
        <w:rPr>
          <w:rFonts w:ascii="宋体" w:eastAsia="宋体" w:hAnsi="MS Mincho" w:cs="宋体"/>
          <w:sz w:val="28"/>
          <w:bdr w:val="none" w:sz="0" w:space="0" w:color="auto"/>
        </w:rPr>
        <w:t>，希望以后的工作中我能</w:t>
      </w:r>
      <w:r>
        <w:rPr>
          <w:rFonts w:ascii="宋体" w:eastAsia="宋体" w:hAnsi="SimSun" w:cs="宋体"/>
          <w:sz w:val="28"/>
          <w:bdr w:val="none" w:sz="0" w:space="0" w:color="auto"/>
        </w:rPr>
        <w:t>够</w:t>
      </w:r>
      <w:r>
        <w:rPr>
          <w:rFonts w:ascii="宋体" w:eastAsia="宋体" w:hAnsi="MS Mincho" w:cs="宋体"/>
          <w:sz w:val="28"/>
          <w:bdr w:val="none" w:sz="0" w:space="0" w:color="auto"/>
        </w:rPr>
        <w:t>越做越好，争当一名</w:t>
      </w:r>
      <w:r>
        <w:rPr>
          <w:rFonts w:ascii="宋体" w:eastAsia="宋体" w:hAnsi="SimSun" w:cs="宋体"/>
          <w:sz w:val="28"/>
          <w:bdr w:val="none" w:sz="0" w:space="0" w:color="auto"/>
        </w:rPr>
        <w:t>优</w:t>
      </w:r>
      <w:r>
        <w:rPr>
          <w:rFonts w:ascii="宋体" w:eastAsia="宋体" w:hAnsi="MS Mincho" w:cs="宋体"/>
          <w:sz w:val="28"/>
          <w:bdr w:val="none" w:sz="0" w:space="0" w:color="auto"/>
        </w:rPr>
        <w:t>秀的人民教</w:t>
      </w:r>
      <w:r>
        <w:rPr>
          <w:rFonts w:ascii="宋体" w:eastAsia="宋体" w:hAnsi="SimSun" w:cs="宋体"/>
          <w:sz w:val="28"/>
          <w:bdr w:val="none" w:sz="0" w:space="0" w:color="auto"/>
        </w:rPr>
        <w:t>师</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学生、</w:t>
      </w:r>
      <w:r>
        <w:rPr>
          <w:rFonts w:ascii="宋体" w:eastAsia="宋体" w:hAnsi="SimSun" w:cs="宋体"/>
          <w:sz w:val="28"/>
          <w:bdr w:val="none" w:sz="0" w:space="0" w:color="auto"/>
        </w:rPr>
        <w:t>为</w:t>
      </w:r>
      <w:r>
        <w:rPr>
          <w:rFonts w:ascii="宋体" w:eastAsia="宋体" w:hAnsi="MS Mincho" w:cs="宋体"/>
          <w:sz w:val="28"/>
          <w:bdr w:val="none" w:sz="0" w:space="0" w:color="auto"/>
        </w:rPr>
        <w:t>家</w:t>
      </w:r>
      <w:r>
        <w:rPr>
          <w:rFonts w:ascii="宋体" w:eastAsia="宋体" w:hAnsi="SimSun" w:cs="宋体"/>
          <w:sz w:val="28"/>
          <w:bdr w:val="none" w:sz="0" w:space="0" w:color="auto"/>
        </w:rPr>
        <w:t>长</w:t>
      </w:r>
      <w:r>
        <w:rPr>
          <w:rFonts w:ascii="宋体" w:eastAsia="宋体" w:hAnsi="MS Mincho" w:cs="宋体"/>
          <w:sz w:val="28"/>
          <w:bdr w:val="none" w:sz="0" w:space="0" w:color="auto"/>
        </w:rPr>
        <w:t>服</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回</w:t>
      </w:r>
      <w:r>
        <w:rPr>
          <w:rFonts w:ascii="宋体" w:eastAsia="宋体" w:hAnsi="SimSun" w:cs="宋体"/>
          <w:sz w:val="28"/>
          <w:bdr w:val="none" w:sz="0" w:space="0" w:color="auto"/>
        </w:rPr>
        <w:t>顾这</w:t>
      </w:r>
      <w:r>
        <w:rPr>
          <w:rFonts w:ascii="宋体" w:eastAsia="宋体" w:hAnsi="MS Mincho" w:cs="宋体"/>
          <w:sz w:val="28"/>
          <w:bdr w:val="none" w:sz="0" w:space="0" w:color="auto"/>
        </w:rPr>
        <w:t>几个月的工作，</w:t>
      </w:r>
      <w:r>
        <w:rPr>
          <w:rFonts w:ascii="宋体" w:eastAsia="宋体" w:hAnsi="SimSun" w:cs="宋体"/>
          <w:sz w:val="28"/>
          <w:bdr w:val="none" w:sz="0" w:space="0" w:color="auto"/>
        </w:rPr>
        <w:t>虽</w:t>
      </w:r>
      <w:r>
        <w:rPr>
          <w:rFonts w:ascii="宋体" w:eastAsia="宋体" w:hAnsi="MS Mincho" w:cs="宋体"/>
          <w:sz w:val="28"/>
          <w:bdr w:val="none" w:sz="0" w:space="0" w:color="auto"/>
        </w:rPr>
        <w:t>然本人是</w:t>
      </w:r>
      <w:r>
        <w:rPr>
          <w:rFonts w:ascii="宋体" w:eastAsia="宋体" w:cs="宋体"/>
          <w:sz w:val="28"/>
          <w:bdr w:val="none" w:sz="0" w:space="0" w:color="auto"/>
        </w:rPr>
        <w:t>“</w:t>
      </w:r>
      <w:r>
        <w:rPr>
          <w:rFonts w:ascii="宋体" w:eastAsia="宋体" w:hAnsi="MS Mincho" w:cs="宋体"/>
          <w:sz w:val="28"/>
          <w:bdr w:val="none" w:sz="0" w:space="0" w:color="auto"/>
        </w:rPr>
        <w:t>半途而来</w:t>
      </w:r>
      <w:r>
        <w:rPr>
          <w:rFonts w:ascii="宋体" w:eastAsia="宋体" w:cs="宋体"/>
          <w:sz w:val="28"/>
          <w:bdr w:val="none" w:sz="0" w:space="0" w:color="auto"/>
        </w:rPr>
        <w:t>”</w:t>
      </w:r>
      <w:r>
        <w:rPr>
          <w:rFonts w:ascii="宋体" w:eastAsia="宋体" w:hAnsi="MS Mincho" w:cs="宋体"/>
          <w:sz w:val="28"/>
          <w:bdr w:val="none" w:sz="0" w:space="0" w:color="auto"/>
        </w:rPr>
        <w:t>，但是本人自</w:t>
      </w:r>
      <w:r>
        <w:rPr>
          <w:rFonts w:ascii="宋体" w:eastAsia="宋体" w:hAnsi="SimSun" w:cs="宋体"/>
          <w:sz w:val="28"/>
          <w:bdr w:val="none" w:sz="0" w:space="0" w:color="auto"/>
        </w:rPr>
        <w:t>觉</w:t>
      </w:r>
      <w:r>
        <w:rPr>
          <w:rFonts w:ascii="宋体" w:eastAsia="宋体" w:hAnsi="MS Mincho" w:cs="宋体"/>
          <w:sz w:val="28"/>
          <w:bdr w:val="none" w:sz="0" w:space="0" w:color="auto"/>
        </w:rPr>
        <w:t>遵守《教</w:t>
      </w:r>
      <w:r>
        <w:rPr>
          <w:rFonts w:ascii="宋体" w:eastAsia="宋体" w:hAnsi="SimSun" w:cs="宋体"/>
          <w:sz w:val="28"/>
          <w:bdr w:val="none" w:sz="0" w:space="0" w:color="auto"/>
        </w:rPr>
        <w:t>师职业</w:t>
      </w:r>
      <w:r>
        <w:rPr>
          <w:rFonts w:ascii="宋体" w:eastAsia="宋体" w:hAnsi="MS Mincho" w:cs="宋体"/>
          <w:sz w:val="28"/>
          <w:bdr w:val="none" w:sz="0" w:space="0" w:color="auto"/>
        </w:rPr>
        <w:t>道德</w:t>
      </w:r>
      <w:r>
        <w:rPr>
          <w:rFonts w:ascii="宋体" w:eastAsia="宋体" w:hAnsi="SimSun" w:cs="宋体"/>
          <w:sz w:val="28"/>
          <w:bdr w:val="none" w:sz="0" w:space="0" w:color="auto"/>
        </w:rPr>
        <w:t>规</w:t>
      </w:r>
      <w:r>
        <w:rPr>
          <w:rFonts w:ascii="宋体" w:eastAsia="宋体" w:hAnsi="MS Mincho" w:cs="宋体"/>
          <w:sz w:val="28"/>
          <w:bdr w:val="none" w:sz="0" w:space="0" w:color="auto"/>
        </w:rPr>
        <w:t>范》，服从上</w:t>
      </w:r>
      <w:r>
        <w:rPr>
          <w:rFonts w:ascii="宋体" w:eastAsia="宋体" w:hAnsi="SimSun" w:cs="宋体"/>
          <w:sz w:val="28"/>
          <w:bdr w:val="none" w:sz="0" w:space="0" w:color="auto"/>
        </w:rPr>
        <w:t>级领导</w:t>
      </w:r>
      <w:r>
        <w:rPr>
          <w:rFonts w:ascii="宋体" w:eastAsia="宋体" w:hAnsi="MS Mincho" w:cs="宋体"/>
          <w:sz w:val="28"/>
          <w:bdr w:val="none" w:sz="0" w:space="0" w:color="auto"/>
        </w:rPr>
        <w:t>安排，</w:t>
      </w:r>
      <w:r>
        <w:rPr>
          <w:rFonts w:ascii="宋体" w:eastAsia="宋体" w:hAnsi="SimSun" w:cs="宋体"/>
          <w:sz w:val="28"/>
          <w:bdr w:val="none" w:sz="0" w:space="0" w:color="auto"/>
        </w:rPr>
        <w:t>执</w:t>
      </w:r>
      <w:r>
        <w:rPr>
          <w:rFonts w:ascii="宋体" w:eastAsia="宋体" w:hAnsi="MS Mincho" w:cs="宋体"/>
          <w:sz w:val="28"/>
          <w:bdr w:val="none" w:sz="0" w:space="0" w:color="auto"/>
        </w:rPr>
        <w:t>行学校各</w:t>
      </w:r>
      <w:r>
        <w:rPr>
          <w:rFonts w:ascii="宋体" w:eastAsia="宋体" w:hAnsi="SimSun" w:cs="宋体"/>
          <w:sz w:val="28"/>
          <w:bdr w:val="none" w:sz="0" w:space="0" w:color="auto"/>
        </w:rPr>
        <w:t>项规</w:t>
      </w:r>
      <w:r>
        <w:rPr>
          <w:rFonts w:ascii="宋体" w:eastAsia="宋体" w:hAnsi="MS Mincho" w:cs="宋体"/>
          <w:sz w:val="28"/>
          <w:bdr w:val="none" w:sz="0" w:space="0" w:color="auto"/>
        </w:rPr>
        <w:t>章制度，使得原来底子差的学生，在本人精心教育下，英</w:t>
      </w:r>
      <w:r>
        <w:rPr>
          <w:rFonts w:ascii="宋体" w:eastAsia="宋体" w:hAnsi="SimSun" w:cs="宋体"/>
          <w:sz w:val="28"/>
          <w:bdr w:val="none" w:sz="0" w:space="0" w:color="auto"/>
        </w:rPr>
        <w:t>语</w:t>
      </w:r>
      <w:r>
        <w:rPr>
          <w:rFonts w:ascii="宋体" w:eastAsia="宋体" w:hAnsi="MS Mincho" w:cs="宋体"/>
          <w:sz w:val="28"/>
          <w:bdr w:val="none" w:sz="0" w:space="0" w:color="auto"/>
        </w:rPr>
        <w:t>水平不</w:t>
      </w:r>
      <w:r>
        <w:rPr>
          <w:rFonts w:ascii="宋体" w:eastAsia="宋体" w:hAnsi="SimSun" w:cs="宋体"/>
          <w:sz w:val="28"/>
          <w:bdr w:val="none" w:sz="0" w:space="0" w:color="auto"/>
        </w:rPr>
        <w:t>仅</w:t>
      </w:r>
      <w:r>
        <w:rPr>
          <w:rFonts w:ascii="宋体" w:eastAsia="宋体" w:hAnsi="MS Mincho" w:cs="宋体"/>
          <w:sz w:val="28"/>
          <w:bdr w:val="none" w:sz="0" w:space="0" w:color="auto"/>
        </w:rPr>
        <w:t>有明</w:t>
      </w:r>
      <w:r>
        <w:rPr>
          <w:rFonts w:ascii="宋体" w:eastAsia="宋体" w:hAnsi="SimSun" w:cs="宋体"/>
          <w:sz w:val="28"/>
          <w:bdr w:val="none" w:sz="0" w:space="0" w:color="auto"/>
        </w:rPr>
        <w:t>显</w:t>
      </w:r>
      <w:r>
        <w:rPr>
          <w:rFonts w:ascii="宋体" w:eastAsia="宋体" w:hAnsi="MS Mincho" w:cs="宋体"/>
          <w:sz w:val="28"/>
          <w:bdr w:val="none" w:sz="0" w:space="0" w:color="auto"/>
        </w:rPr>
        <w:t>的提高，同</w:t>
      </w:r>
      <w:r>
        <w:rPr>
          <w:rFonts w:ascii="宋体" w:eastAsia="宋体" w:hAnsi="SimSun" w:cs="宋体"/>
          <w:sz w:val="28"/>
          <w:bdr w:val="none" w:sz="0" w:space="0" w:color="auto"/>
        </w:rPr>
        <w:t>时</w:t>
      </w:r>
      <w:r>
        <w:rPr>
          <w:rFonts w:ascii="宋体" w:eastAsia="宋体" w:hAnsi="MS Mincho" w:cs="宋体"/>
          <w:sz w:val="28"/>
          <w:bdr w:val="none" w:sz="0" w:space="0" w:color="auto"/>
        </w:rPr>
        <w:t>也取得一定的成</w:t>
      </w:r>
      <w:r>
        <w:rPr>
          <w:rFonts w:ascii="宋体" w:eastAsia="宋体" w:hAnsi="SimSun" w:cs="宋体"/>
          <w:sz w:val="28"/>
          <w:bdr w:val="none" w:sz="0" w:space="0" w:color="auto"/>
        </w:rPr>
        <w:t>绩</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了更好的做好今后的教育工作，</w:t>
      </w:r>
      <w:r>
        <w:rPr>
          <w:rFonts w:ascii="宋体" w:eastAsia="宋体" w:hAnsi="SimSun" w:cs="宋体"/>
          <w:sz w:val="28"/>
          <w:bdr w:val="none" w:sz="0" w:space="0" w:color="auto"/>
        </w:rPr>
        <w:t>总结经验</w:t>
      </w:r>
      <w:r>
        <w:rPr>
          <w:rFonts w:ascii="宋体" w:eastAsia="宋体" w:hAnsi="MS Mincho" w:cs="宋体"/>
          <w:sz w:val="28"/>
          <w:bdr w:val="none" w:sz="0" w:space="0" w:color="auto"/>
        </w:rPr>
        <w:t>，吸取教</w:t>
      </w:r>
      <w:r>
        <w:rPr>
          <w:rFonts w:ascii="宋体" w:eastAsia="宋体" w:hAnsi="SimSun" w:cs="宋体"/>
          <w:sz w:val="28"/>
          <w:bdr w:val="none" w:sz="0" w:space="0" w:color="auto"/>
        </w:rPr>
        <w:t>训</w:t>
      </w:r>
      <w:r>
        <w:rPr>
          <w:rFonts w:ascii="宋体" w:eastAsia="宋体" w:hAnsi="MS Mincho" w:cs="宋体"/>
          <w:sz w:val="28"/>
          <w:bdr w:val="none" w:sz="0" w:space="0" w:color="auto"/>
        </w:rPr>
        <w:t>，本人工作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一、政治思想方面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本人遵守守法，</w:t>
      </w:r>
      <w:r>
        <w:rPr>
          <w:rFonts w:ascii="宋体" w:eastAsia="宋体" w:hAnsi="SimSun" w:cs="宋体"/>
          <w:sz w:val="28"/>
          <w:bdr w:val="none" w:sz="0" w:space="0" w:color="auto"/>
        </w:rPr>
        <w:t>积</w:t>
      </w:r>
      <w:r>
        <w:rPr>
          <w:rFonts w:ascii="宋体" w:eastAsia="宋体" w:hAnsi="MS Mincho" w:cs="宋体"/>
          <w:sz w:val="28"/>
          <w:bdr w:val="none" w:sz="0" w:space="0" w:color="auto"/>
        </w:rPr>
        <w:t>极参加学校</w:t>
      </w:r>
      <w:r>
        <w:rPr>
          <w:rFonts w:ascii="宋体" w:eastAsia="宋体" w:hAnsi="SimSun" w:cs="宋体"/>
          <w:sz w:val="28"/>
          <w:bdr w:val="none" w:sz="0" w:space="0" w:color="auto"/>
        </w:rPr>
        <w:t>组织</w:t>
      </w:r>
      <w:r>
        <w:rPr>
          <w:rFonts w:ascii="宋体" w:eastAsia="宋体" w:hAnsi="MS Mincho" w:cs="宋体"/>
          <w:sz w:val="28"/>
          <w:bdr w:val="none" w:sz="0" w:space="0" w:color="auto"/>
        </w:rPr>
        <w:t>的各</w:t>
      </w:r>
      <w:r>
        <w:rPr>
          <w:rFonts w:ascii="宋体" w:eastAsia="宋体" w:hAnsi="SimSun" w:cs="宋体"/>
          <w:sz w:val="28"/>
          <w:bdr w:val="none" w:sz="0" w:space="0" w:color="auto"/>
        </w:rPr>
        <w:t>项</w:t>
      </w:r>
      <w:r>
        <w:rPr>
          <w:rFonts w:ascii="宋体" w:eastAsia="宋体" w:hAnsi="MS Mincho" w:cs="宋体"/>
          <w:sz w:val="28"/>
          <w:bdr w:val="none" w:sz="0" w:space="0" w:color="auto"/>
        </w:rPr>
        <w:t>政治活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新的教育理</w:t>
      </w:r>
      <w:r>
        <w:rPr>
          <w:rFonts w:ascii="宋体" w:eastAsia="宋体" w:hAnsi="SimSun" w:cs="宋体"/>
          <w:sz w:val="28"/>
          <w:bdr w:val="none" w:sz="0" w:space="0" w:color="auto"/>
        </w:rPr>
        <w:t>论</w:t>
      </w:r>
      <w:r>
        <w:rPr>
          <w:rFonts w:ascii="宋体" w:eastAsia="宋体" w:hAnsi="MS Mincho" w:cs="宋体"/>
          <w:sz w:val="28"/>
          <w:bdr w:val="none" w:sz="0" w:space="0" w:color="auto"/>
        </w:rPr>
        <w:t>，及</w:t>
      </w:r>
      <w:r>
        <w:rPr>
          <w:rFonts w:ascii="宋体" w:eastAsia="宋体" w:hAnsi="SimSun" w:cs="宋体"/>
          <w:sz w:val="28"/>
          <w:bdr w:val="none" w:sz="0" w:space="0" w:color="auto"/>
        </w:rPr>
        <w:t>时</w:t>
      </w:r>
      <w:r>
        <w:rPr>
          <w:rFonts w:ascii="宋体" w:eastAsia="宋体" w:hAnsi="MS Mincho" w:cs="宋体"/>
          <w:sz w:val="28"/>
          <w:bdr w:val="none" w:sz="0" w:space="0" w:color="auto"/>
        </w:rPr>
        <w:t>更新教育理念，在教学的</w:t>
      </w:r>
      <w:r>
        <w:rPr>
          <w:rFonts w:ascii="宋体" w:eastAsia="宋体" w:hAnsi="SimSun" w:cs="宋体"/>
          <w:sz w:val="28"/>
          <w:bdr w:val="none" w:sz="0" w:space="0" w:color="auto"/>
        </w:rPr>
        <w:t>过</w:t>
      </w:r>
      <w:r>
        <w:rPr>
          <w:rFonts w:ascii="宋体" w:eastAsia="宋体" w:hAnsi="MS Mincho" w:cs="宋体"/>
          <w:sz w:val="28"/>
          <w:bdr w:val="none" w:sz="0" w:space="0" w:color="auto"/>
        </w:rPr>
        <w:t>程中，不断的提升自己，具有先</w:t>
      </w:r>
      <w:r>
        <w:rPr>
          <w:rFonts w:ascii="宋体" w:eastAsia="宋体" w:hAnsi="SimSun" w:cs="宋体"/>
          <w:sz w:val="28"/>
          <w:bdr w:val="none" w:sz="0" w:space="0" w:color="auto"/>
        </w:rPr>
        <w:t>进</w:t>
      </w:r>
      <w:r>
        <w:rPr>
          <w:rFonts w:ascii="宋体" w:eastAsia="宋体" w:hAnsi="MS Mincho" w:cs="宋体"/>
          <w:sz w:val="28"/>
          <w:bdr w:val="none" w:sz="0" w:space="0" w:color="auto"/>
        </w:rPr>
        <w:t>的教育</w:t>
      </w:r>
      <w:r>
        <w:rPr>
          <w:rFonts w:ascii="宋体" w:eastAsia="宋体" w:hAnsi="SimSun" w:cs="宋体"/>
          <w:sz w:val="28"/>
          <w:bdr w:val="none" w:sz="0" w:space="0" w:color="auto"/>
        </w:rPr>
        <w:t>观</w:t>
      </w:r>
      <w:r>
        <w:rPr>
          <w:rFonts w:ascii="宋体" w:eastAsia="宋体" w:hAnsi="MS Mincho" w:cs="宋体"/>
          <w:sz w:val="28"/>
          <w:bdr w:val="none" w:sz="0" w:space="0" w:color="auto"/>
        </w:rPr>
        <w:t>念，才能适</w:t>
      </w:r>
      <w:r>
        <w:rPr>
          <w:rFonts w:ascii="宋体" w:eastAsia="宋体" w:hAnsi="SimSun" w:cs="宋体"/>
          <w:sz w:val="28"/>
          <w:bdr w:val="none" w:sz="0" w:space="0" w:color="auto"/>
        </w:rPr>
        <w:t>应</w:t>
      </w:r>
      <w:r>
        <w:rPr>
          <w:rFonts w:ascii="宋体" w:eastAsia="宋体" w:hAnsi="MS Mincho" w:cs="宋体"/>
          <w:sz w:val="28"/>
          <w:bdr w:val="none" w:sz="0" w:space="0" w:color="auto"/>
        </w:rPr>
        <w:t>教育的</w:t>
      </w:r>
      <w:r>
        <w:rPr>
          <w:rFonts w:ascii="宋体" w:eastAsia="宋体" w:hAnsi="SimSun" w:cs="宋体"/>
          <w:sz w:val="28"/>
          <w:bdr w:val="none" w:sz="0" w:space="0" w:color="auto"/>
        </w:rPr>
        <w:t>发</w:t>
      </w:r>
      <w:r>
        <w:rPr>
          <w:rFonts w:ascii="宋体" w:eastAsia="宋体" w:hAnsi="MS Mincho" w:cs="宋体"/>
          <w:sz w:val="28"/>
          <w:bdr w:val="none" w:sz="0" w:space="0" w:color="auto"/>
        </w:rPr>
        <w:t>展，本人全心全意搞好教学，管教管</w:t>
      </w:r>
      <w:r>
        <w:rPr>
          <w:rFonts w:ascii="宋体" w:eastAsia="宋体" w:hAnsi="SimSun" w:cs="宋体"/>
          <w:sz w:val="28"/>
          <w:bdr w:val="none" w:sz="0" w:space="0" w:color="auto"/>
        </w:rPr>
        <w:t>导</w:t>
      </w:r>
      <w:r>
        <w:rPr>
          <w:rFonts w:ascii="宋体" w:eastAsia="宋体" w:hAnsi="MS Mincho" w:cs="宋体"/>
          <w:sz w:val="28"/>
          <w:bdr w:val="none" w:sz="0" w:space="0" w:color="auto"/>
        </w:rPr>
        <w:t>，言</w:t>
      </w:r>
      <w:r>
        <w:rPr>
          <w:rFonts w:ascii="宋体" w:eastAsia="宋体" w:hAnsi="SimSun" w:cs="宋体"/>
          <w:sz w:val="28"/>
          <w:bdr w:val="none" w:sz="0" w:space="0" w:color="auto"/>
        </w:rPr>
        <w:t>传</w:t>
      </w:r>
      <w:r>
        <w:rPr>
          <w:rFonts w:ascii="宋体" w:eastAsia="宋体" w:hAnsi="MS Mincho" w:cs="宋体"/>
          <w:sz w:val="28"/>
          <w:bdr w:val="none" w:sz="0" w:space="0" w:color="auto"/>
        </w:rPr>
        <w:t>身教，教</w:t>
      </w:r>
      <w:r>
        <w:rPr>
          <w:rFonts w:ascii="宋体" w:eastAsia="宋体" w:hAnsi="SimSun" w:cs="宋体"/>
          <w:sz w:val="28"/>
          <w:bdr w:val="none" w:sz="0" w:space="0" w:color="auto"/>
        </w:rPr>
        <w:t>书</w:t>
      </w:r>
      <w:r>
        <w:rPr>
          <w:rFonts w:ascii="宋体" w:eastAsia="宋体" w:hAnsi="MS Mincho" w:cs="宋体"/>
          <w:sz w:val="28"/>
          <w:bdr w:val="none" w:sz="0" w:space="0" w:color="auto"/>
        </w:rPr>
        <w:t>育人。教学思想端正，工作</w:t>
      </w:r>
      <w:r>
        <w:rPr>
          <w:rFonts w:ascii="宋体" w:eastAsia="宋体" w:hAnsi="SimSun" w:cs="宋体"/>
          <w:sz w:val="28"/>
          <w:bdr w:val="none" w:sz="0" w:space="0" w:color="auto"/>
        </w:rPr>
        <w:t>态</w:t>
      </w:r>
      <w:r>
        <w:rPr>
          <w:rFonts w:ascii="宋体" w:eastAsia="宋体" w:hAnsi="MS Mincho" w:cs="宋体"/>
          <w:sz w:val="28"/>
          <w:bdr w:val="none" w:sz="0" w:space="0" w:color="auto"/>
        </w:rPr>
        <w:t>度好。从各方面</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w:t>
      </w:r>
      <w:r>
        <w:rPr>
          <w:rFonts w:ascii="宋体" w:eastAsia="宋体" w:hAnsi="SimSun" w:cs="宋体"/>
          <w:sz w:val="28"/>
          <w:bdr w:val="none" w:sz="0" w:space="0" w:color="auto"/>
        </w:rPr>
        <w:t>积</w:t>
      </w:r>
      <w:r>
        <w:rPr>
          <w:rFonts w:ascii="宋体" w:eastAsia="宋体" w:hAnsi="MS Mincho" w:cs="宋体"/>
          <w:sz w:val="28"/>
          <w:bdr w:val="none" w:sz="0" w:space="0" w:color="auto"/>
        </w:rPr>
        <w:t>极向老</w:t>
      </w:r>
      <w:r>
        <w:rPr>
          <w:rFonts w:ascii="宋体" w:eastAsia="宋体" w:hAnsi="SimSun" w:cs="宋体"/>
          <w:sz w:val="28"/>
          <w:bdr w:val="none" w:sz="0" w:space="0" w:color="auto"/>
        </w:rPr>
        <w:t>师请</w:t>
      </w:r>
      <w:r>
        <w:rPr>
          <w:rFonts w:ascii="宋体" w:eastAsia="宋体" w:hAnsi="MS Mincho" w:cs="宋体"/>
          <w:sz w:val="28"/>
          <w:bdr w:val="none" w:sz="0" w:space="0" w:color="auto"/>
        </w:rPr>
        <w:t>教，</w:t>
      </w:r>
      <w:r>
        <w:rPr>
          <w:rFonts w:ascii="宋体" w:eastAsia="宋体" w:hAnsi="SimSun" w:cs="宋体"/>
          <w:sz w:val="28"/>
          <w:bdr w:val="none" w:sz="0" w:space="0" w:color="auto"/>
        </w:rPr>
        <w:t>结</w:t>
      </w:r>
      <w:r>
        <w:rPr>
          <w:rFonts w:ascii="宋体" w:eastAsia="宋体" w:hAnsi="MS Mincho" w:cs="宋体"/>
          <w:sz w:val="28"/>
          <w:bdr w:val="none" w:sz="0" w:space="0" w:color="auto"/>
        </w:rPr>
        <w:t>合本校的</w:t>
      </w:r>
      <w:r>
        <w:rPr>
          <w:rFonts w:ascii="宋体" w:eastAsia="宋体" w:hAnsi="SimSun" w:cs="宋体"/>
          <w:sz w:val="28"/>
          <w:bdr w:val="none" w:sz="0" w:space="0" w:color="auto"/>
        </w:rPr>
        <w:t>实际</w:t>
      </w:r>
      <w:r>
        <w:rPr>
          <w:rFonts w:ascii="宋体" w:eastAsia="宋体" w:hAnsi="MS Mincho" w:cs="宋体"/>
          <w:sz w:val="28"/>
          <w:bdr w:val="none" w:sz="0" w:space="0" w:color="auto"/>
        </w:rPr>
        <w:t>条件和学生的情况，勤勤</w:t>
      </w:r>
      <w:r>
        <w:rPr>
          <w:rFonts w:ascii="宋体" w:eastAsia="宋体" w:hAnsi="SimSun" w:cs="宋体"/>
          <w:sz w:val="28"/>
          <w:bdr w:val="none" w:sz="0" w:space="0" w:color="auto"/>
        </w:rPr>
        <w:t>恳恳</w:t>
      </w:r>
      <w:r>
        <w:rPr>
          <w:rFonts w:ascii="宋体" w:eastAsia="宋体" w:hAnsi="MS Mincho" w:cs="宋体"/>
          <w:sz w:val="28"/>
          <w:bdr w:val="none" w:sz="0" w:space="0" w:color="auto"/>
        </w:rPr>
        <w:t>，兢兢</w:t>
      </w:r>
      <w:r>
        <w:rPr>
          <w:rFonts w:ascii="宋体" w:eastAsia="宋体" w:hAnsi="SimSun" w:cs="宋体"/>
          <w:sz w:val="28"/>
          <w:bdr w:val="none" w:sz="0" w:space="0" w:color="auto"/>
        </w:rPr>
        <w:t>业业</w:t>
      </w:r>
      <w:r>
        <w:rPr>
          <w:rFonts w:ascii="宋体" w:eastAsia="宋体" w:hAnsi="MS Mincho" w:cs="宋体"/>
          <w:sz w:val="28"/>
          <w:bdr w:val="none" w:sz="0" w:space="0" w:color="auto"/>
        </w:rPr>
        <w:t>，使教学工作有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二、教育教学方面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MS Mincho" w:cs="宋体"/>
          <w:sz w:val="28"/>
          <w:bdr w:val="none" w:sz="0" w:space="0" w:color="auto"/>
        </w:rPr>
        <w:t>敬</w:t>
      </w:r>
      <w:r>
        <w:rPr>
          <w:rFonts w:ascii="宋体" w:eastAsia="宋体" w:hAnsi="SimSun" w:cs="宋体"/>
          <w:sz w:val="28"/>
          <w:bdr w:val="none" w:sz="0" w:space="0" w:color="auto"/>
        </w:rPr>
        <w:t>业爱岗</w:t>
      </w:r>
      <w:r>
        <w:rPr>
          <w:rFonts w:ascii="宋体" w:eastAsia="宋体" w:hAnsi="MS Mincho" w:cs="宋体"/>
          <w:sz w:val="28"/>
          <w:bdr w:val="none" w:sz="0" w:space="0" w:color="auto"/>
        </w:rPr>
        <w:t>，</w:t>
      </w:r>
      <w:r>
        <w:rPr>
          <w:rFonts w:ascii="宋体" w:eastAsia="宋体" w:hAnsi="SimSun" w:cs="宋体"/>
          <w:sz w:val="28"/>
          <w:bdr w:val="none" w:sz="0" w:space="0" w:color="auto"/>
        </w:rPr>
        <w:t>严谨</w:t>
      </w:r>
      <w:r>
        <w:rPr>
          <w:rFonts w:ascii="宋体" w:eastAsia="宋体" w:hAnsi="MS Mincho" w:cs="宋体"/>
          <w:sz w:val="28"/>
          <w:bdr w:val="none" w:sz="0" w:space="0" w:color="auto"/>
        </w:rPr>
        <w:t>治教。把学生教好，</w:t>
      </w:r>
      <w:r>
        <w:rPr>
          <w:rFonts w:ascii="宋体" w:eastAsia="宋体" w:hAnsi="SimSun" w:cs="宋体"/>
          <w:sz w:val="28"/>
          <w:bdr w:val="none" w:sz="0" w:space="0" w:color="auto"/>
        </w:rPr>
        <w:t>让</w:t>
      </w:r>
      <w:r>
        <w:rPr>
          <w:rFonts w:ascii="宋体" w:eastAsia="宋体" w:hAnsi="MS Mincho" w:cs="宋体"/>
          <w:sz w:val="28"/>
          <w:bdr w:val="none" w:sz="0" w:space="0" w:color="auto"/>
        </w:rPr>
        <w:t>学生成功，是</w:t>
      </w:r>
      <w:r>
        <w:rPr>
          <w:rFonts w:ascii="宋体" w:eastAsia="宋体" w:hAnsi="SimSun" w:cs="宋体"/>
          <w:sz w:val="28"/>
          <w:bdr w:val="none" w:sz="0" w:space="0" w:color="auto"/>
        </w:rPr>
        <w:t>每</w:t>
      </w:r>
      <w:r>
        <w:rPr>
          <w:rFonts w:ascii="宋体" w:eastAsia="宋体" w:hAnsi="MS Mincho" w:cs="宋体"/>
          <w:sz w:val="28"/>
          <w:bdr w:val="none" w:sz="0" w:space="0" w:color="auto"/>
        </w:rPr>
        <w:t>位教</w:t>
      </w:r>
      <w:r>
        <w:rPr>
          <w:rFonts w:ascii="宋体" w:eastAsia="宋体" w:hAnsi="SimSun" w:cs="宋体"/>
          <w:sz w:val="28"/>
          <w:bdr w:val="none" w:sz="0" w:space="0" w:color="auto"/>
        </w:rPr>
        <w:t>师</w:t>
      </w:r>
      <w:r>
        <w:rPr>
          <w:rFonts w:ascii="宋体" w:eastAsia="宋体" w:hAnsi="MS Mincho" w:cs="宋体"/>
          <w:sz w:val="28"/>
          <w:bdr w:val="none" w:sz="0" w:space="0" w:color="auto"/>
        </w:rPr>
        <w:t>最大的心愿，最高的</w:t>
      </w:r>
      <w:r>
        <w:rPr>
          <w:rFonts w:ascii="宋体" w:eastAsia="宋体" w:hAnsi="SimSun" w:cs="宋体"/>
          <w:sz w:val="28"/>
          <w:bdr w:val="none" w:sz="0" w:space="0" w:color="auto"/>
        </w:rPr>
        <w:t>荣</w:t>
      </w:r>
      <w:r>
        <w:rPr>
          <w:rFonts w:ascii="宋体" w:eastAsia="宋体" w:hAnsi="MS Mincho" w:cs="宋体"/>
          <w:sz w:val="28"/>
          <w:bdr w:val="none" w:sz="0" w:space="0" w:color="auto"/>
        </w:rPr>
        <w:t>誉。作</w:t>
      </w:r>
      <w:r>
        <w:rPr>
          <w:rFonts w:ascii="宋体" w:eastAsia="宋体" w:hAnsi="SimSun" w:cs="宋体"/>
          <w:sz w:val="28"/>
          <w:bdr w:val="none" w:sz="0" w:space="0" w:color="auto"/>
        </w:rPr>
        <w:t>为</w:t>
      </w:r>
      <w:r>
        <w:rPr>
          <w:rFonts w:ascii="宋体" w:eastAsia="宋体" w:hAnsi="MS Mincho" w:cs="宋体"/>
          <w:sz w:val="28"/>
          <w:bdr w:val="none" w:sz="0" w:space="0" w:color="auto"/>
        </w:rPr>
        <w:t>一名四年</w:t>
      </w:r>
      <w:r>
        <w:rPr>
          <w:rFonts w:ascii="宋体" w:eastAsia="宋体" w:hAnsi="SimSun" w:cs="宋体"/>
          <w:sz w:val="28"/>
          <w:bdr w:val="none" w:sz="0" w:space="0" w:color="auto"/>
        </w:rPr>
        <w:t>级</w:t>
      </w: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老</w:t>
      </w:r>
      <w:r>
        <w:rPr>
          <w:rFonts w:ascii="宋体" w:eastAsia="宋体" w:hAnsi="SimSun" w:cs="宋体"/>
          <w:sz w:val="28"/>
          <w:bdr w:val="none" w:sz="0" w:space="0" w:color="auto"/>
        </w:rPr>
        <w:t>师</w:t>
      </w:r>
      <w:r>
        <w:rPr>
          <w:rFonts w:ascii="宋体" w:eastAsia="宋体" w:hAnsi="MS Mincho" w:cs="宋体"/>
          <w:sz w:val="28"/>
          <w:bdr w:val="none" w:sz="0" w:space="0" w:color="auto"/>
        </w:rPr>
        <w:t>，我</w:t>
      </w:r>
      <w:r>
        <w:rPr>
          <w:rFonts w:ascii="宋体" w:eastAsia="宋体" w:hAnsi="SimSun" w:cs="宋体"/>
          <w:sz w:val="28"/>
          <w:bdr w:val="none" w:sz="0" w:space="0" w:color="auto"/>
        </w:rPr>
        <w:t>认为</w:t>
      </w:r>
      <w:r>
        <w:rPr>
          <w:rFonts w:ascii="宋体" w:eastAsia="宋体" w:hAnsi="MS Mincho" w:cs="宋体"/>
          <w:sz w:val="28"/>
          <w:bdr w:val="none" w:sz="0" w:space="0" w:color="auto"/>
        </w:rPr>
        <w:t>要提高教学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关键</w:t>
      </w:r>
      <w:r>
        <w:rPr>
          <w:rFonts w:ascii="宋体" w:eastAsia="宋体" w:hAnsi="MS Mincho" w:cs="宋体"/>
          <w:sz w:val="28"/>
          <w:bdr w:val="none" w:sz="0" w:space="0" w:color="auto"/>
        </w:rPr>
        <w:t>是上好</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了上好</w:t>
      </w:r>
      <w:r>
        <w:rPr>
          <w:rFonts w:ascii="宋体" w:eastAsia="宋体" w:hAnsi="SimSun" w:cs="宋体"/>
          <w:sz w:val="28"/>
          <w:bdr w:val="none" w:sz="0" w:space="0" w:color="auto"/>
        </w:rPr>
        <w:t>课</w:t>
      </w:r>
      <w:r>
        <w:rPr>
          <w:rFonts w:ascii="宋体" w:eastAsia="宋体" w:hAnsi="MS Mincho" w:cs="宋体"/>
          <w:sz w:val="28"/>
          <w:bdr w:val="none" w:sz="0" w:space="0" w:color="auto"/>
        </w:rPr>
        <w:t>。我注重</w:t>
      </w:r>
      <w:r>
        <w:rPr>
          <w:rFonts w:ascii="宋体" w:eastAsia="宋体" w:hAnsi="SimSun" w:cs="宋体"/>
          <w:sz w:val="28"/>
          <w:bdr w:val="none" w:sz="0" w:space="0" w:color="auto"/>
        </w:rPr>
        <w:t>组织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hAnsi="SimSun" w:cs="宋体"/>
          <w:sz w:val="28"/>
          <w:bdr w:val="none" w:sz="0" w:space="0" w:color="auto"/>
        </w:rPr>
        <w:t>关</w:t>
      </w:r>
      <w:r>
        <w:rPr>
          <w:rFonts w:ascii="宋体" w:eastAsia="宋体" w:hAnsi="MS Mincho" w:cs="宋体"/>
          <w:sz w:val="28"/>
          <w:bdr w:val="none" w:sz="0" w:space="0" w:color="auto"/>
        </w:rPr>
        <w:t>注全体学生，注意信息反</w:t>
      </w:r>
      <w:r>
        <w:rPr>
          <w:rFonts w:ascii="宋体" w:eastAsia="宋体" w:hAnsi="SimSun" w:cs="宋体"/>
          <w:sz w:val="28"/>
          <w:bdr w:val="none" w:sz="0" w:space="0" w:color="auto"/>
        </w:rPr>
        <w:t>馈</w:t>
      </w:r>
      <w:r>
        <w:rPr>
          <w:rFonts w:ascii="宋体" w:eastAsia="宋体" w:hAnsi="MS Mincho" w:cs="宋体"/>
          <w:sz w:val="28"/>
          <w:bdr w:val="none" w:sz="0" w:space="0" w:color="auto"/>
        </w:rPr>
        <w:t>，</w:t>
      </w:r>
      <w:r>
        <w:rPr>
          <w:rFonts w:ascii="宋体" w:eastAsia="宋体" w:hAnsi="SimSun" w:cs="宋体"/>
          <w:sz w:val="28"/>
          <w:bdr w:val="none" w:sz="0" w:space="0" w:color="auto"/>
        </w:rPr>
        <w:t>调动</w:t>
      </w:r>
      <w:r>
        <w:rPr>
          <w:rFonts w:ascii="宋体" w:eastAsia="宋体" w:hAnsi="MS Mincho" w:cs="宋体"/>
          <w:sz w:val="28"/>
          <w:bdr w:val="none" w:sz="0" w:space="0" w:color="auto"/>
        </w:rPr>
        <w:t>学生的有意注意，使其保持相</w:t>
      </w:r>
      <w:r>
        <w:rPr>
          <w:rFonts w:ascii="宋体" w:eastAsia="宋体" w:hAnsi="SimSun" w:cs="宋体"/>
          <w:sz w:val="28"/>
          <w:bdr w:val="none" w:sz="0" w:space="0" w:color="auto"/>
        </w:rPr>
        <w:t>对稳</w:t>
      </w:r>
      <w:r>
        <w:rPr>
          <w:rFonts w:ascii="宋体" w:eastAsia="宋体" w:hAnsi="MS Mincho" w:cs="宋体"/>
          <w:sz w:val="28"/>
          <w:bdr w:val="none" w:sz="0" w:space="0" w:color="auto"/>
        </w:rPr>
        <w:t>定性，同</w:t>
      </w:r>
      <w:r>
        <w:rPr>
          <w:rFonts w:ascii="宋体" w:eastAsia="宋体" w:hAnsi="SimSun" w:cs="宋体"/>
          <w:sz w:val="28"/>
          <w:bdr w:val="none" w:sz="0" w:space="0" w:color="auto"/>
        </w:rPr>
        <w:t>时</w:t>
      </w:r>
      <w:r>
        <w:rPr>
          <w:rFonts w:ascii="宋体" w:eastAsia="宋体" w:hAnsi="MS Mincho" w:cs="宋体"/>
          <w:sz w:val="28"/>
          <w:bdr w:val="none" w:sz="0" w:space="0" w:color="auto"/>
        </w:rPr>
        <w:t>，激</w:t>
      </w:r>
      <w:r>
        <w:rPr>
          <w:rFonts w:ascii="宋体" w:eastAsia="宋体" w:hAnsi="SimSun" w:cs="宋体"/>
          <w:sz w:val="28"/>
          <w:bdr w:val="none" w:sz="0" w:space="0" w:color="auto"/>
        </w:rPr>
        <w:t>发</w:t>
      </w:r>
      <w:r>
        <w:rPr>
          <w:rFonts w:ascii="宋体" w:eastAsia="宋体" w:hAnsi="MS Mincho" w:cs="宋体"/>
          <w:sz w:val="28"/>
          <w:bdr w:val="none" w:sz="0" w:space="0" w:color="auto"/>
        </w:rPr>
        <w:t>学生的情感，使他</w:t>
      </w:r>
      <w:r>
        <w:rPr>
          <w:rFonts w:ascii="宋体" w:eastAsia="宋体" w:hAnsi="SimSun" w:cs="宋体"/>
          <w:sz w:val="28"/>
          <w:bdr w:val="none" w:sz="0" w:space="0" w:color="auto"/>
        </w:rPr>
        <w:t>们产</w:t>
      </w:r>
      <w:r>
        <w:rPr>
          <w:rFonts w:ascii="宋体" w:eastAsia="宋体" w:hAnsi="MS Mincho" w:cs="宋体"/>
          <w:sz w:val="28"/>
          <w:bdr w:val="none" w:sz="0" w:space="0" w:color="auto"/>
        </w:rPr>
        <w:t>生愉悦的心境，</w:t>
      </w:r>
      <w:r>
        <w:rPr>
          <w:rFonts w:ascii="宋体" w:eastAsia="宋体" w:hAnsi="SimSun" w:cs="宋体"/>
          <w:sz w:val="28"/>
          <w:bdr w:val="none" w:sz="0" w:space="0" w:color="auto"/>
        </w:rPr>
        <w:t>创</w:t>
      </w:r>
      <w:r>
        <w:rPr>
          <w:rFonts w:ascii="宋体" w:eastAsia="宋体" w:hAnsi="MS Mincho" w:cs="宋体"/>
          <w:sz w:val="28"/>
          <w:bdr w:val="none" w:sz="0" w:space="0" w:color="auto"/>
        </w:rPr>
        <w:t>造良好的</w:t>
      </w:r>
      <w:r>
        <w:rPr>
          <w:rFonts w:ascii="宋体" w:eastAsia="宋体" w:hAnsi="SimSun" w:cs="宋体"/>
          <w:sz w:val="28"/>
          <w:bdr w:val="none" w:sz="0" w:space="0" w:color="auto"/>
        </w:rPr>
        <w:t>课</w:t>
      </w:r>
      <w:r>
        <w:rPr>
          <w:rFonts w:ascii="宋体" w:eastAsia="宋体" w:hAnsi="MS Mincho" w:cs="宋体"/>
          <w:sz w:val="28"/>
          <w:bdr w:val="none" w:sz="0" w:space="0" w:color="auto"/>
        </w:rPr>
        <w:t>堂气氛，</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简洁</w:t>
      </w:r>
      <w:r>
        <w:rPr>
          <w:rFonts w:ascii="宋体" w:eastAsia="宋体" w:hAnsi="MS Mincho" w:cs="宋体"/>
          <w:sz w:val="28"/>
          <w:bdr w:val="none" w:sz="0" w:space="0" w:color="auto"/>
        </w:rPr>
        <w:t>明了，克服以前重</w:t>
      </w:r>
      <w:r>
        <w:rPr>
          <w:rFonts w:ascii="宋体" w:eastAsia="宋体" w:hAnsi="SimSun" w:cs="宋体"/>
          <w:sz w:val="28"/>
          <w:bdr w:val="none" w:sz="0" w:space="0" w:color="auto"/>
        </w:rPr>
        <w:t>复</w:t>
      </w:r>
      <w:r>
        <w:rPr>
          <w:rFonts w:ascii="宋体" w:eastAsia="宋体" w:hAnsi="MS Mincho" w:cs="宋体"/>
          <w:sz w:val="28"/>
          <w:bdr w:val="none" w:sz="0" w:space="0" w:color="auto"/>
        </w:rPr>
        <w:t>的毛病，</w:t>
      </w:r>
      <w:r>
        <w:rPr>
          <w:rFonts w:ascii="宋体" w:eastAsia="宋体" w:hAnsi="SimSun" w:cs="宋体"/>
          <w:sz w:val="28"/>
          <w:bdr w:val="none" w:sz="0" w:space="0" w:color="auto"/>
        </w:rPr>
        <w:t>课</w:t>
      </w:r>
      <w:r>
        <w:rPr>
          <w:rFonts w:ascii="宋体" w:eastAsia="宋体" w:hAnsi="MS Mincho" w:cs="宋体"/>
          <w:sz w:val="28"/>
          <w:bdr w:val="none" w:sz="0" w:space="0" w:color="auto"/>
        </w:rPr>
        <w:t>堂提</w:t>
      </w:r>
      <w:r>
        <w:rPr>
          <w:rFonts w:ascii="宋体" w:eastAsia="宋体" w:hAnsi="SimSun" w:cs="宋体"/>
          <w:sz w:val="28"/>
          <w:bdr w:val="none" w:sz="0" w:space="0" w:color="auto"/>
        </w:rPr>
        <w:t>问</w:t>
      </w:r>
      <w:r>
        <w:rPr>
          <w:rFonts w:ascii="宋体" w:eastAsia="宋体" w:hAnsi="MS Mincho" w:cs="宋体"/>
          <w:sz w:val="28"/>
          <w:bdr w:val="none" w:sz="0" w:space="0" w:color="auto"/>
        </w:rPr>
        <w:t>面向全体学生，注意引</w:t>
      </w:r>
      <w:r>
        <w:rPr>
          <w:rFonts w:ascii="宋体" w:eastAsia="宋体" w:hAnsi="SimSun" w:cs="宋体"/>
          <w:sz w:val="28"/>
          <w:bdr w:val="none" w:sz="0" w:space="0" w:color="auto"/>
        </w:rPr>
        <w:t>发</w:t>
      </w:r>
      <w:r>
        <w:rPr>
          <w:rFonts w:ascii="宋体" w:eastAsia="宋体" w:hAnsi="MS Mincho" w:cs="宋体"/>
          <w:sz w:val="28"/>
          <w:bdr w:val="none" w:sz="0" w:space="0" w:color="auto"/>
        </w:rPr>
        <w:t>学生在学</w:t>
      </w:r>
      <w:r>
        <w:rPr>
          <w:rFonts w:ascii="宋体" w:eastAsia="宋体" w:hAnsi="SimSun" w:cs="宋体"/>
          <w:sz w:val="28"/>
          <w:bdr w:val="none" w:sz="0" w:space="0" w:color="auto"/>
        </w:rPr>
        <w:t>习</w:t>
      </w: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w:t>
      </w:r>
      <w:r>
        <w:rPr>
          <w:rFonts w:ascii="宋体" w:eastAsia="宋体" w:hAnsi="SimSun" w:cs="宋体"/>
          <w:sz w:val="28"/>
          <w:bdr w:val="none" w:sz="0" w:space="0" w:color="auto"/>
        </w:rPr>
        <w:t>每节课</w:t>
      </w:r>
      <w:r>
        <w:rPr>
          <w:rFonts w:ascii="宋体" w:eastAsia="宋体" w:hAnsi="MS Mincho" w:cs="宋体"/>
          <w:sz w:val="28"/>
          <w:bdr w:val="none" w:sz="0" w:space="0" w:color="auto"/>
        </w:rPr>
        <w:t>努力</w:t>
      </w:r>
      <w:r>
        <w:rPr>
          <w:rFonts w:ascii="宋体" w:eastAsia="宋体" w:hAnsi="SimSun" w:cs="宋体"/>
          <w:sz w:val="28"/>
          <w:bdr w:val="none" w:sz="0" w:space="0" w:color="auto"/>
        </w:rPr>
        <w:t>创设</w:t>
      </w:r>
      <w:r>
        <w:rPr>
          <w:rFonts w:ascii="宋体" w:eastAsia="宋体" w:hAnsi="MS Mincho" w:cs="宋体"/>
          <w:sz w:val="28"/>
          <w:bdr w:val="none" w:sz="0" w:space="0" w:color="auto"/>
        </w:rPr>
        <w:t>一个情境</w:t>
      </w:r>
      <w:r>
        <w:rPr>
          <w:rFonts w:ascii="宋体" w:eastAsia="宋体" w:hAnsi="SimSun" w:cs="宋体"/>
          <w:sz w:val="28"/>
          <w:bdr w:val="none" w:sz="0" w:space="0" w:color="auto"/>
        </w:rPr>
        <w:t>让</w:t>
      </w:r>
      <w:r>
        <w:rPr>
          <w:rFonts w:ascii="宋体" w:eastAsia="宋体" w:hAnsi="MS Mincho" w:cs="宋体"/>
          <w:sz w:val="28"/>
          <w:bdr w:val="none" w:sz="0" w:space="0" w:color="auto"/>
        </w:rPr>
        <w:t>学生</w:t>
      </w:r>
      <w:r>
        <w:rPr>
          <w:rFonts w:ascii="宋体" w:eastAsia="宋体" w:hAnsi="SimSun" w:cs="宋体"/>
          <w:sz w:val="28"/>
          <w:bdr w:val="none" w:sz="0" w:space="0" w:color="auto"/>
        </w:rPr>
        <w:t>们积</w:t>
      </w:r>
      <w:r>
        <w:rPr>
          <w:rFonts w:ascii="宋体" w:eastAsia="宋体" w:hAnsi="MS Mincho" w:cs="宋体"/>
          <w:sz w:val="28"/>
          <w:bdr w:val="none" w:sz="0" w:space="0" w:color="auto"/>
        </w:rPr>
        <w:t>极投身到学</w:t>
      </w:r>
      <w:r>
        <w:rPr>
          <w:rFonts w:ascii="宋体" w:eastAsia="宋体" w:hAnsi="SimSun" w:cs="宋体"/>
          <w:sz w:val="28"/>
          <w:bdr w:val="none" w:sz="0" w:space="0" w:color="auto"/>
        </w:rPr>
        <w:t>习环</w:t>
      </w:r>
      <w:r>
        <w:rPr>
          <w:rFonts w:ascii="宋体" w:eastAsia="宋体" w:hAnsi="MS Mincho" w:cs="宋体"/>
          <w:sz w:val="28"/>
          <w:bdr w:val="none" w:sz="0" w:space="0" w:color="auto"/>
        </w:rPr>
        <w:t>境中去，更好的</w:t>
      </w:r>
      <w:r>
        <w:rPr>
          <w:rFonts w:ascii="宋体" w:eastAsia="宋体" w:hAnsi="SimSun" w:cs="宋体"/>
          <w:sz w:val="28"/>
          <w:bdr w:val="none" w:sz="0" w:space="0" w:color="auto"/>
        </w:rPr>
        <w:t>发</w:t>
      </w:r>
      <w:r>
        <w:rPr>
          <w:rFonts w:ascii="宋体" w:eastAsia="宋体" w:hAnsi="MS Mincho" w:cs="宋体"/>
          <w:sz w:val="28"/>
          <w:bdr w:val="none" w:sz="0" w:space="0" w:color="auto"/>
        </w:rPr>
        <w:t>掘他</w:t>
      </w:r>
      <w:r>
        <w:rPr>
          <w:rFonts w:ascii="宋体" w:eastAsia="宋体" w:hAnsi="SimSun" w:cs="宋体"/>
          <w:sz w:val="28"/>
          <w:bdr w:val="none" w:sz="0" w:space="0" w:color="auto"/>
        </w:rPr>
        <w:t>们</w:t>
      </w:r>
      <w:r>
        <w:rPr>
          <w:rFonts w:ascii="宋体" w:eastAsia="宋体" w:hAnsi="MS Mincho" w:cs="宋体"/>
          <w:sz w:val="28"/>
          <w:bdr w:val="none" w:sz="0" w:space="0" w:color="auto"/>
        </w:rPr>
        <w:t>的潜能。</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本人</w:t>
      </w:r>
      <w:r>
        <w:rPr>
          <w:rFonts w:ascii="宋体" w:eastAsia="宋体" w:hAnsi="SimSun" w:cs="宋体"/>
          <w:sz w:val="28"/>
          <w:bdr w:val="none" w:sz="0" w:space="0" w:color="auto"/>
        </w:rPr>
        <w:t>热爱每</w:t>
      </w:r>
      <w:r>
        <w:rPr>
          <w:rFonts w:ascii="宋体" w:eastAsia="宋体" w:hAnsi="MS Mincho" w:cs="宋体"/>
          <w:sz w:val="28"/>
          <w:bdr w:val="none" w:sz="0" w:space="0" w:color="auto"/>
        </w:rPr>
        <w:t>一位学生，平等</w:t>
      </w:r>
      <w:r>
        <w:rPr>
          <w:rFonts w:ascii="宋体" w:eastAsia="宋体" w:hAnsi="SimSun" w:cs="宋体"/>
          <w:sz w:val="28"/>
          <w:bdr w:val="none" w:sz="0" w:space="0" w:color="auto"/>
        </w:rPr>
        <w:t>对</w:t>
      </w:r>
      <w:r>
        <w:rPr>
          <w:rFonts w:ascii="宋体" w:eastAsia="宋体" w:hAnsi="MS Mincho" w:cs="宋体"/>
          <w:sz w:val="28"/>
          <w:bdr w:val="none" w:sz="0" w:space="0" w:color="auto"/>
        </w:rPr>
        <w:t>待</w:t>
      </w:r>
      <w:r>
        <w:rPr>
          <w:rFonts w:ascii="宋体" w:eastAsia="宋体" w:hAnsi="SimSun" w:cs="宋体"/>
          <w:sz w:val="28"/>
          <w:bdr w:val="none" w:sz="0" w:space="0" w:color="auto"/>
        </w:rPr>
        <w:t>每</w:t>
      </w:r>
      <w:r>
        <w:rPr>
          <w:rFonts w:ascii="宋体" w:eastAsia="宋体" w:hAnsi="MS Mincho" w:cs="宋体"/>
          <w:sz w:val="28"/>
          <w:bdr w:val="none" w:sz="0" w:space="0" w:color="auto"/>
        </w:rPr>
        <w:t>位学生，</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感受到教</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心，良好的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系促</w:t>
      </w:r>
      <w:r>
        <w:rPr>
          <w:rFonts w:ascii="宋体" w:eastAsia="宋体" w:hAnsi="SimSun" w:cs="宋体"/>
          <w:sz w:val="28"/>
          <w:bdr w:val="none" w:sz="0" w:space="0" w:color="auto"/>
        </w:rPr>
        <w:t>进</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，例如，握握她的手，摸摸她的</w:t>
      </w:r>
      <w:r>
        <w:rPr>
          <w:rFonts w:ascii="宋体" w:eastAsia="宋体" w:hAnsi="SimSun" w:cs="宋体"/>
          <w:sz w:val="28"/>
          <w:bdr w:val="none" w:sz="0" w:space="0" w:color="auto"/>
        </w:rPr>
        <w:t>头</w:t>
      </w:r>
      <w:r>
        <w:rPr>
          <w:rFonts w:ascii="宋体" w:eastAsia="宋体" w:hAnsi="MS Mincho" w:cs="宋体"/>
          <w:sz w:val="28"/>
          <w:bdr w:val="none" w:sz="0" w:space="0" w:color="auto"/>
        </w:rPr>
        <w:t>等，从</w:t>
      </w:r>
      <w:r>
        <w:rPr>
          <w:rFonts w:ascii="宋体" w:eastAsia="宋体" w:hAnsi="SimSun" w:cs="宋体"/>
          <w:sz w:val="28"/>
          <w:bdr w:val="none" w:sz="0" w:space="0" w:color="auto"/>
        </w:rPr>
        <w:t>赞</w:t>
      </w:r>
      <w:r>
        <w:rPr>
          <w:rFonts w:ascii="宋体" w:eastAsia="宋体" w:hAnsi="MS Mincho" w:cs="宋体"/>
          <w:sz w:val="28"/>
          <w:bdr w:val="none" w:sz="0" w:space="0" w:color="auto"/>
        </w:rPr>
        <w:t>美着手，所有的学生都</w:t>
      </w:r>
      <w:r>
        <w:rPr>
          <w:rFonts w:ascii="宋体" w:eastAsia="宋体" w:hAnsi="SimSun" w:cs="宋体"/>
          <w:sz w:val="28"/>
          <w:bdr w:val="none" w:sz="0" w:space="0" w:color="auto"/>
        </w:rPr>
        <w:t>渴</w:t>
      </w:r>
      <w:r>
        <w:rPr>
          <w:rFonts w:ascii="宋体" w:eastAsia="宋体" w:hAnsi="MS Mincho" w:cs="宋体"/>
          <w:sz w:val="28"/>
          <w:bdr w:val="none" w:sz="0" w:space="0" w:color="auto"/>
        </w:rPr>
        <w:t>望得到</w:t>
      </w:r>
      <w:r>
        <w:rPr>
          <w:rFonts w:ascii="宋体" w:eastAsia="宋体" w:hAnsi="SimSun" w:cs="宋体"/>
          <w:sz w:val="28"/>
          <w:bdr w:val="none" w:sz="0" w:space="0" w:color="auto"/>
        </w:rPr>
        <w:t>别</w:t>
      </w:r>
      <w:r>
        <w:rPr>
          <w:rFonts w:ascii="宋体" w:eastAsia="宋体" w:hAnsi="MS Mincho" w:cs="宋体"/>
          <w:sz w:val="28"/>
          <w:bdr w:val="none" w:sz="0" w:space="0" w:color="auto"/>
        </w:rPr>
        <w:t>人的理解和尊重，特</w:t>
      </w:r>
      <w:r>
        <w:rPr>
          <w:rFonts w:ascii="宋体" w:eastAsia="宋体" w:hAnsi="SimSun" w:cs="宋体"/>
          <w:sz w:val="28"/>
          <w:bdr w:val="none" w:sz="0" w:space="0" w:color="auto"/>
        </w:rPr>
        <w:t>别</w:t>
      </w:r>
      <w:r>
        <w:rPr>
          <w:rFonts w:ascii="宋体" w:eastAsia="宋体" w:hAnsi="MS Mincho" w:cs="宋体"/>
          <w:sz w:val="28"/>
          <w:bdr w:val="none" w:sz="0" w:space="0" w:color="auto"/>
        </w:rPr>
        <w:t>是在和差生交</w:t>
      </w:r>
      <w:r>
        <w:rPr>
          <w:rFonts w:ascii="宋体" w:eastAsia="宋体" w:hAnsi="SimSun" w:cs="宋体"/>
          <w:sz w:val="28"/>
          <w:bdr w:val="none" w:sz="0" w:space="0" w:color="auto"/>
        </w:rPr>
        <w:t>谈时</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处</w:t>
      </w:r>
      <w:r>
        <w:rPr>
          <w:rFonts w:ascii="宋体" w:eastAsia="宋体" w:hAnsi="MS Mincho" w:cs="宋体"/>
          <w:sz w:val="28"/>
          <w:bdr w:val="none" w:sz="0" w:space="0" w:color="auto"/>
        </w:rPr>
        <w:t>境，想法表示深刻的理解和尊重。同</w:t>
      </w:r>
      <w:r>
        <w:rPr>
          <w:rFonts w:ascii="宋体" w:eastAsia="宋体" w:hAnsi="SimSun" w:cs="宋体"/>
          <w:sz w:val="28"/>
          <w:bdr w:val="none" w:sz="0" w:space="0" w:color="auto"/>
        </w:rPr>
        <w:t>时</w:t>
      </w:r>
      <w:r>
        <w:rPr>
          <w:rFonts w:ascii="宋体" w:eastAsia="宋体" w:hAnsi="MS Mincho" w:cs="宋体"/>
          <w:sz w:val="28"/>
          <w:bdr w:val="none" w:sz="0" w:space="0" w:color="auto"/>
        </w:rPr>
        <w:t>，本人也</w:t>
      </w:r>
      <w:r>
        <w:rPr>
          <w:rFonts w:ascii="宋体" w:eastAsia="宋体" w:hAnsi="SimSun" w:cs="宋体"/>
          <w:sz w:val="28"/>
          <w:bdr w:val="none" w:sz="0" w:space="0" w:color="auto"/>
        </w:rPr>
        <w:t>积</w:t>
      </w:r>
      <w:r>
        <w:rPr>
          <w:rFonts w:ascii="宋体" w:eastAsia="宋体" w:hAnsi="MS Mincho" w:cs="宋体"/>
          <w:sz w:val="28"/>
          <w:bdr w:val="none" w:sz="0" w:space="0" w:color="auto"/>
        </w:rPr>
        <w:t>极参与</w:t>
      </w:r>
      <w:r>
        <w:rPr>
          <w:rFonts w:ascii="宋体" w:eastAsia="宋体" w:hAnsi="SimSun" w:cs="宋体"/>
          <w:sz w:val="28"/>
          <w:bdr w:val="none" w:sz="0" w:space="0" w:color="auto"/>
        </w:rPr>
        <w:t>讲课</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，虚心向同行教</w:t>
      </w:r>
      <w:r>
        <w:rPr>
          <w:rFonts w:ascii="宋体" w:eastAsia="宋体" w:hAnsi="SimSun" w:cs="宋体"/>
          <w:sz w:val="28"/>
          <w:bdr w:val="none" w:sz="0" w:space="0" w:color="auto"/>
        </w:rPr>
        <w:t>师</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教学方法，博采众</w:t>
      </w:r>
      <w:r>
        <w:rPr>
          <w:rFonts w:ascii="宋体" w:eastAsia="宋体" w:hAnsi="SimSun" w:cs="宋体"/>
          <w:sz w:val="28"/>
          <w:bdr w:val="none" w:sz="0" w:space="0" w:color="auto"/>
        </w:rPr>
        <w:t>长</w:t>
      </w:r>
      <w:r>
        <w:rPr>
          <w:rFonts w:ascii="宋体" w:eastAsia="宋体" w:hAnsi="MS Mincho" w:cs="宋体"/>
          <w:sz w:val="28"/>
          <w:bdr w:val="none" w:sz="0" w:space="0" w:color="auto"/>
        </w:rPr>
        <w:t>，提高教学水平。在教学之余，自己也</w:t>
      </w:r>
      <w:r>
        <w:rPr>
          <w:rFonts w:ascii="宋体" w:eastAsia="宋体" w:hAnsi="SimSun" w:cs="宋体"/>
          <w:sz w:val="28"/>
          <w:bdr w:val="none" w:sz="0" w:space="0" w:color="auto"/>
        </w:rPr>
        <w:t>进</w:t>
      </w:r>
      <w:r>
        <w:rPr>
          <w:rFonts w:ascii="宋体" w:eastAsia="宋体" w:hAnsi="MS Mincho" w:cs="宋体"/>
          <w:sz w:val="28"/>
          <w:bdr w:val="none" w:sz="0" w:space="0" w:color="auto"/>
        </w:rPr>
        <w:t>行一些教学研究，把平</w:t>
      </w:r>
      <w:r>
        <w:rPr>
          <w:rFonts w:ascii="宋体" w:eastAsia="宋体" w:hAnsi="SimSun" w:cs="宋体"/>
          <w:sz w:val="28"/>
          <w:bdr w:val="none" w:sz="0" w:space="0" w:color="auto"/>
        </w:rPr>
        <w:t>时</w:t>
      </w:r>
      <w:r>
        <w:rPr>
          <w:rFonts w:ascii="宋体" w:eastAsia="宋体" w:hAnsi="MS Mincho" w:cs="宋体"/>
          <w:sz w:val="28"/>
          <w:bdr w:val="none" w:sz="0" w:space="0" w:color="auto"/>
        </w:rPr>
        <w:t>在教学</w:t>
      </w:r>
      <w:r>
        <w:rPr>
          <w:rFonts w:ascii="宋体" w:eastAsia="宋体" w:hAnsi="SimSun" w:cs="宋体"/>
          <w:sz w:val="28"/>
          <w:bdr w:val="none" w:sz="0" w:space="0" w:color="auto"/>
        </w:rPr>
        <w:t>过</w:t>
      </w:r>
      <w:r>
        <w:rPr>
          <w:rFonts w:ascii="宋体" w:eastAsia="宋体" w:hAnsi="MS Mincho" w:cs="宋体"/>
          <w:sz w:val="28"/>
          <w:bdr w:val="none" w:sz="0" w:space="0" w:color="auto"/>
        </w:rPr>
        <w:t>程中的所感所想及</w:t>
      </w:r>
      <w:r>
        <w:rPr>
          <w:rFonts w:ascii="宋体" w:eastAsia="宋体" w:hAnsi="SimSun" w:cs="宋体"/>
          <w:sz w:val="28"/>
          <w:bdr w:val="none" w:sz="0" w:space="0" w:color="auto"/>
        </w:rPr>
        <w:t>时总结</w:t>
      </w:r>
      <w:r>
        <w:rPr>
          <w:rFonts w:ascii="宋体" w:eastAsia="宋体" w:hAnsi="MS Mincho" w:cs="宋体"/>
          <w:sz w:val="28"/>
          <w:bdr w:val="none" w:sz="0" w:space="0" w:color="auto"/>
        </w:rPr>
        <w:t>成文字形式，</w:t>
      </w:r>
      <w:r>
        <w:rPr>
          <w:rFonts w:ascii="宋体" w:eastAsia="宋体" w:hAnsi="SimSun" w:cs="宋体"/>
          <w:sz w:val="28"/>
          <w:bdr w:val="none" w:sz="0" w:space="0" w:color="auto"/>
        </w:rPr>
        <w:t>这</w:t>
      </w:r>
      <w:r>
        <w:rPr>
          <w:rFonts w:ascii="宋体" w:eastAsia="宋体" w:hAnsi="MS Mincho" w:cs="宋体"/>
          <w:sz w:val="28"/>
          <w:bdr w:val="none" w:sz="0" w:space="0" w:color="auto"/>
        </w:rPr>
        <w:t>不</w:t>
      </w:r>
      <w:r>
        <w:rPr>
          <w:rFonts w:ascii="宋体" w:eastAsia="宋体" w:hAnsi="SimSun" w:cs="宋体"/>
          <w:sz w:val="28"/>
          <w:bdr w:val="none" w:sz="0" w:space="0" w:color="auto"/>
        </w:rPr>
        <w:t>仅</w:t>
      </w:r>
      <w:r>
        <w:rPr>
          <w:rFonts w:ascii="宋体" w:eastAsia="宋体" w:hAnsi="MS Mincho" w:cs="宋体"/>
          <w:sz w:val="28"/>
          <w:bdr w:val="none" w:sz="0" w:space="0" w:color="auto"/>
        </w:rPr>
        <w:t>是一次</w:t>
      </w:r>
      <w:r>
        <w:rPr>
          <w:rFonts w:ascii="宋体" w:eastAsia="宋体" w:hAnsi="SimSun" w:cs="宋体"/>
          <w:sz w:val="28"/>
          <w:bdr w:val="none" w:sz="0" w:space="0" w:color="auto"/>
        </w:rPr>
        <w:t>经验</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凝</w:t>
      </w:r>
      <w:r>
        <w:rPr>
          <w:rFonts w:ascii="宋体" w:eastAsia="宋体" w:hAnsi="SimSun" w:cs="宋体"/>
          <w:sz w:val="28"/>
          <w:bdr w:val="none" w:sz="0" w:space="0" w:color="auto"/>
        </w:rPr>
        <w:t>练</w:t>
      </w:r>
      <w:r>
        <w:rPr>
          <w:rFonts w:ascii="宋体" w:eastAsia="宋体" w:hAnsi="MS Mincho" w:cs="宋体"/>
          <w:sz w:val="28"/>
          <w:bdr w:val="none" w:sz="0" w:space="0" w:color="auto"/>
        </w:rPr>
        <w:t>，也是</w:t>
      </w:r>
      <w:r>
        <w:rPr>
          <w:rFonts w:ascii="宋体" w:eastAsia="宋体" w:hAnsi="SimSun" w:cs="宋体"/>
          <w:sz w:val="28"/>
          <w:bdr w:val="none" w:sz="0" w:space="0" w:color="auto"/>
        </w:rPr>
        <w:t>对</w:t>
      </w:r>
      <w:r>
        <w:rPr>
          <w:rFonts w:ascii="宋体" w:eastAsia="宋体" w:hAnsi="MS Mincho" w:cs="宋体"/>
          <w:sz w:val="28"/>
          <w:bdr w:val="none" w:sz="0" w:space="0" w:color="auto"/>
        </w:rPr>
        <w:t>教学的再思考，</w:t>
      </w:r>
      <w:r>
        <w:rPr>
          <w:rFonts w:ascii="宋体" w:eastAsia="宋体" w:hAnsi="SimSun" w:cs="宋体"/>
          <w:sz w:val="28"/>
          <w:bdr w:val="none" w:sz="0" w:space="0" w:color="auto"/>
        </w:rPr>
        <w:t>对</w:t>
      </w:r>
      <w:r>
        <w:rPr>
          <w:rFonts w:ascii="宋体" w:eastAsia="宋体" w:hAnsi="MS Mincho" w:cs="宋体"/>
          <w:sz w:val="28"/>
          <w:bdr w:val="none" w:sz="0" w:space="0" w:color="auto"/>
        </w:rPr>
        <w:t>自己教学理</w:t>
      </w:r>
      <w:r>
        <w:rPr>
          <w:rFonts w:ascii="宋体" w:eastAsia="宋体" w:hAnsi="SimSun" w:cs="宋体"/>
          <w:sz w:val="28"/>
          <w:bdr w:val="none" w:sz="0" w:space="0" w:color="auto"/>
        </w:rPr>
        <w:t>论</w:t>
      </w:r>
      <w:r>
        <w:rPr>
          <w:rFonts w:ascii="宋体" w:eastAsia="宋体" w:hAnsi="MS Mincho" w:cs="宋体"/>
          <w:sz w:val="28"/>
          <w:bdr w:val="none" w:sz="0" w:space="0" w:color="auto"/>
        </w:rPr>
        <w:t>水平的一次提升。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教育工作，是一</w:t>
      </w:r>
      <w:r>
        <w:rPr>
          <w:rFonts w:ascii="宋体" w:eastAsia="宋体" w:hAnsi="SimSun" w:cs="宋体"/>
          <w:sz w:val="28"/>
          <w:bdr w:val="none" w:sz="0" w:space="0" w:color="auto"/>
        </w:rPr>
        <w:t>项</w:t>
      </w:r>
      <w:r>
        <w:rPr>
          <w:rFonts w:ascii="宋体" w:eastAsia="宋体" w:hAnsi="MS Mincho" w:cs="宋体"/>
          <w:sz w:val="28"/>
          <w:bdr w:val="none" w:sz="0" w:space="0" w:color="auto"/>
        </w:rPr>
        <w:t>常做常新，永无止境的工作，在教学工作上，本人自始至</w:t>
      </w:r>
      <w:r>
        <w:rPr>
          <w:rFonts w:ascii="宋体" w:eastAsia="宋体" w:hAnsi="SimSun" w:cs="宋体"/>
          <w:sz w:val="28"/>
          <w:bdr w:val="none" w:sz="0" w:space="0" w:color="auto"/>
        </w:rPr>
        <w:t>终</w:t>
      </w:r>
      <w:r>
        <w:rPr>
          <w:rFonts w:ascii="宋体" w:eastAsia="宋体" w:hAnsi="MS Mincho" w:cs="宋体"/>
          <w:sz w:val="28"/>
          <w:bdr w:val="none" w:sz="0" w:space="0" w:color="auto"/>
        </w:rPr>
        <w:t>以</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严谨</w:t>
      </w:r>
      <w:r>
        <w:rPr>
          <w:rFonts w:ascii="宋体" w:eastAsia="宋体" w:hAnsi="MS Mincho" w:cs="宋体"/>
          <w:sz w:val="28"/>
          <w:bdr w:val="none" w:sz="0" w:space="0" w:color="auto"/>
        </w:rPr>
        <w:t>的治学</w:t>
      </w:r>
      <w:r>
        <w:rPr>
          <w:rFonts w:ascii="宋体" w:eastAsia="宋体" w:hAnsi="SimSun" w:cs="宋体"/>
          <w:sz w:val="28"/>
          <w:bdr w:val="none" w:sz="0" w:space="0" w:color="auto"/>
        </w:rPr>
        <w:t>态</w:t>
      </w:r>
      <w:r>
        <w:rPr>
          <w:rFonts w:ascii="宋体" w:eastAsia="宋体" w:hAnsi="MS Mincho" w:cs="宋体"/>
          <w:sz w:val="28"/>
          <w:bdr w:val="none" w:sz="0" w:space="0" w:color="auto"/>
        </w:rPr>
        <w:t>度，勤</w:t>
      </w:r>
      <w:r>
        <w:rPr>
          <w:rFonts w:ascii="宋体" w:eastAsia="宋体" w:hAnsi="SimSun" w:cs="宋体"/>
          <w:sz w:val="28"/>
          <w:bdr w:val="none" w:sz="0" w:space="0" w:color="auto"/>
        </w:rPr>
        <w:t>恳</w:t>
      </w:r>
      <w:r>
        <w:rPr>
          <w:rFonts w:ascii="宋体" w:eastAsia="宋体" w:hAnsi="MS Mincho" w:cs="宋体"/>
          <w:sz w:val="28"/>
          <w:bdr w:val="none" w:sz="0" w:space="0" w:color="auto"/>
        </w:rPr>
        <w:t>，</w:t>
      </w:r>
      <w:r>
        <w:rPr>
          <w:rFonts w:ascii="宋体" w:eastAsia="宋体" w:hAnsi="SimSun" w:cs="宋体"/>
          <w:sz w:val="28"/>
          <w:bdr w:val="none" w:sz="0" w:space="0" w:color="auto"/>
        </w:rPr>
        <w:t>坚</w:t>
      </w:r>
      <w:r>
        <w:rPr>
          <w:rFonts w:ascii="宋体" w:eastAsia="宋体" w:hAnsi="MS Mincho" w:cs="宋体"/>
          <w:sz w:val="28"/>
          <w:bdr w:val="none" w:sz="0" w:space="0" w:color="auto"/>
        </w:rPr>
        <w:t>持不懈的精神从事教育工作，在教</w:t>
      </w:r>
      <w:r>
        <w:rPr>
          <w:rFonts w:ascii="宋体" w:eastAsia="宋体" w:hAnsi="SimSun" w:cs="宋体"/>
          <w:sz w:val="28"/>
          <w:bdr w:val="none" w:sz="0" w:space="0" w:color="auto"/>
        </w:rPr>
        <w:t>书</w:t>
      </w:r>
      <w:r>
        <w:rPr>
          <w:rFonts w:ascii="宋体" w:eastAsia="宋体" w:hAnsi="MS Mincho" w:cs="宋体"/>
          <w:sz w:val="28"/>
          <w:bdr w:val="none" w:sz="0" w:space="0" w:color="auto"/>
        </w:rPr>
        <w:t>育人的道路上，我付出的是汗水和泪水，然而我收</w:t>
      </w:r>
      <w:r>
        <w:rPr>
          <w:rFonts w:ascii="宋体" w:eastAsia="宋体" w:hAnsi="SimSun" w:cs="宋体"/>
          <w:sz w:val="28"/>
          <w:bdr w:val="none" w:sz="0" w:space="0" w:color="auto"/>
        </w:rPr>
        <w:t>获</w:t>
      </w:r>
      <w:r>
        <w:rPr>
          <w:rFonts w:ascii="宋体" w:eastAsia="宋体" w:hAnsi="MS Mincho" w:cs="宋体"/>
          <w:sz w:val="28"/>
          <w:bdr w:val="none" w:sz="0" w:space="0" w:color="auto"/>
        </w:rPr>
        <w:t>的却是一份份充</w:t>
      </w:r>
      <w:r>
        <w:rPr>
          <w:rFonts w:ascii="宋体" w:eastAsia="宋体" w:hAnsi="SimSun" w:cs="宋体"/>
          <w:sz w:val="28"/>
          <w:bdr w:val="none" w:sz="0" w:space="0" w:color="auto"/>
        </w:rPr>
        <w:t>实</w:t>
      </w:r>
      <w:r>
        <w:rPr>
          <w:rFonts w:ascii="宋体" w:eastAsia="宋体" w:hAnsi="MS Mincho" w:cs="宋体"/>
          <w:sz w:val="28"/>
          <w:bdr w:val="none" w:sz="0" w:space="0" w:color="auto"/>
        </w:rPr>
        <w:t>，那一份份沉甸甸的情感，我用我的心去教育我的学生，也用我的情去培育我的学生，更用我无愧于心，无悔于我</w:t>
      </w:r>
      <w:r>
        <w:rPr>
          <w:rFonts w:ascii="宋体" w:eastAsia="宋体" w:hAnsi="SimSun" w:cs="宋体"/>
          <w:sz w:val="28"/>
          <w:bdr w:val="none" w:sz="0" w:space="0" w:color="auto"/>
        </w:rPr>
        <w:t>选择</w:t>
      </w:r>
      <w:r>
        <w:rPr>
          <w:rFonts w:ascii="宋体" w:eastAsia="宋体" w:hAnsi="MS Mincho" w:cs="宋体"/>
          <w:sz w:val="28"/>
          <w:bdr w:val="none" w:sz="0" w:space="0" w:color="auto"/>
        </w:rPr>
        <w:t>的事</w:t>
      </w:r>
      <w:r>
        <w:rPr>
          <w:rFonts w:ascii="宋体" w:eastAsia="宋体" w:hAnsi="SimSun" w:cs="宋体"/>
          <w:sz w:val="28"/>
          <w:bdr w:val="none" w:sz="0" w:space="0" w:color="auto"/>
        </w:rPr>
        <w:t>业</w:t>
      </w:r>
      <w:r>
        <w:rPr>
          <w:rFonts w:ascii="宋体" w:eastAsia="宋体" w:hAnsi="MS Mincho" w:cs="宋体"/>
          <w:sz w:val="28"/>
          <w:bdr w:val="none" w:sz="0" w:space="0" w:color="auto"/>
        </w:rPr>
        <w:t>，相信今日含苞欲放的花蕾，明日一定能盛</w:t>
      </w:r>
      <w:r>
        <w:rPr>
          <w:rFonts w:ascii="宋体" w:eastAsia="宋体" w:hAnsi="SimSun" w:cs="宋体"/>
          <w:sz w:val="28"/>
          <w:bdr w:val="none" w:sz="0" w:space="0" w:color="auto"/>
        </w:rPr>
        <w:t>开</w:t>
      </w:r>
      <w:r>
        <w:rPr>
          <w:rFonts w:ascii="宋体" w:eastAsia="宋体" w:hAnsi="MS Mincho" w:cs="宋体"/>
          <w:sz w:val="28"/>
          <w:bdr w:val="none" w:sz="0" w:space="0" w:color="auto"/>
        </w:rPr>
        <w:t>出</w:t>
      </w:r>
      <w:r>
        <w:rPr>
          <w:rFonts w:ascii="宋体" w:eastAsia="宋体" w:hAnsi="SimSun" w:cs="宋体"/>
          <w:sz w:val="28"/>
          <w:bdr w:val="none" w:sz="0" w:space="0" w:color="auto"/>
        </w:rPr>
        <w:t>绚丽</w:t>
      </w:r>
      <w:r>
        <w:rPr>
          <w:rFonts w:ascii="宋体" w:eastAsia="宋体" w:hAnsi="MS Mincho" w:cs="宋体"/>
          <w:sz w:val="28"/>
          <w:bdr w:val="none" w:sz="0" w:space="0" w:color="auto"/>
        </w:rPr>
        <w:t>的花</w:t>
      </w:r>
      <w:r>
        <w:rPr>
          <w:rFonts w:ascii="宋体" w:eastAsia="宋体" w:hAnsi="SimSun" w:cs="宋体"/>
          <w:sz w:val="28"/>
          <w:bdr w:val="none" w:sz="0" w:space="0" w:color="auto"/>
        </w:rPr>
        <w:t>朵</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英</w:t>
      </w:r>
      <w:r>
        <w:rPr>
          <w:rFonts w:ascii="宋体" w:eastAsia="宋体" w:hAnsi="SimSun" w:cs="宋体"/>
          <w:sz w:val="28"/>
          <w:bdr w:val="none" w:sz="0" w:space="0" w:color="auto"/>
        </w:rPr>
        <w:t>语</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个人工作</w:t>
      </w:r>
      <w:r>
        <w:rPr>
          <w:rFonts w:ascii="宋体" w:eastAsia="宋体" w:hAnsi="SimSun" w:cs="宋体"/>
          <w:sz w:val="28"/>
          <w:bdr w:val="none" w:sz="0" w:space="0" w:color="auto"/>
        </w:rPr>
        <w:t>总结</w:t>
      </w:r>
      <w:r>
        <w:rPr>
          <w:rFonts w:ascii="宋体" w:eastAsia="宋体" w:cs="宋体"/>
          <w:sz w:val="28"/>
          <w:bdr w:val="none" w:sz="0" w:space="0" w:color="auto"/>
        </w:rPr>
        <w:t>7</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https://d.book118.com/308014044040006043</w:t>
        </w:r>
      </w:hyperlink>
    </w:p>
    <w:p>
      <w:pPr>
        <w:pStyle w:val="main-leftcontenth2"/>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3"/>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0801404404000604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英语教师个人工作总结通用15篇</dc:title>
  <dc:subject>总结是对某一特定时间段内的学习和工作生活等表现情况加以回顾和分析的一种书面材料，它是增长才干的一种好办法，因此，让我们写一份总结吧。总结怎么写才不会流于形式呢？下面是小编收集整理的英语教师个人工作总结</dc:subject>
  <cp:keywords>英语教师个人工作总结</cp:keywords>
  <cp:revision>0</cp:revision>
</cp:coreProperties>
</file>