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高中生感恩演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  <w:r>
        <w:rPr>
          <w:rFonts w:ascii="宋体" w:eastAsia="黑体" w:cs="宋体"/>
          <w:b/>
          <w:sz w:val="40"/>
          <w:bdr w:val="none" w:sz="0" w:space="0" w:color="auto"/>
        </w:rPr>
        <w:t>(15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稿可以起到整理演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者的思路、提示演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的内容、限定演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的速度的作用。在社会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展不断提速的今天，越来越多人会去使用演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稿，演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稿的注意事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多，你确定会写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帮大家整理的高中生感恩演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蔚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的天空，和煦的阳光普照；碧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的草野，花香四溢；奔跑的孩子，迎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呼</w:t>
      </w:r>
      <w:r>
        <w:rPr>
          <w:rFonts w:ascii="宋体" w:eastAsia="宋体" w:hAnsi="SimSun" w:cs="宋体"/>
          <w:sz w:val="28"/>
          <w:bdr w:val="none" w:sz="0" w:space="0" w:color="auto"/>
        </w:rPr>
        <w:t>啸</w:t>
      </w:r>
      <w:r>
        <w:rPr>
          <w:rFonts w:ascii="宋体" w:eastAsia="宋体" w:hAnsi="MS Mincho" w:cs="宋体"/>
          <w:sz w:val="28"/>
          <w:bdr w:val="none" w:sz="0" w:space="0" w:color="auto"/>
        </w:rPr>
        <w:t>；快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的笑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，回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，是儿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的我，无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的享受父母的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。我，是他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生活的全部；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，在那片悠然的草原上四溢散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。年幼的我，不懂得什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，只是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得，我的笑</w:t>
      </w:r>
      <w:r>
        <w:rPr>
          <w:rFonts w:ascii="宋体" w:eastAsia="宋体" w:hAnsi="SimSun" w:cs="宋体"/>
          <w:sz w:val="28"/>
          <w:bdr w:val="none" w:sz="0" w:space="0" w:color="auto"/>
        </w:rPr>
        <w:t>靥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予父母最好的回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光流逝，碧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的草野茁壮生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。那追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的孩子背上了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包，踏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了学校。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堂上的教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我朦</w:t>
      </w:r>
      <w:r>
        <w:rPr>
          <w:rFonts w:ascii="宋体" w:eastAsia="宋体" w:hAnsi="SimSun" w:cs="宋体"/>
          <w:sz w:val="28"/>
          <w:bdr w:val="none" w:sz="0" w:space="0" w:color="auto"/>
        </w:rPr>
        <w:t>胧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始构造一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叫作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感恩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的思想。然后，成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的另一</w:t>
      </w:r>
      <w:r>
        <w:rPr>
          <w:rFonts w:ascii="宋体" w:eastAsia="宋体" w:hAnsi="SimSun" w:cs="宋体"/>
          <w:sz w:val="28"/>
          <w:bdr w:val="none" w:sz="0" w:space="0" w:color="auto"/>
        </w:rPr>
        <w:t>种诠释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在那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绩单</w:t>
      </w:r>
      <w:r>
        <w:rPr>
          <w:rFonts w:ascii="宋体" w:eastAsia="宋体" w:hAnsi="MS Mincho" w:cs="宋体"/>
          <w:sz w:val="28"/>
          <w:bdr w:val="none" w:sz="0" w:space="0" w:color="auto"/>
        </w:rPr>
        <w:t>上，我可以看</w:t>
      </w:r>
      <w:r>
        <w:rPr>
          <w:rFonts w:ascii="宋体" w:eastAsia="宋体" w:hAnsi="SimSun" w:cs="宋体"/>
          <w:sz w:val="28"/>
          <w:bdr w:val="none" w:sz="0" w:space="0" w:color="auto"/>
        </w:rPr>
        <w:t>见亲</w:t>
      </w:r>
      <w:r>
        <w:rPr>
          <w:rFonts w:ascii="宋体" w:eastAsia="宋体" w:hAnsi="MS Mincho" w:cs="宋体"/>
          <w:sz w:val="28"/>
          <w:bdr w:val="none" w:sz="0" w:space="0" w:color="auto"/>
        </w:rPr>
        <w:t>人欣慰的笑</w:t>
      </w:r>
      <w:r>
        <w:rPr>
          <w:rFonts w:ascii="宋体" w:eastAsia="宋体" w:cs="宋体"/>
          <w:sz w:val="28"/>
          <w:bdr w:val="none" w:sz="0" w:space="0" w:color="auto"/>
        </w:rPr>
        <w:t>――</w:t>
      </w:r>
      <w:r>
        <w:rPr>
          <w:rFonts w:ascii="宋体" w:eastAsia="宋体" w:hAnsi="MS Mincho" w:cs="宋体"/>
          <w:sz w:val="28"/>
          <w:bdr w:val="none" w:sz="0" w:space="0" w:color="auto"/>
        </w:rPr>
        <w:t>那是一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付出后收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的喜悦，是</w:t>
      </w:r>
      <w:r>
        <w:rPr>
          <w:rFonts w:ascii="宋体" w:eastAsia="宋体" w:hAnsi="SimSun" w:cs="宋体"/>
          <w:sz w:val="28"/>
          <w:bdr w:val="none" w:sz="0" w:space="0" w:color="auto"/>
        </w:rPr>
        <w:t>对忧劳</w:t>
      </w:r>
      <w:r>
        <w:rPr>
          <w:rFonts w:ascii="宋体" w:eastAsia="宋体" w:hAnsi="MS Mincho" w:cs="宋体"/>
          <w:sz w:val="28"/>
          <w:bdr w:val="none" w:sz="0" w:space="0" w:color="auto"/>
        </w:rPr>
        <w:t>愁苦的一</w:t>
      </w:r>
      <w:r>
        <w:rPr>
          <w:rFonts w:ascii="宋体" w:eastAsia="宋体" w:hAnsi="SimSun" w:cs="宋体"/>
          <w:sz w:val="28"/>
          <w:bdr w:val="none" w:sz="0" w:space="0" w:color="auto"/>
        </w:rPr>
        <w:t>种抚</w:t>
      </w:r>
      <w:r>
        <w:rPr>
          <w:rFonts w:ascii="宋体" w:eastAsia="宋体" w:hAnsi="MS Mincho" w:cs="宋体"/>
          <w:sz w:val="28"/>
          <w:bdr w:val="none" w:sz="0" w:space="0" w:color="auto"/>
        </w:rPr>
        <w:t>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之后，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，一直</w:t>
      </w:r>
      <w:r>
        <w:rPr>
          <w:rFonts w:ascii="宋体" w:eastAsia="宋体" w:hAnsi="SimSun" w:cs="宋体"/>
          <w:sz w:val="28"/>
          <w:bdr w:val="none" w:sz="0" w:space="0" w:color="auto"/>
        </w:rPr>
        <w:t>酝酿</w:t>
      </w:r>
      <w:r>
        <w:rPr>
          <w:rFonts w:ascii="宋体" w:eastAsia="宋体" w:hAnsi="MS Mincho" w:cs="宋体"/>
          <w:sz w:val="28"/>
          <w:bdr w:val="none" w:sz="0" w:space="0" w:color="auto"/>
        </w:rPr>
        <w:t>，包含着感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的泪，欣喜的笑，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写了一段平淡而真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的美</w:t>
      </w:r>
      <w:r>
        <w:rPr>
          <w:rFonts w:ascii="宋体" w:eastAsia="宋体" w:cs="宋体"/>
          <w:sz w:val="28"/>
          <w:bdr w:val="none" w:sz="0" w:space="0" w:color="auto"/>
        </w:rPr>
        <w:t>――</w:t>
      </w:r>
      <w:r>
        <w:rPr>
          <w:rFonts w:ascii="宋体" w:eastAsia="宋体" w:hAnsi="MS Mincho" w:cs="宋体"/>
          <w:sz w:val="28"/>
          <w:bdr w:val="none" w:sz="0" w:space="0" w:color="auto"/>
        </w:rPr>
        <w:t>那是最真切而</w:t>
      </w:r>
      <w:r>
        <w:rPr>
          <w:rFonts w:ascii="宋体" w:eastAsia="宋体" w:hAnsi="SimSun" w:cs="宋体"/>
          <w:sz w:val="28"/>
          <w:bdr w:val="none" w:sz="0" w:space="0" w:color="auto"/>
        </w:rPr>
        <w:t>热诚</w:t>
      </w:r>
      <w:r>
        <w:rPr>
          <w:rFonts w:ascii="宋体" w:eastAsia="宋体" w:hAnsi="MS Mincho" w:cs="宋体"/>
          <w:sz w:val="28"/>
          <w:bdr w:val="none" w:sz="0" w:space="0" w:color="auto"/>
        </w:rPr>
        <w:t>的情感，那便是感恩。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迹，</w:t>
      </w:r>
      <w:r>
        <w:rPr>
          <w:rFonts w:ascii="宋体" w:eastAsia="宋体" w:hAnsi="SimSun" w:cs="宋体"/>
          <w:sz w:val="28"/>
          <w:bdr w:val="none" w:sz="0" w:space="0" w:color="auto"/>
        </w:rPr>
        <w:t>辗过</w:t>
      </w:r>
      <w:r>
        <w:rPr>
          <w:rFonts w:ascii="宋体" w:eastAsia="宋体" w:hAnsi="MS Mincho" w:cs="宋体"/>
          <w:sz w:val="28"/>
          <w:bdr w:val="none" w:sz="0" w:space="0" w:color="auto"/>
        </w:rPr>
        <w:t>了一个又一个春秋。草野的花儿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了又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，草儿枯了又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，那奔</w:t>
      </w:r>
      <w:r>
        <w:rPr>
          <w:rFonts w:ascii="宋体" w:eastAsia="宋体" w:hAnsi="SimSun" w:cs="宋体"/>
          <w:sz w:val="28"/>
          <w:bdr w:val="none" w:sz="0" w:space="0" w:color="auto"/>
        </w:rPr>
        <w:t>驰</w:t>
      </w:r>
      <w:r>
        <w:rPr>
          <w:rFonts w:ascii="宋体" w:eastAsia="宋体" w:hAnsi="MS Mincho" w:cs="宋体"/>
          <w:sz w:val="28"/>
          <w:bdr w:val="none" w:sz="0" w:space="0" w:color="auto"/>
        </w:rPr>
        <w:t>在草地上的少年也逐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寻觅</w:t>
      </w:r>
      <w:r>
        <w:rPr>
          <w:rFonts w:ascii="宋体" w:eastAsia="宋体" w:hAnsi="MS Mincho" w:cs="宋体"/>
          <w:sz w:val="28"/>
          <w:bdr w:val="none" w:sz="0" w:space="0" w:color="auto"/>
        </w:rPr>
        <w:t>另一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。他体会了。那是一段灰色的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，是一段没有感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的日子。有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候，上帝像一个</w:t>
      </w:r>
      <w:r>
        <w:rPr>
          <w:rFonts w:ascii="宋体" w:eastAsia="宋体" w:hAnsi="SimSun" w:cs="宋体"/>
          <w:sz w:val="28"/>
          <w:bdr w:val="none" w:sz="0" w:space="0" w:color="auto"/>
        </w:rPr>
        <w:t>爱开</w:t>
      </w:r>
      <w:r>
        <w:rPr>
          <w:rFonts w:ascii="宋体" w:eastAsia="宋体" w:hAnsi="MS Mincho" w:cs="宋体"/>
          <w:sz w:val="28"/>
          <w:bdr w:val="none" w:sz="0" w:space="0" w:color="auto"/>
        </w:rPr>
        <w:t>玩笑的小孩。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嬉笑吵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的同学，一起哭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笑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的朋友，在一个异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的夏日陌生。那一次次行同陌路的擦肩而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，那无端的冷漠掩埋了善意的微笑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只是因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一些朦</w:t>
      </w:r>
      <w:r>
        <w:rPr>
          <w:rFonts w:ascii="宋体" w:eastAsia="宋体" w:hAnsi="SimSun" w:cs="宋体"/>
          <w:sz w:val="28"/>
          <w:bdr w:val="none" w:sz="0" w:space="0" w:color="auto"/>
        </w:rPr>
        <w:t>胧</w:t>
      </w:r>
      <w:r>
        <w:rPr>
          <w:rFonts w:ascii="宋体" w:eastAsia="宋体" w:hAnsi="MS Mincho" w:cs="宋体"/>
          <w:sz w:val="28"/>
          <w:bdr w:val="none" w:sz="0" w:space="0" w:color="auto"/>
        </w:rPr>
        <w:t>的意念。曾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如何，都不要后悔。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但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究</w:t>
      </w:r>
      <w:r>
        <w:rPr>
          <w:rFonts w:ascii="宋体" w:eastAsia="宋体" w:hAnsi="SimSun" w:cs="宋体"/>
          <w:sz w:val="28"/>
          <w:bdr w:val="none" w:sz="0" w:space="0" w:color="auto"/>
        </w:rPr>
        <w:t>躲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命运的捉弄。突然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那原本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的生活，一点一点湮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；旧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笑，消失在天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。没有感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的背后，是深不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底的黑暗与</w:t>
      </w:r>
      <w:r>
        <w:rPr>
          <w:rFonts w:ascii="宋体" w:eastAsia="宋体" w:hAnsi="SimSun" w:cs="宋体"/>
          <w:sz w:val="28"/>
          <w:bdr w:val="none" w:sz="0" w:space="0" w:color="auto"/>
        </w:rPr>
        <w:t>毁灭</w:t>
      </w:r>
      <w:r>
        <w:rPr>
          <w:rFonts w:ascii="宋体" w:eastAsia="宋体" w:hAnsi="MS Mincho" w:cs="宋体"/>
          <w:sz w:val="28"/>
          <w:bdr w:val="none" w:sz="0" w:space="0" w:color="auto"/>
        </w:rPr>
        <w:t>。回望那段年少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狂的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去，我悔悟了：感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，一旦</w:t>
      </w:r>
      <w:r>
        <w:rPr>
          <w:rFonts w:ascii="宋体" w:eastAsia="宋体" w:hAnsi="SimSun" w:cs="宋体"/>
          <w:sz w:val="28"/>
          <w:bdr w:val="none" w:sz="0" w:space="0" w:color="auto"/>
        </w:rPr>
        <w:t>错过</w:t>
      </w:r>
      <w:r>
        <w:rPr>
          <w:rFonts w:ascii="宋体" w:eastAsia="宋体" w:hAnsi="MS Mincho" w:cs="宋体"/>
          <w:sz w:val="28"/>
          <w:bdr w:val="none" w:sz="0" w:space="0" w:color="auto"/>
        </w:rPr>
        <w:t>，便成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无法弥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生命的一段空白。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了一道又一道的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迹。那平原的花草，在自然的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抱中，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放零落。而今却依旧芬芳。成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的我，演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着自己的生活。接触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的社会，逐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的，我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：生活可以很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。做任何事，我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都不需要理由，不知道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果。那些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划，那些思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，都是多余。然后，我学着微笑，用微笑</w:t>
      </w:r>
      <w:r>
        <w:rPr>
          <w:rFonts w:ascii="宋体" w:eastAsia="宋体" w:hAnsi="SimSun" w:cs="宋体"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sz w:val="28"/>
          <w:bdr w:val="none" w:sz="0" w:space="0" w:color="auto"/>
        </w:rPr>
        <w:t>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口，用微笑接受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一分恩德。我会安静地望着星空任</w:t>
      </w:r>
      <w:r>
        <w:rPr>
          <w:rFonts w:ascii="宋体" w:eastAsia="宋体" w:hAnsi="SimSun" w:cs="宋体"/>
          <w:sz w:val="28"/>
          <w:bdr w:val="none" w:sz="0" w:space="0" w:color="auto"/>
        </w:rPr>
        <w:t>晚风</w:t>
      </w:r>
      <w:r>
        <w:rPr>
          <w:rFonts w:ascii="宋体" w:eastAsia="宋体" w:hAnsi="MS Mincho" w:cs="宋体"/>
          <w:sz w:val="28"/>
          <w:bdr w:val="none" w:sz="0" w:space="0" w:color="auto"/>
        </w:rPr>
        <w:t>吹拂。感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寂寞也是朋友。我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着挽回什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那个叫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感恩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深沉的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罪感。我也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着重新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始生活，因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我相信一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星的</w:t>
      </w:r>
      <w:r>
        <w:rPr>
          <w:rFonts w:ascii="宋体" w:eastAsia="宋体" w:hAnsi="SimSun" w:cs="宋体"/>
          <w:sz w:val="28"/>
          <w:bdr w:val="none" w:sz="0" w:space="0" w:color="auto"/>
        </w:rPr>
        <w:t>陨</w:t>
      </w:r>
      <w:r>
        <w:rPr>
          <w:rFonts w:ascii="宋体" w:eastAsia="宋体" w:hAnsi="MS Mincho" w:cs="宋体"/>
          <w:sz w:val="28"/>
          <w:bdr w:val="none" w:sz="0" w:space="0" w:color="auto"/>
        </w:rPr>
        <w:t>落，不会黯淡夜空的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；一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花的凋零，不会荒</w:t>
      </w:r>
      <w:r>
        <w:rPr>
          <w:rFonts w:ascii="宋体" w:eastAsia="宋体" w:hAnsi="SimSun" w:cs="宋体"/>
          <w:sz w:val="28"/>
          <w:bdr w:val="none" w:sz="0" w:space="0" w:color="auto"/>
        </w:rPr>
        <w:t>芜</w:t>
      </w:r>
      <w:r>
        <w:rPr>
          <w:rFonts w:ascii="宋体" w:eastAsia="宋体" w:hAnsi="MS Mincho" w:cs="宋体"/>
          <w:sz w:val="28"/>
          <w:bdr w:val="none" w:sz="0" w:space="0" w:color="auto"/>
        </w:rPr>
        <w:t>整个春天；来去匆匆的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，不会在乎平凡的我，我只有享受我得到的所有，</w:t>
      </w:r>
      <w:r>
        <w:rPr>
          <w:rFonts w:ascii="宋体" w:eastAsia="宋体" w:hAnsi="SimSun" w:cs="宋体"/>
          <w:sz w:val="28"/>
          <w:bdr w:val="none" w:sz="0" w:space="0" w:color="auto"/>
        </w:rPr>
        <w:t>缅怀过</w:t>
      </w:r>
      <w:r>
        <w:rPr>
          <w:rFonts w:ascii="宋体" w:eastAsia="宋体" w:hAnsi="MS Mincho" w:cs="宋体"/>
          <w:sz w:val="28"/>
          <w:bdr w:val="none" w:sz="0" w:space="0" w:color="auto"/>
        </w:rPr>
        <w:t>去的感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，接受惆</w:t>
      </w:r>
      <w:r>
        <w:rPr>
          <w:rFonts w:ascii="宋体" w:eastAsia="宋体" w:hAnsi="SimSun" w:cs="宋体"/>
          <w:sz w:val="28"/>
          <w:bdr w:val="none" w:sz="0" w:space="0" w:color="auto"/>
        </w:rPr>
        <w:t>怅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在。然后，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生活，快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的，失意的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不像是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演稿，倒像一段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，一段回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。我只是微笑：生活，本是一段无止境的回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。那往昔的感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，而今的迷惘，未来的憧憬，都会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，留下永不磨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迹。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大家好！今天和大家聊的是一些很感人的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，可能会有些煽情，希望大家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持住，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掉眼泪啊！好了，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个玩笑，回到正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都有自己的母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，我相信在座的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一个人也都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不同的方式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自己的孩子，最近看到一个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的故事很感人，想和大家</w:t>
      </w:r>
      <w:r>
        <w:rPr>
          <w:rFonts w:ascii="宋体" w:eastAsia="宋体" w:hAnsi="SimSun" w:cs="宋体"/>
          <w:sz w:val="28"/>
          <w:bdr w:val="none" w:sz="0" w:space="0" w:color="auto"/>
        </w:rPr>
        <w:t>讲讲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的名字是</w:t>
      </w:r>
      <w:r>
        <w:rPr>
          <w:rFonts w:ascii="宋体" w:eastAsia="宋体" w:hAnsi="SimSun" w:cs="宋体"/>
          <w:sz w:val="28"/>
          <w:bdr w:val="none" w:sz="0" w:space="0" w:color="auto"/>
        </w:rPr>
        <w:t>罗</w:t>
      </w:r>
      <w:r>
        <w:rPr>
          <w:rFonts w:ascii="宋体" w:eastAsia="宋体" w:hAnsi="MS Mincho" w:cs="宋体"/>
          <w:sz w:val="28"/>
          <w:bdr w:val="none" w:sz="0" w:space="0" w:color="auto"/>
        </w:rPr>
        <w:t>南英。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她是青海省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高店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河</w:t>
      </w:r>
      <w:r>
        <w:rPr>
          <w:rFonts w:ascii="宋体" w:eastAsia="宋体" w:hAnsi="SimSun" w:cs="宋体"/>
          <w:sz w:val="28"/>
          <w:bdr w:val="none" w:sz="0" w:space="0" w:color="auto"/>
        </w:rPr>
        <w:t>滩</w:t>
      </w:r>
      <w:r>
        <w:rPr>
          <w:rFonts w:ascii="宋体" w:eastAsia="宋体" w:hAnsi="MS Mincho" w:cs="宋体"/>
          <w:sz w:val="28"/>
          <w:bdr w:val="none" w:sz="0" w:space="0" w:color="auto"/>
        </w:rPr>
        <w:t>寨中心学校八年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，生命的年</w:t>
      </w:r>
      <w:r>
        <w:rPr>
          <w:rFonts w:ascii="宋体" w:eastAsia="宋体" w:hAnsi="SimSun" w:cs="宋体"/>
          <w:sz w:val="28"/>
          <w:bdr w:val="none" w:sz="0" w:space="0" w:color="auto"/>
        </w:rPr>
        <w:t>轮刚刚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29</w:t>
      </w:r>
      <w:r>
        <w:rPr>
          <w:rFonts w:ascii="宋体" w:eastAsia="宋体" w:hAnsi="MS Mincho" w:cs="宋体"/>
          <w:sz w:val="28"/>
          <w:bdr w:val="none" w:sz="0" w:space="0" w:color="auto"/>
        </w:rPr>
        <w:t>圈，就不幸患上了白血玻今年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月，她和丈夫一起来到宁波治玻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庆</w:t>
      </w:r>
      <w:r>
        <w:rPr>
          <w:rFonts w:ascii="宋体" w:eastAsia="宋体" w:hAnsi="MS Mincho" w:cs="宋体"/>
          <w:sz w:val="28"/>
          <w:bdr w:val="none" w:sz="0" w:space="0" w:color="auto"/>
        </w:rPr>
        <w:t>幸的是，</w:t>
      </w:r>
      <w:r>
        <w:rPr>
          <w:rFonts w:ascii="宋体" w:eastAsia="宋体" w:hAnsi="SimSun" w:cs="宋体"/>
          <w:sz w:val="28"/>
          <w:bdr w:val="none" w:sz="0" w:space="0" w:color="auto"/>
        </w:rPr>
        <w:t>罗</w:t>
      </w:r>
      <w:r>
        <w:rPr>
          <w:rFonts w:ascii="宋体" w:eastAsia="宋体" w:hAnsi="MS Mincho" w:cs="宋体"/>
          <w:sz w:val="28"/>
          <w:bdr w:val="none" w:sz="0" w:space="0" w:color="auto"/>
        </w:rPr>
        <w:t>南英很快被医院告知找到了骨髓配型，她的病有治了。然而，将近</w:t>
      </w:r>
      <w:r>
        <w:rPr>
          <w:rFonts w:ascii="宋体" w:eastAsia="宋体" w:cs="宋体"/>
          <w:sz w:val="28"/>
          <w:bdr w:val="none" w:sz="0" w:space="0" w:color="auto"/>
        </w:rPr>
        <w:t>60</w:t>
      </w:r>
      <w:r>
        <w:rPr>
          <w:rFonts w:ascii="宋体" w:eastAsia="宋体" w:hAnsi="MS Mincho" w:cs="宋体"/>
          <w:sz w:val="28"/>
          <w:bdr w:val="none" w:sz="0" w:space="0" w:color="auto"/>
        </w:rPr>
        <w:t>万元的治</w:t>
      </w:r>
      <w:r>
        <w:rPr>
          <w:rFonts w:ascii="宋体" w:eastAsia="宋体" w:hAnsi="SimSun" w:cs="宋体"/>
          <w:sz w:val="28"/>
          <w:bdr w:val="none" w:sz="0" w:space="0" w:color="auto"/>
        </w:rPr>
        <w:t>疗费</w:t>
      </w:r>
      <w:r>
        <w:rPr>
          <w:rFonts w:ascii="宋体" w:eastAsia="宋体" w:hAnsi="MS Mincho" w:cs="宋体"/>
          <w:sz w:val="28"/>
          <w:bdr w:val="none" w:sz="0" w:space="0" w:color="auto"/>
        </w:rPr>
        <w:t>却一下子封死了她的生命之路。无数个</w:t>
      </w:r>
      <w:r>
        <w:rPr>
          <w:rFonts w:ascii="宋体" w:eastAsia="宋体" w:hAnsi="SimSun" w:cs="宋体"/>
          <w:sz w:val="28"/>
          <w:bdr w:val="none" w:sz="0" w:space="0" w:color="auto"/>
        </w:rPr>
        <w:t>辗转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侧</w:t>
      </w:r>
      <w:r>
        <w:rPr>
          <w:rFonts w:ascii="宋体" w:eastAsia="宋体" w:hAnsi="MS Mincho" w:cs="宋体"/>
          <w:sz w:val="28"/>
          <w:bdr w:val="none" w:sz="0" w:space="0" w:color="auto"/>
        </w:rPr>
        <w:t>的不眠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夜之后，</w:t>
      </w:r>
      <w:r>
        <w:rPr>
          <w:rFonts w:ascii="宋体" w:eastAsia="宋体" w:hAnsi="SimSun" w:cs="宋体"/>
          <w:sz w:val="28"/>
          <w:bdr w:val="none" w:sz="0" w:space="0" w:color="auto"/>
        </w:rPr>
        <w:t>罗</w:t>
      </w:r>
      <w:r>
        <w:rPr>
          <w:rFonts w:ascii="宋体" w:eastAsia="宋体" w:hAnsi="MS Mincho" w:cs="宋体"/>
          <w:sz w:val="28"/>
          <w:bdr w:val="none" w:sz="0" w:space="0" w:color="auto"/>
        </w:rPr>
        <w:t>南英无奈地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了放弃。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刚强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罗</w:t>
      </w:r>
      <w:r>
        <w:rPr>
          <w:rFonts w:ascii="宋体" w:eastAsia="宋体" w:hAnsi="MS Mincho" w:cs="宋体"/>
          <w:sz w:val="28"/>
          <w:bdr w:val="none" w:sz="0" w:space="0" w:color="auto"/>
        </w:rPr>
        <w:t>南英要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的儿子留下她的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。于是，</w:t>
      </w:r>
      <w:r>
        <w:rPr>
          <w:rFonts w:ascii="宋体" w:eastAsia="宋体" w:hAnsi="SimSun" w:cs="宋体"/>
          <w:sz w:val="28"/>
          <w:bdr w:val="none" w:sz="0" w:space="0" w:color="auto"/>
        </w:rPr>
        <w:t>罗</w:t>
      </w:r>
      <w:r>
        <w:rPr>
          <w:rFonts w:ascii="宋体" w:eastAsia="宋体" w:hAnsi="MS Mincho" w:cs="宋体"/>
          <w:sz w:val="28"/>
          <w:bdr w:val="none" w:sz="0" w:space="0" w:color="auto"/>
        </w:rPr>
        <w:t>南英把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儿子的思念和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凝聚到笔端，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儿子写信。我在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里有几封她的信。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鹏鹏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当你能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独立看懂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封信的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你了。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在咿呀学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的你才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不幸得了白血病，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不能陪你很久了，可是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希望和你在晨曦里、在</w:t>
      </w:r>
      <w:r>
        <w:rPr>
          <w:rFonts w:ascii="宋体" w:eastAsia="宋体" w:hAnsi="SimSun" w:cs="宋体"/>
          <w:sz w:val="28"/>
          <w:bdr w:val="none" w:sz="0" w:space="0" w:color="auto"/>
        </w:rPr>
        <w:t>晚风</w:t>
      </w:r>
      <w:r>
        <w:rPr>
          <w:rFonts w:ascii="宋体" w:eastAsia="宋体" w:hAnsi="MS Mincho" w:cs="宋体"/>
          <w:sz w:val="28"/>
          <w:bdr w:val="none" w:sz="0" w:space="0" w:color="auto"/>
        </w:rPr>
        <w:t>中嬉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玩耍，看着你无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啊！可以看着你去上学，可以看你平平安安地回来，可以在你高</w:t>
      </w:r>
      <w:r>
        <w:rPr>
          <w:rFonts w:ascii="宋体" w:eastAsia="宋体" w:hAnsi="SimSun" w:cs="宋体"/>
          <w:sz w:val="28"/>
          <w:bdr w:val="none" w:sz="0" w:space="0" w:color="auto"/>
        </w:rPr>
        <w:t>兴时</w:t>
      </w:r>
      <w:r>
        <w:rPr>
          <w:rFonts w:ascii="宋体" w:eastAsia="宋体" w:hAnsi="MS Mincho" w:cs="宋体"/>
          <w:sz w:val="28"/>
          <w:bdr w:val="none" w:sz="0" w:space="0" w:color="auto"/>
        </w:rPr>
        <w:t>陪你笑，可以在你</w:t>
      </w:r>
      <w:r>
        <w:rPr>
          <w:rFonts w:ascii="宋体" w:eastAsia="宋体" w:hAnsi="SimSun" w:cs="宋体"/>
          <w:sz w:val="28"/>
          <w:bdr w:val="none" w:sz="0" w:space="0" w:color="auto"/>
        </w:rPr>
        <w:t>难过时</w:t>
      </w:r>
      <w:r>
        <w:rPr>
          <w:rFonts w:ascii="宋体" w:eastAsia="宋体" w:hAnsi="MS Mincho" w:cs="宋体"/>
          <w:sz w:val="28"/>
          <w:bdr w:val="none" w:sz="0" w:space="0" w:color="auto"/>
        </w:rPr>
        <w:t>替你擦眼泪，可是，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不能啊，孩子！当你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封信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是你十周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的生日了，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祝你生日快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妈妈对</w:t>
      </w:r>
      <w:r>
        <w:rPr>
          <w:rFonts w:ascii="宋体" w:eastAsia="宋体" w:hAnsi="MS Mincho" w:cs="宋体"/>
          <w:sz w:val="28"/>
          <w:bdr w:val="none" w:sz="0" w:space="0" w:color="auto"/>
        </w:rPr>
        <w:t>不起你，在你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年幼的年候就要离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你。但是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会写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多信留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你，在你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个生日到来的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爸爸</w:t>
      </w:r>
      <w:r>
        <w:rPr>
          <w:rFonts w:ascii="宋体" w:eastAsia="宋体" w:hAnsi="SimSun" w:cs="宋体"/>
          <w:sz w:val="28"/>
          <w:bdr w:val="none" w:sz="0" w:space="0" w:color="auto"/>
        </w:rPr>
        <w:t>读给</w:t>
      </w:r>
      <w:r>
        <w:rPr>
          <w:rFonts w:ascii="宋体" w:eastAsia="宋体" w:hAnsi="MS Mincho" w:cs="宋体"/>
          <w:sz w:val="28"/>
          <w:bdr w:val="none" w:sz="0" w:space="0" w:color="auto"/>
        </w:rPr>
        <w:t>你听，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字以后你也可以自己看。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已是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阳两隔，但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会在天上看着</w:t>
      </w:r>
      <w:r>
        <w:rPr>
          <w:rFonts w:ascii="宋体" w:eastAsia="宋体" w:hAnsi="SimSun" w:cs="宋体"/>
          <w:sz w:val="28"/>
          <w:bdr w:val="none" w:sz="0" w:space="0" w:color="auto"/>
        </w:rPr>
        <w:t>鹏</w:t>
      </w:r>
      <w:r>
        <w:rPr>
          <w:rFonts w:ascii="宋体" w:eastAsia="宋体" w:hAnsi="MS Mincho" w:cs="宋体"/>
          <w:sz w:val="28"/>
          <w:bdr w:val="none" w:sz="0" w:space="0" w:color="auto"/>
        </w:rPr>
        <w:t>儿一天天一年年快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、健康在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鹏鹏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的孩子，今天是你二十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的生日，你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你！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得白血病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，你才三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得了如此凶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的病，尽管可以做手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竟凶多吉少，</w:t>
      </w:r>
      <w:r>
        <w:rPr>
          <w:rFonts w:ascii="宋体" w:eastAsia="宋体" w:hAnsi="SimSun" w:cs="宋体"/>
          <w:sz w:val="28"/>
          <w:bdr w:val="none" w:sz="0" w:space="0" w:color="auto"/>
        </w:rPr>
        <w:t>风险</w:t>
      </w:r>
      <w:r>
        <w:rPr>
          <w:rFonts w:ascii="宋体" w:eastAsia="宋体" w:hAnsi="MS Mincho" w:cs="宋体"/>
          <w:sz w:val="28"/>
          <w:bdr w:val="none" w:sz="0" w:space="0" w:color="auto"/>
        </w:rPr>
        <w:t>大而又需要巨</w:t>
      </w:r>
      <w:r>
        <w:rPr>
          <w:rFonts w:ascii="宋体" w:eastAsia="宋体" w:hAnsi="SimSun" w:cs="宋体"/>
          <w:sz w:val="28"/>
          <w:bdr w:val="none" w:sz="0" w:space="0" w:color="auto"/>
        </w:rPr>
        <w:t>额费</w:t>
      </w:r>
      <w:r>
        <w:rPr>
          <w:rFonts w:ascii="宋体" w:eastAsia="宋体" w:hAnsi="MS Mincho" w:cs="宋体"/>
          <w:sz w:val="28"/>
          <w:bdr w:val="none" w:sz="0" w:space="0" w:color="auto"/>
        </w:rPr>
        <w:t>用，是足以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几家人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荡产</w:t>
      </w:r>
      <w:r>
        <w:rPr>
          <w:rFonts w:ascii="宋体" w:eastAsia="宋体" w:hAnsi="MS Mincho" w:cs="宋体"/>
          <w:sz w:val="28"/>
          <w:bdr w:val="none" w:sz="0" w:space="0" w:color="auto"/>
        </w:rPr>
        <w:t>的。所以，我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了放弃。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希望多年之后，</w:t>
      </w:r>
      <w:r>
        <w:rPr>
          <w:rFonts w:ascii="宋体" w:eastAsia="宋体" w:hAnsi="SimSun" w:cs="宋体"/>
          <w:sz w:val="28"/>
          <w:bdr w:val="none" w:sz="0" w:space="0" w:color="auto"/>
        </w:rPr>
        <w:t>鹏</w:t>
      </w:r>
      <w:r>
        <w:rPr>
          <w:rFonts w:ascii="宋体" w:eastAsia="宋体" w:hAnsi="MS Mincho" w:cs="宋体"/>
          <w:sz w:val="28"/>
          <w:bdr w:val="none" w:sz="0" w:space="0" w:color="auto"/>
        </w:rPr>
        <w:t>儿能理解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期中的苦衷！要怨，只能怨噩梦来得如此突然！可是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决意要将真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你理解并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地面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生活！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孩子，但愿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能跨越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空的界限，把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的殷殷</w:t>
      </w:r>
      <w:r>
        <w:rPr>
          <w:rFonts w:ascii="宋体" w:eastAsia="宋体" w:hAnsi="SimSun" w:cs="宋体"/>
          <w:sz w:val="28"/>
          <w:bdr w:val="none" w:sz="0" w:space="0" w:color="auto"/>
        </w:rPr>
        <w:t>关怀传递</w:t>
      </w:r>
      <w:r>
        <w:rPr>
          <w:rFonts w:ascii="宋体" w:eastAsia="宋体" w:hAnsi="MS Mincho" w:cs="宋体"/>
          <w:sz w:val="28"/>
          <w:bdr w:val="none" w:sz="0" w:space="0" w:color="auto"/>
        </w:rPr>
        <w:t>到你的身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年年</w:t>
      </w:r>
      <w:r>
        <w:rPr>
          <w:rFonts w:ascii="宋体" w:eastAsia="宋体" w:hAnsi="SimSun" w:cs="宋体"/>
          <w:sz w:val="28"/>
          <w:bdr w:val="none" w:sz="0" w:space="0" w:color="auto"/>
        </w:rPr>
        <w:t>岁岁</w:t>
      </w:r>
      <w:r>
        <w:rPr>
          <w:rFonts w:ascii="宋体" w:eastAsia="宋体" w:hAnsi="MS Mincho" w:cs="宋体"/>
          <w:sz w:val="28"/>
          <w:bdr w:val="none" w:sz="0" w:space="0" w:color="auto"/>
        </w:rPr>
        <w:t>，花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花落，世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万象</w:t>
      </w:r>
      <w:r>
        <w:rPr>
          <w:rFonts w:ascii="宋体" w:eastAsia="宋体" w:hAnsi="SimSun" w:cs="宋体"/>
          <w:sz w:val="28"/>
          <w:bdr w:val="none" w:sz="0" w:space="0" w:color="auto"/>
        </w:rPr>
        <w:t>纷</w:t>
      </w:r>
      <w:r>
        <w:rPr>
          <w:rFonts w:ascii="宋体" w:eastAsia="宋体" w:hAnsi="MS Mincho" w:cs="宋体"/>
          <w:sz w:val="28"/>
          <w:bdr w:val="none" w:sz="0" w:space="0" w:color="auto"/>
        </w:rPr>
        <w:t>繁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迁，惟一不会改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的，是真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！深深母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引来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心如潮。一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，信件、捐款像雪片般</w:t>
      </w:r>
      <w:r>
        <w:rPr>
          <w:rFonts w:ascii="宋体" w:eastAsia="宋体" w:hAnsi="SimSun" w:cs="宋体"/>
          <w:sz w:val="28"/>
          <w:bdr w:val="none" w:sz="0" w:space="0" w:color="auto"/>
        </w:rPr>
        <w:t>飞进罗</w:t>
      </w:r>
      <w:r>
        <w:rPr>
          <w:rFonts w:ascii="宋体" w:eastAsia="宋体" w:hAnsi="MS Mincho" w:cs="宋体"/>
          <w:sz w:val="28"/>
          <w:bdr w:val="none" w:sz="0" w:space="0" w:color="auto"/>
        </w:rPr>
        <w:t>南英的病房，一个个、一家家、一群群慰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，看望她的素不相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来了鼓励和祝福，也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来了新生的希望。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我相信所有有感情的人都会被</w:t>
      </w:r>
      <w:r>
        <w:rPr>
          <w:rFonts w:ascii="宋体" w:eastAsia="宋体" w:hAnsi="SimSun" w:cs="宋体"/>
          <w:sz w:val="28"/>
          <w:bdr w:val="none" w:sz="0" w:space="0" w:color="auto"/>
        </w:rPr>
        <w:t>罗妈妈</w:t>
      </w:r>
      <w:r>
        <w:rPr>
          <w:rFonts w:ascii="宋体" w:eastAsia="宋体" w:hAnsi="MS Mincho" w:cs="宋体"/>
          <w:sz w:val="28"/>
          <w:bdr w:val="none" w:sz="0" w:space="0" w:color="auto"/>
        </w:rPr>
        <w:t>所感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不能被世人</w:t>
      </w:r>
      <w:r>
        <w:rPr>
          <w:rFonts w:ascii="宋体" w:eastAsia="宋体" w:hAnsi="SimSun" w:cs="宋体"/>
          <w:sz w:val="28"/>
          <w:bdr w:val="none" w:sz="0" w:space="0" w:color="auto"/>
        </w:rPr>
        <w:t>传颂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赞扬</w:t>
      </w:r>
      <w:r>
        <w:rPr>
          <w:rFonts w:ascii="宋体" w:eastAsia="宋体" w:hAnsi="MS Mincho" w:cs="宋体"/>
          <w:sz w:val="28"/>
          <w:bdr w:val="none" w:sz="0" w:space="0" w:color="auto"/>
        </w:rPr>
        <w:t>，但是她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心目中一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是天下最好的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心目中永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可以放弃生命，但不能放弃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在生活中，有句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，当我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出口的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候，那便是生命的火花。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如果可以，我愿作黑色染料，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你被粉染白的</w:t>
      </w:r>
      <w:r>
        <w:rPr>
          <w:rFonts w:ascii="宋体" w:eastAsia="宋体" w:hAnsi="SimSun" w:cs="宋体"/>
          <w:sz w:val="28"/>
          <w:bdr w:val="none" w:sz="0" w:space="0" w:color="auto"/>
        </w:rPr>
        <w:t>头发</w:t>
      </w:r>
      <w:r>
        <w:rPr>
          <w:rFonts w:ascii="宋体" w:eastAsia="宋体" w:hAnsi="MS Mincho" w:cs="宋体"/>
          <w:sz w:val="28"/>
          <w:bdr w:val="none" w:sz="0" w:space="0" w:color="auto"/>
        </w:rPr>
        <w:t>再一次</w:t>
      </w:r>
      <w:r>
        <w:rPr>
          <w:rFonts w:ascii="宋体" w:eastAsia="宋体" w:hAnsi="SimSun" w:cs="宋体"/>
          <w:sz w:val="28"/>
          <w:bdr w:val="none" w:sz="0" w:space="0" w:color="auto"/>
        </w:rPr>
        <w:t>乌</w:t>
      </w:r>
      <w:r>
        <w:rPr>
          <w:rFonts w:ascii="宋体" w:eastAsia="宋体" w:hAnsi="MS Mincho" w:cs="宋体"/>
          <w:sz w:val="28"/>
          <w:bdr w:val="none" w:sz="0" w:space="0" w:color="auto"/>
        </w:rPr>
        <w:t>黑</w:t>
      </w:r>
      <w:r>
        <w:rPr>
          <w:rFonts w:ascii="宋体" w:eastAsia="宋体" w:hAnsi="SimSun" w:cs="宋体"/>
          <w:sz w:val="28"/>
          <w:bdr w:val="none" w:sz="0" w:space="0" w:color="auto"/>
        </w:rPr>
        <w:t>润泽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如果可以，我愿作胭脂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粉，将你被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月划出的道道</w:t>
      </w:r>
      <w:r>
        <w:rPr>
          <w:rFonts w:ascii="宋体" w:eastAsia="宋体" w:hAnsi="SimSun" w:cs="宋体"/>
          <w:sz w:val="28"/>
          <w:bdr w:val="none" w:sz="0" w:space="0" w:color="auto"/>
        </w:rPr>
        <w:t>额纹轻轻</w:t>
      </w:r>
      <w:r>
        <w:rPr>
          <w:rFonts w:ascii="宋体" w:eastAsia="宋体" w:hAnsi="MS Mincho" w:cs="宋体"/>
          <w:sz w:val="28"/>
          <w:bdr w:val="none" w:sz="0" w:space="0" w:color="auto"/>
        </w:rPr>
        <w:t>掩</w:t>
      </w:r>
      <w:r>
        <w:rPr>
          <w:rFonts w:ascii="宋体" w:eastAsia="宋体" w:hAnsi="SimSun" w:cs="宋体"/>
          <w:sz w:val="28"/>
          <w:bdr w:val="none" w:sz="0" w:space="0" w:color="auto"/>
        </w:rPr>
        <w:t>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，我真的可以，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你活在我的心中，永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曾多少次在你娓娓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听的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中，我感漾流泪；曾多少次在你匆忙奔波，消瘦身影后，我默默地望着不知所措；也曾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，你我在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笑声中，携手走</w:t>
      </w:r>
      <w:r>
        <w:rPr>
          <w:rFonts w:ascii="宋体" w:eastAsia="宋体" w:hAnsi="SimSun" w:cs="宋体"/>
          <w:sz w:val="28"/>
          <w:bdr w:val="none" w:sz="0" w:space="0" w:color="auto"/>
        </w:rPr>
        <w:t>过风</w:t>
      </w:r>
      <w:r>
        <w:rPr>
          <w:rFonts w:ascii="宋体" w:eastAsia="宋体" w:hAnsi="MS Mincho" w:cs="宋体"/>
          <w:sz w:val="28"/>
          <w:bdr w:val="none" w:sz="0" w:space="0" w:color="auto"/>
        </w:rPr>
        <w:t>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从容面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了我勇气，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那一夜，我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以入眠，深深的感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，刻骨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心，任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与空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的消磨。那情景，</w:t>
      </w:r>
      <w:r>
        <w:rPr>
          <w:rFonts w:ascii="宋体" w:eastAsia="宋体" w:hAnsi="SimSun" w:cs="宋体"/>
          <w:sz w:val="28"/>
          <w:bdr w:val="none" w:sz="0" w:space="0" w:color="auto"/>
        </w:rPr>
        <w:t>历历</w:t>
      </w:r>
      <w:r>
        <w:rPr>
          <w:rFonts w:ascii="宋体" w:eastAsia="宋体" w:hAnsi="MS Mincho" w:cs="宋体"/>
          <w:sz w:val="28"/>
          <w:bdr w:val="none" w:sz="0" w:space="0" w:color="auto"/>
        </w:rPr>
        <w:t>在目，仿佛更清晰了。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近期末的日子屈指可数，而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着分班的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考者，此刻，至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重要。日日夜夜地埋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苦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，不再是往日的抱怨声，取而代之的是咬牙</w:t>
      </w:r>
      <w:r>
        <w:rPr>
          <w:rFonts w:ascii="宋体" w:eastAsia="宋体" w:hAnsi="SimSun" w:cs="宋体"/>
          <w:sz w:val="28"/>
          <w:bdr w:val="none" w:sz="0" w:space="0" w:color="auto"/>
        </w:rPr>
        <w:t>奋战</w:t>
      </w:r>
      <w:r>
        <w:rPr>
          <w:rFonts w:ascii="宋体" w:eastAsia="宋体" w:hAnsi="MS Mincho" w:cs="宋体"/>
          <w:sz w:val="28"/>
          <w:bdr w:val="none" w:sz="0" w:space="0" w:color="auto"/>
        </w:rPr>
        <w:t>，无止追求，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不想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重点班？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睡的眼望到的只是黑板上一道道刺眼的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目。跳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着，弄得我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眼花瞭乱。此刻，偌大一个教室，如此多学生，却没有人在意那一声声刺痛心扉的咳嗽声。老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笑容依在，它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地掩</w:t>
      </w:r>
      <w:r>
        <w:rPr>
          <w:rFonts w:ascii="宋体" w:eastAsia="宋体" w:hAnsi="SimSun" w:cs="宋体"/>
          <w:sz w:val="28"/>
          <w:bdr w:val="none" w:sz="0" w:space="0" w:color="auto"/>
        </w:rPr>
        <w:t>饰</w:t>
      </w:r>
      <w:r>
        <w:rPr>
          <w:rFonts w:ascii="宋体" w:eastAsia="宋体" w:hAnsi="MS Mincho" w:cs="宋体"/>
          <w:sz w:val="28"/>
          <w:bdr w:val="none" w:sz="0" w:space="0" w:color="auto"/>
        </w:rPr>
        <w:t>了你瘦弱的身躯，却</w:t>
      </w:r>
      <w:r>
        <w:rPr>
          <w:rFonts w:ascii="宋体" w:eastAsia="宋体" w:hAnsi="SimSun" w:cs="宋体"/>
          <w:sz w:val="28"/>
          <w:bdr w:val="none" w:sz="0" w:space="0" w:color="auto"/>
        </w:rPr>
        <w:t>挡</w:t>
      </w:r>
      <w:r>
        <w:rPr>
          <w:rFonts w:ascii="宋体" w:eastAsia="宋体" w:hAnsi="MS Mincho" w:cs="宋体"/>
          <w:sz w:val="28"/>
          <w:bdr w:val="none" w:sz="0" w:space="0" w:color="auto"/>
        </w:rPr>
        <w:t>不了你沙</w:t>
      </w:r>
      <w:r>
        <w:rPr>
          <w:rFonts w:ascii="宋体" w:eastAsia="宋体" w:hAnsi="SimSun" w:cs="宋体"/>
          <w:sz w:val="28"/>
          <w:bdr w:val="none" w:sz="0" w:space="0" w:color="auto"/>
        </w:rPr>
        <w:t>哑</w:t>
      </w:r>
      <w:r>
        <w:rPr>
          <w:rFonts w:ascii="宋体" w:eastAsia="宋体" w:hAnsi="MS Mincho" w:cs="宋体"/>
          <w:sz w:val="28"/>
          <w:bdr w:val="none" w:sz="0" w:space="0" w:color="auto"/>
        </w:rPr>
        <w:t>的嗓音。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你，一次次地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没事，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是陪伴着我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挑灯夜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夜深人静，一片黑暗与死寂，我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了，只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隐约</w:t>
      </w:r>
      <w:r>
        <w:rPr>
          <w:rFonts w:ascii="宋体" w:eastAsia="宋体" w:hAnsi="MS Mincho" w:cs="宋体"/>
          <w:sz w:val="28"/>
          <w:bdr w:val="none" w:sz="0" w:space="0" w:color="auto"/>
        </w:rPr>
        <w:t>中听到有人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班主任的手机打不通。我抱怨此刻你怎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睡得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沉，当然，是同学送我到了医院。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医院里灯火通明，来来往往的都是些病人与家属。忽然，我感到一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委屈，泪泉涌而下。耳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突然想起一个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，我抬起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，那憔悴的身影，是你。我惊呆了，原来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才手机没人接，原来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才你是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我猛然想你那一声声痛苦的咳嗽，你所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的没事。原来你一直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病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，原来你</w:t>
      </w:r>
      <w:r>
        <w:rPr>
          <w:rFonts w:ascii="宋体" w:eastAsia="宋体" w:hAnsi="SimSun" w:cs="宋体"/>
          <w:sz w:val="28"/>
          <w:bdr w:val="none" w:sz="0" w:space="0" w:color="auto"/>
        </w:rPr>
        <w:t>每晚</w:t>
      </w:r>
      <w:r>
        <w:rPr>
          <w:rFonts w:ascii="宋体" w:eastAsia="宋体" w:hAnsi="MS Mincho" w:cs="宋体"/>
          <w:sz w:val="28"/>
          <w:bdr w:val="none" w:sz="0" w:space="0" w:color="auto"/>
        </w:rPr>
        <w:t>挂吊瓶到深夜。望着那双被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筒弄得千</w:t>
      </w:r>
      <w:r>
        <w:rPr>
          <w:rFonts w:ascii="宋体" w:eastAsia="宋体" w:hAnsi="SimSun" w:cs="宋体"/>
          <w:sz w:val="28"/>
          <w:bdr w:val="none" w:sz="0" w:space="0" w:color="auto"/>
        </w:rPr>
        <w:t>疮</w:t>
      </w:r>
      <w:r>
        <w:rPr>
          <w:rFonts w:ascii="宋体" w:eastAsia="宋体" w:hAnsi="MS Mincho" w:cs="宋体"/>
          <w:sz w:val="28"/>
          <w:bdr w:val="none" w:sz="0" w:space="0" w:color="auto"/>
        </w:rPr>
        <w:t>百孔的手，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于明白了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何你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是把左手插衣袋里。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我泪如雨下，耳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再一次想起那个熟悉泊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我没事，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几天天气多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，你要多注意身体。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我静静地躺在床上，望着你，你又消瘦了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多。我仿佛看到了一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被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弯的弓，充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着无空的力量，射出一支支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的箭，深深地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穿我沉睡已久的心。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世</w:t>
      </w:r>
      <w:r>
        <w:rPr>
          <w:rFonts w:ascii="宋体" w:eastAsia="宋体" w:cs="宋体"/>
          <w:sz w:val="28"/>
          <w:bdr w:val="none" w:sz="0" w:space="0" w:color="auto"/>
        </w:rPr>
        <w:t xml:space="preserve">, 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感人肺腑的事很多。曾有人高歌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春蚕到死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方尽，腊渠成灰泪始干。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也曾有人</w:t>
      </w:r>
      <w:r>
        <w:rPr>
          <w:rFonts w:ascii="宋体" w:eastAsia="宋体" w:hAnsi="SimSun" w:cs="宋体"/>
          <w:sz w:val="28"/>
          <w:bdr w:val="none" w:sz="0" w:space="0" w:color="auto"/>
        </w:rPr>
        <w:t>喻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园丁，培育出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多多的参天大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我好像看到了一个个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人从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台上倒下，又有一批批的人前赴后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地跟上，他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？将漫漫人生，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写在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台的一个支点上；将青春年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付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于一代代的学生；将广博的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深沉的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个人一个美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的天空。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展翅高</w:t>
      </w:r>
      <w:r>
        <w:rPr>
          <w:rFonts w:ascii="宋体" w:eastAsia="宋体" w:hAnsi="SimSun" w:cs="宋体"/>
          <w:sz w:val="28"/>
          <w:bdr w:val="none" w:sz="0" w:space="0" w:color="auto"/>
        </w:rPr>
        <w:t>飞翱</w:t>
      </w:r>
      <w:r>
        <w:rPr>
          <w:rFonts w:ascii="宋体" w:eastAsia="宋体" w:hAnsi="MS Mincho" w:cs="宋体"/>
          <w:sz w:val="28"/>
          <w:bdr w:val="none" w:sz="0" w:space="0" w:color="auto"/>
        </w:rPr>
        <w:t>翔在浩瀚宇宙中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；当我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望着如此</w:t>
      </w:r>
      <w:r>
        <w:rPr>
          <w:rFonts w:ascii="宋体" w:eastAsia="宋体" w:hAnsi="SimSun" w:cs="宋体"/>
          <w:sz w:val="28"/>
          <w:bdr w:val="none" w:sz="0" w:space="0" w:color="auto"/>
        </w:rPr>
        <w:t>矫</w:t>
      </w:r>
      <w:r>
        <w:rPr>
          <w:rFonts w:ascii="宋体" w:eastAsia="宋体" w:hAnsi="MS Mincho" w:cs="宋体"/>
          <w:sz w:val="28"/>
          <w:bdr w:val="none" w:sz="0" w:space="0" w:color="auto"/>
        </w:rPr>
        <w:t>健的翅膀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傲自豪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，当我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有今日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煌成就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一声你回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看看。十年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木，百年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人，不易埃只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了能看到有朝一日你名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天下，而它，悄悄地老去。我要用幸福的眼泪写下：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，是一支彩色粉笔，画出一个个我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向往的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天，彩虹、白云、朝阳</w:t>
      </w:r>
      <w:r>
        <w:rPr>
          <w:rFonts w:ascii="宋体" w:eastAsia="宋体" w:cs="宋体"/>
          <w:sz w:val="28"/>
          <w:bdr w:val="none" w:sz="0" w:space="0" w:color="auto"/>
        </w:rPr>
        <w:t>……/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温柔的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一个个美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筝自由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翔，逍遥、快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、温暖</w:t>
      </w:r>
      <w:r>
        <w:rPr>
          <w:rFonts w:ascii="宋体" w:eastAsia="宋体" w:cs="宋体"/>
          <w:sz w:val="28"/>
          <w:bdr w:val="none" w:sz="0" w:space="0" w:color="auto"/>
        </w:rPr>
        <w:t>……/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然你平平淡淡，但有个人会永</w:t>
      </w:r>
      <w:r>
        <w:rPr>
          <w:rFonts w:ascii="宋体" w:eastAsia="宋体" w:hAnsi="SimSun" w:cs="宋体"/>
          <w:sz w:val="28"/>
          <w:bdr w:val="none" w:sz="0" w:space="0" w:color="auto"/>
        </w:rPr>
        <w:t>远这</w:t>
      </w:r>
      <w:r>
        <w:rPr>
          <w:rFonts w:ascii="宋体" w:eastAsia="宋体" w:hAnsi="MS Mincho" w:cs="宋体"/>
          <w:sz w:val="28"/>
          <w:bdr w:val="none" w:sz="0" w:space="0" w:color="auto"/>
        </w:rPr>
        <w:t>、永</w:t>
      </w:r>
      <w:r>
        <w:rPr>
          <w:rFonts w:ascii="宋体" w:eastAsia="宋体" w:hAnsi="SimSun" w:cs="宋体"/>
          <w:sz w:val="28"/>
          <w:bdr w:val="none" w:sz="0" w:space="0" w:color="auto"/>
        </w:rPr>
        <w:t>远这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住你。老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大家好！我很高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能和大家一起在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幸福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刻聊聊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情感，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乎心，成于行。它不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像一棵庄稼，先播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水施肥，然后根深叶茂。也不只像一棵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，先育苗，再移栽，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防虫、防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而参天，它更需要我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的感受和感知，需要我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敞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心扉去迎接生活。大家都知道，在水中放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小小的明</w:t>
      </w:r>
      <w:r>
        <w:rPr>
          <w:rFonts w:ascii="宋体" w:eastAsia="宋体" w:hAnsi="SimSun" w:cs="宋体"/>
          <w:sz w:val="28"/>
          <w:bdr w:val="none" w:sz="0" w:space="0" w:color="auto"/>
        </w:rPr>
        <w:t>矾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沉淀出所有的渣滓：那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如果在我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的心中培植一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感恩的想法，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可以沉淀出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燥、不安，消融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与不幸。感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得更加美好。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像一滴水珠，能折射出一个自然。一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山花的美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，一条溪流的追求，一片落叶的</w:t>
      </w:r>
      <w:r>
        <w:rPr>
          <w:rFonts w:ascii="宋体" w:eastAsia="宋体" w:hAnsi="SimSun" w:cs="宋体"/>
          <w:sz w:val="28"/>
          <w:bdr w:val="none" w:sz="0" w:space="0" w:color="auto"/>
        </w:rPr>
        <w:t>潇</w:t>
      </w:r>
      <w:r>
        <w:rPr>
          <w:rFonts w:ascii="宋体" w:eastAsia="宋体" w:hAnsi="MS Mincho" w:cs="宋体"/>
          <w:sz w:val="28"/>
          <w:bdr w:val="none" w:sz="0" w:space="0" w:color="auto"/>
        </w:rPr>
        <w:t>洒，都会使我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醉心，万物</w:t>
      </w:r>
      <w:r>
        <w:rPr>
          <w:rFonts w:ascii="宋体" w:eastAsia="宋体" w:hAnsi="SimSun" w:cs="宋体"/>
          <w:sz w:val="28"/>
          <w:bdr w:val="none" w:sz="0" w:space="0" w:color="auto"/>
        </w:rPr>
        <w:t>复苏</w:t>
      </w:r>
      <w:r>
        <w:rPr>
          <w:rFonts w:ascii="宋体" w:eastAsia="宋体" w:hAnsi="MS Mincho" w:cs="宋体"/>
          <w:sz w:val="28"/>
          <w:bdr w:val="none" w:sz="0" w:space="0" w:color="auto"/>
        </w:rPr>
        <w:t>，世界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开满</w:t>
      </w:r>
      <w:r>
        <w:rPr>
          <w:rFonts w:ascii="宋体" w:eastAsia="宋体" w:hAnsi="MS Mincho" w:cs="宋体"/>
          <w:sz w:val="28"/>
          <w:bdr w:val="none" w:sz="0" w:space="0" w:color="auto"/>
        </w:rPr>
        <w:t>了呼吸的花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，离离篙草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台</w:t>
      </w:r>
      <w:r>
        <w:rPr>
          <w:rFonts w:ascii="宋体" w:eastAsia="宋体" w:hAnsi="SimSun" w:cs="宋体"/>
          <w:sz w:val="28"/>
          <w:bdr w:val="none" w:sz="0" w:space="0" w:color="auto"/>
        </w:rPr>
        <w:t>层层</w:t>
      </w:r>
      <w:r>
        <w:rPr>
          <w:rFonts w:ascii="宋体" w:eastAsia="宋体" w:hAnsi="MS Mincho" w:cs="宋体"/>
          <w:sz w:val="28"/>
          <w:bdr w:val="none" w:sz="0" w:space="0" w:color="auto"/>
        </w:rPr>
        <w:t>拔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，燕子扑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着翅膀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找那个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落的花衣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一切的一切，我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都会感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溶</w:t>
      </w:r>
      <w:r>
        <w:rPr>
          <w:rFonts w:ascii="宋体" w:eastAsia="宋体" w:hAnsi="SimSun" w:cs="宋体"/>
          <w:sz w:val="28"/>
          <w:bdr w:val="none" w:sz="0" w:space="0" w:color="auto"/>
        </w:rPr>
        <w:t>剂</w:t>
      </w:r>
      <w:r>
        <w:rPr>
          <w:rFonts w:ascii="宋体" w:eastAsia="宋体" w:hAnsi="MS Mincho" w:cs="宋体"/>
          <w:sz w:val="28"/>
          <w:bdr w:val="none" w:sz="0" w:space="0" w:color="auto"/>
        </w:rPr>
        <w:t>，融化了</w:t>
      </w:r>
      <w:r>
        <w:rPr>
          <w:rFonts w:ascii="宋体" w:eastAsia="宋体" w:hAnsi="SimSun" w:cs="宋体"/>
          <w:sz w:val="28"/>
          <w:bdr w:val="none" w:sz="0" w:space="0" w:color="auto"/>
        </w:rPr>
        <w:t>尘</w:t>
      </w:r>
      <w:r>
        <w:rPr>
          <w:rFonts w:ascii="宋体" w:eastAsia="宋体" w:hAnsi="MS Mincho" w:cs="宋体"/>
          <w:sz w:val="28"/>
          <w:bdr w:val="none" w:sz="0" w:space="0" w:color="auto"/>
        </w:rPr>
        <w:t>封的盖子，如烟的温情就</w:t>
      </w:r>
      <w:r>
        <w:rPr>
          <w:rFonts w:ascii="宋体" w:eastAsia="宋体" w:hAnsi="SimSun" w:cs="宋体"/>
          <w:sz w:val="28"/>
          <w:bdr w:val="none" w:sz="0" w:space="0" w:color="auto"/>
        </w:rPr>
        <w:t>缓缓</w:t>
      </w:r>
      <w:r>
        <w:rPr>
          <w:rFonts w:ascii="宋体" w:eastAsia="宋体" w:hAnsi="MS Mincho" w:cs="宋体"/>
          <w:sz w:val="28"/>
          <w:bdr w:val="none" w:sz="0" w:space="0" w:color="auto"/>
        </w:rPr>
        <w:t>升</w:t>
      </w:r>
      <w:r>
        <w:rPr>
          <w:rFonts w:ascii="宋体" w:eastAsia="宋体" w:hAnsi="SimSun" w:cs="宋体"/>
          <w:sz w:val="28"/>
          <w:bdr w:val="none" w:sz="0" w:space="0" w:color="auto"/>
        </w:rPr>
        <w:t>腾开</w:t>
      </w:r>
      <w:r>
        <w:rPr>
          <w:rFonts w:ascii="宋体" w:eastAsia="宋体" w:hAnsi="MS Mincho" w:cs="宋体"/>
          <w:sz w:val="28"/>
          <w:bdr w:val="none" w:sz="0" w:space="0" w:color="auto"/>
        </w:rPr>
        <w:t>了。父母的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是无私的，是</w:t>
      </w:r>
      <w:r>
        <w:rPr>
          <w:rFonts w:ascii="宋体" w:eastAsia="宋体" w:hAnsi="SimSun" w:cs="宋体"/>
          <w:sz w:val="28"/>
          <w:bdr w:val="none" w:sz="0" w:space="0" w:color="auto"/>
        </w:rPr>
        <w:t>热诚</w:t>
      </w:r>
      <w:r>
        <w:rPr>
          <w:rFonts w:ascii="宋体" w:eastAsia="宋体" w:hAnsi="MS Mincho" w:cs="宋体"/>
          <w:sz w:val="28"/>
          <w:bdr w:val="none" w:sz="0" w:space="0" w:color="auto"/>
        </w:rPr>
        <w:t>的，是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大的。母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了孩子的生命而不惜一切代价。正如那位母</w:t>
      </w:r>
      <w:r>
        <w:rPr>
          <w:rFonts w:ascii="宋体" w:eastAsia="宋体" w:hAnsi="SimSun" w:cs="宋体"/>
          <w:sz w:val="28"/>
          <w:bdr w:val="none" w:sz="0" w:space="0" w:color="auto"/>
        </w:rPr>
        <w:t>亲发现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自己的五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孩儿从窗台跌落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身地穿</w:t>
      </w:r>
      <w:r>
        <w:rPr>
          <w:rFonts w:ascii="宋体" w:eastAsia="宋体" w:hAnsi="SimSun" w:cs="宋体"/>
          <w:sz w:val="28"/>
          <w:bdr w:val="none" w:sz="0" w:space="0" w:color="auto"/>
        </w:rPr>
        <w:t>过层层</w:t>
      </w:r>
      <w:r>
        <w:rPr>
          <w:rFonts w:ascii="宋体" w:eastAsia="宋体" w:hAnsi="MS Mincho" w:cs="宋体"/>
          <w:sz w:val="28"/>
          <w:bdr w:val="none" w:sz="0" w:space="0" w:color="auto"/>
        </w:rPr>
        <w:t>阻碍，越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四五十米的街道，奇迹般地接住了孩子，你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，是什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力量能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有如此的境界？是那股母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的力量促使她不</w:t>
      </w:r>
      <w:r>
        <w:rPr>
          <w:rFonts w:ascii="宋体" w:eastAsia="宋体" w:hAnsi="SimSun" w:cs="宋体"/>
          <w:sz w:val="28"/>
          <w:bdr w:val="none" w:sz="0" w:space="0" w:color="auto"/>
        </w:rPr>
        <w:t>顾强</w:t>
      </w:r>
      <w:r>
        <w:rPr>
          <w:rFonts w:ascii="宋体" w:eastAsia="宋体" w:hAnsi="MS Mincho" w:cs="宋体"/>
          <w:sz w:val="28"/>
          <w:bdr w:val="none" w:sz="0" w:space="0" w:color="auto"/>
        </w:rPr>
        <w:t>大冲力会造成的危害去拯救自己的心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肉，是那股感情的涌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她毫不犹豫地去挽回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子唯一存活的机会！我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她的那份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，那份真情，那份勇气。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的一份感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能搭起一座舞台，任我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展示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采。《千手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音》就在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的舞台上感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了千千万万个人。那一位位</w:t>
      </w:r>
      <w:r>
        <w:rPr>
          <w:rFonts w:ascii="宋体" w:eastAsia="宋体" w:hAnsi="SimSun" w:cs="宋体"/>
          <w:sz w:val="28"/>
          <w:bdr w:val="none" w:sz="0" w:space="0" w:color="auto"/>
        </w:rPr>
        <w:t>风华</w:t>
      </w:r>
      <w:r>
        <w:rPr>
          <w:rFonts w:ascii="宋体" w:eastAsia="宋体" w:hAnsi="MS Mincho" w:cs="宋体"/>
          <w:sz w:val="28"/>
          <w:bdr w:val="none" w:sz="0" w:space="0" w:color="auto"/>
        </w:rPr>
        <w:t>正茂的</w:t>
      </w:r>
      <w:r>
        <w:rPr>
          <w:rFonts w:ascii="宋体" w:eastAsia="宋体" w:hAnsi="SimSun" w:cs="宋体"/>
          <w:sz w:val="28"/>
          <w:bdr w:val="none" w:sz="0" w:space="0" w:color="auto"/>
        </w:rPr>
        <w:t>聋哑</w:t>
      </w:r>
      <w:r>
        <w:rPr>
          <w:rFonts w:ascii="宋体" w:eastAsia="宋体" w:hAnsi="MS Mincho" w:cs="宋体"/>
          <w:sz w:val="28"/>
          <w:bdr w:val="none" w:sz="0" w:space="0" w:color="auto"/>
        </w:rPr>
        <w:t>青年，用她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舞出了生命的意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，照亮了我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的心房，她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纤细</w:t>
      </w:r>
      <w:r>
        <w:rPr>
          <w:rFonts w:ascii="宋体" w:eastAsia="宋体" w:hAnsi="MS Mincho" w:cs="宋体"/>
          <w:sz w:val="28"/>
          <w:bdr w:val="none" w:sz="0" w:space="0" w:color="auto"/>
        </w:rPr>
        <w:t>的手划出人生最美的弧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言。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所共同追求向往的主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。《千手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音》将永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，是囚犯</w:t>
      </w:r>
      <w:r>
        <w:rPr>
          <w:rFonts w:ascii="宋体" w:eastAsia="宋体" w:hAnsi="SimSun" w:cs="宋体"/>
          <w:sz w:val="28"/>
          <w:bdr w:val="none" w:sz="0" w:space="0" w:color="auto"/>
        </w:rPr>
        <w:t>紧绷</w:t>
      </w:r>
      <w:r>
        <w:rPr>
          <w:rFonts w:ascii="宋体" w:eastAsia="宋体" w:hAnsi="MS Mincho" w:cs="宋体"/>
          <w:sz w:val="28"/>
          <w:bdr w:val="none" w:sz="0" w:space="0" w:color="auto"/>
        </w:rPr>
        <w:t>在内心深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的一根弦的触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而善良，当一位</w:t>
      </w:r>
      <w:r>
        <w:rPr>
          <w:rFonts w:ascii="宋体" w:eastAsia="宋体" w:hAnsi="SimSun" w:cs="宋体"/>
          <w:sz w:val="28"/>
          <w:bdr w:val="none" w:sz="0" w:space="0" w:color="auto"/>
        </w:rPr>
        <w:t>绑</w:t>
      </w:r>
      <w:r>
        <w:rPr>
          <w:rFonts w:ascii="宋体" w:eastAsia="宋体" w:hAnsi="MS Mincho" w:cs="宋体"/>
          <w:sz w:val="28"/>
          <w:bdr w:val="none" w:sz="0" w:space="0" w:color="auto"/>
        </w:rPr>
        <w:t>匪听了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的被</w:t>
      </w:r>
      <w:r>
        <w:rPr>
          <w:rFonts w:ascii="宋体" w:eastAsia="宋体" w:hAnsi="SimSun" w:cs="宋体"/>
          <w:sz w:val="28"/>
          <w:bdr w:val="none" w:sz="0" w:space="0" w:color="auto"/>
        </w:rPr>
        <w:t>绑</w:t>
      </w:r>
      <w:r>
        <w:rPr>
          <w:rFonts w:ascii="宋体" w:eastAsia="宋体" w:hAnsi="MS Mincho" w:cs="宋体"/>
          <w:sz w:val="28"/>
          <w:bdr w:val="none" w:sz="0" w:space="0" w:color="auto"/>
        </w:rPr>
        <w:t>少年的哭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后，心中抖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出了理智的呼</w:t>
      </w:r>
      <w:r>
        <w:rPr>
          <w:rFonts w:ascii="宋体" w:eastAsia="宋体" w:hAnsi="SimSun" w:cs="宋体"/>
          <w:sz w:val="28"/>
          <w:bdr w:val="none" w:sz="0" w:space="0" w:color="auto"/>
        </w:rPr>
        <w:t>唤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悟，使他感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投案自首。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少年就那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眨着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求的眼睛，冒着被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的危</w:t>
      </w:r>
      <w:r>
        <w:rPr>
          <w:rFonts w:ascii="宋体" w:eastAsia="宋体" w:hAnsi="SimSun" w:cs="宋体"/>
          <w:sz w:val="28"/>
          <w:bdr w:val="none" w:sz="0" w:space="0" w:color="auto"/>
        </w:rPr>
        <w:t>险唤</w:t>
      </w:r>
      <w:r>
        <w:rPr>
          <w:rFonts w:ascii="宋体" w:eastAsia="宋体" w:hAnsi="MS Mincho" w:cs="宋体"/>
          <w:sz w:val="28"/>
          <w:bdr w:val="none" w:sz="0" w:space="0" w:color="auto"/>
        </w:rPr>
        <w:t>醒了歹徒，心中那点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存的良知：</w:t>
      </w:r>
      <w:r>
        <w:rPr>
          <w:rFonts w:ascii="宋体" w:eastAsia="宋体" w:cs="宋体"/>
          <w:sz w:val="28"/>
          <w:bdr w:val="none" w:sz="0" w:space="0" w:color="auto"/>
        </w:rPr>
        <w:t>"……</w:t>
      </w:r>
      <w:r>
        <w:rPr>
          <w:rFonts w:ascii="宋体" w:eastAsia="宋体" w:hAnsi="MS Mincho" w:cs="宋体"/>
          <w:sz w:val="28"/>
          <w:bdr w:val="none" w:sz="0" w:space="0" w:color="auto"/>
        </w:rPr>
        <w:t>叔叔，若是用我的生命能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回千千万万个孩子的生命，那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，你就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了我吧！</w:t>
      </w:r>
      <w:r>
        <w:rPr>
          <w:rFonts w:ascii="宋体" w:eastAsia="宋体" w:cs="宋体"/>
          <w:sz w:val="28"/>
          <w:bdr w:val="none" w:sz="0" w:space="0" w:color="auto"/>
        </w:rPr>
        <w:t>……"</w:t>
      </w:r>
      <w:r>
        <w:rPr>
          <w:rFonts w:ascii="宋体" w:eastAsia="宋体" w:hAnsi="SimSun" w:cs="宋体"/>
          <w:sz w:val="28"/>
          <w:bdr w:val="none" w:sz="0" w:space="0" w:color="auto"/>
        </w:rPr>
        <w:t>这仅仅</w:t>
      </w:r>
      <w:r>
        <w:rPr>
          <w:rFonts w:ascii="宋体" w:eastAsia="宋体" w:hAnsi="MS Mincho" w:cs="宋体"/>
          <w:sz w:val="28"/>
          <w:bdr w:val="none" w:sz="0" w:space="0" w:color="auto"/>
        </w:rPr>
        <w:t>出自一个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孩子口中，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是一个孩子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自内心的呼喊！一个孩子尚且如此，更何况是一个堂堂的七尺男儿！歹徒感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了，也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悟了。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神六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冲天，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国</w:t>
      </w:r>
      <w:r>
        <w:rPr>
          <w:rFonts w:ascii="宋体" w:eastAsia="宋体" w:hAnsi="SimSun" w:cs="宋体"/>
          <w:sz w:val="28"/>
          <w:bdr w:val="none" w:sz="0" w:space="0" w:color="auto"/>
        </w:rPr>
        <w:t>欢腾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神舟遨太空，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国心相系！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些，你可曾感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？可曾激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？可曾自豪？感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接着</w:t>
      </w:r>
      <w:r>
        <w:rPr>
          <w:rFonts w:ascii="宋体" w:eastAsia="宋体" w:hAnsi="SimSun" w:cs="宋体"/>
          <w:sz w:val="28"/>
          <w:bdr w:val="none" w:sz="0" w:space="0" w:color="auto"/>
        </w:rPr>
        <w:t>亿</w:t>
      </w:r>
      <w:r>
        <w:rPr>
          <w:rFonts w:ascii="宋体" w:eastAsia="宋体" w:hAnsi="MS Mincho" w:cs="宋体"/>
          <w:sz w:val="28"/>
          <w:bdr w:val="none" w:sz="0" w:space="0" w:color="auto"/>
        </w:rPr>
        <w:t>万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心一起跳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，去迎接新的挑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青春的心灵写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天真，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天真的思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化作流云，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流云的瑰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漂向真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快快来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事，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于生活中的一切，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们带给</w:t>
      </w:r>
      <w:r>
        <w:rPr>
          <w:rFonts w:ascii="宋体" w:eastAsia="宋体" w:hAnsi="MS Mincho" w:cs="宋体"/>
          <w:sz w:val="28"/>
          <w:bdr w:val="none" w:sz="0" w:space="0" w:color="auto"/>
        </w:rPr>
        <w:t>你的力量，想一想他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你的付出，去珍惜，去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握。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揣着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赤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感恩成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惯</w:t>
      </w:r>
      <w:r>
        <w:rPr>
          <w:rFonts w:ascii="宋体" w:eastAsia="宋体" w:hAnsi="MS Mincho" w:cs="宋体"/>
          <w:sz w:val="28"/>
          <w:bdr w:val="none" w:sz="0" w:space="0" w:color="auto"/>
        </w:rPr>
        <w:t>于感恩挫折。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生活就像心</w:t>
      </w:r>
      <w:r>
        <w:rPr>
          <w:rFonts w:ascii="宋体" w:eastAsia="宋体" w:hAnsi="SimSun" w:cs="宋体"/>
          <w:sz w:val="28"/>
          <w:bdr w:val="none" w:sz="0" w:space="0" w:color="auto"/>
        </w:rPr>
        <w:t>电图</w:t>
      </w:r>
      <w:r>
        <w:rPr>
          <w:rFonts w:ascii="宋体" w:eastAsia="宋体" w:hAnsi="MS Mincho" w:cs="宋体"/>
          <w:sz w:val="28"/>
          <w:bdr w:val="none" w:sz="0" w:space="0" w:color="auto"/>
        </w:rPr>
        <w:t>一帆</w:t>
      </w:r>
      <w:r>
        <w:rPr>
          <w:rFonts w:ascii="宋体" w:eastAsia="宋体" w:hAnsi="SimSun" w:cs="宋体"/>
          <w:sz w:val="28"/>
          <w:bdr w:val="none" w:sz="0" w:space="0" w:color="auto"/>
        </w:rPr>
        <w:t>风顺</w:t>
      </w:r>
      <w:r>
        <w:rPr>
          <w:rFonts w:ascii="宋体" w:eastAsia="宋体" w:hAnsi="MS Mincho" w:cs="宋体"/>
          <w:sz w:val="28"/>
          <w:bdr w:val="none" w:sz="0" w:space="0" w:color="auto"/>
        </w:rPr>
        <w:t>，一帆</w:t>
      </w:r>
      <w:r>
        <w:rPr>
          <w:rFonts w:ascii="宋体" w:eastAsia="宋体" w:hAnsi="SimSun" w:cs="宋体"/>
          <w:sz w:val="28"/>
          <w:bdr w:val="none" w:sz="0" w:space="0" w:color="auto"/>
        </w:rPr>
        <w:t>风顺</w:t>
      </w:r>
      <w:r>
        <w:rPr>
          <w:rFonts w:ascii="宋体" w:eastAsia="宋体" w:hAnsi="MS Mincho" w:cs="宋体"/>
          <w:sz w:val="28"/>
          <w:bdr w:val="none" w:sz="0" w:space="0" w:color="auto"/>
        </w:rPr>
        <w:t>只能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人没了心跳。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我曾听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一段名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《命运》的交响曲，黑白琴</w:t>
      </w:r>
      <w:r>
        <w:rPr>
          <w:rFonts w:ascii="宋体" w:eastAsia="宋体" w:hAnsi="SimSun" w:cs="宋体"/>
          <w:sz w:val="28"/>
          <w:bdr w:val="none" w:sz="0" w:space="0" w:color="auto"/>
        </w:rPr>
        <w:t>键</w:t>
      </w:r>
      <w:r>
        <w:rPr>
          <w:rFonts w:ascii="宋体" w:eastAsia="宋体" w:hAnsi="MS Mincho" w:cs="宋体"/>
          <w:sz w:val="28"/>
          <w:bdr w:val="none" w:sz="0" w:space="0" w:color="auto"/>
        </w:rPr>
        <w:t>撞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出生命的悲壮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章，而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一切出于一个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寒而失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却想要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扼住生命咽喉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的德国音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多芬。一味的埋怨没有任何作用，没有耳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，却感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上帝没有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去自己的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作激情和挑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命运的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大意念，心存感恩就不耿耿于失去，而去感</w:t>
      </w:r>
      <w:r>
        <w:rPr>
          <w:rFonts w:ascii="宋体" w:eastAsia="宋体" w:hAnsi="SimSun" w:cs="宋体"/>
          <w:sz w:val="28"/>
          <w:bdr w:val="none" w:sz="0" w:space="0" w:color="auto"/>
        </w:rPr>
        <w:t>谢拥</w:t>
      </w:r>
      <w:r>
        <w:rPr>
          <w:rFonts w:ascii="宋体" w:eastAsia="宋体" w:hAnsi="MS Mincho" w:cs="宋体"/>
          <w:sz w:val="28"/>
          <w:bdr w:val="none" w:sz="0" w:space="0" w:color="auto"/>
        </w:rPr>
        <w:t>有，再燃斗志，感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的泥</w:t>
      </w:r>
      <w:r>
        <w:rPr>
          <w:rFonts w:ascii="宋体" w:eastAsia="宋体" w:hAnsi="SimSun" w:cs="宋体"/>
          <w:sz w:val="28"/>
          <w:bdr w:val="none" w:sz="0" w:space="0" w:color="auto"/>
        </w:rPr>
        <w:t>泞</w:t>
      </w:r>
      <w:r>
        <w:rPr>
          <w:rFonts w:ascii="宋体" w:eastAsia="宋体" w:hAnsi="MS Mincho" w:cs="宋体"/>
          <w:sz w:val="28"/>
          <w:bdr w:val="none" w:sz="0" w:space="0" w:color="auto"/>
        </w:rPr>
        <w:t>的路，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走向成熟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那些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可以一点一点接近本真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生活中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面的一切，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的名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看清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个世界。成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的疼痛，于是我</w:t>
      </w:r>
      <w:r>
        <w:rPr>
          <w:rFonts w:ascii="宋体" w:eastAsia="宋体" w:hAnsi="SimSun" w:cs="宋体"/>
          <w:sz w:val="28"/>
          <w:bdr w:val="none" w:sz="0" w:space="0" w:color="auto"/>
        </w:rPr>
        <w:t>们惯</w:t>
      </w:r>
      <w:r>
        <w:rPr>
          <w:rFonts w:ascii="宋体" w:eastAsia="宋体" w:hAnsi="MS Mincho" w:cs="宋体"/>
          <w:sz w:val="28"/>
          <w:bdr w:val="none" w:sz="0" w:space="0" w:color="auto"/>
        </w:rPr>
        <w:t>于感恩挫折，不断成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惯</w:t>
      </w:r>
      <w:r>
        <w:rPr>
          <w:rFonts w:ascii="宋体" w:eastAsia="宋体" w:hAnsi="MS Mincho" w:cs="宋体"/>
          <w:sz w:val="28"/>
          <w:bdr w:val="none" w:sz="0" w:space="0" w:color="auto"/>
        </w:rPr>
        <w:t>于感恩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代。《</w:t>
      </w:r>
      <w:r>
        <w:rPr>
          <w:rFonts w:ascii="宋体" w:eastAsia="宋体" w:hAnsi="SimSun" w:cs="宋体"/>
          <w:sz w:val="28"/>
          <w:bdr w:val="none" w:sz="0" w:space="0" w:color="auto"/>
        </w:rPr>
        <w:t>时间简</w:t>
      </w:r>
      <w:r>
        <w:rPr>
          <w:rFonts w:ascii="宋体" w:eastAsia="宋体" w:hAnsi="MS Mincho" w:cs="宋体"/>
          <w:sz w:val="28"/>
          <w:bdr w:val="none" w:sz="0" w:space="0" w:color="auto"/>
        </w:rPr>
        <w:t>史》的作者霍金无疑是幸运的，因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自己非常人能及的才智和理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得到了人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的尊重。他生于一个出色的，一个不会因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身体上的缺憾而被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弃的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代。而反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旧朝，</w:t>
      </w:r>
      <w:r>
        <w:rPr>
          <w:rFonts w:ascii="宋体" w:eastAsia="宋体" w:hAnsi="SimSun" w:cs="宋体"/>
          <w:sz w:val="28"/>
          <w:bdr w:val="none" w:sz="0" w:space="0" w:color="auto"/>
        </w:rPr>
        <w:t>仅诗词</w:t>
      </w:r>
      <w:r>
        <w:rPr>
          <w:rFonts w:ascii="宋体" w:eastAsia="宋体" w:hAnsi="MS Mincho" w:cs="宋体"/>
          <w:sz w:val="28"/>
          <w:bdr w:val="none" w:sz="0" w:space="0" w:color="auto"/>
        </w:rPr>
        <w:t>便可知无数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酬壮志的才士，看一代文豪杜子美，因参加由人操控的考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而落弟回偃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，后至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安，献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却落空，十</w:t>
      </w:r>
      <w:r>
        <w:rPr>
          <w:rFonts w:ascii="宋体" w:eastAsia="宋体" w:hAnsi="SimSun" w:cs="宋体"/>
          <w:sz w:val="28"/>
          <w:bdr w:val="none" w:sz="0" w:space="0" w:color="auto"/>
        </w:rPr>
        <w:t>载长</w:t>
      </w:r>
      <w:r>
        <w:rPr>
          <w:rFonts w:ascii="宋体" w:eastAsia="宋体" w:hAnsi="MS Mincho" w:cs="宋体"/>
          <w:sz w:val="28"/>
          <w:bdr w:val="none" w:sz="0" w:space="0" w:color="auto"/>
        </w:rPr>
        <w:t>安，</w:t>
      </w:r>
      <w:r>
        <w:rPr>
          <w:rFonts w:ascii="宋体" w:eastAsia="宋体" w:hAnsi="SimSun" w:cs="宋体"/>
          <w:sz w:val="28"/>
          <w:bdr w:val="none" w:sz="0" w:space="0" w:color="auto"/>
        </w:rPr>
        <w:t>历经</w:t>
      </w:r>
      <w:r>
        <w:rPr>
          <w:rFonts w:ascii="宋体" w:eastAsia="宋体" w:hAnsi="MS Mincho" w:cs="宋体"/>
          <w:sz w:val="28"/>
          <w:bdr w:val="none" w:sz="0" w:space="0" w:color="auto"/>
        </w:rPr>
        <w:t>辛酸，不禁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之惋惜道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不与我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。而生在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今，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个平等而以才德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个人才</w:t>
      </w:r>
      <w:r>
        <w:rPr>
          <w:rFonts w:ascii="宋体" w:eastAsia="宋体" w:hAnsi="SimSun" w:cs="宋体"/>
          <w:sz w:val="28"/>
          <w:bdr w:val="none" w:sz="0" w:space="0" w:color="auto"/>
        </w:rPr>
        <w:t>济济</w:t>
      </w:r>
      <w:r>
        <w:rPr>
          <w:rFonts w:ascii="宋体" w:eastAsia="宋体" w:hAnsi="MS Mincho" w:cs="宋体"/>
          <w:sz w:val="28"/>
          <w:bdr w:val="none" w:sz="0" w:space="0" w:color="auto"/>
        </w:rPr>
        <w:t>，千里</w:t>
      </w:r>
      <w:r>
        <w:rPr>
          <w:rFonts w:ascii="宋体" w:eastAsia="宋体" w:hAnsi="SimSun" w:cs="宋体"/>
          <w:sz w:val="28"/>
          <w:bdr w:val="none" w:sz="0" w:space="0" w:color="auto"/>
        </w:rPr>
        <w:t>马辈</w:t>
      </w:r>
      <w:r>
        <w:rPr>
          <w:rFonts w:ascii="宋体" w:eastAsia="宋体" w:hAnsi="MS Mincho" w:cs="宋体"/>
          <w:sz w:val="28"/>
          <w:bdr w:val="none" w:sz="0" w:space="0" w:color="auto"/>
        </w:rPr>
        <w:t>出的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代，生而逢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，何其幸运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趁着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青春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伴，共享孟子所言之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君子三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，感恩同行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生命无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不美好，吾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已化感恩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有一个人，她不是魔</w:t>
      </w:r>
      <w:r>
        <w:rPr>
          <w:rFonts w:ascii="宋体" w:eastAsia="宋体" w:hAnsi="SimSun" w:cs="宋体"/>
          <w:sz w:val="28"/>
          <w:bdr w:val="none" w:sz="0" w:space="0" w:color="auto"/>
        </w:rPr>
        <w:t>术师</w:t>
      </w:r>
      <w:r>
        <w:rPr>
          <w:rFonts w:ascii="宋体" w:eastAsia="宋体" w:hAnsi="MS Mincho" w:cs="宋体"/>
          <w:sz w:val="28"/>
          <w:bdr w:val="none" w:sz="0" w:space="0" w:color="auto"/>
        </w:rPr>
        <w:t>，却可以使</w:t>
      </w:r>
      <w:r>
        <w:rPr>
          <w:rFonts w:ascii="宋体" w:eastAsia="宋体" w:hAnsi="SimSun" w:cs="宋体"/>
          <w:sz w:val="28"/>
          <w:bdr w:val="none" w:sz="0" w:space="0" w:color="auto"/>
        </w:rPr>
        <w:t>刚劲</w:t>
      </w:r>
      <w:r>
        <w:rPr>
          <w:rFonts w:ascii="宋体" w:eastAsia="宋体" w:hAnsi="MS Mincho" w:cs="宋体"/>
          <w:sz w:val="28"/>
          <w:bdr w:val="none" w:sz="0" w:space="0" w:color="auto"/>
        </w:rPr>
        <w:t>端庄的方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字在孩子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的眼中跳来跳去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有一个人，她不是雕塑家，却塑造出了一批批青年人的灵魂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有一个人，她不是船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，却可以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的海洋里遨游。有一个人，她不是英雄，她的事迹却比英雄更加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大。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个人就是人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的使者，把牙牙学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的孩童教育成一个知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渊博的成人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的心理</w:t>
      </w:r>
      <w:r>
        <w:rPr>
          <w:rFonts w:ascii="宋体" w:eastAsia="宋体" w:hAnsi="SimSun" w:cs="宋体"/>
          <w:sz w:val="28"/>
          <w:bdr w:val="none" w:sz="0" w:space="0" w:color="auto"/>
        </w:rPr>
        <w:t>导师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清除心理障碍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的朋友，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常和我</w:t>
      </w:r>
      <w:r>
        <w:rPr>
          <w:rFonts w:ascii="宋体" w:eastAsia="宋体" w:hAnsi="SimSun" w:cs="宋体"/>
          <w:sz w:val="28"/>
          <w:bdr w:val="none" w:sz="0" w:space="0" w:color="auto"/>
        </w:rPr>
        <w:t>们谈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，像</w:t>
      </w:r>
      <w:r>
        <w:rPr>
          <w:rFonts w:ascii="宋体" w:eastAsia="宋体" w:hAnsi="SimSun" w:cs="宋体"/>
          <w:sz w:val="28"/>
          <w:bdr w:val="none" w:sz="0" w:space="0" w:color="auto"/>
        </w:rPr>
        <w:t>红烛</w:t>
      </w:r>
      <w:r>
        <w:rPr>
          <w:rFonts w:ascii="宋体" w:eastAsia="宋体" w:hAnsi="MS Mincho" w:cs="宋体"/>
          <w:sz w:val="28"/>
          <w:bdr w:val="none" w:sz="0" w:space="0" w:color="auto"/>
        </w:rPr>
        <w:t>，燃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了自己，照亮了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，如园丁，用心血滋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、栽培我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，似港湾，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遮</w:t>
      </w:r>
      <w:r>
        <w:rPr>
          <w:rFonts w:ascii="宋体" w:eastAsia="宋体" w:hAnsi="SimSun" w:cs="宋体"/>
          <w:sz w:val="28"/>
          <w:bdr w:val="none" w:sz="0" w:space="0" w:color="auto"/>
        </w:rPr>
        <w:t>风挡</w:t>
      </w:r>
      <w:r>
        <w:rPr>
          <w:rFonts w:ascii="宋体" w:eastAsia="宋体" w:hAnsi="MS Mincho" w:cs="宋体"/>
          <w:sz w:val="28"/>
          <w:bdr w:val="none" w:sz="0" w:space="0" w:color="auto"/>
        </w:rPr>
        <w:t>雨，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，比父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，比母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更深沉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，比天更高，比海更深。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绩时</w:t>
      </w:r>
      <w:r>
        <w:rPr>
          <w:rFonts w:ascii="宋体" w:eastAsia="宋体" w:hAnsi="MS Mincho" w:cs="宋体"/>
          <w:sz w:val="28"/>
          <w:bdr w:val="none" w:sz="0" w:space="0" w:color="auto"/>
        </w:rPr>
        <w:t>，鼓励我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再接再</w:t>
      </w:r>
      <w:r>
        <w:rPr>
          <w:rFonts w:ascii="宋体" w:eastAsia="宋体" w:hAnsi="SimSun" w:cs="宋体"/>
          <w:sz w:val="28"/>
          <w:bdr w:val="none" w:sz="0" w:space="0" w:color="auto"/>
        </w:rPr>
        <w:t>厉</w:t>
      </w:r>
      <w:r>
        <w:rPr>
          <w:rFonts w:ascii="宋体" w:eastAsia="宋体" w:hAnsi="MS Mincho" w:cs="宋体"/>
          <w:sz w:val="28"/>
          <w:bdr w:val="none" w:sz="0" w:space="0" w:color="auto"/>
        </w:rPr>
        <w:t>，并告</w:t>
      </w:r>
      <w:r>
        <w:rPr>
          <w:rFonts w:ascii="宋体" w:eastAsia="宋体" w:hAnsi="SimSun" w:cs="宋体"/>
          <w:sz w:val="28"/>
          <w:bdr w:val="none" w:sz="0" w:space="0" w:color="auto"/>
        </w:rPr>
        <w:t>诫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不要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意受</w:t>
      </w:r>
      <w:r>
        <w:rPr>
          <w:rFonts w:ascii="宋体" w:eastAsia="宋体" w:hAnsi="SimSun" w:cs="宋体"/>
          <w:sz w:val="28"/>
          <w:bdr w:val="none" w:sz="0" w:space="0" w:color="auto"/>
        </w:rPr>
        <w:t>伤时</w:t>
      </w:r>
      <w:r>
        <w:rPr>
          <w:rFonts w:ascii="宋体" w:eastAsia="宋体" w:hAnsi="MS Mincho" w:cs="宋体"/>
          <w:sz w:val="28"/>
          <w:bdr w:val="none" w:sz="0" w:space="0" w:color="auto"/>
        </w:rPr>
        <w:t>，背我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到校医室，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心地照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，直到我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康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是老師，在我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缺乏信心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，鼓励我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信心去克服困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上遇到困</w:t>
      </w:r>
      <w:r>
        <w:rPr>
          <w:rFonts w:ascii="宋体" w:eastAsia="宋体" w:hAnsi="SimSun" w:cs="宋体"/>
          <w:sz w:val="28"/>
          <w:bdr w:val="none" w:sz="0" w:space="0" w:color="auto"/>
        </w:rPr>
        <w:t>难时</w:t>
      </w:r>
      <w:r>
        <w:rPr>
          <w:rFonts w:ascii="宋体" w:eastAsia="宋体" w:hAnsi="MS Mincho" w:cs="宋体"/>
          <w:sz w:val="28"/>
          <w:bdr w:val="none" w:sz="0" w:space="0" w:color="auto"/>
        </w:rPr>
        <w:t>，耐心地指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早晨，当同学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正在早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忙碌的身影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中午放学后，老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不放心同学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独自</w:t>
      </w:r>
      <w:r>
        <w:rPr>
          <w:rFonts w:ascii="宋体" w:eastAsia="宋体" w:hAnsi="SimSun" w:cs="宋体"/>
          <w:sz w:val="28"/>
          <w:bdr w:val="none" w:sz="0" w:space="0" w:color="auto"/>
        </w:rPr>
        <w:t>过马</w:t>
      </w:r>
      <w:r>
        <w:rPr>
          <w:rFonts w:ascii="宋体" w:eastAsia="宋体" w:hAnsi="MS Mincho" w:cs="宋体"/>
          <w:sz w:val="28"/>
          <w:bdr w:val="none" w:sz="0" w:space="0" w:color="auto"/>
        </w:rPr>
        <w:t>路，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一个个送回家，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敞的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路上，洒下了老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的汗水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夜深人静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，四周一片黑暗，唯独有一个房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灯火依旧，透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窗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，一个疲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的身影依然在微弱的灯光下批改作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那是老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的房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，是全世界人尊敬的，却也是全世界最辛苦的。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付出了太多太多，我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无以回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她。我在上学的路上看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很多同学捧着一大束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花，拎着一袋礼物送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是很好的，但是我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只有用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的方式才能感恩老</w:t>
      </w:r>
      <w:r>
        <w:rPr>
          <w:rFonts w:ascii="宋体" w:eastAsia="宋体" w:hAnsi="SimSun" w:cs="宋体"/>
          <w:sz w:val="28"/>
          <w:bdr w:val="none" w:sz="0" w:space="0" w:color="auto"/>
        </w:rPr>
        <w:t>师吗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不是的。如果我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，全心投入，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便是感恩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一声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，祝你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!”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感恩。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在第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里，我祝全国各地的教</w:t>
      </w:r>
      <w:r>
        <w:rPr>
          <w:rFonts w:ascii="宋体" w:eastAsia="宋体" w:hAnsi="SimSun" w:cs="宋体"/>
          <w:sz w:val="28"/>
          <w:bdr w:val="none" w:sz="0" w:space="0" w:color="auto"/>
        </w:rPr>
        <w:t>师们节</w:t>
      </w:r>
      <w:r>
        <w:rPr>
          <w:rFonts w:ascii="宋体" w:eastAsia="宋体" w:hAnsi="MS Mincho" w:cs="宋体"/>
          <w:sz w:val="28"/>
          <w:bdr w:val="none" w:sz="0" w:space="0" w:color="auto"/>
        </w:rPr>
        <w:t>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、万事如意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，大家下午好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今天我演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目是《感恩》。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神圣的字眼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是啊，我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的生活中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需要感恩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感恩生我</w:t>
      </w:r>
      <w:r>
        <w:rPr>
          <w:rFonts w:ascii="宋体" w:eastAsia="宋体" w:hAnsi="SimSun" w:cs="宋体"/>
          <w:sz w:val="28"/>
          <w:bdr w:val="none" w:sz="0" w:space="0" w:color="auto"/>
        </w:rPr>
        <w:t>们养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的父母，感恩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身授予我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，感恩向我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伸出援助之手的人，感恩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微笑的陌生人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感恩的人数不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数，不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一个孩子，一个学生，最需要我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感恩的是那</w:t>
      </w:r>
      <w:r>
        <w:rPr>
          <w:rFonts w:ascii="宋体" w:eastAsia="宋体" w:hAnsi="SimSun" w:cs="宋体"/>
          <w:sz w:val="28"/>
          <w:bdr w:val="none" w:sz="0" w:space="0" w:color="auto"/>
        </w:rPr>
        <w:t>鬓发</w:t>
      </w:r>
      <w:r>
        <w:rPr>
          <w:rFonts w:ascii="宋体" w:eastAsia="宋体" w:hAnsi="MS Mincho" w:cs="宋体"/>
          <w:sz w:val="28"/>
          <w:bdr w:val="none" w:sz="0" w:space="0" w:color="auto"/>
        </w:rPr>
        <w:t>已白的父母和</w:t>
      </w:r>
      <w:r>
        <w:rPr>
          <w:rFonts w:ascii="宋体" w:eastAsia="宋体" w:hAnsi="SimSun" w:cs="宋体"/>
          <w:sz w:val="28"/>
          <w:bdr w:val="none" w:sz="0" w:space="0" w:color="auto"/>
        </w:rPr>
        <w:t>诲</w:t>
      </w:r>
      <w:r>
        <w:rPr>
          <w:rFonts w:ascii="宋体" w:eastAsia="宋体" w:hAnsi="MS Mincho" w:cs="宋体"/>
          <w:sz w:val="28"/>
          <w:bdr w:val="none" w:sz="0" w:space="0" w:color="auto"/>
        </w:rPr>
        <w:t>人不倦的老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感恩父母，感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个美好的世界上，并将我</w:t>
      </w:r>
      <w:r>
        <w:rPr>
          <w:rFonts w:ascii="宋体" w:eastAsia="宋体" w:hAnsi="SimSun" w:cs="宋体"/>
          <w:sz w:val="28"/>
          <w:bdr w:val="none" w:sz="0" w:space="0" w:color="auto"/>
        </w:rPr>
        <w:t>们抚养长</w:t>
      </w:r>
      <w:r>
        <w:rPr>
          <w:rFonts w:ascii="宋体" w:eastAsia="宋体" w:hAnsi="MS Mincho" w:cs="宋体"/>
          <w:sz w:val="28"/>
          <w:bdr w:val="none" w:sz="0" w:space="0" w:color="auto"/>
        </w:rPr>
        <w:t>大成人。当我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生病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，哪怕是半夜，你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去看医生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败时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又以良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益友的身份站在我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身旁，安慰、鼓励我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一同分享着喜悦和快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，需要花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多大精力啊，可是你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却从不抱怨。有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任性的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分，你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，甚至打我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，但事后我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会明白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能成才，能学出成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、活出光彩来，能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上更充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、更幸福的生活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儿女的我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，自然不希望看到你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操心、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忧虑</w:t>
      </w:r>
      <w:r>
        <w:rPr>
          <w:rFonts w:ascii="宋体" w:eastAsia="宋体" w:hAnsi="MS Mincho" w:cs="宋体"/>
          <w:sz w:val="28"/>
          <w:bdr w:val="none" w:sz="0" w:space="0" w:color="auto"/>
        </w:rPr>
        <w:t>，所以，我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也在努力着、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斗着，争取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一件事，做到不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、不惹是生非、懂礼貌、按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父母，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自己，更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了那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大路的老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，被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切地称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的第二父母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。尤其是我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的班主任，天冷了，</w:t>
      </w:r>
      <w:r>
        <w:rPr>
          <w:rFonts w:ascii="宋体" w:eastAsia="宋体" w:hAnsi="SimSun" w:cs="宋体"/>
          <w:sz w:val="28"/>
          <w:bdr w:val="none" w:sz="0" w:space="0" w:color="auto"/>
        </w:rPr>
        <w:t>给值</w:t>
      </w:r>
      <w:r>
        <w:rPr>
          <w:rFonts w:ascii="宋体" w:eastAsia="宋体" w:hAnsi="MS Mincho" w:cs="宋体"/>
          <w:sz w:val="28"/>
          <w:bdr w:val="none" w:sz="0" w:space="0" w:color="auto"/>
        </w:rPr>
        <w:t>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多穿些衣服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病毒流行期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三四遍要多喝水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如此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，怎能不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些做学生的感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有其他的任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生活上无微不至的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单单</w:t>
      </w:r>
      <w:r>
        <w:rPr>
          <w:rFonts w:ascii="宋体" w:eastAsia="宋体" w:hAnsi="MS Mincho" w:cs="宋体"/>
          <w:sz w:val="28"/>
          <w:bdr w:val="none" w:sz="0" w:space="0" w:color="auto"/>
        </w:rPr>
        <w:t>是他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那在灯火下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的身影，就足以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们热</w:t>
      </w:r>
      <w:r>
        <w:rPr>
          <w:rFonts w:ascii="宋体" w:eastAsia="宋体" w:hAnsi="MS Mincho" w:cs="宋体"/>
          <w:sz w:val="28"/>
          <w:bdr w:val="none" w:sz="0" w:space="0" w:color="auto"/>
        </w:rPr>
        <w:t>泪盈眶了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许这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孩子的成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并不理想，但人不是常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能不失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，也都一</w:t>
      </w:r>
      <w:r>
        <w:rPr>
          <w:rFonts w:ascii="宋体" w:eastAsia="宋体" w:hAnsi="SimSun" w:cs="宋体"/>
          <w:sz w:val="28"/>
          <w:bdr w:val="none" w:sz="0" w:space="0" w:color="auto"/>
        </w:rPr>
        <w:t>样怀</w:t>
      </w:r>
      <w:r>
        <w:rPr>
          <w:rFonts w:ascii="宋体" w:eastAsia="宋体" w:hAnsi="MS Mincho" w:cs="宋体"/>
          <w:sz w:val="28"/>
          <w:bdr w:val="none" w:sz="0" w:space="0" w:color="auto"/>
        </w:rPr>
        <w:t>着一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感恩的赤子之心，默默的感恩着你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。也</w:t>
      </w:r>
      <w:r>
        <w:rPr>
          <w:rFonts w:ascii="宋体" w:eastAsia="宋体" w:hAnsi="SimSun" w:cs="宋体"/>
          <w:sz w:val="28"/>
          <w:bdr w:val="none" w:sz="0" w:space="0" w:color="auto"/>
        </w:rPr>
        <w:t>许现</w:t>
      </w:r>
      <w:r>
        <w:rPr>
          <w:rFonts w:ascii="宋体" w:eastAsia="宋体" w:hAnsi="MS Mincho" w:cs="宋体"/>
          <w:sz w:val="28"/>
          <w:bdr w:val="none" w:sz="0" w:space="0" w:color="auto"/>
        </w:rPr>
        <w:t>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会与你</w:t>
      </w:r>
      <w:r>
        <w:rPr>
          <w:rFonts w:ascii="宋体" w:eastAsia="宋体" w:hAnsi="SimSun" w:cs="宋体"/>
          <w:sz w:val="28"/>
          <w:bdr w:val="none" w:sz="0" w:space="0" w:color="auto"/>
        </w:rPr>
        <w:t>们顶</w:t>
      </w:r>
      <w:r>
        <w:rPr>
          <w:rFonts w:ascii="宋体" w:eastAsia="宋体" w:hAnsi="MS Mincho" w:cs="宋体"/>
          <w:sz w:val="28"/>
          <w:bdr w:val="none" w:sz="0" w:space="0" w:color="auto"/>
        </w:rPr>
        <w:t>嘴，也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会惹你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生气，但是，等我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大了，懂事了，我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一定会将埋在心底的那份感恩之情一一回</w:t>
      </w:r>
      <w:r>
        <w:rPr>
          <w:rFonts w:ascii="宋体" w:eastAsia="宋体" w:hAnsi="SimSun" w:cs="宋体"/>
          <w:sz w:val="28"/>
          <w:bdr w:val="none" w:sz="0" w:space="0" w:color="auto"/>
        </w:rPr>
        <w:t>报给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们见证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因我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的感恩而感到幸福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最后，我想同各位家</w:t>
      </w:r>
      <w:r>
        <w:rPr>
          <w:rFonts w:ascii="宋体" w:eastAsia="宋体" w:hAnsi="SimSun" w:cs="宋体"/>
          <w:sz w:val="28"/>
          <w:bdr w:val="none" w:sz="0" w:space="0" w:color="auto"/>
        </w:rPr>
        <w:t>长说</w:t>
      </w:r>
      <w:r>
        <w:rPr>
          <w:rFonts w:ascii="宋体" w:eastAsia="宋体" w:hAnsi="MS Mincho" w:cs="宋体"/>
          <w:sz w:val="28"/>
          <w:bdr w:val="none" w:sz="0" w:space="0" w:color="auto"/>
        </w:rPr>
        <w:t>的是：我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所在的第二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cs="宋体"/>
          <w:sz w:val="28"/>
          <w:bdr w:val="none" w:sz="0" w:space="0" w:color="auto"/>
        </w:rPr>
        <w:t>97</w:t>
      </w:r>
      <w:r>
        <w:rPr>
          <w:rFonts w:ascii="宋体" w:eastAsia="宋体" w:hAnsi="MS Mincho" w:cs="宋体"/>
          <w:sz w:val="28"/>
          <w:bdr w:val="none" w:sz="0" w:space="0" w:color="auto"/>
        </w:rPr>
        <w:t>班，是一个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互助、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极向上的班集体。我</w:t>
      </w:r>
      <w:r>
        <w:rPr>
          <w:rFonts w:ascii="宋体" w:eastAsia="宋体" w:hAnsi="SimSun" w:cs="宋体"/>
          <w:sz w:val="28"/>
          <w:bdr w:val="none" w:sz="0" w:space="0" w:color="auto"/>
        </w:rPr>
        <w:t>们时时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刻刻都能感受到老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在生活上、学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上，都很幸福、很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也知道自己所担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上互相追赶，生活上互相照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安心工作。我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，会好好表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大家，我的演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高中生感恩演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https://d.book118.com/317046064141006044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1704606414100604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高中生感恩演讲稿(15篇)</dc:title>
  <dc:subject>演讲稿可以起到整理演讲者的思路、提示演讲的内容、限定演讲的速度的作用。在社会发展不断提速的今天，越来越多人会去使用演讲稿，演讲稿的注意事项有许多，你确定会写吗？下面是小编帮大家整理的高中生感恩演讲稿，</dc:subject>
  <cp:keywords>高中生感恩演讲稿</cp:keywords>
  <cp:revision>0</cp:revision>
</cp:coreProperties>
</file>