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德育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标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兵先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进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事迹材料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汇编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是在学校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是在社会中，大家都不可避免地要接触到事迹材料吧，事迹材料是用于表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立典型，使广大干部群众</w:t>
      </w:r>
      <w:r>
        <w:rPr>
          <w:rFonts w:ascii="宋体" w:eastAsia="宋体" w:hAnsi="SimSun" w:cs="宋体"/>
          <w:sz w:val="28"/>
          <w:bdr w:val="none" w:sz="0" w:space="0" w:color="auto"/>
        </w:rPr>
        <w:t>见贤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，有所效仿，从而尽心竭力地做好本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工作而如</w:t>
      </w:r>
      <w:r>
        <w:rPr>
          <w:rFonts w:ascii="宋体" w:eastAsia="宋体" w:hAnsi="SimSun" w:cs="宋体"/>
          <w:sz w:val="28"/>
          <w:bdr w:val="none" w:sz="0" w:space="0" w:color="auto"/>
        </w:rPr>
        <w:t>实记载</w:t>
      </w:r>
      <w:r>
        <w:rPr>
          <w:rFonts w:ascii="宋体" w:eastAsia="宋体" w:hAnsi="MS Mincho" w:cs="宋体"/>
          <w:sz w:val="28"/>
          <w:bdr w:val="none" w:sz="0" w:space="0" w:color="auto"/>
        </w:rPr>
        <w:t>和反映工作、学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集体、先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人物的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秀事迹的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面材料。那</w:t>
      </w:r>
      <w:r>
        <w:rPr>
          <w:rFonts w:ascii="宋体" w:eastAsia="宋体" w:hAnsi="SimSun" w:cs="宋体"/>
          <w:sz w:val="28"/>
          <w:bdr w:val="none" w:sz="0" w:space="0" w:color="auto"/>
        </w:rPr>
        <w:t>么拟</w:t>
      </w:r>
      <w:r>
        <w:rPr>
          <w:rFonts w:ascii="宋体" w:eastAsia="宋体" w:hAnsi="MS Mincho" w:cs="宋体"/>
          <w:sz w:val="28"/>
          <w:bdr w:val="none" w:sz="0" w:space="0" w:color="auto"/>
        </w:rPr>
        <w:t>定事迹材料真的很</w:t>
      </w:r>
      <w:r>
        <w:rPr>
          <w:rFonts w:ascii="宋体" w:eastAsia="宋体" w:hAnsi="SimSun" w:cs="宋体"/>
          <w:sz w:val="28"/>
          <w:bdr w:val="none" w:sz="0" w:space="0" w:color="auto"/>
        </w:rPr>
        <w:t>难吗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精心整理的德育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年商丘市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兵。中小学一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，本科学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，多次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得市</w:t>
      </w:r>
      <w:r>
        <w:rPr>
          <w:rFonts w:ascii="宋体" w:eastAsia="宋体" w:hAnsi="SimSun" w:cs="宋体"/>
          <w:sz w:val="28"/>
          <w:bdr w:val="none" w:sz="0" w:space="0" w:color="auto"/>
        </w:rPr>
        <w:t>级优质课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，中小学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课优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秀作</w:t>
      </w:r>
      <w:r>
        <w:rPr>
          <w:rFonts w:ascii="宋体" w:eastAsia="宋体" w:hAnsi="SimSun" w:cs="宋体"/>
          <w:sz w:val="28"/>
          <w:bdr w:val="none" w:sz="0" w:space="0" w:color="auto"/>
        </w:rPr>
        <w:t>业设计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后，我便踏上了神圣的三尺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台，一直从事数学教学工作。从教多年来，我始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手捧一</w:t>
      </w:r>
      <w:r>
        <w:rPr>
          <w:rFonts w:ascii="宋体" w:eastAsia="宋体" w:hAnsi="SimSun" w:cs="宋体"/>
          <w:sz w:val="28"/>
          <w:bdr w:val="none" w:sz="0" w:space="0" w:color="auto"/>
        </w:rPr>
        <w:t>颗爱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的追求，不断地探索和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践，模范履行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，无私奉献，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表，毫无怨言地接受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安排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我的任何一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工作，并且能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在生活和工作学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中，我能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做到与同事和睦相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够严</w:t>
      </w:r>
      <w:r>
        <w:rPr>
          <w:rFonts w:ascii="宋体" w:eastAsia="宋体" w:hAnsi="MS Mincho" w:cs="宋体"/>
          <w:sz w:val="28"/>
          <w:bdr w:val="none" w:sz="0" w:space="0" w:color="auto"/>
        </w:rPr>
        <w:t>于律己，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以待人，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同事困</w:t>
      </w:r>
      <w:r>
        <w:rPr>
          <w:rFonts w:ascii="宋体" w:eastAsia="宋体" w:hAnsi="SimSun" w:cs="宋体"/>
          <w:sz w:val="28"/>
          <w:bdr w:val="none" w:sz="0" w:space="0" w:color="auto"/>
        </w:rPr>
        <w:t>难为</w:t>
      </w:r>
      <w:r>
        <w:rPr>
          <w:rFonts w:ascii="宋体" w:eastAsia="宋体" w:hAnsi="MS Mincho" w:cs="宋体"/>
          <w:sz w:val="28"/>
          <w:bdr w:val="none" w:sz="0" w:space="0" w:color="auto"/>
        </w:rPr>
        <w:t>自己困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予同事无私的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帮助。</w:t>
      </w:r>
      <w:r>
        <w:rPr>
          <w:rFonts w:ascii="宋体" w:eastAsia="宋体" w:hAnsi="SimSun" w:cs="宋体"/>
          <w:sz w:val="28"/>
          <w:bdr w:val="none" w:sz="0" w:space="0" w:color="auto"/>
        </w:rPr>
        <w:t>时时处处对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找不足，及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正。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有了困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需要帮助，及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伸出援助之手，送上真心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努力之下，得到同事和学生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的肯定，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了和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从事教育工作多年来，我以一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乐业</w:t>
      </w:r>
      <w:r>
        <w:rPr>
          <w:rFonts w:ascii="宋体" w:eastAsia="宋体" w:hAnsi="MS Mincho" w:cs="宋体"/>
          <w:sz w:val="28"/>
          <w:bdr w:val="none" w:sz="0" w:space="0" w:color="auto"/>
        </w:rPr>
        <w:t>、奉献的精神，默默耕耘，始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把培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下一代作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自己至高无上的事。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，引路人一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奉行的工作作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，学校无小事，事事皆教育，教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无小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是楷模。我想：作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不以善小而不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从我</w:t>
      </w:r>
      <w:r>
        <w:rPr>
          <w:rFonts w:ascii="宋体" w:eastAsia="宋体" w:hAnsi="SimSun" w:cs="宋体"/>
          <w:sz w:val="28"/>
          <w:bdr w:val="none" w:sz="0" w:space="0" w:color="auto"/>
        </w:rPr>
        <w:t>们亲</w:t>
      </w:r>
      <w:r>
        <w:rPr>
          <w:rFonts w:ascii="宋体" w:eastAsia="宋体" w:hAnsi="MS Mincho" w:cs="宋体"/>
          <w:sz w:val="28"/>
          <w:bdr w:val="none" w:sz="0" w:space="0" w:color="auto"/>
        </w:rPr>
        <w:t>自弯腰拾起地上的一</w:t>
      </w:r>
      <w:r>
        <w:rPr>
          <w:rFonts w:ascii="宋体" w:eastAsia="宋体" w:hAnsi="SimSun" w:cs="宋体"/>
          <w:sz w:val="28"/>
          <w:bdr w:val="none" w:sz="0" w:space="0" w:color="auto"/>
        </w:rPr>
        <w:t>张废纸</w:t>
      </w:r>
      <w:r>
        <w:rPr>
          <w:rFonts w:ascii="宋体" w:eastAsia="宋体" w:hAnsi="MS Mincho" w:cs="宋体"/>
          <w:sz w:val="28"/>
          <w:bdr w:val="none" w:sz="0" w:space="0" w:color="auto"/>
        </w:rPr>
        <w:t>做起。</w:t>
      </w:r>
      <w:r>
        <w:rPr>
          <w:rFonts w:ascii="宋体" w:eastAsia="宋体" w:hAnsi="SimSun" w:cs="宋体"/>
          <w:sz w:val="28"/>
          <w:bdr w:val="none" w:sz="0" w:space="0" w:color="auto"/>
        </w:rPr>
        <w:t>这种师</w:t>
      </w:r>
      <w:r>
        <w:rPr>
          <w:rFonts w:ascii="宋体" w:eastAsia="宋体" w:hAnsi="MS Mincho" w:cs="宋体"/>
          <w:sz w:val="28"/>
          <w:bdr w:val="none" w:sz="0" w:space="0" w:color="auto"/>
        </w:rPr>
        <w:t>表形象作用是不可估量的。比如，在一次上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前，我走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教室，教室乱糟糟的，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屑到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都是，真像一个菜市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，我没有大声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学生，只是深深地看了大家一眼，然后拿起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起来。我的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，引起了同学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的注意，</w:t>
      </w:r>
      <w:r>
        <w:rPr>
          <w:rFonts w:ascii="宋体" w:eastAsia="宋体" w:hAnsi="SimSun" w:cs="宋体"/>
          <w:sz w:val="28"/>
          <w:bdr w:val="none" w:sz="0" w:space="0" w:color="auto"/>
        </w:rPr>
        <w:t>顿时</w:t>
      </w:r>
      <w:r>
        <w:rPr>
          <w:rFonts w:ascii="宋体" w:eastAsia="宋体" w:hAnsi="MS Mincho" w:cs="宋体"/>
          <w:sz w:val="28"/>
          <w:bdr w:val="none" w:sz="0" w:space="0" w:color="auto"/>
        </w:rPr>
        <w:t>教室里</w:t>
      </w:r>
      <w:r>
        <w:rPr>
          <w:rFonts w:ascii="宋体" w:eastAsia="宋体" w:hAnsi="SimSun" w:cs="宋体"/>
          <w:sz w:val="28"/>
          <w:bdr w:val="none" w:sz="0" w:space="0" w:color="auto"/>
        </w:rPr>
        <w:t>鸦</w:t>
      </w:r>
      <w:r>
        <w:rPr>
          <w:rFonts w:ascii="宋体" w:eastAsia="宋体" w:hAnsi="MS Mincho" w:cs="宋体"/>
          <w:sz w:val="28"/>
          <w:bdr w:val="none" w:sz="0" w:space="0" w:color="auto"/>
        </w:rPr>
        <w:t>雀无声，同学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争先恐后地拿起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把行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真是无声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有声。我想，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德的力量。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身教重于言教，榜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的力量是无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。我要求学生做的自己必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先做到。不允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学生做的，自己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决不做。在日常生活中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范自己的言行，以良好的道德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施教育，以身作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身教，</w:t>
      </w:r>
      <w:r>
        <w:rPr>
          <w:rFonts w:ascii="宋体" w:eastAsia="宋体" w:hAnsi="SimSun" w:cs="宋体"/>
          <w:sz w:val="28"/>
          <w:bdr w:val="none" w:sz="0" w:space="0" w:color="auto"/>
        </w:rPr>
        <w:t>时时处处</w:t>
      </w:r>
      <w:r>
        <w:rPr>
          <w:rFonts w:ascii="宋体" w:eastAsia="宋体" w:hAnsi="MS Mincho" w:cs="宋体"/>
          <w:sz w:val="28"/>
          <w:bdr w:val="none" w:sz="0" w:space="0" w:color="auto"/>
        </w:rPr>
        <w:t>起到表率作用。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，我所取得的成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是微不足道的，成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只能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去，在今后的工作中，我要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默默奉献，用博大的胸</w:t>
      </w:r>
      <w:r>
        <w:rPr>
          <w:rFonts w:ascii="宋体" w:eastAsia="宋体" w:hAnsi="SimSun" w:cs="宋体"/>
          <w:sz w:val="28"/>
          <w:bdr w:val="none" w:sz="0" w:space="0" w:color="auto"/>
        </w:rPr>
        <w:t>怀拥</w:t>
      </w:r>
      <w:r>
        <w:rPr>
          <w:rFonts w:ascii="宋体" w:eastAsia="宋体" w:hAnsi="MS Mincho" w:cs="宋体"/>
          <w:sz w:val="28"/>
          <w:bdr w:val="none" w:sz="0" w:space="0" w:color="auto"/>
        </w:rPr>
        <w:t>抱所有的孩子，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月消逝了我的青春，但我依然无悔！回首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去，有付出的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辛，也有收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的喜悦。面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所取得的成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，我没有陶醉，感受到的是</w:t>
      </w:r>
      <w:r>
        <w:rPr>
          <w:rFonts w:ascii="宋体" w:eastAsia="宋体" w:hAnsi="SimSun" w:cs="宋体"/>
          <w:sz w:val="28"/>
          <w:bdr w:val="none" w:sz="0" w:space="0" w:color="auto"/>
        </w:rPr>
        <w:t>领导对</w:t>
      </w:r>
      <w:r>
        <w:rPr>
          <w:rFonts w:ascii="宋体" w:eastAsia="宋体" w:hAnsi="MS Mincho" w:cs="宋体"/>
          <w:sz w:val="28"/>
          <w:bdr w:val="none" w:sz="0" w:space="0" w:color="auto"/>
        </w:rPr>
        <w:t>我的尊重、</w:t>
      </w:r>
      <w:r>
        <w:rPr>
          <w:rFonts w:ascii="宋体" w:eastAsia="宋体" w:hAnsi="SimSun" w:cs="宋体"/>
          <w:sz w:val="28"/>
          <w:bdr w:val="none" w:sz="0" w:space="0" w:color="auto"/>
        </w:rPr>
        <w:t>赞许</w:t>
      </w:r>
      <w:r>
        <w:rPr>
          <w:rFonts w:ascii="宋体" w:eastAsia="宋体" w:hAnsi="MS Mincho" w:cs="宋体"/>
          <w:sz w:val="28"/>
          <w:bdr w:val="none" w:sz="0" w:space="0" w:color="auto"/>
        </w:rPr>
        <w:t>；家人的理解，同事的支持，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生的努力。沉重中有一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斗中有一份快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，我决心用自己的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去点燃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，用自己真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托起明天的太阳。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年参加工作，我一直担任初中的生物教学工作。从教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年以来，我始</w:t>
      </w:r>
      <w:r>
        <w:rPr>
          <w:rFonts w:ascii="宋体" w:eastAsia="宋体" w:hAnsi="SimSun" w:cs="宋体"/>
          <w:sz w:val="28"/>
          <w:bdr w:val="none" w:sz="0" w:space="0" w:color="auto"/>
        </w:rPr>
        <w:t>终严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教学工作，并取得了良好的成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，受到了同事和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教育是一</w:t>
      </w:r>
      <w:r>
        <w:rPr>
          <w:rFonts w:ascii="宋体" w:eastAsia="宋体" w:hAnsi="SimSun" w:cs="宋体"/>
          <w:sz w:val="28"/>
          <w:bdr w:val="none" w:sz="0" w:space="0" w:color="auto"/>
        </w:rPr>
        <w:t>种润</w:t>
      </w:r>
      <w:r>
        <w:rPr>
          <w:rFonts w:ascii="宋体" w:eastAsia="宋体" w:hAnsi="MS Mincho" w:cs="宋体"/>
          <w:sz w:val="28"/>
          <w:bdr w:val="none" w:sz="0" w:space="0" w:color="auto"/>
        </w:rPr>
        <w:t>物无声的浸染，不是疾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暴雨的</w:t>
      </w:r>
      <w:r>
        <w:rPr>
          <w:rFonts w:ascii="宋体" w:eastAsia="宋体" w:hAnsi="SimSun" w:cs="宋体"/>
          <w:sz w:val="28"/>
          <w:bdr w:val="none" w:sz="0" w:space="0" w:color="auto"/>
        </w:rPr>
        <w:t>荡涤</w:t>
      </w:r>
      <w:r>
        <w:rPr>
          <w:rFonts w:ascii="宋体" w:eastAsia="宋体" w:hAnsi="MS Mincho" w:cs="宋体"/>
          <w:sz w:val="28"/>
          <w:bdr w:val="none" w:sz="0" w:space="0" w:color="auto"/>
        </w:rPr>
        <w:t>；是一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化雨的感化，不是</w:t>
      </w:r>
      <w:r>
        <w:rPr>
          <w:rFonts w:ascii="宋体" w:eastAsia="宋体" w:hAnsi="SimSun" w:cs="宋体"/>
          <w:sz w:val="28"/>
          <w:bdr w:val="none" w:sz="0" w:space="0" w:color="auto"/>
        </w:rPr>
        <w:t>厉风严</w:t>
      </w:r>
      <w:r>
        <w:rPr>
          <w:rFonts w:ascii="宋体" w:eastAsia="宋体" w:hAnsi="MS Mincho" w:cs="宋体"/>
          <w:sz w:val="28"/>
          <w:bdr w:val="none" w:sz="0" w:space="0" w:color="auto"/>
        </w:rPr>
        <w:t>霜的摧残；是一</w:t>
      </w:r>
      <w:r>
        <w:rPr>
          <w:rFonts w:ascii="宋体" w:eastAsia="宋体" w:hAnsi="SimSun" w:cs="宋体"/>
          <w:sz w:val="28"/>
          <w:bdr w:val="none" w:sz="0" w:space="0" w:color="auto"/>
        </w:rPr>
        <w:t>种顺</w:t>
      </w:r>
      <w:r>
        <w:rPr>
          <w:rFonts w:ascii="宋体" w:eastAsia="宋体" w:hAnsi="MS Mincho" w:cs="宋体"/>
          <w:sz w:val="28"/>
          <w:bdr w:val="none" w:sz="0" w:space="0" w:color="auto"/>
        </w:rPr>
        <w:t>其自然的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展，不是千人一面的雕琢。教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的人格魅力，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以及渊博的知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，潜移默化的影响着学生，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展起着非常大的作用。而一个教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只有当他受到学生喜</w:t>
      </w:r>
      <w:r>
        <w:rPr>
          <w:rFonts w:ascii="宋体" w:eastAsia="宋体" w:hAnsi="SimSun" w:cs="宋体"/>
          <w:sz w:val="28"/>
          <w:bdr w:val="none" w:sz="0" w:space="0" w:color="auto"/>
        </w:rPr>
        <w:t>爱时</w:t>
      </w:r>
      <w:r>
        <w:rPr>
          <w:rFonts w:ascii="宋体" w:eastAsia="宋体" w:hAnsi="MS Mincho" w:cs="宋体"/>
          <w:sz w:val="28"/>
          <w:bdr w:val="none" w:sz="0" w:space="0" w:color="auto"/>
        </w:rPr>
        <w:t>，才能真正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自己的最大价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。在教学中，我一直在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着、努力着做一名学生喜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做知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渊博的老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任何人如果不能教育自我，也就不能教育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学生照亮道路，自己必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要能放出光芒。在工作中，我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研教材，研究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例，及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更新知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构，努力提高自己的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。生物学科一向不受学生重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，我便想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生物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得有趣起来。在血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胞一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中，我将</w:t>
      </w:r>
      <w:r>
        <w:rPr>
          <w:rFonts w:ascii="宋体" w:eastAsia="宋体" w:hAnsi="SimSun" w:cs="宋体"/>
          <w:sz w:val="28"/>
          <w:bdr w:val="none" w:sz="0" w:space="0" w:color="auto"/>
        </w:rPr>
        <w:t>红细</w:t>
      </w:r>
      <w:r>
        <w:rPr>
          <w:rFonts w:ascii="宋体" w:eastAsia="宋体" w:hAnsi="MS Mincho" w:cs="宋体"/>
          <w:sz w:val="28"/>
          <w:bdr w:val="none" w:sz="0" w:space="0" w:color="auto"/>
        </w:rPr>
        <w:t>胞比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成及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的外</w:t>
      </w:r>
      <w:r>
        <w:rPr>
          <w:rFonts w:ascii="宋体" w:eastAsia="宋体" w:hAnsi="SimSun" w:cs="宋体"/>
          <w:sz w:val="28"/>
          <w:bdr w:val="none" w:sz="0" w:space="0" w:color="auto"/>
        </w:rPr>
        <w:t>卖</w:t>
      </w:r>
      <w:r>
        <w:rPr>
          <w:rFonts w:ascii="宋体" w:eastAsia="宋体" w:hAnsi="MS Mincho" w:cs="宋体"/>
          <w:sz w:val="28"/>
          <w:bdr w:val="none" w:sz="0" w:space="0" w:color="auto"/>
        </w:rPr>
        <w:t>小哥，白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胞比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成正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的警察叔叔，血小板比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成灵巧的小裁</w:t>
      </w:r>
      <w:r>
        <w:rPr>
          <w:rFonts w:ascii="宋体" w:eastAsia="宋体" w:hAnsi="SimSun" w:cs="宋体"/>
          <w:sz w:val="28"/>
          <w:bdr w:val="none" w:sz="0" w:space="0" w:color="auto"/>
        </w:rPr>
        <w:t>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大量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，使血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胞形象、生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松愉悦的氛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中收</w:t>
      </w:r>
      <w:r>
        <w:rPr>
          <w:rFonts w:ascii="宋体" w:eastAsia="宋体" w:hAnsi="SimSun" w:cs="宋体"/>
          <w:sz w:val="28"/>
          <w:bdr w:val="none" w:sz="0" w:space="0" w:color="auto"/>
        </w:rPr>
        <w:t>获满满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能以自己丰富、渊博的知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吸引学生，令学生</w:t>
      </w:r>
      <w:r>
        <w:rPr>
          <w:rFonts w:ascii="宋体" w:eastAsia="宋体" w:hAnsi="SimSun" w:cs="宋体"/>
          <w:sz w:val="28"/>
          <w:bdr w:val="none" w:sz="0" w:space="0" w:color="auto"/>
        </w:rPr>
        <w:t>钦</w:t>
      </w:r>
      <w:r>
        <w:rPr>
          <w:rFonts w:ascii="宋体" w:eastAsia="宋体" w:hAnsi="MS Mincho" w:cs="宋体"/>
          <w:sz w:val="28"/>
          <w:bdr w:val="none" w:sz="0" w:space="0" w:color="auto"/>
        </w:rPr>
        <w:t>佩，那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向成功</w:t>
      </w:r>
      <w:r>
        <w:rPr>
          <w:rFonts w:ascii="宋体" w:eastAsia="宋体" w:hAnsi="SimSun" w:cs="宋体"/>
          <w:sz w:val="28"/>
          <w:bdr w:val="none" w:sz="0" w:space="0" w:color="auto"/>
        </w:rPr>
        <w:t>迈进</w:t>
      </w:r>
      <w:r>
        <w:rPr>
          <w:rFonts w:ascii="宋体" w:eastAsia="宋体" w:hAnsi="MS Mincho" w:cs="宋体"/>
          <w:sz w:val="28"/>
          <w:bdr w:val="none" w:sz="0" w:space="0" w:color="auto"/>
        </w:rPr>
        <w:t>了一大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做教法得当的老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陶行知先生曾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你的教鞭下有瓦特，你的冷眼中有牛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，你的</w:t>
      </w:r>
      <w:r>
        <w:rPr>
          <w:rFonts w:ascii="宋体" w:eastAsia="宋体" w:hAnsi="SimSun" w:cs="宋体"/>
          <w:sz w:val="28"/>
          <w:bdr w:val="none" w:sz="0" w:space="0" w:color="auto"/>
        </w:rPr>
        <w:t>讥</w:t>
      </w:r>
      <w:r>
        <w:rPr>
          <w:rFonts w:ascii="宋体" w:eastAsia="宋体" w:hAnsi="MS Mincho" w:cs="宋体"/>
          <w:sz w:val="28"/>
          <w:bdr w:val="none" w:sz="0" w:space="0" w:color="auto"/>
        </w:rPr>
        <w:t>笑里有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迪生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个学生都是独立、独特、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得被尊重的个体。在工作中，我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心学生，既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格要求，又注意学生的个体差异，因材施教。班里有位同学刻苦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效果却不佳，我</w:t>
      </w:r>
      <w:r>
        <w:rPr>
          <w:rFonts w:ascii="宋体" w:eastAsia="宋体" w:hAnsi="SimSun" w:cs="宋体"/>
          <w:sz w:val="28"/>
          <w:bdr w:val="none" w:sz="0" w:space="0" w:color="auto"/>
        </w:rPr>
        <w:t>发现经过</w:t>
      </w:r>
      <w:r>
        <w:rPr>
          <w:rFonts w:ascii="宋体" w:eastAsia="宋体" w:hAnsi="MS Mincho" w:cs="宋体"/>
          <w:sz w:val="28"/>
          <w:bdr w:val="none" w:sz="0" w:space="0" w:color="auto"/>
        </w:rPr>
        <w:t>几次考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，她已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有些低落的情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下我与她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行了交流，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了她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我教学上的建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学法的重要性达成了共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还寻</w:t>
      </w:r>
      <w:r>
        <w:rPr>
          <w:rFonts w:ascii="宋体" w:eastAsia="宋体" w:hAnsi="MS Mincho" w:cs="宋体"/>
          <w:sz w:val="28"/>
          <w:bdr w:val="none" w:sz="0" w:space="0" w:color="auto"/>
        </w:rPr>
        <w:t>找到了更适合她的做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方法。在之后的学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中，她的成</w:t>
      </w:r>
      <w:r>
        <w:rPr>
          <w:rFonts w:ascii="宋体" w:eastAsia="宋体" w:hAnsi="SimSun" w:cs="宋体"/>
          <w:sz w:val="28"/>
          <w:bdr w:val="none" w:sz="0" w:space="0" w:color="auto"/>
        </w:rPr>
        <w:t>绩稳步</w:t>
      </w:r>
      <w:r>
        <w:rPr>
          <w:rFonts w:ascii="宋体" w:eastAsia="宋体" w:hAnsi="MS Mincho" w:cs="宋体"/>
          <w:sz w:val="28"/>
          <w:bdr w:val="none" w:sz="0" w:space="0" w:color="auto"/>
        </w:rPr>
        <w:t>提升，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上的笑容也自信多了。我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采用灵活多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的方法引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的教学一定会事半功倍。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做学生最喜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，上学生最喜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，是我所追求的目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十年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木，百年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，踏上三尺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台，也就意味着踏上了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巨而漫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的育人之旅。我愿守候着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三尺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自己的青春在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的奉献中大放异彩。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的崇敬和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月博士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后，姜老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在九江学院的教学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履行教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为药</w:t>
      </w:r>
      <w:r>
        <w:rPr>
          <w:rFonts w:ascii="宋体" w:eastAsia="宋体" w:hAnsi="MS Mincho" w:cs="宋体"/>
          <w:sz w:val="28"/>
          <w:bdr w:val="none" w:sz="0" w:space="0" w:color="auto"/>
        </w:rPr>
        <w:t>生学院的一名教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，他担任制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工程教研室主任并兼任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生学院教工二支部党支部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取，立德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人，甘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人梯，得到了学生的喜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，同事的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的信任。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1.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育人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，姜老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刻牢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代中国特色社会主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者和接班人。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此，他不断地加</w:t>
      </w:r>
      <w:r>
        <w:rPr>
          <w:rFonts w:ascii="宋体" w:eastAsia="宋体" w:hAnsi="SimSun" w:cs="宋体"/>
          <w:sz w:val="28"/>
          <w:bdr w:val="none" w:sz="0" w:space="0" w:color="auto"/>
        </w:rPr>
        <w:t>强师</w:t>
      </w:r>
      <w:r>
        <w:rPr>
          <w:rFonts w:ascii="宋体" w:eastAsia="宋体" w:hAnsi="MS Mincho" w:cs="宋体"/>
          <w:sz w:val="28"/>
          <w:bdr w:val="none" w:sz="0" w:space="0" w:color="auto"/>
        </w:rPr>
        <w:t>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理想。在教学工作中保持崇高的敬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精神，言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身教，以教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己任。一直承担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学相</w:t>
      </w:r>
      <w:r>
        <w:rPr>
          <w:rFonts w:ascii="宋体" w:eastAsia="宋体" w:hAnsi="SimSun" w:cs="宋体"/>
          <w:sz w:val="28"/>
          <w:bdr w:val="none" w:sz="0" w:space="0" w:color="auto"/>
        </w:rPr>
        <w:t>关专业课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，年年超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完成学校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定的教学工作量，先后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物分析》、《体内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物分析》、《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用高分子材料》等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一最重要的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，他一直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持以知</w:t>
      </w:r>
      <w:r>
        <w:rPr>
          <w:rFonts w:ascii="宋体" w:eastAsia="宋体" w:hAnsi="SimSun" w:cs="宋体"/>
          <w:sz w:val="28"/>
          <w:bdr w:val="none" w:sz="0" w:space="0" w:color="auto"/>
        </w:rPr>
        <w:t>识传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根本，注意与学生的沟通与交流，提高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效果，并在平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程中，鼓励学生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大理想，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姜老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先后担任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A1031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物制</w:t>
      </w: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cs="宋体"/>
          <w:sz w:val="28"/>
          <w:bdr w:val="none" w:sz="0" w:space="0" w:color="auto"/>
        </w:rPr>
        <w:t>A1561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考研同学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展了多次考研交流会，并邀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学校的博士教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考研同学解疑答惑，</w:t>
      </w:r>
      <w:r>
        <w:rPr>
          <w:rFonts w:ascii="宋体" w:eastAsia="宋体" w:cs="宋体"/>
          <w:sz w:val="28"/>
          <w:bdr w:val="none" w:sz="0" w:space="0" w:color="auto"/>
        </w:rPr>
        <w:t>A1031</w:t>
      </w:r>
      <w:r>
        <w:rPr>
          <w:rFonts w:ascii="宋体" w:eastAsia="宋体" w:hAnsi="MS Mincho" w:cs="宋体"/>
          <w:sz w:val="28"/>
          <w:bdr w:val="none" w:sz="0" w:space="0" w:color="auto"/>
        </w:rPr>
        <w:t>班在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年全国研究生考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考取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士研究生，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造了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成立后的最佳成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，他也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年度九江学院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物制</w:t>
      </w: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cs="宋体"/>
          <w:sz w:val="28"/>
          <w:bdr w:val="none" w:sz="0" w:space="0" w:color="auto"/>
        </w:rPr>
        <w:t>A1561</w:t>
      </w:r>
      <w:r>
        <w:rPr>
          <w:rFonts w:ascii="宋体" w:eastAsia="宋体" w:hAnsi="MS Mincho" w:cs="宋体"/>
          <w:sz w:val="28"/>
          <w:bdr w:val="none" w:sz="0" w:space="0" w:color="auto"/>
        </w:rPr>
        <w:t>班四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率</w:t>
      </w:r>
      <w:r>
        <w:rPr>
          <w:rFonts w:ascii="宋体" w:eastAsia="宋体" w:cs="宋体"/>
          <w:sz w:val="28"/>
          <w:bdr w:val="none" w:sz="0" w:space="0" w:color="auto"/>
        </w:rPr>
        <w:t>97.3%</w:t>
      </w:r>
      <w:r>
        <w:rPr>
          <w:rFonts w:ascii="宋体" w:eastAsia="宋体" w:hAnsi="MS Mincho" w:cs="宋体"/>
          <w:sz w:val="28"/>
          <w:bdr w:val="none" w:sz="0" w:space="0" w:color="auto"/>
        </w:rPr>
        <w:t>，考研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名率</w:t>
      </w:r>
      <w:r>
        <w:rPr>
          <w:rFonts w:ascii="宋体" w:eastAsia="宋体" w:cs="宋体"/>
          <w:sz w:val="28"/>
          <w:bdr w:val="none" w:sz="0" w:space="0" w:color="auto"/>
        </w:rPr>
        <w:t>81%</w:t>
      </w:r>
      <w:r>
        <w:rPr>
          <w:rFonts w:ascii="宋体" w:eastAsia="宋体" w:hAnsi="MS Mincho" w:cs="宋体"/>
          <w:sz w:val="28"/>
          <w:bdr w:val="none" w:sz="0" w:space="0" w:color="auto"/>
        </w:rPr>
        <w:t>，考研初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率（</w:t>
      </w:r>
      <w:r>
        <w:rPr>
          <w:rFonts w:ascii="宋体" w:eastAsia="宋体" w:cs="宋体"/>
          <w:sz w:val="28"/>
          <w:bdr w:val="none" w:sz="0" w:space="0" w:color="auto"/>
        </w:rPr>
        <w:t>70%</w:t>
      </w:r>
      <w:r>
        <w:rPr>
          <w:rFonts w:ascii="宋体" w:eastAsia="宋体" w:hAnsi="MS Mincho" w:cs="宋体"/>
          <w:sz w:val="28"/>
          <w:bdr w:val="none" w:sz="0" w:space="0" w:color="auto"/>
        </w:rPr>
        <w:t>），最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考研率</w:t>
      </w:r>
      <w:r>
        <w:rPr>
          <w:rFonts w:ascii="宋体" w:eastAsia="宋体" w:cs="宋体"/>
          <w:sz w:val="28"/>
          <w:bdr w:val="none" w:sz="0" w:space="0" w:color="auto"/>
        </w:rPr>
        <w:t>51.3%</w:t>
      </w:r>
      <w:r>
        <w:rPr>
          <w:rFonts w:ascii="宋体" w:eastAsia="宋体" w:hAnsi="MS Mincho" w:cs="宋体"/>
          <w:sz w:val="28"/>
          <w:bdr w:val="none" w:sz="0" w:space="0" w:color="auto"/>
        </w:rPr>
        <w:t>，再次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造了我校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类专业</w:t>
      </w:r>
      <w:r>
        <w:rPr>
          <w:rFonts w:ascii="宋体" w:eastAsia="宋体" w:hAnsi="MS Mincho" w:cs="宋体"/>
          <w:sz w:val="28"/>
          <w:bdr w:val="none" w:sz="0" w:space="0" w:color="auto"/>
        </w:rPr>
        <w:t>考研的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史新高。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2.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于奉献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学生，做学生的良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益友，多年来姜老</w:t>
      </w:r>
      <w:r>
        <w:rPr>
          <w:rFonts w:ascii="宋体" w:eastAsia="宋体" w:hAnsi="SimSun" w:cs="宋体"/>
          <w:sz w:val="28"/>
          <w:bdr w:val="none" w:sz="0" w:space="0" w:color="auto"/>
        </w:rPr>
        <w:t>师坚</w:t>
      </w:r>
      <w:r>
        <w:rPr>
          <w:rFonts w:ascii="宋体" w:eastAsia="宋体" w:hAnsi="MS Mincho" w:cs="宋体"/>
          <w:sz w:val="28"/>
          <w:bdr w:val="none" w:sz="0" w:space="0" w:color="auto"/>
        </w:rPr>
        <w:t>持尊重学生的人格，平等公正的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待学生，以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展的眼光去看待学生，努力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于家庭困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学生，除了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在生活和思想上重点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年，当他得知</w:t>
      </w:r>
      <w:r>
        <w:rPr>
          <w:rFonts w:ascii="宋体" w:eastAsia="宋体" w:cs="宋体"/>
          <w:sz w:val="28"/>
          <w:bdr w:val="none" w:sz="0" w:space="0" w:color="auto"/>
        </w:rPr>
        <w:t>A1031</w:t>
      </w:r>
      <w:r>
        <w:rPr>
          <w:rFonts w:ascii="宋体" w:eastAsia="宋体" w:hAnsi="MS Mincho" w:cs="宋体"/>
          <w:sz w:val="28"/>
          <w:bdr w:val="none" w:sz="0" w:space="0" w:color="auto"/>
        </w:rPr>
        <w:t>班一位同学因母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疾病，家庭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无法按</w:t>
      </w:r>
      <w:r>
        <w:rPr>
          <w:rFonts w:ascii="宋体" w:eastAsia="宋体" w:hAnsi="SimSun" w:cs="宋体"/>
          <w:sz w:val="28"/>
          <w:bdr w:val="none" w:sz="0" w:space="0" w:color="auto"/>
        </w:rPr>
        <w:t>时缴纳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费时</w:t>
      </w:r>
      <w:r>
        <w:rPr>
          <w:rFonts w:ascii="宋体" w:eastAsia="宋体" w:hAnsi="MS Mincho" w:cs="宋体"/>
          <w:sz w:val="28"/>
          <w:bdr w:val="none" w:sz="0" w:space="0" w:color="auto"/>
        </w:rPr>
        <w:t>，他主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替学生</w:t>
      </w:r>
      <w:r>
        <w:rPr>
          <w:rFonts w:ascii="宋体" w:eastAsia="宋体" w:hAnsi="SimSun" w:cs="宋体"/>
          <w:sz w:val="28"/>
          <w:bdr w:val="none" w:sz="0" w:space="0" w:color="auto"/>
        </w:rPr>
        <w:t>缴纳</w:t>
      </w:r>
      <w:r>
        <w:rPr>
          <w:rFonts w:ascii="宋体" w:eastAsia="宋体" w:hAnsi="MS Mincho" w:cs="宋体"/>
          <w:sz w:val="28"/>
          <w:bdr w:val="none" w:sz="0" w:space="0" w:color="auto"/>
        </w:rPr>
        <w:t>了当年的学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，并安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学生安心学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</w:t>
      </w:r>
      <w:r>
        <w:rPr>
          <w:rFonts w:ascii="宋体" w:eastAsia="宋体" w:cs="宋体"/>
          <w:sz w:val="28"/>
          <w:bdr w:val="none" w:sz="0" w:space="0" w:color="auto"/>
        </w:rPr>
        <w:t>A1031</w:t>
      </w:r>
      <w:r>
        <w:rPr>
          <w:rFonts w:ascii="宋体" w:eastAsia="宋体" w:hAnsi="MS Mincho" w:cs="宋体"/>
          <w:sz w:val="28"/>
          <w:bdr w:val="none" w:sz="0" w:space="0" w:color="auto"/>
        </w:rPr>
        <w:t>班一位同学因突</w:t>
      </w:r>
      <w:r>
        <w:rPr>
          <w:rFonts w:ascii="宋体" w:eastAsia="宋体" w:hAnsi="SimSun" w:cs="宋体"/>
          <w:sz w:val="28"/>
          <w:bdr w:val="none" w:sz="0" w:space="0" w:color="auto"/>
        </w:rPr>
        <w:t>发肾</w:t>
      </w:r>
      <w:r>
        <w:rPr>
          <w:rFonts w:ascii="宋体" w:eastAsia="宋体" w:hAnsi="MS Mincho" w:cs="宋体"/>
          <w:sz w:val="28"/>
          <w:bdr w:val="none" w:sz="0" w:space="0" w:color="auto"/>
        </w:rPr>
        <w:t>病需要住院治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个月，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了不耽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她的</w:t>
      </w:r>
      <w:r>
        <w:rPr>
          <w:rFonts w:ascii="宋体" w:eastAsia="宋体" w:hAnsi="SimSun" w:cs="宋体"/>
          <w:sz w:val="28"/>
          <w:bdr w:val="none" w:sz="0" w:space="0" w:color="auto"/>
        </w:rPr>
        <w:t>课业进</w:t>
      </w:r>
      <w:r>
        <w:rPr>
          <w:rFonts w:ascii="宋体" w:eastAsia="宋体" w:hAnsi="MS Mincho" w:cs="宋体"/>
          <w:sz w:val="28"/>
          <w:bdr w:val="none" w:sz="0" w:space="0" w:color="auto"/>
        </w:rPr>
        <w:t>度，他将《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物分析》的全部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她助其自学，并在学生出院返校后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其在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时间补课</w:t>
      </w:r>
      <w:r>
        <w:rPr>
          <w:rFonts w:ascii="宋体" w:eastAsia="宋体" w:hAnsi="MS Mincho" w:cs="宋体"/>
          <w:sz w:val="28"/>
          <w:bdr w:val="none" w:sz="0" w:space="0" w:color="auto"/>
        </w:rPr>
        <w:t>，使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同学在期末考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过测试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年度研究生</w:t>
      </w:r>
      <w:r>
        <w:rPr>
          <w:rFonts w:ascii="宋体" w:eastAsia="宋体" w:hAnsi="SimSun" w:cs="宋体"/>
          <w:sz w:val="28"/>
          <w:bdr w:val="none" w:sz="0" w:space="0" w:color="auto"/>
        </w:rPr>
        <w:t>复试</w:t>
      </w:r>
      <w:r>
        <w:rPr>
          <w:rFonts w:ascii="宋体" w:eastAsia="宋体" w:hAnsi="MS Mincho" w:cs="宋体"/>
          <w:sz w:val="28"/>
          <w:bdr w:val="none" w:sz="0" w:space="0" w:color="auto"/>
        </w:rPr>
        <w:t>中，他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考研学生做</w:t>
      </w:r>
      <w:r>
        <w:rPr>
          <w:rFonts w:ascii="宋体" w:eastAsia="宋体" w:hAnsi="SimSun" w:cs="宋体"/>
          <w:sz w:val="28"/>
          <w:bdr w:val="none" w:sz="0" w:space="0" w:color="auto"/>
        </w:rPr>
        <w:t>复试</w:t>
      </w:r>
      <w:r>
        <w:rPr>
          <w:rFonts w:ascii="宋体" w:eastAsia="宋体" w:hAnsi="MS Mincho" w:cs="宋体"/>
          <w:sz w:val="28"/>
          <w:bdr w:val="none" w:sz="0" w:space="0" w:color="auto"/>
        </w:rPr>
        <w:t>考前指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渠道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参与</w:t>
      </w:r>
      <w:r>
        <w:rPr>
          <w:rFonts w:ascii="宋体" w:eastAsia="宋体" w:hAnsi="SimSun" w:cs="宋体"/>
          <w:sz w:val="28"/>
          <w:bdr w:val="none" w:sz="0" w:space="0" w:color="auto"/>
        </w:rPr>
        <w:t>调剂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系院校、</w:t>
      </w:r>
      <w:r>
        <w:rPr>
          <w:rFonts w:ascii="宋体" w:eastAsia="宋体" w:hAnsi="SimSun" w:cs="宋体"/>
          <w:sz w:val="28"/>
          <w:bdr w:val="none" w:sz="0" w:space="0" w:color="auto"/>
        </w:rPr>
        <w:t>导师</w:t>
      </w:r>
      <w:r>
        <w:rPr>
          <w:rFonts w:ascii="宋体" w:eastAsia="宋体" w:hAnsi="MS Mincho" w:cs="宋体"/>
          <w:sz w:val="28"/>
          <w:bdr w:val="none" w:sz="0" w:space="0" w:color="auto"/>
        </w:rPr>
        <w:t>，尽自己的最大努力去帮助学生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考研深造的升学梦想。姜老</w:t>
      </w:r>
      <w:r>
        <w:rPr>
          <w:rFonts w:ascii="宋体" w:eastAsia="宋体" w:hAnsi="SimSun" w:cs="宋体"/>
          <w:sz w:val="28"/>
          <w:bdr w:val="none" w:sz="0" w:space="0" w:color="auto"/>
        </w:rPr>
        <w:t>师优</w:t>
      </w:r>
      <w:r>
        <w:rPr>
          <w:rFonts w:ascii="宋体" w:eastAsia="宋体" w:hAnsi="MS Mincho" w:cs="宋体"/>
          <w:sz w:val="28"/>
          <w:bdr w:val="none" w:sz="0" w:space="0" w:color="auto"/>
        </w:rPr>
        <w:t>良的学生工作也得到学校的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可，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年度九江学院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虚心求教，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一名高校教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，姜老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深知只有不断提升自己的各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能力才能更好的完成教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此，他虚心向教学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丰富的教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堂和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教学方法，并不断的改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提高自己的教学方法，同</w:t>
      </w:r>
      <w:r>
        <w:rPr>
          <w:rFonts w:ascii="宋体" w:eastAsia="宋体" w:hAnsi="SimSun" w:cs="宋体"/>
          <w:sz w:val="28"/>
          <w:bdr w:val="none" w:sz="0" w:space="0" w:color="auto"/>
        </w:rPr>
        <w:t>时积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程改革。参与了省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教改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，主持校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教改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教改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篇，副主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物分析》教材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部，并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年度九江学院校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教学成果二等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（第一完成人）。以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合能力培</w:t>
      </w:r>
      <w:r>
        <w:rPr>
          <w:rFonts w:ascii="宋体" w:eastAsia="宋体" w:hAnsi="SimSun" w:cs="宋体"/>
          <w:sz w:val="28"/>
          <w:bdr w:val="none" w:sz="0" w:space="0" w:color="auto"/>
        </w:rPr>
        <w:t>养为导</w:t>
      </w:r>
      <w:r>
        <w:rPr>
          <w:rFonts w:ascii="宋体" w:eastAsia="宋体" w:hAnsi="MS Mincho" w:cs="宋体"/>
          <w:sz w:val="28"/>
          <w:bdr w:val="none" w:sz="0" w:space="0" w:color="auto"/>
        </w:rPr>
        <w:t>向的教改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施不但提升了学生的学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效果，同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提升学生的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打下了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姜老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担任本科生的</w:t>
      </w:r>
      <w:r>
        <w:rPr>
          <w:rFonts w:ascii="宋体" w:eastAsia="宋体" w:hAnsi="SimSun" w:cs="宋体"/>
          <w:sz w:val="28"/>
          <w:bdr w:val="none" w:sz="0" w:space="0" w:color="auto"/>
        </w:rPr>
        <w:t>毕业论</w:t>
      </w:r>
      <w:r>
        <w:rPr>
          <w:rFonts w:ascii="宋体" w:eastAsia="宋体" w:hAnsi="MS Mincho" w:cs="宋体"/>
          <w:sz w:val="28"/>
          <w:bdr w:val="none" w:sz="0" w:space="0" w:color="auto"/>
        </w:rPr>
        <w:t>文和学</w:t>
      </w:r>
      <w:r>
        <w:rPr>
          <w:rFonts w:ascii="宋体" w:eastAsia="宋体" w:hAnsi="SimSun" w:cs="宋体"/>
          <w:sz w:val="28"/>
          <w:bdr w:val="none" w:sz="0" w:space="0" w:color="auto"/>
        </w:rPr>
        <w:t>业导师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届校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毕业论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hAnsi="MS Mincho" w:cs="宋体"/>
          <w:sz w:val="28"/>
          <w:bdr w:val="none" w:sz="0" w:space="0" w:color="auto"/>
        </w:rPr>
        <w:t>三届指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学生参加全国医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院校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大学生</w:t>
      </w:r>
      <w:r>
        <w:rPr>
          <w:rFonts w:ascii="宋体" w:eastAsia="宋体" w:hAnsi="SimSun" w:cs="宋体"/>
          <w:sz w:val="28"/>
          <w:bdr w:val="none" w:sz="0" w:space="0" w:color="auto"/>
        </w:rPr>
        <w:t>实验竞赛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年第三届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年第四届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年第五届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年第八届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工程</w:t>
      </w:r>
      <w:r>
        <w:rPr>
          <w:rFonts w:ascii="宋体" w:eastAsia="宋体" w:cs="宋体"/>
          <w:sz w:val="28"/>
          <w:bdr w:val="none" w:sz="0" w:space="0" w:color="auto"/>
        </w:rPr>
        <w:t>-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富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全国大学生制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工程</w:t>
      </w:r>
      <w:r>
        <w:rPr>
          <w:rFonts w:ascii="宋体" w:eastAsia="宋体" w:hAnsi="SimSun" w:cs="宋体"/>
          <w:sz w:val="28"/>
          <w:bdr w:val="none" w:sz="0" w:space="0" w:color="auto"/>
        </w:rPr>
        <w:t>设计竞赛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得第一、二届江西省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创业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交流活</w:t>
      </w:r>
      <w:r>
        <w:rPr>
          <w:rFonts w:ascii="宋体" w:eastAsia="宋体" w:hAnsi="SimSun" w:cs="宋体"/>
          <w:sz w:val="28"/>
          <w:bdr w:val="none" w:sz="0" w:space="0" w:color="auto"/>
        </w:rPr>
        <w:t>动药</w:t>
      </w:r>
      <w:r>
        <w:rPr>
          <w:rFonts w:ascii="宋体" w:eastAsia="宋体" w:hAnsi="MS Mincho" w:cs="宋体"/>
          <w:sz w:val="28"/>
          <w:bdr w:val="none" w:sz="0" w:space="0" w:color="auto"/>
        </w:rPr>
        <w:t>学学科分</w:t>
      </w:r>
      <w:r>
        <w:rPr>
          <w:rFonts w:ascii="宋体" w:eastAsia="宋体" w:hAnsi="SimSun" w:cs="宋体"/>
          <w:sz w:val="28"/>
          <w:bdr w:val="none" w:sz="0" w:space="0" w:color="auto"/>
        </w:rPr>
        <w:t>论坛</w:t>
      </w:r>
      <w:r>
        <w:rPr>
          <w:rFonts w:ascii="宋体" w:eastAsia="宋体" w:hAnsi="MS Mincho" w:cs="宋体"/>
          <w:sz w:val="28"/>
          <w:bdr w:val="none" w:sz="0" w:space="0" w:color="auto"/>
        </w:rPr>
        <w:t>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勇于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新，敢于担当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高校是集教学与科研于一体的机制，教学是高校的生命，科研是高校的灵魂。作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，除了提升自身的教学水平，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要提高自己的科研素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此，姜老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不断在科学研究中学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和吸收新知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，研究新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，提升自己的科研水平，同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程中，将新知</w:t>
      </w:r>
      <w:r>
        <w:rPr>
          <w:rFonts w:ascii="宋体" w:eastAsia="宋体" w:hAnsi="SimSun" w:cs="宋体"/>
          <w:sz w:val="28"/>
          <w:bdr w:val="none" w:sz="0" w:space="0" w:color="auto"/>
        </w:rPr>
        <w:t>识贯</w:t>
      </w:r>
      <w:r>
        <w:rPr>
          <w:rFonts w:ascii="宋体" w:eastAsia="宋体" w:hAnsi="MS Mincho" w:cs="宋体"/>
          <w:sz w:val="28"/>
          <w:bdr w:val="none" w:sz="0" w:space="0" w:color="auto"/>
        </w:rPr>
        <w:t>穿到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践教学中，丰富学生的知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体系，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目前主持国家自然科学基金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，参与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；主持完成省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科研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，参与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；主持完成市</w:t>
      </w:r>
      <w:r>
        <w:rPr>
          <w:rFonts w:ascii="宋体" w:eastAsia="宋体" w:hAnsi="SimSun" w:cs="宋体"/>
          <w:sz w:val="28"/>
          <w:bdr w:val="none" w:sz="0" w:space="0" w:color="auto"/>
        </w:rPr>
        <w:t>厅级</w:t>
      </w:r>
      <w:r>
        <w:rPr>
          <w:rFonts w:ascii="宋体" w:eastAsia="宋体" w:hAnsi="MS Mincho" w:cs="宋体"/>
          <w:sz w:val="28"/>
          <w:bdr w:val="none" w:sz="0" w:space="0" w:color="auto"/>
        </w:rPr>
        <w:t>科研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，参与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；第一或通</w:t>
      </w:r>
      <w:r>
        <w:rPr>
          <w:rFonts w:ascii="宋体" w:eastAsia="宋体" w:hAnsi="SimSun" w:cs="宋体"/>
          <w:sz w:val="28"/>
          <w:bdr w:val="none" w:sz="0" w:space="0" w:color="auto"/>
        </w:rPr>
        <w:t>讯</w:t>
      </w:r>
      <w:r>
        <w:rPr>
          <w:rFonts w:ascii="宋体" w:eastAsia="宋体" w:hAnsi="MS Mincho" w:cs="宋体"/>
          <w:sz w:val="28"/>
          <w:bdr w:val="none" w:sz="0" w:space="0" w:color="auto"/>
        </w:rPr>
        <w:t>作者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篇，其中</w:t>
      </w:r>
      <w:r>
        <w:rPr>
          <w:rFonts w:ascii="宋体" w:eastAsia="宋体" w:cs="宋体"/>
          <w:sz w:val="28"/>
          <w:bdr w:val="none" w:sz="0" w:space="0" w:color="auto"/>
        </w:rPr>
        <w:t>SCI2</w:t>
      </w:r>
      <w:r>
        <w:rPr>
          <w:rFonts w:ascii="宋体" w:eastAsia="宋体" w:hAnsi="MS Mincho" w:cs="宋体"/>
          <w:sz w:val="28"/>
          <w:bdr w:val="none" w:sz="0" w:space="0" w:color="auto"/>
        </w:rPr>
        <w:t>篇，申</w:t>
      </w:r>
      <w:r>
        <w:rPr>
          <w:rFonts w:ascii="宋体" w:eastAsia="宋体" w:hAnsi="SimSun" w:cs="宋体"/>
          <w:sz w:val="28"/>
          <w:bdr w:val="none" w:sz="0" w:space="0" w:color="auto"/>
        </w:rPr>
        <w:t>报发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了将科研成果与</w:t>
      </w:r>
      <w:r>
        <w:rPr>
          <w:rFonts w:ascii="宋体" w:eastAsia="宋体" w:hAnsi="SimSun" w:cs="宋体"/>
          <w:sz w:val="28"/>
          <w:bdr w:val="none" w:sz="0" w:space="0" w:color="auto"/>
        </w:rPr>
        <w:t>实际应</w:t>
      </w:r>
      <w:r>
        <w:rPr>
          <w:rFonts w:ascii="宋体" w:eastAsia="宋体" w:hAnsi="MS Mincho" w:cs="宋体"/>
          <w:sz w:val="28"/>
          <w:bdr w:val="none" w:sz="0" w:space="0" w:color="auto"/>
        </w:rPr>
        <w:t>用相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合，姜老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入江西博莱大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行博士后研究，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的研</w:t>
      </w:r>
      <w:r>
        <w:rPr>
          <w:rFonts w:ascii="宋体" w:eastAsia="宋体" w:hAnsi="SimSun" w:cs="宋体"/>
          <w:sz w:val="28"/>
          <w:bdr w:val="none" w:sz="0" w:space="0" w:color="auto"/>
        </w:rPr>
        <w:t>发贡</w:t>
      </w:r>
      <w:r>
        <w:rPr>
          <w:rFonts w:ascii="宋体" w:eastAsia="宋体" w:hAnsi="MS Mincho" w:cs="宋体"/>
          <w:sz w:val="28"/>
          <w:bdr w:val="none" w:sz="0" w:space="0" w:color="auto"/>
        </w:rPr>
        <w:t>献力量，研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新型</w:t>
      </w:r>
      <w:r>
        <w:rPr>
          <w:rFonts w:ascii="宋体" w:eastAsia="宋体" w:hAnsi="SimSun" w:cs="宋体"/>
          <w:sz w:val="28"/>
          <w:bdr w:val="none" w:sz="0" w:space="0" w:color="auto"/>
        </w:rPr>
        <w:t>兽</w:t>
      </w:r>
      <w:r>
        <w:rPr>
          <w:rFonts w:ascii="宋体" w:eastAsia="宋体" w:hAnsi="MS Mincho" w:cs="宋体"/>
          <w:sz w:val="28"/>
          <w:bdr w:val="none" w:sz="0" w:space="0" w:color="auto"/>
        </w:rPr>
        <w:t>用制</w:t>
      </w: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，申</w:t>
      </w:r>
      <w:r>
        <w:rPr>
          <w:rFonts w:ascii="宋体" w:eastAsia="宋体" w:hAnsi="SimSun" w:cs="宋体"/>
          <w:sz w:val="28"/>
          <w:bdr w:val="none" w:sz="0" w:space="0" w:color="auto"/>
        </w:rPr>
        <w:t>报专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得江西省博士后</w:t>
      </w:r>
      <w:r>
        <w:rPr>
          <w:rFonts w:ascii="宋体" w:eastAsia="宋体" w:hAnsi="SimSun" w:cs="宋体"/>
          <w:sz w:val="28"/>
          <w:bdr w:val="none" w:sz="0" w:space="0" w:color="auto"/>
        </w:rPr>
        <w:t>择优资</w:t>
      </w:r>
      <w:r>
        <w:rPr>
          <w:rFonts w:ascii="宋体" w:eastAsia="宋体" w:hAnsi="MS Mincho" w:cs="宋体"/>
          <w:sz w:val="28"/>
          <w:bdr w:val="none" w:sz="0" w:space="0" w:color="auto"/>
        </w:rPr>
        <w:t>助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，九江市科技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5.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兢兢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教工党支部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，姜老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助支部</w:t>
      </w:r>
      <w:r>
        <w:rPr>
          <w:rFonts w:ascii="宋体" w:eastAsia="宋体" w:hAnsi="SimSun" w:cs="宋体"/>
          <w:sz w:val="28"/>
          <w:bdr w:val="none" w:sz="0" w:space="0" w:color="auto"/>
        </w:rPr>
        <w:t>书记</w:t>
      </w:r>
      <w:r>
        <w:rPr>
          <w:rFonts w:ascii="宋体" w:eastAsia="宋体" w:hAnsi="MS Mincho" w:cs="宋体"/>
          <w:sz w:val="28"/>
          <w:bdr w:val="none" w:sz="0" w:space="0" w:color="auto"/>
        </w:rPr>
        <w:t>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高校教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党支部建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三会一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基本制度，以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两学一做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基本内容，抓好支部教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思想政治工作，使党支部真正成</w:t>
      </w:r>
      <w:r>
        <w:rPr>
          <w:rFonts w:ascii="宋体" w:eastAsia="宋体" w:hAnsi="SimSun" w:cs="宋体"/>
          <w:sz w:val="28"/>
          <w:bdr w:val="none" w:sz="0" w:space="0" w:color="auto"/>
        </w:rPr>
        <w:t>为团结</w:t>
      </w:r>
      <w:r>
        <w:rPr>
          <w:rFonts w:ascii="宋体" w:eastAsia="宋体" w:hAnsi="MS Mincho" w:cs="宋体"/>
          <w:sz w:val="28"/>
          <w:bdr w:val="none" w:sz="0" w:space="0" w:color="auto"/>
        </w:rPr>
        <w:t>凝聚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生群众的</w:t>
      </w:r>
      <w:r>
        <w:rPr>
          <w:rFonts w:ascii="宋体" w:eastAsia="宋体" w:hAnsi="SimSun" w:cs="宋体"/>
          <w:sz w:val="28"/>
          <w:bdr w:val="none" w:sz="0" w:space="0" w:color="auto"/>
        </w:rPr>
        <w:t>坚强阵</w:t>
      </w:r>
      <w:r>
        <w:rPr>
          <w:rFonts w:ascii="宋体" w:eastAsia="宋体" w:hAnsi="MS Mincho" w:cs="宋体"/>
          <w:sz w:val="28"/>
          <w:bdr w:val="none" w:sz="0" w:space="0" w:color="auto"/>
        </w:rPr>
        <w:t>地和政治核心。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教研室主任，他配合学校做好各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教学工作，制定学期工作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划，制定和修</w:t>
      </w:r>
      <w:r>
        <w:rPr>
          <w:rFonts w:ascii="宋体" w:eastAsia="宋体" w:hAnsi="SimSun" w:cs="宋体"/>
          <w:sz w:val="28"/>
          <w:bdr w:val="none" w:sz="0" w:space="0" w:color="auto"/>
        </w:rPr>
        <w:t>订专业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方案、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（如集体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、研究教学方法等），不断提高教研活</w:t>
      </w:r>
      <w:r>
        <w:rPr>
          <w:rFonts w:ascii="宋体" w:eastAsia="宋体" w:hAnsi="SimSun" w:cs="宋体"/>
          <w:sz w:val="28"/>
          <w:bdr w:val="none" w:sz="0" w:space="0" w:color="auto"/>
        </w:rPr>
        <w:t>动质</w:t>
      </w:r>
      <w:r>
        <w:rPr>
          <w:rFonts w:ascii="宋体" w:eastAsia="宋体" w:hAnsi="MS Mincho" w:cs="宋体"/>
          <w:sz w:val="28"/>
          <w:bdr w:val="none" w:sz="0" w:space="0" w:color="auto"/>
        </w:rPr>
        <w:t>量和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效性。担任青年教</w:t>
      </w:r>
      <w:r>
        <w:rPr>
          <w:rFonts w:ascii="宋体" w:eastAsia="宋体" w:hAnsi="SimSun" w:cs="宋体"/>
          <w:sz w:val="28"/>
          <w:bdr w:val="none" w:sz="0" w:space="0" w:color="auto"/>
        </w:rPr>
        <w:t>师导师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展教学、科研活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教学、科研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。教研室青年教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在全院的教学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件和教案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近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批国家自然基金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，江西省教育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科研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人生的意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在于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斗，付出的汗水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，一路走来，一路收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，在今后的工作中，姜老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着和</w:t>
      </w:r>
      <w:r>
        <w:rPr>
          <w:rFonts w:ascii="宋体" w:eastAsia="宋体" w:hAnsi="SimSun" w:cs="宋体"/>
          <w:sz w:val="28"/>
          <w:bdr w:val="none" w:sz="0" w:space="0" w:color="auto"/>
        </w:rPr>
        <w:t>热爱续</w:t>
      </w:r>
      <w:r>
        <w:rPr>
          <w:rFonts w:ascii="宋体" w:eastAsia="宋体" w:hAnsi="MS Mincho" w:cs="宋体"/>
          <w:sz w:val="28"/>
          <w:bdr w:val="none" w:sz="0" w:space="0" w:color="auto"/>
        </w:rPr>
        <w:t>写人生的新追求，用拼搏和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，今年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，是北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大附小四年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的学生，她是父母的好女儿，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、奶奶的好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女，老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的好帮手，同学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的好榜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，小区里的好少年，同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也是个德育小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兵。很小的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候他就懂得了自己能做的事要自己做。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升入二年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她就已</w:t>
      </w:r>
      <w:r>
        <w:rPr>
          <w:rFonts w:ascii="宋体" w:eastAsia="宋体" w:hAnsi="SimSun" w:cs="宋体"/>
          <w:sz w:val="28"/>
          <w:bdr w:val="none" w:sz="0" w:space="0" w:color="auto"/>
        </w:rPr>
        <w:t>经开</w:t>
      </w:r>
      <w:r>
        <w:rPr>
          <w:rFonts w:ascii="宋体" w:eastAsia="宋体" w:hAnsi="MS Mincho" w:cs="宋体"/>
          <w:sz w:val="28"/>
          <w:bdr w:val="none" w:sz="0" w:space="0" w:color="auto"/>
        </w:rPr>
        <w:t>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自己洗小件衣物了，并学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着自己整理房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。从小就知道使用礼貌用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，向</w:t>
      </w:r>
      <w:r>
        <w:rPr>
          <w:rFonts w:ascii="宋体" w:eastAsia="宋体" w:hAnsi="SimSun" w:cs="宋体"/>
          <w:sz w:val="28"/>
          <w:bdr w:val="none" w:sz="0" w:space="0" w:color="auto"/>
        </w:rPr>
        <w:t>长辈问</w:t>
      </w:r>
      <w:r>
        <w:rPr>
          <w:rFonts w:ascii="宋体" w:eastAsia="宋体" w:hAnsi="MS Mincho" w:cs="宋体"/>
          <w:sz w:val="28"/>
          <w:bdr w:val="none" w:sz="0" w:space="0" w:color="auto"/>
        </w:rPr>
        <w:t>好，深受小区居民的喜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。她的父母在外工作，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常不在家，她就和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奶奶生活在一起，成了一名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留守儿童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百善孝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先，自从学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弟子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以来，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同学受益匪浅，使她充分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到了孝敬父母尊敬</w:t>
      </w:r>
      <w:r>
        <w:rPr>
          <w:rFonts w:ascii="宋体" w:eastAsia="宋体" w:hAnsi="SimSun" w:cs="宋体"/>
          <w:sz w:val="28"/>
          <w:bdr w:val="none" w:sz="0" w:space="0" w:color="auto"/>
        </w:rPr>
        <w:t>长辈</w:t>
      </w:r>
      <w:r>
        <w:rPr>
          <w:rFonts w:ascii="宋体" w:eastAsia="宋体" w:hAnsi="MS Mincho" w:cs="宋体"/>
          <w:sz w:val="28"/>
          <w:bdr w:val="none" w:sz="0" w:space="0" w:color="auto"/>
        </w:rPr>
        <w:t>是中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美德。生活中的点点滴滴都体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了她</w:t>
      </w:r>
      <w:r>
        <w:rPr>
          <w:rFonts w:ascii="宋体" w:eastAsia="宋体" w:hAnsi="SimSun" w:cs="宋体"/>
          <w:sz w:val="28"/>
          <w:bdr w:val="none" w:sz="0" w:space="0" w:color="auto"/>
        </w:rPr>
        <w:t>对长辈</w:t>
      </w:r>
      <w:r>
        <w:rPr>
          <w:rFonts w:ascii="宋体" w:eastAsia="宋体" w:hAnsi="MS Mincho" w:cs="宋体"/>
          <w:sz w:val="28"/>
          <w:bdr w:val="none" w:sz="0" w:space="0" w:color="auto"/>
        </w:rPr>
        <w:t>那份真真切切的孝敬之心。平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，她虚心听从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、奶奶的教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。有好吃的，她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是先</w:t>
      </w:r>
      <w:r>
        <w:rPr>
          <w:rFonts w:ascii="宋体" w:eastAsia="宋体" w:hAnsi="SimSun" w:cs="宋体"/>
          <w:sz w:val="28"/>
          <w:bdr w:val="none" w:sz="0" w:space="0" w:color="auto"/>
        </w:rPr>
        <w:t>让爷爷</w:t>
      </w:r>
      <w:r>
        <w:rPr>
          <w:rFonts w:ascii="宋体" w:eastAsia="宋体" w:hAnsi="MS Mincho" w:cs="宋体"/>
          <w:sz w:val="28"/>
          <w:bdr w:val="none" w:sz="0" w:space="0" w:color="auto"/>
        </w:rPr>
        <w:t>、奶奶吃，然后再自己吃；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逢吃</w:t>
      </w:r>
      <w:r>
        <w:rPr>
          <w:rFonts w:ascii="宋体" w:eastAsia="宋体" w:hAnsi="SimSun" w:cs="宋体"/>
          <w:sz w:val="28"/>
          <w:bdr w:val="none" w:sz="0" w:space="0" w:color="auto"/>
        </w:rPr>
        <w:t>饭时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奶奶坐下了，自己才坐下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筷子，吃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从不挑食，也不掉一粒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是把碗里的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吃得干干</w:t>
      </w:r>
      <w:r>
        <w:rPr>
          <w:rFonts w:ascii="宋体" w:eastAsia="宋体" w:hAnsi="SimSun" w:cs="宋体"/>
          <w:sz w:val="28"/>
          <w:bdr w:val="none" w:sz="0" w:space="0" w:color="auto"/>
        </w:rPr>
        <w:t>净净</w:t>
      </w:r>
      <w:r>
        <w:rPr>
          <w:rFonts w:ascii="宋体" w:eastAsia="宋体" w:hAnsi="MS Mincho" w:cs="宋体"/>
          <w:sz w:val="28"/>
          <w:bdr w:val="none" w:sz="0" w:space="0" w:color="auto"/>
        </w:rPr>
        <w:t>才完事。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前主</w:t>
      </w:r>
      <w:r>
        <w:rPr>
          <w:rFonts w:ascii="宋体" w:eastAsia="宋体" w:hAnsi="SimSun" w:cs="宋体"/>
          <w:sz w:val="28"/>
          <w:bdr w:val="none" w:sz="0" w:space="0" w:color="auto"/>
        </w:rPr>
        <w:t>动摆</w:t>
      </w:r>
      <w:r>
        <w:rPr>
          <w:rFonts w:ascii="宋体" w:eastAsia="宋体" w:hAnsi="MS Mincho" w:cs="宋体"/>
          <w:sz w:val="28"/>
          <w:bdr w:val="none" w:sz="0" w:space="0" w:color="auto"/>
        </w:rPr>
        <w:t>放餐具和桌椅，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后帮助奶奶收拾碗筷。能帮助奶奶做的事，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伸出手来去做。自己的事情就更不用奶奶插手了，如：穿衣、洗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、收拾房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等等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些事情都能自己去做。有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，和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奶奶一起回家，看到他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拎的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西太多，她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地帮助拿上一些；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少了油</w:t>
      </w:r>
      <w:r>
        <w:rPr>
          <w:rFonts w:ascii="宋体" w:eastAsia="宋体" w:hAnsi="SimSun" w:cs="宋体"/>
          <w:sz w:val="28"/>
          <w:bdr w:val="none" w:sz="0" w:space="0" w:color="auto"/>
        </w:rPr>
        <w:t>盐酱</w:t>
      </w:r>
      <w:r>
        <w:rPr>
          <w:rFonts w:ascii="宋体" w:eastAsia="宋体" w:hAnsi="MS Mincho" w:cs="宋体"/>
          <w:sz w:val="28"/>
          <w:bdr w:val="none" w:sz="0" w:space="0" w:color="auto"/>
        </w:rPr>
        <w:t>醋什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的，她也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是欣然前往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对爷爷</w:t>
      </w:r>
      <w:r>
        <w:rPr>
          <w:rFonts w:ascii="宋体" w:eastAsia="宋体" w:hAnsi="MS Mincho" w:cs="宋体"/>
          <w:sz w:val="28"/>
          <w:bdr w:val="none" w:sz="0" w:space="0" w:color="auto"/>
        </w:rPr>
        <w:t>，奶奶十分孝敬，从来不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撞他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。有</w:t>
      </w:r>
      <w:r>
        <w:rPr>
          <w:rFonts w:ascii="宋体" w:eastAsia="宋体" w:hAnsi="SimSun" w:cs="宋体"/>
          <w:sz w:val="28"/>
          <w:bdr w:val="none" w:sz="0" w:space="0" w:color="auto"/>
        </w:rPr>
        <w:t>时爷爷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奶奶身体不舒服，她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寒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暖，服侍在床前，</w:t>
      </w:r>
      <w:r>
        <w:rPr>
          <w:rFonts w:ascii="宋体" w:eastAsia="宋体" w:hAnsi="SimSun" w:cs="宋体"/>
          <w:sz w:val="28"/>
          <w:bdr w:val="none" w:sz="0" w:space="0" w:color="auto"/>
        </w:rPr>
        <w:t>给爷爷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奶奶端水拿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，能照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奶奶，所以她成了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奶奶的精神支柱，是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、奶奶的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心小棉</w:t>
      </w:r>
      <w:r>
        <w:rPr>
          <w:rFonts w:ascii="宋体" w:eastAsia="宋体" w:hAnsi="SimSun" w:cs="宋体"/>
          <w:sz w:val="28"/>
          <w:bdr w:val="none" w:sz="0" w:space="0" w:color="auto"/>
        </w:rPr>
        <w:t>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她是一个懂得感恩的学生。在学校，她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得力的小助手。她忠于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极帮助老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真完成各科作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，并能提前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思考，主</w:t>
      </w:r>
      <w:r>
        <w:rPr>
          <w:rFonts w:ascii="宋体" w:eastAsia="宋体" w:hAnsi="SimSun" w:cs="宋体"/>
          <w:sz w:val="28"/>
          <w:bdr w:val="none" w:sz="0" w:space="0" w:color="auto"/>
        </w:rPr>
        <w:t>动举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上不懂就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异。是老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心目中的好学生。她品学兼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，善于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心助人、人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很好，和同学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系密切，同学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都愿意接近她，更因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于助人。在同学中很有威信，只要有人遇到困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，她都会伸出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情之手竭尽全力地帮助他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，从不推辞拒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。她尊敬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温和有礼貌。她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常面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微笑，一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生气，一眼望去并没什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，然而就是她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一位普通的学生，却能助人</w:t>
      </w:r>
      <w:r>
        <w:rPr>
          <w:rFonts w:ascii="宋体" w:eastAsia="宋体" w:hAnsi="SimSun" w:cs="宋体"/>
          <w:sz w:val="28"/>
          <w:bdr w:val="none" w:sz="0" w:space="0" w:color="auto"/>
        </w:rPr>
        <w:t>为乐</w:t>
      </w:r>
      <w:r>
        <w:rPr>
          <w:rFonts w:ascii="宋体" w:eastAsia="宋体" w:hAnsi="MS Mincho" w:cs="宋体"/>
          <w:sz w:val="28"/>
          <w:bdr w:val="none" w:sz="0" w:space="0" w:color="auto"/>
        </w:rPr>
        <w:t>，工作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异，全面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展。她自上学以来，一直勤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好学，因此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人的成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人正直，做事踏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，礼貌待人的孩子。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到小区里的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地打招呼，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奶奶好！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人也能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叔叔阿姨好！在小区里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常受到人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的夸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。和</w:t>
      </w:r>
      <w:r>
        <w:rPr>
          <w:rFonts w:ascii="宋体" w:eastAsia="宋体" w:hAnsi="SimSun" w:cs="宋体"/>
          <w:sz w:val="28"/>
          <w:bdr w:val="none" w:sz="0" w:space="0" w:color="auto"/>
        </w:rPr>
        <w:t>邻</w:t>
      </w:r>
      <w:r>
        <w:rPr>
          <w:rFonts w:ascii="宋体" w:eastAsia="宋体" w:hAnsi="MS Mincho" w:cs="宋体"/>
          <w:sz w:val="28"/>
          <w:bdr w:val="none" w:sz="0" w:space="0" w:color="auto"/>
        </w:rPr>
        <w:t>居家的孩子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，从不打</w:t>
      </w:r>
      <w:r>
        <w:rPr>
          <w:rFonts w:ascii="宋体" w:eastAsia="宋体" w:hAnsi="SimSun" w:cs="宋体"/>
          <w:sz w:val="28"/>
          <w:bdr w:val="none" w:sz="0" w:space="0" w:color="auto"/>
        </w:rPr>
        <w:t>闹说脏话</w:t>
      </w:r>
      <w:r>
        <w:rPr>
          <w:rFonts w:ascii="宋体" w:eastAsia="宋体" w:hAnsi="MS Mincho" w:cs="宋体"/>
          <w:sz w:val="28"/>
          <w:bdr w:val="none" w:sz="0" w:space="0" w:color="auto"/>
        </w:rPr>
        <w:t>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大一点的、小一点的孩子都愿意和她玩。用自己良好的行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影响着她身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、善良、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真的她，无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奶奶交代的事情，都能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真去做，用心去做。她性格</w:t>
      </w:r>
      <w:r>
        <w:rPr>
          <w:rFonts w:ascii="宋体" w:eastAsia="宋体" w:hAnsi="SimSun" w:cs="宋体"/>
          <w:sz w:val="28"/>
          <w:bdr w:val="none" w:sz="0" w:space="0" w:color="auto"/>
        </w:rPr>
        <w:t>刚强</w:t>
      </w:r>
      <w:r>
        <w:rPr>
          <w:rFonts w:ascii="宋体" w:eastAsia="宋体" w:hAnsi="MS Mincho" w:cs="宋体"/>
          <w:sz w:val="28"/>
          <w:bdr w:val="none" w:sz="0" w:space="0" w:color="auto"/>
        </w:rPr>
        <w:t>，从不在困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面前叫苦。能自己做的事从不麻</w:t>
      </w:r>
      <w:r>
        <w:rPr>
          <w:rFonts w:ascii="宋体" w:eastAsia="宋体" w:hAnsi="SimSun" w:cs="宋体"/>
          <w:sz w:val="28"/>
          <w:bdr w:val="none" w:sz="0" w:space="0" w:color="auto"/>
        </w:rPr>
        <w:t>烦别</w:t>
      </w:r>
      <w:r>
        <w:rPr>
          <w:rFonts w:ascii="宋体" w:eastAsia="宋体" w:hAnsi="MS Mincho" w:cs="宋体"/>
          <w:sz w:val="28"/>
          <w:bdr w:val="none" w:sz="0" w:space="0" w:color="auto"/>
        </w:rPr>
        <w:t>人。在校、在家都表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得非常突出。凡是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她的人，无不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良的品行和勤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好学的精神</w:t>
      </w:r>
      <w:r>
        <w:rPr>
          <w:rFonts w:ascii="宋体" w:eastAsia="宋体" w:hAnsi="SimSun" w:cs="宋体"/>
          <w:sz w:val="28"/>
          <w:bdr w:val="none" w:sz="0" w:space="0" w:color="auto"/>
        </w:rPr>
        <w:t>竖</w:t>
      </w:r>
      <w:r>
        <w:rPr>
          <w:rFonts w:ascii="宋体" w:eastAsia="宋体" w:hAnsi="MS Mincho" w:cs="宋体"/>
          <w:sz w:val="28"/>
          <w:bdr w:val="none" w:sz="0" w:space="0" w:color="auto"/>
        </w:rPr>
        <w:t>起大拇指。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日前，在安徽省</w:t>
      </w:r>
      <w:r>
        <w:rPr>
          <w:rFonts w:ascii="宋体" w:eastAsia="宋体" w:hAnsi="SimSun" w:cs="宋体"/>
          <w:sz w:val="28"/>
          <w:bdr w:val="none" w:sz="0" w:space="0" w:color="auto"/>
        </w:rPr>
        <w:t>砀</w:t>
      </w:r>
      <w:r>
        <w:rPr>
          <w:rFonts w:ascii="宋体" w:eastAsia="宋体" w:hAnsi="MS Mincho" w:cs="宋体"/>
          <w:sz w:val="28"/>
          <w:bdr w:val="none" w:sz="0" w:space="0" w:color="auto"/>
        </w:rPr>
        <w:t>山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曹庄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魏</w:t>
      </w:r>
      <w:r>
        <w:rPr>
          <w:rFonts w:ascii="宋体" w:eastAsia="宋体" w:hAnsi="SimSun" w:cs="宋体"/>
          <w:sz w:val="28"/>
          <w:bdr w:val="none" w:sz="0" w:space="0" w:color="auto"/>
        </w:rPr>
        <w:t>庙</w:t>
      </w:r>
      <w:r>
        <w:rPr>
          <w:rFonts w:ascii="宋体" w:eastAsia="宋体" w:hAnsi="MS Mincho" w:cs="宋体"/>
          <w:sz w:val="28"/>
          <w:bdr w:val="none" w:sz="0" w:space="0" w:color="auto"/>
        </w:rPr>
        <w:t>小学，一座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新的教学楼已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拔地而起，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生告</w:t>
      </w:r>
      <w:r>
        <w:rPr>
          <w:rFonts w:ascii="宋体" w:eastAsia="宋体" w:hAnsi="SimSun" w:cs="宋体"/>
          <w:sz w:val="28"/>
          <w:bdr w:val="none" w:sz="0" w:space="0" w:color="auto"/>
        </w:rPr>
        <w:t>诉记</w:t>
      </w:r>
      <w:r>
        <w:rPr>
          <w:rFonts w:ascii="宋体" w:eastAsia="宋体" w:hAnsi="MS Mincho" w:cs="宋体"/>
          <w:sz w:val="28"/>
          <w:bdr w:val="none" w:sz="0" w:space="0" w:color="auto"/>
        </w:rPr>
        <w:t>者，要是没有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，在当地要想建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一座漂亮的教学楼，只能是一个梦。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是上海市一名普通的共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1998</w:t>
      </w:r>
      <w:r>
        <w:rPr>
          <w:rFonts w:ascii="宋体" w:eastAsia="宋体" w:hAnsi="MS Mincho" w:cs="宋体"/>
          <w:sz w:val="28"/>
          <w:bdr w:val="none" w:sz="0" w:space="0" w:color="auto"/>
        </w:rPr>
        <w:t>年，她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理了提前退休手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后，主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来到条件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苦的安徽省</w:t>
      </w:r>
      <w:r>
        <w:rPr>
          <w:rFonts w:ascii="宋体" w:eastAsia="宋体" w:hAnsi="SimSun" w:cs="宋体"/>
          <w:sz w:val="28"/>
          <w:bdr w:val="none" w:sz="0" w:space="0" w:color="auto"/>
        </w:rPr>
        <w:t>砀</w:t>
      </w:r>
      <w:r>
        <w:rPr>
          <w:rFonts w:ascii="宋体" w:eastAsia="宋体" w:hAnsi="MS Mincho" w:cs="宋体"/>
          <w:sz w:val="28"/>
          <w:bdr w:val="none" w:sz="0" w:space="0" w:color="auto"/>
        </w:rPr>
        <w:t>山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曹庄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，成了魏</w:t>
      </w:r>
      <w:r>
        <w:rPr>
          <w:rFonts w:ascii="宋体" w:eastAsia="宋体" w:hAnsi="SimSun" w:cs="宋体"/>
          <w:sz w:val="28"/>
          <w:bdr w:val="none" w:sz="0" w:space="0" w:color="auto"/>
        </w:rPr>
        <w:t>庙</w:t>
      </w:r>
      <w:r>
        <w:rPr>
          <w:rFonts w:ascii="宋体" w:eastAsia="宋体" w:hAnsi="MS Mincho" w:cs="宋体"/>
          <w:sz w:val="28"/>
          <w:bdr w:val="none" w:sz="0" w:space="0" w:color="auto"/>
        </w:rPr>
        <w:t>小学唯一一名不拿一分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外教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砀</w:t>
      </w:r>
      <w:r>
        <w:rPr>
          <w:rFonts w:ascii="宋体" w:eastAsia="宋体" w:hAnsi="MS Mincho" w:cs="宋体"/>
          <w:sz w:val="28"/>
          <w:bdr w:val="none" w:sz="0" w:space="0" w:color="auto"/>
        </w:rPr>
        <w:t>山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安徽、河南、山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三省交界，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薄弱，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力量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重不足。在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到魏</w:t>
      </w:r>
      <w:r>
        <w:rPr>
          <w:rFonts w:ascii="宋体" w:eastAsia="宋体" w:hAnsi="SimSun" w:cs="宋体"/>
          <w:sz w:val="28"/>
          <w:bdr w:val="none" w:sz="0" w:space="0" w:color="auto"/>
        </w:rPr>
        <w:t>庙</w:t>
      </w:r>
      <w:r>
        <w:rPr>
          <w:rFonts w:ascii="宋体" w:eastAsia="宋体" w:hAnsi="MS Mincho" w:cs="宋体"/>
          <w:sz w:val="28"/>
          <w:bdr w:val="none" w:sz="0" w:space="0" w:color="auto"/>
        </w:rPr>
        <w:t>小学不久，她接手班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47</w:t>
      </w:r>
      <w:r>
        <w:rPr>
          <w:rFonts w:ascii="宋体" w:eastAsia="宋体" w:hAnsi="MS Mincho" w:cs="宋体"/>
          <w:sz w:val="28"/>
          <w:bdr w:val="none" w:sz="0" w:space="0" w:color="auto"/>
        </w:rPr>
        <w:t>名同学在全校的考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中有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多人不及格，平均成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分，很多人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自己的名字都不会写。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拖着受</w:t>
      </w:r>
      <w:r>
        <w:rPr>
          <w:rFonts w:ascii="宋体" w:eastAsia="宋体" w:hAnsi="SimSun" w:cs="宋体"/>
          <w:sz w:val="28"/>
          <w:bdr w:val="none" w:sz="0" w:space="0" w:color="auto"/>
        </w:rPr>
        <w:t>过伤</w:t>
      </w:r>
      <w:r>
        <w:rPr>
          <w:rFonts w:ascii="宋体" w:eastAsia="宋体" w:hAnsi="MS Mincho" w:cs="宋体"/>
          <w:sz w:val="28"/>
          <w:bdr w:val="none" w:sz="0" w:space="0" w:color="auto"/>
        </w:rPr>
        <w:t>的病腿，逐一到学生家家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一名学生都制定出具体的学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划。一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普通的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，她往往要准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七、八</w:t>
      </w:r>
      <w:r>
        <w:rPr>
          <w:rFonts w:ascii="宋体" w:eastAsia="宋体" w:hAnsi="SimSun" w:cs="宋体"/>
          <w:sz w:val="28"/>
          <w:bdr w:val="none" w:sz="0" w:space="0" w:color="auto"/>
        </w:rPr>
        <w:t>种讲</w:t>
      </w:r>
      <w:r>
        <w:rPr>
          <w:rFonts w:ascii="宋体" w:eastAsia="宋体" w:hAnsi="MS Mincho" w:cs="宋体"/>
          <w:sz w:val="28"/>
          <w:bdr w:val="none" w:sz="0" w:space="0" w:color="auto"/>
        </w:rPr>
        <w:t>解方案，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常常要到夜里两三点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。当年期末考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文平均成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破</w:t>
      </w:r>
      <w:r>
        <w:rPr>
          <w:rFonts w:ascii="宋体" w:eastAsia="宋体" w:hAnsi="SimSun" w:cs="宋体"/>
          <w:sz w:val="28"/>
          <w:bdr w:val="none" w:sz="0" w:space="0" w:color="auto"/>
        </w:rPr>
        <w:t>纪录</w:t>
      </w:r>
      <w:r>
        <w:rPr>
          <w:rFonts w:ascii="宋体" w:eastAsia="宋体" w:hAnsi="MS Mincho" w:cs="宋体"/>
          <w:sz w:val="28"/>
          <w:bdr w:val="none" w:sz="0" w:space="0" w:color="auto"/>
        </w:rPr>
        <w:t>的达到了</w:t>
      </w:r>
      <w:r>
        <w:rPr>
          <w:rFonts w:ascii="宋体" w:eastAsia="宋体" w:cs="宋体"/>
          <w:sz w:val="28"/>
          <w:bdr w:val="none" w:sz="0" w:space="0" w:color="auto"/>
        </w:rPr>
        <w:t>91.87</w:t>
      </w:r>
      <w:r>
        <w:rPr>
          <w:rFonts w:ascii="宋体" w:eastAsia="宋体" w:hAnsi="MS Mincho" w:cs="宋体"/>
          <w:sz w:val="28"/>
          <w:bdr w:val="none" w:sz="0" w:space="0" w:color="auto"/>
        </w:rPr>
        <w:t>分，名列全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第一，并在次后全</w:t>
      </w:r>
      <w:r>
        <w:rPr>
          <w:rFonts w:ascii="宋体" w:eastAsia="宋体" w:hAnsi="SimSun" w:cs="宋体"/>
          <w:sz w:val="28"/>
          <w:bdr w:val="none" w:sz="0" w:space="0" w:color="auto"/>
        </w:rPr>
        <w:t>镇连续</w:t>
      </w:r>
      <w:r>
        <w:rPr>
          <w:rFonts w:ascii="宋体" w:eastAsia="宋体" w:hAnsi="MS Mincho" w:cs="宋体"/>
          <w:sz w:val="28"/>
          <w:bdr w:val="none" w:sz="0" w:space="0" w:color="auto"/>
        </w:rPr>
        <w:t>三年的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考中保持第一。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班上有一个叫李荷燕的同学，因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家里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，没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交学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，就一个人跑到外地打工去了。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知道后，替她交付了学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，并和其他老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一道帮助她家解决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，使掉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的小燕重新又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回到学校。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李荷燕的家</w:t>
      </w:r>
      <w:r>
        <w:rPr>
          <w:rFonts w:ascii="宋体" w:eastAsia="宋体" w:hAnsi="SimSun" w:cs="宋体"/>
          <w:sz w:val="28"/>
          <w:bdr w:val="none" w:sz="0" w:space="0" w:color="auto"/>
        </w:rPr>
        <w:t>长说</w:t>
      </w:r>
      <w:r>
        <w:rPr>
          <w:rFonts w:ascii="宋体" w:eastAsia="宋体" w:hAnsi="MS Mincho" w:cs="宋体"/>
          <w:sz w:val="28"/>
          <w:bdr w:val="none" w:sz="0" w:space="0" w:color="auto"/>
        </w:rPr>
        <w:t>：俺家荷燕上初三了，要不是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帮助，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个学也上不起，俺非常感激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无私奉献的事迹，感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了安徽群众，也感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了上海市民，社会各界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伸出援助之手，帮助魏</w:t>
      </w:r>
      <w:r>
        <w:rPr>
          <w:rFonts w:ascii="宋体" w:eastAsia="宋体" w:hAnsi="SimSun" w:cs="宋体"/>
          <w:sz w:val="28"/>
          <w:bdr w:val="none" w:sz="0" w:space="0" w:color="auto"/>
        </w:rPr>
        <w:t>庙</w:t>
      </w:r>
      <w:r>
        <w:rPr>
          <w:rFonts w:ascii="宋体" w:eastAsia="宋体" w:hAnsi="MS Mincho" w:cs="宋体"/>
          <w:sz w:val="28"/>
          <w:bdr w:val="none" w:sz="0" w:space="0" w:color="auto"/>
        </w:rPr>
        <w:t>小学盖起了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敞明亮的教学大楼。离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上海到</w:t>
      </w:r>
      <w:r>
        <w:rPr>
          <w:rFonts w:ascii="宋体" w:eastAsia="宋体" w:hAnsi="SimSun" w:cs="宋体"/>
          <w:sz w:val="28"/>
          <w:bdr w:val="none" w:sz="0" w:space="0" w:color="auto"/>
        </w:rPr>
        <w:t>砀</w:t>
      </w:r>
      <w:r>
        <w:rPr>
          <w:rFonts w:ascii="宋体" w:eastAsia="宋体" w:hAnsi="MS Mincho" w:cs="宋体"/>
          <w:sz w:val="28"/>
          <w:bdr w:val="none" w:sz="0" w:space="0" w:color="auto"/>
        </w:rPr>
        <w:t>山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教的三年多来，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家里遇到什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，都始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把全部身心放在魏</w:t>
      </w:r>
      <w:r>
        <w:rPr>
          <w:rFonts w:ascii="宋体" w:eastAsia="宋体" w:hAnsi="SimSun" w:cs="宋体"/>
          <w:sz w:val="28"/>
          <w:bdr w:val="none" w:sz="0" w:space="0" w:color="auto"/>
        </w:rPr>
        <w:t>庙</w:t>
      </w:r>
      <w:r>
        <w:rPr>
          <w:rFonts w:ascii="宋体" w:eastAsia="宋体" w:hAnsi="MS Mincho" w:cs="宋体"/>
          <w:sz w:val="28"/>
          <w:bdr w:val="none" w:sz="0" w:space="0" w:color="auto"/>
        </w:rPr>
        <w:t>小学、放在学生身上。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除了管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叫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还亲</w:t>
      </w:r>
      <w:r>
        <w:rPr>
          <w:rFonts w:ascii="宋体" w:eastAsia="宋体" w:hAnsi="MS Mincho" w:cs="宋体"/>
          <w:sz w:val="28"/>
          <w:bdr w:val="none" w:sz="0" w:space="0" w:color="auto"/>
        </w:rPr>
        <w:t>切的喊她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查妈妈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听来，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是孩子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她最好的褒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。去年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月份，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因病要回上海治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，班里的孩子不知道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一走要多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，追着她的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舍不得她走，学生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哭了一路，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也哭了一路。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砀</w:t>
      </w:r>
      <w:r>
        <w:rPr>
          <w:rFonts w:ascii="宋体" w:eastAsia="宋体" w:hAnsi="MS Mincho" w:cs="宋体"/>
          <w:sz w:val="28"/>
          <w:bdr w:val="none" w:sz="0" w:space="0" w:color="auto"/>
        </w:rPr>
        <w:t>山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曹庄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魏</w:t>
      </w:r>
      <w:r>
        <w:rPr>
          <w:rFonts w:ascii="宋体" w:eastAsia="宋体" w:hAnsi="SimSun" w:cs="宋体"/>
          <w:sz w:val="28"/>
          <w:bdr w:val="none" w:sz="0" w:space="0" w:color="auto"/>
        </w:rPr>
        <w:t>庙</w:t>
      </w:r>
      <w:r>
        <w:rPr>
          <w:rFonts w:ascii="宋体" w:eastAsia="宋体" w:hAnsi="MS Mincho" w:cs="宋体"/>
          <w:sz w:val="28"/>
          <w:bdr w:val="none" w:sz="0" w:space="0" w:color="auto"/>
        </w:rPr>
        <w:t>小学教</w:t>
      </w:r>
      <w:r>
        <w:rPr>
          <w:rFonts w:ascii="宋体" w:eastAsia="宋体" w:hAnsi="SimSun" w:cs="宋体"/>
          <w:sz w:val="28"/>
          <w:bdr w:val="none" w:sz="0" w:space="0" w:color="auto"/>
        </w:rPr>
        <w:t>师查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：前段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回上海眼睛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，不知道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，在手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台上我想的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是我的学生。再有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年多年，我就是</w:t>
      </w:r>
      <w:r>
        <w:rPr>
          <w:rFonts w:ascii="宋体" w:eastAsia="宋体" w:cs="宋体"/>
          <w:sz w:val="28"/>
          <w:bdr w:val="none" w:sz="0" w:space="0" w:color="auto"/>
        </w:rPr>
        <w:t>70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了，我的学生也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了，作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我个人来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，我不希望我的学生能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住我，我也不希望能得到任何孩子的回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，我只希望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些孩子，将来能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为对</w:t>
      </w:r>
      <w:r>
        <w:rPr>
          <w:rFonts w:ascii="宋体" w:eastAsia="宋体" w:hAnsi="MS Mincho" w:cs="宋体"/>
          <w:sz w:val="28"/>
          <w:bdr w:val="none" w:sz="0" w:space="0" w:color="auto"/>
        </w:rPr>
        <w:t>社会有用的人，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是我最大的心愿。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的道路上，教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扮演了一个不可或缺又极其重要的角色，教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的思想品德、教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影响巨大，也是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学生最生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、最具体、最深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的教育。一支粉笔两袖清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台四季雨晴，滴滴汗水默默无声！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堂上教好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讲讲</w:t>
      </w:r>
      <w:r>
        <w:rPr>
          <w:rFonts w:ascii="宋体" w:eastAsia="宋体" w:hAnsi="MS Mincho" w:cs="宋体"/>
          <w:sz w:val="28"/>
          <w:bdr w:val="none" w:sz="0" w:space="0" w:color="auto"/>
        </w:rPr>
        <w:t>道理那</w:t>
      </w:r>
      <w:r>
        <w:rPr>
          <w:rFonts w:ascii="宋体" w:eastAsia="宋体" w:hAnsi="SimSun" w:cs="宋体"/>
          <w:sz w:val="28"/>
          <w:bdr w:val="none" w:sz="0" w:space="0" w:color="auto"/>
        </w:rPr>
        <w:t>么简单</w:t>
      </w:r>
      <w:r>
        <w:rPr>
          <w:rFonts w:ascii="宋体" w:eastAsia="宋体" w:hAnsi="MS Mincho" w:cs="宋体"/>
          <w:sz w:val="28"/>
          <w:bdr w:val="none" w:sz="0" w:space="0" w:color="auto"/>
        </w:rPr>
        <w:t>，而是要从社会、学校、及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掌握科学技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，形成健全的人格，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国家、社会培</w:t>
      </w:r>
      <w:r>
        <w:rPr>
          <w:rFonts w:ascii="宋体" w:eastAsia="宋体" w:hAnsi="SimSun" w:cs="宋体"/>
          <w:sz w:val="28"/>
          <w:bdr w:val="none" w:sz="0" w:space="0" w:color="auto"/>
        </w:rPr>
        <w:t>养负责</w:t>
      </w:r>
      <w:r>
        <w:rPr>
          <w:rFonts w:ascii="宋体" w:eastAsia="宋体" w:hAnsi="MS Mincho" w:cs="宋体"/>
          <w:sz w:val="28"/>
          <w:bdr w:val="none" w:sz="0" w:space="0" w:color="auto"/>
        </w:rPr>
        <w:t>人、有用的人才，教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决定了教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高尚的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自任教以来，高老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一直从事教学一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工作，秉承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定的理想信念，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贯彻执</w:t>
      </w:r>
      <w:r>
        <w:rPr>
          <w:rFonts w:ascii="宋体" w:eastAsia="宋体" w:hAnsi="MS Mincho" w:cs="宋体"/>
          <w:sz w:val="28"/>
          <w:bdr w:val="none" w:sz="0" w:space="0" w:color="auto"/>
        </w:rPr>
        <w:t>行党的教育方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政策，深刻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了一切学生，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了学生的一切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教育思想，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，有高度的事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任感，全身心地投入到教学工作中，不辞辛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得失，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极参与暖通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hAnsi="MS Mincho" w:cs="宋体"/>
          <w:sz w:val="28"/>
          <w:bdr w:val="none" w:sz="0" w:space="0" w:color="auto"/>
        </w:rPr>
        <w:t>、江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省特色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、品牌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、江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省高水平骨干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、江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省共享型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《安装工程管理》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室的立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、建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收，《安装工程造价》等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程改革、在</w:t>
      </w:r>
      <w:r>
        <w:rPr>
          <w:rFonts w:ascii="宋体" w:eastAsia="宋体" w:hAnsi="SimSun" w:cs="宋体"/>
          <w:sz w:val="28"/>
          <w:bdr w:val="none" w:sz="0" w:space="0" w:color="auto"/>
        </w:rPr>
        <w:t>线开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、微</w:t>
      </w:r>
      <w:r>
        <w:rPr>
          <w:rFonts w:ascii="宋体" w:eastAsia="宋体" w:hAnsi="SimSun" w:cs="宋体"/>
          <w:sz w:val="28"/>
          <w:bdr w:val="none" w:sz="0" w:space="0" w:color="auto"/>
        </w:rPr>
        <w:t>课录</w:t>
      </w:r>
      <w:r>
        <w:rPr>
          <w:rFonts w:ascii="宋体" w:eastAsia="宋体" w:hAnsi="MS Mincho" w:cs="宋体"/>
          <w:sz w:val="28"/>
          <w:bdr w:val="none" w:sz="0" w:space="0" w:color="auto"/>
        </w:rPr>
        <w:t>制、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画制作、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题库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师爱为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一个个日子升起又降落，一届届学生走来又走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和期待。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疼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自己的孩子是本能，而</w:t>
      </w:r>
      <w:r>
        <w:rPr>
          <w:rFonts w:ascii="宋体" w:eastAsia="宋体" w:hAnsi="SimSun" w:cs="宋体"/>
          <w:sz w:val="28"/>
          <w:bdr w:val="none" w:sz="0" w:space="0" w:color="auto"/>
        </w:rPr>
        <w:t>热爱别</w:t>
      </w:r>
      <w:r>
        <w:rPr>
          <w:rFonts w:ascii="宋体" w:eastAsia="宋体" w:hAnsi="MS Mincho" w:cs="宋体"/>
          <w:sz w:val="28"/>
          <w:bdr w:val="none" w:sz="0" w:space="0" w:color="auto"/>
        </w:rPr>
        <w:t>人的孩子是神圣！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付出不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的、无私的、广泛的且没有血</w:t>
      </w:r>
      <w:r>
        <w:rPr>
          <w:rFonts w:ascii="宋体" w:eastAsia="宋体" w:hAnsi="SimSun" w:cs="宋体"/>
          <w:sz w:val="28"/>
          <w:bdr w:val="none" w:sz="0" w:space="0" w:color="auto"/>
        </w:rPr>
        <w:t>缘关</w:t>
      </w:r>
      <w:r>
        <w:rPr>
          <w:rFonts w:ascii="宋体" w:eastAsia="宋体" w:hAnsi="MS Mincho" w:cs="宋体"/>
          <w:sz w:val="28"/>
          <w:bdr w:val="none" w:sz="0" w:space="0" w:color="auto"/>
        </w:rPr>
        <w:t>系的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，是一</w:t>
      </w:r>
      <w:r>
        <w:rPr>
          <w:rFonts w:ascii="宋体" w:eastAsia="宋体" w:hAnsi="SimSun" w:cs="宋体"/>
          <w:sz w:val="28"/>
          <w:bdr w:val="none" w:sz="0" w:space="0" w:color="auto"/>
        </w:rPr>
        <w:t>种严</w:t>
      </w:r>
      <w:r>
        <w:rPr>
          <w:rFonts w:ascii="宋体" w:eastAsia="宋体" w:hAnsi="MS Mincho" w:cs="宋体"/>
          <w:sz w:val="28"/>
          <w:bdr w:val="none" w:sz="0" w:space="0" w:color="auto"/>
        </w:rPr>
        <w:t>慈相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是神圣的，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也是教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教育学生的感情基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班主任，她面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而又性格各异的</w:t>
      </w: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后，一直在追求一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而不板，活而不乱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管理模式，而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模式的根基就是要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慈相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先。因</w:t>
      </w:r>
      <w:r>
        <w:rPr>
          <w:rFonts w:ascii="宋体" w:eastAsia="宋体" w:hAnsi="SimSun" w:cs="宋体"/>
          <w:sz w:val="28"/>
          <w:bdr w:val="none" w:sz="0" w:space="0" w:color="auto"/>
        </w:rPr>
        <w:t>为缘</w:t>
      </w:r>
      <w:r>
        <w:rPr>
          <w:rFonts w:ascii="宋体" w:eastAsia="宋体" w:hAnsi="MS Mincho" w:cs="宋体"/>
          <w:sz w:val="28"/>
          <w:bdr w:val="none" w:sz="0" w:space="0" w:color="auto"/>
        </w:rPr>
        <w:t>分，使得来自全国各地的同学共同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也是第一次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离父母，异地求学，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免会想家，尤其是遇到困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或身体不适的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候，更是如此。入学伊始，高老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几乎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天都深入到学生宿舍，了解他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、生活、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情况，几句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来一些温暖。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管理中，她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干部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会，及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和心声，征求学生的建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或要求，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学生在思想、学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和生活上的困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，耐心解答、正确教育和引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，鼓励学生珍惜大学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光、掌握正确的学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方法，培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划大学生涯，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成才起到了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重的作用。在和学生相</w:t>
      </w:r>
      <w:r>
        <w:rPr>
          <w:rFonts w:ascii="宋体" w:eastAsia="宋体" w:hAnsi="SimSun" w:cs="宋体"/>
          <w:sz w:val="28"/>
          <w:bdr w:val="none" w:sz="0" w:space="0" w:color="auto"/>
        </w:rPr>
        <w:t>处过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程中，她尊重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一名学生，公平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一个人；表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，鼓励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主，集体共同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学生的缺点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也不姑息迁就。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三、学高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者，所以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解惑也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。入校以来，高老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主要承担暖通、空</w:t>
      </w:r>
      <w:r>
        <w:rPr>
          <w:rFonts w:ascii="宋体" w:eastAsia="宋体" w:hAnsi="SimSun" w:cs="宋体"/>
          <w:sz w:val="28"/>
          <w:bdr w:val="none" w:sz="0" w:space="0" w:color="auto"/>
        </w:rPr>
        <w:t>调专业</w:t>
      </w:r>
      <w:r>
        <w:rPr>
          <w:rFonts w:ascii="宋体" w:eastAsia="宋体" w:hAnsi="MS Mincho" w:cs="宋体"/>
          <w:sz w:val="28"/>
          <w:bdr w:val="none" w:sz="0" w:space="0" w:color="auto"/>
        </w:rPr>
        <w:t>的《安装工程造价》、《安装工程管理》、《建筑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能》、《建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工程法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》等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教学。在授</w:t>
      </w:r>
      <w:r>
        <w:rPr>
          <w:rFonts w:ascii="宋体" w:eastAsia="宋体" w:hAnsi="SimSun" w:cs="宋体"/>
          <w:sz w:val="28"/>
          <w:bdr w:val="none" w:sz="0" w:space="0" w:color="auto"/>
        </w:rPr>
        <w:t>课过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程中，她能</w:t>
      </w:r>
      <w:r>
        <w:rPr>
          <w:rFonts w:ascii="宋体" w:eastAsia="宋体" w:hAnsi="SimSun" w:cs="宋体"/>
          <w:sz w:val="28"/>
          <w:bdr w:val="none" w:sz="0" w:space="0" w:color="auto"/>
        </w:rPr>
        <w:t>够认</w:t>
      </w:r>
      <w:r>
        <w:rPr>
          <w:rFonts w:ascii="宋体" w:eastAsia="宋体" w:hAnsi="MS Mincho" w:cs="宋体"/>
          <w:sz w:val="28"/>
          <w:bdr w:val="none" w:sz="0" w:space="0" w:color="auto"/>
        </w:rPr>
        <w:t>真把好教学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备课详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致，精心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教案，很好的掌握教学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奏。在教学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程中勇于</w:t>
      </w:r>
      <w:r>
        <w:rPr>
          <w:rFonts w:ascii="宋体" w:eastAsia="宋体" w:hAnsi="SimSun" w:cs="宋体"/>
          <w:sz w:val="28"/>
          <w:bdr w:val="none" w:sz="0" w:space="0" w:color="auto"/>
        </w:rPr>
        <w:t>尝试创</w:t>
      </w:r>
      <w:r>
        <w:rPr>
          <w:rFonts w:ascii="宋体" w:eastAsia="宋体" w:hAnsi="MS Mincho" w:cs="宋体"/>
          <w:sz w:val="28"/>
          <w:bdr w:val="none" w:sz="0" w:space="0" w:color="auto"/>
        </w:rPr>
        <w:t>新，采用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目化教学模式，以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组讨论</w:t>
      </w:r>
      <w:r>
        <w:rPr>
          <w:rFonts w:ascii="宋体" w:eastAsia="宋体" w:hAnsi="MS Mincho" w:cs="宋体"/>
          <w:sz w:val="28"/>
          <w:bdr w:val="none" w:sz="0" w:space="0" w:color="auto"/>
        </w:rPr>
        <w:t>、任</w:t>
      </w:r>
      <w:r>
        <w:rPr>
          <w:rFonts w:ascii="宋体" w:eastAsia="宋体" w:hAnsi="SimSun" w:cs="宋体"/>
          <w:sz w:val="28"/>
          <w:bdr w:val="none" w:sz="0" w:space="0" w:color="auto"/>
        </w:rPr>
        <w:t>务驱动</w:t>
      </w:r>
      <w:r>
        <w:rPr>
          <w:rFonts w:ascii="宋体" w:eastAsia="宋体" w:hAnsi="MS Mincho" w:cs="宋体"/>
          <w:sz w:val="28"/>
          <w:bdr w:val="none" w:sz="0" w:space="0" w:color="auto"/>
        </w:rPr>
        <w:t>、典型案例、</w:t>
      </w:r>
      <w:r>
        <w:rPr>
          <w:rFonts w:ascii="宋体" w:eastAsia="宋体" w:hAnsi="SimSun" w:cs="宋体"/>
          <w:sz w:val="28"/>
          <w:bdr w:val="none" w:sz="0" w:space="0" w:color="auto"/>
        </w:rPr>
        <w:t>总结汇报</w:t>
      </w:r>
      <w:r>
        <w:rPr>
          <w:rFonts w:ascii="宋体" w:eastAsia="宋体" w:hAnsi="MS Mincho" w:cs="宋体"/>
          <w:sz w:val="28"/>
          <w:bdr w:val="none" w:sz="0" w:space="0" w:color="auto"/>
        </w:rPr>
        <w:t>等形式，采用案例教学、情境教学、角色扮演等教学方法的灵活运用，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学生成</w:t>
      </w:r>
      <w:r>
        <w:rPr>
          <w:rFonts w:ascii="宋体" w:eastAsia="宋体" w:hAnsi="SimSun" w:cs="宋体"/>
          <w:sz w:val="28"/>
          <w:bdr w:val="none" w:sz="0" w:space="0" w:color="auto"/>
        </w:rPr>
        <w:t>为课</w:t>
      </w:r>
      <w:r>
        <w:rPr>
          <w:rFonts w:ascii="宋体" w:eastAsia="宋体" w:hAnsi="MS Mincho" w:cs="宋体"/>
          <w:sz w:val="28"/>
          <w:bdr w:val="none" w:sz="0" w:space="0" w:color="auto"/>
        </w:rPr>
        <w:t>堂的主人，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、有任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、有收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、有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，从而极大的激励了学生的学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新教育教学手段，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优质</w:t>
      </w:r>
      <w:r>
        <w:rPr>
          <w:rFonts w:ascii="宋体" w:eastAsia="宋体" w:hAnsi="MS Mincho" w:cs="宋体"/>
          <w:sz w:val="28"/>
          <w:bdr w:val="none" w:sz="0" w:space="0" w:color="auto"/>
        </w:rPr>
        <w:t>数字教育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与共享，利用在</w:t>
      </w:r>
      <w:r>
        <w:rPr>
          <w:rFonts w:ascii="宋体" w:eastAsia="宋体" w:hAnsi="SimSun" w:cs="宋体"/>
          <w:sz w:val="28"/>
          <w:bdr w:val="none" w:sz="0" w:space="0" w:color="auto"/>
        </w:rPr>
        <w:t>线开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程教学平台，</w:t>
      </w:r>
      <w:r>
        <w:rPr>
          <w:rFonts w:ascii="宋体" w:eastAsia="宋体" w:hAnsi="SimSun" w:cs="宋体"/>
          <w:sz w:val="28"/>
          <w:bdr w:val="none" w:sz="0" w:space="0" w:color="auto"/>
        </w:rPr>
        <w:t>实现线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下有效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合，使教学效果都得到了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飞跃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非常注重学生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思想的教育，培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的治学作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精神，教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的学生都肯定地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有趣，既学到了知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，又学到了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多做人做事的道理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，也受到学校督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和同行教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除了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堂教学，高老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承担着学生的基本技能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、施工安装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毕业实习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毕业设计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实训课</w:t>
      </w:r>
      <w:r>
        <w:rPr>
          <w:rFonts w:ascii="宋体" w:eastAsia="宋体" w:hAnsi="MS Mincho" w:cs="宋体"/>
          <w:sz w:val="28"/>
          <w:bdr w:val="none" w:sz="0" w:space="0" w:color="auto"/>
        </w:rPr>
        <w:t>程的教学任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次从</w:t>
      </w:r>
      <w:r>
        <w:rPr>
          <w:rFonts w:ascii="宋体" w:eastAsia="宋体" w:hAnsi="SimSun" w:cs="宋体"/>
          <w:sz w:val="28"/>
          <w:bdr w:val="none" w:sz="0" w:space="0" w:color="auto"/>
        </w:rPr>
        <w:t>实习动员</w:t>
      </w:r>
      <w:r>
        <w:rPr>
          <w:rFonts w:ascii="宋体" w:eastAsia="宋体" w:hAnsi="MS Mincho" w:cs="宋体"/>
          <w:sz w:val="28"/>
          <w:bdr w:val="none" w:sz="0" w:space="0" w:color="auto"/>
        </w:rPr>
        <w:t>大会、督促学生</w:t>
      </w:r>
      <w:r>
        <w:rPr>
          <w:rFonts w:ascii="宋体" w:eastAsia="宋体" w:hAnsi="SimSun" w:cs="宋体"/>
          <w:sz w:val="28"/>
          <w:bdr w:val="none" w:sz="0" w:space="0" w:color="auto"/>
        </w:rPr>
        <w:t>记录实习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、直到</w:t>
      </w:r>
      <w:r>
        <w:rPr>
          <w:rFonts w:ascii="宋体" w:eastAsia="宋体" w:hAnsi="SimSun" w:cs="宋体"/>
          <w:sz w:val="28"/>
          <w:bdr w:val="none" w:sz="0" w:space="0" w:color="auto"/>
        </w:rPr>
        <w:t>实习报</w:t>
      </w:r>
      <w:r>
        <w:rPr>
          <w:rFonts w:ascii="宋体" w:eastAsia="宋体" w:hAnsi="MS Mincho" w:cs="宋体"/>
          <w:sz w:val="28"/>
          <w:bdr w:val="none" w:sz="0" w:space="0" w:color="auto"/>
        </w:rPr>
        <w:t>告的完成，都能做到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，并到深入工地，到</w:t>
      </w:r>
      <w:r>
        <w:rPr>
          <w:rFonts w:ascii="宋体" w:eastAsia="宋体" w:hAnsi="SimSun" w:cs="宋体"/>
          <w:sz w:val="28"/>
          <w:bdr w:val="none" w:sz="0" w:space="0" w:color="auto"/>
        </w:rPr>
        <w:t>实习现场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，看望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学生，并且通</w:t>
      </w:r>
      <w:r>
        <w:rPr>
          <w:rFonts w:ascii="宋体" w:eastAsia="宋体" w:hAnsi="SimSun" w:cs="宋体"/>
          <w:sz w:val="28"/>
          <w:bdr w:val="none" w:sz="0" w:space="0" w:color="auto"/>
        </w:rPr>
        <w:t>过电话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QQ</w:t>
      </w:r>
      <w:r>
        <w:rPr>
          <w:rFonts w:ascii="宋体" w:eastAsia="宋体" w:hAnsi="MS Mincho" w:cs="宋体"/>
          <w:sz w:val="28"/>
          <w:bdr w:val="none" w:sz="0" w:space="0" w:color="auto"/>
        </w:rPr>
        <w:t>、微信等方式与学生保持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系，督促学生遵守</w:t>
      </w:r>
      <w:r>
        <w:rPr>
          <w:rFonts w:ascii="宋体" w:eastAsia="宋体" w:hAnsi="SimSun" w:cs="宋体"/>
          <w:sz w:val="28"/>
          <w:bdr w:val="none" w:sz="0" w:space="0" w:color="auto"/>
        </w:rPr>
        <w:t>实习单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章制度，注意身体，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学生充分感受到学校和老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了更好的提高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效果，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授学生更多知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，更新自己的教育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念；提升自己的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水平，拓展自己的</w:t>
      </w:r>
      <w:r>
        <w:rPr>
          <w:rFonts w:ascii="宋体" w:eastAsia="宋体" w:hAnsi="SimSun" w:cs="宋体"/>
          <w:sz w:val="28"/>
          <w:bdr w:val="none" w:sz="0" w:space="0" w:color="auto"/>
        </w:rPr>
        <w:t>专业领</w:t>
      </w:r>
      <w:r>
        <w:rPr>
          <w:rFonts w:ascii="宋体" w:eastAsia="宋体" w:hAnsi="MS Mincho" w:cs="宋体"/>
          <w:sz w:val="28"/>
          <w:bdr w:val="none" w:sz="0" w:space="0" w:color="auto"/>
        </w:rPr>
        <w:t>地。她自学了各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造价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件、施工管理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件、参加</w:t>
      </w:r>
      <w:r>
        <w:rPr>
          <w:rFonts w:ascii="宋体" w:eastAsia="宋体" w:cs="宋体"/>
          <w:sz w:val="28"/>
          <w:bdr w:val="none" w:sz="0" w:space="0" w:color="auto"/>
        </w:rPr>
        <w:t>BIM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等，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学生参加各</w:t>
      </w:r>
      <w:r>
        <w:rPr>
          <w:rFonts w:ascii="宋体" w:eastAsia="宋体" w:hAnsi="SimSun" w:cs="宋体"/>
          <w:sz w:val="28"/>
          <w:bdr w:val="none" w:sz="0" w:space="0" w:color="auto"/>
        </w:rPr>
        <w:t>类专业竞赛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全国高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院校建筑</w:t>
      </w:r>
      <w:r>
        <w:rPr>
          <w:rFonts w:ascii="宋体" w:eastAsia="宋体" w:hAnsi="SimSun" w:cs="宋体"/>
          <w:sz w:val="28"/>
          <w:bdr w:val="none" w:sz="0" w:space="0" w:color="auto"/>
        </w:rPr>
        <w:t>设备类说专业竞赛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省微</w:t>
      </w:r>
      <w:r>
        <w:rPr>
          <w:rFonts w:ascii="宋体" w:eastAsia="宋体" w:hAnsi="SimSun" w:cs="宋体"/>
          <w:sz w:val="28"/>
          <w:bdr w:val="none" w:sz="0" w:space="0" w:color="auto"/>
        </w:rPr>
        <w:t>课竞赛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学生参加第八届全国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斯</w:t>
      </w:r>
      <w:r>
        <w:rPr>
          <w:rFonts w:ascii="宋体" w:eastAsia="宋体" w:hAnsi="SimSun" w:cs="宋体"/>
          <w:sz w:val="28"/>
          <w:bdr w:val="none" w:sz="0" w:space="0" w:color="auto"/>
        </w:rPr>
        <w:t>维尔</w:t>
      </w:r>
      <w:r>
        <w:rPr>
          <w:rFonts w:ascii="宋体" w:eastAsia="宋体" w:hAnsi="MS Mincho" w:cs="宋体"/>
          <w:sz w:val="28"/>
          <w:bdr w:val="none" w:sz="0" w:space="0" w:color="auto"/>
        </w:rPr>
        <w:t>杯</w:t>
      </w:r>
      <w:r>
        <w:rPr>
          <w:rFonts w:ascii="宋体" w:eastAsia="宋体" w:cs="宋体"/>
          <w:sz w:val="28"/>
          <w:bdr w:val="none" w:sz="0" w:space="0" w:color="auto"/>
        </w:rPr>
        <w:t>”BIM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用技能大</w:t>
      </w:r>
      <w:r>
        <w:rPr>
          <w:rFonts w:ascii="宋体" w:eastAsia="宋体" w:hAnsi="SimSun" w:cs="宋体"/>
          <w:sz w:val="28"/>
          <w:bdr w:val="none" w:sz="0" w:space="0" w:color="auto"/>
        </w:rPr>
        <w:t>赛获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学生参加第四届全国高校</w:t>
      </w:r>
      <w:r>
        <w:rPr>
          <w:rFonts w:ascii="宋体" w:eastAsia="宋体" w:cs="宋体"/>
          <w:sz w:val="28"/>
          <w:bdr w:val="none" w:sz="0" w:space="0" w:color="auto"/>
        </w:rPr>
        <w:t>BIM</w:t>
      </w:r>
      <w:r>
        <w:rPr>
          <w:rFonts w:ascii="宋体" w:eastAsia="宋体" w:hAnsi="SimSun" w:cs="宋体"/>
          <w:sz w:val="28"/>
          <w:bdr w:val="none" w:sz="0" w:space="0" w:color="auto"/>
        </w:rPr>
        <w:t>毕业设计</w:t>
      </w:r>
      <w:r>
        <w:rPr>
          <w:rFonts w:ascii="宋体" w:eastAsia="宋体" w:hAnsi="MS Mincho" w:cs="宋体"/>
          <w:sz w:val="28"/>
          <w:bdr w:val="none" w:sz="0" w:space="0" w:color="auto"/>
        </w:rPr>
        <w:t>作品大</w:t>
      </w:r>
      <w:r>
        <w:rPr>
          <w:rFonts w:ascii="宋体" w:eastAsia="宋体" w:hAnsi="SimSun" w:cs="宋体"/>
          <w:sz w:val="28"/>
          <w:bdr w:val="none" w:sz="0" w:space="0" w:color="auto"/>
        </w:rPr>
        <w:t>赛获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各一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在完成日常教学工作的同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展的前沿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，提高科研能力。高老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主持江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省住建</w:t>
      </w:r>
      <w:r>
        <w:rPr>
          <w:rFonts w:ascii="宋体" w:eastAsia="宋体" w:hAnsi="SimSun" w:cs="宋体"/>
          <w:sz w:val="28"/>
          <w:bdr w:val="none" w:sz="0" w:space="0" w:color="auto"/>
        </w:rPr>
        <w:t>厅项</w:t>
      </w:r>
      <w:r>
        <w:rPr>
          <w:rFonts w:ascii="宋体" w:eastAsia="宋体" w:hAnsi="MS Mincho" w:cs="宋体"/>
          <w:sz w:val="28"/>
          <w:bdr w:val="none" w:sz="0" w:space="0" w:color="auto"/>
        </w:rPr>
        <w:t>目、徐州市科技情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目、校科研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目、教研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目等；指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学生参加江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省大学生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创业训练计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目；主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并正式出版教材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部，参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教材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部，在各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刊物上公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余篇。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四、身正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其身正，不令而行；其身不正，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令不从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，高老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此深有体会，从教十余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，一直</w:t>
      </w:r>
      <w:r>
        <w:rPr>
          <w:rFonts w:ascii="宋体" w:eastAsia="宋体" w:hAnsi="SimSun" w:cs="宋体"/>
          <w:sz w:val="28"/>
          <w:bdr w:val="none" w:sz="0" w:space="0" w:color="auto"/>
        </w:rPr>
        <w:t>谨记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格要求自己，不敢有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毫懈怠。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是教育的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体，境界是教育的起点，人格是教育的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帆。正是深刻懂得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个道理，因而在政治素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方面，她始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，具有崇高的教育理想和信念；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持科学的世界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和方法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祖国、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人民。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，她始</w:t>
      </w:r>
      <w:r>
        <w:rPr>
          <w:rFonts w:ascii="宋体" w:eastAsia="宋体" w:hAnsi="SimSun" w:cs="宋体"/>
          <w:sz w:val="28"/>
          <w:bdr w:val="none" w:sz="0" w:space="0" w:color="auto"/>
        </w:rPr>
        <w:t>终积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贯彻执</w:t>
      </w:r>
      <w:r>
        <w:rPr>
          <w:rFonts w:ascii="宋体" w:eastAsia="宋体" w:hAnsi="MS Mincho" w:cs="宋体"/>
          <w:sz w:val="28"/>
          <w:bdr w:val="none" w:sz="0" w:space="0" w:color="auto"/>
        </w:rPr>
        <w:t>行党的教育方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，有高度事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任感，全身心地投入；不辞辛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于奉献；努力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取，不断提高。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待学生，我尊重信任，平等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容，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待集体，我服从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安排，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作，敢于担当。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，信其道；尊其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，奉其教；敬其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，效其行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是教育的古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深信：要做一个学生喜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，人格魅力的感召是第一位的。你的言，你的行，你的思，你的悟，无不从心底影响着学生，当你的人格丰碑深深地</w:t>
      </w:r>
      <w:r>
        <w:rPr>
          <w:rFonts w:ascii="宋体" w:eastAsia="宋体" w:hAnsi="SimSun" w:cs="宋体"/>
          <w:sz w:val="28"/>
          <w:bdr w:val="none" w:sz="0" w:space="0" w:color="auto"/>
        </w:rPr>
        <w:t>铸进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学生的心灵，你就多了一把打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学生心灵之窗的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匙，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无声的教育便自然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生，引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学生健康成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便水到渠成。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他德、智、体、美、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各方面全面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展，品学兼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，身心健康，表</w:t>
      </w:r>
      <w:r>
        <w:rPr>
          <w:rFonts w:ascii="宋体" w:eastAsia="宋体" w:hAnsi="SimSun" w:cs="宋体"/>
          <w:sz w:val="28"/>
          <w:bdr w:val="none" w:sz="0" w:space="0" w:color="auto"/>
        </w:rPr>
        <w:t>现优</w:t>
      </w:r>
      <w:r>
        <w:rPr>
          <w:rFonts w:ascii="宋体" w:eastAsia="宋体" w:hAnsi="MS Mincho" w:cs="宋体"/>
          <w:sz w:val="28"/>
          <w:bdr w:val="none" w:sz="0" w:space="0" w:color="auto"/>
        </w:rPr>
        <w:t>秀。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我要当一名三好学生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是他入学以来的向往，他是</w:t>
      </w:r>
      <w:r>
        <w:rPr>
          <w:rFonts w:ascii="宋体" w:eastAsia="宋体" w:hAnsi="SimSun" w:cs="宋体"/>
          <w:sz w:val="28"/>
          <w:bdr w:val="none" w:sz="0" w:space="0" w:color="auto"/>
        </w:rPr>
        <w:t>这么说</w:t>
      </w:r>
      <w:r>
        <w:rPr>
          <w:rFonts w:ascii="宋体" w:eastAsia="宋体" w:hAnsi="MS Mincho" w:cs="宋体"/>
          <w:sz w:val="28"/>
          <w:bdr w:val="none" w:sz="0" w:space="0" w:color="auto"/>
        </w:rPr>
        <w:t>的，在平常的学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、生活中也是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做的，并取得了可喜的成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一、思想品德良好。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，他模范遵守《小学生守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》、《小学生日常行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范》和公共秩序，自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遵守学校各行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学校，尊敬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同学，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守信，思想上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取。他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了周一早晨升国旗，他比往常都起得早，准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迎接新的一周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到、不早退、不</w:t>
      </w:r>
      <w:r>
        <w:rPr>
          <w:rFonts w:ascii="宋体" w:eastAsia="宋体" w:hAnsi="SimSun" w:cs="宋体"/>
          <w:sz w:val="28"/>
          <w:bdr w:val="none" w:sz="0" w:space="0" w:color="auto"/>
        </w:rPr>
        <w:t>旷课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持校内校外一个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道理，有礼貌，不</w:t>
      </w:r>
      <w:r>
        <w:rPr>
          <w:rFonts w:ascii="宋体" w:eastAsia="宋体" w:hAnsi="SimSun" w:cs="宋体"/>
          <w:sz w:val="28"/>
          <w:bdr w:val="none" w:sz="0" w:space="0" w:color="auto"/>
        </w:rPr>
        <w:t>说脏话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说谎话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的小帮手，作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，干得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挺称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地完成学校和老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https://d.book118.com/317055042121006046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17055042121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德育标兵先进事迹材料汇编15篇</dc:title>
  <dc:subject>无论是在学校还是在社会中，大家都不可避免地要接触到事迹材料吧，事迹材料是用于表扬先进、树立典型，使广大干部群众见贤思齐，有所效仿，从而尽心竭力地做好本职工作而如实记载和反映工作、学习中涌现出来的先进集</dc:subject>
  <cp:keywords>德育标兵先进事迹材料</cp:keywords>
  <cp:revision>0</cp:revision>
</cp:coreProperties>
</file>