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cs="宋体"/>
          <w:b/>
          <w:sz w:val="40"/>
          <w:bdr w:val="none" w:sz="0" w:space="0" w:color="auto"/>
        </w:rPr>
        <w:t>2022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初中新学期的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计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划（通用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人生天地之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，若白</w:t>
      </w:r>
      <w:r>
        <w:rPr>
          <w:rFonts w:ascii="宋体" w:eastAsia="宋体" w:hAnsi="SimSun" w:cs="宋体"/>
          <w:sz w:val="28"/>
          <w:bdr w:val="none" w:sz="0" w:space="0" w:color="auto"/>
        </w:rPr>
        <w:t>驹过</w:t>
      </w:r>
      <w:r>
        <w:rPr>
          <w:rFonts w:ascii="宋体" w:eastAsia="宋体" w:hAnsi="MS Mincho" w:cs="宋体"/>
          <w:sz w:val="28"/>
          <w:bdr w:val="none" w:sz="0" w:space="0" w:color="auto"/>
        </w:rPr>
        <w:t>隙，忽然而已，我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又将迎来新的喜悦、新的收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需要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始做一个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划。什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划才是好的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大家收集的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初中新学期的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划（通用</w:t>
      </w: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篇），希望能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帮助到大家。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初中新学期的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一、各科学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文：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文注意整理笔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背</w:t>
      </w:r>
      <w:r>
        <w:rPr>
          <w:rFonts w:ascii="宋体" w:eastAsia="宋体" w:hAnsi="SimSun" w:cs="宋体"/>
          <w:sz w:val="28"/>
          <w:bdr w:val="none" w:sz="0" w:space="0" w:color="auto"/>
        </w:rPr>
        <w:t>诵诗</w:t>
      </w:r>
      <w:r>
        <w:rPr>
          <w:rFonts w:ascii="宋体" w:eastAsia="宋体" w:hAnsi="MS Mincho" w:cs="宋体"/>
          <w:sz w:val="28"/>
          <w:bdr w:val="none" w:sz="0" w:space="0" w:color="auto"/>
        </w:rPr>
        <w:t>文，听写字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，牢固基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。此外</w:t>
      </w:r>
      <w:r>
        <w:rPr>
          <w:rFonts w:ascii="宋体" w:eastAsia="宋体" w:hAnsi="SimSun" w:cs="宋体"/>
          <w:sz w:val="28"/>
          <w:bdr w:val="none" w:sz="0" w:space="0" w:color="auto"/>
        </w:rPr>
        <w:t>还应</w:t>
      </w:r>
      <w:r>
        <w:rPr>
          <w:rFonts w:ascii="宋体" w:eastAsia="宋体" w:hAnsi="MS Mincho" w:cs="宋体"/>
          <w:sz w:val="28"/>
          <w:bdr w:val="none" w:sz="0" w:space="0" w:color="auto"/>
        </w:rPr>
        <w:t>注意多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文章，多做做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，并从中找出自己的不足，并加以避免。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数学：注意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新思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上的后一两道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，要理解透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，并可以有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再做一些与之相</w:t>
      </w:r>
      <w:r>
        <w:rPr>
          <w:rFonts w:ascii="宋体" w:eastAsia="宋体" w:hAnsi="SimSun" w:cs="宋体"/>
          <w:sz w:val="28"/>
          <w:bdr w:val="none" w:sz="0" w:space="0" w:color="auto"/>
        </w:rPr>
        <w:t>辅</w:t>
      </w:r>
      <w:r>
        <w:rPr>
          <w:rFonts w:ascii="宋体" w:eastAsia="宋体" w:hAnsi="MS Mincho" w:cs="宋体"/>
          <w:sz w:val="28"/>
          <w:bdr w:val="none" w:sz="0" w:space="0" w:color="auto"/>
        </w:rPr>
        <w:t>相成的</w:t>
      </w:r>
      <w:r>
        <w:rPr>
          <w:rFonts w:ascii="宋体" w:eastAsia="宋体" w:hAnsi="SimSun" w:cs="宋体"/>
          <w:sz w:val="28"/>
          <w:bdr w:val="none" w:sz="0" w:space="0" w:color="auto"/>
        </w:rPr>
        <w:t>难题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内是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正餐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：背好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一周要求背的相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文章及</w:t>
      </w:r>
      <w:r>
        <w:rPr>
          <w:rFonts w:ascii="宋体" w:eastAsia="宋体" w:hAnsi="SimSun" w:cs="宋体"/>
          <w:sz w:val="28"/>
          <w:bdr w:val="none" w:sz="0" w:space="0" w:color="auto"/>
        </w:rPr>
        <w:t>词汇</w:t>
      </w:r>
      <w:r>
        <w:rPr>
          <w:rFonts w:ascii="宋体" w:eastAsia="宋体" w:hAnsi="MS Mincho" w:cs="宋体"/>
          <w:sz w:val="28"/>
          <w:bdr w:val="none" w:sz="0" w:space="0" w:color="auto"/>
        </w:rPr>
        <w:t>，在周</w:t>
      </w:r>
      <w:r>
        <w:rPr>
          <w:rFonts w:ascii="宋体" w:eastAsia="宋体" w:hAnsi="SimSun" w:cs="宋体"/>
          <w:sz w:val="28"/>
          <w:bdr w:val="none" w:sz="0" w:space="0" w:color="auto"/>
        </w:rPr>
        <w:t>测</w:t>
      </w:r>
      <w:r>
        <w:rPr>
          <w:rFonts w:ascii="宋体" w:eastAsia="宋体" w:hAnsi="MS Mincho" w:cs="宋体"/>
          <w:sz w:val="28"/>
          <w:bdr w:val="none" w:sz="0" w:space="0" w:color="auto"/>
        </w:rPr>
        <w:t>上考出更好成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史：做到老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，就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底梳理清楚一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。要背的知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一定当天就背下来。所有的重点都要搞清楚，</w:t>
      </w:r>
      <w:r>
        <w:rPr>
          <w:rFonts w:ascii="宋体" w:eastAsia="宋体" w:hAnsi="SimSun" w:cs="宋体"/>
          <w:sz w:val="28"/>
          <w:bdr w:val="none" w:sz="0" w:space="0" w:color="auto"/>
        </w:rPr>
        <w:t>为开</w:t>
      </w:r>
      <w:r>
        <w:rPr>
          <w:rFonts w:ascii="宋体" w:eastAsia="宋体" w:hAnsi="MS Mincho" w:cs="宋体"/>
          <w:sz w:val="28"/>
          <w:bdr w:val="none" w:sz="0" w:space="0" w:color="auto"/>
        </w:rPr>
        <w:t>卷考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提前做好准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。此外，</w:t>
      </w:r>
      <w:r>
        <w:rPr>
          <w:rFonts w:ascii="宋体" w:eastAsia="宋体" w:hAnsi="SimSun" w:cs="宋体"/>
          <w:sz w:val="28"/>
          <w:bdr w:val="none" w:sz="0" w:space="0" w:color="auto"/>
        </w:rPr>
        <w:t>还应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阅读历</w:t>
      </w:r>
      <w:r>
        <w:rPr>
          <w:rFonts w:ascii="宋体" w:eastAsia="宋体" w:hAnsi="MS Mincho" w:cs="宋体"/>
          <w:sz w:val="28"/>
          <w:bdr w:val="none" w:sz="0" w:space="0" w:color="auto"/>
        </w:rPr>
        <w:t>史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目，增</w:t>
      </w:r>
      <w:r>
        <w:rPr>
          <w:rFonts w:ascii="宋体" w:eastAsia="宋体" w:hAnsi="SimSun" w:cs="宋体"/>
          <w:sz w:val="28"/>
          <w:bdr w:val="none" w:sz="0" w:space="0" w:color="auto"/>
        </w:rPr>
        <w:t>长课</w:t>
      </w:r>
      <w:r>
        <w:rPr>
          <w:rFonts w:ascii="宋体" w:eastAsia="宋体" w:hAnsi="MS Mincho" w:cs="宋体"/>
          <w:sz w:val="28"/>
          <w:bdr w:val="none" w:sz="0" w:space="0" w:color="auto"/>
        </w:rPr>
        <w:t>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探究</w:t>
      </w:r>
      <w:r>
        <w:rPr>
          <w:rFonts w:ascii="宋体" w:eastAsia="宋体" w:hAnsi="SimSun" w:cs="宋体"/>
          <w:sz w:val="28"/>
          <w:bdr w:val="none" w:sz="0" w:space="0" w:color="auto"/>
        </w:rPr>
        <w:t>诊测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的内容同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做，保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期中期末不需要浪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大量</w:t>
      </w:r>
      <w:r>
        <w:rPr>
          <w:rFonts w:ascii="宋体" w:eastAsia="宋体" w:hAnsi="SimSun" w:cs="宋体"/>
          <w:sz w:val="28"/>
          <w:bdr w:val="none" w:sz="0" w:space="0" w:color="auto"/>
        </w:rPr>
        <w:t>时间复习历</w:t>
      </w:r>
      <w:r>
        <w:rPr>
          <w:rFonts w:ascii="宋体" w:eastAsia="宋体" w:hAnsi="MS Mincho" w:cs="宋体"/>
          <w:sz w:val="28"/>
          <w:bdr w:val="none" w:sz="0" w:space="0" w:color="auto"/>
        </w:rPr>
        <w:t>史，就可以考出一个不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的分数。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MS Mincho" w:cs="宋体"/>
          <w:sz w:val="28"/>
          <w:bdr w:val="none" w:sz="0" w:space="0" w:color="auto"/>
        </w:rPr>
        <w:t>地理：老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完一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，就相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做完一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探究</w:t>
      </w:r>
      <w:r>
        <w:rPr>
          <w:rFonts w:ascii="宋体" w:eastAsia="宋体" w:hAnsi="SimSun" w:cs="宋体"/>
          <w:sz w:val="28"/>
          <w:bdr w:val="none" w:sz="0" w:space="0" w:color="auto"/>
        </w:rPr>
        <w:t>诊测</w:t>
      </w:r>
      <w:r>
        <w:rPr>
          <w:rFonts w:ascii="宋体" w:eastAsia="宋体" w:hAnsi="MS Mincho" w:cs="宋体"/>
          <w:sz w:val="28"/>
          <w:bdr w:val="none" w:sz="0" w:space="0" w:color="auto"/>
        </w:rPr>
        <w:t>，笔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堂重点即</w:t>
      </w:r>
      <w:r>
        <w:rPr>
          <w:rFonts w:ascii="宋体" w:eastAsia="宋体" w:hAnsi="SimSun" w:cs="宋体"/>
          <w:sz w:val="28"/>
          <w:bdr w:val="none" w:sz="0" w:space="0" w:color="auto"/>
        </w:rPr>
        <w:t>时归纳总结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学完一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，巩固一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五科同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重要，要注重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史地理等学科。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功夫在平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，注意</w:t>
      </w:r>
      <w:r>
        <w:rPr>
          <w:rFonts w:ascii="宋体" w:eastAsia="宋体" w:hAnsi="SimSun" w:cs="宋体"/>
          <w:sz w:val="28"/>
          <w:bdr w:val="none" w:sz="0" w:space="0" w:color="auto"/>
        </w:rPr>
        <w:t>总结问题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累方法，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量完成，不出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忘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情况。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注意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上的安排，尤其是</w:t>
      </w:r>
      <w:r>
        <w:rPr>
          <w:rFonts w:ascii="宋体" w:eastAsia="宋体" w:hAnsi="SimSun" w:cs="宋体"/>
          <w:sz w:val="28"/>
          <w:bdr w:val="none" w:sz="0" w:space="0" w:color="auto"/>
        </w:rPr>
        <w:t>复习阶</w:t>
      </w:r>
      <w:r>
        <w:rPr>
          <w:rFonts w:ascii="宋体" w:eastAsia="宋体" w:hAnsi="MS Mincho" w:cs="宋体"/>
          <w:sz w:val="28"/>
          <w:bdr w:val="none" w:sz="0" w:space="0" w:color="auto"/>
        </w:rPr>
        <w:t>段的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安排，不要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紧张劳</w:t>
      </w:r>
      <w:r>
        <w:rPr>
          <w:rFonts w:ascii="宋体" w:eastAsia="宋体" w:hAnsi="MS Mincho" w:cs="宋体"/>
          <w:sz w:val="28"/>
          <w:bdr w:val="none" w:sz="0" w:space="0" w:color="auto"/>
        </w:rPr>
        <w:t>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MS Mincho" w:cs="宋体"/>
          <w:sz w:val="28"/>
          <w:bdr w:val="none" w:sz="0" w:space="0" w:color="auto"/>
        </w:rPr>
        <w:t>注意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堂上的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注度，不要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常熬夜，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堂上所学的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西是最容易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清楚的。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二、展望：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史和地理的成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要向着</w:t>
      </w:r>
      <w:r>
        <w:rPr>
          <w:rFonts w:ascii="宋体" w:eastAsia="宋体" w:cs="宋体"/>
          <w:sz w:val="28"/>
          <w:bdr w:val="none" w:sz="0" w:space="0" w:color="auto"/>
        </w:rPr>
        <w:t>100</w:t>
      </w:r>
      <w:r>
        <w:rPr>
          <w:rFonts w:ascii="宋体" w:eastAsia="宋体" w:hAnsi="MS Mincho" w:cs="宋体"/>
          <w:sz w:val="28"/>
          <w:bdr w:val="none" w:sz="0" w:space="0" w:color="auto"/>
        </w:rPr>
        <w:t>分努力，不要</w:t>
      </w:r>
      <w:r>
        <w:rPr>
          <w:rFonts w:ascii="宋体" w:eastAsia="宋体" w:hAnsi="SimSun" w:cs="宋体"/>
          <w:sz w:val="28"/>
          <w:bdr w:val="none" w:sz="0" w:space="0" w:color="auto"/>
        </w:rPr>
        <w:t>让这</w:t>
      </w:r>
      <w:r>
        <w:rPr>
          <w:rFonts w:ascii="宋体" w:eastAsia="宋体" w:hAnsi="MS Mincho" w:cs="宋体"/>
          <w:sz w:val="28"/>
          <w:bdr w:val="none" w:sz="0" w:space="0" w:color="auto"/>
        </w:rPr>
        <w:t>两科成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累</w:t>
      </w:r>
      <w:r>
        <w:rPr>
          <w:rFonts w:ascii="宋体" w:eastAsia="宋体" w:hAnsi="SimSun" w:cs="宋体"/>
          <w:sz w:val="28"/>
          <w:bdr w:val="none" w:sz="0" w:space="0" w:color="auto"/>
        </w:rPr>
        <w:t>赘</w:t>
      </w:r>
      <w:r>
        <w:rPr>
          <w:rFonts w:ascii="宋体" w:eastAsia="宋体" w:hAnsi="MS Mincho" w:cs="宋体"/>
          <w:sz w:val="28"/>
          <w:bdr w:val="none" w:sz="0" w:space="0" w:color="auto"/>
        </w:rPr>
        <w:t>，使五科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分低下去。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上要一直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持，持之以恒，就是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初中新学期的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今天的学校老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都把自己打理得漂漂亮亮，把自己的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教室打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得干干</w:t>
      </w:r>
      <w:r>
        <w:rPr>
          <w:rFonts w:ascii="宋体" w:eastAsia="宋体" w:hAnsi="SimSun" w:cs="宋体"/>
          <w:sz w:val="28"/>
          <w:bdr w:val="none" w:sz="0" w:space="0" w:color="auto"/>
        </w:rPr>
        <w:t>净净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造了一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生机勃勃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祥和向上的新气象。相信在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新气象的感染和鼓舞下。大家全体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生必定回在新学期取得新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大家的新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首先，大家要有一个新目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。大家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生在自己的人生大目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下，都会有着符合自己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的更高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更具体的目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个目</w:t>
      </w:r>
      <w:r>
        <w:rPr>
          <w:rFonts w:ascii="宋体" w:eastAsia="宋体" w:hAnsi="SimSun" w:cs="宋体"/>
          <w:sz w:val="28"/>
          <w:bdr w:val="none" w:sz="0" w:space="0" w:color="auto"/>
        </w:rPr>
        <w:t>标应</w:t>
      </w:r>
      <w:r>
        <w:rPr>
          <w:rFonts w:ascii="宋体" w:eastAsia="宋体" w:hAnsi="MS Mincho" w:cs="宋体"/>
          <w:sz w:val="28"/>
          <w:bdr w:val="none" w:sz="0" w:space="0" w:color="auto"/>
        </w:rPr>
        <w:t>当是各不相同的。因此，大家必</w:t>
      </w:r>
      <w:r>
        <w:rPr>
          <w:rFonts w:ascii="宋体" w:eastAsia="宋体" w:hAnsi="SimSun" w:cs="宋体"/>
          <w:sz w:val="28"/>
          <w:bdr w:val="none" w:sz="0" w:space="0" w:color="auto"/>
        </w:rPr>
        <w:t>须对</w:t>
      </w:r>
      <w:r>
        <w:rPr>
          <w:rFonts w:ascii="宋体" w:eastAsia="宋体" w:hAnsi="MS Mincho" w:cs="宋体"/>
          <w:sz w:val="28"/>
          <w:bdr w:val="none" w:sz="0" w:space="0" w:color="auto"/>
        </w:rPr>
        <w:t>自己作一番具体的分析，找出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的途径和方法，抓住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，持之以恒，在目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和激励下，必定会取得新的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其次，大家更要有三个新的努力。第一是自己的努力。自己的事要靠自己做，自己是自己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的内因，付出一份努力才会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取一份收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并不是一</w:t>
      </w:r>
      <w:r>
        <w:rPr>
          <w:rFonts w:ascii="宋体" w:eastAsia="宋体" w:hAnsi="SimSun" w:cs="宋体"/>
          <w:sz w:val="28"/>
          <w:bdr w:val="none" w:sz="0" w:space="0" w:color="auto"/>
        </w:rPr>
        <w:t>种兴</w:t>
      </w:r>
      <w:r>
        <w:rPr>
          <w:rFonts w:ascii="宋体" w:eastAsia="宋体" w:hAnsi="MS Mincho" w:cs="宋体"/>
          <w:sz w:val="28"/>
          <w:bdr w:val="none" w:sz="0" w:space="0" w:color="auto"/>
        </w:rPr>
        <w:t>趣，而是一</w:t>
      </w:r>
      <w:r>
        <w:rPr>
          <w:rFonts w:ascii="宋体" w:eastAsia="宋体" w:hAnsi="SimSun" w:cs="宋体"/>
          <w:sz w:val="28"/>
          <w:bdr w:val="none" w:sz="0" w:space="0" w:color="auto"/>
        </w:rPr>
        <w:t>种责</w:t>
      </w:r>
      <w:r>
        <w:rPr>
          <w:rFonts w:ascii="宋体" w:eastAsia="宋体" w:hAnsi="MS Mincho" w:cs="宋体"/>
          <w:sz w:val="28"/>
          <w:bdr w:val="none" w:sz="0" w:space="0" w:color="auto"/>
        </w:rPr>
        <w:t>任，是大家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做而且必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做好的事，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所有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心大家的人更是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期盼大家成材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献的国家。同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必定会有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担。没有苦的累的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程，就不会有大家的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和提升，无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是今天的学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是明天的工作都是如此。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第二是学校老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的努力。学校老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是大家的指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者，他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的教育帮助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和鼓舞都会促使大家的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。因此，千万要虚心接受学校老</w:t>
      </w:r>
      <w:r>
        <w:rPr>
          <w:rFonts w:ascii="宋体" w:eastAsia="宋体" w:hAnsi="SimSun" w:cs="宋体"/>
          <w:sz w:val="28"/>
          <w:bdr w:val="none" w:sz="0" w:space="0" w:color="auto"/>
        </w:rPr>
        <w:t>师们每</w:t>
      </w:r>
      <w:r>
        <w:rPr>
          <w:rFonts w:ascii="宋体" w:eastAsia="宋体" w:hAnsi="MS Mincho" w:cs="宋体"/>
          <w:sz w:val="28"/>
          <w:bdr w:val="none" w:sz="0" w:space="0" w:color="auto"/>
        </w:rPr>
        <w:t>一天的教育和帮助，同</w:t>
      </w:r>
      <w:r>
        <w:rPr>
          <w:rFonts w:ascii="宋体" w:eastAsia="宋体" w:hAnsi="SimSun" w:cs="宋体"/>
          <w:sz w:val="28"/>
          <w:bdr w:val="none" w:sz="0" w:space="0" w:color="auto"/>
        </w:rPr>
        <w:t>时还</w:t>
      </w:r>
      <w:r>
        <w:rPr>
          <w:rFonts w:ascii="宋体" w:eastAsia="宋体" w:hAnsi="MS Mincho" w:cs="宋体"/>
          <w:sz w:val="28"/>
          <w:bdr w:val="none" w:sz="0" w:space="0" w:color="auto"/>
        </w:rPr>
        <w:t>要心存感激，感激学校老</w:t>
      </w:r>
      <w:r>
        <w:rPr>
          <w:rFonts w:ascii="宋体" w:eastAsia="宋体" w:hAnsi="SimSun" w:cs="宋体"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一份教育和帮助。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没有学校老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今天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格的教育，就不会有大家美好的未来。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的努力越感激，大家就会越努力，就会越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，就会像大家的学校老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秀和成功。第三是好朋友的努力。好朋友有很多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大家的父母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学校老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同学等等。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只要大家把他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当作好朋友一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就会成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大家的好朋友。好朋友是知心者。大家把自己的目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喜悦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悲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所思所行都告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大家很多的帮助和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督，而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一份帮助和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督，都是大家前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的助力和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力，大家就会因此不断克服困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取得新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，学校老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，祝愿大家一中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生在新学期里，以新的气象，新的努力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取得新的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初中新学期的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个新的学期里，努力并且尽快的适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初中的新的生活、容入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个大集体之中、和同学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一起来探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极的参加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，争取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争光、做个德智体美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的心情，迎来了一个人生新的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段，自己从一个小学生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成了一个初中生、期待着新的生活，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交新的朋友，掌握新的知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天早上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点起床，用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天要背的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文温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1—2</w:t>
      </w:r>
      <w:r>
        <w:rPr>
          <w:rFonts w:ascii="宋体" w:eastAsia="宋体" w:hAnsi="MS Mincho" w:cs="宋体"/>
          <w:sz w:val="28"/>
          <w:bdr w:val="none" w:sz="0" w:space="0" w:color="auto"/>
        </w:rPr>
        <w:t>遍，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40</w:t>
      </w:r>
      <w:r>
        <w:rPr>
          <w:rFonts w:ascii="宋体" w:eastAsia="宋体" w:hAnsi="MS Mincho" w:cs="宋体"/>
          <w:sz w:val="28"/>
          <w:bdr w:val="none" w:sz="0" w:space="0" w:color="auto"/>
        </w:rPr>
        <w:t>从家出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、上</w:t>
      </w:r>
      <w:r>
        <w:rPr>
          <w:rFonts w:ascii="宋体" w:eastAsia="宋体" w:hAnsi="SimSun" w:cs="宋体"/>
          <w:sz w:val="28"/>
          <w:bdr w:val="none" w:sz="0" w:space="0" w:color="auto"/>
        </w:rPr>
        <w:t>课认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言，做好笔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写作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答案，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门课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、写完作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后，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当天的内容并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第二天上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的内容。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史，地理，生物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学完一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后，要用心去做自己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习题书</w:t>
      </w:r>
      <w:r>
        <w:rPr>
          <w:rFonts w:ascii="宋体" w:eastAsia="宋体" w:hAnsi="MS Mincho" w:cs="宋体"/>
          <w:sz w:val="28"/>
          <w:bdr w:val="none" w:sz="0" w:space="0" w:color="auto"/>
        </w:rPr>
        <w:t>，做的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候要做到不抄答案，不看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，凭借自己所学的去做、如果遇到不会的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，也不能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上看答案或看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，要等到全部做完后，再去找答案，并及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及数学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代数，几何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文，英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，物理和政治，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学完一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元或一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解部分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的加深理解和巩固，并要做</w:t>
      </w:r>
      <w:r>
        <w:rPr>
          <w:rFonts w:ascii="宋体" w:eastAsia="宋体" w:hAnsi="SimSun" w:cs="宋体"/>
          <w:sz w:val="28"/>
          <w:bdr w:val="none" w:sz="0" w:space="0" w:color="auto"/>
        </w:rPr>
        <w:t>练习题</w:t>
      </w:r>
      <w:r>
        <w:rPr>
          <w:rFonts w:ascii="宋体" w:eastAsia="宋体" w:hAnsi="MS Mincho" w:cs="宋体"/>
          <w:sz w:val="28"/>
          <w:bdr w:val="none" w:sz="0" w:space="0" w:color="auto"/>
        </w:rPr>
        <w:t>，写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仍不能抄答案，写完后可交老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批改或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照答案，找出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时纠</w:t>
      </w:r>
      <w:r>
        <w:rPr>
          <w:rFonts w:ascii="宋体" w:eastAsia="宋体" w:hAnsi="MS Mincho" w:cs="宋体"/>
          <w:sz w:val="28"/>
          <w:bdr w:val="none" w:sz="0" w:space="0" w:color="auto"/>
        </w:rPr>
        <w:t>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、遇到不懂得要及</w:t>
      </w:r>
      <w:r>
        <w:rPr>
          <w:rFonts w:ascii="宋体" w:eastAsia="宋体" w:hAnsi="SimSun" w:cs="宋体"/>
          <w:sz w:val="28"/>
          <w:bdr w:val="none" w:sz="0" w:space="0" w:color="auto"/>
        </w:rPr>
        <w:t>时问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同学，弄明白。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上听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自己的听力。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初中新学期的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得好：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一年之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在于春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个学期我也制定了新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个学期呢，我打算改掉一些坏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。我是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代表，可是我的一个坏</w:t>
      </w:r>
      <w:r>
        <w:rPr>
          <w:rFonts w:ascii="宋体" w:eastAsia="宋体" w:hAnsi="SimSun" w:cs="宋体"/>
          <w:sz w:val="28"/>
          <w:bdr w:val="none" w:sz="0" w:space="0" w:color="auto"/>
        </w:rPr>
        <w:t>习惯总</w:t>
      </w:r>
      <w:r>
        <w:rPr>
          <w:rFonts w:ascii="宋体" w:eastAsia="宋体" w:hAnsi="MS Mincho" w:cs="宋体"/>
          <w:sz w:val="28"/>
          <w:bdr w:val="none" w:sz="0" w:space="0" w:color="auto"/>
        </w:rPr>
        <w:t>是改不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来：我上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听得很牢，可老</w:t>
      </w:r>
      <w:r>
        <w:rPr>
          <w:rFonts w:ascii="宋体" w:eastAsia="宋体" w:hAnsi="SimSun" w:cs="宋体"/>
          <w:sz w:val="28"/>
          <w:bdr w:val="none" w:sz="0" w:space="0" w:color="auto"/>
        </w:rPr>
        <w:t>师发问时</w:t>
      </w:r>
      <w:r>
        <w:rPr>
          <w:rFonts w:ascii="宋体" w:eastAsia="宋体" w:hAnsi="MS Mincho" w:cs="宋体"/>
          <w:sz w:val="28"/>
          <w:bdr w:val="none" w:sz="0" w:space="0" w:color="auto"/>
        </w:rPr>
        <w:t>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我一般都能答上来，可是我胆小，不敢大胆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言。就算老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答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没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是不敢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手。所以在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个学期里，我一定要尽力改掉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个跟随我五年的坏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。首先，我打算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至少要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一次手，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累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下来，一个学期我就可以把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个坏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来了。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就可以喜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我了。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的数学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的同学都已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三分之一了，所以，我已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的同学落后了一点，正因</w:t>
      </w:r>
      <w:r>
        <w:rPr>
          <w:rFonts w:ascii="宋体" w:eastAsia="宋体" w:hAnsi="SimSun" w:cs="宋体"/>
          <w:sz w:val="28"/>
          <w:bdr w:val="none" w:sz="0" w:space="0" w:color="auto"/>
        </w:rPr>
        <w:t>为这样</w:t>
      </w:r>
      <w:r>
        <w:rPr>
          <w:rFonts w:ascii="宋体" w:eastAsia="宋体" w:hAnsi="MS Mincho" w:cs="宋体"/>
          <w:sz w:val="28"/>
          <w:bdr w:val="none" w:sz="0" w:space="0" w:color="auto"/>
        </w:rPr>
        <w:t>，我一定要更努力，更加油，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我的学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才不会落后。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在，我要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始做更多的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，我决心不会被一个个</w:t>
      </w:r>
      <w:r>
        <w:rPr>
          <w:rFonts w:ascii="宋体" w:eastAsia="宋体" w:hAnsi="SimSun" w:cs="宋体"/>
          <w:sz w:val="28"/>
          <w:bdr w:val="none" w:sz="0" w:space="0" w:color="auto"/>
        </w:rPr>
        <w:t>难题给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，我一定会用我的努力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明，我会赶上去的，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我刮目相看。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另外我要改掉一个坏脾气，就是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的同学来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是管自己做自己的事，不听他的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就是不尊敬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个角度来考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，假如是我来</w:t>
      </w:r>
      <w:r>
        <w:rPr>
          <w:rFonts w:ascii="宋体" w:eastAsia="宋体" w:hAnsi="SimSun" w:cs="宋体"/>
          <w:sz w:val="28"/>
          <w:bdr w:val="none" w:sz="0" w:space="0" w:color="auto"/>
        </w:rPr>
        <w:t>问问题</w:t>
      </w:r>
      <w:r>
        <w:rPr>
          <w:rFonts w:ascii="宋体" w:eastAsia="宋体" w:hAnsi="MS Mincho" w:cs="宋体"/>
          <w:sz w:val="28"/>
          <w:bdr w:val="none" w:sz="0" w:space="0" w:color="auto"/>
        </w:rPr>
        <w:t>，被人拒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是多</w:t>
      </w:r>
      <w:r>
        <w:rPr>
          <w:rFonts w:ascii="宋体" w:eastAsia="宋体" w:hAnsi="SimSun" w:cs="宋体"/>
          <w:sz w:val="28"/>
          <w:bdr w:val="none" w:sz="0" w:space="0" w:color="auto"/>
        </w:rPr>
        <w:t>么难过</w:t>
      </w:r>
      <w:r>
        <w:rPr>
          <w:rFonts w:ascii="宋体" w:eastAsia="宋体" w:hAnsi="MS Mincho" w:cs="宋体"/>
          <w:sz w:val="28"/>
          <w:bdr w:val="none" w:sz="0" w:space="0" w:color="auto"/>
        </w:rPr>
        <w:t>的事呀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有一个缺陷，那就是体育不好，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次到了期末，成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都是及格。因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少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，才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致体育成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好，所以在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阳光的春天，我要多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，做好各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保健工作。只要我天天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，我想我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可以再升一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好了，不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了，我的新学期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上个三天三夜呢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在要做的就是改掉坏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、坏脾气等，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才可以做一个全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初中新学期的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暑假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上就要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束了，我已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七年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了我将以</w:t>
      </w:r>
      <w:r>
        <w:rPr>
          <w:rFonts w:ascii="宋体" w:eastAsia="宋体" w:hAnsi="SimSun" w:cs="宋体"/>
          <w:sz w:val="28"/>
          <w:bdr w:val="none" w:sz="0" w:space="0" w:color="auto"/>
        </w:rPr>
        <w:t>崭</w:t>
      </w:r>
      <w:r>
        <w:rPr>
          <w:rFonts w:ascii="宋体" w:eastAsia="宋体" w:hAnsi="MS Mincho" w:cs="宋体"/>
          <w:sz w:val="28"/>
          <w:bdr w:val="none" w:sz="0" w:space="0" w:color="auto"/>
        </w:rPr>
        <w:t>新的精神面貌跨</w:t>
      </w:r>
      <w:r>
        <w:rPr>
          <w:rFonts w:ascii="宋体" w:eastAsia="宋体" w:hAnsi="SimSun" w:cs="宋体"/>
          <w:sz w:val="28"/>
          <w:bdr w:val="none" w:sz="0" w:space="0" w:color="auto"/>
        </w:rPr>
        <w:t>进这</w:t>
      </w:r>
      <w:r>
        <w:rPr>
          <w:rFonts w:ascii="宋体" w:eastAsia="宋体" w:hAnsi="MS Mincho" w:cs="宋体"/>
          <w:sz w:val="28"/>
          <w:bdr w:val="none" w:sz="0" w:space="0" w:color="auto"/>
        </w:rPr>
        <w:t>一学期，在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一学期里，我要做到做到百尺竿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，更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了提高我的学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，在新学期初，我要制定好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个学期的学</w:t>
      </w:r>
      <w:r>
        <w:rPr>
          <w:rFonts w:ascii="宋体" w:eastAsia="宋体" w:hAnsi="SimSun" w:cs="宋体"/>
          <w:sz w:val="28"/>
          <w:bdr w:val="none" w:sz="0" w:space="0" w:color="auto"/>
        </w:rPr>
        <w:t>习计</w:t>
      </w:r>
      <w:r>
        <w:rPr>
          <w:rFonts w:ascii="宋体" w:eastAsia="宋体" w:hAnsi="MS Mincho" w:cs="宋体"/>
          <w:sz w:val="28"/>
          <w:bdr w:val="none" w:sz="0" w:space="0" w:color="auto"/>
        </w:rPr>
        <w:t>划。要把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一点一滴宝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都抓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。遇到自己不能解决的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虚心地向同学，老</w:t>
      </w:r>
      <w:r>
        <w:rPr>
          <w:rFonts w:ascii="宋体" w:eastAsia="宋体" w:hAnsi="SimSun" w:cs="宋体"/>
          <w:sz w:val="28"/>
          <w:bdr w:val="none" w:sz="0" w:space="0" w:color="auto"/>
        </w:rPr>
        <w:t>师请</w:t>
      </w:r>
      <w:r>
        <w:rPr>
          <w:rFonts w:ascii="宋体" w:eastAsia="宋体" w:hAnsi="MS Mincho" w:cs="宋体"/>
          <w:sz w:val="28"/>
          <w:bdr w:val="none" w:sz="0" w:space="0" w:color="auto"/>
        </w:rPr>
        <w:t>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多的不足：老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西不是不懂，但却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，一到考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虎大意。而且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于一些死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硬背才能学会的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</w:t>
      </w:r>
      <w:r>
        <w:rPr>
          <w:rFonts w:ascii="宋体" w:eastAsia="宋体" w:hAnsi="SimSun" w:cs="宋体"/>
          <w:sz w:val="28"/>
          <w:bdr w:val="none" w:sz="0" w:space="0" w:color="auto"/>
        </w:rPr>
        <w:t>总觉</w:t>
      </w:r>
      <w:r>
        <w:rPr>
          <w:rFonts w:ascii="宋体" w:eastAsia="宋体" w:hAnsi="MS Mincho" w:cs="宋体"/>
          <w:sz w:val="28"/>
          <w:bdr w:val="none" w:sz="0" w:space="0" w:color="auto"/>
        </w:rPr>
        <w:t>得不耐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。英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的听力也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根据我的不足我制定了几条学</w:t>
      </w:r>
      <w:r>
        <w:rPr>
          <w:rFonts w:ascii="宋体" w:eastAsia="宋体" w:hAnsi="SimSun" w:cs="宋体"/>
          <w:sz w:val="28"/>
          <w:bdr w:val="none" w:sz="0" w:space="0" w:color="auto"/>
        </w:rPr>
        <w:t>习计</w:t>
      </w:r>
      <w:r>
        <w:rPr>
          <w:rFonts w:ascii="宋体" w:eastAsia="宋体" w:hAnsi="MS Mincho" w:cs="宋体"/>
          <w:sz w:val="28"/>
          <w:bdr w:val="none" w:sz="0" w:space="0" w:color="auto"/>
        </w:rPr>
        <w:t>划：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写作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门课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。完作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后，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当天的内容并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第二天上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的内容。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。遇到不懂得要及</w:t>
      </w:r>
      <w:r>
        <w:rPr>
          <w:rFonts w:ascii="宋体" w:eastAsia="宋体" w:hAnsi="SimSun" w:cs="宋体"/>
          <w:sz w:val="28"/>
          <w:bdr w:val="none" w:sz="0" w:space="0" w:color="auto"/>
        </w:rPr>
        <w:t>时问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同学，弄明白。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上听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自己的听力。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真完成老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布置的作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马马</w:t>
      </w:r>
      <w:r>
        <w:rPr>
          <w:rFonts w:ascii="宋体" w:eastAsia="宋体" w:hAnsi="MS Mincho" w:cs="宋体"/>
          <w:sz w:val="28"/>
          <w:bdr w:val="none" w:sz="0" w:space="0" w:color="auto"/>
        </w:rPr>
        <w:t>虎虎。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、我要做到上</w:t>
      </w:r>
      <w:r>
        <w:rPr>
          <w:rFonts w:ascii="宋体" w:eastAsia="宋体" w:hAnsi="SimSun" w:cs="宋体"/>
          <w:sz w:val="28"/>
          <w:bdr w:val="none" w:sz="0" w:space="0" w:color="auto"/>
        </w:rPr>
        <w:t>课认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，不做小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作，争取将老</w:t>
      </w:r>
      <w:r>
        <w:rPr>
          <w:rFonts w:ascii="宋体" w:eastAsia="宋体" w:hAnsi="SimSun" w:cs="宋体"/>
          <w:sz w:val="28"/>
          <w:bdr w:val="none" w:sz="0" w:space="0" w:color="auto"/>
        </w:rPr>
        <w:t>师课</w:t>
      </w:r>
      <w:r>
        <w:rPr>
          <w:rFonts w:ascii="宋体" w:eastAsia="宋体" w:hAnsi="MS Mincho" w:cs="宋体"/>
          <w:sz w:val="28"/>
          <w:bdr w:val="none" w:sz="0" w:space="0" w:color="auto"/>
        </w:rPr>
        <w:t>上所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内容完全消化，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。不懂的地方，一定向老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跟同学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教，至到弄懂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止。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整理上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，当天的知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当天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，当天掌握。一般先以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先，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上的内容是基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。在掌握的基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上，做</w:t>
      </w:r>
      <w:r>
        <w:rPr>
          <w:rFonts w:ascii="宋体" w:eastAsia="宋体" w:hAnsi="SimSun" w:cs="宋体"/>
          <w:sz w:val="28"/>
          <w:bdr w:val="none" w:sz="0" w:space="0" w:color="auto"/>
        </w:rPr>
        <w:t>专项训练</w:t>
      </w:r>
      <w:r>
        <w:rPr>
          <w:rFonts w:ascii="宋体" w:eastAsia="宋体" w:hAnsi="MS Mincho" w:cs="宋体"/>
          <w:sz w:val="28"/>
          <w:bdr w:val="none" w:sz="0" w:space="0" w:color="auto"/>
        </w:rPr>
        <w:t>，按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缺跟提高。我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需要建立一本</w:t>
      </w:r>
      <w:r>
        <w:rPr>
          <w:rFonts w:ascii="宋体" w:eastAsia="宋体" w:hAnsi="SimSun" w:cs="宋体"/>
          <w:sz w:val="28"/>
          <w:bdr w:val="none" w:sz="0" w:space="0" w:color="auto"/>
        </w:rPr>
        <w:t>错题</w:t>
      </w:r>
      <w:r>
        <w:rPr>
          <w:rFonts w:ascii="宋体" w:eastAsia="宋体" w:hAnsi="MS Mincho" w:cs="宋体"/>
          <w:sz w:val="28"/>
          <w:bdr w:val="none" w:sz="0" w:space="0" w:color="auto"/>
        </w:rPr>
        <w:t>集，将在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中做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目跟尚未弄懂的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目及</w:t>
      </w:r>
      <w:r>
        <w:rPr>
          <w:rFonts w:ascii="宋体" w:eastAsia="宋体" w:hAnsi="SimSun" w:cs="宋体"/>
          <w:sz w:val="28"/>
          <w:bdr w:val="none" w:sz="0" w:space="0" w:color="auto"/>
        </w:rPr>
        <w:t>时记录</w:t>
      </w:r>
      <w:r>
        <w:rPr>
          <w:rFonts w:ascii="宋体" w:eastAsia="宋体" w:hAnsi="MS Mincho" w:cs="宋体"/>
          <w:sz w:val="28"/>
          <w:bdr w:val="none" w:sz="0" w:space="0" w:color="auto"/>
        </w:rPr>
        <w:t>下来，逐一解决。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、天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作品，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感。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记单词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格避免中考因</w:t>
      </w:r>
      <w:r>
        <w:rPr>
          <w:rFonts w:ascii="宋体" w:eastAsia="宋体" w:hAnsi="SimSun" w:cs="宋体"/>
          <w:sz w:val="28"/>
          <w:bdr w:val="none" w:sz="0" w:space="0" w:color="auto"/>
        </w:rPr>
        <w:t>单词</w:t>
      </w:r>
      <w:r>
        <w:rPr>
          <w:rFonts w:ascii="宋体" w:eastAsia="宋体" w:hAnsi="MS Mincho" w:cs="宋体"/>
          <w:sz w:val="28"/>
          <w:bdr w:val="none" w:sz="0" w:space="0" w:color="auto"/>
        </w:rPr>
        <w:t>而失分。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中，确定学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也是很重要的，学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是学生学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努力的方向，正确的学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更是能催人</w:t>
      </w:r>
      <w:r>
        <w:rPr>
          <w:rFonts w:ascii="宋体" w:eastAsia="宋体" w:hAnsi="SimSun" w:cs="宋体"/>
          <w:sz w:val="28"/>
          <w:bdr w:val="none" w:sz="0" w:space="0" w:color="auto"/>
        </w:rPr>
        <w:t>奋进</w:t>
      </w:r>
      <w:r>
        <w:rPr>
          <w:rFonts w:ascii="宋体" w:eastAsia="宋体" w:hAnsi="MS Mincho" w:cs="宋体"/>
          <w:sz w:val="28"/>
          <w:bdr w:val="none" w:sz="0" w:space="0" w:color="auto"/>
        </w:rPr>
        <w:t>。反之，没有目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，就是</w:t>
      </w:r>
      <w:r>
        <w:rPr>
          <w:rFonts w:ascii="宋体" w:eastAsia="宋体" w:hAnsi="SimSun" w:cs="宋体"/>
          <w:sz w:val="28"/>
          <w:bdr w:val="none" w:sz="0" w:space="0" w:color="auto"/>
        </w:rPr>
        <w:t>对时</w:t>
      </w:r>
      <w:r>
        <w:rPr>
          <w:rFonts w:ascii="宋体" w:eastAsia="宋体" w:hAnsi="MS Mincho" w:cs="宋体"/>
          <w:sz w:val="28"/>
          <w:bdr w:val="none" w:sz="0" w:space="0" w:color="auto"/>
        </w:rPr>
        <w:t>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极大的浪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暂时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就是先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入全班前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定了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划，就一定要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行。但想完全做到也并非易事。我只有努力</w:t>
      </w:r>
      <w:r>
        <w:rPr>
          <w:rFonts w:ascii="宋体" w:eastAsia="宋体" w:cs="宋体"/>
          <w:sz w:val="28"/>
          <w:bdr w:val="none" w:sz="0" w:space="0" w:color="auto"/>
        </w:rPr>
        <w:t>+</w:t>
      </w:r>
      <w:r>
        <w:rPr>
          <w:rFonts w:ascii="宋体" w:eastAsia="宋体" w:hAnsi="MS Mincho" w:cs="宋体"/>
          <w:sz w:val="28"/>
          <w:bdr w:val="none" w:sz="0" w:space="0" w:color="auto"/>
        </w:rPr>
        <w:t>努力，勤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cs="宋体"/>
          <w:sz w:val="28"/>
          <w:bdr w:val="none" w:sz="0" w:space="0" w:color="auto"/>
        </w:rPr>
        <w:t>+</w:t>
      </w:r>
      <w:r>
        <w:rPr>
          <w:rFonts w:ascii="宋体" w:eastAsia="宋体" w:hAnsi="MS Mincho" w:cs="宋体"/>
          <w:sz w:val="28"/>
          <w:bdr w:val="none" w:sz="0" w:space="0" w:color="auto"/>
        </w:rPr>
        <w:t>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，一点一点，提高自己的学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水平跟年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排名，争取向最高的境界</w:t>
      </w:r>
      <w:r>
        <w:rPr>
          <w:rFonts w:ascii="宋体" w:eastAsia="宋体" w:hAnsi="SimSun" w:cs="宋体"/>
          <w:sz w:val="28"/>
          <w:bdr w:val="none" w:sz="0" w:space="0" w:color="auto"/>
        </w:rPr>
        <w:t>奋进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初中新学期的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学啦！我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高采烈的往学校走，因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我又可以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和朝夕相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。在去学校的路上，我在想，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个学期，我就是一个五年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的大孩子了，所以在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个新学期里，自己要有一个好的成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和表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了达到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，我已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做好了新学期的打算。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下面我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我的打算把！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首先，我要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布置的作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。不在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堂上和同学交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接耳、不做小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作。和同学要和睦相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上要相互帮助，生活中相互照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，不再和同学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吵架、打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班集体，帮助老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做一些力所能及的事情。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大了，不能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父母操心了。在家里我也要帮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做一些家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活，比如，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擦桌子、洗碗、洗衣服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我能做的尽量帮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去做，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整好自己的作息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父母担心。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假日里，多看望孤寡老人。我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捡矿</w:t>
      </w:r>
      <w:r>
        <w:rPr>
          <w:rFonts w:ascii="宋体" w:eastAsia="宋体" w:hAnsi="MS Mincho" w:cs="宋体"/>
          <w:sz w:val="28"/>
          <w:bdr w:val="none" w:sz="0" w:space="0" w:color="auto"/>
        </w:rPr>
        <w:t>泉水瓶，</w:t>
      </w:r>
      <w:r>
        <w:rPr>
          <w:rFonts w:ascii="宋体" w:eastAsia="宋体" w:hAnsi="SimSun" w:cs="宋体"/>
          <w:sz w:val="28"/>
          <w:bdr w:val="none" w:sz="0" w:space="0" w:color="auto"/>
        </w:rPr>
        <w:t>卖</w:t>
      </w:r>
      <w:r>
        <w:rPr>
          <w:rFonts w:ascii="宋体" w:eastAsia="宋体" w:hAnsi="MS Mincho" w:cs="宋体"/>
          <w:sz w:val="28"/>
          <w:bdr w:val="none" w:sz="0" w:space="0" w:color="auto"/>
        </w:rPr>
        <w:t>自己看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籍、玩具。</w:t>
      </w:r>
      <w:r>
        <w:rPr>
          <w:rFonts w:ascii="宋体" w:eastAsia="宋体" w:hAnsi="SimSun" w:cs="宋体"/>
          <w:sz w:val="28"/>
          <w:bdr w:val="none" w:sz="0" w:space="0" w:color="auto"/>
        </w:rPr>
        <w:t>挣</w:t>
      </w:r>
      <w:r>
        <w:rPr>
          <w:rFonts w:ascii="宋体" w:eastAsia="宋体" w:hAnsi="MS Mincho" w:cs="宋体"/>
          <w:sz w:val="28"/>
          <w:bdr w:val="none" w:sz="0" w:space="0" w:color="auto"/>
        </w:rPr>
        <w:t>到的</w:t>
      </w:r>
      <w:r>
        <w:rPr>
          <w:rFonts w:ascii="宋体" w:eastAsia="宋体" w:hAnsi="SimSun" w:cs="宋体"/>
          <w:sz w:val="28"/>
          <w:bdr w:val="none" w:sz="0" w:space="0" w:color="auto"/>
        </w:rPr>
        <w:t>钱给</w:t>
      </w:r>
      <w:r>
        <w:rPr>
          <w:rFonts w:ascii="宋体" w:eastAsia="宋体" w:hAnsi="MS Mincho" w:cs="宋体"/>
          <w:sz w:val="28"/>
          <w:bdr w:val="none" w:sz="0" w:space="0" w:color="auto"/>
        </w:rPr>
        <w:t>孤寡老人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吃的、喝的。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老人</w:t>
      </w:r>
      <w:r>
        <w:rPr>
          <w:rFonts w:ascii="宋体" w:eastAsia="宋体" w:hAnsi="SimSun" w:cs="宋体"/>
          <w:sz w:val="28"/>
          <w:bdr w:val="none" w:sz="0" w:space="0" w:color="auto"/>
        </w:rPr>
        <w:t>们讲</w:t>
      </w:r>
      <w:r>
        <w:rPr>
          <w:rFonts w:ascii="宋体" w:eastAsia="宋体" w:hAnsi="MS Mincho" w:cs="宋体"/>
          <w:sz w:val="28"/>
          <w:bdr w:val="none" w:sz="0" w:space="0" w:color="auto"/>
        </w:rPr>
        <w:t>有趣的</w:t>
      </w:r>
      <w:r>
        <w:rPr>
          <w:rFonts w:ascii="宋体" w:eastAsia="宋体" w:cs="宋体"/>
          <w:sz w:val="28"/>
          <w:bdr w:val="none" w:sz="0" w:space="0" w:color="auto"/>
        </w:rPr>
        <w:t>&gt;</w:t>
      </w:r>
      <w:r>
        <w:rPr>
          <w:rFonts w:ascii="宋体" w:eastAsia="宋体" w:hAnsi="MS Mincho" w:cs="宋体"/>
          <w:sz w:val="28"/>
          <w:bdr w:val="none" w:sz="0" w:space="0" w:color="auto"/>
        </w:rPr>
        <w:t>故事、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老人感到不再孤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啊？我的新学期打算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吧！只要我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真努力，按照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划去做，学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和生活能力就会不断的提高。而且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一天都会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的非常充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，我一定要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到做到。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初中新学期的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在悄无声息的流走。朱自清</w:t>
      </w:r>
      <w:r>
        <w:rPr>
          <w:rFonts w:ascii="宋体" w:eastAsia="宋体" w:hAnsi="SimSun" w:cs="宋体"/>
          <w:sz w:val="28"/>
          <w:bdr w:val="none" w:sz="0" w:space="0" w:color="auto"/>
        </w:rPr>
        <w:t>爷爷说过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燕子去了有再来的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候，桃花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了有再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柳枯了有再青的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cs="宋体"/>
          <w:sz w:val="28"/>
          <w:bdr w:val="none" w:sz="0" w:space="0" w:color="auto"/>
        </w:rPr>
        <w:t>……”</w:t>
      </w:r>
      <w:r>
        <w:rPr>
          <w:rFonts w:ascii="宋体" w:eastAsia="宋体" w:hAnsi="MS Mincho" w:cs="宋体"/>
          <w:sz w:val="28"/>
          <w:bdr w:val="none" w:sz="0" w:space="0" w:color="auto"/>
        </w:rPr>
        <w:t>寒假已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去了，新的一年，我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有要一新面貌，新的目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迎来新的学期，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流逝，我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一学期的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真的是瞬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去了，而我从很</w:t>
      </w:r>
      <w:r>
        <w:rPr>
          <w:rFonts w:ascii="宋体" w:eastAsia="宋体" w:hAnsi="SimSun" w:cs="宋体"/>
          <w:sz w:val="28"/>
          <w:bdr w:val="none" w:sz="0" w:space="0" w:color="auto"/>
        </w:rPr>
        <w:t>懒</w:t>
      </w:r>
      <w:r>
        <w:rPr>
          <w:rFonts w:ascii="宋体" w:eastAsia="宋体" w:hAnsi="MS Mincho" w:cs="宋体"/>
          <w:sz w:val="28"/>
          <w:bdr w:val="none" w:sz="0" w:space="0" w:color="auto"/>
        </w:rPr>
        <w:t>惰，以</w:t>
      </w:r>
      <w:r>
        <w:rPr>
          <w:rFonts w:ascii="宋体" w:eastAsia="宋体" w:hAnsi="SimSun" w:cs="宋体"/>
          <w:sz w:val="28"/>
          <w:bdr w:val="none" w:sz="0" w:space="0" w:color="auto"/>
        </w:rPr>
        <w:t>为时间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会等我，我的学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一拖再拖，到了期末考了我又坐在那里</w:t>
      </w:r>
      <w:r>
        <w:rPr>
          <w:rFonts w:ascii="宋体" w:eastAsia="宋体" w:hAnsi="SimSun" w:cs="宋体"/>
          <w:sz w:val="28"/>
          <w:bdr w:val="none" w:sz="0" w:space="0" w:color="auto"/>
        </w:rPr>
        <w:t>对试</w:t>
      </w:r>
      <w:r>
        <w:rPr>
          <w:rFonts w:ascii="宋体" w:eastAsia="宋体" w:hAnsi="MS Mincho" w:cs="宋体"/>
          <w:sz w:val="28"/>
          <w:bdr w:val="none" w:sz="0" w:space="0" w:color="auto"/>
        </w:rPr>
        <w:t>卷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呆了，我利用的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个寒假的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反省和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了自己学</w:t>
      </w:r>
      <w:r>
        <w:rPr>
          <w:rFonts w:ascii="宋体" w:eastAsia="宋体" w:hAnsi="SimSun" w:cs="宋体"/>
          <w:sz w:val="28"/>
          <w:bdr w:val="none" w:sz="0" w:space="0" w:color="auto"/>
        </w:rPr>
        <w:t>习计</w:t>
      </w:r>
      <w:r>
        <w:rPr>
          <w:rFonts w:ascii="宋体" w:eastAsia="宋体" w:hAnsi="MS Mincho" w:cs="宋体"/>
          <w:sz w:val="28"/>
          <w:bdr w:val="none" w:sz="0" w:space="0" w:color="auto"/>
        </w:rPr>
        <w:t>划，如下就是我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、先学会有</w:t>
      </w:r>
      <w:r>
        <w:rPr>
          <w:rFonts w:ascii="宋体" w:eastAsia="宋体" w:hAnsi="SimSun" w:cs="宋体"/>
          <w:sz w:val="28"/>
          <w:bdr w:val="none" w:sz="0" w:space="0" w:color="auto"/>
        </w:rPr>
        <w:t>预习课</w:t>
      </w:r>
      <w:r>
        <w:rPr>
          <w:rFonts w:ascii="宋体" w:eastAsia="宋体" w:hAnsi="MS Mincho" w:cs="宋体"/>
          <w:sz w:val="28"/>
          <w:bdr w:val="none" w:sz="0" w:space="0" w:color="auto"/>
        </w:rPr>
        <w:t>本的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中不懂圈起来，上</w:t>
      </w:r>
      <w:r>
        <w:rPr>
          <w:rFonts w:ascii="宋体" w:eastAsia="宋体" w:hAnsi="SimSun" w:cs="宋体"/>
          <w:sz w:val="28"/>
          <w:bdr w:val="none" w:sz="0" w:space="0" w:color="auto"/>
        </w:rPr>
        <w:t>课时认</w:t>
      </w:r>
      <w:r>
        <w:rPr>
          <w:rFonts w:ascii="宋体" w:eastAsia="宋体" w:hAnsi="MS Mincho" w:cs="宋体"/>
          <w:sz w:val="28"/>
          <w:bdr w:val="none" w:sz="0" w:space="0" w:color="auto"/>
        </w:rPr>
        <w:t>真听老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解，不懂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在提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每节课</w:t>
      </w:r>
      <w:r>
        <w:rPr>
          <w:rFonts w:ascii="宋体" w:eastAsia="宋体" w:hAnsi="MS Mincho" w:cs="宋体"/>
          <w:sz w:val="28"/>
          <w:bdr w:val="none" w:sz="0" w:space="0" w:color="auto"/>
        </w:rPr>
        <w:t>都要作笔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、也要有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作的笔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上完一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，要求背，要求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，要求懂，要求写，都一定要完成，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册也非常重要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也不能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落下，</w:t>
      </w:r>
      <w:r>
        <w:rPr>
          <w:rFonts w:ascii="宋体" w:eastAsia="宋体" w:hAnsi="SimSun" w:cs="宋体"/>
          <w:sz w:val="28"/>
          <w:bdr w:val="none" w:sz="0" w:space="0" w:color="auto"/>
        </w:rPr>
        <w:t>复习时</w:t>
      </w:r>
      <w:r>
        <w:rPr>
          <w:rFonts w:ascii="宋体" w:eastAsia="宋体" w:hAnsi="MS Mincho" w:cs="宋体"/>
          <w:sz w:val="28"/>
          <w:bdr w:val="none" w:sz="0" w:space="0" w:color="auto"/>
        </w:rPr>
        <w:t>常常拿来看看。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布置的作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一定要按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完成，上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要全神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注，不能上</w:t>
      </w:r>
      <w:r>
        <w:rPr>
          <w:rFonts w:ascii="宋体" w:eastAsia="宋体" w:hAnsi="SimSun" w:cs="宋体"/>
          <w:sz w:val="28"/>
          <w:bdr w:val="none" w:sz="0" w:space="0" w:color="auto"/>
        </w:rPr>
        <w:t>课时说</w:t>
      </w:r>
      <w:r>
        <w:rPr>
          <w:rFonts w:ascii="宋体" w:eastAsia="宋体" w:hAnsi="MS Mincho" w:cs="宋体"/>
          <w:sz w:val="28"/>
          <w:bdr w:val="none" w:sz="0" w:space="0" w:color="auto"/>
        </w:rPr>
        <w:t>悄悄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提醒自己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堂老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非常宝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可以把上完的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跟同学交流感受，或不懂互相提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，也可以跟同学配角色朗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文，回到家里要把今天所学到，写成小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、周末的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也要安排好，也不能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，也要学会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，可以跟同学去爬山，</w:t>
      </w:r>
      <w:r>
        <w:rPr>
          <w:rFonts w:ascii="宋体" w:eastAsia="宋体" w:hAnsi="SimSun" w:cs="宋体"/>
          <w:sz w:val="28"/>
          <w:bdr w:val="none" w:sz="0" w:space="0" w:color="auto"/>
        </w:rPr>
        <w:t>锻炼锻炼</w:t>
      </w:r>
      <w:r>
        <w:rPr>
          <w:rFonts w:ascii="宋体" w:eastAsia="宋体" w:hAnsi="MS Mincho" w:cs="宋体"/>
          <w:sz w:val="28"/>
          <w:bdr w:val="none" w:sz="0" w:space="0" w:color="auto"/>
        </w:rPr>
        <w:t>。然后要要求自己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个周末写两篇日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就是我的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划，我知道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容易做到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了我梦想，我目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，我会努力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初中新学期的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大学是一个新的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境，是一个小型的社会。麻雀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小五</w:t>
      </w:r>
      <w:r>
        <w:rPr>
          <w:rFonts w:ascii="宋体" w:eastAsia="宋体" w:hAnsi="SimSun" w:cs="宋体"/>
          <w:sz w:val="28"/>
          <w:bdr w:val="none" w:sz="0" w:space="0" w:color="auto"/>
        </w:rPr>
        <w:t>脏俱</w:t>
      </w:r>
      <w:r>
        <w:rPr>
          <w:rFonts w:ascii="宋体" w:eastAsia="宋体" w:hAnsi="MS Mincho" w:cs="宋体"/>
          <w:sz w:val="28"/>
          <w:bdr w:val="none" w:sz="0" w:space="0" w:color="auto"/>
        </w:rPr>
        <w:t>全，大学是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了走向社会打基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，所以我要更懂得珍惜大学的学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一件事，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答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心我的人。适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新的学</w:t>
      </w:r>
      <w:r>
        <w:rPr>
          <w:rFonts w:ascii="宋体" w:eastAsia="宋体" w:hAnsi="SimSun" w:cs="宋体"/>
          <w:sz w:val="28"/>
          <w:bdr w:val="none" w:sz="0" w:space="0" w:color="auto"/>
        </w:rPr>
        <w:t>习环</w:t>
      </w:r>
      <w:r>
        <w:rPr>
          <w:rFonts w:ascii="宋体" w:eastAsia="宋体" w:hAnsi="MS Mincho" w:cs="宋体"/>
          <w:sz w:val="28"/>
          <w:bdr w:val="none" w:sz="0" w:space="0" w:color="auto"/>
        </w:rPr>
        <w:t>境和学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方式需要一定的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，所以在大一建立目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，制定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划很有必要，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四年的大学生活打下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.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各科成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达到全班前十名。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一名学生，学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是最重要的，作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范生，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更是重要，因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影响的将是一代学生，因此，我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自己定下了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，以鞭策我不能有所懈怠。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过计</w:t>
      </w:r>
      <w:r>
        <w:rPr>
          <w:rFonts w:ascii="宋体" w:eastAsia="宋体" w:hAnsi="MS Mincho" w:cs="宋体"/>
          <w:sz w:val="28"/>
          <w:bdr w:val="none" w:sz="0" w:space="0" w:color="auto"/>
        </w:rPr>
        <w:t>算机一、二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在信息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达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代，掌握一定的</w:t>
      </w:r>
      <w:r>
        <w:rPr>
          <w:rFonts w:ascii="宋体" w:eastAsia="宋体" w:hAnsi="SimSun" w:cs="宋体"/>
          <w:sz w:val="28"/>
          <w:bdr w:val="none" w:sz="0" w:space="0" w:color="auto"/>
        </w:rPr>
        <w:t>电脑</w:t>
      </w:r>
      <w:r>
        <w:rPr>
          <w:rFonts w:ascii="宋体" w:eastAsia="宋体" w:hAnsi="MS Mincho" w:cs="宋体"/>
          <w:sz w:val="28"/>
          <w:bdr w:val="none" w:sz="0" w:space="0" w:color="auto"/>
        </w:rPr>
        <w:t>技能很有必要，可以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生活工作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来很大便利，而且有些工作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hAnsi="SimSun" w:cs="宋体"/>
          <w:sz w:val="28"/>
          <w:bdr w:val="none" w:sz="0" w:space="0" w:color="auto"/>
        </w:rPr>
        <w:t>对计</w:t>
      </w:r>
      <w:r>
        <w:rPr>
          <w:rFonts w:ascii="宋体" w:eastAsia="宋体" w:hAnsi="MS Mincho" w:cs="宋体"/>
          <w:sz w:val="28"/>
          <w:bdr w:val="none" w:sz="0" w:space="0" w:color="auto"/>
        </w:rPr>
        <w:t>算机等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有要求，所以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划在大一通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两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持看英文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一名英</w:t>
      </w:r>
      <w:r>
        <w:rPr>
          <w:rFonts w:ascii="宋体" w:eastAsia="宋体" w:hAnsi="SimSun" w:cs="宋体"/>
          <w:sz w:val="28"/>
          <w:bdr w:val="none" w:sz="0" w:space="0" w:color="auto"/>
        </w:rPr>
        <w:t>语专业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词汇</w:t>
      </w:r>
      <w:r>
        <w:rPr>
          <w:rFonts w:ascii="宋体" w:eastAsia="宋体" w:hAnsi="MS Mincho" w:cs="宋体"/>
          <w:sz w:val="28"/>
          <w:bdr w:val="none" w:sz="0" w:space="0" w:color="auto"/>
        </w:rPr>
        <w:t>量很有必要，而且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要了解外国文化，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是一个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程，不是几个星期几个月就能做到的，需要持之以恒。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.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现阶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段不足与困惑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SimSun" w:cs="宋体"/>
          <w:sz w:val="28"/>
          <w:bdr w:val="none" w:sz="0" w:space="0" w:color="auto"/>
        </w:rPr>
        <w:t>词汇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重缺乏。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听力跟不上朗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者速度。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表达不流利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法知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欠缺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习时间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充裕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.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解决措施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英文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刊，多花</w:t>
      </w:r>
      <w:r>
        <w:rPr>
          <w:rFonts w:ascii="宋体" w:eastAsia="宋体" w:hAnsi="SimSun" w:cs="宋体"/>
          <w:sz w:val="28"/>
          <w:bdr w:val="none" w:sz="0" w:space="0" w:color="auto"/>
        </w:rPr>
        <w:t>时间查单词</w:t>
      </w:r>
      <w:r>
        <w:rPr>
          <w:rFonts w:ascii="宋体" w:eastAsia="宋体" w:hAnsi="MS Mincho" w:cs="宋体"/>
          <w:sz w:val="28"/>
          <w:bdr w:val="none" w:sz="0" w:space="0" w:color="auto"/>
        </w:rPr>
        <w:t>，并定</w:t>
      </w:r>
      <w:r>
        <w:rPr>
          <w:rFonts w:ascii="宋体" w:eastAsia="宋体" w:hAnsi="SimSun" w:cs="宋体"/>
          <w:sz w:val="28"/>
          <w:bdr w:val="none" w:sz="0" w:space="0" w:color="auto"/>
        </w:rPr>
        <w:t>时复习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外多做听力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，提高听力能力。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持参加</w:t>
      </w:r>
      <w:r>
        <w:rPr>
          <w:rFonts w:ascii="宋体" w:eastAsia="宋体" w:cs="宋体"/>
          <w:sz w:val="28"/>
          <w:bdr w:val="none" w:sz="0" w:space="0" w:color="auto"/>
        </w:rPr>
        <w:t>Englishcorner</w:t>
      </w:r>
      <w:r>
        <w:rPr>
          <w:rFonts w:ascii="宋体" w:eastAsia="宋体" w:hAnsi="MS Mincho" w:cs="宋体"/>
          <w:sz w:val="28"/>
          <w:bdr w:val="none" w:sz="0" w:space="0" w:color="auto"/>
        </w:rPr>
        <w:t>，提高口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表达能力。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真完成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MS Mincho" w:cs="宋体"/>
          <w:sz w:val="28"/>
          <w:bdr w:val="none" w:sz="0" w:space="0" w:color="auto"/>
        </w:rPr>
        <w:t>高效完成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委工作，保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习时间</w:t>
      </w:r>
      <w:r>
        <w:rPr>
          <w:rFonts w:ascii="宋体" w:eastAsia="宋体" w:hAnsi="MS Mincho" w:cs="宋体"/>
          <w:sz w:val="28"/>
          <w:bdr w:val="none" w:sz="0" w:space="0" w:color="auto"/>
        </w:rPr>
        <w:t>，在学</w:t>
      </w:r>
      <w:r>
        <w:rPr>
          <w:rFonts w:ascii="宋体" w:eastAsia="宋体" w:hAnsi="SimSun" w:cs="宋体"/>
          <w:sz w:val="28"/>
          <w:bdr w:val="none" w:sz="0" w:space="0" w:color="auto"/>
        </w:rPr>
        <w:t>习时间</w:t>
      </w:r>
      <w:r>
        <w:rPr>
          <w:rFonts w:ascii="宋体" w:eastAsia="宋体" w:hAnsi="MS Mincho" w:cs="宋体"/>
          <w:sz w:val="28"/>
          <w:bdr w:val="none" w:sz="0" w:space="0" w:color="auto"/>
        </w:rPr>
        <w:t>有保障的情况下，才能去玩。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四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.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段学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方法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逸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合，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持不懈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初中新学期的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9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得好：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一年之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在于春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个学期我也制定了新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个学期呢，我打算改掉一些坏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、我是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代表，可是我的一个坏</w:t>
      </w:r>
      <w:r>
        <w:rPr>
          <w:rFonts w:ascii="宋体" w:eastAsia="宋体" w:hAnsi="SimSun" w:cs="宋体"/>
          <w:sz w:val="28"/>
          <w:bdr w:val="none" w:sz="0" w:space="0" w:color="auto"/>
        </w:rPr>
        <w:t>习惯总</w:t>
      </w:r>
      <w:r>
        <w:rPr>
          <w:rFonts w:ascii="宋体" w:eastAsia="宋体" w:hAnsi="MS Mincho" w:cs="宋体"/>
          <w:sz w:val="28"/>
          <w:bdr w:val="none" w:sz="0" w:space="0" w:color="auto"/>
        </w:rPr>
        <w:t>是改不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来：我上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听得很牢，可老</w:t>
      </w:r>
      <w:r>
        <w:rPr>
          <w:rFonts w:ascii="宋体" w:eastAsia="宋体" w:hAnsi="SimSun" w:cs="宋体"/>
          <w:sz w:val="28"/>
          <w:bdr w:val="none" w:sz="0" w:space="0" w:color="auto"/>
        </w:rPr>
        <w:t>师发问时</w:t>
      </w:r>
      <w:r>
        <w:rPr>
          <w:rFonts w:ascii="宋体" w:eastAsia="宋体" w:hAnsi="MS Mincho" w:cs="宋体"/>
          <w:sz w:val="28"/>
          <w:bdr w:val="none" w:sz="0" w:space="0" w:color="auto"/>
        </w:rPr>
        <w:t>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我一般都能答上来，可是我胆小，不敢大胆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言、就算老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答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没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是不敢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手、所以在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个学期里，我一定要尽力改掉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个跟随我五年的坏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、首先，我打算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至少要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一次手，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累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下来，一个学期我就可以把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个坏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来了、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就可以喜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我了。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的数学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的同学都已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三分之一了，所以，我已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的同学落后了一点，正因</w:t>
      </w:r>
      <w:r>
        <w:rPr>
          <w:rFonts w:ascii="宋体" w:eastAsia="宋体" w:hAnsi="SimSun" w:cs="宋体"/>
          <w:sz w:val="28"/>
          <w:bdr w:val="none" w:sz="0" w:space="0" w:color="auto"/>
        </w:rPr>
        <w:t>为这样</w:t>
      </w:r>
      <w:r>
        <w:rPr>
          <w:rFonts w:ascii="宋体" w:eastAsia="宋体" w:hAnsi="MS Mincho" w:cs="宋体"/>
          <w:sz w:val="28"/>
          <w:bdr w:val="none" w:sz="0" w:space="0" w:color="auto"/>
        </w:rPr>
        <w:t>，我一定要更努力，更加油，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我的学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才不会落后、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在，我要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始做更多的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，我决心不会被一个个</w:t>
      </w:r>
      <w:r>
        <w:rPr>
          <w:rFonts w:ascii="宋体" w:eastAsia="宋体" w:hAnsi="SimSun" w:cs="宋体"/>
          <w:sz w:val="28"/>
          <w:bdr w:val="none" w:sz="0" w:space="0" w:color="auto"/>
        </w:rPr>
        <w:t>难题给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，我一定会用我的努力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明，我会赶上去的，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我刮目相看。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https://d.book118.com/318021041134006044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1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1802104113400604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2022初中新学期的计划（通用15篇）</dc:title>
  <dc:subject>人生天地之间，若白驹过隙，忽然而已，我们又将迎来新的喜悦、新的收获，此时此刻我们需要开始做一个计划。什么样的计划才是好的计划呢？以下是小编为大家收集的2022初中新学期的计划（通用15篇），希望能够帮</dc:subject>
  <cp:keywords>2022初中新学期的计划</cp:keywords>
  <cp:revision>0</cp:revision>
</cp:coreProperties>
</file>