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fillcolor="white"/>
  </w:background>
  <w:body>
    <w:p>
      <w:pPr>
        <w:pStyle w:val="main-leftcontentp"/>
        <w:spacing w:before="160" w:beforeAutospacing="0" w:after="160" w:afterAutospacing="0" w:line="360" w:lineRule="auto"/>
        <w:ind w:left="0" w:right="0" w:firstLine="560"/>
        <w:contextualSpacing w:val="0"/>
        <w:jc w:val="center"/>
        <w:rPr>
          <w:bdr w:val="none" w:sz="0" w:space="0" w:color="auto"/>
        </w:rPr>
      </w:pPr>
      <w:r>
        <w:rPr>
          <w:rFonts w:ascii="宋体" w:eastAsia="黑体" w:hAnsi="MS Mincho" w:cs="宋体"/>
          <w:b/>
          <w:sz w:val="40"/>
          <w:bdr w:val="none" w:sz="0" w:space="0" w:color="auto"/>
        </w:rPr>
        <w:t>物理教</w:t>
      </w:r>
      <w:r>
        <w:rPr>
          <w:rFonts w:ascii="宋体" w:eastAsia="黑体" w:hAnsi="SimSun" w:cs="宋体"/>
          <w:b/>
          <w:sz w:val="40"/>
          <w:bdr w:val="none" w:sz="0" w:space="0" w:color="auto"/>
        </w:rPr>
        <w:t>师</w:t>
      </w:r>
      <w:r>
        <w:rPr>
          <w:rFonts w:ascii="宋体" w:eastAsia="黑体" w:hAnsi="MS Mincho" w:cs="宋体"/>
          <w:b/>
          <w:sz w:val="40"/>
          <w:bdr w:val="none" w:sz="0" w:space="0" w:color="auto"/>
        </w:rPr>
        <w:t>工作</w:t>
      </w:r>
      <w:r>
        <w:rPr>
          <w:rFonts w:ascii="宋体" w:eastAsia="黑体" w:hAnsi="SimSun" w:cs="宋体"/>
          <w:b/>
          <w:sz w:val="40"/>
          <w:bdr w:val="none" w:sz="0" w:space="0" w:color="auto"/>
        </w:rPr>
        <w:t>总结</w:t>
      </w:r>
      <w:r>
        <w:rPr>
          <w:rFonts w:ascii="宋体" w:eastAsia="黑体" w:hAnsi="MS Mincho" w:cs="宋体"/>
          <w:b/>
          <w:sz w:val="40"/>
          <w:bdr w:val="none" w:sz="0" w:space="0" w:color="auto"/>
        </w:rPr>
        <w:t>【精】</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总结</w:t>
      </w:r>
      <w:r>
        <w:rPr>
          <w:rFonts w:ascii="宋体" w:eastAsia="宋体" w:hAnsi="MS Mincho" w:cs="宋体"/>
          <w:sz w:val="28"/>
          <w:bdr w:val="none" w:sz="0" w:space="0" w:color="auto"/>
        </w:rPr>
        <w:t>是事后</w:t>
      </w:r>
      <w:r>
        <w:rPr>
          <w:rFonts w:ascii="宋体" w:eastAsia="宋体" w:hAnsi="SimSun" w:cs="宋体"/>
          <w:sz w:val="28"/>
          <w:bdr w:val="none" w:sz="0" w:space="0" w:color="auto"/>
        </w:rPr>
        <w:t>对</w:t>
      </w:r>
      <w:r>
        <w:rPr>
          <w:rFonts w:ascii="宋体" w:eastAsia="宋体" w:hAnsi="MS Mincho" w:cs="宋体"/>
          <w:sz w:val="28"/>
          <w:bdr w:val="none" w:sz="0" w:space="0" w:color="auto"/>
        </w:rPr>
        <w:t>某一</w:t>
      </w:r>
      <w:r>
        <w:rPr>
          <w:rFonts w:ascii="宋体" w:eastAsia="宋体" w:hAnsi="SimSun" w:cs="宋体"/>
          <w:sz w:val="28"/>
          <w:bdr w:val="none" w:sz="0" w:space="0" w:color="auto"/>
        </w:rPr>
        <w:t>阶</w:t>
      </w:r>
      <w:r>
        <w:rPr>
          <w:rFonts w:ascii="宋体" w:eastAsia="宋体" w:hAnsi="MS Mincho" w:cs="宋体"/>
          <w:sz w:val="28"/>
          <w:bdr w:val="none" w:sz="0" w:space="0" w:color="auto"/>
        </w:rPr>
        <w:t>段的学</w:t>
      </w:r>
      <w:r>
        <w:rPr>
          <w:rFonts w:ascii="宋体" w:eastAsia="宋体" w:hAnsi="SimSun" w:cs="宋体"/>
          <w:sz w:val="28"/>
          <w:bdr w:val="none" w:sz="0" w:space="0" w:color="auto"/>
        </w:rPr>
        <w:t>习</w:t>
      </w:r>
      <w:r>
        <w:rPr>
          <w:rFonts w:ascii="宋体" w:eastAsia="宋体" w:hAnsi="MS Mincho" w:cs="宋体"/>
          <w:sz w:val="28"/>
          <w:bdr w:val="none" w:sz="0" w:space="0" w:color="auto"/>
        </w:rPr>
        <w:t>或工作情况作加以回</w:t>
      </w:r>
      <w:r>
        <w:rPr>
          <w:rFonts w:ascii="宋体" w:eastAsia="宋体" w:hAnsi="SimSun" w:cs="宋体"/>
          <w:sz w:val="28"/>
          <w:bdr w:val="none" w:sz="0" w:space="0" w:color="auto"/>
        </w:rPr>
        <w:t>顾检查</w:t>
      </w:r>
      <w:r>
        <w:rPr>
          <w:rFonts w:ascii="宋体" w:eastAsia="宋体" w:hAnsi="MS Mincho" w:cs="宋体"/>
          <w:sz w:val="28"/>
          <w:bdr w:val="none" w:sz="0" w:space="0" w:color="auto"/>
        </w:rPr>
        <w:t>并分析</w:t>
      </w:r>
      <w:r>
        <w:rPr>
          <w:rFonts w:ascii="宋体" w:eastAsia="宋体" w:hAnsi="SimSun" w:cs="宋体"/>
          <w:sz w:val="28"/>
          <w:bdr w:val="none" w:sz="0" w:space="0" w:color="auto"/>
        </w:rPr>
        <w:t>评</w:t>
      </w:r>
      <w:r>
        <w:rPr>
          <w:rFonts w:ascii="宋体" w:eastAsia="宋体" w:hAnsi="MS Mincho" w:cs="宋体"/>
          <w:sz w:val="28"/>
          <w:bdr w:val="none" w:sz="0" w:space="0" w:color="auto"/>
        </w:rPr>
        <w:t>价的</w:t>
      </w:r>
      <w:r>
        <w:rPr>
          <w:rFonts w:ascii="宋体" w:eastAsia="宋体" w:hAnsi="SimSun" w:cs="宋体"/>
          <w:sz w:val="28"/>
          <w:bdr w:val="none" w:sz="0" w:space="0" w:color="auto"/>
        </w:rPr>
        <w:t>书</w:t>
      </w:r>
      <w:r>
        <w:rPr>
          <w:rFonts w:ascii="宋体" w:eastAsia="宋体" w:hAnsi="MS Mincho" w:cs="宋体"/>
          <w:sz w:val="28"/>
          <w:bdr w:val="none" w:sz="0" w:space="0" w:color="auto"/>
        </w:rPr>
        <w:t>面材料，它可以帮助我</w:t>
      </w:r>
      <w:r>
        <w:rPr>
          <w:rFonts w:ascii="宋体" w:eastAsia="宋体" w:hAnsi="SimSun" w:cs="宋体"/>
          <w:sz w:val="28"/>
          <w:bdr w:val="none" w:sz="0" w:space="0" w:color="auto"/>
        </w:rPr>
        <w:t>们</w:t>
      </w:r>
      <w:r>
        <w:rPr>
          <w:rFonts w:ascii="宋体" w:eastAsia="宋体" w:hAnsi="MS Mincho" w:cs="宋体"/>
          <w:sz w:val="28"/>
          <w:bdr w:val="none" w:sz="0" w:space="0" w:color="auto"/>
        </w:rPr>
        <w:t>有</w:t>
      </w:r>
      <w:r>
        <w:rPr>
          <w:rFonts w:ascii="宋体" w:eastAsia="宋体" w:hAnsi="SimSun" w:cs="宋体"/>
          <w:sz w:val="28"/>
          <w:bdr w:val="none" w:sz="0" w:space="0" w:color="auto"/>
        </w:rPr>
        <w:t>寻</w:t>
      </w:r>
      <w:r>
        <w:rPr>
          <w:rFonts w:ascii="宋体" w:eastAsia="宋体" w:hAnsi="MS Mincho" w:cs="宋体"/>
          <w:sz w:val="28"/>
          <w:bdr w:val="none" w:sz="0" w:space="0" w:color="auto"/>
        </w:rPr>
        <w:t>找学</w:t>
      </w:r>
      <w:r>
        <w:rPr>
          <w:rFonts w:ascii="宋体" w:eastAsia="宋体" w:hAnsi="SimSun" w:cs="宋体"/>
          <w:sz w:val="28"/>
          <w:bdr w:val="none" w:sz="0" w:space="0" w:color="auto"/>
        </w:rPr>
        <w:t>习</w:t>
      </w:r>
      <w:r>
        <w:rPr>
          <w:rFonts w:ascii="宋体" w:eastAsia="宋体" w:hAnsi="MS Mincho" w:cs="宋体"/>
          <w:sz w:val="28"/>
          <w:bdr w:val="none" w:sz="0" w:space="0" w:color="auto"/>
        </w:rPr>
        <w:t>和工作中的</w:t>
      </w:r>
      <w:r>
        <w:rPr>
          <w:rFonts w:ascii="宋体" w:eastAsia="宋体" w:hAnsi="SimSun" w:cs="宋体"/>
          <w:sz w:val="28"/>
          <w:bdr w:val="none" w:sz="0" w:space="0" w:color="auto"/>
        </w:rPr>
        <w:t>规</w:t>
      </w:r>
      <w:r>
        <w:rPr>
          <w:rFonts w:ascii="宋体" w:eastAsia="宋体" w:hAnsi="MS Mincho" w:cs="宋体"/>
          <w:sz w:val="28"/>
          <w:bdr w:val="none" w:sz="0" w:space="0" w:color="auto"/>
        </w:rPr>
        <w:t>律，</w:t>
      </w:r>
      <w:r>
        <w:rPr>
          <w:rFonts w:ascii="宋体" w:eastAsia="宋体" w:hAnsi="SimSun" w:cs="宋体"/>
          <w:sz w:val="28"/>
          <w:bdr w:val="none" w:sz="0" w:space="0" w:color="auto"/>
        </w:rPr>
        <w:t>让</w:t>
      </w:r>
      <w:r>
        <w:rPr>
          <w:rFonts w:ascii="宋体" w:eastAsia="宋体" w:hAnsi="MS Mincho" w:cs="宋体"/>
          <w:sz w:val="28"/>
          <w:bdr w:val="none" w:sz="0" w:space="0" w:color="auto"/>
        </w:rPr>
        <w:t>我</w:t>
      </w:r>
      <w:r>
        <w:rPr>
          <w:rFonts w:ascii="宋体" w:eastAsia="宋体" w:hAnsi="SimSun" w:cs="宋体"/>
          <w:sz w:val="28"/>
          <w:bdr w:val="none" w:sz="0" w:space="0" w:color="auto"/>
        </w:rPr>
        <w:t>们</w:t>
      </w:r>
      <w:r>
        <w:rPr>
          <w:rFonts w:ascii="宋体" w:eastAsia="宋体" w:hAnsi="MS Mincho" w:cs="宋体"/>
          <w:sz w:val="28"/>
          <w:bdr w:val="none" w:sz="0" w:space="0" w:color="auto"/>
        </w:rPr>
        <w:t>抽出</w:t>
      </w:r>
      <w:r>
        <w:rPr>
          <w:rFonts w:ascii="宋体" w:eastAsia="宋体" w:hAnsi="SimSun" w:cs="宋体"/>
          <w:sz w:val="28"/>
          <w:bdr w:val="none" w:sz="0" w:space="0" w:color="auto"/>
        </w:rPr>
        <w:t>时间</w:t>
      </w:r>
      <w:r>
        <w:rPr>
          <w:rFonts w:ascii="宋体" w:eastAsia="宋体" w:hAnsi="MS Mincho" w:cs="宋体"/>
          <w:sz w:val="28"/>
          <w:bdr w:val="none" w:sz="0" w:space="0" w:color="auto"/>
        </w:rPr>
        <w:t>写写</w:t>
      </w:r>
      <w:r>
        <w:rPr>
          <w:rFonts w:ascii="宋体" w:eastAsia="宋体" w:hAnsi="SimSun" w:cs="宋体"/>
          <w:sz w:val="28"/>
          <w:bdr w:val="none" w:sz="0" w:space="0" w:color="auto"/>
        </w:rPr>
        <w:t>总结</w:t>
      </w:r>
      <w:r>
        <w:rPr>
          <w:rFonts w:ascii="宋体" w:eastAsia="宋体" w:hAnsi="MS Mincho" w:cs="宋体"/>
          <w:sz w:val="28"/>
          <w:bdr w:val="none" w:sz="0" w:space="0" w:color="auto"/>
        </w:rPr>
        <w:t>吧。那</w:t>
      </w:r>
      <w:r>
        <w:rPr>
          <w:rFonts w:ascii="宋体" w:eastAsia="宋体" w:hAnsi="SimSun" w:cs="宋体"/>
          <w:sz w:val="28"/>
          <w:bdr w:val="none" w:sz="0" w:space="0" w:color="auto"/>
        </w:rPr>
        <w:t>么</w:t>
      </w:r>
      <w:r>
        <w:rPr>
          <w:rFonts w:ascii="宋体" w:eastAsia="宋体" w:hAnsi="MS Mincho" w:cs="宋体"/>
          <w:sz w:val="28"/>
          <w:bdr w:val="none" w:sz="0" w:space="0" w:color="auto"/>
        </w:rPr>
        <w:t>你知道</w:t>
      </w:r>
      <w:r>
        <w:rPr>
          <w:rFonts w:ascii="宋体" w:eastAsia="宋体" w:hAnsi="SimSun" w:cs="宋体"/>
          <w:sz w:val="28"/>
          <w:bdr w:val="none" w:sz="0" w:space="0" w:color="auto"/>
        </w:rPr>
        <w:t>总结</w:t>
      </w:r>
      <w:r>
        <w:rPr>
          <w:rFonts w:ascii="宋体" w:eastAsia="宋体" w:hAnsi="MS Mincho" w:cs="宋体"/>
          <w:sz w:val="28"/>
          <w:bdr w:val="none" w:sz="0" w:space="0" w:color="auto"/>
        </w:rPr>
        <w:t>如何写</w:t>
      </w:r>
      <w:r>
        <w:rPr>
          <w:rFonts w:ascii="宋体" w:eastAsia="宋体" w:hAnsi="SimSun" w:cs="宋体"/>
          <w:sz w:val="28"/>
          <w:bdr w:val="none" w:sz="0" w:space="0" w:color="auto"/>
        </w:rPr>
        <w:t>吗</w:t>
      </w:r>
      <w:r>
        <w:rPr>
          <w:rFonts w:ascii="宋体" w:eastAsia="宋体" w:hAnsi="MS Mincho" w:cs="宋体"/>
          <w:sz w:val="28"/>
          <w:bdr w:val="none" w:sz="0" w:space="0" w:color="auto"/>
        </w:rPr>
        <w:t>？以下是小</w:t>
      </w:r>
      <w:r>
        <w:rPr>
          <w:rFonts w:ascii="宋体" w:eastAsia="宋体" w:hAnsi="SimSun" w:cs="宋体"/>
          <w:sz w:val="28"/>
          <w:bdr w:val="none" w:sz="0" w:space="0" w:color="auto"/>
        </w:rPr>
        <w:t>编</w:t>
      </w:r>
      <w:r>
        <w:rPr>
          <w:rFonts w:ascii="宋体" w:eastAsia="宋体" w:hAnsi="MS Mincho" w:cs="宋体"/>
          <w:sz w:val="28"/>
          <w:bdr w:val="none" w:sz="0" w:space="0" w:color="auto"/>
        </w:rPr>
        <w:t>帮大家整理的物理教</w:t>
      </w:r>
      <w:r>
        <w:rPr>
          <w:rFonts w:ascii="宋体" w:eastAsia="宋体" w:hAnsi="SimSun" w:cs="宋体"/>
          <w:sz w:val="28"/>
          <w:bdr w:val="none" w:sz="0" w:space="0" w:color="auto"/>
        </w:rPr>
        <w:t>师</w:t>
      </w:r>
      <w:r>
        <w:rPr>
          <w:rFonts w:ascii="宋体" w:eastAsia="宋体" w:hAnsi="MS Mincho" w:cs="宋体"/>
          <w:sz w:val="28"/>
          <w:bdr w:val="none" w:sz="0" w:space="0" w:color="auto"/>
        </w:rPr>
        <w:t>工作</w:t>
      </w:r>
      <w:r>
        <w:rPr>
          <w:rFonts w:ascii="宋体" w:eastAsia="宋体" w:hAnsi="SimSun" w:cs="宋体"/>
          <w:sz w:val="28"/>
          <w:bdr w:val="none" w:sz="0" w:space="0" w:color="auto"/>
        </w:rPr>
        <w:t>总结</w:t>
      </w:r>
      <w:r>
        <w:rPr>
          <w:rFonts w:ascii="宋体" w:eastAsia="宋体" w:hAnsi="MS Mincho" w:cs="宋体"/>
          <w:sz w:val="28"/>
          <w:bdr w:val="none" w:sz="0" w:space="0" w:color="auto"/>
        </w:rPr>
        <w:t>，</w:t>
      </w:r>
      <w:r>
        <w:rPr>
          <w:rFonts w:ascii="宋体" w:eastAsia="宋体" w:hAnsi="SimSun" w:cs="宋体"/>
          <w:sz w:val="28"/>
          <w:bdr w:val="none" w:sz="0" w:space="0" w:color="auto"/>
        </w:rPr>
        <w:t>欢</w:t>
      </w:r>
      <w:r>
        <w:rPr>
          <w:rFonts w:ascii="宋体" w:eastAsia="宋体" w:hAnsi="MS Mincho" w:cs="宋体"/>
          <w:sz w:val="28"/>
          <w:bdr w:val="none" w:sz="0" w:space="0" w:color="auto"/>
        </w:rPr>
        <w:t>迎</w:t>
      </w:r>
      <w:r>
        <w:rPr>
          <w:rFonts w:ascii="宋体" w:eastAsia="宋体" w:hAnsi="SimSun" w:cs="宋体"/>
          <w:sz w:val="28"/>
          <w:bdr w:val="none" w:sz="0" w:space="0" w:color="auto"/>
        </w:rPr>
        <w:t>阅读</w:t>
      </w:r>
      <w:r>
        <w:rPr>
          <w:rFonts w:ascii="宋体" w:eastAsia="宋体" w:hAnsi="MS Mincho" w:cs="宋体"/>
          <w:sz w:val="28"/>
          <w:bdr w:val="none" w:sz="0" w:space="0" w:color="auto"/>
        </w:rPr>
        <w:t>与收藏。</w:t>
      </w:r>
    </w:p>
    <w:p>
      <w:pPr>
        <w:pStyle w:val="main-leftcontenth2"/>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物理教</w:t>
      </w:r>
      <w:r>
        <w:rPr>
          <w:rFonts w:ascii="宋体" w:eastAsia="宋体" w:hAnsi="SimSun" w:cs="宋体"/>
          <w:sz w:val="28"/>
          <w:bdr w:val="none" w:sz="0" w:space="0" w:color="auto"/>
        </w:rPr>
        <w:t>师</w:t>
      </w:r>
      <w:r>
        <w:rPr>
          <w:rFonts w:ascii="宋体" w:eastAsia="宋体" w:hAnsi="MS Mincho" w:cs="宋体"/>
          <w:sz w:val="28"/>
          <w:bdr w:val="none" w:sz="0" w:space="0" w:color="auto"/>
        </w:rPr>
        <w:t>工作</w:t>
      </w:r>
      <w:r>
        <w:rPr>
          <w:rFonts w:ascii="宋体" w:eastAsia="宋体" w:hAnsi="SimSun" w:cs="宋体"/>
          <w:sz w:val="28"/>
          <w:bdr w:val="none" w:sz="0" w:space="0" w:color="auto"/>
        </w:rPr>
        <w:t>总结</w:t>
      </w:r>
      <w:r>
        <w:rPr>
          <w:rFonts w:ascii="宋体" w:eastAsia="宋体" w:cs="宋体"/>
          <w:sz w:val="28"/>
          <w:bdr w:val="none" w:sz="0" w:space="0" w:color="auto"/>
        </w:rPr>
        <w:t>1</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物理</w:t>
      </w:r>
      <w:r>
        <w:rPr>
          <w:rFonts w:ascii="宋体" w:eastAsia="宋体" w:hAnsi="SimSun" w:cs="宋体"/>
          <w:sz w:val="28"/>
          <w:bdr w:val="none" w:sz="0" w:space="0" w:color="auto"/>
        </w:rPr>
        <w:t>实验</w:t>
      </w:r>
      <w:r>
        <w:rPr>
          <w:rFonts w:ascii="宋体" w:eastAsia="宋体" w:hAnsi="MS Mincho" w:cs="宋体"/>
          <w:sz w:val="28"/>
          <w:bdr w:val="none" w:sz="0" w:space="0" w:color="auto"/>
        </w:rPr>
        <w:t>室建立有完</w:t>
      </w:r>
      <w:r>
        <w:rPr>
          <w:rFonts w:ascii="宋体" w:eastAsia="宋体" w:hAnsi="SimSun" w:cs="宋体"/>
          <w:sz w:val="28"/>
          <w:bdr w:val="none" w:sz="0" w:space="0" w:color="auto"/>
        </w:rPr>
        <w:t>备</w:t>
      </w:r>
      <w:r>
        <w:rPr>
          <w:rFonts w:ascii="宋体" w:eastAsia="宋体" w:hAnsi="MS Mincho" w:cs="宋体"/>
          <w:sz w:val="28"/>
          <w:bdr w:val="none" w:sz="0" w:space="0" w:color="auto"/>
        </w:rPr>
        <w:t>的工作</w:t>
      </w:r>
      <w:r>
        <w:rPr>
          <w:rFonts w:ascii="宋体" w:eastAsia="宋体" w:hAnsi="SimSun" w:cs="宋体"/>
          <w:sz w:val="28"/>
          <w:bdr w:val="none" w:sz="0" w:space="0" w:color="auto"/>
        </w:rPr>
        <w:t>规</w:t>
      </w:r>
      <w:r>
        <w:rPr>
          <w:rFonts w:ascii="宋体" w:eastAsia="宋体" w:hAnsi="MS Mincho" w:cs="宋体"/>
          <w:sz w:val="28"/>
          <w:bdr w:val="none" w:sz="0" w:space="0" w:color="auto"/>
        </w:rPr>
        <w:t>范和工作制度，</w:t>
      </w:r>
      <w:r>
        <w:rPr>
          <w:rFonts w:ascii="宋体" w:eastAsia="宋体" w:hAnsi="SimSun" w:cs="宋体"/>
          <w:sz w:val="28"/>
          <w:bdr w:val="none" w:sz="0" w:space="0" w:color="auto"/>
        </w:rPr>
        <w:t>职责</w:t>
      </w:r>
      <w:r>
        <w:rPr>
          <w:rFonts w:ascii="宋体" w:eastAsia="宋体" w:hAnsi="MS Mincho" w:cs="宋体"/>
          <w:sz w:val="28"/>
          <w:bdr w:val="none" w:sz="0" w:space="0" w:color="auto"/>
        </w:rPr>
        <w:t>明确，</w:t>
      </w:r>
      <w:r>
        <w:rPr>
          <w:rFonts w:ascii="宋体" w:eastAsia="宋体" w:hAnsi="SimSun" w:cs="宋体"/>
          <w:sz w:val="28"/>
          <w:bdr w:val="none" w:sz="0" w:space="0" w:color="auto"/>
        </w:rPr>
        <w:t>账</w:t>
      </w:r>
      <w:r>
        <w:rPr>
          <w:rFonts w:ascii="宋体" w:eastAsia="宋体" w:hAnsi="MS Mincho" w:cs="宋体"/>
          <w:sz w:val="28"/>
          <w:bdr w:val="none" w:sz="0" w:space="0" w:color="auto"/>
        </w:rPr>
        <w:t>册</w:t>
      </w:r>
      <w:r>
        <w:rPr>
          <w:rFonts w:ascii="宋体" w:eastAsia="宋体" w:hAnsi="SimSun" w:cs="宋体"/>
          <w:sz w:val="28"/>
          <w:bdr w:val="none" w:sz="0" w:space="0" w:color="auto"/>
        </w:rPr>
        <w:t>齐</w:t>
      </w:r>
      <w:r>
        <w:rPr>
          <w:rFonts w:ascii="宋体" w:eastAsia="宋体" w:hAnsi="MS Mincho" w:cs="宋体"/>
          <w:sz w:val="28"/>
          <w:bdr w:val="none" w:sz="0" w:space="0" w:color="auto"/>
        </w:rPr>
        <w:t>全，</w:t>
      </w:r>
      <w:r>
        <w:rPr>
          <w:rFonts w:ascii="宋体" w:eastAsia="宋体" w:hAnsi="SimSun" w:cs="宋体"/>
          <w:sz w:val="28"/>
          <w:bdr w:val="none" w:sz="0" w:space="0" w:color="auto"/>
        </w:rPr>
        <w:t>记录</w:t>
      </w:r>
      <w:r>
        <w:rPr>
          <w:rFonts w:ascii="宋体" w:eastAsia="宋体" w:hAnsi="MS Mincho" w:cs="宋体"/>
          <w:sz w:val="28"/>
          <w:bdr w:val="none" w:sz="0" w:space="0" w:color="auto"/>
        </w:rPr>
        <w:t>及</w:t>
      </w:r>
      <w:r>
        <w:rPr>
          <w:rFonts w:ascii="宋体" w:eastAsia="宋体" w:hAnsi="SimSun" w:cs="宋体"/>
          <w:sz w:val="28"/>
          <w:bdr w:val="none" w:sz="0" w:space="0" w:color="auto"/>
        </w:rPr>
        <w:t>时</w:t>
      </w:r>
      <w:r>
        <w:rPr>
          <w:rFonts w:ascii="宋体" w:eastAsia="宋体" w:hAnsi="MS Mincho" w:cs="宋体"/>
          <w:sz w:val="28"/>
          <w:bdr w:val="none" w:sz="0" w:space="0" w:color="auto"/>
        </w:rPr>
        <w:t>、确保准确。</w:t>
      </w:r>
      <w:r>
        <w:rPr>
          <w:rFonts w:ascii="宋体" w:eastAsia="宋体" w:hAnsi="SimSun" w:cs="宋体"/>
          <w:sz w:val="28"/>
          <w:bdr w:val="none" w:sz="0" w:space="0" w:color="auto"/>
        </w:rPr>
        <w:t>仪</w:t>
      </w:r>
      <w:r>
        <w:rPr>
          <w:rFonts w:ascii="宋体" w:eastAsia="宋体" w:hAnsi="MS Mincho" w:cs="宋体"/>
          <w:sz w:val="28"/>
          <w:bdr w:val="none" w:sz="0" w:space="0" w:color="auto"/>
        </w:rPr>
        <w:t>器</w:t>
      </w:r>
      <w:r>
        <w:rPr>
          <w:rFonts w:ascii="宋体" w:eastAsia="宋体" w:hAnsi="SimSun" w:cs="宋体"/>
          <w:sz w:val="28"/>
          <w:bdr w:val="none" w:sz="0" w:space="0" w:color="auto"/>
        </w:rPr>
        <w:t>设备</w:t>
      </w:r>
      <w:r>
        <w:rPr>
          <w:rFonts w:ascii="宋体" w:eastAsia="宋体" w:hAnsi="MS Mincho" w:cs="宋体"/>
          <w:sz w:val="28"/>
          <w:bdr w:val="none" w:sz="0" w:space="0" w:color="auto"/>
        </w:rPr>
        <w:t>管理做到科学合理、取用方便，教学</w:t>
      </w:r>
      <w:r>
        <w:rPr>
          <w:rFonts w:ascii="宋体" w:eastAsia="宋体" w:hAnsi="SimSun" w:cs="宋体"/>
          <w:sz w:val="28"/>
          <w:bdr w:val="none" w:sz="0" w:space="0" w:color="auto"/>
        </w:rPr>
        <w:t>仪</w:t>
      </w:r>
      <w:r>
        <w:rPr>
          <w:rFonts w:ascii="宋体" w:eastAsia="宋体" w:hAnsi="MS Mincho" w:cs="宋体"/>
          <w:sz w:val="28"/>
          <w:bdr w:val="none" w:sz="0" w:space="0" w:color="auto"/>
        </w:rPr>
        <w:t>器定期保</w:t>
      </w:r>
      <w:r>
        <w:rPr>
          <w:rFonts w:ascii="宋体" w:eastAsia="宋体" w:hAnsi="SimSun" w:cs="宋体"/>
          <w:sz w:val="28"/>
          <w:bdr w:val="none" w:sz="0" w:space="0" w:color="auto"/>
        </w:rPr>
        <w:t>养</w:t>
      </w:r>
      <w:r>
        <w:rPr>
          <w:rFonts w:ascii="宋体" w:eastAsia="宋体" w:hAnsi="MS Mincho" w:cs="宋体"/>
          <w:sz w:val="28"/>
          <w:bdr w:val="none" w:sz="0" w:space="0" w:color="auto"/>
        </w:rPr>
        <w:t>、及</w:t>
      </w:r>
      <w:r>
        <w:rPr>
          <w:rFonts w:ascii="宋体" w:eastAsia="宋体" w:hAnsi="SimSun" w:cs="宋体"/>
          <w:sz w:val="28"/>
          <w:bdr w:val="none" w:sz="0" w:space="0" w:color="auto"/>
        </w:rPr>
        <w:t>时维</w:t>
      </w:r>
      <w:r>
        <w:rPr>
          <w:rFonts w:ascii="宋体" w:eastAsia="宋体" w:hAnsi="MS Mincho" w:cs="宋体"/>
          <w:sz w:val="28"/>
          <w:bdr w:val="none" w:sz="0" w:space="0" w:color="auto"/>
        </w:rPr>
        <w:t>修，确保橱内</w:t>
      </w:r>
      <w:r>
        <w:rPr>
          <w:rFonts w:ascii="宋体" w:eastAsia="宋体" w:hAnsi="SimSun" w:cs="宋体"/>
          <w:sz w:val="28"/>
          <w:bdr w:val="none" w:sz="0" w:space="0" w:color="auto"/>
        </w:rPr>
        <w:t>仪</w:t>
      </w:r>
      <w:r>
        <w:rPr>
          <w:rFonts w:ascii="宋体" w:eastAsia="宋体" w:hAnsi="MS Mincho" w:cs="宋体"/>
          <w:sz w:val="28"/>
          <w:bdr w:val="none" w:sz="0" w:space="0" w:color="auto"/>
        </w:rPr>
        <w:t>器随</w:t>
      </w:r>
      <w:r>
        <w:rPr>
          <w:rFonts w:ascii="宋体" w:eastAsia="宋体" w:hAnsi="SimSun" w:cs="宋体"/>
          <w:sz w:val="28"/>
          <w:bdr w:val="none" w:sz="0" w:space="0" w:color="auto"/>
        </w:rPr>
        <w:t>时处</w:t>
      </w:r>
      <w:r>
        <w:rPr>
          <w:rFonts w:ascii="宋体" w:eastAsia="宋体" w:hAnsi="MS Mincho" w:cs="宋体"/>
          <w:sz w:val="28"/>
          <w:bdr w:val="none" w:sz="0" w:space="0" w:color="auto"/>
        </w:rPr>
        <w:t>于可用的状</w:t>
      </w:r>
      <w:r>
        <w:rPr>
          <w:rFonts w:ascii="宋体" w:eastAsia="宋体" w:hAnsi="SimSun" w:cs="宋体"/>
          <w:sz w:val="28"/>
          <w:bdr w:val="none" w:sz="0" w:space="0" w:color="auto"/>
        </w:rPr>
        <w:t>态</w:t>
      </w:r>
      <w:r>
        <w:rPr>
          <w:rFonts w:ascii="宋体" w:eastAsia="宋体" w:hAnsi="MS Mincho" w:cs="宋体"/>
          <w:sz w:val="28"/>
          <w:bdr w:val="none" w:sz="0" w:space="0" w:color="auto"/>
        </w:rPr>
        <w:t>。</w:t>
      </w:r>
      <w:r>
        <w:rPr>
          <w:rFonts w:ascii="宋体" w:eastAsia="宋体" w:hAnsi="SimSun" w:cs="宋体"/>
          <w:sz w:val="28"/>
          <w:bdr w:val="none" w:sz="0" w:space="0" w:color="auto"/>
        </w:rPr>
        <w:t>实验结</w:t>
      </w:r>
      <w:r>
        <w:rPr>
          <w:rFonts w:ascii="宋体" w:eastAsia="宋体" w:hAnsi="MS Mincho" w:cs="宋体"/>
          <w:sz w:val="28"/>
          <w:bdr w:val="none" w:sz="0" w:space="0" w:color="auto"/>
        </w:rPr>
        <w:t>束</w:t>
      </w:r>
      <w:r>
        <w:rPr>
          <w:rFonts w:ascii="宋体" w:eastAsia="宋体" w:hAnsi="SimSun" w:cs="宋体"/>
          <w:sz w:val="28"/>
          <w:bdr w:val="none" w:sz="0" w:space="0" w:color="auto"/>
        </w:rPr>
        <w:t>时对</w:t>
      </w:r>
      <w:r>
        <w:rPr>
          <w:rFonts w:ascii="宋体" w:eastAsia="宋体" w:hAnsi="MS Mincho" w:cs="宋体"/>
          <w:sz w:val="28"/>
          <w:bdr w:val="none" w:sz="0" w:space="0" w:color="auto"/>
        </w:rPr>
        <w:t>用</w:t>
      </w:r>
      <w:r>
        <w:rPr>
          <w:rFonts w:ascii="宋体" w:eastAsia="宋体" w:hAnsi="SimSun" w:cs="宋体"/>
          <w:sz w:val="28"/>
          <w:bdr w:val="none" w:sz="0" w:space="0" w:color="auto"/>
        </w:rPr>
        <w:t>过</w:t>
      </w:r>
      <w:r>
        <w:rPr>
          <w:rFonts w:ascii="宋体" w:eastAsia="宋体" w:hAnsi="MS Mincho" w:cs="宋体"/>
          <w:sz w:val="28"/>
          <w:bdr w:val="none" w:sz="0" w:space="0" w:color="auto"/>
        </w:rPr>
        <w:t>的</w:t>
      </w:r>
      <w:r>
        <w:rPr>
          <w:rFonts w:ascii="宋体" w:eastAsia="宋体" w:hAnsi="SimSun" w:cs="宋体"/>
          <w:sz w:val="28"/>
          <w:bdr w:val="none" w:sz="0" w:space="0" w:color="auto"/>
        </w:rPr>
        <w:t>仪</w:t>
      </w:r>
      <w:r>
        <w:rPr>
          <w:rFonts w:ascii="宋体" w:eastAsia="宋体" w:hAnsi="MS Mincho" w:cs="宋体"/>
          <w:sz w:val="28"/>
          <w:bdr w:val="none" w:sz="0" w:space="0" w:color="auto"/>
        </w:rPr>
        <w:t>器</w:t>
      </w:r>
      <w:r>
        <w:rPr>
          <w:rFonts w:ascii="宋体" w:eastAsia="宋体" w:hAnsi="SimSun" w:cs="宋体"/>
          <w:sz w:val="28"/>
          <w:bdr w:val="none" w:sz="0" w:space="0" w:color="auto"/>
        </w:rPr>
        <w:t>进</w:t>
      </w:r>
      <w:r>
        <w:rPr>
          <w:rFonts w:ascii="宋体" w:eastAsia="宋体" w:hAnsi="MS Mincho" w:cs="宋体"/>
          <w:sz w:val="28"/>
          <w:bdr w:val="none" w:sz="0" w:space="0" w:color="auto"/>
        </w:rPr>
        <w:t>行必要的清点和</w:t>
      </w:r>
      <w:r>
        <w:rPr>
          <w:rFonts w:ascii="宋体" w:eastAsia="宋体" w:hAnsi="SimSun" w:cs="宋体"/>
          <w:sz w:val="28"/>
          <w:bdr w:val="none" w:sz="0" w:space="0" w:color="auto"/>
        </w:rPr>
        <w:t>检查</w:t>
      </w:r>
      <w:r>
        <w:rPr>
          <w:rFonts w:ascii="宋体" w:eastAsia="宋体" w:hAnsi="MS Mincho" w:cs="宋体"/>
          <w:sz w:val="28"/>
          <w:bdr w:val="none" w:sz="0" w:space="0" w:color="auto"/>
        </w:rPr>
        <w:t>，保</w:t>
      </w:r>
      <w:r>
        <w:rPr>
          <w:rFonts w:ascii="宋体" w:eastAsia="宋体" w:hAnsi="SimSun" w:cs="宋体"/>
          <w:sz w:val="28"/>
          <w:bdr w:val="none" w:sz="0" w:space="0" w:color="auto"/>
        </w:rPr>
        <w:t>养</w:t>
      </w:r>
      <w:r>
        <w:rPr>
          <w:rFonts w:ascii="宋体" w:eastAsia="宋体" w:hAnsi="MS Mincho" w:cs="宋体"/>
          <w:sz w:val="28"/>
          <w:bdr w:val="none" w:sz="0" w:space="0" w:color="auto"/>
        </w:rPr>
        <w:t>后入橱。</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坚</w:t>
      </w:r>
      <w:r>
        <w:rPr>
          <w:rFonts w:ascii="宋体" w:eastAsia="宋体" w:hAnsi="MS Mincho" w:cs="宋体"/>
          <w:sz w:val="28"/>
          <w:bdr w:val="none" w:sz="0" w:space="0" w:color="auto"/>
        </w:rPr>
        <w:t>持填写《</w:t>
      </w:r>
      <w:r>
        <w:rPr>
          <w:rFonts w:ascii="宋体" w:eastAsia="宋体" w:hAnsi="SimSun" w:cs="宋体"/>
          <w:sz w:val="28"/>
          <w:bdr w:val="none" w:sz="0" w:space="0" w:color="auto"/>
        </w:rPr>
        <w:t>实验</w:t>
      </w:r>
      <w:r>
        <w:rPr>
          <w:rFonts w:ascii="宋体" w:eastAsia="宋体" w:hAnsi="MS Mincho" w:cs="宋体"/>
          <w:sz w:val="28"/>
          <w:bdr w:val="none" w:sz="0" w:space="0" w:color="auto"/>
        </w:rPr>
        <w:t>室日志》，包括</w:t>
      </w:r>
      <w:r>
        <w:rPr>
          <w:rFonts w:ascii="宋体" w:eastAsia="宋体" w:hAnsi="SimSun" w:cs="宋体"/>
          <w:sz w:val="28"/>
          <w:bdr w:val="none" w:sz="0" w:space="0" w:color="auto"/>
        </w:rPr>
        <w:t>实验</w:t>
      </w:r>
      <w:r>
        <w:rPr>
          <w:rFonts w:ascii="宋体" w:eastAsia="宋体" w:hAnsi="MS Mincho" w:cs="宋体"/>
          <w:sz w:val="28"/>
          <w:bdr w:val="none" w:sz="0" w:space="0" w:color="auto"/>
        </w:rPr>
        <w:t>教学</w:t>
      </w:r>
      <w:r>
        <w:rPr>
          <w:rFonts w:ascii="宋体" w:eastAsia="宋体" w:hAnsi="SimSun" w:cs="宋体"/>
          <w:sz w:val="28"/>
          <w:bdr w:val="none" w:sz="0" w:space="0" w:color="auto"/>
        </w:rPr>
        <w:t>计</w:t>
      </w:r>
      <w:r>
        <w:rPr>
          <w:rFonts w:ascii="宋体" w:eastAsia="宋体" w:hAnsi="MS Mincho" w:cs="宋体"/>
          <w:sz w:val="28"/>
          <w:bdr w:val="none" w:sz="0" w:space="0" w:color="auto"/>
        </w:rPr>
        <w:t>划、周日程表及</w:t>
      </w:r>
      <w:r>
        <w:rPr>
          <w:rFonts w:ascii="宋体" w:eastAsia="宋体" w:hAnsi="SimSun" w:cs="宋体"/>
          <w:sz w:val="28"/>
          <w:bdr w:val="none" w:sz="0" w:space="0" w:color="auto"/>
        </w:rPr>
        <w:t>实验开设</w:t>
      </w:r>
      <w:r>
        <w:rPr>
          <w:rFonts w:ascii="宋体" w:eastAsia="宋体" w:hAnsi="MS Mincho" w:cs="宋体"/>
          <w:sz w:val="28"/>
          <w:bdr w:val="none" w:sz="0" w:space="0" w:color="auto"/>
        </w:rPr>
        <w:t>情况</w:t>
      </w:r>
      <w:r>
        <w:rPr>
          <w:rFonts w:ascii="宋体" w:eastAsia="宋体" w:hAnsi="SimSun" w:cs="宋体"/>
          <w:sz w:val="28"/>
          <w:bdr w:val="none" w:sz="0" w:space="0" w:color="auto"/>
        </w:rPr>
        <w:t>记录</w:t>
      </w:r>
      <w:r>
        <w:rPr>
          <w:rFonts w:ascii="宋体" w:eastAsia="宋体" w:hAnsi="MS Mincho" w:cs="宋体"/>
          <w:sz w:val="28"/>
          <w:bdr w:val="none" w:sz="0" w:space="0" w:color="auto"/>
        </w:rPr>
        <w:t>表等，注意</w:t>
      </w:r>
      <w:r>
        <w:rPr>
          <w:rFonts w:ascii="宋体" w:eastAsia="宋体" w:hAnsi="SimSun" w:cs="宋体"/>
          <w:sz w:val="28"/>
          <w:bdr w:val="none" w:sz="0" w:space="0" w:color="auto"/>
        </w:rPr>
        <w:t>积</w:t>
      </w:r>
      <w:r>
        <w:rPr>
          <w:rFonts w:ascii="宋体" w:eastAsia="宋体" w:hAnsi="MS Mincho" w:cs="宋体"/>
          <w:sz w:val="28"/>
          <w:bdr w:val="none" w:sz="0" w:space="0" w:color="auto"/>
        </w:rPr>
        <w:t>累</w:t>
      </w:r>
      <w:r>
        <w:rPr>
          <w:rFonts w:ascii="宋体" w:eastAsia="宋体" w:hAnsi="SimSun" w:cs="宋体"/>
          <w:sz w:val="28"/>
          <w:bdr w:val="none" w:sz="0" w:space="0" w:color="auto"/>
        </w:rPr>
        <w:t>资</w:t>
      </w:r>
      <w:r>
        <w:rPr>
          <w:rFonts w:ascii="宋体" w:eastAsia="宋体" w:hAnsi="MS Mincho" w:cs="宋体"/>
          <w:sz w:val="28"/>
          <w:bdr w:val="none" w:sz="0" w:space="0" w:color="auto"/>
        </w:rPr>
        <w:t>料，及</w:t>
      </w:r>
      <w:r>
        <w:rPr>
          <w:rFonts w:ascii="宋体" w:eastAsia="宋体" w:hAnsi="SimSun" w:cs="宋体"/>
          <w:sz w:val="28"/>
          <w:bdr w:val="none" w:sz="0" w:space="0" w:color="auto"/>
        </w:rPr>
        <w:t>时总结</w:t>
      </w:r>
      <w:r>
        <w:rPr>
          <w:rFonts w:ascii="宋体" w:eastAsia="宋体" w:hAnsi="MS Mincho" w:cs="宋体"/>
          <w:sz w:val="28"/>
          <w:bdr w:val="none" w:sz="0" w:space="0" w:color="auto"/>
        </w:rPr>
        <w:t>，</w:t>
      </w:r>
      <w:r>
        <w:rPr>
          <w:rFonts w:ascii="宋体" w:eastAsia="宋体" w:hAnsi="SimSun" w:cs="宋体"/>
          <w:sz w:val="28"/>
          <w:bdr w:val="none" w:sz="0" w:space="0" w:color="auto"/>
        </w:rPr>
        <w:t>对</w:t>
      </w:r>
      <w:r>
        <w:rPr>
          <w:rFonts w:ascii="宋体" w:eastAsia="宋体" w:hAnsi="MS Mincho" w:cs="宋体"/>
          <w:sz w:val="28"/>
          <w:bdr w:val="none" w:sz="0" w:space="0" w:color="auto"/>
        </w:rPr>
        <w:t>于</w:t>
      </w:r>
      <w:r>
        <w:rPr>
          <w:rFonts w:ascii="宋体" w:eastAsia="宋体" w:hAnsi="SimSun" w:cs="宋体"/>
          <w:sz w:val="28"/>
          <w:bdr w:val="none" w:sz="0" w:space="0" w:color="auto"/>
        </w:rPr>
        <w:t>实验</w:t>
      </w:r>
      <w:r>
        <w:rPr>
          <w:rFonts w:ascii="宋体" w:eastAsia="宋体" w:hAnsi="MS Mincho" w:cs="宋体"/>
          <w:sz w:val="28"/>
          <w:bdr w:val="none" w:sz="0" w:space="0" w:color="auto"/>
        </w:rPr>
        <w:t>准</w:t>
      </w:r>
      <w:r>
        <w:rPr>
          <w:rFonts w:ascii="宋体" w:eastAsia="宋体" w:hAnsi="SimSun" w:cs="宋体"/>
          <w:sz w:val="28"/>
          <w:bdr w:val="none" w:sz="0" w:space="0" w:color="auto"/>
        </w:rPr>
        <w:t>备</w:t>
      </w:r>
      <w:r>
        <w:rPr>
          <w:rFonts w:ascii="宋体" w:eastAsia="宋体" w:hAnsi="MS Mincho" w:cs="宋体"/>
          <w:sz w:val="28"/>
          <w:bdr w:val="none" w:sz="0" w:space="0" w:color="auto"/>
        </w:rPr>
        <w:t>情况、</w:t>
      </w:r>
      <w:r>
        <w:rPr>
          <w:rFonts w:ascii="宋体" w:eastAsia="宋体" w:hAnsi="SimSun" w:cs="宋体"/>
          <w:sz w:val="28"/>
          <w:bdr w:val="none" w:sz="0" w:space="0" w:color="auto"/>
        </w:rPr>
        <w:t>实验</w:t>
      </w:r>
      <w:r>
        <w:rPr>
          <w:rFonts w:ascii="宋体" w:eastAsia="宋体" w:hAnsi="MS Mincho" w:cs="宋体"/>
          <w:sz w:val="28"/>
          <w:bdr w:val="none" w:sz="0" w:space="0" w:color="auto"/>
        </w:rPr>
        <w:t>操作要点和</w:t>
      </w:r>
      <w:r>
        <w:rPr>
          <w:rFonts w:ascii="宋体" w:eastAsia="宋体" w:hAnsi="SimSun" w:cs="宋体"/>
          <w:sz w:val="28"/>
          <w:bdr w:val="none" w:sz="0" w:space="0" w:color="auto"/>
        </w:rPr>
        <w:t>实验</w:t>
      </w:r>
      <w:r>
        <w:rPr>
          <w:rFonts w:ascii="宋体" w:eastAsia="宋体" w:hAnsi="MS Mincho" w:cs="宋体"/>
          <w:sz w:val="28"/>
          <w:bdr w:val="none" w:sz="0" w:space="0" w:color="auto"/>
        </w:rPr>
        <w:t>改</w:t>
      </w:r>
      <w:r>
        <w:rPr>
          <w:rFonts w:ascii="宋体" w:eastAsia="宋体" w:hAnsi="SimSun" w:cs="宋体"/>
          <w:sz w:val="28"/>
          <w:bdr w:val="none" w:sz="0" w:space="0" w:color="auto"/>
        </w:rPr>
        <w:t>进</w:t>
      </w:r>
      <w:r>
        <w:rPr>
          <w:rFonts w:ascii="宋体" w:eastAsia="宋体" w:hAnsi="MS Mincho" w:cs="宋体"/>
          <w:sz w:val="28"/>
          <w:bdr w:val="none" w:sz="0" w:space="0" w:color="auto"/>
        </w:rPr>
        <w:t>意</w:t>
      </w:r>
      <w:r>
        <w:rPr>
          <w:rFonts w:ascii="宋体" w:eastAsia="宋体" w:hAnsi="SimSun" w:cs="宋体"/>
          <w:sz w:val="28"/>
          <w:bdr w:val="none" w:sz="0" w:space="0" w:color="auto"/>
        </w:rPr>
        <w:t>见</w:t>
      </w:r>
      <w:r>
        <w:rPr>
          <w:rFonts w:ascii="宋体" w:eastAsia="宋体" w:hAnsi="MS Mincho" w:cs="宋体"/>
          <w:sz w:val="28"/>
          <w:bdr w:val="none" w:sz="0" w:space="0" w:color="auto"/>
        </w:rPr>
        <w:t>作好</w:t>
      </w:r>
      <w:r>
        <w:rPr>
          <w:rFonts w:ascii="宋体" w:eastAsia="宋体" w:hAnsi="SimSun" w:cs="宋体"/>
          <w:sz w:val="28"/>
          <w:bdr w:val="none" w:sz="0" w:space="0" w:color="auto"/>
        </w:rPr>
        <w:t>记录</w:t>
      </w:r>
      <w:r>
        <w:rPr>
          <w:rFonts w:ascii="宋体" w:eastAsia="宋体" w:hAnsi="MS Mincho" w:cs="宋体"/>
          <w:sz w:val="28"/>
          <w:bdr w:val="none" w:sz="0" w:space="0" w:color="auto"/>
        </w:rPr>
        <w:t>，整理成册。</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日常能</w:t>
      </w:r>
      <w:r>
        <w:rPr>
          <w:rFonts w:ascii="宋体" w:eastAsia="宋体" w:hAnsi="SimSun" w:cs="宋体"/>
          <w:sz w:val="28"/>
          <w:bdr w:val="none" w:sz="0" w:space="0" w:color="auto"/>
        </w:rPr>
        <w:t>开</w:t>
      </w:r>
      <w:r>
        <w:rPr>
          <w:rFonts w:ascii="宋体" w:eastAsia="宋体" w:hAnsi="MS Mincho" w:cs="宋体"/>
          <w:sz w:val="28"/>
          <w:bdr w:val="none" w:sz="0" w:space="0" w:color="auto"/>
        </w:rPr>
        <w:t>展</w:t>
      </w:r>
      <w:r>
        <w:rPr>
          <w:rFonts w:ascii="宋体" w:eastAsia="宋体" w:hAnsi="SimSun" w:cs="宋体"/>
          <w:sz w:val="28"/>
          <w:bdr w:val="none" w:sz="0" w:space="0" w:color="auto"/>
        </w:rPr>
        <w:t>实验</w:t>
      </w:r>
      <w:r>
        <w:rPr>
          <w:rFonts w:ascii="宋体" w:eastAsia="宋体" w:hAnsi="MS Mincho" w:cs="宋体"/>
          <w:sz w:val="28"/>
          <w:bdr w:val="none" w:sz="0" w:space="0" w:color="auto"/>
        </w:rPr>
        <w:t>教学及</w:t>
      </w:r>
      <w:r>
        <w:rPr>
          <w:rFonts w:ascii="宋体" w:eastAsia="宋体" w:hAnsi="SimSun" w:cs="宋体"/>
          <w:sz w:val="28"/>
          <w:bdr w:val="none" w:sz="0" w:space="0" w:color="auto"/>
        </w:rPr>
        <w:t>实验</w:t>
      </w:r>
      <w:r>
        <w:rPr>
          <w:rFonts w:ascii="宋体" w:eastAsia="宋体" w:hAnsi="MS Mincho" w:cs="宋体"/>
          <w:sz w:val="28"/>
          <w:bdr w:val="none" w:sz="0" w:space="0" w:color="auto"/>
        </w:rPr>
        <w:t>室管理工作的研究，有一定量的自制教具，并不断</w:t>
      </w:r>
      <w:r>
        <w:rPr>
          <w:rFonts w:ascii="宋体" w:eastAsia="宋体" w:hAnsi="SimSun" w:cs="宋体"/>
          <w:sz w:val="28"/>
          <w:bdr w:val="none" w:sz="0" w:space="0" w:color="auto"/>
        </w:rPr>
        <w:t>开发仪</w:t>
      </w:r>
      <w:r>
        <w:rPr>
          <w:rFonts w:ascii="宋体" w:eastAsia="宋体" w:hAnsi="MS Mincho" w:cs="宋体"/>
          <w:sz w:val="28"/>
          <w:bdr w:val="none" w:sz="0" w:space="0" w:color="auto"/>
        </w:rPr>
        <w:t>器功能，很好地配合任</w:t>
      </w:r>
      <w:r>
        <w:rPr>
          <w:rFonts w:ascii="宋体" w:eastAsia="宋体" w:hAnsi="SimSun" w:cs="宋体"/>
          <w:sz w:val="28"/>
          <w:bdr w:val="none" w:sz="0" w:space="0" w:color="auto"/>
        </w:rPr>
        <w:t>课</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的教学工作。</w:t>
      </w:r>
      <w:r>
        <w:rPr>
          <w:rFonts w:ascii="宋体" w:eastAsia="宋体" w:hAnsi="SimSun" w:cs="宋体"/>
          <w:sz w:val="28"/>
          <w:bdr w:val="none" w:sz="0" w:space="0" w:color="auto"/>
        </w:rPr>
        <w:t>实验</w:t>
      </w:r>
      <w:r>
        <w:rPr>
          <w:rFonts w:ascii="宋体" w:eastAsia="宋体" w:hAnsi="MS Mincho" w:cs="宋体"/>
          <w:sz w:val="28"/>
          <w:bdr w:val="none" w:sz="0" w:space="0" w:color="auto"/>
        </w:rPr>
        <w:t>教学</w:t>
      </w:r>
      <w:r>
        <w:rPr>
          <w:rFonts w:ascii="宋体" w:eastAsia="宋体" w:hAnsi="SimSun" w:cs="宋体"/>
          <w:sz w:val="28"/>
          <w:bdr w:val="none" w:sz="0" w:space="0" w:color="auto"/>
        </w:rPr>
        <w:t>计</w:t>
      </w:r>
      <w:r>
        <w:rPr>
          <w:rFonts w:ascii="宋体" w:eastAsia="宋体" w:hAnsi="MS Mincho" w:cs="宋体"/>
          <w:sz w:val="28"/>
          <w:bdr w:val="none" w:sz="0" w:space="0" w:color="auto"/>
        </w:rPr>
        <w:t>划能落</w:t>
      </w:r>
      <w:r>
        <w:rPr>
          <w:rFonts w:ascii="宋体" w:eastAsia="宋体" w:hAnsi="SimSun" w:cs="宋体"/>
          <w:sz w:val="28"/>
          <w:bdr w:val="none" w:sz="0" w:space="0" w:color="auto"/>
        </w:rPr>
        <w:t>实</w:t>
      </w:r>
      <w:r>
        <w:rPr>
          <w:rFonts w:ascii="宋体" w:eastAsia="宋体" w:hAnsi="MS Mincho" w:cs="宋体"/>
          <w:sz w:val="28"/>
          <w:bdr w:val="none" w:sz="0" w:space="0" w:color="auto"/>
        </w:rPr>
        <w:t>，</w:t>
      </w:r>
      <w:r>
        <w:rPr>
          <w:rFonts w:ascii="宋体" w:eastAsia="宋体" w:hAnsi="SimSun" w:cs="宋体"/>
          <w:sz w:val="28"/>
          <w:bdr w:val="none" w:sz="0" w:space="0" w:color="auto"/>
        </w:rPr>
        <w:t>动</w:t>
      </w:r>
      <w:r>
        <w:rPr>
          <w:rFonts w:ascii="宋体" w:eastAsia="宋体" w:hAnsi="MS Mincho" w:cs="宋体"/>
          <w:sz w:val="28"/>
          <w:bdr w:val="none" w:sz="0" w:space="0" w:color="auto"/>
        </w:rPr>
        <w:t>作正常，演示</w:t>
      </w:r>
      <w:r>
        <w:rPr>
          <w:rFonts w:ascii="宋体" w:eastAsia="宋体" w:hAnsi="SimSun" w:cs="宋体"/>
          <w:sz w:val="28"/>
          <w:bdr w:val="none" w:sz="0" w:space="0" w:color="auto"/>
        </w:rPr>
        <w:t>实验</w:t>
      </w:r>
      <w:r>
        <w:rPr>
          <w:rFonts w:ascii="宋体" w:eastAsia="宋体" w:hAnsi="MS Mincho" w:cs="宋体"/>
          <w:sz w:val="28"/>
          <w:bdr w:val="none" w:sz="0" w:space="0" w:color="auto"/>
        </w:rPr>
        <w:t>和学生分</w:t>
      </w:r>
      <w:r>
        <w:rPr>
          <w:rFonts w:ascii="宋体" w:eastAsia="宋体" w:hAnsi="SimSun" w:cs="宋体"/>
          <w:sz w:val="28"/>
          <w:bdr w:val="none" w:sz="0" w:space="0" w:color="auto"/>
        </w:rPr>
        <w:t>组实验开</w:t>
      </w:r>
      <w:r>
        <w:rPr>
          <w:rFonts w:ascii="宋体" w:eastAsia="宋体" w:hAnsi="MS Mincho" w:cs="宋体"/>
          <w:sz w:val="28"/>
          <w:bdr w:val="none" w:sz="0" w:space="0" w:color="auto"/>
        </w:rPr>
        <w:t>出率达</w:t>
      </w:r>
      <w:r>
        <w:rPr>
          <w:rFonts w:ascii="宋体" w:eastAsia="宋体" w:cs="宋体"/>
          <w:sz w:val="28"/>
          <w:bdr w:val="none" w:sz="0" w:space="0" w:color="auto"/>
        </w:rPr>
        <w:t>100%</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与任</w:t>
      </w:r>
      <w:r>
        <w:rPr>
          <w:rFonts w:ascii="宋体" w:eastAsia="宋体" w:hAnsi="SimSun" w:cs="宋体"/>
          <w:sz w:val="28"/>
          <w:bdr w:val="none" w:sz="0" w:space="0" w:color="auto"/>
        </w:rPr>
        <w:t>课</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之</w:t>
      </w:r>
      <w:r>
        <w:rPr>
          <w:rFonts w:ascii="宋体" w:eastAsia="宋体" w:hAnsi="SimSun" w:cs="宋体"/>
          <w:sz w:val="28"/>
          <w:bdr w:val="none" w:sz="0" w:space="0" w:color="auto"/>
        </w:rPr>
        <w:t>间</w:t>
      </w:r>
      <w:r>
        <w:rPr>
          <w:rFonts w:ascii="宋体" w:eastAsia="宋体" w:hAnsi="MS Mincho" w:cs="宋体"/>
          <w:sz w:val="28"/>
          <w:bdr w:val="none" w:sz="0" w:space="0" w:color="auto"/>
        </w:rPr>
        <w:t>合作默契，</w:t>
      </w:r>
      <w:r>
        <w:rPr>
          <w:rFonts w:ascii="宋体" w:eastAsia="宋体" w:hAnsi="SimSun" w:cs="宋体"/>
          <w:sz w:val="28"/>
          <w:bdr w:val="none" w:sz="0" w:space="0" w:color="auto"/>
        </w:rPr>
        <w:t>实验</w:t>
      </w:r>
      <w:r>
        <w:rPr>
          <w:rFonts w:ascii="宋体" w:eastAsia="宋体" w:hAnsi="MS Mincho" w:cs="宋体"/>
          <w:sz w:val="28"/>
          <w:bdr w:val="none" w:sz="0" w:space="0" w:color="auto"/>
        </w:rPr>
        <w:t>室工作得到他</w:t>
      </w:r>
      <w:r>
        <w:rPr>
          <w:rFonts w:ascii="宋体" w:eastAsia="宋体" w:hAnsi="SimSun" w:cs="宋体"/>
          <w:sz w:val="28"/>
          <w:bdr w:val="none" w:sz="0" w:space="0" w:color="auto"/>
        </w:rPr>
        <w:t>们</w:t>
      </w:r>
      <w:r>
        <w:rPr>
          <w:rFonts w:ascii="宋体" w:eastAsia="宋体" w:hAnsi="MS Mincho" w:cs="宋体"/>
          <w:sz w:val="28"/>
          <w:bdr w:val="none" w:sz="0" w:space="0" w:color="auto"/>
        </w:rPr>
        <w:t>的大力支持与配合，各</w:t>
      </w:r>
      <w:r>
        <w:rPr>
          <w:rFonts w:ascii="宋体" w:eastAsia="宋体" w:hAnsi="SimSun" w:cs="宋体"/>
          <w:sz w:val="28"/>
          <w:bdr w:val="none" w:sz="0" w:space="0" w:color="auto"/>
        </w:rPr>
        <w:t>项</w:t>
      </w:r>
      <w:r>
        <w:rPr>
          <w:rFonts w:ascii="宋体" w:eastAsia="宋体" w:hAnsi="MS Mincho" w:cs="宋体"/>
          <w:sz w:val="28"/>
          <w:bdr w:val="none" w:sz="0" w:space="0" w:color="auto"/>
        </w:rPr>
        <w:t>任</w:t>
      </w:r>
      <w:r>
        <w:rPr>
          <w:rFonts w:ascii="宋体" w:eastAsia="宋体" w:hAnsi="SimSun" w:cs="宋体"/>
          <w:sz w:val="28"/>
          <w:bdr w:val="none" w:sz="0" w:space="0" w:color="auto"/>
        </w:rPr>
        <w:t>务</w:t>
      </w:r>
      <w:r>
        <w:rPr>
          <w:rFonts w:ascii="宋体" w:eastAsia="宋体" w:hAnsi="MS Mincho" w:cs="宋体"/>
          <w:sz w:val="28"/>
          <w:bdr w:val="none" w:sz="0" w:space="0" w:color="auto"/>
        </w:rPr>
        <w:t>能完</w:t>
      </w:r>
      <w:r>
        <w:rPr>
          <w:rFonts w:ascii="宋体" w:eastAsia="宋体" w:hAnsi="SimSun" w:cs="宋体"/>
          <w:sz w:val="28"/>
          <w:bdr w:val="none" w:sz="0" w:space="0" w:color="auto"/>
        </w:rPr>
        <w:t>满</w:t>
      </w:r>
      <w:r>
        <w:rPr>
          <w:rFonts w:ascii="宋体" w:eastAsia="宋体" w:hAnsi="MS Mincho" w:cs="宋体"/>
          <w:sz w:val="28"/>
          <w:bdr w:val="none" w:sz="0" w:space="0" w:color="auto"/>
        </w:rPr>
        <w:t>地完成。</w:t>
      </w:r>
    </w:p>
    <w:p>
      <w:pPr>
        <w:pStyle w:val="main-leftcontentp"/>
        <w:spacing w:before="160" w:beforeAutospacing="0" w:after="160" w:afterAutospacing="0" w:line="360" w:lineRule="auto"/>
        <w:ind w:left="0" w:right="0" w:firstLine="560"/>
        <w:contextualSpacing w:val="0"/>
        <w:jc w:val="both"/>
        <w:rPr>
          <w:bdr w:val="none" w:sz="0" w:space="0" w:color="auto"/>
        </w:rPr>
        <w:sectPr>
          <w:pgMar w:top="1440" w:right="1514" w:bottom="1440" w:left="1514" w:header="708" w:footer="708" w:gutter="0"/>
          <w:cols w:space="708"/>
        </w:sectPr>
      </w:pPr>
      <w:r>
        <w:rPr>
          <w:rFonts w:ascii="宋体" w:eastAsia="宋体" w:hAnsi="MS Mincho" w:cs="宋体"/>
          <w:sz w:val="28"/>
          <w:bdr w:val="none" w:sz="0" w:space="0" w:color="auto"/>
        </w:rPr>
        <w:t>以下是上学年中存在的不足与改</w:t>
      </w:r>
      <w:r>
        <w:rPr>
          <w:rFonts w:ascii="宋体" w:eastAsia="宋体" w:hAnsi="SimSun" w:cs="宋体"/>
          <w:sz w:val="28"/>
          <w:bdr w:val="none" w:sz="0" w:space="0" w:color="auto"/>
        </w:rPr>
        <w:t>进</w:t>
      </w:r>
      <w:r>
        <w:rPr>
          <w:rFonts w:ascii="宋体" w:eastAsia="宋体" w:hAnsi="MS Mincho" w:cs="宋体"/>
          <w:sz w:val="28"/>
          <w:bdr w:val="none" w:sz="0" w:space="0" w:color="auto"/>
        </w:rPr>
        <w:t>的方法：</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1</w:t>
      </w:r>
      <w:r>
        <w:rPr>
          <w:rFonts w:ascii="宋体" w:eastAsia="宋体" w:hAnsi="MS Mincho" w:cs="宋体"/>
          <w:sz w:val="28"/>
          <w:bdr w:val="none" w:sz="0" w:space="0" w:color="auto"/>
        </w:rPr>
        <w:t>．由于新教材的</w:t>
      </w:r>
      <w:r>
        <w:rPr>
          <w:rFonts w:ascii="宋体" w:eastAsia="宋体" w:hAnsi="SimSun" w:cs="宋体"/>
          <w:sz w:val="28"/>
          <w:bdr w:val="none" w:sz="0" w:space="0" w:color="auto"/>
        </w:rPr>
        <w:t>实</w:t>
      </w:r>
      <w:r>
        <w:rPr>
          <w:rFonts w:ascii="宋体" w:eastAsia="宋体" w:hAnsi="MS Mincho" w:cs="宋体"/>
          <w:sz w:val="28"/>
          <w:bdr w:val="none" w:sz="0" w:space="0" w:color="auto"/>
        </w:rPr>
        <w:t>施，出</w:t>
      </w:r>
      <w:r>
        <w:rPr>
          <w:rFonts w:ascii="宋体" w:eastAsia="宋体" w:hAnsi="SimSun" w:cs="宋体"/>
          <w:sz w:val="28"/>
          <w:bdr w:val="none" w:sz="0" w:space="0" w:color="auto"/>
        </w:rPr>
        <w:t>现</w:t>
      </w:r>
      <w:r>
        <w:rPr>
          <w:rFonts w:ascii="宋体" w:eastAsia="宋体" w:hAnsi="MS Mincho" w:cs="宋体"/>
          <w:sz w:val="28"/>
          <w:bdr w:val="none" w:sz="0" w:space="0" w:color="auto"/>
        </w:rPr>
        <w:t>了大量的探究性</w:t>
      </w:r>
      <w:r>
        <w:rPr>
          <w:rFonts w:ascii="宋体" w:eastAsia="宋体" w:hAnsi="SimSun" w:cs="宋体"/>
          <w:sz w:val="28"/>
          <w:bdr w:val="none" w:sz="0" w:space="0" w:color="auto"/>
        </w:rPr>
        <w:t>实验</w:t>
      </w:r>
      <w:r>
        <w:rPr>
          <w:rFonts w:ascii="宋体" w:eastAsia="宋体" w:hAnsi="MS Mincho" w:cs="宋体"/>
          <w:sz w:val="28"/>
          <w:bdr w:val="none" w:sz="0" w:space="0" w:color="auto"/>
        </w:rPr>
        <w:t>，原有配</w:t>
      </w:r>
      <w:r>
        <w:rPr>
          <w:rFonts w:ascii="宋体" w:eastAsia="宋体" w:hAnsi="SimSun" w:cs="宋体"/>
          <w:sz w:val="28"/>
          <w:bdr w:val="none" w:sz="0" w:space="0" w:color="auto"/>
        </w:rPr>
        <w:t>备</w:t>
      </w:r>
      <w:r>
        <w:rPr>
          <w:rFonts w:ascii="宋体" w:eastAsia="宋体" w:hAnsi="MS Mincho" w:cs="宋体"/>
          <w:sz w:val="28"/>
          <w:bdr w:val="none" w:sz="0" w:space="0" w:color="auto"/>
        </w:rPr>
        <w:t>的</w:t>
      </w:r>
      <w:r>
        <w:rPr>
          <w:rFonts w:ascii="宋体" w:eastAsia="宋体" w:hAnsi="SimSun" w:cs="宋体"/>
          <w:sz w:val="28"/>
          <w:bdr w:val="none" w:sz="0" w:space="0" w:color="auto"/>
        </w:rPr>
        <w:t>实验</w:t>
      </w:r>
      <w:r>
        <w:rPr>
          <w:rFonts w:ascii="宋体" w:eastAsia="宋体" w:hAnsi="MS Mincho" w:cs="宋体"/>
          <w:sz w:val="28"/>
          <w:bdr w:val="none" w:sz="0" w:space="0" w:color="auto"/>
        </w:rPr>
        <w:t>器材已不能</w:t>
      </w:r>
      <w:r>
        <w:rPr>
          <w:rFonts w:ascii="宋体" w:eastAsia="宋体" w:hAnsi="SimSun" w:cs="宋体"/>
          <w:sz w:val="28"/>
          <w:bdr w:val="none" w:sz="0" w:space="0" w:color="auto"/>
        </w:rPr>
        <w:t>满</w:t>
      </w:r>
      <w:r>
        <w:rPr>
          <w:rFonts w:ascii="宋体" w:eastAsia="宋体" w:hAnsi="MS Mincho" w:cs="宋体"/>
          <w:sz w:val="28"/>
          <w:bdr w:val="none" w:sz="0" w:space="0" w:color="auto"/>
        </w:rPr>
        <w:t>足新</w:t>
      </w:r>
      <w:r>
        <w:rPr>
          <w:rFonts w:ascii="宋体" w:eastAsia="宋体" w:hAnsi="SimSun" w:cs="宋体"/>
          <w:sz w:val="28"/>
          <w:bdr w:val="none" w:sz="0" w:space="0" w:color="auto"/>
        </w:rPr>
        <w:t>课</w:t>
      </w:r>
      <w:r>
        <w:rPr>
          <w:rFonts w:ascii="宋体" w:eastAsia="宋体" w:hAnsi="MS Mincho" w:cs="宋体"/>
          <w:sz w:val="28"/>
          <w:bdr w:val="none" w:sz="0" w:space="0" w:color="auto"/>
        </w:rPr>
        <w:t>程的要求，</w:t>
      </w:r>
      <w:r>
        <w:rPr>
          <w:rFonts w:ascii="宋体" w:eastAsia="宋体" w:hAnsi="SimSun" w:cs="宋体"/>
          <w:sz w:val="28"/>
          <w:bdr w:val="none" w:sz="0" w:space="0" w:color="auto"/>
        </w:rPr>
        <w:t>这</w:t>
      </w:r>
      <w:r>
        <w:rPr>
          <w:rFonts w:ascii="宋体" w:eastAsia="宋体" w:hAnsi="MS Mincho" w:cs="宋体"/>
          <w:sz w:val="28"/>
          <w:bdr w:val="none" w:sz="0" w:space="0" w:color="auto"/>
        </w:rPr>
        <w:t>有</w:t>
      </w:r>
      <w:r>
        <w:rPr>
          <w:rFonts w:ascii="宋体" w:eastAsia="宋体" w:hAnsi="SimSun" w:cs="宋体"/>
          <w:sz w:val="28"/>
          <w:bdr w:val="none" w:sz="0" w:space="0" w:color="auto"/>
        </w:rPr>
        <w:t>赖</w:t>
      </w:r>
      <w:r>
        <w:rPr>
          <w:rFonts w:ascii="宋体" w:eastAsia="宋体" w:hAnsi="MS Mincho" w:cs="宋体"/>
          <w:sz w:val="28"/>
          <w:bdr w:val="none" w:sz="0" w:space="0" w:color="auto"/>
        </w:rPr>
        <w:t>于学校</w:t>
      </w:r>
      <w:r>
        <w:rPr>
          <w:rFonts w:ascii="宋体" w:eastAsia="宋体" w:hAnsi="SimSun" w:cs="宋体"/>
          <w:sz w:val="28"/>
          <w:bdr w:val="none" w:sz="0" w:space="0" w:color="auto"/>
        </w:rPr>
        <w:t>经费</w:t>
      </w:r>
      <w:r>
        <w:rPr>
          <w:rFonts w:ascii="宋体" w:eastAsia="宋体" w:hAnsi="MS Mincho" w:cs="宋体"/>
          <w:sz w:val="28"/>
          <w:bdr w:val="none" w:sz="0" w:space="0" w:color="auto"/>
        </w:rPr>
        <w:t>的投入，</w:t>
      </w:r>
      <w:r>
        <w:rPr>
          <w:rFonts w:ascii="宋体" w:eastAsia="宋体" w:hAnsi="SimSun" w:cs="宋体"/>
          <w:sz w:val="28"/>
          <w:bdr w:val="none" w:sz="0" w:space="0" w:color="auto"/>
        </w:rPr>
        <w:t>每</w:t>
      </w:r>
      <w:r>
        <w:rPr>
          <w:rFonts w:ascii="宋体" w:eastAsia="宋体" w:hAnsi="MS Mincho" w:cs="宋体"/>
          <w:sz w:val="28"/>
          <w:bdr w:val="none" w:sz="0" w:space="0" w:color="auto"/>
        </w:rPr>
        <w:t>年能增</w:t>
      </w:r>
      <w:r>
        <w:rPr>
          <w:rFonts w:ascii="宋体" w:eastAsia="宋体" w:hAnsi="SimSun" w:cs="宋体"/>
          <w:sz w:val="28"/>
          <w:bdr w:val="none" w:sz="0" w:space="0" w:color="auto"/>
        </w:rPr>
        <w:t>订</w:t>
      </w:r>
      <w:r>
        <w:rPr>
          <w:rFonts w:ascii="宋体" w:eastAsia="宋体" w:hAnsi="MS Mincho" w:cs="宋体"/>
          <w:sz w:val="28"/>
          <w:bdr w:val="none" w:sz="0" w:space="0" w:color="auto"/>
        </w:rPr>
        <w:t>一些必要的</w:t>
      </w:r>
      <w:r>
        <w:rPr>
          <w:rFonts w:ascii="宋体" w:eastAsia="宋体" w:hAnsi="SimSun" w:cs="宋体"/>
          <w:sz w:val="28"/>
          <w:bdr w:val="none" w:sz="0" w:space="0" w:color="auto"/>
        </w:rPr>
        <w:t>仪</w:t>
      </w:r>
      <w:r>
        <w:rPr>
          <w:rFonts w:ascii="宋体" w:eastAsia="宋体" w:hAnsi="MS Mincho" w:cs="宋体"/>
          <w:sz w:val="28"/>
          <w:bdr w:val="none" w:sz="0" w:space="0" w:color="auto"/>
        </w:rPr>
        <w:t>器。另一方面我也尽量想</w:t>
      </w:r>
      <w:r>
        <w:rPr>
          <w:rFonts w:ascii="宋体" w:eastAsia="宋体" w:hAnsi="SimSun" w:cs="宋体"/>
          <w:sz w:val="28"/>
          <w:bdr w:val="none" w:sz="0" w:space="0" w:color="auto"/>
        </w:rPr>
        <w:t>办</w:t>
      </w:r>
      <w:r>
        <w:rPr>
          <w:rFonts w:ascii="宋体" w:eastAsia="宋体" w:hAnsi="MS Mincho" w:cs="宋体"/>
          <w:sz w:val="28"/>
          <w:bdr w:val="none" w:sz="0" w:space="0" w:color="auto"/>
        </w:rPr>
        <w:t>法采用自制教具或用代用品，保</w:t>
      </w:r>
      <w:r>
        <w:rPr>
          <w:rFonts w:ascii="宋体" w:eastAsia="宋体" w:hAnsi="SimSun" w:cs="宋体"/>
          <w:sz w:val="28"/>
          <w:bdr w:val="none" w:sz="0" w:space="0" w:color="auto"/>
        </w:rPr>
        <w:t>证实验</w:t>
      </w:r>
      <w:r>
        <w:rPr>
          <w:rFonts w:ascii="宋体" w:eastAsia="宋体" w:hAnsi="MS Mincho" w:cs="宋体"/>
          <w:sz w:val="28"/>
          <w:bdr w:val="none" w:sz="0" w:space="0" w:color="auto"/>
        </w:rPr>
        <w:t>的</w:t>
      </w:r>
      <w:r>
        <w:rPr>
          <w:rFonts w:ascii="宋体" w:eastAsia="宋体" w:hAnsi="SimSun" w:cs="宋体"/>
          <w:sz w:val="28"/>
          <w:bdr w:val="none" w:sz="0" w:space="0" w:color="auto"/>
        </w:rPr>
        <w:t>顺</w:t>
      </w:r>
      <w:r>
        <w:rPr>
          <w:rFonts w:ascii="宋体" w:eastAsia="宋体" w:hAnsi="MS Mincho" w:cs="宋体"/>
          <w:sz w:val="28"/>
          <w:bdr w:val="none" w:sz="0" w:space="0" w:color="auto"/>
        </w:rPr>
        <w:t>利完成。</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2</w:t>
      </w:r>
      <w:r>
        <w:rPr>
          <w:rFonts w:ascii="宋体" w:eastAsia="宋体" w:hAnsi="MS Mincho" w:cs="宋体"/>
          <w:sz w:val="28"/>
          <w:bdr w:val="none" w:sz="0" w:space="0" w:color="auto"/>
        </w:rPr>
        <w:t>．</w:t>
      </w:r>
      <w:r>
        <w:rPr>
          <w:rFonts w:ascii="宋体" w:eastAsia="宋体" w:hAnsi="SimSun" w:cs="宋体"/>
          <w:sz w:val="28"/>
          <w:bdr w:val="none" w:sz="0" w:space="0" w:color="auto"/>
        </w:rPr>
        <w:t>资</w:t>
      </w:r>
      <w:r>
        <w:rPr>
          <w:rFonts w:ascii="宋体" w:eastAsia="宋体" w:hAnsi="MS Mincho" w:cs="宋体"/>
          <w:sz w:val="28"/>
          <w:bdr w:val="none" w:sz="0" w:space="0" w:color="auto"/>
        </w:rPr>
        <w:t>料保存没有</w:t>
      </w:r>
      <w:r>
        <w:rPr>
          <w:rFonts w:ascii="宋体" w:eastAsia="宋体" w:hAnsi="SimSun" w:cs="宋体"/>
          <w:sz w:val="28"/>
          <w:bdr w:val="none" w:sz="0" w:space="0" w:color="auto"/>
        </w:rPr>
        <w:t>实</w:t>
      </w:r>
      <w:r>
        <w:rPr>
          <w:rFonts w:ascii="宋体" w:eastAsia="宋体" w:hAnsi="MS Mincho" w:cs="宋体"/>
          <w:sz w:val="28"/>
          <w:bdr w:val="none" w:sz="0" w:space="0" w:color="auto"/>
        </w:rPr>
        <w:t>行</w:t>
      </w:r>
      <w:r>
        <w:rPr>
          <w:rFonts w:ascii="宋体" w:eastAsia="宋体" w:hAnsi="SimSun" w:cs="宋体"/>
          <w:sz w:val="28"/>
          <w:bdr w:val="none" w:sz="0" w:space="0" w:color="auto"/>
        </w:rPr>
        <w:t>电</w:t>
      </w:r>
      <w:r>
        <w:rPr>
          <w:rFonts w:ascii="宋体" w:eastAsia="宋体" w:hAnsi="MS Mincho" w:cs="宋体"/>
          <w:sz w:val="28"/>
          <w:bdr w:val="none" w:sz="0" w:space="0" w:color="auto"/>
        </w:rPr>
        <w:t>子化，</w:t>
      </w:r>
      <w:r>
        <w:rPr>
          <w:rFonts w:ascii="宋体" w:eastAsia="宋体" w:hAnsi="SimSun" w:cs="宋体"/>
          <w:sz w:val="28"/>
          <w:bdr w:val="none" w:sz="0" w:space="0" w:color="auto"/>
        </w:rPr>
        <w:t>给实验</w:t>
      </w:r>
      <w:r>
        <w:rPr>
          <w:rFonts w:ascii="宋体" w:eastAsia="宋体" w:hAnsi="MS Mincho" w:cs="宋体"/>
          <w:sz w:val="28"/>
          <w:bdr w:val="none" w:sz="0" w:space="0" w:color="auto"/>
        </w:rPr>
        <w:t>室的工作</w:t>
      </w:r>
      <w:r>
        <w:rPr>
          <w:rFonts w:ascii="宋体" w:eastAsia="宋体" w:hAnsi="SimSun" w:cs="宋体"/>
          <w:sz w:val="28"/>
          <w:bdr w:val="none" w:sz="0" w:space="0" w:color="auto"/>
        </w:rPr>
        <w:t>带</w:t>
      </w:r>
      <w:r>
        <w:rPr>
          <w:rFonts w:ascii="宋体" w:eastAsia="宋体" w:hAnsi="MS Mincho" w:cs="宋体"/>
          <w:sz w:val="28"/>
          <w:bdr w:val="none" w:sz="0" w:space="0" w:color="auto"/>
        </w:rPr>
        <w:t>来了</w:t>
      </w:r>
      <w:r>
        <w:rPr>
          <w:rFonts w:ascii="宋体" w:eastAsia="宋体" w:hAnsi="SimSun" w:cs="宋体"/>
          <w:sz w:val="28"/>
          <w:bdr w:val="none" w:sz="0" w:space="0" w:color="auto"/>
        </w:rPr>
        <w:t>较</w:t>
      </w:r>
      <w:r>
        <w:rPr>
          <w:rFonts w:ascii="宋体" w:eastAsia="宋体" w:hAnsi="MS Mincho" w:cs="宋体"/>
          <w:sz w:val="28"/>
          <w:bdr w:val="none" w:sz="0" w:space="0" w:color="auto"/>
        </w:rPr>
        <w:t>大的困</w:t>
      </w:r>
      <w:r>
        <w:rPr>
          <w:rFonts w:ascii="宋体" w:eastAsia="宋体" w:hAnsi="SimSun" w:cs="宋体"/>
          <w:sz w:val="28"/>
          <w:bdr w:val="none" w:sz="0" w:space="0" w:color="auto"/>
        </w:rPr>
        <w:t>难</w:t>
      </w:r>
      <w:r>
        <w:rPr>
          <w:rFonts w:ascii="宋体" w:eastAsia="宋体" w:hAnsi="MS Mincho" w:cs="宋体"/>
          <w:sz w:val="28"/>
          <w:bdr w:val="none" w:sz="0" w:space="0" w:color="auto"/>
        </w:rPr>
        <w:t>，</w:t>
      </w:r>
      <w:r>
        <w:rPr>
          <w:rFonts w:ascii="宋体" w:eastAsia="宋体" w:hAnsi="SimSun" w:cs="宋体"/>
          <w:sz w:val="28"/>
          <w:bdr w:val="none" w:sz="0" w:space="0" w:color="auto"/>
        </w:rPr>
        <w:t>每</w:t>
      </w:r>
      <w:r>
        <w:rPr>
          <w:rFonts w:ascii="宋体" w:eastAsia="宋体" w:hAnsi="MS Mincho" w:cs="宋体"/>
          <w:sz w:val="28"/>
          <w:bdr w:val="none" w:sz="0" w:space="0" w:color="auto"/>
        </w:rPr>
        <w:t>年增</w:t>
      </w:r>
      <w:r>
        <w:rPr>
          <w:rFonts w:ascii="宋体" w:eastAsia="宋体" w:hAnsi="SimSun" w:cs="宋体"/>
          <w:sz w:val="28"/>
          <w:bdr w:val="none" w:sz="0" w:space="0" w:color="auto"/>
        </w:rPr>
        <w:t>订仪</w:t>
      </w:r>
      <w:r>
        <w:rPr>
          <w:rFonts w:ascii="宋体" w:eastAsia="宋体" w:hAnsi="MS Mincho" w:cs="宋体"/>
          <w:sz w:val="28"/>
          <w:bdr w:val="none" w:sz="0" w:space="0" w:color="auto"/>
        </w:rPr>
        <w:t>器后</w:t>
      </w:r>
      <w:r>
        <w:rPr>
          <w:rFonts w:ascii="宋体" w:eastAsia="宋体" w:hAnsi="SimSun" w:cs="宋体"/>
          <w:sz w:val="28"/>
          <w:bdr w:val="none" w:sz="0" w:space="0" w:color="auto"/>
        </w:rPr>
        <w:t>账</w:t>
      </w:r>
      <w:r>
        <w:rPr>
          <w:rFonts w:ascii="宋体" w:eastAsia="宋体" w:hAnsi="MS Mincho" w:cs="宋体"/>
          <w:sz w:val="28"/>
          <w:bdr w:val="none" w:sz="0" w:space="0" w:color="auto"/>
        </w:rPr>
        <w:t>册的填写</w:t>
      </w:r>
      <w:r>
        <w:rPr>
          <w:rFonts w:ascii="宋体" w:eastAsia="宋体" w:hAnsi="SimSun" w:cs="宋体"/>
          <w:sz w:val="28"/>
          <w:bdr w:val="none" w:sz="0" w:space="0" w:color="auto"/>
        </w:rPr>
        <w:t>经</w:t>
      </w:r>
      <w:r>
        <w:rPr>
          <w:rFonts w:ascii="宋体" w:eastAsia="宋体" w:hAnsi="MS Mincho" w:cs="宋体"/>
          <w:sz w:val="28"/>
          <w:bdr w:val="none" w:sz="0" w:space="0" w:color="auto"/>
        </w:rPr>
        <w:t>常要涂改，非常不方便，建</w:t>
      </w:r>
      <w:r>
        <w:rPr>
          <w:rFonts w:ascii="宋体" w:eastAsia="宋体" w:hAnsi="SimSun" w:cs="宋体"/>
          <w:sz w:val="28"/>
          <w:bdr w:val="none" w:sz="0" w:space="0" w:color="auto"/>
        </w:rPr>
        <w:t>议</w:t>
      </w:r>
      <w:r>
        <w:rPr>
          <w:rFonts w:ascii="宋体" w:eastAsia="宋体" w:hAnsi="MS Mincho" w:cs="宋体"/>
          <w:sz w:val="28"/>
          <w:bdr w:val="none" w:sz="0" w:space="0" w:color="auto"/>
        </w:rPr>
        <w:t>在</w:t>
      </w:r>
      <w:r>
        <w:rPr>
          <w:rFonts w:ascii="宋体" w:eastAsia="宋体" w:hAnsi="SimSun" w:cs="宋体"/>
          <w:sz w:val="28"/>
          <w:bdr w:val="none" w:sz="0" w:space="0" w:color="auto"/>
        </w:rPr>
        <w:t>实</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验</w:t>
      </w:r>
      <w:r>
        <w:rPr>
          <w:rFonts w:ascii="宋体" w:eastAsia="宋体" w:hAnsi="MS Mincho" w:cs="宋体"/>
          <w:sz w:val="28"/>
          <w:bdr w:val="none" w:sz="0" w:space="0" w:color="auto"/>
        </w:rPr>
        <w:t>室里配一台</w:t>
      </w:r>
      <w:r>
        <w:rPr>
          <w:rFonts w:ascii="宋体" w:eastAsia="宋体" w:hAnsi="SimSun" w:cs="宋体"/>
          <w:sz w:val="28"/>
          <w:bdr w:val="none" w:sz="0" w:space="0" w:color="auto"/>
        </w:rPr>
        <w:t>电脑</w:t>
      </w:r>
      <w:r>
        <w:rPr>
          <w:rFonts w:ascii="宋体" w:eastAsia="宋体" w:hAnsi="MS Mincho" w:cs="宋体"/>
          <w:sz w:val="28"/>
          <w:bdr w:val="none" w:sz="0" w:space="0" w:color="auto"/>
        </w:rPr>
        <w:t>，以提高工作效率。</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3</w:t>
      </w:r>
      <w:r>
        <w:rPr>
          <w:rFonts w:ascii="宋体" w:eastAsia="宋体" w:hAnsi="MS Mincho" w:cs="宋体"/>
          <w:sz w:val="28"/>
          <w:bdr w:val="none" w:sz="0" w:space="0" w:color="auto"/>
        </w:rPr>
        <w:t>．提</w:t>
      </w:r>
      <w:r>
        <w:rPr>
          <w:rFonts w:ascii="宋体" w:eastAsia="宋体" w:hAnsi="SimSun" w:cs="宋体"/>
          <w:sz w:val="28"/>
          <w:bdr w:val="none" w:sz="0" w:space="0" w:color="auto"/>
        </w:rPr>
        <w:t>议</w:t>
      </w:r>
      <w:r>
        <w:rPr>
          <w:rFonts w:ascii="宋体" w:eastAsia="宋体" w:hAnsi="MS Mincho" w:cs="宋体"/>
          <w:sz w:val="28"/>
          <w:bdr w:val="none" w:sz="0" w:space="0" w:color="auto"/>
        </w:rPr>
        <w:t>在物理</w:t>
      </w:r>
      <w:r>
        <w:rPr>
          <w:rFonts w:ascii="宋体" w:eastAsia="宋体" w:hAnsi="SimSun" w:cs="宋体"/>
          <w:sz w:val="28"/>
          <w:bdr w:val="none" w:sz="0" w:space="0" w:color="auto"/>
        </w:rPr>
        <w:t>实验</w:t>
      </w:r>
      <w:r>
        <w:rPr>
          <w:rFonts w:ascii="宋体" w:eastAsia="宋体" w:hAnsi="MS Mincho" w:cs="宋体"/>
          <w:sz w:val="28"/>
          <w:bdr w:val="none" w:sz="0" w:space="0" w:color="auto"/>
        </w:rPr>
        <w:t>室内安装多媒体，方便教学。</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4</w:t>
      </w:r>
      <w:r>
        <w:rPr>
          <w:rFonts w:ascii="宋体" w:eastAsia="宋体" w:hAnsi="MS Mincho" w:cs="宋体"/>
          <w:sz w:val="28"/>
          <w:bdr w:val="none" w:sz="0" w:space="0" w:color="auto"/>
        </w:rPr>
        <w:t>．</w:t>
      </w:r>
      <w:r>
        <w:rPr>
          <w:rFonts w:ascii="宋体" w:eastAsia="宋体" w:hAnsi="SimSun" w:cs="宋体"/>
          <w:sz w:val="28"/>
          <w:bdr w:val="none" w:sz="0" w:space="0" w:color="auto"/>
        </w:rPr>
        <w:t>设</w:t>
      </w:r>
      <w:r>
        <w:rPr>
          <w:rFonts w:ascii="宋体" w:eastAsia="宋体" w:hAnsi="MS Mincho" w:cs="宋体"/>
          <w:sz w:val="28"/>
          <w:bdr w:val="none" w:sz="0" w:space="0" w:color="auto"/>
        </w:rPr>
        <w:t>想制作《学生</w:t>
      </w:r>
      <w:r>
        <w:rPr>
          <w:rFonts w:ascii="宋体" w:eastAsia="宋体" w:hAnsi="SimSun" w:cs="宋体"/>
          <w:sz w:val="28"/>
          <w:bdr w:val="none" w:sz="0" w:space="0" w:color="auto"/>
        </w:rPr>
        <w:t>实验</w:t>
      </w:r>
      <w:r>
        <w:rPr>
          <w:rFonts w:ascii="宋体" w:eastAsia="宋体" w:hAnsi="MS Mincho" w:cs="宋体"/>
          <w:sz w:val="28"/>
          <w:bdr w:val="none" w:sz="0" w:space="0" w:color="auto"/>
        </w:rPr>
        <w:t>座位表》。以往学生在</w:t>
      </w:r>
      <w:r>
        <w:rPr>
          <w:rFonts w:ascii="宋体" w:eastAsia="宋体" w:hAnsi="SimSun" w:cs="宋体"/>
          <w:sz w:val="28"/>
          <w:bdr w:val="none" w:sz="0" w:space="0" w:color="auto"/>
        </w:rPr>
        <w:t>实验</w:t>
      </w:r>
      <w:r>
        <w:rPr>
          <w:rFonts w:ascii="宋体" w:eastAsia="宋体" w:hAnsi="MS Mincho" w:cs="宋体"/>
          <w:sz w:val="28"/>
          <w:bdr w:val="none" w:sz="0" w:space="0" w:color="auto"/>
        </w:rPr>
        <w:t>室里上</w:t>
      </w:r>
      <w:r>
        <w:rPr>
          <w:rFonts w:ascii="宋体" w:eastAsia="宋体" w:hAnsi="SimSun" w:cs="宋体"/>
          <w:sz w:val="28"/>
          <w:bdr w:val="none" w:sz="0" w:space="0" w:color="auto"/>
        </w:rPr>
        <w:t>实验课时虽</w:t>
      </w:r>
      <w:r>
        <w:rPr>
          <w:rFonts w:ascii="宋体" w:eastAsia="宋体" w:hAnsi="MS Mincho" w:cs="宋体"/>
          <w:sz w:val="28"/>
          <w:bdr w:val="none" w:sz="0" w:space="0" w:color="auto"/>
        </w:rPr>
        <w:t>然也填写了</w:t>
      </w:r>
      <w:r>
        <w:rPr>
          <w:rFonts w:ascii="宋体" w:eastAsia="宋体" w:hAnsi="SimSun" w:cs="宋体"/>
          <w:sz w:val="28"/>
          <w:bdr w:val="none" w:sz="0" w:space="0" w:color="auto"/>
        </w:rPr>
        <w:t>实验记录</w:t>
      </w:r>
      <w:r>
        <w:rPr>
          <w:rFonts w:ascii="宋体" w:eastAsia="宋体" w:hAnsi="MS Mincho" w:cs="宋体"/>
          <w:sz w:val="28"/>
          <w:bdr w:val="none" w:sz="0" w:space="0" w:color="auto"/>
        </w:rPr>
        <w:t>，但</w:t>
      </w:r>
      <w:r>
        <w:rPr>
          <w:rFonts w:ascii="宋体" w:eastAsia="宋体" w:hAnsi="SimSun" w:cs="宋体"/>
          <w:sz w:val="28"/>
          <w:bdr w:val="none" w:sz="0" w:space="0" w:color="auto"/>
        </w:rPr>
        <w:t>仪</w:t>
      </w:r>
      <w:r>
        <w:rPr>
          <w:rFonts w:ascii="宋体" w:eastAsia="宋体" w:hAnsi="MS Mincho" w:cs="宋体"/>
          <w:sz w:val="28"/>
          <w:bdr w:val="none" w:sz="0" w:space="0" w:color="auto"/>
        </w:rPr>
        <w:t>器</w:t>
      </w:r>
      <w:r>
        <w:rPr>
          <w:rFonts w:ascii="宋体" w:eastAsia="宋体" w:hAnsi="SimSun" w:cs="宋体"/>
          <w:sz w:val="28"/>
          <w:bdr w:val="none" w:sz="0" w:space="0" w:color="auto"/>
        </w:rPr>
        <w:t>丢</w:t>
      </w:r>
      <w:r>
        <w:rPr>
          <w:rFonts w:ascii="宋体" w:eastAsia="宋体" w:hAnsi="MS Mincho" w:cs="宋体"/>
          <w:sz w:val="28"/>
          <w:bdr w:val="none" w:sz="0" w:space="0" w:color="auto"/>
        </w:rPr>
        <w:t>失或</w:t>
      </w:r>
      <w:r>
        <w:rPr>
          <w:rFonts w:ascii="宋体" w:eastAsia="宋体" w:hAnsi="SimSun" w:cs="宋体"/>
          <w:sz w:val="28"/>
          <w:bdr w:val="none" w:sz="0" w:space="0" w:color="auto"/>
        </w:rPr>
        <w:t>损</w:t>
      </w:r>
      <w:r>
        <w:rPr>
          <w:rFonts w:ascii="宋体" w:eastAsia="宋体" w:hAnsi="MS Mincho" w:cs="宋体"/>
          <w:sz w:val="28"/>
          <w:bdr w:val="none" w:sz="0" w:space="0" w:color="auto"/>
        </w:rPr>
        <w:t>坏</w:t>
      </w:r>
      <w:r>
        <w:rPr>
          <w:rFonts w:ascii="宋体" w:eastAsia="宋体" w:hAnsi="SimSun" w:cs="宋体"/>
          <w:sz w:val="28"/>
          <w:bdr w:val="none" w:sz="0" w:space="0" w:color="auto"/>
        </w:rPr>
        <w:t>时</w:t>
      </w:r>
      <w:r>
        <w:rPr>
          <w:rFonts w:ascii="宋体" w:eastAsia="宋体" w:hAnsi="MS Mincho" w:cs="宋体"/>
          <w:sz w:val="28"/>
          <w:bdr w:val="none" w:sz="0" w:space="0" w:color="auto"/>
        </w:rPr>
        <w:t>不容易找到事主。以后</w:t>
      </w:r>
      <w:r>
        <w:rPr>
          <w:rFonts w:ascii="宋体" w:eastAsia="宋体" w:hAnsi="SimSun" w:cs="宋体"/>
          <w:sz w:val="28"/>
          <w:bdr w:val="none" w:sz="0" w:space="0" w:color="auto"/>
        </w:rPr>
        <w:t>规</w:t>
      </w:r>
      <w:r>
        <w:rPr>
          <w:rFonts w:ascii="宋体" w:eastAsia="宋体" w:hAnsi="MS Mincho" w:cs="宋体"/>
          <w:sz w:val="28"/>
          <w:bdr w:val="none" w:sz="0" w:space="0" w:color="auto"/>
        </w:rPr>
        <w:t>定学生在上</w:t>
      </w:r>
      <w:r>
        <w:rPr>
          <w:rFonts w:ascii="宋体" w:eastAsia="宋体" w:hAnsi="SimSun" w:cs="宋体"/>
          <w:sz w:val="28"/>
          <w:bdr w:val="none" w:sz="0" w:space="0" w:color="auto"/>
        </w:rPr>
        <w:t>实验课</w:t>
      </w:r>
      <w:r>
        <w:rPr>
          <w:rFonts w:ascii="宋体" w:eastAsia="宋体" w:hAnsi="MS Mincho" w:cs="宋体"/>
          <w:sz w:val="28"/>
          <w:bdr w:val="none" w:sz="0" w:space="0" w:color="auto"/>
        </w:rPr>
        <w:t>固定座位，并填写好《学生</w:t>
      </w:r>
      <w:r>
        <w:rPr>
          <w:rFonts w:ascii="宋体" w:eastAsia="宋体" w:hAnsi="SimSun" w:cs="宋体"/>
          <w:sz w:val="28"/>
          <w:bdr w:val="none" w:sz="0" w:space="0" w:color="auto"/>
        </w:rPr>
        <w:t>实验</w:t>
      </w:r>
      <w:r>
        <w:rPr>
          <w:rFonts w:ascii="宋体" w:eastAsia="宋体" w:hAnsi="MS Mincho" w:cs="宋体"/>
          <w:sz w:val="28"/>
          <w:bdr w:val="none" w:sz="0" w:space="0" w:color="auto"/>
        </w:rPr>
        <w:t>座位表》，表中的内容包括：座位号、学生姓名、日期、</w:t>
      </w:r>
      <w:r>
        <w:rPr>
          <w:rFonts w:ascii="宋体" w:eastAsia="宋体" w:hAnsi="SimSun" w:cs="宋体"/>
          <w:sz w:val="28"/>
          <w:bdr w:val="none" w:sz="0" w:space="0" w:color="auto"/>
        </w:rPr>
        <w:t>实验</w:t>
      </w:r>
      <w:r>
        <w:rPr>
          <w:rFonts w:ascii="宋体" w:eastAsia="宋体" w:hAnsi="MS Mincho" w:cs="宋体"/>
          <w:sz w:val="28"/>
          <w:bdr w:val="none" w:sz="0" w:space="0" w:color="auto"/>
        </w:rPr>
        <w:t>内容、</w:t>
      </w:r>
      <w:r>
        <w:rPr>
          <w:rFonts w:ascii="宋体" w:eastAsia="宋体" w:hAnsi="SimSun" w:cs="宋体"/>
          <w:sz w:val="28"/>
          <w:bdr w:val="none" w:sz="0" w:space="0" w:color="auto"/>
        </w:rPr>
        <w:t>实验</w:t>
      </w:r>
      <w:r>
        <w:rPr>
          <w:rFonts w:ascii="宋体" w:eastAsia="宋体" w:hAnsi="MS Mincho" w:cs="宋体"/>
          <w:sz w:val="28"/>
          <w:bdr w:val="none" w:sz="0" w:space="0" w:color="auto"/>
        </w:rPr>
        <w:t>前</w:t>
      </w:r>
      <w:r>
        <w:rPr>
          <w:rFonts w:ascii="宋体" w:eastAsia="宋体" w:hAnsi="SimSun" w:cs="宋体"/>
          <w:sz w:val="28"/>
          <w:bdr w:val="none" w:sz="0" w:space="0" w:color="auto"/>
        </w:rPr>
        <w:t>仪</w:t>
      </w:r>
      <w:r>
        <w:rPr>
          <w:rFonts w:ascii="宋体" w:eastAsia="宋体" w:hAnsi="MS Mincho" w:cs="宋体"/>
          <w:sz w:val="28"/>
          <w:bdr w:val="none" w:sz="0" w:space="0" w:color="auto"/>
        </w:rPr>
        <w:t>器的清点、</w:t>
      </w:r>
      <w:r>
        <w:rPr>
          <w:rFonts w:ascii="宋体" w:eastAsia="宋体" w:hAnsi="SimSun" w:cs="宋体"/>
          <w:sz w:val="28"/>
          <w:bdr w:val="none" w:sz="0" w:space="0" w:color="auto"/>
        </w:rPr>
        <w:t>实验</w:t>
      </w:r>
      <w:r>
        <w:rPr>
          <w:rFonts w:ascii="宋体" w:eastAsia="宋体" w:hAnsi="MS Mincho" w:cs="宋体"/>
          <w:sz w:val="28"/>
          <w:bdr w:val="none" w:sz="0" w:space="0" w:color="auto"/>
        </w:rPr>
        <w:t>后</w:t>
      </w:r>
      <w:r>
        <w:rPr>
          <w:rFonts w:ascii="宋体" w:eastAsia="宋体" w:hAnsi="SimSun" w:cs="宋体"/>
          <w:sz w:val="28"/>
          <w:bdr w:val="none" w:sz="0" w:space="0" w:color="auto"/>
        </w:rPr>
        <w:t>仪</w:t>
      </w:r>
      <w:r>
        <w:rPr>
          <w:rFonts w:ascii="宋体" w:eastAsia="宋体" w:hAnsi="MS Mincho" w:cs="宋体"/>
          <w:sz w:val="28"/>
          <w:bdr w:val="none" w:sz="0" w:space="0" w:color="auto"/>
        </w:rPr>
        <w:t>器的清点、</w:t>
      </w:r>
      <w:r>
        <w:rPr>
          <w:rFonts w:ascii="宋体" w:eastAsia="宋体" w:hAnsi="SimSun" w:cs="宋体"/>
          <w:sz w:val="28"/>
          <w:bdr w:val="none" w:sz="0" w:space="0" w:color="auto"/>
        </w:rPr>
        <w:t>实验</w:t>
      </w:r>
      <w:r>
        <w:rPr>
          <w:rFonts w:ascii="宋体" w:eastAsia="宋体" w:hAnsi="MS Mincho" w:cs="宋体"/>
          <w:sz w:val="28"/>
          <w:bdr w:val="none" w:sz="0" w:space="0" w:color="auto"/>
        </w:rPr>
        <w:t>中存在的</w:t>
      </w:r>
      <w:r>
        <w:rPr>
          <w:rFonts w:ascii="宋体" w:eastAsia="宋体" w:hAnsi="SimSun" w:cs="宋体"/>
          <w:sz w:val="28"/>
          <w:bdr w:val="none" w:sz="0" w:space="0" w:color="auto"/>
        </w:rPr>
        <w:t>问题</w:t>
      </w:r>
      <w:r>
        <w:rPr>
          <w:rFonts w:ascii="宋体" w:eastAsia="宋体" w:hAnsi="MS Mincho" w:cs="宋体"/>
          <w:sz w:val="28"/>
          <w:bdr w:val="none" w:sz="0" w:space="0" w:color="auto"/>
        </w:rPr>
        <w:t>及解决</w:t>
      </w:r>
      <w:r>
        <w:rPr>
          <w:rFonts w:ascii="宋体" w:eastAsia="宋体" w:hAnsi="SimSun" w:cs="宋体"/>
          <w:sz w:val="28"/>
          <w:bdr w:val="none" w:sz="0" w:space="0" w:color="auto"/>
        </w:rPr>
        <w:t>办</w:t>
      </w:r>
      <w:r>
        <w:rPr>
          <w:rFonts w:ascii="宋体" w:eastAsia="宋体" w:hAnsi="MS Mincho" w:cs="宋体"/>
          <w:sz w:val="28"/>
          <w:bdr w:val="none" w:sz="0" w:space="0" w:color="auto"/>
        </w:rPr>
        <w:t>法等等。</w:t>
      </w:r>
      <w:r>
        <w:rPr>
          <w:rFonts w:ascii="宋体" w:eastAsia="宋体" w:hAnsi="SimSun" w:cs="宋体"/>
          <w:sz w:val="28"/>
          <w:bdr w:val="none" w:sz="0" w:space="0" w:color="auto"/>
        </w:rPr>
        <w:t>养</w:t>
      </w:r>
      <w:r>
        <w:rPr>
          <w:rFonts w:ascii="宋体" w:eastAsia="宋体" w:hAnsi="MS Mincho" w:cs="宋体"/>
          <w:sz w:val="28"/>
          <w:bdr w:val="none" w:sz="0" w:space="0" w:color="auto"/>
        </w:rPr>
        <w:t>成学生自</w:t>
      </w:r>
      <w:r>
        <w:rPr>
          <w:rFonts w:ascii="宋体" w:eastAsia="宋体" w:hAnsi="SimSun" w:cs="宋体"/>
          <w:sz w:val="28"/>
          <w:bdr w:val="none" w:sz="0" w:space="0" w:color="auto"/>
        </w:rPr>
        <w:t>查</w:t>
      </w:r>
      <w:r>
        <w:rPr>
          <w:rFonts w:ascii="宋体" w:eastAsia="宋体" w:hAnsi="MS Mincho" w:cs="宋体"/>
          <w:sz w:val="28"/>
          <w:bdr w:val="none" w:sz="0" w:space="0" w:color="auto"/>
        </w:rPr>
        <w:t>的</w:t>
      </w:r>
      <w:r>
        <w:rPr>
          <w:rFonts w:ascii="宋体" w:eastAsia="宋体" w:hAnsi="SimSun" w:cs="宋体"/>
          <w:sz w:val="28"/>
          <w:bdr w:val="none" w:sz="0" w:space="0" w:color="auto"/>
        </w:rPr>
        <w:t>习惯</w:t>
      </w:r>
      <w:r>
        <w:rPr>
          <w:rFonts w:ascii="宋体" w:eastAsia="宋体" w:hAnsi="MS Mincho" w:cs="宋体"/>
          <w:sz w:val="28"/>
          <w:bdr w:val="none" w:sz="0" w:space="0" w:color="auto"/>
        </w:rPr>
        <w:t>，另一方面也使</w:t>
      </w:r>
      <w:r>
        <w:rPr>
          <w:rFonts w:ascii="宋体" w:eastAsia="宋体" w:hAnsi="SimSun" w:cs="宋体"/>
          <w:sz w:val="28"/>
          <w:bdr w:val="none" w:sz="0" w:space="0" w:color="auto"/>
        </w:rPr>
        <w:t>实验</w:t>
      </w:r>
      <w:r>
        <w:rPr>
          <w:rFonts w:ascii="宋体" w:eastAsia="宋体" w:hAnsi="MS Mincho" w:cs="宋体"/>
          <w:sz w:val="28"/>
          <w:bdr w:val="none" w:sz="0" w:space="0" w:color="auto"/>
        </w:rPr>
        <w:t>室工作更加</w:t>
      </w:r>
      <w:r>
        <w:rPr>
          <w:rFonts w:ascii="宋体" w:eastAsia="宋体" w:hAnsi="SimSun" w:cs="宋体"/>
          <w:sz w:val="28"/>
          <w:bdr w:val="none" w:sz="0" w:space="0" w:color="auto"/>
        </w:rPr>
        <w:t>规</w:t>
      </w:r>
      <w:r>
        <w:rPr>
          <w:rFonts w:ascii="宋体" w:eastAsia="宋体" w:hAnsi="MS Mincho" w:cs="宋体"/>
          <w:sz w:val="28"/>
          <w:bdr w:val="none" w:sz="0" w:space="0" w:color="auto"/>
        </w:rPr>
        <w:t>范。</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在新的一学期中，</w:t>
      </w:r>
      <w:r>
        <w:rPr>
          <w:rFonts w:ascii="宋体" w:eastAsia="宋体" w:hAnsi="SimSun" w:cs="宋体"/>
          <w:sz w:val="28"/>
          <w:bdr w:val="none" w:sz="0" w:space="0" w:color="auto"/>
        </w:rPr>
        <w:t>还</w:t>
      </w:r>
      <w:r>
        <w:rPr>
          <w:rFonts w:ascii="宋体" w:eastAsia="宋体" w:hAnsi="MS Mincho" w:cs="宋体"/>
          <w:sz w:val="28"/>
          <w:bdr w:val="none" w:sz="0" w:space="0" w:color="auto"/>
        </w:rPr>
        <w:t>要更加努力地做好自己的本</w:t>
      </w:r>
      <w:r>
        <w:rPr>
          <w:rFonts w:ascii="宋体" w:eastAsia="宋体" w:hAnsi="SimSun" w:cs="宋体"/>
          <w:sz w:val="28"/>
          <w:bdr w:val="none" w:sz="0" w:space="0" w:color="auto"/>
        </w:rPr>
        <w:t>职</w:t>
      </w:r>
      <w:r>
        <w:rPr>
          <w:rFonts w:ascii="宋体" w:eastAsia="宋体" w:hAnsi="MS Mincho" w:cs="宋体"/>
          <w:sz w:val="28"/>
          <w:bdr w:val="none" w:sz="0" w:space="0" w:color="auto"/>
        </w:rPr>
        <w:t>工作，出色地完成</w:t>
      </w:r>
      <w:r>
        <w:rPr>
          <w:rFonts w:ascii="宋体" w:eastAsia="宋体" w:hAnsi="SimSun" w:cs="宋体"/>
          <w:sz w:val="28"/>
          <w:bdr w:val="none" w:sz="0" w:space="0" w:color="auto"/>
        </w:rPr>
        <w:t>领导</w:t>
      </w:r>
      <w:r>
        <w:rPr>
          <w:rFonts w:ascii="宋体" w:eastAsia="宋体" w:hAnsi="MS Mincho" w:cs="宋体"/>
          <w:sz w:val="28"/>
          <w:bdr w:val="none" w:sz="0" w:space="0" w:color="auto"/>
        </w:rPr>
        <w:t>布置的工作。</w:t>
      </w:r>
    </w:p>
    <w:p>
      <w:pPr>
        <w:pStyle w:val="main-leftcontenth2"/>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物理教</w:t>
      </w:r>
      <w:r>
        <w:rPr>
          <w:rFonts w:ascii="宋体" w:eastAsia="宋体" w:hAnsi="SimSun" w:cs="宋体"/>
          <w:sz w:val="28"/>
          <w:bdr w:val="none" w:sz="0" w:space="0" w:color="auto"/>
        </w:rPr>
        <w:t>师</w:t>
      </w:r>
      <w:r>
        <w:rPr>
          <w:rFonts w:ascii="宋体" w:eastAsia="宋体" w:hAnsi="MS Mincho" w:cs="宋体"/>
          <w:sz w:val="28"/>
          <w:bdr w:val="none" w:sz="0" w:space="0" w:color="auto"/>
        </w:rPr>
        <w:t>工作</w:t>
      </w:r>
      <w:r>
        <w:rPr>
          <w:rFonts w:ascii="宋体" w:eastAsia="宋体" w:hAnsi="SimSun" w:cs="宋体"/>
          <w:sz w:val="28"/>
          <w:bdr w:val="none" w:sz="0" w:space="0" w:color="auto"/>
        </w:rPr>
        <w:t>总结</w:t>
      </w:r>
      <w:r>
        <w:rPr>
          <w:rFonts w:ascii="宋体" w:eastAsia="宋体" w:cs="宋体"/>
          <w:sz w:val="28"/>
          <w:bdr w:val="none" w:sz="0" w:space="0" w:color="auto"/>
        </w:rPr>
        <w:t>2</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2"/>
          <w:cols w:space="708"/>
          <w:titlePg w:val="0"/>
        </w:sectPr>
      </w:pPr>
      <w:r>
        <w:rPr>
          <w:rFonts w:ascii="宋体" w:eastAsia="宋体" w:cs="宋体"/>
          <w:sz w:val="28"/>
          <w:bdr w:val="none" w:sz="0" w:space="0" w:color="auto"/>
        </w:rPr>
        <w:t>12</w:t>
      </w:r>
      <w:r>
        <w:rPr>
          <w:rFonts w:ascii="宋体" w:eastAsia="宋体" w:hAnsi="MS Mincho" w:cs="宋体"/>
          <w:sz w:val="28"/>
          <w:bdr w:val="none" w:sz="0" w:space="0" w:color="auto"/>
        </w:rPr>
        <w:t>月</w:t>
      </w:r>
      <w:r>
        <w:rPr>
          <w:rFonts w:ascii="宋体" w:eastAsia="宋体" w:cs="宋体"/>
          <w:sz w:val="28"/>
          <w:bdr w:val="none" w:sz="0" w:space="0" w:color="auto"/>
        </w:rPr>
        <w:t>22</w:t>
      </w:r>
      <w:r>
        <w:rPr>
          <w:rFonts w:ascii="宋体" w:eastAsia="宋体" w:hAnsi="MS Mincho" w:cs="宋体"/>
          <w:sz w:val="28"/>
          <w:bdr w:val="none" w:sz="0" w:space="0" w:color="auto"/>
        </w:rPr>
        <w:t>日，我很</w:t>
      </w:r>
      <w:r>
        <w:rPr>
          <w:rFonts w:ascii="宋体" w:eastAsia="宋体" w:hAnsi="SimSun" w:cs="宋体"/>
          <w:sz w:val="28"/>
          <w:bdr w:val="none" w:sz="0" w:space="0" w:color="auto"/>
        </w:rPr>
        <w:t>荣</w:t>
      </w:r>
      <w:r>
        <w:rPr>
          <w:rFonts w:ascii="宋体" w:eastAsia="宋体" w:hAnsi="MS Mincho" w:cs="宋体"/>
          <w:sz w:val="28"/>
          <w:bdr w:val="none" w:sz="0" w:space="0" w:color="auto"/>
        </w:rPr>
        <w:t>幸参加了</w:t>
      </w:r>
      <w:r>
        <w:rPr>
          <w:rFonts w:ascii="宋体" w:eastAsia="宋体" w:cs="宋体"/>
          <w:sz w:val="28"/>
          <w:bdr w:val="none" w:sz="0" w:space="0" w:color="auto"/>
        </w:rPr>
        <w:t>xx</w:t>
      </w:r>
      <w:r>
        <w:rPr>
          <w:rFonts w:ascii="宋体" w:eastAsia="宋体" w:hAnsi="SimSun" w:cs="宋体"/>
          <w:sz w:val="28"/>
          <w:bdr w:val="none" w:sz="0" w:space="0" w:color="auto"/>
        </w:rPr>
        <w:t>县</w:t>
      </w:r>
      <w:r>
        <w:rPr>
          <w:rFonts w:ascii="宋体" w:eastAsia="宋体" w:hAnsi="MS Mincho" w:cs="宋体"/>
          <w:sz w:val="28"/>
          <w:bdr w:val="none" w:sz="0" w:space="0" w:color="auto"/>
        </w:rPr>
        <w:t>物理骨干教</w:t>
      </w:r>
      <w:r>
        <w:rPr>
          <w:rFonts w:ascii="宋体" w:eastAsia="宋体" w:hAnsi="SimSun" w:cs="宋体"/>
          <w:sz w:val="28"/>
          <w:bdr w:val="none" w:sz="0" w:space="0" w:color="auto"/>
        </w:rPr>
        <w:t>师</w:t>
      </w:r>
      <w:r>
        <w:rPr>
          <w:rFonts w:ascii="宋体" w:eastAsia="宋体" w:hAnsi="MS Mincho" w:cs="宋体"/>
          <w:sz w:val="28"/>
          <w:bdr w:val="none" w:sz="0" w:space="0" w:color="auto"/>
        </w:rPr>
        <w:t>培</w:t>
      </w:r>
      <w:r>
        <w:rPr>
          <w:rFonts w:ascii="宋体" w:eastAsia="宋体" w:hAnsi="SimSun" w:cs="宋体"/>
          <w:sz w:val="28"/>
          <w:bdr w:val="none" w:sz="0" w:space="0" w:color="auto"/>
        </w:rPr>
        <w:t>训</w:t>
      </w:r>
      <w:r>
        <w:rPr>
          <w:rFonts w:ascii="宋体" w:eastAsia="宋体" w:hAnsi="MS Mincho" w:cs="宋体"/>
          <w:sz w:val="28"/>
          <w:bdr w:val="none" w:sz="0" w:space="0" w:color="auto"/>
        </w:rPr>
        <w:t>，</w:t>
      </w:r>
      <w:r>
        <w:rPr>
          <w:rFonts w:ascii="宋体" w:eastAsia="宋体" w:hAnsi="SimSun" w:cs="宋体"/>
          <w:sz w:val="28"/>
          <w:bdr w:val="none" w:sz="0" w:space="0" w:color="auto"/>
        </w:rPr>
        <w:t>这</w:t>
      </w:r>
      <w:r>
        <w:rPr>
          <w:rFonts w:ascii="宋体" w:eastAsia="宋体" w:hAnsi="MS Mincho" w:cs="宋体"/>
          <w:sz w:val="28"/>
          <w:bdr w:val="none" w:sz="0" w:space="0" w:color="auto"/>
        </w:rPr>
        <w:t>次教</w:t>
      </w:r>
      <w:r>
        <w:rPr>
          <w:rFonts w:ascii="宋体" w:eastAsia="宋体" w:hAnsi="SimSun" w:cs="宋体"/>
          <w:sz w:val="28"/>
          <w:bdr w:val="none" w:sz="0" w:space="0" w:color="auto"/>
        </w:rPr>
        <w:t>师</w:t>
      </w:r>
      <w:r>
        <w:rPr>
          <w:rFonts w:ascii="宋体" w:eastAsia="宋体" w:hAnsi="MS Mincho" w:cs="宋体"/>
          <w:sz w:val="28"/>
          <w:bdr w:val="none" w:sz="0" w:space="0" w:color="auto"/>
        </w:rPr>
        <w:t>培</w:t>
      </w:r>
      <w:r>
        <w:rPr>
          <w:rFonts w:ascii="宋体" w:eastAsia="宋体" w:hAnsi="SimSun" w:cs="宋体"/>
          <w:sz w:val="28"/>
          <w:bdr w:val="none" w:sz="0" w:space="0" w:color="auto"/>
        </w:rPr>
        <w:t>训</w:t>
      </w:r>
      <w:r>
        <w:rPr>
          <w:rFonts w:ascii="宋体" w:eastAsia="宋体" w:hAnsi="MS Mincho" w:cs="宋体"/>
          <w:sz w:val="28"/>
          <w:bdr w:val="none" w:sz="0" w:space="0" w:color="auto"/>
        </w:rPr>
        <w:t>的内容十分丰富，理</w:t>
      </w:r>
      <w:r>
        <w:rPr>
          <w:rFonts w:ascii="宋体" w:eastAsia="宋体" w:hAnsi="SimSun" w:cs="宋体"/>
          <w:sz w:val="28"/>
          <w:bdr w:val="none" w:sz="0" w:space="0" w:color="auto"/>
        </w:rPr>
        <w:t>论</w:t>
      </w:r>
      <w:r>
        <w:rPr>
          <w:rFonts w:ascii="宋体" w:eastAsia="宋体" w:hAnsi="MS Mincho" w:cs="宋体"/>
          <w:sz w:val="28"/>
          <w:bdr w:val="none" w:sz="0" w:space="0" w:color="auto"/>
        </w:rPr>
        <w:t>上包括</w:t>
      </w:r>
      <w:r>
        <w:rPr>
          <w:rFonts w:ascii="宋体" w:eastAsia="宋体" w:hAnsi="SimSun" w:cs="宋体"/>
          <w:sz w:val="28"/>
          <w:bdr w:val="none" w:sz="0" w:space="0" w:color="auto"/>
        </w:rPr>
        <w:t>对</w:t>
      </w:r>
      <w:r>
        <w:rPr>
          <w:rFonts w:ascii="宋体" w:eastAsia="宋体" w:cs="宋体"/>
          <w:sz w:val="28"/>
          <w:bdr w:val="none" w:sz="0" w:space="0" w:color="auto"/>
        </w:rPr>
        <w:t>“</w:t>
      </w:r>
      <w:r>
        <w:rPr>
          <w:rFonts w:ascii="宋体" w:eastAsia="宋体" w:hAnsi="SimSun" w:cs="宋体"/>
          <w:sz w:val="28"/>
          <w:bdr w:val="none" w:sz="0" w:space="0" w:color="auto"/>
        </w:rPr>
        <w:t>对</w:t>
      </w:r>
      <w:r>
        <w:rPr>
          <w:rFonts w:ascii="宋体" w:eastAsia="宋体" w:hAnsi="MS Mincho" w:cs="宋体"/>
          <w:sz w:val="28"/>
          <w:bdr w:val="none" w:sz="0" w:space="0" w:color="auto"/>
        </w:rPr>
        <w:t>物理学科的理解，目前初中物理教学存在的</w:t>
      </w:r>
      <w:r>
        <w:rPr>
          <w:rFonts w:ascii="宋体" w:eastAsia="宋体" w:hAnsi="SimSun" w:cs="宋体"/>
          <w:sz w:val="28"/>
          <w:bdr w:val="none" w:sz="0" w:space="0" w:color="auto"/>
        </w:rPr>
        <w:t>问题</w:t>
      </w:r>
      <w:r>
        <w:rPr>
          <w:rFonts w:ascii="宋体" w:eastAsia="宋体" w:hAnsi="MS Mincho" w:cs="宋体"/>
          <w:sz w:val="28"/>
          <w:bdr w:val="none" w:sz="0" w:space="0" w:color="auto"/>
        </w:rPr>
        <w:t>，教材的个性解</w:t>
      </w:r>
      <w:r>
        <w:rPr>
          <w:rFonts w:ascii="宋体" w:eastAsia="宋体" w:hAnsi="SimSun" w:cs="宋体"/>
          <w:sz w:val="28"/>
          <w:bdr w:val="none" w:sz="0" w:space="0" w:color="auto"/>
        </w:rPr>
        <w:t>读</w:t>
      </w:r>
      <w:r>
        <w:rPr>
          <w:rFonts w:ascii="宋体" w:eastAsia="宋体" w:hAnsi="MS Mincho" w:cs="宋体"/>
          <w:sz w:val="28"/>
          <w:bdr w:val="none" w:sz="0" w:space="0" w:color="auto"/>
        </w:rPr>
        <w:t>，众多物理教学</w:t>
      </w:r>
      <w:r>
        <w:rPr>
          <w:rFonts w:ascii="宋体" w:eastAsia="宋体" w:hAnsi="SimSun" w:cs="宋体"/>
          <w:sz w:val="28"/>
          <w:bdr w:val="none" w:sz="0" w:space="0" w:color="auto"/>
        </w:rPr>
        <w:t>实</w:t>
      </w:r>
      <w:r>
        <w:rPr>
          <w:rFonts w:ascii="宋体" w:eastAsia="宋体" w:hAnsi="MS Mincho" w:cs="宋体"/>
          <w:sz w:val="28"/>
          <w:bdr w:val="none" w:sz="0" w:space="0" w:color="auto"/>
        </w:rPr>
        <w:t>例分析</w:t>
      </w:r>
      <w:r>
        <w:rPr>
          <w:rFonts w:ascii="宋体" w:eastAsia="宋体" w:cs="宋体"/>
          <w:sz w:val="28"/>
          <w:bdr w:val="none" w:sz="0" w:space="0" w:color="auto"/>
        </w:rPr>
        <w:t>”</w:t>
      </w:r>
      <w:r>
        <w:rPr>
          <w:rFonts w:ascii="宋体" w:eastAsia="宋体" w:hAnsi="MS Mincho" w:cs="宋体"/>
          <w:sz w:val="28"/>
          <w:bdr w:val="none" w:sz="0" w:space="0" w:color="auto"/>
        </w:rPr>
        <w:t>等</w:t>
      </w:r>
      <w:r>
        <w:rPr>
          <w:rFonts w:ascii="宋体" w:eastAsia="宋体" w:hAnsi="SimSun" w:cs="宋体"/>
          <w:sz w:val="28"/>
          <w:bdr w:val="none" w:sz="0" w:space="0" w:color="auto"/>
        </w:rPr>
        <w:t>诸</w:t>
      </w:r>
      <w:r>
        <w:rPr>
          <w:rFonts w:ascii="宋体" w:eastAsia="宋体" w:hAnsi="MS Mincho" w:cs="宋体"/>
          <w:sz w:val="28"/>
          <w:bdr w:val="none" w:sz="0" w:space="0" w:color="auto"/>
        </w:rPr>
        <w:t>多方面的系</w:t>
      </w:r>
      <w:r>
        <w:rPr>
          <w:rFonts w:ascii="宋体" w:eastAsia="宋体" w:hAnsi="SimSun" w:cs="宋体"/>
          <w:sz w:val="28"/>
          <w:bdr w:val="none" w:sz="0" w:space="0" w:color="auto"/>
        </w:rPr>
        <w:t>统</w:t>
      </w:r>
      <w:r>
        <w:rPr>
          <w:rFonts w:ascii="宋体" w:eastAsia="宋体" w:hAnsi="MS Mincho" w:cs="宋体"/>
          <w:sz w:val="28"/>
          <w:bdr w:val="none" w:sz="0" w:space="0" w:color="auto"/>
        </w:rPr>
        <w:t>学</w:t>
      </w:r>
      <w:r>
        <w:rPr>
          <w:rFonts w:ascii="宋体" w:eastAsia="宋体" w:hAnsi="SimSun" w:cs="宋体"/>
          <w:sz w:val="28"/>
          <w:bdr w:val="none" w:sz="0" w:space="0" w:color="auto"/>
        </w:rPr>
        <w:t>习</w:t>
      </w:r>
      <w:r>
        <w:rPr>
          <w:rFonts w:ascii="宋体" w:eastAsia="宋体" w:hAnsi="MS Mincho" w:cs="宋体"/>
          <w:sz w:val="28"/>
          <w:bdr w:val="none" w:sz="0" w:space="0" w:color="auto"/>
        </w:rPr>
        <w:t>，</w:t>
      </w:r>
      <w:r>
        <w:rPr>
          <w:rFonts w:ascii="宋体" w:eastAsia="宋体" w:hAnsi="SimSun" w:cs="宋体"/>
          <w:sz w:val="28"/>
          <w:bdr w:val="none" w:sz="0" w:space="0" w:color="auto"/>
        </w:rPr>
        <w:t>实</w:t>
      </w:r>
      <w:r>
        <w:rPr>
          <w:rFonts w:ascii="宋体" w:eastAsia="宋体" w:hAnsi="MS Mincho" w:cs="宋体"/>
          <w:sz w:val="28"/>
          <w:bdr w:val="none" w:sz="0" w:space="0" w:color="auto"/>
        </w:rPr>
        <w:t>践上包括</w:t>
      </w:r>
      <w:r>
        <w:rPr>
          <w:rFonts w:ascii="宋体" w:eastAsia="宋体" w:hAnsi="SimSun" w:cs="宋体"/>
          <w:sz w:val="28"/>
          <w:bdr w:val="none" w:sz="0" w:space="0" w:color="auto"/>
        </w:rPr>
        <w:t>观</w:t>
      </w:r>
      <w:r>
        <w:rPr>
          <w:rFonts w:ascii="宋体" w:eastAsia="宋体" w:hAnsi="MS Mincho" w:cs="宋体"/>
          <w:sz w:val="28"/>
          <w:bdr w:val="none" w:sz="0" w:space="0" w:color="auto"/>
        </w:rPr>
        <w:t>摩有着丰富教学</w:t>
      </w:r>
      <w:r>
        <w:rPr>
          <w:rFonts w:ascii="宋体" w:eastAsia="宋体" w:hAnsi="SimSun" w:cs="宋体"/>
          <w:sz w:val="28"/>
          <w:bdr w:val="none" w:sz="0" w:space="0" w:color="auto"/>
        </w:rPr>
        <w:t>经验</w:t>
      </w:r>
      <w:r>
        <w:rPr>
          <w:rFonts w:ascii="宋体" w:eastAsia="宋体" w:hAnsi="MS Mincho" w:cs="宋体"/>
          <w:sz w:val="28"/>
          <w:bdr w:val="none" w:sz="0" w:space="0" w:color="auto"/>
        </w:rPr>
        <w:t>的老教</w:t>
      </w:r>
      <w:r>
        <w:rPr>
          <w:rFonts w:ascii="宋体" w:eastAsia="宋体" w:hAnsi="SimSun" w:cs="宋体"/>
          <w:sz w:val="28"/>
          <w:bdr w:val="none" w:sz="0" w:space="0" w:color="auto"/>
        </w:rPr>
        <w:t>师</w:t>
      </w:r>
      <w:r>
        <w:rPr>
          <w:rFonts w:ascii="宋体" w:eastAsia="宋体" w:hAnsi="MS Mincho" w:cs="宋体"/>
          <w:sz w:val="28"/>
          <w:bdr w:val="none" w:sz="0" w:space="0" w:color="auto"/>
        </w:rPr>
        <w:t>的教学示范</w:t>
      </w:r>
      <w:r>
        <w:rPr>
          <w:rFonts w:ascii="宋体" w:eastAsia="宋体" w:hAnsi="SimSun" w:cs="宋体"/>
          <w:sz w:val="28"/>
          <w:bdr w:val="none" w:sz="0" w:space="0" w:color="auto"/>
        </w:rPr>
        <w:t>课</w:t>
      </w:r>
      <w:r>
        <w:rPr>
          <w:rFonts w:ascii="宋体" w:eastAsia="宋体" w:hAnsi="MS Mincho" w:cs="宋体"/>
          <w:sz w:val="28"/>
          <w:bdr w:val="none" w:sz="0" w:space="0" w:color="auto"/>
        </w:rPr>
        <w:t>和新教</w:t>
      </w:r>
      <w:r>
        <w:rPr>
          <w:rFonts w:ascii="宋体" w:eastAsia="宋体" w:hAnsi="SimSun" w:cs="宋体"/>
          <w:sz w:val="28"/>
          <w:bdr w:val="none" w:sz="0" w:space="0" w:color="auto"/>
        </w:rPr>
        <w:t>师</w:t>
      </w:r>
      <w:r>
        <w:rPr>
          <w:rFonts w:ascii="宋体" w:eastAsia="宋体" w:hAnsi="MS Mincho" w:cs="宋体"/>
          <w:sz w:val="28"/>
          <w:bdr w:val="none" w:sz="0" w:space="0" w:color="auto"/>
        </w:rPr>
        <w:t>的</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现场</w:t>
      </w:r>
      <w:r>
        <w:rPr>
          <w:rFonts w:ascii="宋体" w:eastAsia="宋体" w:hAnsi="MS Mincho" w:cs="宋体"/>
          <w:sz w:val="28"/>
          <w:bdr w:val="none" w:sz="0" w:space="0" w:color="auto"/>
        </w:rPr>
        <w:t>教学示范</w:t>
      </w:r>
      <w:r>
        <w:rPr>
          <w:rFonts w:ascii="宋体" w:eastAsia="宋体" w:hAnsi="SimSun" w:cs="宋体"/>
          <w:sz w:val="28"/>
          <w:bdr w:val="none" w:sz="0" w:space="0" w:color="auto"/>
        </w:rPr>
        <w:t>课</w:t>
      </w:r>
      <w:r>
        <w:rPr>
          <w:rFonts w:ascii="宋体" w:eastAsia="宋体" w:hAnsi="MS Mincho" w:cs="宋体"/>
          <w:sz w:val="28"/>
          <w:bdr w:val="none" w:sz="0" w:space="0" w:color="auto"/>
        </w:rPr>
        <w:t>。通</w:t>
      </w:r>
      <w:r>
        <w:rPr>
          <w:rFonts w:ascii="宋体" w:eastAsia="宋体" w:hAnsi="SimSun" w:cs="宋体"/>
          <w:sz w:val="28"/>
          <w:bdr w:val="none" w:sz="0" w:space="0" w:color="auto"/>
        </w:rPr>
        <w:t>过认</w:t>
      </w:r>
      <w:r>
        <w:rPr>
          <w:rFonts w:ascii="宋体" w:eastAsia="宋体" w:hAnsi="MS Mincho" w:cs="宋体"/>
          <w:sz w:val="28"/>
          <w:bdr w:val="none" w:sz="0" w:space="0" w:color="auto"/>
        </w:rPr>
        <w:t>真的培</w:t>
      </w:r>
      <w:r>
        <w:rPr>
          <w:rFonts w:ascii="宋体" w:eastAsia="宋体" w:hAnsi="SimSun" w:cs="宋体"/>
          <w:sz w:val="28"/>
          <w:bdr w:val="none" w:sz="0" w:space="0" w:color="auto"/>
        </w:rPr>
        <w:t>训</w:t>
      </w:r>
      <w:r>
        <w:rPr>
          <w:rFonts w:ascii="宋体" w:eastAsia="宋体" w:hAnsi="MS Mincho" w:cs="宋体"/>
          <w:sz w:val="28"/>
          <w:bdr w:val="none" w:sz="0" w:space="0" w:color="auto"/>
        </w:rPr>
        <w:t>和自己的学</w:t>
      </w:r>
      <w:r>
        <w:rPr>
          <w:rFonts w:ascii="宋体" w:eastAsia="宋体" w:hAnsi="SimSun" w:cs="宋体"/>
          <w:sz w:val="28"/>
          <w:bdr w:val="none" w:sz="0" w:space="0" w:color="auto"/>
        </w:rPr>
        <w:t>习</w:t>
      </w:r>
      <w:r>
        <w:rPr>
          <w:rFonts w:ascii="宋体" w:eastAsia="宋体" w:hAnsi="MS Mincho" w:cs="宋体"/>
          <w:sz w:val="28"/>
          <w:bdr w:val="none" w:sz="0" w:space="0" w:color="auto"/>
        </w:rPr>
        <w:t>，</w:t>
      </w:r>
      <w:r>
        <w:rPr>
          <w:rFonts w:ascii="宋体" w:eastAsia="宋体" w:hAnsi="SimSun" w:cs="宋体"/>
          <w:sz w:val="28"/>
          <w:bdr w:val="none" w:sz="0" w:space="0" w:color="auto"/>
        </w:rPr>
        <w:t>获</w:t>
      </w:r>
      <w:r>
        <w:rPr>
          <w:rFonts w:ascii="宋体" w:eastAsia="宋体" w:hAnsi="MS Mincho" w:cs="宋体"/>
          <w:sz w:val="28"/>
          <w:bdr w:val="none" w:sz="0" w:space="0" w:color="auto"/>
        </w:rPr>
        <w:t>得了很大的收</w:t>
      </w:r>
      <w:r>
        <w:rPr>
          <w:rFonts w:ascii="宋体" w:eastAsia="宋体" w:hAnsi="SimSun" w:cs="宋体"/>
          <w:sz w:val="28"/>
          <w:bdr w:val="none" w:sz="0" w:space="0" w:color="auto"/>
        </w:rPr>
        <w:t>获</w:t>
      </w:r>
      <w:r>
        <w:rPr>
          <w:rFonts w:ascii="宋体" w:eastAsia="宋体" w:hAnsi="MS Mincho" w:cs="宋体"/>
          <w:sz w:val="28"/>
          <w:bdr w:val="none" w:sz="0" w:space="0" w:color="auto"/>
        </w:rPr>
        <w:t>，</w:t>
      </w:r>
      <w:r>
        <w:rPr>
          <w:rFonts w:ascii="宋体" w:eastAsia="宋体" w:hAnsi="SimSun" w:cs="宋体"/>
          <w:sz w:val="28"/>
          <w:bdr w:val="none" w:sz="0" w:space="0" w:color="auto"/>
        </w:rPr>
        <w:t>现</w:t>
      </w:r>
      <w:r>
        <w:rPr>
          <w:rFonts w:ascii="宋体" w:eastAsia="宋体" w:hAnsi="MS Mincho" w:cs="宋体"/>
          <w:sz w:val="28"/>
          <w:bdr w:val="none" w:sz="0" w:space="0" w:color="auto"/>
        </w:rPr>
        <w:t>将自己的体会</w:t>
      </w:r>
      <w:r>
        <w:rPr>
          <w:rFonts w:ascii="宋体" w:eastAsia="宋体" w:hAnsi="SimSun" w:cs="宋体"/>
          <w:sz w:val="28"/>
          <w:bdr w:val="none" w:sz="0" w:space="0" w:color="auto"/>
        </w:rPr>
        <w:t>汇报</w:t>
      </w:r>
      <w:r>
        <w:rPr>
          <w:rFonts w:ascii="宋体" w:eastAsia="宋体" w:hAnsi="MS Mincho" w:cs="宋体"/>
          <w:sz w:val="28"/>
          <w:bdr w:val="none" w:sz="0" w:space="0" w:color="auto"/>
        </w:rPr>
        <w:t>如下：</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在上午，我</w:t>
      </w:r>
      <w:r>
        <w:rPr>
          <w:rFonts w:ascii="宋体" w:eastAsia="宋体" w:hAnsi="SimSun" w:cs="宋体"/>
          <w:sz w:val="28"/>
          <w:bdr w:val="none" w:sz="0" w:space="0" w:color="auto"/>
        </w:rPr>
        <w:t>们</w:t>
      </w:r>
      <w:r>
        <w:rPr>
          <w:rFonts w:ascii="宋体" w:eastAsia="宋体" w:hAnsi="MS Mincho" w:cs="宋体"/>
          <w:sz w:val="28"/>
          <w:bdr w:val="none" w:sz="0" w:space="0" w:color="auto"/>
        </w:rPr>
        <w:t>培</w:t>
      </w:r>
      <w:r>
        <w:rPr>
          <w:rFonts w:ascii="宋体" w:eastAsia="宋体" w:hAnsi="SimSun" w:cs="宋体"/>
          <w:sz w:val="28"/>
          <w:bdr w:val="none" w:sz="0" w:space="0" w:color="auto"/>
        </w:rPr>
        <w:t>训</w:t>
      </w:r>
      <w:r>
        <w:rPr>
          <w:rFonts w:ascii="宋体" w:eastAsia="宋体" w:hAnsi="MS Mincho" w:cs="宋体"/>
          <w:sz w:val="28"/>
          <w:bdr w:val="none" w:sz="0" w:space="0" w:color="auto"/>
        </w:rPr>
        <w:t>学</w:t>
      </w:r>
      <w:r>
        <w:rPr>
          <w:rFonts w:ascii="宋体" w:eastAsia="宋体" w:hAnsi="SimSun" w:cs="宋体"/>
          <w:sz w:val="28"/>
          <w:bdr w:val="none" w:sz="0" w:space="0" w:color="auto"/>
        </w:rPr>
        <w:t>员</w:t>
      </w:r>
      <w:r>
        <w:rPr>
          <w:rFonts w:ascii="宋体" w:eastAsia="宋体" w:hAnsi="MS Mincho" w:cs="宋体"/>
          <w:sz w:val="28"/>
          <w:bdr w:val="none" w:sz="0" w:space="0" w:color="auto"/>
        </w:rPr>
        <w:t>先后听了一初中的程建敏老</w:t>
      </w:r>
      <w:r>
        <w:rPr>
          <w:rFonts w:ascii="宋体" w:eastAsia="宋体" w:hAnsi="SimSun" w:cs="宋体"/>
          <w:sz w:val="28"/>
          <w:bdr w:val="none" w:sz="0" w:space="0" w:color="auto"/>
        </w:rPr>
        <w:t>师</w:t>
      </w:r>
      <w:r>
        <w:rPr>
          <w:rFonts w:ascii="宋体" w:eastAsia="宋体" w:hAnsi="MS Mincho" w:cs="宋体"/>
          <w:sz w:val="28"/>
          <w:bdr w:val="none" w:sz="0" w:space="0" w:color="auto"/>
        </w:rPr>
        <w:t>、二初中的武金海老</w:t>
      </w:r>
      <w:r>
        <w:rPr>
          <w:rFonts w:ascii="宋体" w:eastAsia="宋体" w:hAnsi="SimSun" w:cs="宋体"/>
          <w:sz w:val="28"/>
          <w:bdr w:val="none" w:sz="0" w:space="0" w:color="auto"/>
        </w:rPr>
        <w:t>师</w:t>
      </w:r>
      <w:r>
        <w:rPr>
          <w:rFonts w:ascii="宋体" w:eastAsia="宋体" w:hAnsi="MS Mincho" w:cs="宋体"/>
          <w:sz w:val="28"/>
          <w:bdr w:val="none" w:sz="0" w:space="0" w:color="auto"/>
        </w:rPr>
        <w:t>、南京市第三中学文昌校区的祝</w:t>
      </w:r>
      <w:r>
        <w:rPr>
          <w:rFonts w:ascii="宋体" w:eastAsia="宋体" w:cs="宋体"/>
          <w:sz w:val="28"/>
          <w:bdr w:val="none" w:sz="0" w:space="0" w:color="auto"/>
        </w:rPr>
        <w:t>xx</w:t>
      </w:r>
      <w:r>
        <w:rPr>
          <w:rFonts w:ascii="宋体" w:eastAsia="宋体" w:hAnsi="MS Mincho" w:cs="宋体"/>
          <w:sz w:val="28"/>
          <w:bdr w:val="none" w:sz="0" w:space="0" w:color="auto"/>
        </w:rPr>
        <w:t>老</w:t>
      </w:r>
      <w:r>
        <w:rPr>
          <w:rFonts w:ascii="宋体" w:eastAsia="宋体" w:hAnsi="SimSun" w:cs="宋体"/>
          <w:sz w:val="28"/>
          <w:bdr w:val="none" w:sz="0" w:space="0" w:color="auto"/>
        </w:rPr>
        <w:t>师</w:t>
      </w:r>
      <w:r>
        <w:rPr>
          <w:rFonts w:ascii="宋体" w:eastAsia="宋体" w:hAnsi="MS Mincho" w:cs="宋体"/>
          <w:sz w:val="28"/>
          <w:bdr w:val="none" w:sz="0" w:space="0" w:color="auto"/>
        </w:rPr>
        <w:t>的同</w:t>
      </w:r>
      <w:r>
        <w:rPr>
          <w:rFonts w:ascii="宋体" w:eastAsia="宋体" w:hAnsi="SimSun" w:cs="宋体"/>
          <w:sz w:val="28"/>
          <w:bdr w:val="none" w:sz="0" w:space="0" w:color="auto"/>
        </w:rPr>
        <w:t>课</w:t>
      </w:r>
      <w:r>
        <w:rPr>
          <w:rFonts w:ascii="宋体" w:eastAsia="宋体" w:hAnsi="MS Mincho" w:cs="宋体"/>
          <w:sz w:val="28"/>
          <w:bdr w:val="none" w:sz="0" w:space="0" w:color="auto"/>
        </w:rPr>
        <w:t>异构</w:t>
      </w:r>
      <w:r>
        <w:rPr>
          <w:rFonts w:ascii="宋体" w:eastAsia="宋体" w:cs="宋体"/>
          <w:sz w:val="28"/>
          <w:bdr w:val="none" w:sz="0" w:space="0" w:color="auto"/>
        </w:rPr>
        <w:t>——</w:t>
      </w:r>
      <w:r>
        <w:rPr>
          <w:rFonts w:ascii="宋体" w:eastAsia="宋体" w:hAnsi="MS Mincho" w:cs="宋体"/>
          <w:sz w:val="28"/>
          <w:bdr w:val="none" w:sz="0" w:space="0" w:color="auto"/>
        </w:rPr>
        <w:t>《家庭</w:t>
      </w:r>
      <w:r>
        <w:rPr>
          <w:rFonts w:ascii="宋体" w:eastAsia="宋体" w:hAnsi="SimSun" w:cs="宋体"/>
          <w:sz w:val="28"/>
          <w:bdr w:val="none" w:sz="0" w:space="0" w:color="auto"/>
        </w:rPr>
        <w:t>电</w:t>
      </w:r>
      <w:r>
        <w:rPr>
          <w:rFonts w:ascii="宋体" w:eastAsia="宋体" w:hAnsi="MS Mincho" w:cs="宋体"/>
          <w:sz w:val="28"/>
          <w:bdr w:val="none" w:sz="0" w:space="0" w:color="auto"/>
        </w:rPr>
        <w:t>路与安全用</w:t>
      </w:r>
      <w:r>
        <w:rPr>
          <w:rFonts w:ascii="宋体" w:eastAsia="宋体" w:hAnsi="SimSun" w:cs="宋体"/>
          <w:sz w:val="28"/>
          <w:bdr w:val="none" w:sz="0" w:space="0" w:color="auto"/>
        </w:rPr>
        <w:t>电</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程</w:t>
      </w:r>
      <w:r>
        <w:rPr>
          <w:rFonts w:ascii="宋体" w:eastAsia="宋体" w:cs="宋体"/>
          <w:sz w:val="28"/>
          <w:bdr w:val="none" w:sz="0" w:space="0" w:color="auto"/>
        </w:rPr>
        <w:t>xx</w:t>
      </w:r>
      <w:r>
        <w:rPr>
          <w:rFonts w:ascii="宋体" w:eastAsia="宋体" w:hAnsi="MS Mincho" w:cs="宋体"/>
          <w:sz w:val="28"/>
          <w:bdr w:val="none" w:sz="0" w:space="0" w:color="auto"/>
        </w:rPr>
        <w:t>老</w:t>
      </w:r>
      <w:r>
        <w:rPr>
          <w:rFonts w:ascii="宋体" w:eastAsia="宋体" w:hAnsi="SimSun" w:cs="宋体"/>
          <w:sz w:val="28"/>
          <w:bdr w:val="none" w:sz="0" w:space="0" w:color="auto"/>
        </w:rPr>
        <w:t>师</w:t>
      </w:r>
      <w:r>
        <w:rPr>
          <w:rFonts w:ascii="宋体" w:eastAsia="宋体" w:hAnsi="MS Mincho" w:cs="宋体"/>
          <w:sz w:val="28"/>
          <w:bdr w:val="none" w:sz="0" w:space="0" w:color="auto"/>
        </w:rPr>
        <w:t>以</w:t>
      </w:r>
      <w:r>
        <w:rPr>
          <w:rFonts w:ascii="宋体" w:eastAsia="宋体" w:hAnsi="SimSun" w:cs="宋体"/>
          <w:sz w:val="28"/>
          <w:bdr w:val="none" w:sz="0" w:space="0" w:color="auto"/>
        </w:rPr>
        <w:t>讲</w:t>
      </w:r>
      <w:r>
        <w:rPr>
          <w:rFonts w:ascii="宋体" w:eastAsia="宋体" w:hAnsi="MS Mincho" w:cs="宋体"/>
          <w:sz w:val="28"/>
          <w:bdr w:val="none" w:sz="0" w:space="0" w:color="auto"/>
        </w:rPr>
        <w:t>稿</w:t>
      </w:r>
      <w:r>
        <w:rPr>
          <w:rFonts w:ascii="宋体" w:eastAsia="宋体" w:hAnsi="SimSun" w:cs="宋体"/>
          <w:sz w:val="28"/>
          <w:bdr w:val="none" w:sz="0" w:space="0" w:color="auto"/>
        </w:rPr>
        <w:t>为</w:t>
      </w:r>
      <w:r>
        <w:rPr>
          <w:rFonts w:ascii="宋体" w:eastAsia="宋体" w:hAnsi="MS Mincho" w:cs="宋体"/>
          <w:sz w:val="28"/>
          <w:bdr w:val="none" w:sz="0" w:space="0" w:color="auto"/>
        </w:rPr>
        <w:t>主</w:t>
      </w:r>
      <w:r>
        <w:rPr>
          <w:rFonts w:ascii="宋体" w:eastAsia="宋体" w:hAnsi="SimSun" w:cs="宋体"/>
          <w:sz w:val="28"/>
          <w:bdr w:val="none" w:sz="0" w:space="0" w:color="auto"/>
        </w:rPr>
        <w:t>线</w:t>
      </w:r>
      <w:r>
        <w:rPr>
          <w:rFonts w:ascii="宋体" w:eastAsia="宋体" w:hAnsi="MS Mincho" w:cs="宋体"/>
          <w:sz w:val="28"/>
          <w:bdr w:val="none" w:sz="0" w:space="0" w:color="auto"/>
        </w:rPr>
        <w:t>，</w:t>
      </w:r>
      <w:r>
        <w:rPr>
          <w:rFonts w:ascii="宋体" w:eastAsia="宋体" w:hAnsi="SimSun" w:cs="宋体"/>
          <w:sz w:val="28"/>
          <w:bdr w:val="none" w:sz="0" w:space="0" w:color="auto"/>
        </w:rPr>
        <w:t>问题层层</w:t>
      </w:r>
      <w:r>
        <w:rPr>
          <w:rFonts w:ascii="宋体" w:eastAsia="宋体" w:hAnsi="MS Mincho" w:cs="宋体"/>
          <w:sz w:val="28"/>
          <w:bdr w:val="none" w:sz="0" w:space="0" w:color="auto"/>
        </w:rPr>
        <w:t>深入，遵循学生的</w:t>
      </w:r>
      <w:r>
        <w:rPr>
          <w:rFonts w:ascii="宋体" w:eastAsia="宋体" w:hAnsi="SimSun" w:cs="宋体"/>
          <w:sz w:val="28"/>
          <w:bdr w:val="none" w:sz="0" w:space="0" w:color="auto"/>
        </w:rPr>
        <w:t>认</w:t>
      </w:r>
      <w:r>
        <w:rPr>
          <w:rFonts w:ascii="宋体" w:eastAsia="宋体" w:hAnsi="MS Mincho" w:cs="宋体"/>
          <w:sz w:val="28"/>
          <w:bdr w:val="none" w:sz="0" w:space="0" w:color="auto"/>
        </w:rPr>
        <w:t>知</w:t>
      </w:r>
      <w:r>
        <w:rPr>
          <w:rFonts w:ascii="宋体" w:eastAsia="宋体" w:hAnsi="SimSun" w:cs="宋体"/>
          <w:sz w:val="28"/>
          <w:bdr w:val="none" w:sz="0" w:space="0" w:color="auto"/>
        </w:rPr>
        <w:t>过</w:t>
      </w:r>
      <w:r>
        <w:rPr>
          <w:rFonts w:ascii="宋体" w:eastAsia="宋体" w:hAnsi="MS Mincho" w:cs="宋体"/>
          <w:sz w:val="28"/>
          <w:bdr w:val="none" w:sz="0" w:space="0" w:color="auto"/>
        </w:rPr>
        <w:t>程，促</w:t>
      </w:r>
      <w:r>
        <w:rPr>
          <w:rFonts w:ascii="宋体" w:eastAsia="宋体" w:hAnsi="SimSun" w:cs="宋体"/>
          <w:sz w:val="28"/>
          <w:bdr w:val="none" w:sz="0" w:space="0" w:color="auto"/>
        </w:rPr>
        <w:t>进</w:t>
      </w:r>
      <w:r>
        <w:rPr>
          <w:rFonts w:ascii="宋体" w:eastAsia="宋体" w:hAnsi="MS Mincho" w:cs="宋体"/>
          <w:sz w:val="28"/>
          <w:bdr w:val="none" w:sz="0" w:space="0" w:color="auto"/>
        </w:rPr>
        <w:t>学生理解知</w:t>
      </w:r>
      <w:r>
        <w:rPr>
          <w:rFonts w:ascii="宋体" w:eastAsia="宋体" w:hAnsi="SimSun" w:cs="宋体"/>
          <w:sz w:val="28"/>
          <w:bdr w:val="none" w:sz="0" w:space="0" w:color="auto"/>
        </w:rPr>
        <w:t>识</w:t>
      </w:r>
      <w:r>
        <w:rPr>
          <w:rFonts w:ascii="宋体" w:eastAsia="宋体" w:hAnsi="MS Mincho" w:cs="宋体"/>
          <w:sz w:val="28"/>
          <w:bdr w:val="none" w:sz="0" w:space="0" w:color="auto"/>
        </w:rPr>
        <w:t>和</w:t>
      </w:r>
      <w:r>
        <w:rPr>
          <w:rFonts w:ascii="宋体" w:eastAsia="宋体" w:hAnsi="SimSun" w:cs="宋体"/>
          <w:sz w:val="28"/>
          <w:bdr w:val="none" w:sz="0" w:space="0" w:color="auto"/>
        </w:rPr>
        <w:t>发</w:t>
      </w:r>
      <w:r>
        <w:rPr>
          <w:rFonts w:ascii="宋体" w:eastAsia="宋体" w:hAnsi="MS Mincho" w:cs="宋体"/>
          <w:sz w:val="28"/>
          <w:bdr w:val="none" w:sz="0" w:space="0" w:color="auto"/>
        </w:rPr>
        <w:t>展思</w:t>
      </w:r>
      <w:r>
        <w:rPr>
          <w:rFonts w:ascii="宋体" w:eastAsia="宋体" w:hAnsi="SimSun" w:cs="宋体"/>
          <w:sz w:val="28"/>
          <w:bdr w:val="none" w:sz="0" w:space="0" w:color="auto"/>
        </w:rPr>
        <w:t>维</w:t>
      </w:r>
      <w:r>
        <w:rPr>
          <w:rFonts w:ascii="宋体" w:eastAsia="宋体" w:hAnsi="MS Mincho" w:cs="宋体"/>
          <w:sz w:val="28"/>
          <w:bdr w:val="none" w:sz="0" w:space="0" w:color="auto"/>
        </w:rPr>
        <w:t>。武金海老</w:t>
      </w:r>
      <w:r>
        <w:rPr>
          <w:rFonts w:ascii="宋体" w:eastAsia="宋体" w:hAnsi="SimSun" w:cs="宋体"/>
          <w:sz w:val="28"/>
          <w:bdr w:val="none" w:sz="0" w:space="0" w:color="auto"/>
        </w:rPr>
        <w:t>师</w:t>
      </w:r>
      <w:r>
        <w:rPr>
          <w:rFonts w:ascii="宋体" w:eastAsia="宋体" w:hAnsi="MS Mincho" w:cs="宋体"/>
          <w:sz w:val="28"/>
          <w:bdr w:val="none" w:sz="0" w:space="0" w:color="auto"/>
        </w:rPr>
        <w:t>以声情并茂的</w:t>
      </w:r>
      <w:r>
        <w:rPr>
          <w:rFonts w:ascii="宋体" w:eastAsia="宋体" w:cs="宋体"/>
          <w:sz w:val="28"/>
          <w:bdr w:val="none" w:sz="0" w:space="0" w:color="auto"/>
        </w:rPr>
        <w:t>“</w:t>
      </w:r>
      <w:r>
        <w:rPr>
          <w:rFonts w:ascii="宋体" w:eastAsia="宋体" w:hAnsi="MS Mincho" w:cs="宋体"/>
          <w:sz w:val="28"/>
          <w:bdr w:val="none" w:sz="0" w:space="0" w:color="auto"/>
        </w:rPr>
        <w:t>表演</w:t>
      </w:r>
      <w:r>
        <w:rPr>
          <w:rFonts w:ascii="宋体" w:eastAsia="宋体" w:cs="宋体"/>
          <w:sz w:val="28"/>
          <w:bdr w:val="none" w:sz="0" w:space="0" w:color="auto"/>
        </w:rPr>
        <w:t>”</w:t>
      </w:r>
      <w:r>
        <w:rPr>
          <w:rFonts w:ascii="宋体" w:eastAsia="宋体" w:hAnsi="MS Mincho" w:cs="宋体"/>
          <w:sz w:val="28"/>
          <w:bdr w:val="none" w:sz="0" w:space="0" w:color="auto"/>
        </w:rPr>
        <w:t>，</w:t>
      </w:r>
      <w:r>
        <w:rPr>
          <w:rFonts w:ascii="宋体" w:eastAsia="宋体" w:hAnsi="SimSun" w:cs="宋体"/>
          <w:sz w:val="28"/>
          <w:bdr w:val="none" w:sz="0" w:space="0" w:color="auto"/>
        </w:rPr>
        <w:t>紧</w:t>
      </w:r>
      <w:r>
        <w:rPr>
          <w:rFonts w:ascii="宋体" w:eastAsia="宋体" w:hAnsi="MS Mincho" w:cs="宋体"/>
          <w:sz w:val="28"/>
          <w:bdr w:val="none" w:sz="0" w:space="0" w:color="auto"/>
        </w:rPr>
        <w:t>扣学生心弦，学生听得津津有味，不知不</w:t>
      </w:r>
      <w:r>
        <w:rPr>
          <w:rFonts w:ascii="宋体" w:eastAsia="宋体" w:hAnsi="SimSun" w:cs="宋体"/>
          <w:sz w:val="28"/>
          <w:bdr w:val="none" w:sz="0" w:space="0" w:color="auto"/>
        </w:rPr>
        <w:t>觉</w:t>
      </w:r>
      <w:r>
        <w:rPr>
          <w:rFonts w:ascii="宋体" w:eastAsia="宋体" w:hAnsi="MS Mincho" w:cs="宋体"/>
          <w:sz w:val="28"/>
          <w:bdr w:val="none" w:sz="0" w:space="0" w:color="auto"/>
        </w:rPr>
        <w:t>，在武老</w:t>
      </w:r>
      <w:r>
        <w:rPr>
          <w:rFonts w:ascii="宋体" w:eastAsia="宋体" w:hAnsi="SimSun" w:cs="宋体"/>
          <w:sz w:val="28"/>
          <w:bdr w:val="none" w:sz="0" w:space="0" w:color="auto"/>
        </w:rPr>
        <w:t>师</w:t>
      </w:r>
      <w:r>
        <w:rPr>
          <w:rFonts w:ascii="宋体" w:eastAsia="宋体" w:hAnsi="MS Mincho" w:cs="宋体"/>
          <w:sz w:val="28"/>
          <w:bdr w:val="none" w:sz="0" w:space="0" w:color="auto"/>
        </w:rPr>
        <w:t>幽默</w:t>
      </w:r>
      <w:r>
        <w:rPr>
          <w:rFonts w:ascii="宋体" w:eastAsia="宋体" w:hAnsi="SimSun" w:cs="宋体"/>
          <w:sz w:val="28"/>
          <w:bdr w:val="none" w:sz="0" w:space="0" w:color="auto"/>
        </w:rPr>
        <w:t>风</w:t>
      </w:r>
      <w:r>
        <w:rPr>
          <w:rFonts w:ascii="宋体" w:eastAsia="宋体" w:hAnsi="MS Mincho" w:cs="宋体"/>
          <w:sz w:val="28"/>
          <w:bdr w:val="none" w:sz="0" w:space="0" w:color="auto"/>
        </w:rPr>
        <w:t>趣的</w:t>
      </w:r>
      <w:r>
        <w:rPr>
          <w:rFonts w:ascii="宋体" w:eastAsia="宋体" w:hAnsi="SimSun" w:cs="宋体"/>
          <w:sz w:val="28"/>
          <w:bdr w:val="none" w:sz="0" w:space="0" w:color="auto"/>
        </w:rPr>
        <w:t>语</w:t>
      </w:r>
      <w:r>
        <w:rPr>
          <w:rFonts w:ascii="宋体" w:eastAsia="宋体" w:hAnsi="MS Mincho" w:cs="宋体"/>
          <w:sz w:val="28"/>
          <w:bdr w:val="none" w:sz="0" w:space="0" w:color="auto"/>
        </w:rPr>
        <w:t>言中完成本</w:t>
      </w:r>
      <w:r>
        <w:rPr>
          <w:rFonts w:ascii="宋体" w:eastAsia="宋体" w:hAnsi="SimSun" w:cs="宋体"/>
          <w:sz w:val="28"/>
          <w:bdr w:val="none" w:sz="0" w:space="0" w:color="auto"/>
        </w:rPr>
        <w:t>节课</w:t>
      </w:r>
      <w:r>
        <w:rPr>
          <w:rFonts w:ascii="宋体" w:eastAsia="宋体" w:hAnsi="MS Mincho" w:cs="宋体"/>
          <w:sz w:val="28"/>
          <w:bdr w:val="none" w:sz="0" w:space="0" w:color="auto"/>
        </w:rPr>
        <w:t>的学</w:t>
      </w:r>
      <w:r>
        <w:rPr>
          <w:rFonts w:ascii="宋体" w:eastAsia="宋体" w:hAnsi="SimSun" w:cs="宋体"/>
          <w:sz w:val="28"/>
          <w:bdr w:val="none" w:sz="0" w:space="0" w:color="auto"/>
        </w:rPr>
        <w:t>习</w:t>
      </w:r>
      <w:r>
        <w:rPr>
          <w:rFonts w:ascii="宋体" w:eastAsia="宋体" w:hAnsi="MS Mincho" w:cs="宋体"/>
          <w:sz w:val="28"/>
          <w:bdr w:val="none" w:sz="0" w:space="0" w:color="auto"/>
        </w:rPr>
        <w:t>。相信就算</w:t>
      </w:r>
      <w:r>
        <w:rPr>
          <w:rFonts w:ascii="宋体" w:eastAsia="宋体" w:hAnsi="SimSun" w:cs="宋体"/>
          <w:sz w:val="28"/>
          <w:bdr w:val="none" w:sz="0" w:space="0" w:color="auto"/>
        </w:rPr>
        <w:t>这</w:t>
      </w:r>
      <w:r>
        <w:rPr>
          <w:rFonts w:ascii="宋体" w:eastAsia="宋体" w:hAnsi="MS Mincho" w:cs="宋体"/>
          <w:sz w:val="28"/>
          <w:bdr w:val="none" w:sz="0" w:space="0" w:color="auto"/>
        </w:rPr>
        <w:t>些孩子</w:t>
      </w:r>
      <w:r>
        <w:rPr>
          <w:rFonts w:ascii="宋体" w:eastAsia="宋体" w:hAnsi="SimSun" w:cs="宋体"/>
          <w:sz w:val="28"/>
          <w:bdr w:val="none" w:sz="0" w:space="0" w:color="auto"/>
        </w:rPr>
        <w:t>们</w:t>
      </w:r>
      <w:r>
        <w:rPr>
          <w:rFonts w:ascii="宋体" w:eastAsia="宋体" w:hAnsi="MS Mincho" w:cs="宋体"/>
          <w:sz w:val="28"/>
          <w:bdr w:val="none" w:sz="0" w:space="0" w:color="auto"/>
        </w:rPr>
        <w:t>都成人了，也会</w:t>
      </w:r>
      <w:r>
        <w:rPr>
          <w:rFonts w:ascii="宋体" w:eastAsia="宋体" w:hAnsi="SimSun" w:cs="宋体"/>
          <w:sz w:val="28"/>
          <w:bdr w:val="none" w:sz="0" w:space="0" w:color="auto"/>
        </w:rPr>
        <w:t>记</w:t>
      </w:r>
      <w:r>
        <w:rPr>
          <w:rFonts w:ascii="宋体" w:eastAsia="宋体" w:hAnsi="MS Mincho" w:cs="宋体"/>
          <w:sz w:val="28"/>
          <w:bdr w:val="none" w:sz="0" w:space="0" w:color="auto"/>
        </w:rPr>
        <w:t>得武老</w:t>
      </w:r>
      <w:r>
        <w:rPr>
          <w:rFonts w:ascii="宋体" w:eastAsia="宋体" w:hAnsi="SimSun" w:cs="宋体"/>
          <w:sz w:val="28"/>
          <w:bdr w:val="none" w:sz="0" w:space="0" w:color="auto"/>
        </w:rPr>
        <w:t>师</w:t>
      </w:r>
      <w:r>
        <w:rPr>
          <w:rFonts w:ascii="宋体" w:eastAsia="宋体" w:hAnsi="MS Mincho" w:cs="宋体"/>
          <w:sz w:val="28"/>
          <w:bdr w:val="none" w:sz="0" w:space="0" w:color="auto"/>
        </w:rPr>
        <w:t>曾</w:t>
      </w:r>
      <w:r>
        <w:rPr>
          <w:rFonts w:ascii="宋体" w:eastAsia="宋体" w:hAnsi="SimSun" w:cs="宋体"/>
          <w:sz w:val="28"/>
          <w:bdr w:val="none" w:sz="0" w:space="0" w:color="auto"/>
        </w:rPr>
        <w:t>经</w:t>
      </w:r>
      <w:r>
        <w:rPr>
          <w:rFonts w:ascii="宋体" w:eastAsia="宋体" w:hAnsi="MS Mincho" w:cs="宋体"/>
          <w:sz w:val="28"/>
          <w:bdr w:val="none" w:sz="0" w:space="0" w:color="auto"/>
        </w:rPr>
        <w:t>在物理</w:t>
      </w:r>
      <w:r>
        <w:rPr>
          <w:rFonts w:ascii="宋体" w:eastAsia="宋体" w:hAnsi="SimSun" w:cs="宋体"/>
          <w:sz w:val="28"/>
          <w:bdr w:val="none" w:sz="0" w:space="0" w:color="auto"/>
        </w:rPr>
        <w:t>课</w:t>
      </w:r>
      <w:r>
        <w:rPr>
          <w:rFonts w:ascii="宋体" w:eastAsia="宋体" w:hAnsi="MS Mincho" w:cs="宋体"/>
          <w:sz w:val="28"/>
          <w:bdr w:val="none" w:sz="0" w:space="0" w:color="auto"/>
        </w:rPr>
        <w:t>上做的</w:t>
      </w:r>
      <w:r>
        <w:rPr>
          <w:rFonts w:ascii="宋体" w:eastAsia="宋体" w:cs="宋体"/>
          <w:sz w:val="28"/>
          <w:bdr w:val="none" w:sz="0" w:space="0" w:color="auto"/>
        </w:rPr>
        <w:t>“</w:t>
      </w:r>
      <w:r>
        <w:rPr>
          <w:rFonts w:ascii="宋体" w:eastAsia="宋体" w:hAnsi="SimSun" w:cs="宋体"/>
          <w:sz w:val="28"/>
          <w:bdr w:val="none" w:sz="0" w:space="0" w:color="auto"/>
        </w:rPr>
        <w:t>电</w:t>
      </w:r>
      <w:r>
        <w:rPr>
          <w:rFonts w:ascii="宋体" w:eastAsia="宋体" w:hAnsi="MS Mincho" w:cs="宋体"/>
          <w:sz w:val="28"/>
          <w:bdr w:val="none" w:sz="0" w:space="0" w:color="auto"/>
        </w:rPr>
        <w:t>路短路</w:t>
      </w:r>
      <w:r>
        <w:rPr>
          <w:rFonts w:ascii="宋体" w:eastAsia="宋体" w:hAnsi="SimSun" w:cs="宋体"/>
          <w:sz w:val="28"/>
          <w:bdr w:val="none" w:sz="0" w:space="0" w:color="auto"/>
        </w:rPr>
        <w:t>时</w:t>
      </w:r>
      <w:r>
        <w:rPr>
          <w:rFonts w:ascii="宋体" w:eastAsia="宋体" w:hAnsi="MS Mincho" w:cs="宋体"/>
          <w:sz w:val="28"/>
          <w:bdr w:val="none" w:sz="0" w:space="0" w:color="auto"/>
        </w:rPr>
        <w:t>，熔</w:t>
      </w:r>
      <w:r>
        <w:rPr>
          <w:rFonts w:ascii="宋体" w:eastAsia="宋体" w:hAnsi="SimSun" w:cs="宋体"/>
          <w:sz w:val="28"/>
          <w:bdr w:val="none" w:sz="0" w:space="0" w:color="auto"/>
        </w:rPr>
        <w:t>丝</w:t>
      </w:r>
      <w:r>
        <w:rPr>
          <w:rFonts w:ascii="宋体" w:eastAsia="宋体" w:hAnsi="MS Mincho" w:cs="宋体"/>
          <w:sz w:val="28"/>
          <w:bdr w:val="none" w:sz="0" w:space="0" w:color="auto"/>
        </w:rPr>
        <w:t>熔断的</w:t>
      </w:r>
      <w:r>
        <w:rPr>
          <w:rFonts w:ascii="宋体" w:eastAsia="宋体" w:hAnsi="SimSun" w:cs="宋体"/>
          <w:sz w:val="28"/>
          <w:bdr w:val="none" w:sz="0" w:space="0" w:color="auto"/>
        </w:rPr>
        <w:t>现</w:t>
      </w:r>
      <w:r>
        <w:rPr>
          <w:rFonts w:ascii="宋体" w:eastAsia="宋体" w:hAnsi="MS Mincho" w:cs="宋体"/>
          <w:sz w:val="28"/>
          <w:bdr w:val="none" w:sz="0" w:space="0" w:color="auto"/>
        </w:rPr>
        <w:t>象</w:t>
      </w:r>
      <w:r>
        <w:rPr>
          <w:rFonts w:ascii="宋体" w:eastAsia="宋体" w:cs="宋体"/>
          <w:sz w:val="28"/>
          <w:bdr w:val="none" w:sz="0" w:space="0" w:color="auto"/>
        </w:rPr>
        <w:t>”</w:t>
      </w:r>
      <w:r>
        <w:rPr>
          <w:rFonts w:ascii="宋体" w:eastAsia="宋体" w:hAnsi="MS Mincho" w:cs="宋体"/>
          <w:sz w:val="28"/>
          <w:bdr w:val="none" w:sz="0" w:space="0" w:color="auto"/>
        </w:rPr>
        <w:t>，生</w:t>
      </w:r>
      <w:r>
        <w:rPr>
          <w:rFonts w:ascii="宋体" w:eastAsia="宋体" w:hAnsi="SimSun" w:cs="宋体"/>
          <w:sz w:val="28"/>
          <w:bdr w:val="none" w:sz="0" w:space="0" w:color="auto"/>
        </w:rPr>
        <w:t>动</w:t>
      </w:r>
      <w:r>
        <w:rPr>
          <w:rFonts w:ascii="宋体" w:eastAsia="宋体" w:hAnsi="MS Mincho" w:cs="宋体"/>
          <w:sz w:val="28"/>
          <w:bdr w:val="none" w:sz="0" w:space="0" w:color="auto"/>
        </w:rPr>
        <w:t>的一</w:t>
      </w:r>
      <w:r>
        <w:rPr>
          <w:rFonts w:ascii="宋体" w:eastAsia="宋体" w:hAnsi="SimSun" w:cs="宋体"/>
          <w:sz w:val="28"/>
          <w:bdr w:val="none" w:sz="0" w:space="0" w:color="auto"/>
        </w:rPr>
        <w:t>课</w:t>
      </w:r>
      <w:r>
        <w:rPr>
          <w:rFonts w:ascii="宋体" w:eastAsia="宋体" w:hAnsi="MS Mincho" w:cs="宋体"/>
          <w:sz w:val="28"/>
          <w:bdr w:val="none" w:sz="0" w:space="0" w:color="auto"/>
        </w:rPr>
        <w:t>。祝</w:t>
      </w:r>
      <w:r>
        <w:rPr>
          <w:rFonts w:ascii="宋体" w:eastAsia="宋体" w:hAnsi="SimSun" w:cs="宋体"/>
          <w:sz w:val="28"/>
          <w:bdr w:val="none" w:sz="0" w:space="0" w:color="auto"/>
        </w:rPr>
        <w:t>烨华</w:t>
      </w:r>
      <w:r>
        <w:rPr>
          <w:rFonts w:ascii="宋体" w:eastAsia="宋体" w:hAnsi="MS Mincho" w:cs="宋体"/>
          <w:sz w:val="28"/>
          <w:bdr w:val="none" w:sz="0" w:space="0" w:color="auto"/>
        </w:rPr>
        <w:t>老</w:t>
      </w:r>
      <w:r>
        <w:rPr>
          <w:rFonts w:ascii="宋体" w:eastAsia="宋体" w:hAnsi="SimSun" w:cs="宋体"/>
          <w:sz w:val="28"/>
          <w:bdr w:val="none" w:sz="0" w:space="0" w:color="auto"/>
        </w:rPr>
        <w:t>师</w:t>
      </w:r>
      <w:r>
        <w:rPr>
          <w:rFonts w:ascii="宋体" w:eastAsia="宋体" w:hAnsi="MS Mincho" w:cs="宋体"/>
          <w:sz w:val="28"/>
          <w:bdr w:val="none" w:sz="0" w:space="0" w:color="auto"/>
        </w:rPr>
        <w:t>和</w:t>
      </w:r>
      <w:r>
        <w:rPr>
          <w:rFonts w:ascii="宋体" w:eastAsia="宋体" w:hAnsi="SimSun" w:cs="宋体"/>
          <w:sz w:val="28"/>
          <w:bdr w:val="none" w:sz="0" w:space="0" w:color="auto"/>
        </w:rPr>
        <w:t>蔼</w:t>
      </w:r>
      <w:r>
        <w:rPr>
          <w:rFonts w:ascii="宋体" w:eastAsia="宋体" w:hAnsi="MS Mincho" w:cs="宋体"/>
          <w:sz w:val="28"/>
          <w:bdr w:val="none" w:sz="0" w:space="0" w:color="auto"/>
        </w:rPr>
        <w:t>、</w:t>
      </w:r>
      <w:r>
        <w:rPr>
          <w:rFonts w:ascii="宋体" w:eastAsia="宋体" w:hAnsi="SimSun" w:cs="宋体"/>
          <w:sz w:val="28"/>
          <w:bdr w:val="none" w:sz="0" w:space="0" w:color="auto"/>
        </w:rPr>
        <w:t>亲</w:t>
      </w:r>
      <w:r>
        <w:rPr>
          <w:rFonts w:ascii="宋体" w:eastAsia="宋体" w:hAnsi="MS Mincho" w:cs="宋体"/>
          <w:sz w:val="28"/>
          <w:bdr w:val="none" w:sz="0" w:space="0" w:color="auto"/>
        </w:rPr>
        <w:t>切，眼里只有学生，和学生的交流</w:t>
      </w:r>
      <w:r>
        <w:rPr>
          <w:rFonts w:ascii="宋体" w:eastAsia="宋体" w:hAnsi="SimSun" w:cs="宋体"/>
          <w:sz w:val="28"/>
          <w:bdr w:val="none" w:sz="0" w:space="0" w:color="auto"/>
        </w:rPr>
        <w:t>让</w:t>
      </w:r>
      <w:r>
        <w:rPr>
          <w:rFonts w:ascii="宋体" w:eastAsia="宋体" w:hAnsi="MS Mincho" w:cs="宋体"/>
          <w:sz w:val="28"/>
          <w:bdr w:val="none" w:sz="0" w:space="0" w:color="auto"/>
        </w:rPr>
        <w:t>我根本看不出祝老</w:t>
      </w:r>
      <w:r>
        <w:rPr>
          <w:rFonts w:ascii="宋体" w:eastAsia="宋体" w:hAnsi="SimSun" w:cs="宋体"/>
          <w:sz w:val="28"/>
          <w:bdr w:val="none" w:sz="0" w:space="0" w:color="auto"/>
        </w:rPr>
        <w:t>师</w:t>
      </w:r>
      <w:r>
        <w:rPr>
          <w:rFonts w:ascii="宋体" w:eastAsia="宋体" w:hAnsi="MS Mincho" w:cs="宋体"/>
          <w:sz w:val="28"/>
          <w:bdr w:val="none" w:sz="0" w:space="0" w:color="auto"/>
        </w:rPr>
        <w:t>是借班上</w:t>
      </w:r>
      <w:r>
        <w:rPr>
          <w:rFonts w:ascii="宋体" w:eastAsia="宋体" w:hAnsi="SimSun" w:cs="宋体"/>
          <w:sz w:val="28"/>
          <w:bdr w:val="none" w:sz="0" w:space="0" w:color="auto"/>
        </w:rPr>
        <w:t>课</w:t>
      </w:r>
      <w:r>
        <w:rPr>
          <w:rFonts w:ascii="宋体" w:eastAsia="宋体" w:hAnsi="MS Mincho" w:cs="宋体"/>
          <w:sz w:val="28"/>
          <w:bdr w:val="none" w:sz="0" w:space="0" w:color="auto"/>
        </w:rPr>
        <w:t>的。</w:t>
      </w:r>
      <w:r>
        <w:rPr>
          <w:rFonts w:ascii="宋体" w:eastAsia="宋体" w:cs="宋体"/>
          <w:sz w:val="28"/>
          <w:bdr w:val="none" w:sz="0" w:space="0" w:color="auto"/>
        </w:rPr>
        <w:t>“‘</w:t>
      </w:r>
      <w:r>
        <w:rPr>
          <w:rFonts w:ascii="宋体" w:eastAsia="宋体" w:hAnsi="MS Mincho" w:cs="宋体"/>
          <w:sz w:val="28"/>
          <w:bdr w:val="none" w:sz="0" w:space="0" w:color="auto"/>
        </w:rPr>
        <w:t>小明</w:t>
      </w:r>
      <w:r>
        <w:rPr>
          <w:rFonts w:ascii="宋体" w:eastAsia="宋体" w:cs="宋体"/>
          <w:sz w:val="28"/>
          <w:bdr w:val="none" w:sz="0" w:space="0" w:color="auto"/>
        </w:rPr>
        <w:t>’</w:t>
      </w:r>
      <w:r>
        <w:rPr>
          <w:rFonts w:ascii="宋体" w:eastAsia="宋体" w:hAnsi="MS Mincho" w:cs="宋体"/>
          <w:sz w:val="28"/>
          <w:bdr w:val="none" w:sz="0" w:space="0" w:color="auto"/>
        </w:rPr>
        <w:t>是我</w:t>
      </w:r>
      <w:r>
        <w:rPr>
          <w:rFonts w:ascii="宋体" w:eastAsia="宋体" w:hAnsi="SimSun" w:cs="宋体"/>
          <w:sz w:val="28"/>
          <w:bdr w:val="none" w:sz="0" w:space="0" w:color="auto"/>
        </w:rPr>
        <w:t>们</w:t>
      </w:r>
      <w:r>
        <w:rPr>
          <w:rFonts w:ascii="宋体" w:eastAsia="宋体" w:hAnsi="MS Mincho" w:cs="宋体"/>
          <w:sz w:val="28"/>
          <w:bdr w:val="none" w:sz="0" w:space="0" w:color="auto"/>
        </w:rPr>
        <w:t>都熟悉的朋友了，从小学就和我</w:t>
      </w:r>
      <w:r>
        <w:rPr>
          <w:rFonts w:ascii="宋体" w:eastAsia="宋体" w:hAnsi="SimSun" w:cs="宋体"/>
          <w:sz w:val="28"/>
          <w:bdr w:val="none" w:sz="0" w:space="0" w:color="auto"/>
        </w:rPr>
        <w:t>们</w:t>
      </w:r>
      <w:r>
        <w:rPr>
          <w:rFonts w:ascii="宋体" w:eastAsia="宋体" w:hAnsi="MS Mincho" w:cs="宋体"/>
          <w:sz w:val="28"/>
          <w:bdr w:val="none" w:sz="0" w:space="0" w:color="auto"/>
        </w:rPr>
        <w:t>一起了，怎</w:t>
      </w:r>
      <w:r>
        <w:rPr>
          <w:rFonts w:ascii="宋体" w:eastAsia="宋体" w:hAnsi="SimSun" w:cs="宋体"/>
          <w:sz w:val="28"/>
          <w:bdr w:val="none" w:sz="0" w:space="0" w:color="auto"/>
        </w:rPr>
        <w:t>么</w:t>
      </w:r>
      <w:r>
        <w:rPr>
          <w:rFonts w:ascii="宋体" w:eastAsia="宋体" w:hAnsi="MS Mincho" w:cs="宋体"/>
          <w:sz w:val="28"/>
          <w:bdr w:val="none" w:sz="0" w:space="0" w:color="auto"/>
        </w:rPr>
        <w:t>能我</w:t>
      </w:r>
      <w:r>
        <w:rPr>
          <w:rFonts w:ascii="宋体" w:eastAsia="宋体" w:hAnsi="SimSun" w:cs="宋体"/>
          <w:sz w:val="28"/>
          <w:bdr w:val="none" w:sz="0" w:space="0" w:color="auto"/>
        </w:rPr>
        <w:t>们</w:t>
      </w:r>
      <w:r>
        <w:rPr>
          <w:rFonts w:ascii="宋体" w:eastAsia="宋体" w:hAnsi="MS Mincho" w:cs="宋体"/>
          <w:sz w:val="28"/>
          <w:bdr w:val="none" w:sz="0" w:space="0" w:color="auto"/>
        </w:rPr>
        <w:t>夏天有空</w:t>
      </w:r>
      <w:r>
        <w:rPr>
          <w:rFonts w:ascii="宋体" w:eastAsia="宋体" w:hAnsi="SimSun" w:cs="宋体"/>
          <w:sz w:val="28"/>
          <w:bdr w:val="none" w:sz="0" w:space="0" w:color="auto"/>
        </w:rPr>
        <w:t>调</w:t>
      </w:r>
      <w:r>
        <w:rPr>
          <w:rFonts w:ascii="宋体" w:eastAsia="宋体" w:hAnsi="MS Mincho" w:cs="宋体"/>
          <w:sz w:val="28"/>
          <w:bdr w:val="none" w:sz="0" w:space="0" w:color="auto"/>
        </w:rPr>
        <w:t>吹，而不</w:t>
      </w:r>
      <w:r>
        <w:rPr>
          <w:rFonts w:ascii="宋体" w:eastAsia="宋体" w:hAnsi="SimSun" w:cs="宋体"/>
          <w:sz w:val="28"/>
          <w:bdr w:val="none" w:sz="0" w:space="0" w:color="auto"/>
        </w:rPr>
        <w:t>让</w:t>
      </w:r>
      <w:r>
        <w:rPr>
          <w:rFonts w:ascii="宋体" w:eastAsia="宋体" w:hAnsi="MS Mincho" w:cs="宋体"/>
          <w:sz w:val="28"/>
          <w:bdr w:val="none" w:sz="0" w:space="0" w:color="auto"/>
        </w:rPr>
        <w:t>他家用空</w:t>
      </w:r>
      <w:r>
        <w:rPr>
          <w:rFonts w:ascii="宋体" w:eastAsia="宋体" w:hAnsi="SimSun" w:cs="宋体"/>
          <w:sz w:val="28"/>
          <w:bdr w:val="none" w:sz="0" w:space="0" w:color="auto"/>
        </w:rPr>
        <w:t>调</w:t>
      </w:r>
      <w:r>
        <w:rPr>
          <w:rFonts w:ascii="宋体" w:eastAsia="宋体" w:hAnsi="MS Mincho" w:cs="宋体"/>
          <w:sz w:val="28"/>
          <w:bdr w:val="none" w:sz="0" w:space="0" w:color="auto"/>
        </w:rPr>
        <w:t>呢？你能不能替他想想</w:t>
      </w:r>
      <w:r>
        <w:rPr>
          <w:rFonts w:ascii="宋体" w:eastAsia="宋体" w:hAnsi="SimSun" w:cs="宋体"/>
          <w:sz w:val="28"/>
          <w:bdr w:val="none" w:sz="0" w:space="0" w:color="auto"/>
        </w:rPr>
        <w:t>办</w:t>
      </w:r>
      <w:r>
        <w:rPr>
          <w:rFonts w:ascii="宋体" w:eastAsia="宋体" w:hAnsi="MS Mincho" w:cs="宋体"/>
          <w:sz w:val="28"/>
          <w:bdr w:val="none" w:sz="0" w:space="0" w:color="auto"/>
        </w:rPr>
        <w:t>法？</w:t>
      </w:r>
      <w:r>
        <w:rPr>
          <w:rFonts w:ascii="宋体" w:eastAsia="宋体" w:cs="宋体"/>
          <w:sz w:val="28"/>
          <w:bdr w:val="none" w:sz="0" w:space="0" w:color="auto"/>
        </w:rPr>
        <w:t>”“</w:t>
      </w:r>
      <w:r>
        <w:rPr>
          <w:rFonts w:ascii="宋体" w:eastAsia="宋体" w:hAnsi="MS Mincho" w:cs="宋体"/>
          <w:sz w:val="28"/>
          <w:bdr w:val="none" w:sz="0" w:space="0" w:color="auto"/>
        </w:rPr>
        <w:t>都没有用</w:t>
      </w:r>
      <w:r>
        <w:rPr>
          <w:rFonts w:ascii="宋体" w:eastAsia="宋体" w:hAnsi="SimSun" w:cs="宋体"/>
          <w:sz w:val="28"/>
          <w:bdr w:val="none" w:sz="0" w:space="0" w:color="auto"/>
        </w:rPr>
        <w:t>过试电</w:t>
      </w:r>
      <w:r>
        <w:rPr>
          <w:rFonts w:ascii="宋体" w:eastAsia="宋体" w:hAnsi="MS Mincho" w:cs="宋体"/>
          <w:sz w:val="28"/>
          <w:bdr w:val="none" w:sz="0" w:space="0" w:color="auto"/>
        </w:rPr>
        <w:t>笔啊，看</w:t>
      </w:r>
      <w:r>
        <w:rPr>
          <w:rFonts w:ascii="宋体" w:eastAsia="宋体" w:hAnsi="SimSun" w:cs="宋体"/>
          <w:sz w:val="28"/>
          <w:bdr w:val="none" w:sz="0" w:space="0" w:color="auto"/>
        </w:rPr>
        <w:t>样</w:t>
      </w:r>
      <w:r>
        <w:rPr>
          <w:rFonts w:ascii="宋体" w:eastAsia="宋体" w:hAnsi="MS Mincho" w:cs="宋体"/>
          <w:sz w:val="28"/>
          <w:bdr w:val="none" w:sz="0" w:space="0" w:color="auto"/>
        </w:rPr>
        <w:t>子你</w:t>
      </w:r>
      <w:r>
        <w:rPr>
          <w:rFonts w:ascii="宋体" w:eastAsia="宋体" w:hAnsi="SimSun" w:cs="宋体"/>
          <w:sz w:val="28"/>
          <w:bdr w:val="none" w:sz="0" w:space="0" w:color="auto"/>
        </w:rPr>
        <w:t>们</w:t>
      </w:r>
      <w:r>
        <w:rPr>
          <w:rFonts w:ascii="宋体" w:eastAsia="宋体" w:hAnsi="MS Mincho" w:cs="宋体"/>
          <w:sz w:val="28"/>
          <w:bdr w:val="none" w:sz="0" w:space="0" w:color="auto"/>
        </w:rPr>
        <w:t>的爸爸</w:t>
      </w:r>
      <w:r>
        <w:rPr>
          <w:rFonts w:ascii="宋体" w:eastAsia="宋体" w:hAnsi="SimSun" w:cs="宋体"/>
          <w:sz w:val="28"/>
          <w:bdr w:val="none" w:sz="0" w:space="0" w:color="auto"/>
        </w:rPr>
        <w:t>妈妈</w:t>
      </w:r>
      <w:r>
        <w:rPr>
          <w:rFonts w:ascii="宋体" w:eastAsia="宋体" w:hAnsi="MS Mincho" w:cs="宋体"/>
          <w:sz w:val="28"/>
          <w:bdr w:val="none" w:sz="0" w:space="0" w:color="auto"/>
        </w:rPr>
        <w:t>都很宝</w:t>
      </w:r>
      <w:r>
        <w:rPr>
          <w:rFonts w:ascii="宋体" w:eastAsia="宋体" w:hAnsi="SimSun" w:cs="宋体"/>
          <w:sz w:val="28"/>
          <w:bdr w:val="none" w:sz="0" w:space="0" w:color="auto"/>
        </w:rPr>
        <w:t>贝</w:t>
      </w:r>
      <w:r>
        <w:rPr>
          <w:rFonts w:ascii="宋体" w:eastAsia="宋体" w:hAnsi="MS Mincho" w:cs="宋体"/>
          <w:sz w:val="28"/>
          <w:bdr w:val="none" w:sz="0" w:space="0" w:color="auto"/>
        </w:rPr>
        <w:t>你</w:t>
      </w:r>
      <w:r>
        <w:rPr>
          <w:rFonts w:ascii="宋体" w:eastAsia="宋体" w:hAnsi="SimSun" w:cs="宋体"/>
          <w:sz w:val="28"/>
          <w:bdr w:val="none" w:sz="0" w:space="0" w:color="auto"/>
        </w:rPr>
        <w:t>们</w:t>
      </w:r>
      <w:r>
        <w:rPr>
          <w:rFonts w:ascii="宋体" w:eastAsia="宋体" w:hAnsi="MS Mincho" w:cs="宋体"/>
          <w:sz w:val="28"/>
          <w:bdr w:val="none" w:sz="0" w:space="0" w:color="auto"/>
        </w:rPr>
        <w:t>啊</w:t>
      </w:r>
      <w:r>
        <w:rPr>
          <w:rFonts w:ascii="宋体" w:eastAsia="宋体" w:cs="宋体"/>
          <w:sz w:val="28"/>
          <w:bdr w:val="none" w:sz="0" w:space="0" w:color="auto"/>
        </w:rPr>
        <w:t>”</w:t>
      </w:r>
      <w:r>
        <w:rPr>
          <w:rFonts w:ascii="宋体" w:eastAsia="宋体" w:hAnsi="MS Mincho" w:cs="宋体"/>
          <w:sz w:val="28"/>
          <w:bdr w:val="none" w:sz="0" w:space="0" w:color="auto"/>
        </w:rPr>
        <w:t>等</w:t>
      </w:r>
      <w:r>
        <w:rPr>
          <w:rFonts w:ascii="宋体" w:eastAsia="宋体" w:cs="宋体"/>
          <w:sz w:val="28"/>
          <w:bdr w:val="none" w:sz="0" w:space="0" w:color="auto"/>
        </w:rPr>
        <w:t>——————</w:t>
      </w:r>
      <w:r>
        <w:rPr>
          <w:rFonts w:ascii="宋体" w:eastAsia="宋体" w:hAnsi="SimSun" w:cs="宋体"/>
          <w:sz w:val="28"/>
          <w:bdr w:val="none" w:sz="0" w:space="0" w:color="auto"/>
        </w:rPr>
        <w:t>这</w:t>
      </w:r>
      <w:r>
        <w:rPr>
          <w:rFonts w:ascii="宋体" w:eastAsia="宋体" w:hAnsi="MS Mincho" w:cs="宋体"/>
          <w:sz w:val="28"/>
          <w:bdr w:val="none" w:sz="0" w:space="0" w:color="auto"/>
        </w:rPr>
        <w:t>些</w:t>
      </w:r>
      <w:r>
        <w:rPr>
          <w:rFonts w:ascii="宋体" w:eastAsia="宋体" w:hAnsi="SimSun" w:cs="宋体"/>
          <w:sz w:val="28"/>
          <w:bdr w:val="none" w:sz="0" w:space="0" w:color="auto"/>
        </w:rPr>
        <w:t>语</w:t>
      </w:r>
      <w:r>
        <w:rPr>
          <w:rFonts w:ascii="宋体" w:eastAsia="宋体" w:hAnsi="MS Mincho" w:cs="宋体"/>
          <w:sz w:val="28"/>
          <w:bdr w:val="none" w:sz="0" w:space="0" w:color="auto"/>
        </w:rPr>
        <w:t>言丰富了祝老</w:t>
      </w:r>
      <w:r>
        <w:rPr>
          <w:rFonts w:ascii="宋体" w:eastAsia="宋体" w:hAnsi="SimSun" w:cs="宋体"/>
          <w:sz w:val="28"/>
          <w:bdr w:val="none" w:sz="0" w:space="0" w:color="auto"/>
        </w:rPr>
        <w:t>师课</w:t>
      </w:r>
      <w:r>
        <w:rPr>
          <w:rFonts w:ascii="宋体" w:eastAsia="宋体" w:hAnsi="MS Mincho" w:cs="宋体"/>
          <w:sz w:val="28"/>
          <w:bdr w:val="none" w:sz="0" w:space="0" w:color="auto"/>
        </w:rPr>
        <w:t>堂，并且祝老</w:t>
      </w:r>
      <w:r>
        <w:rPr>
          <w:rFonts w:ascii="宋体" w:eastAsia="宋体" w:hAnsi="SimSun" w:cs="宋体"/>
          <w:sz w:val="28"/>
          <w:bdr w:val="none" w:sz="0" w:space="0" w:color="auto"/>
        </w:rPr>
        <w:t>师</w:t>
      </w:r>
      <w:r>
        <w:rPr>
          <w:rFonts w:ascii="宋体" w:eastAsia="宋体" w:hAnsi="MS Mincho" w:cs="宋体"/>
          <w:sz w:val="28"/>
          <w:bdr w:val="none" w:sz="0" w:space="0" w:color="auto"/>
        </w:rPr>
        <w:t>利用</w:t>
      </w:r>
      <w:r>
        <w:rPr>
          <w:rFonts w:ascii="宋体" w:eastAsia="宋体" w:hAnsi="SimSun" w:cs="宋体"/>
          <w:sz w:val="28"/>
          <w:bdr w:val="none" w:sz="0" w:space="0" w:color="auto"/>
        </w:rPr>
        <w:t>优质</w:t>
      </w:r>
      <w:r>
        <w:rPr>
          <w:rFonts w:ascii="宋体" w:eastAsia="宋体" w:hAnsi="MS Mincho" w:cs="宋体"/>
          <w:sz w:val="28"/>
          <w:bdr w:val="none" w:sz="0" w:space="0" w:color="auto"/>
        </w:rPr>
        <w:t>的</w:t>
      </w:r>
      <w:r>
        <w:rPr>
          <w:rFonts w:ascii="宋体" w:eastAsia="宋体" w:hAnsi="SimSun" w:cs="宋体"/>
          <w:sz w:val="28"/>
          <w:bdr w:val="none" w:sz="0" w:space="0" w:color="auto"/>
        </w:rPr>
        <w:t>实验</w:t>
      </w:r>
      <w:r>
        <w:rPr>
          <w:rFonts w:ascii="宋体" w:eastAsia="宋体" w:hAnsi="MS Mincho" w:cs="宋体"/>
          <w:sz w:val="28"/>
          <w:bdr w:val="none" w:sz="0" w:space="0" w:color="auto"/>
        </w:rPr>
        <w:t>器材，</w:t>
      </w:r>
      <w:r>
        <w:rPr>
          <w:rFonts w:ascii="宋体" w:eastAsia="宋体" w:hAnsi="SimSun" w:cs="宋体"/>
          <w:sz w:val="28"/>
          <w:bdr w:val="none" w:sz="0" w:space="0" w:color="auto"/>
        </w:rPr>
        <w:t>让</w:t>
      </w:r>
      <w:r>
        <w:rPr>
          <w:rFonts w:ascii="宋体" w:eastAsia="宋体" w:hAnsi="MS Mincho" w:cs="宋体"/>
          <w:sz w:val="28"/>
          <w:bdr w:val="none" w:sz="0" w:space="0" w:color="auto"/>
        </w:rPr>
        <w:t>学生直</w:t>
      </w:r>
      <w:r>
        <w:rPr>
          <w:rFonts w:ascii="宋体" w:eastAsia="宋体" w:hAnsi="SimSun" w:cs="宋体"/>
          <w:sz w:val="28"/>
          <w:bdr w:val="none" w:sz="0" w:space="0" w:color="auto"/>
        </w:rPr>
        <w:t>观</w:t>
      </w:r>
      <w:r>
        <w:rPr>
          <w:rFonts w:ascii="宋体" w:eastAsia="宋体" w:hAnsi="MS Mincho" w:cs="宋体"/>
          <w:sz w:val="28"/>
          <w:bdr w:val="none" w:sz="0" w:space="0" w:color="auto"/>
        </w:rPr>
        <w:t>的</w:t>
      </w:r>
      <w:r>
        <w:rPr>
          <w:rFonts w:ascii="宋体" w:eastAsia="宋体" w:hAnsi="SimSun" w:cs="宋体"/>
          <w:sz w:val="28"/>
          <w:bdr w:val="none" w:sz="0" w:space="0" w:color="auto"/>
        </w:rPr>
        <w:t>观</w:t>
      </w:r>
      <w:r>
        <w:rPr>
          <w:rFonts w:ascii="宋体" w:eastAsia="宋体" w:hAnsi="MS Mincho" w:cs="宋体"/>
          <w:sz w:val="28"/>
          <w:bdr w:val="none" w:sz="0" w:space="0" w:color="auto"/>
        </w:rPr>
        <w:t>察到短路、</w:t>
      </w:r>
      <w:r>
        <w:rPr>
          <w:rFonts w:ascii="宋体" w:eastAsia="宋体" w:hAnsi="SimSun" w:cs="宋体"/>
          <w:sz w:val="28"/>
          <w:bdr w:val="none" w:sz="0" w:space="0" w:color="auto"/>
        </w:rPr>
        <w:t>电</w:t>
      </w:r>
      <w:r>
        <w:rPr>
          <w:rFonts w:ascii="宋体" w:eastAsia="宋体" w:hAnsi="MS Mincho" w:cs="宋体"/>
          <w:sz w:val="28"/>
          <w:bdr w:val="none" w:sz="0" w:space="0" w:color="auto"/>
        </w:rPr>
        <w:t>路</w:t>
      </w:r>
      <w:r>
        <w:rPr>
          <w:rFonts w:ascii="宋体" w:eastAsia="宋体" w:hAnsi="SimSun" w:cs="宋体"/>
          <w:sz w:val="28"/>
          <w:bdr w:val="none" w:sz="0" w:space="0" w:color="auto"/>
        </w:rPr>
        <w:t>总</w:t>
      </w:r>
      <w:r>
        <w:rPr>
          <w:rFonts w:ascii="宋体" w:eastAsia="宋体" w:hAnsi="MS Mincho" w:cs="宋体"/>
          <w:sz w:val="28"/>
          <w:bdr w:val="none" w:sz="0" w:space="0" w:color="auto"/>
        </w:rPr>
        <w:t>功率所</w:t>
      </w:r>
      <w:r>
        <w:rPr>
          <w:rFonts w:ascii="宋体" w:eastAsia="宋体" w:hAnsi="SimSun" w:cs="宋体"/>
          <w:sz w:val="28"/>
          <w:bdr w:val="none" w:sz="0" w:space="0" w:color="auto"/>
        </w:rPr>
        <w:t>带</w:t>
      </w:r>
      <w:r>
        <w:rPr>
          <w:rFonts w:ascii="宋体" w:eastAsia="宋体" w:hAnsi="MS Mincho" w:cs="宋体"/>
          <w:sz w:val="28"/>
          <w:bdr w:val="none" w:sz="0" w:space="0" w:color="auto"/>
        </w:rPr>
        <w:t>来的危害，有效的突破本</w:t>
      </w:r>
      <w:r>
        <w:rPr>
          <w:rFonts w:ascii="宋体" w:eastAsia="宋体" w:hAnsi="SimSun" w:cs="宋体"/>
          <w:sz w:val="28"/>
          <w:bdr w:val="none" w:sz="0" w:space="0" w:color="auto"/>
        </w:rPr>
        <w:t>节课</w:t>
      </w:r>
      <w:r>
        <w:rPr>
          <w:rFonts w:ascii="宋体" w:eastAsia="宋体" w:hAnsi="MS Mincho" w:cs="宋体"/>
          <w:sz w:val="28"/>
          <w:bdr w:val="none" w:sz="0" w:space="0" w:color="auto"/>
        </w:rPr>
        <w:t>的</w:t>
      </w:r>
      <w:r>
        <w:rPr>
          <w:rFonts w:ascii="宋体" w:eastAsia="宋体" w:hAnsi="SimSun" w:cs="宋体"/>
          <w:sz w:val="28"/>
          <w:bdr w:val="none" w:sz="0" w:space="0" w:color="auto"/>
        </w:rPr>
        <w:t>难</w:t>
      </w:r>
      <w:r>
        <w:rPr>
          <w:rFonts w:ascii="宋体" w:eastAsia="宋体" w:hAnsi="MS Mincho" w:cs="宋体"/>
          <w:sz w:val="28"/>
          <w:bdr w:val="none" w:sz="0" w:space="0" w:color="auto"/>
        </w:rPr>
        <w:t>点。在同一</w:t>
      </w:r>
      <w:r>
        <w:rPr>
          <w:rFonts w:ascii="宋体" w:eastAsia="宋体" w:hAnsi="SimSun" w:cs="宋体"/>
          <w:sz w:val="28"/>
          <w:bdr w:val="none" w:sz="0" w:space="0" w:color="auto"/>
        </w:rPr>
        <w:t>节课</w:t>
      </w:r>
      <w:r>
        <w:rPr>
          <w:rFonts w:ascii="宋体" w:eastAsia="宋体" w:hAnsi="MS Mincho" w:cs="宋体"/>
          <w:sz w:val="28"/>
          <w:bdr w:val="none" w:sz="0" w:space="0" w:color="auto"/>
        </w:rPr>
        <w:t>上，我看到了不同的教</w:t>
      </w:r>
      <w:r>
        <w:rPr>
          <w:rFonts w:ascii="宋体" w:eastAsia="宋体" w:hAnsi="SimSun" w:cs="宋体"/>
          <w:sz w:val="28"/>
          <w:bdr w:val="none" w:sz="0" w:space="0" w:color="auto"/>
        </w:rPr>
        <w:t>师</w:t>
      </w:r>
      <w:r>
        <w:rPr>
          <w:rFonts w:ascii="宋体" w:eastAsia="宋体" w:hAnsi="MS Mincho" w:cs="宋体"/>
          <w:sz w:val="28"/>
          <w:bdr w:val="none" w:sz="0" w:space="0" w:color="auto"/>
        </w:rPr>
        <w:t>的</w:t>
      </w:r>
      <w:r>
        <w:rPr>
          <w:rFonts w:ascii="宋体" w:eastAsia="宋体" w:hAnsi="SimSun" w:cs="宋体"/>
          <w:sz w:val="28"/>
          <w:bdr w:val="none" w:sz="0" w:space="0" w:color="auto"/>
        </w:rPr>
        <w:t>风</w:t>
      </w:r>
      <w:r>
        <w:rPr>
          <w:rFonts w:ascii="宋体" w:eastAsia="宋体" w:hAnsi="MS Mincho" w:cs="宋体"/>
          <w:sz w:val="28"/>
          <w:bdr w:val="none" w:sz="0" w:space="0" w:color="auto"/>
        </w:rPr>
        <w:t>采，</w:t>
      </w:r>
      <w:r>
        <w:rPr>
          <w:rFonts w:ascii="宋体" w:eastAsia="宋体" w:hAnsi="SimSun" w:cs="宋体"/>
          <w:sz w:val="28"/>
          <w:bdr w:val="none" w:sz="0" w:space="0" w:color="auto"/>
        </w:rPr>
        <w:t>为</w:t>
      </w:r>
      <w:r>
        <w:rPr>
          <w:rFonts w:ascii="宋体" w:eastAsia="宋体" w:hAnsi="MS Mincho" w:cs="宋体"/>
          <w:sz w:val="28"/>
          <w:bdr w:val="none" w:sz="0" w:space="0" w:color="auto"/>
        </w:rPr>
        <w:t>我提高</w:t>
      </w:r>
      <w:r>
        <w:rPr>
          <w:rFonts w:ascii="宋体" w:eastAsia="宋体" w:hAnsi="SimSun" w:cs="宋体"/>
          <w:sz w:val="28"/>
          <w:bdr w:val="none" w:sz="0" w:space="0" w:color="auto"/>
        </w:rPr>
        <w:t>课</w:t>
      </w:r>
      <w:r>
        <w:rPr>
          <w:rFonts w:ascii="宋体" w:eastAsia="宋体" w:hAnsi="MS Mincho" w:cs="宋体"/>
          <w:sz w:val="28"/>
          <w:bdr w:val="none" w:sz="0" w:space="0" w:color="auto"/>
        </w:rPr>
        <w:t>堂教学，指明了方向。</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3"/>
          <w:cols w:space="708"/>
          <w:titlePg w:val="0"/>
        </w:sectPr>
      </w:pPr>
      <w:r>
        <w:rPr>
          <w:rFonts w:ascii="宋体" w:eastAsia="宋体" w:hAnsi="MS Mincho" w:cs="宋体"/>
          <w:sz w:val="28"/>
          <w:bdr w:val="none" w:sz="0" w:space="0" w:color="auto"/>
        </w:rPr>
        <w:t>在下午的培</w:t>
      </w:r>
      <w:r>
        <w:rPr>
          <w:rFonts w:ascii="宋体" w:eastAsia="宋体" w:hAnsi="SimSun" w:cs="宋体"/>
          <w:sz w:val="28"/>
          <w:bdr w:val="none" w:sz="0" w:space="0" w:color="auto"/>
        </w:rPr>
        <w:t>训</w:t>
      </w:r>
      <w:r>
        <w:rPr>
          <w:rFonts w:ascii="宋体" w:eastAsia="宋体" w:hAnsi="MS Mincho" w:cs="宋体"/>
          <w:sz w:val="28"/>
          <w:bdr w:val="none" w:sz="0" w:space="0" w:color="auto"/>
        </w:rPr>
        <w:t>中，我</w:t>
      </w:r>
      <w:r>
        <w:rPr>
          <w:rFonts w:ascii="宋体" w:eastAsia="宋体" w:hAnsi="SimSun" w:cs="宋体"/>
          <w:sz w:val="28"/>
          <w:bdr w:val="none" w:sz="0" w:space="0" w:color="auto"/>
        </w:rPr>
        <w:t>们</w:t>
      </w:r>
      <w:r>
        <w:rPr>
          <w:rFonts w:ascii="宋体" w:eastAsia="宋体" w:hAnsi="MS Mincho" w:cs="宋体"/>
          <w:sz w:val="28"/>
          <w:bdr w:val="none" w:sz="0" w:space="0" w:color="auto"/>
        </w:rPr>
        <w:t>听取了南京市白下区中学教研室教研</w:t>
      </w:r>
      <w:r>
        <w:rPr>
          <w:rFonts w:ascii="宋体" w:eastAsia="宋体" w:hAnsi="SimSun" w:cs="宋体"/>
          <w:sz w:val="28"/>
          <w:bdr w:val="none" w:sz="0" w:space="0" w:color="auto"/>
        </w:rPr>
        <w:t>员</w:t>
      </w:r>
      <w:r>
        <w:rPr>
          <w:rFonts w:ascii="宋体" w:eastAsia="宋体" w:hAnsi="MS Mincho" w:cs="宋体"/>
          <w:sz w:val="28"/>
          <w:bdr w:val="none" w:sz="0" w:space="0" w:color="auto"/>
        </w:rPr>
        <w:t>孟耀俊老</w:t>
      </w:r>
      <w:r>
        <w:rPr>
          <w:rFonts w:ascii="宋体" w:eastAsia="宋体" w:hAnsi="SimSun" w:cs="宋体"/>
          <w:sz w:val="28"/>
          <w:bdr w:val="none" w:sz="0" w:space="0" w:color="auto"/>
        </w:rPr>
        <w:t>师关</w:t>
      </w:r>
      <w:r>
        <w:rPr>
          <w:rFonts w:ascii="宋体" w:eastAsia="宋体" w:hAnsi="MS Mincho" w:cs="宋体"/>
          <w:sz w:val="28"/>
          <w:bdr w:val="none" w:sz="0" w:space="0" w:color="auto"/>
        </w:rPr>
        <w:t>于《物理教学求真》的</w:t>
      </w:r>
      <w:r>
        <w:rPr>
          <w:rFonts w:ascii="宋体" w:eastAsia="宋体" w:hAnsi="SimSun" w:cs="宋体"/>
          <w:sz w:val="28"/>
          <w:bdr w:val="none" w:sz="0" w:space="0" w:color="auto"/>
        </w:rPr>
        <w:t>讲</w:t>
      </w:r>
      <w:r>
        <w:rPr>
          <w:rFonts w:ascii="宋体" w:eastAsia="宋体" w:hAnsi="MS Mincho" w:cs="宋体"/>
          <w:sz w:val="28"/>
          <w:bdr w:val="none" w:sz="0" w:space="0" w:color="auto"/>
        </w:rPr>
        <w:t>座，我受益良多。孟耀俊老</w:t>
      </w:r>
      <w:r>
        <w:rPr>
          <w:rFonts w:ascii="宋体" w:eastAsia="宋体" w:hAnsi="SimSun" w:cs="宋体"/>
          <w:sz w:val="28"/>
          <w:bdr w:val="none" w:sz="0" w:space="0" w:color="auto"/>
        </w:rPr>
        <w:t>师热爱</w:t>
      </w:r>
      <w:r>
        <w:rPr>
          <w:rFonts w:ascii="宋体" w:eastAsia="宋体" w:hAnsi="MS Mincho" w:cs="宋体"/>
          <w:sz w:val="28"/>
          <w:bdr w:val="none" w:sz="0" w:space="0" w:color="auto"/>
        </w:rPr>
        <w:t>教育事</w:t>
      </w:r>
      <w:r>
        <w:rPr>
          <w:rFonts w:ascii="宋体" w:eastAsia="宋体" w:hAnsi="SimSun" w:cs="宋体"/>
          <w:sz w:val="28"/>
          <w:bdr w:val="none" w:sz="0" w:space="0" w:color="auto"/>
        </w:rPr>
        <w:t>业</w:t>
      </w:r>
      <w:r>
        <w:rPr>
          <w:rFonts w:ascii="宋体" w:eastAsia="宋体" w:hAnsi="MS Mincho" w:cs="宋体"/>
          <w:sz w:val="28"/>
          <w:bdr w:val="none" w:sz="0" w:space="0" w:color="auto"/>
        </w:rPr>
        <w:t>、无私奉献、精益求精的敬</w:t>
      </w:r>
      <w:r>
        <w:rPr>
          <w:rFonts w:ascii="宋体" w:eastAsia="宋体" w:hAnsi="SimSun" w:cs="宋体"/>
          <w:sz w:val="28"/>
          <w:bdr w:val="none" w:sz="0" w:space="0" w:color="auto"/>
        </w:rPr>
        <w:t>业</w:t>
      </w:r>
      <w:r>
        <w:rPr>
          <w:rFonts w:ascii="宋体" w:eastAsia="宋体" w:hAnsi="MS Mincho" w:cs="宋体"/>
          <w:sz w:val="28"/>
          <w:bdr w:val="none" w:sz="0" w:space="0" w:color="auto"/>
        </w:rPr>
        <w:t>精神以及那</w:t>
      </w:r>
      <w:r>
        <w:rPr>
          <w:rFonts w:ascii="宋体" w:eastAsia="宋体" w:hAnsi="SimSun" w:cs="宋体"/>
          <w:sz w:val="28"/>
          <w:bdr w:val="none" w:sz="0" w:space="0" w:color="auto"/>
        </w:rPr>
        <w:t>谦</w:t>
      </w:r>
      <w:r>
        <w:rPr>
          <w:rFonts w:ascii="宋体" w:eastAsia="宋体" w:hAnsi="MS Mincho" w:cs="宋体"/>
          <w:sz w:val="28"/>
          <w:bdr w:val="none" w:sz="0" w:space="0" w:color="auto"/>
        </w:rPr>
        <w:t>虚</w:t>
      </w:r>
      <w:r>
        <w:rPr>
          <w:rFonts w:ascii="宋体" w:eastAsia="宋体" w:hAnsi="SimSun" w:cs="宋体"/>
          <w:sz w:val="28"/>
          <w:bdr w:val="none" w:sz="0" w:space="0" w:color="auto"/>
        </w:rPr>
        <w:t>谨</w:t>
      </w:r>
      <w:r>
        <w:rPr>
          <w:rFonts w:ascii="宋体" w:eastAsia="宋体" w:hAnsi="MS Mincho" w:cs="宋体"/>
          <w:sz w:val="28"/>
          <w:bdr w:val="none" w:sz="0" w:space="0" w:color="auto"/>
        </w:rPr>
        <w:t>慎、友善</w:t>
      </w:r>
      <w:r>
        <w:rPr>
          <w:rFonts w:ascii="宋体" w:eastAsia="宋体" w:hAnsi="SimSun" w:cs="宋体"/>
          <w:sz w:val="28"/>
          <w:bdr w:val="none" w:sz="0" w:space="0" w:color="auto"/>
        </w:rPr>
        <w:t>宽</w:t>
      </w:r>
      <w:r>
        <w:rPr>
          <w:rFonts w:ascii="宋体" w:eastAsia="宋体" w:hAnsi="MS Mincho" w:cs="宋体"/>
          <w:sz w:val="28"/>
          <w:bdr w:val="none" w:sz="0" w:space="0" w:color="auto"/>
        </w:rPr>
        <w:t>容的</w:t>
      </w:r>
      <w:r>
        <w:rPr>
          <w:rFonts w:ascii="宋体" w:eastAsia="宋体" w:hAnsi="SimSun" w:cs="宋体"/>
          <w:sz w:val="28"/>
          <w:bdr w:val="none" w:sz="0" w:space="0" w:color="auto"/>
        </w:rPr>
        <w:t>态</w:t>
      </w:r>
      <w:r>
        <w:rPr>
          <w:rFonts w:ascii="宋体" w:eastAsia="宋体" w:hAnsi="MS Mincho" w:cs="宋体"/>
          <w:sz w:val="28"/>
          <w:bdr w:val="none" w:sz="0" w:space="0" w:color="auto"/>
        </w:rPr>
        <w:t>度</w:t>
      </w:r>
      <w:r>
        <w:rPr>
          <w:rFonts w:ascii="宋体" w:eastAsia="宋体" w:hAnsi="SimSun" w:cs="宋体"/>
          <w:sz w:val="28"/>
          <w:bdr w:val="none" w:sz="0" w:space="0" w:color="auto"/>
        </w:rPr>
        <w:t>给</w:t>
      </w:r>
      <w:r>
        <w:rPr>
          <w:rFonts w:ascii="宋体" w:eastAsia="宋体" w:hAnsi="MS Mincho" w:cs="宋体"/>
          <w:sz w:val="28"/>
          <w:bdr w:val="none" w:sz="0" w:space="0" w:color="auto"/>
        </w:rPr>
        <w:t>我留下深刻而美好的印象。我</w:t>
      </w:r>
      <w:r>
        <w:rPr>
          <w:rFonts w:ascii="宋体" w:eastAsia="宋体" w:hAnsi="SimSun" w:cs="宋体"/>
          <w:sz w:val="28"/>
          <w:bdr w:val="none" w:sz="0" w:space="0" w:color="auto"/>
        </w:rPr>
        <w:t>时</w:t>
      </w:r>
      <w:r>
        <w:rPr>
          <w:rFonts w:ascii="宋体" w:eastAsia="宋体" w:hAnsi="MS Mincho" w:cs="宋体"/>
          <w:sz w:val="28"/>
          <w:bdr w:val="none" w:sz="0" w:space="0" w:color="auto"/>
        </w:rPr>
        <w:t>常在思考：</w:t>
      </w:r>
      <w:r>
        <w:rPr>
          <w:rFonts w:ascii="宋体" w:eastAsia="宋体" w:hAnsi="SimSun" w:cs="宋体"/>
          <w:sz w:val="28"/>
          <w:bdr w:val="none" w:sz="0" w:space="0" w:color="auto"/>
        </w:rPr>
        <w:t>为</w:t>
      </w:r>
      <w:r>
        <w:rPr>
          <w:rFonts w:ascii="宋体" w:eastAsia="宋体" w:hAnsi="MS Mincho" w:cs="宋体"/>
          <w:sz w:val="28"/>
          <w:bdr w:val="none" w:sz="0" w:space="0" w:color="auto"/>
        </w:rPr>
        <w:t>什</w:t>
      </w:r>
      <w:r>
        <w:rPr>
          <w:rFonts w:ascii="宋体" w:eastAsia="宋体" w:hAnsi="SimSun" w:cs="宋体"/>
          <w:sz w:val="28"/>
          <w:bdr w:val="none" w:sz="0" w:space="0" w:color="auto"/>
        </w:rPr>
        <w:t>么</w:t>
      </w:r>
      <w:r>
        <w:rPr>
          <w:rFonts w:ascii="宋体" w:eastAsia="宋体" w:hAnsi="MS Mincho" w:cs="宋体"/>
          <w:sz w:val="28"/>
          <w:bdr w:val="none" w:sz="0" w:space="0" w:color="auto"/>
        </w:rPr>
        <w:t>他思考的</w:t>
      </w:r>
      <w:r>
        <w:rPr>
          <w:rFonts w:ascii="宋体" w:eastAsia="宋体" w:hAnsi="SimSun" w:cs="宋体"/>
          <w:sz w:val="28"/>
          <w:bdr w:val="none" w:sz="0" w:space="0" w:color="auto"/>
        </w:rPr>
        <w:t>总</w:t>
      </w:r>
      <w:r>
        <w:rPr>
          <w:rFonts w:ascii="宋体" w:eastAsia="宋体" w:hAnsi="MS Mincho" w:cs="宋体"/>
          <w:sz w:val="28"/>
          <w:bdr w:val="none" w:sz="0" w:space="0" w:color="auto"/>
        </w:rPr>
        <w:t>那</w:t>
      </w:r>
      <w:r>
        <w:rPr>
          <w:rFonts w:ascii="宋体" w:eastAsia="宋体" w:hAnsi="SimSun" w:cs="宋体"/>
          <w:sz w:val="28"/>
          <w:bdr w:val="none" w:sz="0" w:space="0" w:color="auto"/>
        </w:rPr>
        <w:t>么</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深刻？他的</w:t>
      </w:r>
      <w:r>
        <w:rPr>
          <w:rFonts w:ascii="宋体" w:eastAsia="宋体" w:hAnsi="SimSun" w:cs="宋体"/>
          <w:sz w:val="28"/>
          <w:bdr w:val="none" w:sz="0" w:space="0" w:color="auto"/>
        </w:rPr>
        <w:t>见</w:t>
      </w:r>
      <w:r>
        <w:rPr>
          <w:rFonts w:ascii="宋体" w:eastAsia="宋体" w:hAnsi="MS Mincho" w:cs="宋体"/>
          <w:sz w:val="28"/>
          <w:bdr w:val="none" w:sz="0" w:space="0" w:color="auto"/>
        </w:rPr>
        <w:t>解</w:t>
      </w:r>
      <w:r>
        <w:rPr>
          <w:rFonts w:ascii="宋体" w:eastAsia="宋体" w:hAnsi="SimSun" w:cs="宋体"/>
          <w:sz w:val="28"/>
          <w:bdr w:val="none" w:sz="0" w:space="0" w:color="auto"/>
        </w:rPr>
        <w:t>总</w:t>
      </w:r>
      <w:r>
        <w:rPr>
          <w:rFonts w:ascii="宋体" w:eastAsia="宋体" w:hAnsi="MS Mincho" w:cs="宋体"/>
          <w:sz w:val="28"/>
          <w:bdr w:val="none" w:sz="0" w:space="0" w:color="auto"/>
        </w:rPr>
        <w:t>是那</w:t>
      </w:r>
      <w:r>
        <w:rPr>
          <w:rFonts w:ascii="宋体" w:eastAsia="宋体" w:hAnsi="SimSun" w:cs="宋体"/>
          <w:sz w:val="28"/>
          <w:bdr w:val="none" w:sz="0" w:space="0" w:color="auto"/>
        </w:rPr>
        <w:t>么</w:t>
      </w:r>
      <w:r>
        <w:rPr>
          <w:rFonts w:ascii="宋体" w:eastAsia="宋体" w:hAnsi="MS Mincho" w:cs="宋体"/>
          <w:sz w:val="28"/>
          <w:bdr w:val="none" w:sz="0" w:space="0" w:color="auto"/>
        </w:rPr>
        <w:t>的深邃？他的角度</w:t>
      </w:r>
      <w:r>
        <w:rPr>
          <w:rFonts w:ascii="宋体" w:eastAsia="宋体" w:hAnsi="SimSun" w:cs="宋体"/>
          <w:sz w:val="28"/>
          <w:bdr w:val="none" w:sz="0" w:space="0" w:color="auto"/>
        </w:rPr>
        <w:t>总</w:t>
      </w:r>
      <w:r>
        <w:rPr>
          <w:rFonts w:ascii="宋体" w:eastAsia="宋体" w:hAnsi="MS Mincho" w:cs="宋体"/>
          <w:sz w:val="28"/>
          <w:bdr w:val="none" w:sz="0" w:space="0" w:color="auto"/>
        </w:rPr>
        <w:t>是那</w:t>
      </w:r>
      <w:r>
        <w:rPr>
          <w:rFonts w:ascii="宋体" w:eastAsia="宋体" w:hAnsi="SimSun" w:cs="宋体"/>
          <w:sz w:val="28"/>
          <w:bdr w:val="none" w:sz="0" w:space="0" w:color="auto"/>
        </w:rPr>
        <w:t>么</w:t>
      </w:r>
      <w:r>
        <w:rPr>
          <w:rFonts w:ascii="宋体" w:eastAsia="宋体" w:hAnsi="MS Mincho" w:cs="宋体"/>
          <w:sz w:val="28"/>
          <w:bdr w:val="none" w:sz="0" w:space="0" w:color="auto"/>
        </w:rPr>
        <w:t>恰到好</w:t>
      </w:r>
      <w:r>
        <w:rPr>
          <w:rFonts w:ascii="宋体" w:eastAsia="宋体" w:hAnsi="SimSun" w:cs="宋体"/>
          <w:sz w:val="28"/>
          <w:bdr w:val="none" w:sz="0" w:space="0" w:color="auto"/>
        </w:rPr>
        <w:t>处</w:t>
      </w:r>
      <w:r>
        <w:rPr>
          <w:rFonts w:ascii="宋体" w:eastAsia="宋体" w:hAnsi="MS Mincho" w:cs="宋体"/>
          <w:sz w:val="28"/>
          <w:bdr w:val="none" w:sz="0" w:space="0" w:color="auto"/>
        </w:rPr>
        <w:t>？通</w:t>
      </w:r>
      <w:r>
        <w:rPr>
          <w:rFonts w:ascii="宋体" w:eastAsia="宋体" w:hAnsi="SimSun" w:cs="宋体"/>
          <w:sz w:val="28"/>
          <w:bdr w:val="none" w:sz="0" w:space="0" w:color="auto"/>
        </w:rPr>
        <w:t>过</w:t>
      </w:r>
      <w:r>
        <w:rPr>
          <w:rFonts w:ascii="宋体" w:eastAsia="宋体" w:hAnsi="MS Mincho" w:cs="宋体"/>
          <w:sz w:val="28"/>
          <w:bdr w:val="none" w:sz="0" w:space="0" w:color="auto"/>
        </w:rPr>
        <w:t>他的</w:t>
      </w:r>
      <w:r>
        <w:rPr>
          <w:rFonts w:ascii="宋体" w:eastAsia="宋体" w:hAnsi="SimSun" w:cs="宋体"/>
          <w:sz w:val="28"/>
          <w:bdr w:val="none" w:sz="0" w:space="0" w:color="auto"/>
        </w:rPr>
        <w:t>讲</w:t>
      </w:r>
      <w:r>
        <w:rPr>
          <w:rFonts w:ascii="宋体" w:eastAsia="宋体" w:hAnsi="MS Mincho" w:cs="宋体"/>
          <w:sz w:val="28"/>
          <w:bdr w:val="none" w:sz="0" w:space="0" w:color="auto"/>
        </w:rPr>
        <w:t>座，使我深受启</w:t>
      </w:r>
      <w:r>
        <w:rPr>
          <w:rFonts w:ascii="宋体" w:eastAsia="宋体" w:hAnsi="SimSun" w:cs="宋体"/>
          <w:sz w:val="28"/>
          <w:bdr w:val="none" w:sz="0" w:space="0" w:color="auto"/>
        </w:rPr>
        <w:t>发</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在他的</w:t>
      </w:r>
      <w:r>
        <w:rPr>
          <w:rFonts w:ascii="宋体" w:eastAsia="宋体" w:hAnsi="SimSun" w:cs="宋体"/>
          <w:sz w:val="28"/>
          <w:bdr w:val="none" w:sz="0" w:space="0" w:color="auto"/>
        </w:rPr>
        <w:t>讲</w:t>
      </w:r>
      <w:r>
        <w:rPr>
          <w:rFonts w:ascii="宋体" w:eastAsia="宋体" w:hAnsi="MS Mincho" w:cs="宋体"/>
          <w:sz w:val="28"/>
          <w:bdr w:val="none" w:sz="0" w:space="0" w:color="auto"/>
        </w:rPr>
        <w:t>座中，他</w:t>
      </w:r>
      <w:r>
        <w:rPr>
          <w:rFonts w:ascii="宋体" w:eastAsia="宋体" w:hAnsi="SimSun" w:cs="宋体"/>
          <w:sz w:val="28"/>
          <w:bdr w:val="none" w:sz="0" w:space="0" w:color="auto"/>
        </w:rPr>
        <w:t>详细论</w:t>
      </w:r>
      <w:r>
        <w:rPr>
          <w:rFonts w:ascii="宋体" w:eastAsia="宋体" w:hAnsi="MS Mincho" w:cs="宋体"/>
          <w:sz w:val="28"/>
          <w:bdr w:val="none" w:sz="0" w:space="0" w:color="auto"/>
        </w:rPr>
        <w:t>述了物理求真的意</w:t>
      </w:r>
      <w:r>
        <w:rPr>
          <w:rFonts w:ascii="宋体" w:eastAsia="宋体" w:hAnsi="SimSun" w:cs="宋体"/>
          <w:sz w:val="28"/>
          <w:bdr w:val="none" w:sz="0" w:space="0" w:color="auto"/>
        </w:rPr>
        <w:t>义</w:t>
      </w:r>
      <w:r>
        <w:rPr>
          <w:rFonts w:ascii="宋体" w:eastAsia="宋体" w:hAnsi="MS Mincho" w:cs="宋体"/>
          <w:sz w:val="28"/>
          <w:bdr w:val="none" w:sz="0" w:space="0" w:color="auto"/>
        </w:rPr>
        <w:t>：</w:t>
      </w:r>
      <w:r>
        <w:rPr>
          <w:rFonts w:ascii="宋体" w:eastAsia="宋体" w:cs="宋体"/>
          <w:sz w:val="28"/>
          <w:bdr w:val="none" w:sz="0" w:space="0" w:color="auto"/>
        </w:rPr>
        <w:t>“</w:t>
      </w:r>
      <w:r>
        <w:rPr>
          <w:rFonts w:ascii="宋体" w:eastAsia="宋体" w:hAnsi="MS Mincho" w:cs="宋体"/>
          <w:sz w:val="28"/>
          <w:bdr w:val="none" w:sz="0" w:space="0" w:color="auto"/>
        </w:rPr>
        <w:t>求真</w:t>
      </w:r>
      <w:r>
        <w:rPr>
          <w:rFonts w:ascii="宋体" w:eastAsia="宋体" w:cs="宋体"/>
          <w:sz w:val="28"/>
          <w:bdr w:val="none" w:sz="0" w:space="0" w:color="auto"/>
        </w:rPr>
        <w:t>”</w:t>
      </w:r>
      <w:r>
        <w:rPr>
          <w:rFonts w:ascii="宋体" w:eastAsia="宋体" w:hAnsi="MS Mincho" w:cs="宋体"/>
          <w:sz w:val="28"/>
          <w:bdr w:val="none" w:sz="0" w:space="0" w:color="auto"/>
        </w:rPr>
        <w:t>是一</w:t>
      </w:r>
      <w:r>
        <w:rPr>
          <w:rFonts w:ascii="宋体" w:eastAsia="宋体" w:hAnsi="SimSun" w:cs="宋体"/>
          <w:sz w:val="28"/>
          <w:bdr w:val="none" w:sz="0" w:space="0" w:color="auto"/>
        </w:rPr>
        <w:t>种</w:t>
      </w:r>
      <w:r>
        <w:rPr>
          <w:rFonts w:ascii="宋体" w:eastAsia="宋体" w:hAnsi="MS Mincho" w:cs="宋体"/>
          <w:sz w:val="28"/>
          <w:bdr w:val="none" w:sz="0" w:space="0" w:color="auto"/>
        </w:rPr>
        <w:t>心</w:t>
      </w:r>
      <w:r>
        <w:rPr>
          <w:rFonts w:ascii="宋体" w:eastAsia="宋体" w:hAnsi="SimSun" w:cs="宋体"/>
          <w:sz w:val="28"/>
          <w:bdr w:val="none" w:sz="0" w:space="0" w:color="auto"/>
        </w:rPr>
        <w:t>态</w:t>
      </w:r>
      <w:r>
        <w:rPr>
          <w:rFonts w:ascii="宋体" w:eastAsia="宋体" w:hAnsi="MS Mincho" w:cs="宋体"/>
          <w:sz w:val="28"/>
          <w:bdr w:val="none" w:sz="0" w:space="0" w:color="auto"/>
        </w:rPr>
        <w:t>，也是一</w:t>
      </w:r>
      <w:r>
        <w:rPr>
          <w:rFonts w:ascii="宋体" w:eastAsia="宋体" w:hAnsi="SimSun" w:cs="宋体"/>
          <w:sz w:val="28"/>
          <w:bdr w:val="none" w:sz="0" w:space="0" w:color="auto"/>
        </w:rPr>
        <w:t>种</w:t>
      </w:r>
      <w:r>
        <w:rPr>
          <w:rFonts w:ascii="宋体" w:eastAsia="宋体" w:hAnsi="MS Mincho" w:cs="宋体"/>
          <w:sz w:val="28"/>
          <w:bdr w:val="none" w:sz="0" w:space="0" w:color="auto"/>
        </w:rPr>
        <w:t>境界；求真</w:t>
      </w:r>
      <w:r>
        <w:rPr>
          <w:rFonts w:ascii="宋体" w:eastAsia="宋体" w:hAnsi="SimSun" w:cs="宋体"/>
          <w:sz w:val="28"/>
          <w:bdr w:val="none" w:sz="0" w:space="0" w:color="auto"/>
        </w:rPr>
        <w:t>务实</w:t>
      </w:r>
      <w:r>
        <w:rPr>
          <w:rFonts w:ascii="宋体" w:eastAsia="宋体" w:hAnsi="MS Mincho" w:cs="宋体"/>
          <w:sz w:val="28"/>
          <w:bdr w:val="none" w:sz="0" w:space="0" w:color="auto"/>
        </w:rPr>
        <w:t>是物理教育工作者的</w:t>
      </w:r>
      <w:r>
        <w:rPr>
          <w:rFonts w:ascii="宋体" w:eastAsia="宋体" w:cs="宋体"/>
          <w:sz w:val="28"/>
          <w:bdr w:val="none" w:sz="0" w:space="0" w:color="auto"/>
        </w:rPr>
        <w:t xml:space="preserve"> “</w:t>
      </w:r>
      <w:r>
        <w:rPr>
          <w:rFonts w:ascii="宋体" w:eastAsia="宋体" w:hAnsi="MS Mincho" w:cs="宋体"/>
          <w:sz w:val="28"/>
          <w:bdr w:val="none" w:sz="0" w:space="0" w:color="auto"/>
        </w:rPr>
        <w:t>常</w:t>
      </w:r>
      <w:r>
        <w:rPr>
          <w:rFonts w:ascii="宋体" w:eastAsia="宋体" w:hAnsi="SimSun" w:cs="宋体"/>
          <w:sz w:val="28"/>
          <w:bdr w:val="none" w:sz="0" w:space="0" w:color="auto"/>
        </w:rPr>
        <w:t>态</w:t>
      </w:r>
      <w:r>
        <w:rPr>
          <w:rFonts w:ascii="宋体" w:eastAsia="宋体" w:cs="宋体"/>
          <w:sz w:val="28"/>
          <w:bdr w:val="none" w:sz="0" w:space="0" w:color="auto"/>
        </w:rPr>
        <w:t>”</w:t>
      </w:r>
      <w:r>
        <w:rPr>
          <w:rFonts w:ascii="宋体" w:eastAsia="宋体" w:hAnsi="MS Mincho" w:cs="宋体"/>
          <w:sz w:val="28"/>
          <w:bdr w:val="none" w:sz="0" w:space="0" w:color="auto"/>
        </w:rPr>
        <w:t>，也是一</w:t>
      </w:r>
      <w:r>
        <w:rPr>
          <w:rFonts w:ascii="宋体" w:eastAsia="宋体" w:hAnsi="SimSun" w:cs="宋体"/>
          <w:sz w:val="28"/>
          <w:bdr w:val="none" w:sz="0" w:space="0" w:color="auto"/>
        </w:rPr>
        <w:t>种</w:t>
      </w:r>
      <w:r>
        <w:rPr>
          <w:rFonts w:ascii="宋体" w:eastAsia="宋体" w:hAnsi="MS Mincho" w:cs="宋体"/>
          <w:sz w:val="28"/>
          <w:bdr w:val="none" w:sz="0" w:space="0" w:color="auto"/>
        </w:rPr>
        <w:t>工作方式、方法，是一</w:t>
      </w:r>
      <w:r>
        <w:rPr>
          <w:rFonts w:ascii="宋体" w:eastAsia="宋体" w:hAnsi="SimSun" w:cs="宋体"/>
          <w:sz w:val="28"/>
          <w:bdr w:val="none" w:sz="0" w:space="0" w:color="auto"/>
        </w:rPr>
        <w:t>种实</w:t>
      </w:r>
      <w:r>
        <w:rPr>
          <w:rFonts w:ascii="宋体" w:eastAsia="宋体" w:hAnsi="MS Mincho" w:cs="宋体"/>
          <w:sz w:val="28"/>
          <w:bdr w:val="none" w:sz="0" w:space="0" w:color="auto"/>
        </w:rPr>
        <w:t>事求是，</w:t>
      </w:r>
      <w:r>
        <w:rPr>
          <w:rFonts w:ascii="宋体" w:eastAsia="宋体" w:hAnsi="SimSun" w:cs="宋体"/>
          <w:sz w:val="28"/>
          <w:bdr w:val="none" w:sz="0" w:space="0" w:color="auto"/>
        </w:rPr>
        <w:t>谦</w:t>
      </w:r>
      <w:r>
        <w:rPr>
          <w:rFonts w:ascii="宋体" w:eastAsia="宋体" w:hAnsi="MS Mincho" w:cs="宋体"/>
          <w:sz w:val="28"/>
          <w:bdr w:val="none" w:sz="0" w:space="0" w:color="auto"/>
        </w:rPr>
        <w:t>虚</w:t>
      </w:r>
      <w:r>
        <w:rPr>
          <w:rFonts w:ascii="宋体" w:eastAsia="宋体" w:hAnsi="SimSun" w:cs="宋体"/>
          <w:sz w:val="28"/>
          <w:bdr w:val="none" w:sz="0" w:space="0" w:color="auto"/>
        </w:rPr>
        <w:t>谨</w:t>
      </w:r>
      <w:r>
        <w:rPr>
          <w:rFonts w:ascii="宋体" w:eastAsia="宋体" w:hAnsi="MS Mincho" w:cs="宋体"/>
          <w:sz w:val="28"/>
          <w:bdr w:val="none" w:sz="0" w:space="0" w:color="auto"/>
        </w:rPr>
        <w:t>慎的</w:t>
      </w:r>
      <w:r>
        <w:rPr>
          <w:rFonts w:ascii="宋体" w:eastAsia="宋体" w:hAnsi="SimSun" w:cs="宋体"/>
          <w:sz w:val="28"/>
          <w:bdr w:val="none" w:sz="0" w:space="0" w:color="auto"/>
        </w:rPr>
        <w:t>态</w:t>
      </w:r>
      <w:r>
        <w:rPr>
          <w:rFonts w:ascii="宋体" w:eastAsia="宋体" w:hAnsi="MS Mincho" w:cs="宋体"/>
          <w:sz w:val="28"/>
          <w:bdr w:val="none" w:sz="0" w:space="0" w:color="auto"/>
        </w:rPr>
        <w:t>度。告</w:t>
      </w:r>
      <w:r>
        <w:rPr>
          <w:rFonts w:ascii="宋体" w:eastAsia="宋体" w:hAnsi="SimSun" w:cs="宋体"/>
          <w:sz w:val="28"/>
          <w:bdr w:val="none" w:sz="0" w:space="0" w:color="auto"/>
        </w:rPr>
        <w:t>诉</w:t>
      </w:r>
      <w:r>
        <w:rPr>
          <w:rFonts w:ascii="宋体" w:eastAsia="宋体" w:hAnsi="MS Mincho" w:cs="宋体"/>
          <w:sz w:val="28"/>
          <w:bdr w:val="none" w:sz="0" w:space="0" w:color="auto"/>
        </w:rPr>
        <w:t>我</w:t>
      </w:r>
      <w:r>
        <w:rPr>
          <w:rFonts w:ascii="宋体" w:eastAsia="宋体" w:hAnsi="SimSun" w:cs="宋体"/>
          <w:sz w:val="28"/>
          <w:bdr w:val="none" w:sz="0" w:space="0" w:color="auto"/>
        </w:rPr>
        <w:t>们</w:t>
      </w:r>
      <w:r>
        <w:rPr>
          <w:rFonts w:ascii="宋体" w:eastAsia="宋体" w:hAnsi="MS Mincho" w:cs="宋体"/>
          <w:sz w:val="28"/>
          <w:bdr w:val="none" w:sz="0" w:space="0" w:color="auto"/>
        </w:rPr>
        <w:t>物理是</w:t>
      </w:r>
      <w:r>
        <w:rPr>
          <w:rFonts w:ascii="宋体" w:eastAsia="宋体" w:hAnsi="SimSun" w:cs="宋体"/>
          <w:sz w:val="28"/>
          <w:bdr w:val="none" w:sz="0" w:space="0" w:color="auto"/>
        </w:rPr>
        <w:t>关</w:t>
      </w:r>
      <w:r>
        <w:rPr>
          <w:rFonts w:ascii="宋体" w:eastAsia="宋体" w:hAnsi="MS Mincho" w:cs="宋体"/>
          <w:sz w:val="28"/>
          <w:bdr w:val="none" w:sz="0" w:space="0" w:color="auto"/>
        </w:rPr>
        <w:t>于自然界物理</w:t>
      </w:r>
      <w:r>
        <w:rPr>
          <w:rFonts w:ascii="宋体" w:eastAsia="宋体" w:hAnsi="SimSun" w:cs="宋体"/>
          <w:sz w:val="28"/>
          <w:bdr w:val="none" w:sz="0" w:space="0" w:color="auto"/>
        </w:rPr>
        <w:t>现</w:t>
      </w:r>
      <w:r>
        <w:rPr>
          <w:rFonts w:ascii="宋体" w:eastAsia="宋体" w:hAnsi="MS Mincho" w:cs="宋体"/>
          <w:sz w:val="28"/>
          <w:bdr w:val="none" w:sz="0" w:space="0" w:color="auto"/>
        </w:rPr>
        <w:t>象的一</w:t>
      </w:r>
      <w:r>
        <w:rPr>
          <w:rFonts w:ascii="宋体" w:eastAsia="宋体" w:hAnsi="SimSun" w:cs="宋体"/>
          <w:sz w:val="28"/>
          <w:bdr w:val="none" w:sz="0" w:space="0" w:color="auto"/>
        </w:rPr>
        <w:t>门</w:t>
      </w:r>
      <w:r>
        <w:rPr>
          <w:rFonts w:ascii="宋体" w:eastAsia="宋体" w:hAnsi="MS Mincho" w:cs="宋体"/>
          <w:sz w:val="28"/>
          <w:bdr w:val="none" w:sz="0" w:space="0" w:color="auto"/>
        </w:rPr>
        <w:t>学</w:t>
      </w:r>
      <w:r>
        <w:rPr>
          <w:rFonts w:ascii="宋体" w:eastAsia="宋体" w:hAnsi="SimSun" w:cs="宋体"/>
          <w:sz w:val="28"/>
          <w:bdr w:val="none" w:sz="0" w:space="0" w:color="auto"/>
        </w:rPr>
        <w:t>问</w:t>
      </w:r>
      <w:r>
        <w:rPr>
          <w:rFonts w:ascii="宋体" w:eastAsia="宋体" w:hAnsi="MS Mincho" w:cs="宋体"/>
          <w:sz w:val="28"/>
          <w:bdr w:val="none" w:sz="0" w:space="0" w:color="auto"/>
        </w:rPr>
        <w:t>，是一</w:t>
      </w:r>
      <w:r>
        <w:rPr>
          <w:rFonts w:ascii="宋体" w:eastAsia="宋体" w:hAnsi="SimSun" w:cs="宋体"/>
          <w:sz w:val="28"/>
          <w:bdr w:val="none" w:sz="0" w:space="0" w:color="auto"/>
        </w:rPr>
        <w:t>种</w:t>
      </w:r>
      <w:r>
        <w:rPr>
          <w:rFonts w:ascii="宋体" w:eastAsia="宋体" w:hAnsi="MS Mincho" w:cs="宋体"/>
          <w:sz w:val="28"/>
          <w:bdr w:val="none" w:sz="0" w:space="0" w:color="auto"/>
        </w:rPr>
        <w:t>理</w:t>
      </w:r>
      <w:r>
        <w:rPr>
          <w:rFonts w:ascii="宋体" w:eastAsia="宋体" w:hAnsi="SimSun" w:cs="宋体"/>
          <w:sz w:val="28"/>
          <w:bdr w:val="none" w:sz="0" w:space="0" w:color="auto"/>
        </w:rPr>
        <w:t>论</w:t>
      </w:r>
      <w:r>
        <w:rPr>
          <w:rFonts w:ascii="宋体" w:eastAsia="宋体" w:hAnsi="MS Mincho" w:cs="宋体"/>
          <w:sz w:val="28"/>
          <w:bdr w:val="none" w:sz="0" w:space="0" w:color="auto"/>
        </w:rPr>
        <w:t>体系。</w:t>
      </w:r>
      <w:r>
        <w:rPr>
          <w:rFonts w:ascii="宋体" w:eastAsia="宋体" w:hAnsi="SimSun" w:cs="宋体"/>
          <w:sz w:val="28"/>
          <w:bdr w:val="none" w:sz="0" w:space="0" w:color="auto"/>
        </w:rPr>
        <w:t>这</w:t>
      </w:r>
      <w:r>
        <w:rPr>
          <w:rFonts w:ascii="宋体" w:eastAsia="宋体" w:hAnsi="MS Mincho" w:cs="宋体"/>
          <w:sz w:val="28"/>
          <w:bdr w:val="none" w:sz="0" w:space="0" w:color="auto"/>
        </w:rPr>
        <w:t>里要注意的是：物理理</w:t>
      </w:r>
      <w:r>
        <w:rPr>
          <w:rFonts w:ascii="宋体" w:eastAsia="宋体" w:hAnsi="SimSun" w:cs="宋体"/>
          <w:sz w:val="28"/>
          <w:bdr w:val="none" w:sz="0" w:space="0" w:color="auto"/>
        </w:rPr>
        <w:t>论</w:t>
      </w:r>
      <w:r>
        <w:rPr>
          <w:rFonts w:ascii="宋体" w:eastAsia="宋体" w:hAnsi="MS Mincho" w:cs="宋体"/>
          <w:sz w:val="28"/>
          <w:bdr w:val="none" w:sz="0" w:space="0" w:color="auto"/>
        </w:rPr>
        <w:t>并不是自然事</w:t>
      </w:r>
      <w:r>
        <w:rPr>
          <w:rFonts w:ascii="宋体" w:eastAsia="宋体" w:hAnsi="SimSun" w:cs="宋体"/>
          <w:sz w:val="28"/>
          <w:bdr w:val="none" w:sz="0" w:space="0" w:color="auto"/>
        </w:rPr>
        <w:t>实</w:t>
      </w:r>
      <w:r>
        <w:rPr>
          <w:rFonts w:ascii="宋体" w:eastAsia="宋体" w:hAnsi="MS Mincho" w:cs="宋体"/>
          <w:sz w:val="28"/>
          <w:bdr w:val="none" w:sz="0" w:space="0" w:color="auto"/>
        </w:rPr>
        <w:t>本身，而是我</w:t>
      </w:r>
      <w:r>
        <w:rPr>
          <w:rFonts w:ascii="宋体" w:eastAsia="宋体" w:hAnsi="SimSun" w:cs="宋体"/>
          <w:sz w:val="28"/>
          <w:bdr w:val="none" w:sz="0" w:space="0" w:color="auto"/>
        </w:rPr>
        <w:t>们对</w:t>
      </w:r>
      <w:r>
        <w:rPr>
          <w:rFonts w:ascii="宋体" w:eastAsia="宋体" w:hAnsi="MS Mincho" w:cs="宋体"/>
          <w:sz w:val="28"/>
          <w:bdr w:val="none" w:sz="0" w:space="0" w:color="auto"/>
        </w:rPr>
        <w:t>自然的描述与解</w:t>
      </w:r>
      <w:r>
        <w:rPr>
          <w:rFonts w:ascii="宋体" w:eastAsia="宋体" w:hAnsi="SimSun" w:cs="宋体"/>
          <w:sz w:val="28"/>
          <w:bdr w:val="none" w:sz="0" w:space="0" w:color="auto"/>
        </w:rPr>
        <w:t>释</w:t>
      </w:r>
      <w:r>
        <w:rPr>
          <w:rFonts w:ascii="宋体" w:eastAsia="宋体" w:hAnsi="MS Mincho" w:cs="宋体"/>
          <w:sz w:val="28"/>
          <w:bdr w:val="none" w:sz="0" w:space="0" w:color="auto"/>
        </w:rPr>
        <w:t>，事</w:t>
      </w:r>
      <w:r>
        <w:rPr>
          <w:rFonts w:ascii="宋体" w:eastAsia="宋体" w:hAnsi="SimSun" w:cs="宋体"/>
          <w:sz w:val="28"/>
          <w:bdr w:val="none" w:sz="0" w:space="0" w:color="auto"/>
        </w:rPr>
        <w:t>实</w:t>
      </w:r>
      <w:r>
        <w:rPr>
          <w:rFonts w:ascii="宋体" w:eastAsia="宋体" w:hAnsi="MS Mincho" w:cs="宋体"/>
          <w:sz w:val="28"/>
          <w:bdr w:val="none" w:sz="0" w:space="0" w:color="auto"/>
        </w:rPr>
        <w:t>不会改</w:t>
      </w:r>
      <w:r>
        <w:rPr>
          <w:rFonts w:ascii="宋体" w:eastAsia="宋体" w:hAnsi="SimSun" w:cs="宋体"/>
          <w:sz w:val="28"/>
          <w:bdr w:val="none" w:sz="0" w:space="0" w:color="auto"/>
        </w:rPr>
        <w:t>变</w:t>
      </w:r>
      <w:r>
        <w:rPr>
          <w:rFonts w:ascii="宋体" w:eastAsia="宋体" w:hAnsi="MS Mincho" w:cs="宋体"/>
          <w:sz w:val="28"/>
          <w:bdr w:val="none" w:sz="0" w:space="0" w:color="auto"/>
        </w:rPr>
        <w:t>而理</w:t>
      </w:r>
      <w:r>
        <w:rPr>
          <w:rFonts w:ascii="宋体" w:eastAsia="宋体" w:hAnsi="SimSun" w:cs="宋体"/>
          <w:sz w:val="28"/>
          <w:bdr w:val="none" w:sz="0" w:space="0" w:color="auto"/>
        </w:rPr>
        <w:t>论</w:t>
      </w:r>
      <w:r>
        <w:rPr>
          <w:rFonts w:ascii="宋体" w:eastAsia="宋体" w:hAnsi="MS Mincho" w:cs="宋体"/>
          <w:sz w:val="28"/>
          <w:bdr w:val="none" w:sz="0" w:space="0" w:color="auto"/>
        </w:rPr>
        <w:t>是可以不断修正的，也是不断</w:t>
      </w:r>
      <w:r>
        <w:rPr>
          <w:rFonts w:ascii="宋体" w:eastAsia="宋体" w:hAnsi="SimSun" w:cs="宋体"/>
          <w:sz w:val="28"/>
          <w:bdr w:val="none" w:sz="0" w:space="0" w:color="auto"/>
        </w:rPr>
        <w:t>发</w:t>
      </w:r>
      <w:r>
        <w:rPr>
          <w:rFonts w:ascii="宋体" w:eastAsia="宋体" w:hAnsi="MS Mincho" w:cs="宋体"/>
          <w:sz w:val="28"/>
          <w:bdr w:val="none" w:sz="0" w:space="0" w:color="auto"/>
        </w:rPr>
        <w:t>展的。新的</w:t>
      </w:r>
      <w:r>
        <w:rPr>
          <w:rFonts w:ascii="宋体" w:eastAsia="宋体" w:hAnsi="SimSun" w:cs="宋体"/>
          <w:sz w:val="28"/>
          <w:bdr w:val="none" w:sz="0" w:space="0" w:color="auto"/>
        </w:rPr>
        <w:t>现</w:t>
      </w:r>
      <w:r>
        <w:rPr>
          <w:rFonts w:ascii="宋体" w:eastAsia="宋体" w:hAnsi="MS Mincho" w:cs="宋体"/>
          <w:sz w:val="28"/>
          <w:bdr w:val="none" w:sz="0" w:space="0" w:color="auto"/>
        </w:rPr>
        <w:t>象、</w:t>
      </w:r>
      <w:r>
        <w:rPr>
          <w:rFonts w:ascii="宋体" w:eastAsia="宋体" w:hAnsi="SimSun" w:cs="宋体"/>
          <w:sz w:val="28"/>
          <w:bdr w:val="none" w:sz="0" w:space="0" w:color="auto"/>
        </w:rPr>
        <w:t>发现</w:t>
      </w:r>
      <w:r>
        <w:rPr>
          <w:rFonts w:ascii="宋体" w:eastAsia="宋体" w:hAnsi="MS Mincho" w:cs="宋体"/>
          <w:sz w:val="28"/>
          <w:bdr w:val="none" w:sz="0" w:space="0" w:color="auto"/>
        </w:rPr>
        <w:t>、物理效</w:t>
      </w:r>
      <w:r>
        <w:rPr>
          <w:rFonts w:ascii="宋体" w:eastAsia="宋体" w:hAnsi="SimSun" w:cs="宋体"/>
          <w:sz w:val="28"/>
          <w:bdr w:val="none" w:sz="0" w:space="0" w:color="auto"/>
        </w:rPr>
        <w:t>应</w:t>
      </w:r>
      <w:r>
        <w:rPr>
          <w:rFonts w:ascii="宋体" w:eastAsia="宋体" w:hAnsi="MS Mincho" w:cs="宋体"/>
          <w:sz w:val="28"/>
          <w:bdr w:val="none" w:sz="0" w:space="0" w:color="auto"/>
        </w:rPr>
        <w:t>等不断</w:t>
      </w:r>
      <w:r>
        <w:rPr>
          <w:rFonts w:ascii="宋体" w:eastAsia="宋体" w:hAnsi="SimSun" w:cs="宋体"/>
          <w:sz w:val="28"/>
          <w:bdr w:val="none" w:sz="0" w:space="0" w:color="auto"/>
        </w:rPr>
        <w:t>纳</w:t>
      </w:r>
      <w:r>
        <w:rPr>
          <w:rFonts w:ascii="宋体" w:eastAsia="宋体" w:hAnsi="MS Mincho" w:cs="宋体"/>
          <w:sz w:val="28"/>
          <w:bdr w:val="none" w:sz="0" w:space="0" w:color="auto"/>
        </w:rPr>
        <w:t>入理</w:t>
      </w:r>
      <w:r>
        <w:rPr>
          <w:rFonts w:ascii="宋体" w:eastAsia="宋体" w:hAnsi="SimSun" w:cs="宋体"/>
          <w:sz w:val="28"/>
          <w:bdr w:val="none" w:sz="0" w:space="0" w:color="auto"/>
        </w:rPr>
        <w:t>论</w:t>
      </w:r>
      <w:r>
        <w:rPr>
          <w:rFonts w:ascii="宋体" w:eastAsia="宋体" w:hAnsi="MS Mincho" w:cs="宋体"/>
          <w:sz w:val="28"/>
          <w:bdr w:val="none" w:sz="0" w:space="0" w:color="auto"/>
        </w:rPr>
        <w:t>框架，理</w:t>
      </w:r>
      <w:r>
        <w:rPr>
          <w:rFonts w:ascii="宋体" w:eastAsia="宋体" w:hAnsi="SimSun" w:cs="宋体"/>
          <w:sz w:val="28"/>
          <w:bdr w:val="none" w:sz="0" w:space="0" w:color="auto"/>
        </w:rPr>
        <w:t>论</w:t>
      </w:r>
      <w:r>
        <w:rPr>
          <w:rFonts w:ascii="宋体" w:eastAsia="宋体" w:hAnsi="MS Mincho" w:cs="宋体"/>
          <w:sz w:val="28"/>
          <w:bdr w:val="none" w:sz="0" w:space="0" w:color="auto"/>
        </w:rPr>
        <w:t>本身也逐</w:t>
      </w:r>
      <w:r>
        <w:rPr>
          <w:rFonts w:ascii="宋体" w:eastAsia="宋体" w:hAnsi="SimSun" w:cs="宋体"/>
          <w:sz w:val="28"/>
          <w:bdr w:val="none" w:sz="0" w:space="0" w:color="auto"/>
        </w:rPr>
        <w:t>步发</w:t>
      </w:r>
      <w:r>
        <w:rPr>
          <w:rFonts w:ascii="宋体" w:eastAsia="宋体" w:hAnsi="MS Mincho" w:cs="宋体"/>
          <w:sz w:val="28"/>
          <w:bdr w:val="none" w:sz="0" w:space="0" w:color="auto"/>
        </w:rPr>
        <w:t>展、完善起来</w:t>
      </w:r>
      <w:r>
        <w:rPr>
          <w:rFonts w:ascii="宋体" w:eastAsia="宋体" w:cs="宋体"/>
          <w:sz w:val="28"/>
          <w:bdr w:val="none" w:sz="0" w:space="0" w:color="auto"/>
        </w:rPr>
        <w:t>…</w:t>
      </w:r>
      <w:r>
        <w:rPr>
          <w:rFonts w:ascii="宋体" w:eastAsia="宋体" w:hAnsi="MS Mincho" w:cs="宋体"/>
          <w:sz w:val="28"/>
          <w:bdr w:val="none" w:sz="0" w:space="0" w:color="auto"/>
        </w:rPr>
        <w:t>。所以在我</w:t>
      </w:r>
      <w:r>
        <w:rPr>
          <w:rFonts w:ascii="宋体" w:eastAsia="宋体" w:hAnsi="SimSun" w:cs="宋体"/>
          <w:sz w:val="28"/>
          <w:bdr w:val="none" w:sz="0" w:space="0" w:color="auto"/>
        </w:rPr>
        <w:t>们</w:t>
      </w:r>
      <w:r>
        <w:rPr>
          <w:rFonts w:ascii="宋体" w:eastAsia="宋体" w:hAnsi="MS Mincho" w:cs="宋体"/>
          <w:sz w:val="28"/>
          <w:bdr w:val="none" w:sz="0" w:space="0" w:color="auto"/>
        </w:rPr>
        <w:t>的物理教学、研究和学</w:t>
      </w:r>
      <w:r>
        <w:rPr>
          <w:rFonts w:ascii="宋体" w:eastAsia="宋体" w:hAnsi="SimSun" w:cs="宋体"/>
          <w:sz w:val="28"/>
          <w:bdr w:val="none" w:sz="0" w:space="0" w:color="auto"/>
        </w:rPr>
        <w:t>习</w:t>
      </w:r>
      <w:r>
        <w:rPr>
          <w:rFonts w:ascii="宋体" w:eastAsia="宋体" w:hAnsi="MS Mincho" w:cs="宋体"/>
          <w:sz w:val="28"/>
          <w:bdr w:val="none" w:sz="0" w:space="0" w:color="auto"/>
        </w:rPr>
        <w:t>中要求真。</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同</w:t>
      </w:r>
      <w:r>
        <w:rPr>
          <w:rFonts w:ascii="宋体" w:eastAsia="宋体" w:hAnsi="SimSun" w:cs="宋体"/>
          <w:sz w:val="28"/>
          <w:bdr w:val="none" w:sz="0" w:space="0" w:color="auto"/>
        </w:rPr>
        <w:t>时</w:t>
      </w:r>
      <w:r>
        <w:rPr>
          <w:rFonts w:ascii="宋体" w:eastAsia="宋体" w:hAnsi="MS Mincho" w:cs="宋体"/>
          <w:sz w:val="28"/>
          <w:bdr w:val="none" w:sz="0" w:space="0" w:color="auto"/>
        </w:rPr>
        <w:t>，孟老</w:t>
      </w:r>
      <w:r>
        <w:rPr>
          <w:rFonts w:ascii="宋体" w:eastAsia="宋体" w:hAnsi="SimSun" w:cs="宋体"/>
          <w:sz w:val="28"/>
          <w:bdr w:val="none" w:sz="0" w:space="0" w:color="auto"/>
        </w:rPr>
        <w:t>师还</w:t>
      </w:r>
      <w:r>
        <w:rPr>
          <w:rFonts w:ascii="宋体" w:eastAsia="宋体" w:hAnsi="MS Mincho" w:cs="宋体"/>
          <w:sz w:val="28"/>
          <w:bdr w:val="none" w:sz="0" w:space="0" w:color="auto"/>
        </w:rPr>
        <w:t>和我</w:t>
      </w:r>
      <w:r>
        <w:rPr>
          <w:rFonts w:ascii="宋体" w:eastAsia="宋体" w:hAnsi="SimSun" w:cs="宋体"/>
          <w:sz w:val="28"/>
          <w:bdr w:val="none" w:sz="0" w:space="0" w:color="auto"/>
        </w:rPr>
        <w:t>们</w:t>
      </w:r>
      <w:r>
        <w:rPr>
          <w:rFonts w:ascii="宋体" w:eastAsia="宋体" w:hAnsi="MS Mincho" w:cs="宋体"/>
          <w:sz w:val="28"/>
          <w:bdr w:val="none" w:sz="0" w:space="0" w:color="auto"/>
        </w:rPr>
        <w:t>沟通</w:t>
      </w:r>
      <w:r>
        <w:rPr>
          <w:rFonts w:ascii="宋体" w:eastAsia="宋体" w:hAnsi="SimSun" w:cs="宋体"/>
          <w:sz w:val="28"/>
          <w:bdr w:val="none" w:sz="0" w:space="0" w:color="auto"/>
        </w:rPr>
        <w:t>讨论</w:t>
      </w:r>
      <w:r>
        <w:rPr>
          <w:rFonts w:ascii="宋体" w:eastAsia="宋体" w:hAnsi="MS Mincho" w:cs="宋体"/>
          <w:sz w:val="28"/>
          <w:bdr w:val="none" w:sz="0" w:space="0" w:color="auto"/>
        </w:rPr>
        <w:t>了当前物理教学存在的主要</w:t>
      </w:r>
      <w:r>
        <w:rPr>
          <w:rFonts w:ascii="宋体" w:eastAsia="宋体" w:hAnsi="SimSun" w:cs="宋体"/>
          <w:sz w:val="28"/>
          <w:bdr w:val="none" w:sz="0" w:space="0" w:color="auto"/>
        </w:rPr>
        <w:t>问题</w:t>
      </w:r>
      <w:r>
        <w:rPr>
          <w:rFonts w:ascii="宋体" w:eastAsia="宋体" w:hAnsi="MS Mincho" w:cs="宋体"/>
          <w:sz w:val="28"/>
          <w:bdr w:val="none" w:sz="0" w:space="0" w:color="auto"/>
        </w:rPr>
        <w:t>，如：</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1</w:t>
      </w:r>
      <w:r>
        <w:rPr>
          <w:rFonts w:ascii="宋体" w:eastAsia="宋体" w:hAnsi="MS Mincho" w:cs="宋体"/>
          <w:sz w:val="28"/>
          <w:bdr w:val="none" w:sz="0" w:space="0" w:color="auto"/>
        </w:rPr>
        <w:t>、物理概念呈</w:t>
      </w:r>
      <w:r>
        <w:rPr>
          <w:rFonts w:ascii="宋体" w:eastAsia="宋体" w:hAnsi="SimSun" w:cs="宋体"/>
          <w:sz w:val="28"/>
          <w:bdr w:val="none" w:sz="0" w:space="0" w:color="auto"/>
        </w:rPr>
        <w:t>现</w:t>
      </w:r>
      <w:r>
        <w:rPr>
          <w:rFonts w:ascii="宋体" w:eastAsia="宋体" w:hAnsi="MS Mincho" w:cs="宋体"/>
          <w:sz w:val="28"/>
          <w:bdr w:val="none" w:sz="0" w:space="0" w:color="auto"/>
        </w:rPr>
        <w:t>的</w:t>
      </w:r>
      <w:r>
        <w:rPr>
          <w:rFonts w:ascii="宋体" w:eastAsia="宋体" w:hAnsi="SimSun" w:cs="宋体"/>
          <w:sz w:val="28"/>
          <w:bdr w:val="none" w:sz="0" w:space="0" w:color="auto"/>
        </w:rPr>
        <w:t>过</w:t>
      </w:r>
      <w:r>
        <w:rPr>
          <w:rFonts w:ascii="宋体" w:eastAsia="宋体" w:hAnsi="MS Mincho" w:cs="宋体"/>
          <w:sz w:val="28"/>
          <w:bdr w:val="none" w:sz="0" w:space="0" w:color="auto"/>
        </w:rPr>
        <w:t>程</w:t>
      </w:r>
      <w:r>
        <w:rPr>
          <w:rFonts w:ascii="宋体" w:eastAsia="宋体" w:hAnsi="SimSun" w:cs="宋体"/>
          <w:sz w:val="28"/>
          <w:bdr w:val="none" w:sz="0" w:space="0" w:color="auto"/>
        </w:rPr>
        <w:t>过</w:t>
      </w:r>
      <w:r>
        <w:rPr>
          <w:rFonts w:ascii="宋体" w:eastAsia="宋体" w:hAnsi="MS Mincho" w:cs="宋体"/>
          <w:sz w:val="28"/>
          <w:bdr w:val="none" w:sz="0" w:space="0" w:color="auto"/>
        </w:rPr>
        <w:t>于</w:t>
      </w:r>
      <w:r>
        <w:rPr>
          <w:rFonts w:ascii="宋体" w:eastAsia="宋体" w:hAnsi="SimSun" w:cs="宋体"/>
          <w:sz w:val="28"/>
          <w:bdr w:val="none" w:sz="0" w:space="0" w:color="auto"/>
        </w:rPr>
        <w:t>简单</w:t>
      </w:r>
      <w:r>
        <w:rPr>
          <w:rFonts w:ascii="宋体" w:eastAsia="宋体" w:hAnsi="MS Mincho" w:cs="宋体"/>
          <w:sz w:val="28"/>
          <w:bdr w:val="none" w:sz="0" w:space="0" w:color="auto"/>
        </w:rPr>
        <w:t>、物理概念不清、思</w:t>
      </w:r>
      <w:r>
        <w:rPr>
          <w:rFonts w:ascii="宋体" w:eastAsia="宋体" w:hAnsi="SimSun" w:cs="宋体"/>
          <w:sz w:val="28"/>
          <w:bdr w:val="none" w:sz="0" w:space="0" w:color="auto"/>
        </w:rPr>
        <w:t>维</w:t>
      </w:r>
      <w:r>
        <w:rPr>
          <w:rFonts w:ascii="宋体" w:eastAsia="宋体" w:hAnsi="MS Mincho" w:cs="宋体"/>
          <w:sz w:val="28"/>
          <w:bdr w:val="none" w:sz="0" w:space="0" w:color="auto"/>
        </w:rPr>
        <w:t>不</w:t>
      </w:r>
      <w:r>
        <w:rPr>
          <w:rFonts w:ascii="宋体" w:eastAsia="宋体" w:hAnsi="SimSun" w:cs="宋体"/>
          <w:sz w:val="28"/>
          <w:bdr w:val="none" w:sz="0" w:space="0" w:color="auto"/>
        </w:rPr>
        <w:t>严</w:t>
      </w:r>
      <w:r>
        <w:rPr>
          <w:rFonts w:ascii="宋体" w:eastAsia="宋体" w:hAnsi="MS Mincho" w:cs="宋体"/>
          <w:sz w:val="28"/>
          <w:bdr w:val="none" w:sz="0" w:space="0" w:color="auto"/>
        </w:rPr>
        <w:t>密、理解</w:t>
      </w:r>
      <w:r>
        <w:rPr>
          <w:rFonts w:ascii="宋体" w:eastAsia="宋体" w:hAnsi="SimSun" w:cs="宋体"/>
          <w:sz w:val="28"/>
          <w:bdr w:val="none" w:sz="0" w:space="0" w:color="auto"/>
        </w:rPr>
        <w:t>过</w:t>
      </w:r>
      <w:r>
        <w:rPr>
          <w:rFonts w:ascii="宋体" w:eastAsia="宋体" w:hAnsi="MS Mincho" w:cs="宋体"/>
          <w:sz w:val="28"/>
          <w:bdr w:val="none" w:sz="0" w:space="0" w:color="auto"/>
        </w:rPr>
        <w:t>于</w:t>
      </w:r>
      <w:r>
        <w:rPr>
          <w:rFonts w:ascii="宋体" w:eastAsia="宋体" w:cs="宋体"/>
          <w:sz w:val="28"/>
          <w:bdr w:val="none" w:sz="0" w:space="0" w:color="auto"/>
        </w:rPr>
        <w:t>“</w:t>
      </w:r>
      <w:r>
        <w:rPr>
          <w:rFonts w:ascii="宋体" w:eastAsia="宋体" w:hAnsi="MS Mincho" w:cs="宋体"/>
          <w:sz w:val="28"/>
          <w:bdr w:val="none" w:sz="0" w:space="0" w:color="auto"/>
        </w:rPr>
        <w:t>粗浅</w:t>
      </w:r>
      <w:r>
        <w:rPr>
          <w:rFonts w:ascii="宋体" w:eastAsia="宋体"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2</w:t>
      </w:r>
      <w:r>
        <w:rPr>
          <w:rFonts w:ascii="宋体" w:eastAsia="宋体" w:hAnsi="MS Mincho" w:cs="宋体"/>
          <w:sz w:val="28"/>
          <w:bdr w:val="none" w:sz="0" w:space="0" w:color="auto"/>
        </w:rPr>
        <w:t>、反</w:t>
      </w:r>
      <w:r>
        <w:rPr>
          <w:rFonts w:ascii="宋体" w:eastAsia="宋体" w:hAnsi="SimSun" w:cs="宋体"/>
          <w:sz w:val="28"/>
          <w:bdr w:val="none" w:sz="0" w:space="0" w:color="auto"/>
        </w:rPr>
        <w:t>复训练</w:t>
      </w:r>
      <w:r>
        <w:rPr>
          <w:rFonts w:ascii="宋体" w:eastAsia="宋体" w:hAnsi="MS Mincho" w:cs="宋体"/>
          <w:sz w:val="28"/>
          <w:bdr w:val="none" w:sz="0" w:space="0" w:color="auto"/>
        </w:rPr>
        <w:t>，做</w:t>
      </w:r>
      <w:r>
        <w:rPr>
          <w:rFonts w:ascii="宋体" w:eastAsia="宋体" w:hAnsi="SimSun" w:cs="宋体"/>
          <w:sz w:val="28"/>
          <w:bdr w:val="none" w:sz="0" w:space="0" w:color="auto"/>
        </w:rPr>
        <w:t>题过</w:t>
      </w:r>
      <w:r>
        <w:rPr>
          <w:rFonts w:ascii="宋体" w:eastAsia="宋体" w:hAnsi="MS Mincho" w:cs="宋体"/>
          <w:sz w:val="28"/>
          <w:bdr w:val="none" w:sz="0" w:space="0" w:color="auto"/>
        </w:rPr>
        <w:t>多，考</w:t>
      </w:r>
      <w:r>
        <w:rPr>
          <w:rFonts w:ascii="宋体" w:eastAsia="宋体" w:hAnsi="SimSun" w:cs="宋体"/>
          <w:sz w:val="28"/>
          <w:bdr w:val="none" w:sz="0" w:space="0" w:color="auto"/>
        </w:rPr>
        <w:t>试</w:t>
      </w:r>
      <w:r>
        <w:rPr>
          <w:rFonts w:ascii="宋体" w:eastAsia="宋体" w:hAnsi="MS Mincho" w:cs="宋体"/>
          <w:sz w:val="28"/>
          <w:bdr w:val="none" w:sz="0" w:space="0" w:color="auto"/>
        </w:rPr>
        <w:t>成</w:t>
      </w:r>
      <w:r>
        <w:rPr>
          <w:rFonts w:ascii="宋体" w:eastAsia="宋体" w:hAnsi="SimSun" w:cs="宋体"/>
          <w:sz w:val="28"/>
          <w:bdr w:val="none" w:sz="0" w:space="0" w:color="auto"/>
        </w:rPr>
        <w:t>绩过</w:t>
      </w:r>
      <w:r>
        <w:rPr>
          <w:rFonts w:ascii="宋体" w:eastAsia="宋体" w:hAnsi="MS Mincho" w:cs="宋体"/>
          <w:sz w:val="28"/>
          <w:bdr w:val="none" w:sz="0" w:space="0" w:color="auto"/>
        </w:rPr>
        <w:t>于看重；学校、教研部</w:t>
      </w:r>
      <w:r>
        <w:rPr>
          <w:rFonts w:ascii="宋体" w:eastAsia="宋体" w:hAnsi="SimSun" w:cs="宋体"/>
          <w:sz w:val="28"/>
          <w:bdr w:val="none" w:sz="0" w:space="0" w:color="auto"/>
        </w:rPr>
        <w:t>门</w:t>
      </w:r>
      <w:r>
        <w:rPr>
          <w:rFonts w:ascii="宋体" w:eastAsia="宋体" w:hAnsi="MS Mincho" w:cs="宋体"/>
          <w:sz w:val="28"/>
          <w:bdr w:val="none" w:sz="0" w:space="0" w:color="auto"/>
        </w:rPr>
        <w:t>、行政</w:t>
      </w:r>
      <w:r>
        <w:rPr>
          <w:rFonts w:ascii="宋体" w:eastAsia="宋体" w:hAnsi="SimSun" w:cs="宋体"/>
          <w:sz w:val="28"/>
          <w:bdr w:val="none" w:sz="0" w:space="0" w:color="auto"/>
        </w:rPr>
        <w:t>领导层层</w:t>
      </w:r>
      <w:r>
        <w:rPr>
          <w:rFonts w:ascii="宋体" w:eastAsia="宋体" w:hAnsi="MS Mincho" w:cs="宋体"/>
          <w:sz w:val="28"/>
          <w:bdr w:val="none" w:sz="0" w:space="0" w:color="auto"/>
        </w:rPr>
        <w:t>加</w:t>
      </w:r>
      <w:r>
        <w:rPr>
          <w:rFonts w:ascii="宋体" w:eastAsia="宋体" w:hAnsi="SimSun" w:cs="宋体"/>
          <w:sz w:val="28"/>
          <w:bdr w:val="none" w:sz="0" w:space="0" w:color="auto"/>
        </w:rPr>
        <w:t>码</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、学生苦不堪言（适当的</w:t>
      </w:r>
      <w:r>
        <w:rPr>
          <w:rFonts w:ascii="宋体" w:eastAsia="宋体" w:hAnsi="SimSun" w:cs="宋体"/>
          <w:sz w:val="28"/>
          <w:bdr w:val="none" w:sz="0" w:space="0" w:color="auto"/>
        </w:rPr>
        <w:t>训练</w:t>
      </w:r>
      <w:r>
        <w:rPr>
          <w:rFonts w:ascii="宋体" w:eastAsia="宋体" w:hAnsi="MS Mincho" w:cs="宋体"/>
          <w:sz w:val="28"/>
          <w:bdr w:val="none" w:sz="0" w:space="0" w:color="auto"/>
        </w:rPr>
        <w:t>是必要的，有利于学生理解物理）</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4"/>
          <w:cols w:space="708"/>
          <w:titlePg w:val="0"/>
        </w:sectPr>
      </w:pPr>
      <w:r>
        <w:rPr>
          <w:rFonts w:ascii="宋体" w:eastAsia="宋体" w:cs="宋体"/>
          <w:sz w:val="28"/>
          <w:bdr w:val="none" w:sz="0" w:space="0" w:color="auto"/>
        </w:rPr>
        <w:t>3</w:t>
      </w:r>
      <w:r>
        <w:rPr>
          <w:rFonts w:ascii="宋体" w:eastAsia="宋体" w:hAnsi="MS Mincho" w:cs="宋体"/>
          <w:sz w:val="28"/>
          <w:bdr w:val="none" w:sz="0" w:space="0" w:color="auto"/>
        </w:rPr>
        <w:t>、没有</w:t>
      </w:r>
      <w:r>
        <w:rPr>
          <w:rFonts w:ascii="宋体" w:eastAsia="宋体" w:hAnsi="SimSun" w:cs="宋体"/>
          <w:sz w:val="28"/>
          <w:bdr w:val="none" w:sz="0" w:space="0" w:color="auto"/>
        </w:rPr>
        <w:t>奖赏</w:t>
      </w:r>
      <w:r>
        <w:rPr>
          <w:rFonts w:ascii="宋体" w:eastAsia="宋体" w:hAnsi="MS Mincho" w:cs="宋体"/>
          <w:sz w:val="28"/>
          <w:bdr w:val="none" w:sz="0" w:space="0" w:color="auto"/>
        </w:rPr>
        <w:t>（教学</w:t>
      </w:r>
      <w:r>
        <w:rPr>
          <w:rFonts w:ascii="宋体" w:eastAsia="宋体" w:hAnsi="SimSun" w:cs="宋体"/>
          <w:sz w:val="28"/>
          <w:bdr w:val="none" w:sz="0" w:space="0" w:color="auto"/>
        </w:rPr>
        <w:t>评</w:t>
      </w:r>
      <w:r>
        <w:rPr>
          <w:rFonts w:ascii="宋体" w:eastAsia="宋体" w:hAnsi="MS Mincho" w:cs="宋体"/>
          <w:sz w:val="28"/>
          <w:bdr w:val="none" w:sz="0" w:space="0" w:color="auto"/>
        </w:rPr>
        <w:t>价）；我</w:t>
      </w:r>
      <w:r>
        <w:rPr>
          <w:rFonts w:ascii="宋体" w:eastAsia="宋体" w:hAnsi="SimSun" w:cs="宋体"/>
          <w:sz w:val="28"/>
          <w:bdr w:val="none" w:sz="0" w:space="0" w:color="auto"/>
        </w:rPr>
        <w:t>们对</w:t>
      </w:r>
      <w:r>
        <w:rPr>
          <w:rFonts w:ascii="宋体" w:eastAsia="宋体" w:hAnsi="MS Mincho" w:cs="宋体"/>
          <w:sz w:val="28"/>
          <w:bdr w:val="none" w:sz="0" w:space="0" w:color="auto"/>
        </w:rPr>
        <w:t>学生的学</w:t>
      </w:r>
      <w:r>
        <w:rPr>
          <w:rFonts w:ascii="宋体" w:eastAsia="宋体" w:hAnsi="SimSun" w:cs="宋体"/>
          <w:sz w:val="28"/>
          <w:bdr w:val="none" w:sz="0" w:space="0" w:color="auto"/>
        </w:rPr>
        <w:t>习</w:t>
      </w:r>
      <w:r>
        <w:rPr>
          <w:rFonts w:ascii="宋体" w:eastAsia="宋体" w:hAnsi="MS Mincho" w:cs="宋体"/>
          <w:sz w:val="28"/>
          <w:bdr w:val="none" w:sz="0" w:space="0" w:color="auto"/>
        </w:rPr>
        <w:t>作</w:t>
      </w:r>
      <w:r>
        <w:rPr>
          <w:rFonts w:ascii="宋体" w:eastAsia="宋体" w:hAnsi="SimSun" w:cs="宋体"/>
          <w:sz w:val="28"/>
          <w:bdr w:val="none" w:sz="0" w:space="0" w:color="auto"/>
        </w:rPr>
        <w:t>业</w:t>
      </w:r>
      <w:r>
        <w:rPr>
          <w:rFonts w:ascii="宋体" w:eastAsia="宋体" w:hAnsi="MS Mincho" w:cs="宋体"/>
          <w:sz w:val="28"/>
          <w:bdr w:val="none" w:sz="0" w:space="0" w:color="auto"/>
        </w:rPr>
        <w:t>和考</w:t>
      </w:r>
      <w:r>
        <w:rPr>
          <w:rFonts w:ascii="宋体" w:eastAsia="宋体" w:hAnsi="SimSun" w:cs="宋体"/>
          <w:sz w:val="28"/>
          <w:bdr w:val="none" w:sz="0" w:space="0" w:color="auto"/>
        </w:rPr>
        <w:t>试</w:t>
      </w:r>
      <w:r>
        <w:rPr>
          <w:rFonts w:ascii="宋体" w:eastAsia="宋体" w:hAnsi="MS Mincho" w:cs="宋体"/>
          <w:sz w:val="28"/>
          <w:bdr w:val="none" w:sz="0" w:space="0" w:color="auto"/>
        </w:rPr>
        <w:t>，基本是通</w:t>
      </w:r>
      <w:r>
        <w:rPr>
          <w:rFonts w:ascii="宋体" w:eastAsia="宋体" w:hAnsi="SimSun" w:cs="宋体"/>
          <w:sz w:val="28"/>
          <w:bdr w:val="none" w:sz="0" w:space="0" w:color="auto"/>
        </w:rPr>
        <w:t>过</w:t>
      </w:r>
      <w:r>
        <w:rPr>
          <w:rFonts w:ascii="宋体" w:eastAsia="宋体" w:cs="宋体"/>
          <w:sz w:val="28"/>
          <w:bdr w:val="none" w:sz="0" w:space="0" w:color="auto"/>
        </w:rPr>
        <w:t>“</w:t>
      </w:r>
      <w:r>
        <w:rPr>
          <w:rFonts w:ascii="宋体" w:eastAsia="宋体" w:hAnsi="MS Mincho" w:cs="宋体"/>
          <w:sz w:val="28"/>
          <w:bdr w:val="none" w:sz="0" w:space="0" w:color="auto"/>
        </w:rPr>
        <w:t>扣分</w:t>
      </w:r>
      <w:r>
        <w:rPr>
          <w:rFonts w:ascii="宋体" w:eastAsia="宋体" w:cs="宋体"/>
          <w:sz w:val="28"/>
          <w:bdr w:val="none" w:sz="0" w:space="0" w:color="auto"/>
        </w:rPr>
        <w:t>”</w:t>
      </w:r>
      <w:r>
        <w:rPr>
          <w:rFonts w:ascii="宋体" w:eastAsia="宋体" w:hAnsi="MS Mincho" w:cs="宋体"/>
          <w:sz w:val="28"/>
          <w:bdr w:val="none" w:sz="0" w:space="0" w:color="auto"/>
        </w:rPr>
        <w:t>来操作，</w:t>
      </w:r>
      <w:r>
        <w:rPr>
          <w:rFonts w:ascii="宋体" w:eastAsia="宋体" w:hAnsi="SimSun" w:cs="宋体"/>
          <w:sz w:val="28"/>
          <w:bdr w:val="none" w:sz="0" w:space="0" w:color="auto"/>
        </w:rPr>
        <w:t>对</w:t>
      </w:r>
      <w:r>
        <w:rPr>
          <w:rFonts w:ascii="宋体" w:eastAsia="宋体" w:hAnsi="MS Mincho" w:cs="宋体"/>
          <w:sz w:val="28"/>
          <w:bdr w:val="none" w:sz="0" w:space="0" w:color="auto"/>
        </w:rPr>
        <w:t>学生学</w:t>
      </w:r>
      <w:r>
        <w:rPr>
          <w:rFonts w:ascii="宋体" w:eastAsia="宋体" w:hAnsi="SimSun" w:cs="宋体"/>
          <w:sz w:val="28"/>
          <w:bdr w:val="none" w:sz="0" w:space="0" w:color="auto"/>
        </w:rPr>
        <w:t>习</w:t>
      </w:r>
      <w:r>
        <w:rPr>
          <w:rFonts w:ascii="宋体" w:eastAsia="宋体" w:hAnsi="MS Mincho" w:cs="宋体"/>
          <w:sz w:val="28"/>
          <w:bdr w:val="none" w:sz="0" w:space="0" w:color="auto"/>
        </w:rPr>
        <w:t>成果没有起</w:t>
      </w:r>
      <w:r>
        <w:rPr>
          <w:rFonts w:ascii="宋体" w:eastAsia="宋体" w:hAnsi="SimSun" w:cs="宋体"/>
          <w:sz w:val="28"/>
          <w:bdr w:val="none" w:sz="0" w:space="0" w:color="auto"/>
        </w:rPr>
        <w:t>码</w:t>
      </w:r>
      <w:r>
        <w:rPr>
          <w:rFonts w:ascii="宋体" w:eastAsia="宋体" w:hAnsi="MS Mincho" w:cs="宋体"/>
          <w:sz w:val="28"/>
          <w:bdr w:val="none" w:sz="0" w:space="0" w:color="auto"/>
        </w:rPr>
        <w:t>的尊重，</w:t>
      </w:r>
      <w:r>
        <w:rPr>
          <w:rFonts w:ascii="宋体" w:eastAsia="宋体" w:hAnsi="SimSun" w:cs="宋体"/>
          <w:sz w:val="28"/>
          <w:bdr w:val="none" w:sz="0" w:space="0" w:color="auto"/>
        </w:rPr>
        <w:t>对</w:t>
      </w:r>
      <w:r>
        <w:rPr>
          <w:rFonts w:ascii="宋体" w:eastAsia="宋体" w:hAnsi="MS Mincho" w:cs="宋体"/>
          <w:sz w:val="28"/>
          <w:bdr w:val="none" w:sz="0" w:space="0" w:color="auto"/>
        </w:rPr>
        <w:t>学</w:t>
      </w:r>
      <w:r>
        <w:rPr>
          <w:rFonts w:ascii="宋体" w:eastAsia="宋体" w:hAnsi="SimSun" w:cs="宋体"/>
          <w:sz w:val="28"/>
          <w:bdr w:val="none" w:sz="0" w:space="0" w:color="auto"/>
        </w:rPr>
        <w:t>习</w:t>
      </w:r>
      <w:r>
        <w:rPr>
          <w:rFonts w:ascii="宋体" w:eastAsia="宋体" w:cs="宋体"/>
          <w:sz w:val="28"/>
          <w:bdr w:val="none" w:sz="0" w:space="0" w:color="auto"/>
        </w:rPr>
        <w:t>“</w:t>
      </w:r>
      <w:r>
        <w:rPr>
          <w:rFonts w:ascii="宋体" w:eastAsia="宋体" w:hAnsi="MS Mincho" w:cs="宋体"/>
          <w:sz w:val="28"/>
          <w:bdr w:val="none" w:sz="0" w:space="0" w:color="auto"/>
        </w:rPr>
        <w:t>合格</w:t>
      </w:r>
      <w:r>
        <w:rPr>
          <w:rFonts w:ascii="宋体" w:eastAsia="宋体" w:cs="宋体"/>
          <w:sz w:val="28"/>
          <w:bdr w:val="none" w:sz="0" w:space="0" w:color="auto"/>
        </w:rPr>
        <w:t>”</w:t>
      </w:r>
      <w:r>
        <w:rPr>
          <w:rFonts w:ascii="宋体" w:eastAsia="宋体" w:hAnsi="MS Mincho" w:cs="宋体"/>
          <w:sz w:val="28"/>
          <w:bdr w:val="none" w:sz="0" w:space="0" w:color="auto"/>
        </w:rPr>
        <w:t>的学生没有尊重，学生没有</w:t>
      </w:r>
      <w:r>
        <w:rPr>
          <w:rFonts w:ascii="宋体" w:eastAsia="宋体" w:cs="宋体"/>
          <w:sz w:val="28"/>
          <w:bdr w:val="none" w:sz="0" w:space="0" w:color="auto"/>
        </w:rPr>
        <w:t>“</w:t>
      </w:r>
      <w:r>
        <w:rPr>
          <w:rFonts w:ascii="宋体" w:eastAsia="宋体" w:hAnsi="MS Mincho" w:cs="宋体"/>
          <w:sz w:val="28"/>
          <w:bdr w:val="none" w:sz="0" w:space="0" w:color="auto"/>
        </w:rPr>
        <w:t>尊</w:t>
      </w:r>
      <w:r>
        <w:rPr>
          <w:rFonts w:ascii="宋体" w:eastAsia="宋体" w:hAnsi="SimSun" w:cs="宋体"/>
          <w:sz w:val="28"/>
          <w:bdr w:val="none" w:sz="0" w:space="0" w:color="auto"/>
        </w:rPr>
        <w:t>严</w:t>
      </w:r>
      <w:r>
        <w:rPr>
          <w:rFonts w:ascii="宋体" w:eastAsia="宋体" w:cs="宋体"/>
          <w:sz w:val="28"/>
          <w:bdr w:val="none" w:sz="0" w:space="0" w:color="auto"/>
        </w:rPr>
        <w:t>”</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4</w:t>
      </w:r>
      <w:r>
        <w:rPr>
          <w:rFonts w:ascii="宋体" w:eastAsia="宋体" w:hAnsi="MS Mincho" w:cs="宋体"/>
          <w:sz w:val="28"/>
          <w:bdr w:val="none" w:sz="0" w:space="0" w:color="auto"/>
        </w:rPr>
        <w:t>、</w:t>
      </w:r>
      <w:r>
        <w:rPr>
          <w:rFonts w:ascii="宋体" w:eastAsia="宋体" w:hAnsi="SimSun" w:cs="宋体"/>
          <w:sz w:val="28"/>
          <w:bdr w:val="none" w:sz="0" w:space="0" w:color="auto"/>
        </w:rPr>
        <w:t>课</w:t>
      </w:r>
      <w:r>
        <w:rPr>
          <w:rFonts w:ascii="宋体" w:eastAsia="宋体" w:hAnsi="MS Mincho" w:cs="宋体"/>
          <w:sz w:val="28"/>
          <w:bdr w:val="none" w:sz="0" w:space="0" w:color="auto"/>
        </w:rPr>
        <w:t>堂</w:t>
      </w:r>
      <w:r>
        <w:rPr>
          <w:rFonts w:ascii="宋体" w:eastAsia="宋体" w:hAnsi="SimSun" w:cs="宋体"/>
          <w:sz w:val="28"/>
          <w:bdr w:val="none" w:sz="0" w:space="0" w:color="auto"/>
        </w:rPr>
        <w:t>结</w:t>
      </w:r>
      <w:r>
        <w:rPr>
          <w:rFonts w:ascii="宋体" w:eastAsia="宋体" w:hAnsi="MS Mincho" w:cs="宋体"/>
          <w:sz w:val="28"/>
          <w:bdr w:val="none" w:sz="0" w:space="0" w:color="auto"/>
        </w:rPr>
        <w:t>构僵化（一定范</w:t>
      </w:r>
      <w:r>
        <w:rPr>
          <w:rFonts w:ascii="宋体" w:eastAsia="宋体" w:hAnsi="SimSun" w:cs="宋体"/>
          <w:sz w:val="28"/>
          <w:bdr w:val="none" w:sz="0" w:space="0" w:color="auto"/>
        </w:rPr>
        <w:t>围</w:t>
      </w:r>
      <w:r>
        <w:rPr>
          <w:rFonts w:ascii="宋体" w:eastAsia="宋体" w:hAnsi="MS Mincho" w:cs="宋体"/>
          <w:sz w:val="28"/>
          <w:bdr w:val="none" w:sz="0" w:space="0" w:color="auto"/>
        </w:rPr>
        <w:t>存在），各学校教学</w:t>
      </w:r>
      <w:r>
        <w:rPr>
          <w:rFonts w:ascii="宋体" w:eastAsia="宋体" w:cs="宋体"/>
          <w:sz w:val="28"/>
          <w:bdr w:val="none" w:sz="0" w:space="0" w:color="auto"/>
        </w:rPr>
        <w:t>“</w:t>
      </w:r>
      <w:r>
        <w:rPr>
          <w:rFonts w:ascii="宋体" w:eastAsia="宋体" w:hAnsi="MS Mincho" w:cs="宋体"/>
          <w:sz w:val="28"/>
          <w:bdr w:val="none" w:sz="0" w:space="0" w:color="auto"/>
        </w:rPr>
        <w:t>模式</w:t>
      </w:r>
      <w:r>
        <w:rPr>
          <w:rFonts w:ascii="宋体" w:eastAsia="宋体" w:cs="宋体"/>
          <w:sz w:val="28"/>
          <w:bdr w:val="none" w:sz="0" w:space="0" w:color="auto"/>
        </w:rPr>
        <w:t>”</w:t>
      </w:r>
      <w:r>
        <w:rPr>
          <w:rFonts w:ascii="宋体" w:eastAsia="宋体" w:hAnsi="MS Mincho" w:cs="宋体"/>
          <w:sz w:val="28"/>
          <w:bdr w:val="none" w:sz="0" w:space="0" w:color="auto"/>
        </w:rPr>
        <w:t>死板，</w:t>
      </w:r>
      <w:r>
        <w:rPr>
          <w:rFonts w:ascii="宋体" w:eastAsia="宋体" w:cs="宋体"/>
          <w:sz w:val="28"/>
          <w:bdr w:val="none" w:sz="0" w:space="0" w:color="auto"/>
        </w:rPr>
        <w:t>“15+30”</w:t>
      </w:r>
      <w:r>
        <w:rPr>
          <w:rFonts w:ascii="宋体" w:eastAsia="宋体" w:hAnsi="MS Mincho" w:cs="宋体"/>
          <w:sz w:val="28"/>
          <w:bdr w:val="none" w:sz="0" w:space="0" w:color="auto"/>
        </w:rPr>
        <w:t>、</w:t>
      </w:r>
      <w:r>
        <w:rPr>
          <w:rFonts w:ascii="宋体" w:eastAsia="宋体" w:cs="宋体"/>
          <w:sz w:val="28"/>
          <w:bdr w:val="none" w:sz="0" w:space="0" w:color="auto"/>
        </w:rPr>
        <w:t>“30+15”</w:t>
      </w:r>
      <w:r>
        <w:rPr>
          <w:rFonts w:ascii="宋体" w:eastAsia="宋体" w:hAnsi="MS Mincho" w:cs="宋体"/>
          <w:sz w:val="28"/>
          <w:bdr w:val="none" w:sz="0" w:space="0" w:color="auto"/>
        </w:rPr>
        <w:t>、</w:t>
      </w:r>
      <w:r>
        <w:rPr>
          <w:rFonts w:ascii="宋体" w:eastAsia="宋体" w:cs="宋体"/>
          <w:sz w:val="28"/>
          <w:bdr w:val="none" w:sz="0" w:space="0" w:color="auto"/>
        </w:rPr>
        <w:t>“721”</w:t>
      </w:r>
      <w:r>
        <w:rPr>
          <w:rFonts w:ascii="宋体" w:eastAsia="宋体" w:hAnsi="MS Mincho" w:cs="宋体"/>
          <w:sz w:val="28"/>
          <w:bdr w:val="none" w:sz="0" w:space="0" w:color="auto"/>
        </w:rPr>
        <w:t>等模式盛行，</w:t>
      </w:r>
      <w:r>
        <w:rPr>
          <w:rFonts w:ascii="宋体" w:eastAsia="宋体" w:hAnsi="SimSun" w:cs="宋体"/>
          <w:sz w:val="28"/>
          <w:bdr w:val="none" w:sz="0" w:space="0" w:color="auto"/>
        </w:rPr>
        <w:t>课</w:t>
      </w:r>
      <w:r>
        <w:rPr>
          <w:rFonts w:ascii="宋体" w:eastAsia="宋体" w:hAnsi="MS Mincho" w:cs="宋体"/>
          <w:sz w:val="28"/>
          <w:bdr w:val="none" w:sz="0" w:space="0" w:color="auto"/>
        </w:rPr>
        <w:t>堂</w:t>
      </w:r>
      <w:r>
        <w:rPr>
          <w:rFonts w:ascii="宋体" w:eastAsia="宋体" w:hAnsi="SimSun" w:cs="宋体"/>
          <w:sz w:val="28"/>
          <w:bdr w:val="none" w:sz="0" w:space="0" w:color="auto"/>
        </w:rPr>
        <w:t>应</w:t>
      </w:r>
      <w:r>
        <w:rPr>
          <w:rFonts w:ascii="宋体" w:eastAsia="宋体" w:hAnsi="MS Mincho" w:cs="宋体"/>
          <w:sz w:val="28"/>
          <w:bdr w:val="none" w:sz="0" w:space="0" w:color="auto"/>
        </w:rPr>
        <w:t>有的</w:t>
      </w:r>
      <w:r>
        <w:rPr>
          <w:rFonts w:ascii="宋体" w:eastAsia="宋体" w:hAnsi="SimSun" w:cs="宋体"/>
          <w:sz w:val="28"/>
          <w:bdr w:val="none" w:sz="0" w:space="0" w:color="auto"/>
        </w:rPr>
        <w:t>规</w:t>
      </w:r>
      <w:r>
        <w:rPr>
          <w:rFonts w:ascii="宋体" w:eastAsia="宋体" w:hAnsi="MS Mincho" w:cs="宋体"/>
          <w:sz w:val="28"/>
          <w:bdr w:val="none" w:sz="0" w:space="0" w:color="auto"/>
        </w:rPr>
        <w:t>律被打乱，学生学</w:t>
      </w:r>
      <w:r>
        <w:rPr>
          <w:rFonts w:ascii="宋体" w:eastAsia="宋体" w:hAnsi="SimSun" w:cs="宋体"/>
          <w:sz w:val="28"/>
          <w:bdr w:val="none" w:sz="0" w:space="0" w:color="auto"/>
        </w:rPr>
        <w:t>习</w:t>
      </w:r>
      <w:r>
        <w:rPr>
          <w:rFonts w:ascii="宋体" w:eastAsia="宋体" w:cs="宋体"/>
          <w:sz w:val="28"/>
          <w:bdr w:val="none" w:sz="0" w:space="0" w:color="auto"/>
        </w:rPr>
        <w:t>“</w:t>
      </w:r>
      <w:r>
        <w:rPr>
          <w:rFonts w:ascii="宋体" w:eastAsia="宋体" w:hAnsi="MS Mincho" w:cs="宋体"/>
          <w:sz w:val="28"/>
          <w:bdr w:val="none" w:sz="0" w:space="0" w:color="auto"/>
        </w:rPr>
        <w:t>被</w:t>
      </w:r>
      <w:r>
        <w:rPr>
          <w:rFonts w:ascii="宋体" w:eastAsia="宋体" w:hAnsi="SimSun" w:cs="宋体"/>
          <w:sz w:val="28"/>
          <w:bdr w:val="none" w:sz="0" w:space="0" w:color="auto"/>
        </w:rPr>
        <w:t>动</w:t>
      </w:r>
      <w:r>
        <w:rPr>
          <w:rFonts w:ascii="宋体" w:eastAsia="宋体" w:cs="宋体"/>
          <w:sz w:val="28"/>
          <w:bdr w:val="none" w:sz="0" w:space="0" w:color="auto"/>
        </w:rPr>
        <w:t>”</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cs="宋体"/>
          <w:sz w:val="28"/>
          <w:bdr w:val="none" w:sz="0" w:space="0" w:color="auto"/>
        </w:rPr>
        <w:t>“</w:t>
      </w:r>
      <w:r>
        <w:rPr>
          <w:rFonts w:ascii="宋体" w:eastAsia="宋体" w:hAnsi="MS Mincho" w:cs="宋体"/>
          <w:sz w:val="28"/>
          <w:bdr w:val="none" w:sz="0" w:space="0" w:color="auto"/>
        </w:rPr>
        <w:t>拉</w:t>
      </w:r>
      <w:r>
        <w:rPr>
          <w:rFonts w:ascii="宋体" w:eastAsia="宋体" w:cs="宋体"/>
          <w:sz w:val="28"/>
          <w:bdr w:val="none" w:sz="0" w:space="0" w:color="auto"/>
        </w:rPr>
        <w:t>”</w:t>
      </w:r>
      <w:r>
        <w:rPr>
          <w:rFonts w:ascii="宋体" w:eastAsia="宋体" w:hAnsi="MS Mincho" w:cs="宋体"/>
          <w:sz w:val="28"/>
          <w:bdr w:val="none" w:sz="0" w:space="0" w:color="auto"/>
        </w:rPr>
        <w:t>着学生跑</w:t>
      </w:r>
      <w:r>
        <w:rPr>
          <w:rFonts w:ascii="宋体" w:eastAsia="宋体" w:hAnsi="SimSun" w:cs="宋体"/>
          <w:sz w:val="28"/>
          <w:bdr w:val="none" w:sz="0" w:space="0" w:color="auto"/>
        </w:rPr>
        <w:t>时间</w:t>
      </w:r>
      <w:r>
        <w:rPr>
          <w:rFonts w:ascii="宋体" w:eastAsia="宋体" w:hAnsi="MS Mincho" w:cs="宋体"/>
          <w:sz w:val="28"/>
          <w:bdr w:val="none" w:sz="0" w:space="0" w:color="auto"/>
        </w:rPr>
        <w:t>，</w:t>
      </w:r>
      <w:r>
        <w:rPr>
          <w:rFonts w:ascii="宋体" w:eastAsia="宋体" w:cs="宋体"/>
          <w:sz w:val="28"/>
          <w:bdr w:val="none" w:sz="0" w:space="0" w:color="auto"/>
        </w:rPr>
        <w:t>“</w:t>
      </w:r>
      <w:r>
        <w:rPr>
          <w:rFonts w:ascii="宋体" w:eastAsia="宋体" w:hAnsi="MS Mincho" w:cs="宋体"/>
          <w:sz w:val="28"/>
          <w:bdr w:val="none" w:sz="0" w:space="0" w:color="auto"/>
        </w:rPr>
        <w:t>以人</w:t>
      </w:r>
      <w:r>
        <w:rPr>
          <w:rFonts w:ascii="宋体" w:eastAsia="宋体" w:hAnsi="SimSun" w:cs="宋体"/>
          <w:sz w:val="28"/>
          <w:bdr w:val="none" w:sz="0" w:space="0" w:color="auto"/>
        </w:rPr>
        <w:t>为</w:t>
      </w:r>
      <w:r>
        <w:rPr>
          <w:rFonts w:ascii="宋体" w:eastAsia="宋体" w:hAnsi="MS Mincho" w:cs="宋体"/>
          <w:sz w:val="28"/>
          <w:bdr w:val="none" w:sz="0" w:space="0" w:color="auto"/>
        </w:rPr>
        <w:t>本</w:t>
      </w:r>
      <w:r>
        <w:rPr>
          <w:rFonts w:ascii="宋体" w:eastAsia="宋体" w:cs="宋体"/>
          <w:sz w:val="28"/>
          <w:bdr w:val="none" w:sz="0" w:space="0" w:color="auto"/>
        </w:rPr>
        <w:t>”</w:t>
      </w:r>
      <w:r>
        <w:rPr>
          <w:rFonts w:ascii="宋体" w:eastAsia="宋体" w:hAnsi="MS Mincho" w:cs="宋体"/>
          <w:sz w:val="28"/>
          <w:bdr w:val="none" w:sz="0" w:space="0" w:color="auto"/>
        </w:rPr>
        <w:t>体</w:t>
      </w:r>
      <w:r>
        <w:rPr>
          <w:rFonts w:ascii="宋体" w:eastAsia="宋体" w:hAnsi="SimSun" w:cs="宋体"/>
          <w:sz w:val="28"/>
          <w:bdr w:val="none" w:sz="0" w:space="0" w:color="auto"/>
        </w:rPr>
        <w:t>现</w:t>
      </w:r>
      <w:r>
        <w:rPr>
          <w:rFonts w:ascii="宋体" w:eastAsia="宋体" w:hAnsi="MS Mincho" w:cs="宋体"/>
          <w:sz w:val="28"/>
          <w:bdr w:val="none" w:sz="0" w:space="0" w:color="auto"/>
        </w:rPr>
        <w:t>不充分。</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当然最</w:t>
      </w:r>
      <w:r>
        <w:rPr>
          <w:rFonts w:ascii="宋体" w:eastAsia="宋体" w:hAnsi="SimSun" w:cs="宋体"/>
          <w:sz w:val="28"/>
          <w:bdr w:val="none" w:sz="0" w:space="0" w:color="auto"/>
        </w:rPr>
        <w:t>让</w:t>
      </w:r>
      <w:r>
        <w:rPr>
          <w:rFonts w:ascii="宋体" w:eastAsia="宋体" w:hAnsi="MS Mincho" w:cs="宋体"/>
          <w:sz w:val="28"/>
          <w:bdr w:val="none" w:sz="0" w:space="0" w:color="auto"/>
        </w:rPr>
        <w:t>我敬佩的是孟老</w:t>
      </w:r>
      <w:r>
        <w:rPr>
          <w:rFonts w:ascii="宋体" w:eastAsia="宋体" w:hAnsi="SimSun" w:cs="宋体"/>
          <w:sz w:val="28"/>
          <w:bdr w:val="none" w:sz="0" w:space="0" w:color="auto"/>
        </w:rPr>
        <w:t>师对课</w:t>
      </w:r>
      <w:r>
        <w:rPr>
          <w:rFonts w:ascii="宋体" w:eastAsia="宋体" w:hAnsi="MS Mincho" w:cs="宋体"/>
          <w:sz w:val="28"/>
          <w:bdr w:val="none" w:sz="0" w:space="0" w:color="auto"/>
        </w:rPr>
        <w:t>本的</w:t>
      </w:r>
      <w:r>
        <w:rPr>
          <w:rFonts w:ascii="宋体" w:eastAsia="宋体" w:hAnsi="SimSun" w:cs="宋体"/>
          <w:sz w:val="28"/>
          <w:bdr w:val="none" w:sz="0" w:space="0" w:color="auto"/>
        </w:rPr>
        <w:t>钻</w:t>
      </w:r>
      <w:r>
        <w:rPr>
          <w:rFonts w:ascii="宋体" w:eastAsia="宋体" w:hAnsi="MS Mincho" w:cs="宋体"/>
          <w:sz w:val="28"/>
          <w:bdr w:val="none" w:sz="0" w:space="0" w:color="auto"/>
        </w:rPr>
        <w:t>研，如：匀速直</w:t>
      </w:r>
      <w:r>
        <w:rPr>
          <w:rFonts w:ascii="宋体" w:eastAsia="宋体" w:hAnsi="SimSun" w:cs="宋体"/>
          <w:sz w:val="28"/>
          <w:bdr w:val="none" w:sz="0" w:space="0" w:color="auto"/>
        </w:rPr>
        <w:t>线</w:t>
      </w:r>
      <w:r>
        <w:rPr>
          <w:rFonts w:ascii="宋体" w:eastAsia="宋体" w:hAnsi="MS Mincho" w:cs="宋体"/>
          <w:sz w:val="28"/>
          <w:bdr w:val="none" w:sz="0" w:space="0" w:color="auto"/>
        </w:rPr>
        <w:t>运</w:t>
      </w:r>
      <w:r>
        <w:rPr>
          <w:rFonts w:ascii="宋体" w:eastAsia="宋体" w:hAnsi="SimSun" w:cs="宋体"/>
          <w:sz w:val="28"/>
          <w:bdr w:val="none" w:sz="0" w:space="0" w:color="auto"/>
        </w:rPr>
        <w:t>动</w:t>
      </w:r>
      <w:r>
        <w:rPr>
          <w:rFonts w:ascii="宋体" w:eastAsia="宋体" w:hAnsi="MS Mincho" w:cs="宋体"/>
          <w:sz w:val="28"/>
          <w:bdr w:val="none" w:sz="0" w:space="0" w:color="auto"/>
        </w:rPr>
        <w:t>真的存在</w:t>
      </w:r>
      <w:r>
        <w:rPr>
          <w:rFonts w:ascii="宋体" w:eastAsia="宋体" w:hAnsi="SimSun" w:cs="宋体"/>
          <w:sz w:val="28"/>
          <w:bdr w:val="none" w:sz="0" w:space="0" w:color="auto"/>
        </w:rPr>
        <w:t>吗</w:t>
      </w:r>
      <w:r>
        <w:rPr>
          <w:rFonts w:ascii="宋体" w:eastAsia="宋体" w:hAnsi="MS Mincho" w:cs="宋体"/>
          <w:sz w:val="28"/>
          <w:bdr w:val="none" w:sz="0" w:space="0" w:color="auto"/>
        </w:rPr>
        <w:t>？什</w:t>
      </w:r>
      <w:r>
        <w:rPr>
          <w:rFonts w:ascii="宋体" w:eastAsia="宋体" w:hAnsi="SimSun" w:cs="宋体"/>
          <w:sz w:val="28"/>
          <w:bdr w:val="none" w:sz="0" w:space="0" w:color="auto"/>
        </w:rPr>
        <w:t>么东</w:t>
      </w:r>
      <w:r>
        <w:rPr>
          <w:rFonts w:ascii="宋体" w:eastAsia="宋体" w:hAnsi="MS Mincho" w:cs="宋体"/>
          <w:sz w:val="28"/>
          <w:bdr w:val="none" w:sz="0" w:space="0" w:color="auto"/>
        </w:rPr>
        <w:t>西是</w:t>
      </w:r>
      <w:r>
        <w:rPr>
          <w:rFonts w:ascii="宋体" w:eastAsia="宋体" w:cs="宋体"/>
          <w:sz w:val="28"/>
          <w:bdr w:val="none" w:sz="0" w:space="0" w:color="auto"/>
        </w:rPr>
        <w:t>“</w:t>
      </w:r>
      <w:r>
        <w:rPr>
          <w:rFonts w:ascii="宋体" w:eastAsia="宋体" w:hAnsi="MS Mincho" w:cs="宋体"/>
          <w:sz w:val="28"/>
          <w:bdr w:val="none" w:sz="0" w:space="0" w:color="auto"/>
        </w:rPr>
        <w:t>直的</w:t>
      </w:r>
      <w:r>
        <w:rPr>
          <w:rFonts w:ascii="宋体" w:eastAsia="宋体" w:cs="宋体"/>
          <w:sz w:val="28"/>
          <w:bdr w:val="none" w:sz="0" w:space="0" w:color="auto"/>
        </w:rPr>
        <w:t>”</w:t>
      </w:r>
      <w:r>
        <w:rPr>
          <w:rFonts w:ascii="宋体" w:eastAsia="宋体" w:hAnsi="MS Mincho" w:cs="宋体"/>
          <w:sz w:val="28"/>
          <w:bdr w:val="none" w:sz="0" w:space="0" w:color="auto"/>
        </w:rPr>
        <w:t>？（光</w:t>
      </w:r>
      <w:r>
        <w:rPr>
          <w:rFonts w:ascii="宋体" w:eastAsia="宋体" w:hAnsi="SimSun" w:cs="宋体"/>
          <w:sz w:val="28"/>
          <w:bdr w:val="none" w:sz="0" w:space="0" w:color="auto"/>
        </w:rPr>
        <w:t>线</w:t>
      </w:r>
      <w:r>
        <w:rPr>
          <w:rFonts w:ascii="宋体" w:eastAsia="宋体" w:hAnsi="MS Mincho" w:cs="宋体"/>
          <w:sz w:val="28"/>
          <w:bdr w:val="none" w:sz="0" w:space="0" w:color="auto"/>
        </w:rPr>
        <w:t>是直的，我</w:t>
      </w:r>
      <w:r>
        <w:rPr>
          <w:rFonts w:ascii="宋体" w:eastAsia="宋体" w:hAnsi="SimSun" w:cs="宋体"/>
          <w:sz w:val="28"/>
          <w:bdr w:val="none" w:sz="0" w:space="0" w:color="auto"/>
        </w:rPr>
        <w:t>们</w:t>
      </w:r>
      <w:r>
        <w:rPr>
          <w:rFonts w:ascii="宋体" w:eastAsia="宋体" w:hAnsi="MS Mincho" w:cs="宋体"/>
          <w:sz w:val="28"/>
          <w:bdr w:val="none" w:sz="0" w:space="0" w:color="auto"/>
        </w:rPr>
        <w:t>一般也是以</w:t>
      </w:r>
      <w:r>
        <w:rPr>
          <w:rFonts w:ascii="宋体" w:eastAsia="宋体" w:cs="宋体"/>
          <w:sz w:val="28"/>
          <w:bdr w:val="none" w:sz="0" w:space="0" w:color="auto"/>
        </w:rPr>
        <w:t>“</w:t>
      </w:r>
      <w:r>
        <w:rPr>
          <w:rFonts w:ascii="宋体" w:eastAsia="宋体" w:hAnsi="MS Mincho" w:cs="宋体"/>
          <w:sz w:val="28"/>
          <w:bdr w:val="none" w:sz="0" w:space="0" w:color="auto"/>
        </w:rPr>
        <w:t>光</w:t>
      </w:r>
      <w:r>
        <w:rPr>
          <w:rFonts w:ascii="宋体" w:eastAsia="宋体" w:hAnsi="SimSun" w:cs="宋体"/>
          <w:sz w:val="28"/>
          <w:bdr w:val="none" w:sz="0" w:space="0" w:color="auto"/>
        </w:rPr>
        <w:t>线</w:t>
      </w:r>
      <w:r>
        <w:rPr>
          <w:rFonts w:ascii="宋体" w:eastAsia="宋体" w:cs="宋体"/>
          <w:sz w:val="28"/>
          <w:bdr w:val="none" w:sz="0" w:space="0" w:color="auto"/>
        </w:rPr>
        <w:t>”</w:t>
      </w:r>
      <w:r>
        <w:rPr>
          <w:rFonts w:ascii="宋体" w:eastAsia="宋体" w:hAnsi="MS Mincho" w:cs="宋体"/>
          <w:sz w:val="28"/>
          <w:bdr w:val="none" w:sz="0" w:space="0" w:color="auto"/>
        </w:rPr>
        <w:t>来判断物体是否</w:t>
      </w:r>
      <w:r>
        <w:rPr>
          <w:rFonts w:ascii="宋体" w:eastAsia="宋体" w:cs="宋体"/>
          <w:sz w:val="28"/>
          <w:bdr w:val="none" w:sz="0" w:space="0" w:color="auto"/>
        </w:rPr>
        <w:t>“</w:t>
      </w:r>
      <w:r>
        <w:rPr>
          <w:rFonts w:ascii="宋体" w:eastAsia="宋体" w:hAnsi="MS Mincho" w:cs="宋体"/>
          <w:sz w:val="28"/>
          <w:bdr w:val="none" w:sz="0" w:space="0" w:color="auto"/>
        </w:rPr>
        <w:t>直</w:t>
      </w:r>
      <w:r>
        <w:rPr>
          <w:rFonts w:ascii="宋体" w:eastAsia="宋体" w:cs="宋体"/>
          <w:sz w:val="28"/>
          <w:bdr w:val="none" w:sz="0" w:space="0" w:color="auto"/>
        </w:rPr>
        <w:t>”</w:t>
      </w:r>
      <w:r>
        <w:rPr>
          <w:rFonts w:ascii="宋体" w:eastAsia="宋体" w:hAnsi="MS Mincho" w:cs="宋体"/>
          <w:sz w:val="28"/>
          <w:bdr w:val="none" w:sz="0" w:space="0" w:color="auto"/>
        </w:rPr>
        <w:t>，但是根据广</w:t>
      </w:r>
      <w:r>
        <w:rPr>
          <w:rFonts w:ascii="宋体" w:eastAsia="宋体" w:hAnsi="SimSun" w:cs="宋体"/>
          <w:sz w:val="28"/>
          <w:bdr w:val="none" w:sz="0" w:space="0" w:color="auto"/>
        </w:rPr>
        <w:t>义</w:t>
      </w:r>
      <w:r>
        <w:rPr>
          <w:rFonts w:ascii="宋体" w:eastAsia="宋体" w:hAnsi="MS Mincho" w:cs="宋体"/>
          <w:sz w:val="28"/>
          <w:bdr w:val="none" w:sz="0" w:space="0" w:color="auto"/>
        </w:rPr>
        <w:t>相</w:t>
      </w:r>
      <w:r>
        <w:rPr>
          <w:rFonts w:ascii="宋体" w:eastAsia="宋体" w:hAnsi="SimSun" w:cs="宋体"/>
          <w:sz w:val="28"/>
          <w:bdr w:val="none" w:sz="0" w:space="0" w:color="auto"/>
        </w:rPr>
        <w:t>对论</w:t>
      </w:r>
      <w:r>
        <w:rPr>
          <w:rFonts w:ascii="宋体" w:eastAsia="宋体" w:hAnsi="MS Mincho" w:cs="宋体"/>
          <w:sz w:val="28"/>
          <w:bdr w:val="none" w:sz="0" w:space="0" w:color="auto"/>
        </w:rPr>
        <w:t>，光</w:t>
      </w:r>
      <w:r>
        <w:rPr>
          <w:rFonts w:ascii="宋体" w:eastAsia="宋体" w:hAnsi="SimSun" w:cs="宋体"/>
          <w:sz w:val="28"/>
          <w:bdr w:val="none" w:sz="0" w:space="0" w:color="auto"/>
        </w:rPr>
        <w:t>线</w:t>
      </w:r>
      <w:r>
        <w:rPr>
          <w:rFonts w:ascii="宋体" w:eastAsia="宋体" w:hAnsi="MS Mincho" w:cs="宋体"/>
          <w:sz w:val="28"/>
          <w:bdr w:val="none" w:sz="0" w:space="0" w:color="auto"/>
        </w:rPr>
        <w:t>受到引力而弯曲，那</w:t>
      </w:r>
      <w:r>
        <w:rPr>
          <w:rFonts w:ascii="宋体" w:eastAsia="宋体" w:hAnsi="SimSun" w:cs="宋体"/>
          <w:sz w:val="28"/>
          <w:bdr w:val="none" w:sz="0" w:space="0" w:color="auto"/>
        </w:rPr>
        <w:t>么</w:t>
      </w:r>
      <w:r>
        <w:rPr>
          <w:rFonts w:ascii="宋体" w:eastAsia="宋体" w:hAnsi="MS Mincho" w:cs="宋体"/>
          <w:sz w:val="28"/>
          <w:bdr w:val="none" w:sz="0" w:space="0" w:color="auto"/>
        </w:rPr>
        <w:t>，在地球重力的影响下，光</w:t>
      </w:r>
      <w:r>
        <w:rPr>
          <w:rFonts w:ascii="宋体" w:eastAsia="宋体" w:hAnsi="SimSun" w:cs="宋体"/>
          <w:sz w:val="28"/>
          <w:bdr w:val="none" w:sz="0" w:space="0" w:color="auto"/>
        </w:rPr>
        <w:t>线</w:t>
      </w:r>
      <w:r>
        <w:rPr>
          <w:rFonts w:ascii="宋体" w:eastAsia="宋体" w:hAnsi="MS Mincho" w:cs="宋体"/>
          <w:sz w:val="28"/>
          <w:bdr w:val="none" w:sz="0" w:space="0" w:color="auto"/>
        </w:rPr>
        <w:t>弯曲了多少？如何</w:t>
      </w:r>
      <w:r>
        <w:rPr>
          <w:rFonts w:ascii="宋体" w:eastAsia="宋体" w:cs="宋体"/>
          <w:sz w:val="28"/>
          <w:bdr w:val="none" w:sz="0" w:space="0" w:color="auto"/>
        </w:rPr>
        <w:t>“</w:t>
      </w:r>
      <w:r>
        <w:rPr>
          <w:rFonts w:ascii="宋体" w:eastAsia="宋体" w:hAnsi="SimSun" w:cs="宋体"/>
          <w:sz w:val="28"/>
          <w:bdr w:val="none" w:sz="0" w:space="0" w:color="auto"/>
        </w:rPr>
        <w:t>矫</w:t>
      </w:r>
      <w:r>
        <w:rPr>
          <w:rFonts w:ascii="宋体" w:eastAsia="宋体" w:hAnsi="MS Mincho" w:cs="宋体"/>
          <w:sz w:val="28"/>
          <w:bdr w:val="none" w:sz="0" w:space="0" w:color="auto"/>
        </w:rPr>
        <w:t>正</w:t>
      </w:r>
      <w:r>
        <w:rPr>
          <w:rFonts w:ascii="宋体" w:eastAsia="宋体" w:cs="宋体"/>
          <w:sz w:val="28"/>
          <w:bdr w:val="none" w:sz="0" w:space="0" w:color="auto"/>
        </w:rPr>
        <w:t>”</w:t>
      </w:r>
      <w:r>
        <w:rPr>
          <w:rFonts w:ascii="宋体" w:eastAsia="宋体" w:hAnsi="MS Mincho" w:cs="宋体"/>
          <w:sz w:val="28"/>
          <w:bdr w:val="none" w:sz="0" w:space="0" w:color="auto"/>
        </w:rPr>
        <w:t>它）</w:t>
      </w:r>
      <w:r>
        <w:rPr>
          <w:rFonts w:ascii="宋体" w:eastAsia="宋体" w:cs="宋体"/>
          <w:sz w:val="28"/>
          <w:bdr w:val="none" w:sz="0" w:space="0" w:color="auto"/>
        </w:rPr>
        <w:t xml:space="preserve"> </w:t>
      </w:r>
      <w:r>
        <w:rPr>
          <w:rFonts w:ascii="宋体" w:eastAsia="宋体" w:hAnsi="MS Mincho" w:cs="宋体"/>
          <w:sz w:val="28"/>
          <w:bdr w:val="none" w:sz="0" w:space="0" w:color="auto"/>
        </w:rPr>
        <w:t>更比如：研究滑</w:t>
      </w:r>
      <w:r>
        <w:rPr>
          <w:rFonts w:ascii="宋体" w:eastAsia="宋体" w:hAnsi="SimSun" w:cs="宋体"/>
          <w:sz w:val="28"/>
          <w:bdr w:val="none" w:sz="0" w:space="0" w:color="auto"/>
        </w:rPr>
        <w:t>动</w:t>
      </w:r>
      <w:r>
        <w:rPr>
          <w:rFonts w:ascii="宋体" w:eastAsia="宋体" w:hAnsi="MS Mincho" w:cs="宋体"/>
          <w:sz w:val="28"/>
          <w:bdr w:val="none" w:sz="0" w:space="0" w:color="auto"/>
        </w:rPr>
        <w:t>摩擦与</w:t>
      </w:r>
      <w:r>
        <w:rPr>
          <w:rFonts w:ascii="宋体" w:eastAsia="宋体" w:hAnsi="SimSun" w:cs="宋体"/>
          <w:sz w:val="28"/>
          <w:bdr w:val="none" w:sz="0" w:space="0" w:color="auto"/>
        </w:rPr>
        <w:t>滚动</w:t>
      </w:r>
      <w:r>
        <w:rPr>
          <w:rFonts w:ascii="宋体" w:eastAsia="宋体" w:hAnsi="MS Mincho" w:cs="宋体"/>
          <w:sz w:val="28"/>
          <w:bdr w:val="none" w:sz="0" w:space="0" w:color="auto"/>
        </w:rPr>
        <w:t>摩擦（静摩擦）的</w:t>
      </w:r>
      <w:r>
        <w:rPr>
          <w:rFonts w:ascii="宋体" w:eastAsia="宋体" w:hAnsi="SimSun" w:cs="宋体"/>
          <w:sz w:val="28"/>
          <w:bdr w:val="none" w:sz="0" w:space="0" w:color="auto"/>
        </w:rPr>
        <w:t>实验</w:t>
      </w:r>
      <w:r>
        <w:rPr>
          <w:rFonts w:ascii="宋体" w:eastAsia="宋体" w:hAnsi="MS Mincho" w:cs="宋体"/>
          <w:sz w:val="28"/>
          <w:bdr w:val="none" w:sz="0" w:space="0" w:color="auto"/>
        </w:rPr>
        <w:t>中，摩擦是什</w:t>
      </w:r>
      <w:r>
        <w:rPr>
          <w:rFonts w:ascii="宋体" w:eastAsia="宋体" w:hAnsi="SimSun" w:cs="宋体"/>
          <w:sz w:val="28"/>
          <w:bdr w:val="none" w:sz="0" w:space="0" w:color="auto"/>
        </w:rPr>
        <w:t>么</w:t>
      </w:r>
      <w:r>
        <w:rPr>
          <w:rFonts w:ascii="宋体" w:eastAsia="宋体" w:hAnsi="MS Mincho" w:cs="宋体"/>
          <w:sz w:val="28"/>
          <w:bdr w:val="none" w:sz="0" w:space="0" w:color="auto"/>
        </w:rPr>
        <w:t>？是在物体</w:t>
      </w:r>
      <w:r>
        <w:rPr>
          <w:rFonts w:ascii="宋体" w:eastAsia="宋体" w:cs="宋体"/>
          <w:sz w:val="28"/>
          <w:bdr w:val="none" w:sz="0" w:space="0" w:color="auto"/>
        </w:rPr>
        <w:t>“</w:t>
      </w:r>
      <w:r>
        <w:rPr>
          <w:rFonts w:ascii="宋体" w:eastAsia="宋体" w:hAnsi="MS Mincho" w:cs="宋体"/>
          <w:sz w:val="28"/>
          <w:bdr w:val="none" w:sz="0" w:space="0" w:color="auto"/>
        </w:rPr>
        <w:t>滑</w:t>
      </w:r>
      <w:r>
        <w:rPr>
          <w:rFonts w:ascii="宋体" w:eastAsia="宋体" w:hAnsi="SimSun" w:cs="宋体"/>
          <w:sz w:val="28"/>
          <w:bdr w:val="none" w:sz="0" w:space="0" w:color="auto"/>
        </w:rPr>
        <w:t>动</w:t>
      </w:r>
      <w:r>
        <w:rPr>
          <w:rFonts w:ascii="宋体" w:eastAsia="宋体" w:cs="宋体"/>
          <w:sz w:val="28"/>
          <w:bdr w:val="none" w:sz="0" w:space="0" w:color="auto"/>
        </w:rPr>
        <w:t>”</w:t>
      </w:r>
      <w:r>
        <w:rPr>
          <w:rFonts w:ascii="宋体" w:eastAsia="宋体" w:hAnsi="MS Mincho" w:cs="宋体"/>
          <w:sz w:val="28"/>
          <w:bdr w:val="none" w:sz="0" w:space="0" w:color="auto"/>
        </w:rPr>
        <w:t>或</w:t>
      </w:r>
      <w:r>
        <w:rPr>
          <w:rFonts w:ascii="宋体" w:eastAsia="宋体" w:cs="宋体"/>
          <w:sz w:val="28"/>
          <w:bdr w:val="none" w:sz="0" w:space="0" w:color="auto"/>
        </w:rPr>
        <w:t>“</w:t>
      </w:r>
      <w:r>
        <w:rPr>
          <w:rFonts w:ascii="宋体" w:eastAsia="宋体" w:hAnsi="SimSun" w:cs="宋体"/>
          <w:sz w:val="28"/>
          <w:bdr w:val="none" w:sz="0" w:space="0" w:color="auto"/>
        </w:rPr>
        <w:t>滚动</w:t>
      </w:r>
      <w:r>
        <w:rPr>
          <w:rFonts w:ascii="宋体" w:eastAsia="宋体" w:cs="宋体"/>
          <w:sz w:val="28"/>
          <w:bdr w:val="none" w:sz="0" w:space="0" w:color="auto"/>
        </w:rPr>
        <w:t>”</w:t>
      </w:r>
      <w:r>
        <w:rPr>
          <w:rFonts w:ascii="宋体" w:eastAsia="宋体" w:hAnsi="SimSun" w:cs="宋体"/>
          <w:sz w:val="28"/>
          <w:bdr w:val="none" w:sz="0" w:space="0" w:color="auto"/>
        </w:rPr>
        <w:t>时</w:t>
      </w:r>
      <w:r>
        <w:rPr>
          <w:rFonts w:ascii="宋体" w:eastAsia="宋体" w:hAnsi="MS Mincho" w:cs="宋体"/>
          <w:sz w:val="28"/>
          <w:bdr w:val="none" w:sz="0" w:space="0" w:color="auto"/>
        </w:rPr>
        <w:t>受到的接触面施加的一</w:t>
      </w:r>
      <w:r>
        <w:rPr>
          <w:rFonts w:ascii="宋体" w:eastAsia="宋体" w:hAnsi="SimSun" w:cs="宋体"/>
          <w:sz w:val="28"/>
          <w:bdr w:val="none" w:sz="0" w:space="0" w:color="auto"/>
        </w:rPr>
        <w:t>种</w:t>
      </w:r>
      <w:r>
        <w:rPr>
          <w:rFonts w:ascii="宋体" w:eastAsia="宋体" w:cs="宋体"/>
          <w:sz w:val="28"/>
          <w:bdr w:val="none" w:sz="0" w:space="0" w:color="auto"/>
        </w:rPr>
        <w:t>“</w:t>
      </w:r>
      <w:r>
        <w:rPr>
          <w:rFonts w:ascii="宋体" w:eastAsia="宋体" w:hAnsi="MS Mincho" w:cs="宋体"/>
          <w:sz w:val="28"/>
          <w:bdr w:val="none" w:sz="0" w:space="0" w:color="auto"/>
        </w:rPr>
        <w:t>阻力</w:t>
      </w:r>
      <w:r>
        <w:rPr>
          <w:rFonts w:ascii="宋体" w:eastAsia="宋体" w:cs="宋体"/>
          <w:sz w:val="28"/>
          <w:bdr w:val="none" w:sz="0" w:space="0" w:color="auto"/>
        </w:rPr>
        <w:t>”</w:t>
      </w:r>
      <w:r>
        <w:rPr>
          <w:rFonts w:ascii="宋体" w:eastAsia="宋体" w:hAnsi="MS Mincho" w:cs="宋体"/>
          <w:sz w:val="28"/>
          <w:bdr w:val="none" w:sz="0" w:space="0" w:color="auto"/>
        </w:rPr>
        <w:t>，（或有相</w:t>
      </w:r>
      <w:r>
        <w:rPr>
          <w:rFonts w:ascii="宋体" w:eastAsia="宋体" w:hAnsi="SimSun" w:cs="宋体"/>
          <w:sz w:val="28"/>
          <w:bdr w:val="none" w:sz="0" w:space="0" w:color="auto"/>
        </w:rPr>
        <w:t>对</w:t>
      </w:r>
      <w:r>
        <w:rPr>
          <w:rFonts w:ascii="宋体" w:eastAsia="宋体" w:hAnsi="MS Mincho" w:cs="宋体"/>
          <w:sz w:val="28"/>
          <w:bdr w:val="none" w:sz="0" w:space="0" w:color="auto"/>
        </w:rPr>
        <w:t>运</w:t>
      </w:r>
      <w:r>
        <w:rPr>
          <w:rFonts w:ascii="宋体" w:eastAsia="宋体" w:hAnsi="SimSun" w:cs="宋体"/>
          <w:sz w:val="28"/>
          <w:bdr w:val="none" w:sz="0" w:space="0" w:color="auto"/>
        </w:rPr>
        <w:t>动趋势时</w:t>
      </w:r>
      <w:r>
        <w:rPr>
          <w:rFonts w:ascii="宋体" w:eastAsia="宋体" w:hAnsi="MS Mincho" w:cs="宋体"/>
          <w:sz w:val="28"/>
          <w:bdr w:val="none" w:sz="0" w:space="0" w:color="auto"/>
        </w:rPr>
        <w:t>受到的力）</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通</w:t>
      </w:r>
      <w:r>
        <w:rPr>
          <w:rFonts w:ascii="宋体" w:eastAsia="宋体" w:hAnsi="SimSun" w:cs="宋体"/>
          <w:sz w:val="28"/>
          <w:bdr w:val="none" w:sz="0" w:space="0" w:color="auto"/>
        </w:rPr>
        <w:t>过这</w:t>
      </w:r>
      <w:r>
        <w:rPr>
          <w:rFonts w:ascii="宋体" w:eastAsia="宋体" w:hAnsi="MS Mincho" w:cs="宋体"/>
          <w:sz w:val="28"/>
          <w:bdr w:val="none" w:sz="0" w:space="0" w:color="auto"/>
        </w:rPr>
        <w:t>次培</w:t>
      </w:r>
      <w:r>
        <w:rPr>
          <w:rFonts w:ascii="宋体" w:eastAsia="宋体" w:hAnsi="SimSun" w:cs="宋体"/>
          <w:sz w:val="28"/>
          <w:bdr w:val="none" w:sz="0" w:space="0" w:color="auto"/>
        </w:rPr>
        <w:t>训</w:t>
      </w:r>
      <w:r>
        <w:rPr>
          <w:rFonts w:ascii="宋体" w:eastAsia="宋体" w:hAnsi="MS Mincho" w:cs="宋体"/>
          <w:sz w:val="28"/>
          <w:bdr w:val="none" w:sz="0" w:space="0" w:color="auto"/>
        </w:rPr>
        <w:t>，我感触很深，受益匪浅，自己感</w:t>
      </w:r>
      <w:r>
        <w:rPr>
          <w:rFonts w:ascii="宋体" w:eastAsia="宋体" w:hAnsi="SimSun" w:cs="宋体"/>
          <w:sz w:val="28"/>
          <w:bdr w:val="none" w:sz="0" w:space="0" w:color="auto"/>
        </w:rPr>
        <w:t>觉</w:t>
      </w:r>
      <w:r>
        <w:rPr>
          <w:rFonts w:ascii="宋体" w:eastAsia="宋体" w:hAnsi="MS Mincho" w:cs="宋体"/>
          <w:sz w:val="28"/>
          <w:bdr w:val="none" w:sz="0" w:space="0" w:color="auto"/>
        </w:rPr>
        <w:t>就像和所有的老</w:t>
      </w:r>
      <w:r>
        <w:rPr>
          <w:rFonts w:ascii="宋体" w:eastAsia="宋体" w:hAnsi="SimSun" w:cs="宋体"/>
          <w:sz w:val="28"/>
          <w:bdr w:val="none" w:sz="0" w:space="0" w:color="auto"/>
        </w:rPr>
        <w:t>师</w:t>
      </w:r>
      <w:r>
        <w:rPr>
          <w:rFonts w:ascii="宋体" w:eastAsia="宋体" w:hAnsi="MS Mincho" w:cs="宋体"/>
          <w:sz w:val="28"/>
          <w:bdr w:val="none" w:sz="0" w:space="0" w:color="auto"/>
        </w:rPr>
        <w:t>融合在一起，</w:t>
      </w:r>
      <w:r>
        <w:rPr>
          <w:rFonts w:ascii="宋体" w:eastAsia="宋体" w:hAnsi="SimSun" w:cs="宋体"/>
          <w:sz w:val="28"/>
          <w:bdr w:val="none" w:sz="0" w:space="0" w:color="auto"/>
        </w:rPr>
        <w:t>翱</w:t>
      </w:r>
      <w:r>
        <w:rPr>
          <w:rFonts w:ascii="宋体" w:eastAsia="宋体" w:hAnsi="MS Mincho" w:cs="宋体"/>
          <w:sz w:val="28"/>
          <w:bdr w:val="none" w:sz="0" w:space="0" w:color="auto"/>
        </w:rPr>
        <w:t>翔在知</w:t>
      </w:r>
      <w:r>
        <w:rPr>
          <w:rFonts w:ascii="宋体" w:eastAsia="宋体" w:hAnsi="SimSun" w:cs="宋体"/>
          <w:sz w:val="28"/>
          <w:bdr w:val="none" w:sz="0" w:space="0" w:color="auto"/>
        </w:rPr>
        <w:t>识</w:t>
      </w:r>
      <w:r>
        <w:rPr>
          <w:rFonts w:ascii="宋体" w:eastAsia="宋体" w:hAnsi="MS Mincho" w:cs="宋体"/>
          <w:sz w:val="28"/>
          <w:bdr w:val="none" w:sz="0" w:space="0" w:color="auto"/>
        </w:rPr>
        <w:t>海洋中，陶醉不已，流</w:t>
      </w:r>
      <w:r>
        <w:rPr>
          <w:rFonts w:ascii="宋体" w:eastAsia="宋体" w:hAnsi="SimSun" w:cs="宋体"/>
          <w:sz w:val="28"/>
          <w:bdr w:val="none" w:sz="0" w:space="0" w:color="auto"/>
        </w:rPr>
        <w:t>连</w:t>
      </w:r>
      <w:r>
        <w:rPr>
          <w:rFonts w:ascii="宋体" w:eastAsia="宋体" w:hAnsi="MS Mincho" w:cs="宋体"/>
          <w:sz w:val="28"/>
          <w:bdr w:val="none" w:sz="0" w:space="0" w:color="auto"/>
        </w:rPr>
        <w:t>忘返。</w:t>
      </w:r>
      <w:r>
        <w:rPr>
          <w:rFonts w:ascii="宋体" w:eastAsia="宋体" w:hAnsi="SimSun" w:cs="宋体"/>
          <w:sz w:val="28"/>
          <w:bdr w:val="none" w:sz="0" w:space="0" w:color="auto"/>
        </w:rPr>
        <w:t>为</w:t>
      </w:r>
      <w:r>
        <w:rPr>
          <w:rFonts w:ascii="宋体" w:eastAsia="宋体" w:hAnsi="MS Mincho" w:cs="宋体"/>
          <w:sz w:val="28"/>
          <w:bdr w:val="none" w:sz="0" w:space="0" w:color="auto"/>
        </w:rPr>
        <w:t>此，我代表所有的教</w:t>
      </w:r>
      <w:r>
        <w:rPr>
          <w:rFonts w:ascii="宋体" w:eastAsia="宋体" w:hAnsi="SimSun" w:cs="宋体"/>
          <w:sz w:val="28"/>
          <w:bdr w:val="none" w:sz="0" w:space="0" w:color="auto"/>
        </w:rPr>
        <w:t>师</w:t>
      </w:r>
      <w:r>
        <w:rPr>
          <w:rFonts w:ascii="宋体" w:eastAsia="宋体" w:hAnsi="MS Mincho" w:cs="宋体"/>
          <w:sz w:val="28"/>
          <w:bdr w:val="none" w:sz="0" w:space="0" w:color="auto"/>
        </w:rPr>
        <w:t>衷心地感</w:t>
      </w:r>
      <w:r>
        <w:rPr>
          <w:rFonts w:ascii="宋体" w:eastAsia="宋体" w:hAnsi="SimSun" w:cs="宋体"/>
          <w:sz w:val="28"/>
          <w:bdr w:val="none" w:sz="0" w:space="0" w:color="auto"/>
        </w:rPr>
        <w:t>这</w:t>
      </w:r>
      <w:r>
        <w:rPr>
          <w:rFonts w:ascii="宋体" w:eastAsia="宋体" w:hAnsi="MS Mincho" w:cs="宋体"/>
          <w:sz w:val="28"/>
          <w:bdr w:val="none" w:sz="0" w:space="0" w:color="auto"/>
        </w:rPr>
        <w:t>次培</w:t>
      </w:r>
      <w:r>
        <w:rPr>
          <w:rFonts w:ascii="宋体" w:eastAsia="宋体" w:hAnsi="SimSun" w:cs="宋体"/>
          <w:sz w:val="28"/>
          <w:bdr w:val="none" w:sz="0" w:space="0" w:color="auto"/>
        </w:rPr>
        <w:t>训</w:t>
      </w:r>
      <w:r>
        <w:rPr>
          <w:rFonts w:ascii="宋体" w:eastAsia="宋体" w:hAnsi="MS Mincho" w:cs="宋体"/>
          <w:sz w:val="28"/>
          <w:bdr w:val="none" w:sz="0" w:space="0" w:color="auto"/>
        </w:rPr>
        <w:t>我</w:t>
      </w:r>
      <w:r>
        <w:rPr>
          <w:rFonts w:ascii="宋体" w:eastAsia="宋体" w:hAnsi="SimSun" w:cs="宋体"/>
          <w:sz w:val="28"/>
          <w:bdr w:val="none" w:sz="0" w:space="0" w:color="auto"/>
        </w:rPr>
        <w:t>们</w:t>
      </w:r>
      <w:r>
        <w:rPr>
          <w:rFonts w:ascii="宋体" w:eastAsia="宋体" w:hAnsi="MS Mincho" w:cs="宋体"/>
          <w:sz w:val="28"/>
          <w:bdr w:val="none" w:sz="0" w:space="0" w:color="auto"/>
        </w:rPr>
        <w:t>的</w:t>
      </w:r>
      <w:r>
        <w:rPr>
          <w:rFonts w:ascii="宋体" w:eastAsia="宋体" w:cs="宋体"/>
          <w:sz w:val="28"/>
          <w:bdr w:val="none" w:sz="0" w:space="0" w:color="auto"/>
        </w:rPr>
        <w:t>“</w:t>
      </w:r>
      <w:r>
        <w:rPr>
          <w:rFonts w:ascii="宋体" w:eastAsia="宋体" w:hAnsi="SimSun" w:cs="宋体"/>
          <w:sz w:val="28"/>
          <w:bdr w:val="none" w:sz="0" w:space="0" w:color="auto"/>
        </w:rPr>
        <w:t>专</w:t>
      </w:r>
      <w:r>
        <w:rPr>
          <w:rFonts w:ascii="宋体" w:eastAsia="宋体" w:hAnsi="MS Mincho" w:cs="宋体"/>
          <w:sz w:val="28"/>
          <w:bdr w:val="none" w:sz="0" w:space="0" w:color="auto"/>
        </w:rPr>
        <w:t>家、名</w:t>
      </w:r>
      <w:r>
        <w:rPr>
          <w:rFonts w:ascii="宋体" w:eastAsia="宋体" w:hAnsi="SimSun" w:cs="宋体"/>
          <w:sz w:val="28"/>
          <w:bdr w:val="none" w:sz="0" w:space="0" w:color="auto"/>
        </w:rPr>
        <w:t>师</w:t>
      </w:r>
      <w:r>
        <w:rPr>
          <w:rFonts w:ascii="宋体" w:eastAsia="宋体" w:cs="宋体"/>
          <w:sz w:val="28"/>
          <w:bdr w:val="none" w:sz="0" w:space="0" w:color="auto"/>
        </w:rPr>
        <w:t>”</w:t>
      </w:r>
      <w:r>
        <w:rPr>
          <w:rFonts w:ascii="宋体" w:eastAsia="宋体" w:hAnsi="MS Mincho" w:cs="宋体"/>
          <w:sz w:val="28"/>
          <w:bdr w:val="none" w:sz="0" w:space="0" w:color="auto"/>
        </w:rPr>
        <w:t>，也希望以后</w:t>
      </w:r>
      <w:r>
        <w:rPr>
          <w:rFonts w:ascii="宋体" w:eastAsia="宋体" w:hAnsi="SimSun" w:cs="宋体"/>
          <w:sz w:val="28"/>
          <w:bdr w:val="none" w:sz="0" w:space="0" w:color="auto"/>
        </w:rPr>
        <w:t>类</w:t>
      </w:r>
      <w:r>
        <w:rPr>
          <w:rFonts w:ascii="宋体" w:eastAsia="宋体" w:hAnsi="MS Mincho" w:cs="宋体"/>
          <w:sz w:val="28"/>
          <w:bdr w:val="none" w:sz="0" w:space="0" w:color="auto"/>
        </w:rPr>
        <w:t>似的培</w:t>
      </w:r>
      <w:r>
        <w:rPr>
          <w:rFonts w:ascii="宋体" w:eastAsia="宋体" w:hAnsi="SimSun" w:cs="宋体"/>
          <w:sz w:val="28"/>
          <w:bdr w:val="none" w:sz="0" w:space="0" w:color="auto"/>
        </w:rPr>
        <w:t>训</w:t>
      </w:r>
      <w:r>
        <w:rPr>
          <w:rFonts w:ascii="宋体" w:eastAsia="宋体" w:hAnsi="MS Mincho" w:cs="宋体"/>
          <w:sz w:val="28"/>
          <w:bdr w:val="none" w:sz="0" w:space="0" w:color="auto"/>
        </w:rPr>
        <w:t>形式延</w:t>
      </w:r>
      <w:r>
        <w:rPr>
          <w:rFonts w:ascii="宋体" w:eastAsia="宋体" w:hAnsi="SimSun" w:cs="宋体"/>
          <w:sz w:val="28"/>
          <w:bdr w:val="none" w:sz="0" w:space="0" w:color="auto"/>
        </w:rPr>
        <w:t>续</w:t>
      </w:r>
      <w:r>
        <w:rPr>
          <w:rFonts w:ascii="宋体" w:eastAsia="宋体" w:hAnsi="MS Mincho" w:cs="宋体"/>
          <w:sz w:val="28"/>
          <w:bdr w:val="none" w:sz="0" w:space="0" w:color="auto"/>
        </w:rPr>
        <w:t>下去。</w:t>
      </w:r>
    </w:p>
    <w:p>
      <w:pPr>
        <w:pStyle w:val="main-leftcontenth2"/>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物理教</w:t>
      </w:r>
      <w:r>
        <w:rPr>
          <w:rFonts w:ascii="宋体" w:eastAsia="宋体" w:hAnsi="SimSun" w:cs="宋体"/>
          <w:sz w:val="28"/>
          <w:bdr w:val="none" w:sz="0" w:space="0" w:color="auto"/>
        </w:rPr>
        <w:t>师</w:t>
      </w:r>
      <w:r>
        <w:rPr>
          <w:rFonts w:ascii="宋体" w:eastAsia="宋体" w:hAnsi="MS Mincho" w:cs="宋体"/>
          <w:sz w:val="28"/>
          <w:bdr w:val="none" w:sz="0" w:space="0" w:color="auto"/>
        </w:rPr>
        <w:t>工作</w:t>
      </w:r>
      <w:r>
        <w:rPr>
          <w:rFonts w:ascii="宋体" w:eastAsia="宋体" w:hAnsi="SimSun" w:cs="宋体"/>
          <w:sz w:val="28"/>
          <w:bdr w:val="none" w:sz="0" w:space="0" w:color="auto"/>
        </w:rPr>
        <w:t>总结</w:t>
      </w:r>
      <w:r>
        <w:rPr>
          <w:rFonts w:ascii="宋体" w:eastAsia="宋体" w:cs="宋体"/>
          <w:sz w:val="28"/>
          <w:bdr w:val="none" w:sz="0" w:space="0" w:color="auto"/>
        </w:rPr>
        <w:t>3</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我叫吴</w:t>
      </w:r>
      <w:r>
        <w:rPr>
          <w:rFonts w:ascii="宋体" w:eastAsia="宋体" w:hAnsi="SimSun" w:cs="宋体"/>
          <w:sz w:val="28"/>
          <w:bdr w:val="none" w:sz="0" w:space="0" w:color="auto"/>
        </w:rPr>
        <w:t>选</w:t>
      </w:r>
      <w:r>
        <w:rPr>
          <w:rFonts w:ascii="宋体" w:eastAsia="宋体" w:hAnsi="MS Mincho" w:cs="宋体"/>
          <w:sz w:val="28"/>
          <w:bdr w:val="none" w:sz="0" w:space="0" w:color="auto"/>
        </w:rPr>
        <w:t>山，系</w:t>
      </w:r>
      <w:r>
        <w:rPr>
          <w:rFonts w:ascii="宋体" w:eastAsia="宋体" w:hAnsi="SimSun" w:cs="宋体"/>
          <w:sz w:val="28"/>
          <w:bdr w:val="none" w:sz="0" w:space="0" w:color="auto"/>
        </w:rPr>
        <w:t>涟</w:t>
      </w:r>
      <w:r>
        <w:rPr>
          <w:rFonts w:ascii="宋体" w:eastAsia="宋体" w:hAnsi="MS Mincho" w:cs="宋体"/>
          <w:sz w:val="28"/>
          <w:bdr w:val="none" w:sz="0" w:space="0" w:color="auto"/>
        </w:rPr>
        <w:t>源市古塘中学二</w:t>
      </w:r>
      <w:r>
        <w:rPr>
          <w:rFonts w:ascii="宋体" w:eastAsia="宋体" w:hAnsi="SimSun" w:cs="宋体"/>
          <w:sz w:val="28"/>
          <w:bdr w:val="none" w:sz="0" w:space="0" w:color="auto"/>
        </w:rPr>
        <w:t>级</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w:t>
      </w:r>
      <w:r>
        <w:rPr>
          <w:rFonts w:ascii="宋体" w:eastAsia="宋体" w:cs="宋体"/>
          <w:sz w:val="28"/>
          <w:bdr w:val="none" w:sz="0" w:space="0" w:color="auto"/>
        </w:rPr>
        <w:t>xx</w:t>
      </w:r>
      <w:r>
        <w:rPr>
          <w:rFonts w:ascii="宋体" w:eastAsia="宋体" w:hAnsi="MS Mincho" w:cs="宋体"/>
          <w:sz w:val="28"/>
          <w:bdr w:val="none" w:sz="0" w:space="0" w:color="auto"/>
        </w:rPr>
        <w:t>年参加工作至今，一直担任班主任工作，</w:t>
      </w:r>
      <w:r>
        <w:rPr>
          <w:rFonts w:ascii="宋体" w:eastAsia="宋体" w:cs="宋体"/>
          <w:sz w:val="28"/>
          <w:bdr w:val="none" w:sz="0" w:space="0" w:color="auto"/>
        </w:rPr>
        <w:t>xx</w:t>
      </w:r>
      <w:r>
        <w:rPr>
          <w:rFonts w:ascii="宋体" w:eastAsia="宋体" w:hAnsi="MS Mincho" w:cs="宋体"/>
          <w:sz w:val="28"/>
          <w:bdr w:val="none" w:sz="0" w:space="0" w:color="auto"/>
        </w:rPr>
        <w:t>年至</w:t>
      </w:r>
      <w:r>
        <w:rPr>
          <w:rFonts w:ascii="宋体" w:eastAsia="宋体" w:cs="宋体"/>
          <w:sz w:val="28"/>
          <w:bdr w:val="none" w:sz="0" w:space="0" w:color="auto"/>
        </w:rPr>
        <w:t>20xx</w:t>
      </w:r>
      <w:r>
        <w:rPr>
          <w:rFonts w:ascii="宋体" w:eastAsia="宋体" w:hAnsi="MS Mincho" w:cs="宋体"/>
          <w:sz w:val="28"/>
          <w:bdr w:val="none" w:sz="0" w:space="0" w:color="auto"/>
        </w:rPr>
        <w:t>年任中初中</w:t>
      </w:r>
      <w:r>
        <w:rPr>
          <w:rFonts w:ascii="宋体" w:eastAsia="宋体" w:hAnsi="SimSun" w:cs="宋体"/>
          <w:sz w:val="28"/>
          <w:bdr w:val="none" w:sz="0" w:space="0" w:color="auto"/>
        </w:rPr>
        <w:t>语</w:t>
      </w:r>
      <w:r>
        <w:rPr>
          <w:rFonts w:ascii="宋体" w:eastAsia="宋体" w:hAnsi="MS Mincho" w:cs="宋体"/>
          <w:sz w:val="28"/>
          <w:bdr w:val="none" w:sz="0" w:space="0" w:color="auto"/>
        </w:rPr>
        <w:t>文教学，</w:t>
      </w:r>
      <w:r>
        <w:rPr>
          <w:rFonts w:ascii="宋体" w:eastAsia="宋体" w:cs="宋体"/>
          <w:sz w:val="28"/>
          <w:bdr w:val="none" w:sz="0" w:space="0" w:color="auto"/>
        </w:rPr>
        <w:t>20xx</w:t>
      </w:r>
      <w:r>
        <w:rPr>
          <w:rFonts w:ascii="宋体" w:eastAsia="宋体" w:hAnsi="MS Mincho" w:cs="宋体"/>
          <w:sz w:val="28"/>
          <w:bdr w:val="none" w:sz="0" w:space="0" w:color="auto"/>
        </w:rPr>
        <w:t>年至今，因学校工作需要，</w:t>
      </w:r>
      <w:r>
        <w:rPr>
          <w:rFonts w:ascii="宋体" w:eastAsia="宋体" w:hAnsi="SimSun" w:cs="宋体"/>
          <w:sz w:val="28"/>
          <w:bdr w:val="none" w:sz="0" w:space="0" w:color="auto"/>
        </w:rPr>
        <w:t>转</w:t>
      </w:r>
      <w:r>
        <w:rPr>
          <w:rFonts w:ascii="宋体" w:eastAsia="宋体" w:hAnsi="MS Mincho" w:cs="宋体"/>
          <w:sz w:val="28"/>
          <w:bdr w:val="none" w:sz="0" w:space="0" w:color="auto"/>
        </w:rPr>
        <w:t>行任初中物理教学。</w:t>
      </w:r>
      <w:r>
        <w:rPr>
          <w:rFonts w:ascii="宋体" w:eastAsia="宋体" w:cs="宋体"/>
          <w:sz w:val="28"/>
          <w:bdr w:val="none" w:sz="0" w:space="0" w:color="auto"/>
        </w:rPr>
        <w:t>20xx</w:t>
      </w:r>
      <w:r>
        <w:rPr>
          <w:rFonts w:ascii="宋体" w:eastAsia="宋体" w:hAnsi="MS Mincho" w:cs="宋体"/>
          <w:sz w:val="28"/>
          <w:bdr w:val="none" w:sz="0" w:space="0" w:color="auto"/>
        </w:rPr>
        <w:t>年</w:t>
      </w:r>
      <w:r>
        <w:rPr>
          <w:rFonts w:ascii="宋体" w:eastAsia="宋体" w:cs="宋体"/>
          <w:sz w:val="28"/>
          <w:bdr w:val="none" w:sz="0" w:space="0" w:color="auto"/>
        </w:rPr>
        <w:t>12</w:t>
      </w:r>
      <w:r>
        <w:rPr>
          <w:rFonts w:ascii="宋体" w:eastAsia="宋体" w:hAnsi="MS Mincho" w:cs="宋体"/>
          <w:sz w:val="28"/>
          <w:bdr w:val="none" w:sz="0" w:space="0" w:color="auto"/>
        </w:rPr>
        <w:t>月，被</w:t>
      </w:r>
      <w:r>
        <w:rPr>
          <w:rFonts w:ascii="宋体" w:eastAsia="宋体" w:hAnsi="SimSun" w:cs="宋体"/>
          <w:sz w:val="28"/>
          <w:bdr w:val="none" w:sz="0" w:space="0" w:color="auto"/>
        </w:rPr>
        <w:t>评</w:t>
      </w:r>
      <w:r>
        <w:rPr>
          <w:rFonts w:ascii="宋体" w:eastAsia="宋体" w:hAnsi="MS Mincho" w:cs="宋体"/>
          <w:sz w:val="28"/>
          <w:bdr w:val="none" w:sz="0" w:space="0" w:color="auto"/>
        </w:rPr>
        <w:t>聘</w:t>
      </w:r>
      <w:r>
        <w:rPr>
          <w:rFonts w:ascii="宋体" w:eastAsia="宋体" w:hAnsi="SimSun" w:cs="宋体"/>
          <w:sz w:val="28"/>
          <w:bdr w:val="none" w:sz="0" w:space="0" w:color="auto"/>
        </w:rPr>
        <w:t>为</w:t>
      </w:r>
      <w:r>
        <w:rPr>
          <w:rFonts w:ascii="宋体" w:eastAsia="宋体" w:hAnsi="MS Mincho" w:cs="宋体"/>
          <w:sz w:val="28"/>
          <w:bdr w:val="none" w:sz="0" w:space="0" w:color="auto"/>
        </w:rPr>
        <w:t>中学二</w:t>
      </w:r>
      <w:r>
        <w:rPr>
          <w:rFonts w:ascii="宋体" w:eastAsia="宋体" w:hAnsi="SimSun" w:cs="宋体"/>
          <w:sz w:val="28"/>
          <w:bdr w:val="none" w:sz="0" w:space="0" w:color="auto"/>
        </w:rPr>
        <w:t>级</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。根据有</w:t>
      </w:r>
      <w:r>
        <w:rPr>
          <w:rFonts w:ascii="宋体" w:eastAsia="宋体" w:hAnsi="SimSun" w:cs="宋体"/>
          <w:sz w:val="28"/>
          <w:bdr w:val="none" w:sz="0" w:space="0" w:color="auto"/>
        </w:rPr>
        <w:t>关规</w:t>
      </w:r>
      <w:r>
        <w:rPr>
          <w:rFonts w:ascii="宋体" w:eastAsia="宋体" w:hAnsi="MS Mincho" w:cs="宋体"/>
          <w:sz w:val="28"/>
          <w:bdr w:val="none" w:sz="0" w:space="0" w:color="auto"/>
        </w:rPr>
        <w:t>定，申</w:t>
      </w:r>
      <w:r>
        <w:rPr>
          <w:rFonts w:ascii="宋体" w:eastAsia="宋体" w:hAnsi="SimSun" w:cs="宋体"/>
          <w:sz w:val="28"/>
          <w:bdr w:val="none" w:sz="0" w:space="0" w:color="auto"/>
        </w:rPr>
        <w:t>报</w:t>
      </w:r>
      <w:r>
        <w:rPr>
          <w:rFonts w:ascii="宋体" w:eastAsia="宋体" w:hAnsi="MS Mincho" w:cs="宋体"/>
          <w:sz w:val="28"/>
          <w:bdr w:val="none" w:sz="0" w:space="0" w:color="auto"/>
        </w:rPr>
        <w:t>中学物理一</w:t>
      </w:r>
      <w:r>
        <w:rPr>
          <w:rFonts w:ascii="宋体" w:eastAsia="宋体" w:hAnsi="SimSun" w:cs="宋体"/>
          <w:sz w:val="28"/>
          <w:bdr w:val="none" w:sz="0" w:space="0" w:color="auto"/>
        </w:rPr>
        <w:t>级</w:t>
      </w:r>
      <w:r>
        <w:rPr>
          <w:rFonts w:ascii="宋体" w:eastAsia="宋体" w:hAnsi="MS Mincho" w:cs="宋体"/>
          <w:sz w:val="28"/>
          <w:bdr w:val="none" w:sz="0" w:space="0" w:color="auto"/>
        </w:rPr>
        <w:t>教</w:t>
      </w:r>
      <w:r>
        <w:rPr>
          <w:rFonts w:ascii="宋体" w:eastAsia="宋体" w:hAnsi="SimSun" w:cs="宋体"/>
          <w:sz w:val="28"/>
          <w:bdr w:val="none" w:sz="0" w:space="0" w:color="auto"/>
        </w:rPr>
        <w:t>师资</w:t>
      </w:r>
      <w:r>
        <w:rPr>
          <w:rFonts w:ascii="宋体" w:eastAsia="宋体" w:hAnsi="MS Mincho" w:cs="宋体"/>
          <w:sz w:val="28"/>
          <w:bdr w:val="none" w:sz="0" w:space="0" w:color="auto"/>
        </w:rPr>
        <w:t>格。</w:t>
      </w:r>
      <w:r>
        <w:rPr>
          <w:rFonts w:ascii="宋体" w:eastAsia="宋体" w:hAnsi="SimSun" w:cs="宋体"/>
          <w:sz w:val="28"/>
          <w:bdr w:val="none" w:sz="0" w:space="0" w:color="auto"/>
        </w:rPr>
        <w:t>现</w:t>
      </w:r>
      <w:r>
        <w:rPr>
          <w:rFonts w:ascii="宋体" w:eastAsia="宋体" w:hAnsi="MS Mincho" w:cs="宋体"/>
          <w:sz w:val="28"/>
          <w:bdr w:val="none" w:sz="0" w:space="0" w:color="auto"/>
        </w:rPr>
        <w:t>将本人任</w:t>
      </w:r>
      <w:r>
        <w:rPr>
          <w:rFonts w:ascii="宋体" w:eastAsia="宋体" w:hAnsi="SimSun" w:cs="宋体"/>
          <w:sz w:val="28"/>
          <w:bdr w:val="none" w:sz="0" w:space="0" w:color="auto"/>
        </w:rPr>
        <w:t>现职</w:t>
      </w:r>
      <w:r>
        <w:rPr>
          <w:rFonts w:ascii="宋体" w:eastAsia="宋体" w:hAnsi="MS Mincho" w:cs="宋体"/>
          <w:sz w:val="28"/>
          <w:bdr w:val="none" w:sz="0" w:space="0" w:color="auto"/>
        </w:rPr>
        <w:t>以来的主要工作情况</w:t>
      </w:r>
      <w:r>
        <w:rPr>
          <w:rFonts w:ascii="宋体" w:eastAsia="宋体" w:hAnsi="SimSun" w:cs="宋体"/>
          <w:sz w:val="28"/>
          <w:bdr w:val="none" w:sz="0" w:space="0" w:color="auto"/>
        </w:rPr>
        <w:t>汇报</w:t>
      </w:r>
      <w:r>
        <w:rPr>
          <w:rFonts w:ascii="宋体" w:eastAsia="宋体" w:hAnsi="MS Mincho" w:cs="宋体"/>
          <w:sz w:val="28"/>
          <w:bdr w:val="none" w:sz="0" w:space="0" w:color="auto"/>
        </w:rPr>
        <w:t>如下：</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5"/>
          <w:cols w:space="708"/>
          <w:titlePg w:val="0"/>
        </w:sectPr>
      </w:pPr>
      <w:r>
        <w:rPr>
          <w:rStyle w:val="strong"/>
          <w:rFonts w:ascii="宋体" w:eastAsia="宋体" w:hAnsi="MS Mincho" w:cs="宋体"/>
          <w:b/>
          <w:sz w:val="28"/>
          <w:bdr w:val="none" w:sz="0" w:space="0" w:color="auto"/>
        </w:rPr>
        <w:t>一、工作</w:t>
      </w:r>
      <w:r>
        <w:rPr>
          <w:rStyle w:val="strong"/>
          <w:rFonts w:ascii="宋体" w:eastAsia="宋体" w:hAnsi="SimSun" w:cs="宋体"/>
          <w:b/>
          <w:sz w:val="28"/>
          <w:bdr w:val="none" w:sz="0" w:space="0" w:color="auto"/>
        </w:rPr>
        <w:t>总结</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本人任</w:t>
      </w:r>
      <w:r>
        <w:rPr>
          <w:rFonts w:ascii="宋体" w:eastAsia="宋体" w:hAnsi="SimSun" w:cs="宋体"/>
          <w:sz w:val="28"/>
          <w:bdr w:val="none" w:sz="0" w:space="0" w:color="auto"/>
        </w:rPr>
        <w:t>现职</w:t>
      </w:r>
      <w:r>
        <w:rPr>
          <w:rFonts w:ascii="宋体" w:eastAsia="宋体" w:hAnsi="MS Mincho" w:cs="宋体"/>
          <w:sz w:val="28"/>
          <w:bdr w:val="none" w:sz="0" w:space="0" w:color="auto"/>
        </w:rPr>
        <w:t>期</w:t>
      </w:r>
      <w:r>
        <w:rPr>
          <w:rFonts w:ascii="宋体" w:eastAsia="宋体" w:hAnsi="SimSun" w:cs="宋体"/>
          <w:sz w:val="28"/>
          <w:bdr w:val="none" w:sz="0" w:space="0" w:color="auto"/>
        </w:rPr>
        <w:t>间</w:t>
      </w:r>
      <w:r>
        <w:rPr>
          <w:rFonts w:ascii="宋体" w:eastAsia="宋体" w:hAnsi="MS Mincho" w:cs="宋体"/>
          <w:sz w:val="28"/>
          <w:bdr w:val="none" w:sz="0" w:space="0" w:color="auto"/>
        </w:rPr>
        <w:t>，政治思想</w:t>
      </w:r>
      <w:r>
        <w:rPr>
          <w:rFonts w:ascii="宋体" w:eastAsia="宋体" w:hAnsi="SimSun" w:cs="宋体"/>
          <w:sz w:val="28"/>
          <w:bdr w:val="none" w:sz="0" w:space="0" w:color="auto"/>
        </w:rPr>
        <w:t>觉</w:t>
      </w:r>
      <w:r>
        <w:rPr>
          <w:rFonts w:ascii="宋体" w:eastAsia="宋体" w:hAnsi="MS Mincho" w:cs="宋体"/>
          <w:sz w:val="28"/>
          <w:bdr w:val="none" w:sz="0" w:space="0" w:color="auto"/>
        </w:rPr>
        <w:t>悟高，</w:t>
      </w:r>
      <w:r>
        <w:rPr>
          <w:rFonts w:ascii="宋体" w:eastAsia="宋体" w:hAnsi="SimSun" w:cs="宋体"/>
          <w:sz w:val="28"/>
          <w:bdr w:val="none" w:sz="0" w:space="0" w:color="auto"/>
        </w:rPr>
        <w:t>热爱</w:t>
      </w:r>
      <w:r>
        <w:rPr>
          <w:rFonts w:ascii="宋体" w:eastAsia="宋体" w:hAnsi="MS Mincho" w:cs="宋体"/>
          <w:sz w:val="28"/>
          <w:bdr w:val="none" w:sz="0" w:space="0" w:color="auto"/>
        </w:rPr>
        <w:t>祖国、</w:t>
      </w:r>
      <w:r>
        <w:rPr>
          <w:rFonts w:ascii="宋体" w:eastAsia="宋体" w:hAnsi="SimSun" w:cs="宋体"/>
          <w:sz w:val="28"/>
          <w:bdr w:val="none" w:sz="0" w:space="0" w:color="auto"/>
        </w:rPr>
        <w:t>热爱</w:t>
      </w:r>
      <w:r>
        <w:rPr>
          <w:rFonts w:ascii="宋体" w:eastAsia="宋体" w:hAnsi="MS Mincho" w:cs="宋体"/>
          <w:sz w:val="28"/>
          <w:bdr w:val="none" w:sz="0" w:space="0" w:color="auto"/>
        </w:rPr>
        <w:t>人民。忠</w:t>
      </w:r>
      <w:r>
        <w:rPr>
          <w:rFonts w:ascii="宋体" w:eastAsia="宋体" w:hAnsi="SimSun" w:cs="宋体"/>
          <w:sz w:val="28"/>
          <w:bdr w:val="none" w:sz="0" w:space="0" w:color="auto"/>
        </w:rPr>
        <w:t>诚</w:t>
      </w:r>
      <w:r>
        <w:rPr>
          <w:rFonts w:ascii="宋体" w:eastAsia="宋体" w:hAnsi="MS Mincho" w:cs="宋体"/>
          <w:sz w:val="28"/>
          <w:bdr w:val="none" w:sz="0" w:space="0" w:color="auto"/>
        </w:rPr>
        <w:t>党的教育事</w:t>
      </w:r>
      <w:r>
        <w:rPr>
          <w:rFonts w:ascii="宋体" w:eastAsia="宋体" w:hAnsi="SimSun" w:cs="宋体"/>
          <w:sz w:val="28"/>
          <w:bdr w:val="none" w:sz="0" w:space="0" w:color="auto"/>
        </w:rPr>
        <w:t>业</w:t>
      </w:r>
      <w:r>
        <w:rPr>
          <w:rFonts w:ascii="宋体" w:eastAsia="宋体" w:hAnsi="MS Mincho" w:cs="宋体"/>
          <w:sz w:val="28"/>
          <w:bdr w:val="none" w:sz="0" w:space="0" w:color="auto"/>
        </w:rPr>
        <w:t>、</w:t>
      </w:r>
      <w:r>
        <w:rPr>
          <w:rFonts w:ascii="宋体" w:eastAsia="宋体" w:hAnsi="SimSun" w:cs="宋体"/>
          <w:sz w:val="28"/>
          <w:bdr w:val="none" w:sz="0" w:space="0" w:color="auto"/>
        </w:rPr>
        <w:t>爱岗</w:t>
      </w:r>
      <w:r>
        <w:rPr>
          <w:rFonts w:ascii="宋体" w:eastAsia="宋体" w:hAnsi="MS Mincho" w:cs="宋体"/>
          <w:sz w:val="28"/>
          <w:bdr w:val="none" w:sz="0" w:space="0" w:color="auto"/>
        </w:rPr>
        <w:t>敬</w:t>
      </w:r>
      <w:r>
        <w:rPr>
          <w:rFonts w:ascii="宋体" w:eastAsia="宋体" w:hAnsi="SimSun" w:cs="宋体"/>
          <w:sz w:val="28"/>
          <w:bdr w:val="none" w:sz="0" w:space="0" w:color="auto"/>
        </w:rPr>
        <w:t>业</w:t>
      </w:r>
      <w:r>
        <w:rPr>
          <w:rFonts w:ascii="宋体" w:eastAsia="宋体" w:hAnsi="MS Mincho" w:cs="宋体"/>
          <w:sz w:val="28"/>
          <w:bdr w:val="none" w:sz="0" w:space="0" w:color="auto"/>
        </w:rPr>
        <w:t>、安心山区教育，始</w:t>
      </w:r>
      <w:r>
        <w:rPr>
          <w:rFonts w:ascii="宋体" w:eastAsia="宋体" w:hAnsi="SimSun" w:cs="宋体"/>
          <w:sz w:val="28"/>
          <w:bdr w:val="none" w:sz="0" w:space="0" w:color="auto"/>
        </w:rPr>
        <w:t>终</w:t>
      </w:r>
      <w:r>
        <w:rPr>
          <w:rFonts w:ascii="宋体" w:eastAsia="宋体" w:hAnsi="MS Mincho" w:cs="宋体"/>
          <w:sz w:val="28"/>
          <w:bdr w:val="none" w:sz="0" w:space="0" w:color="auto"/>
        </w:rPr>
        <w:t>把</w:t>
      </w:r>
      <w:r>
        <w:rPr>
          <w:rFonts w:ascii="宋体" w:eastAsia="宋体" w:cs="宋体"/>
          <w:sz w:val="28"/>
          <w:bdr w:val="none" w:sz="0" w:space="0" w:color="auto"/>
        </w:rPr>
        <w:t>“</w:t>
      </w:r>
      <w:r>
        <w:rPr>
          <w:rFonts w:ascii="宋体" w:eastAsia="宋体" w:hAnsi="SimSun" w:cs="宋体"/>
          <w:sz w:val="28"/>
          <w:bdr w:val="none" w:sz="0" w:space="0" w:color="auto"/>
        </w:rPr>
        <w:t>传</w:t>
      </w:r>
      <w:r>
        <w:rPr>
          <w:rFonts w:ascii="宋体" w:eastAsia="宋体" w:hAnsi="MS Mincho" w:cs="宋体"/>
          <w:sz w:val="28"/>
          <w:bdr w:val="none" w:sz="0" w:space="0" w:color="auto"/>
        </w:rPr>
        <w:t>道、授</w:t>
      </w:r>
      <w:r>
        <w:rPr>
          <w:rFonts w:ascii="宋体" w:eastAsia="宋体" w:hAnsi="SimSun" w:cs="宋体"/>
          <w:sz w:val="28"/>
          <w:bdr w:val="none" w:sz="0" w:space="0" w:color="auto"/>
        </w:rPr>
        <w:t>业</w:t>
      </w:r>
      <w:r>
        <w:rPr>
          <w:rFonts w:ascii="宋体" w:eastAsia="宋体" w:hAnsi="MS Mincho" w:cs="宋体"/>
          <w:sz w:val="28"/>
          <w:bdr w:val="none" w:sz="0" w:space="0" w:color="auto"/>
        </w:rPr>
        <w:t>、解惑</w:t>
      </w:r>
      <w:r>
        <w:rPr>
          <w:rFonts w:ascii="宋体" w:eastAsia="宋体" w:cs="宋体"/>
          <w:sz w:val="28"/>
          <w:bdr w:val="none" w:sz="0" w:space="0" w:color="auto"/>
        </w:rPr>
        <w:t>”</w:t>
      </w:r>
      <w:r>
        <w:rPr>
          <w:rFonts w:ascii="宋体" w:eastAsia="宋体" w:hAnsi="MS Mincho" w:cs="宋体"/>
          <w:sz w:val="28"/>
          <w:bdr w:val="none" w:sz="0" w:space="0" w:color="auto"/>
        </w:rPr>
        <w:t>作</w:t>
      </w:r>
      <w:r>
        <w:rPr>
          <w:rFonts w:ascii="宋体" w:eastAsia="宋体" w:hAnsi="SimSun" w:cs="宋体"/>
          <w:sz w:val="28"/>
          <w:bdr w:val="none" w:sz="0" w:space="0" w:color="auto"/>
        </w:rPr>
        <w:t>为</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最神圣的使命，</w:t>
      </w:r>
      <w:r>
        <w:rPr>
          <w:rFonts w:ascii="宋体" w:eastAsia="宋体" w:hAnsi="SimSun" w:cs="宋体"/>
          <w:sz w:val="28"/>
          <w:bdr w:val="none" w:sz="0" w:space="0" w:color="auto"/>
        </w:rPr>
        <w:t>为</w:t>
      </w:r>
      <w:r>
        <w:rPr>
          <w:rFonts w:ascii="宋体" w:eastAsia="宋体" w:hAnsi="MS Mincho" w:cs="宋体"/>
          <w:sz w:val="28"/>
          <w:bdr w:val="none" w:sz="0" w:space="0" w:color="auto"/>
        </w:rPr>
        <w:t>人</w:t>
      </w:r>
      <w:r>
        <w:rPr>
          <w:rFonts w:ascii="宋体" w:eastAsia="宋体" w:hAnsi="SimSun" w:cs="宋体"/>
          <w:sz w:val="28"/>
          <w:bdr w:val="none" w:sz="0" w:space="0" w:color="auto"/>
        </w:rPr>
        <w:t>师</w:t>
      </w:r>
      <w:r>
        <w:rPr>
          <w:rFonts w:ascii="宋体" w:eastAsia="宋体" w:hAnsi="MS Mincho" w:cs="宋体"/>
          <w:sz w:val="28"/>
          <w:bdr w:val="none" w:sz="0" w:space="0" w:color="auto"/>
        </w:rPr>
        <w:t>表、</w:t>
      </w:r>
      <w:r>
        <w:rPr>
          <w:rFonts w:ascii="宋体" w:eastAsia="宋体" w:hAnsi="SimSun" w:cs="宋体"/>
          <w:sz w:val="28"/>
          <w:bdr w:val="none" w:sz="0" w:space="0" w:color="auto"/>
        </w:rPr>
        <w:t>团结</w:t>
      </w:r>
      <w:r>
        <w:rPr>
          <w:rFonts w:ascii="宋体" w:eastAsia="宋体" w:hAnsi="MS Mincho" w:cs="宋体"/>
          <w:sz w:val="28"/>
          <w:bdr w:val="none" w:sz="0" w:space="0" w:color="auto"/>
        </w:rPr>
        <w:t>同志、</w:t>
      </w:r>
      <w:r>
        <w:rPr>
          <w:rFonts w:ascii="宋体" w:eastAsia="宋体" w:hAnsi="SimSun" w:cs="宋体"/>
          <w:sz w:val="28"/>
          <w:bdr w:val="none" w:sz="0" w:space="0" w:color="auto"/>
        </w:rPr>
        <w:t>关</w:t>
      </w:r>
      <w:r>
        <w:rPr>
          <w:rFonts w:ascii="宋体" w:eastAsia="宋体" w:hAnsi="MS Mincho" w:cs="宋体"/>
          <w:sz w:val="28"/>
          <w:bdr w:val="none" w:sz="0" w:space="0" w:color="auto"/>
        </w:rPr>
        <w:t>心</w:t>
      </w:r>
      <w:r>
        <w:rPr>
          <w:rFonts w:ascii="宋体" w:eastAsia="宋体" w:hAnsi="SimSun" w:cs="宋体"/>
          <w:sz w:val="28"/>
          <w:bdr w:val="none" w:sz="0" w:space="0" w:color="auto"/>
        </w:rPr>
        <w:t>爱护</w:t>
      </w:r>
      <w:r>
        <w:rPr>
          <w:rFonts w:ascii="宋体" w:eastAsia="宋体" w:hAnsi="MS Mincho" w:cs="宋体"/>
          <w:sz w:val="28"/>
          <w:bdr w:val="none" w:sz="0" w:space="0" w:color="auto"/>
        </w:rPr>
        <w:t>学生。工作兢兢</w:t>
      </w:r>
      <w:r>
        <w:rPr>
          <w:rFonts w:ascii="宋体" w:eastAsia="宋体" w:hAnsi="SimSun" w:cs="宋体"/>
          <w:sz w:val="28"/>
          <w:bdr w:val="none" w:sz="0" w:space="0" w:color="auto"/>
        </w:rPr>
        <w:t>业业</w:t>
      </w:r>
      <w:r>
        <w:rPr>
          <w:rFonts w:ascii="宋体" w:eastAsia="宋体" w:hAnsi="MS Mincho" w:cs="宋体"/>
          <w:sz w:val="28"/>
          <w:bdr w:val="none" w:sz="0" w:space="0" w:color="auto"/>
        </w:rPr>
        <w:t>、尽</w:t>
      </w:r>
      <w:r>
        <w:rPr>
          <w:rFonts w:ascii="宋体" w:eastAsia="宋体" w:hAnsi="SimSun" w:cs="宋体"/>
          <w:sz w:val="28"/>
          <w:bdr w:val="none" w:sz="0" w:space="0" w:color="auto"/>
        </w:rPr>
        <w:t>职</w:t>
      </w:r>
      <w:r>
        <w:rPr>
          <w:rFonts w:ascii="宋体" w:eastAsia="宋体" w:hAnsi="MS Mincho" w:cs="宋体"/>
          <w:sz w:val="28"/>
          <w:bdr w:val="none" w:sz="0" w:space="0" w:color="auto"/>
        </w:rPr>
        <w:t>尽</w:t>
      </w:r>
      <w:r>
        <w:rPr>
          <w:rFonts w:ascii="宋体" w:eastAsia="宋体" w:hAnsi="SimSun" w:cs="宋体"/>
          <w:sz w:val="28"/>
          <w:bdr w:val="none" w:sz="0" w:space="0" w:color="auto"/>
        </w:rPr>
        <w:t>责</w:t>
      </w:r>
      <w:r>
        <w:rPr>
          <w:rFonts w:ascii="宋体" w:eastAsia="宋体" w:hAnsi="MS Mincho" w:cs="宋体"/>
          <w:sz w:val="28"/>
          <w:bdr w:val="none" w:sz="0" w:space="0" w:color="auto"/>
        </w:rPr>
        <w:t>，任</w:t>
      </w:r>
      <w:r>
        <w:rPr>
          <w:rFonts w:ascii="宋体" w:eastAsia="宋体" w:hAnsi="SimSun" w:cs="宋体"/>
          <w:sz w:val="28"/>
          <w:bdr w:val="none" w:sz="0" w:space="0" w:color="auto"/>
        </w:rPr>
        <w:t>劳</w:t>
      </w:r>
      <w:r>
        <w:rPr>
          <w:rFonts w:ascii="宋体" w:eastAsia="宋体" w:hAnsi="MS Mincho" w:cs="宋体"/>
          <w:sz w:val="28"/>
          <w:bdr w:val="none" w:sz="0" w:space="0" w:color="auto"/>
        </w:rPr>
        <w:t>任怨，服从安排，工作</w:t>
      </w:r>
      <w:r>
        <w:rPr>
          <w:rFonts w:ascii="宋体" w:eastAsia="宋体" w:hAnsi="SimSun" w:cs="宋体"/>
          <w:sz w:val="28"/>
          <w:bdr w:val="none" w:sz="0" w:space="0" w:color="auto"/>
        </w:rPr>
        <w:t>态</w:t>
      </w:r>
      <w:r>
        <w:rPr>
          <w:rFonts w:ascii="宋体" w:eastAsia="宋体" w:hAnsi="MS Mincho" w:cs="宋体"/>
          <w:sz w:val="28"/>
          <w:bdr w:val="none" w:sz="0" w:space="0" w:color="auto"/>
        </w:rPr>
        <w:t>度得到了</w:t>
      </w:r>
      <w:r>
        <w:rPr>
          <w:rFonts w:ascii="宋体" w:eastAsia="宋体" w:hAnsi="SimSun" w:cs="宋体"/>
          <w:sz w:val="28"/>
          <w:bdr w:val="none" w:sz="0" w:space="0" w:color="auto"/>
        </w:rPr>
        <w:t>领导</w:t>
      </w:r>
      <w:r>
        <w:rPr>
          <w:rFonts w:ascii="宋体" w:eastAsia="宋体" w:hAnsi="MS Mincho" w:cs="宋体"/>
          <w:sz w:val="28"/>
          <w:bdr w:val="none" w:sz="0" w:space="0" w:color="auto"/>
        </w:rPr>
        <w:t>、老</w:t>
      </w:r>
      <w:r>
        <w:rPr>
          <w:rFonts w:ascii="宋体" w:eastAsia="宋体" w:hAnsi="SimSun" w:cs="宋体"/>
          <w:sz w:val="28"/>
          <w:bdr w:val="none" w:sz="0" w:space="0" w:color="auto"/>
        </w:rPr>
        <w:t>师</w:t>
      </w:r>
      <w:r>
        <w:rPr>
          <w:rFonts w:ascii="宋体" w:eastAsia="宋体" w:hAnsi="MS Mincho" w:cs="宋体"/>
          <w:sz w:val="28"/>
          <w:bdr w:val="none" w:sz="0" w:space="0" w:color="auto"/>
        </w:rPr>
        <w:t>及社会的一致好</w:t>
      </w:r>
      <w:r>
        <w:rPr>
          <w:rFonts w:ascii="宋体" w:eastAsia="宋体" w:hAnsi="SimSun" w:cs="宋体"/>
          <w:sz w:val="28"/>
          <w:bdr w:val="none" w:sz="0" w:space="0" w:color="auto"/>
        </w:rPr>
        <w:t>评</w:t>
      </w:r>
      <w:r>
        <w:rPr>
          <w:rFonts w:ascii="宋体" w:eastAsia="宋体" w:hAnsi="MS Mincho" w:cs="宋体"/>
          <w:sz w:val="28"/>
          <w:bdr w:val="none" w:sz="0" w:space="0" w:color="auto"/>
        </w:rPr>
        <w:t>。努力工作，不断提高自身的</w:t>
      </w:r>
      <w:r>
        <w:rPr>
          <w:rFonts w:ascii="宋体" w:eastAsia="宋体" w:hAnsi="SimSun" w:cs="宋体"/>
          <w:sz w:val="28"/>
          <w:bdr w:val="none" w:sz="0" w:space="0" w:color="auto"/>
        </w:rPr>
        <w:t>业务</w:t>
      </w:r>
      <w:r>
        <w:rPr>
          <w:rFonts w:ascii="宋体" w:eastAsia="宋体" w:hAnsi="MS Mincho" w:cs="宋体"/>
          <w:sz w:val="28"/>
          <w:bdr w:val="none" w:sz="0" w:space="0" w:color="auto"/>
        </w:rPr>
        <w:t>水平，并</w:t>
      </w:r>
      <w:r>
        <w:rPr>
          <w:rFonts w:ascii="宋体" w:eastAsia="宋体" w:hAnsi="SimSun" w:cs="宋体"/>
          <w:sz w:val="28"/>
          <w:bdr w:val="none" w:sz="0" w:space="0" w:color="auto"/>
        </w:rPr>
        <w:t>积</w:t>
      </w:r>
      <w:r>
        <w:rPr>
          <w:rFonts w:ascii="宋体" w:eastAsia="宋体" w:hAnsi="MS Mincho" w:cs="宋体"/>
          <w:sz w:val="28"/>
          <w:bdr w:val="none" w:sz="0" w:space="0" w:color="auto"/>
        </w:rPr>
        <w:t>极向党</w:t>
      </w:r>
      <w:r>
        <w:rPr>
          <w:rFonts w:ascii="宋体" w:eastAsia="宋体" w:hAnsi="SimSun" w:cs="宋体"/>
          <w:sz w:val="28"/>
          <w:bdr w:val="none" w:sz="0" w:space="0" w:color="auto"/>
        </w:rPr>
        <w:t>组织</w:t>
      </w:r>
      <w:r>
        <w:rPr>
          <w:rFonts w:ascii="宋体" w:eastAsia="宋体" w:hAnsi="MS Mincho" w:cs="宋体"/>
          <w:sz w:val="28"/>
          <w:bdr w:val="none" w:sz="0" w:space="0" w:color="auto"/>
        </w:rPr>
        <w:t>靠</w:t>
      </w:r>
      <w:r>
        <w:rPr>
          <w:rFonts w:ascii="宋体" w:eastAsia="宋体" w:hAnsi="SimSun" w:cs="宋体"/>
          <w:sz w:val="28"/>
          <w:bdr w:val="none" w:sz="0" w:space="0" w:color="auto"/>
        </w:rPr>
        <w:t>拢</w:t>
      </w:r>
      <w:r>
        <w:rPr>
          <w:rFonts w:ascii="宋体" w:eastAsia="宋体" w:hAnsi="MS Mincho" w:cs="宋体"/>
          <w:sz w:val="28"/>
          <w:bdr w:val="none" w:sz="0" w:space="0" w:color="auto"/>
        </w:rPr>
        <w:t>。决心把自己的</w:t>
      </w:r>
      <w:r>
        <w:rPr>
          <w:rFonts w:ascii="宋体" w:eastAsia="宋体" w:hAnsi="SimSun" w:cs="宋体"/>
          <w:sz w:val="28"/>
          <w:bdr w:val="none" w:sz="0" w:space="0" w:color="auto"/>
        </w:rPr>
        <w:t>满</w:t>
      </w:r>
      <w:r>
        <w:rPr>
          <w:rFonts w:ascii="宋体" w:eastAsia="宋体" w:hAnsi="MS Mincho" w:cs="宋体"/>
          <w:sz w:val="28"/>
          <w:bdr w:val="none" w:sz="0" w:space="0" w:color="auto"/>
        </w:rPr>
        <w:t>腔</w:t>
      </w:r>
      <w:r>
        <w:rPr>
          <w:rFonts w:ascii="宋体" w:eastAsia="宋体" w:hAnsi="SimSun" w:cs="宋体"/>
          <w:sz w:val="28"/>
          <w:bdr w:val="none" w:sz="0" w:space="0" w:color="auto"/>
        </w:rPr>
        <w:t>热</w:t>
      </w:r>
      <w:r>
        <w:rPr>
          <w:rFonts w:ascii="宋体" w:eastAsia="宋体" w:hAnsi="MS Mincho" w:cs="宋体"/>
          <w:sz w:val="28"/>
          <w:bdr w:val="none" w:sz="0" w:space="0" w:color="auto"/>
        </w:rPr>
        <w:t>血抛洒在</w:t>
      </w:r>
      <w:r>
        <w:rPr>
          <w:rFonts w:ascii="宋体" w:eastAsia="宋体" w:hAnsi="SimSun" w:cs="宋体"/>
          <w:sz w:val="28"/>
          <w:bdr w:val="none" w:sz="0" w:space="0" w:color="auto"/>
        </w:rPr>
        <w:t>这</w:t>
      </w:r>
      <w:r>
        <w:rPr>
          <w:rFonts w:ascii="宋体" w:eastAsia="宋体" w:hAnsi="MS Mincho" w:cs="宋体"/>
          <w:sz w:val="28"/>
          <w:bdr w:val="none" w:sz="0" w:space="0" w:color="auto"/>
        </w:rPr>
        <w:t>片黑色的沃土上。</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二、教育工作</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从教十一年来，我一直担任班主任工作，在工作中我十分注重</w:t>
      </w:r>
      <w:r>
        <w:rPr>
          <w:rFonts w:ascii="宋体" w:eastAsia="宋体" w:hAnsi="SimSun" w:cs="宋体"/>
          <w:sz w:val="28"/>
          <w:bdr w:val="none" w:sz="0" w:space="0" w:color="auto"/>
        </w:rPr>
        <w:t>钻</w:t>
      </w:r>
      <w:r>
        <w:rPr>
          <w:rFonts w:ascii="宋体" w:eastAsia="宋体" w:hAnsi="MS Mincho" w:cs="宋体"/>
          <w:sz w:val="28"/>
          <w:bdr w:val="none" w:sz="0" w:space="0" w:color="auto"/>
        </w:rPr>
        <w:t>研教育理</w:t>
      </w:r>
      <w:r>
        <w:rPr>
          <w:rFonts w:ascii="宋体" w:eastAsia="宋体" w:hAnsi="SimSun" w:cs="宋体"/>
          <w:sz w:val="28"/>
          <w:bdr w:val="none" w:sz="0" w:space="0" w:color="auto"/>
        </w:rPr>
        <w:t>论</w:t>
      </w:r>
      <w:r>
        <w:rPr>
          <w:rFonts w:ascii="宋体" w:eastAsia="宋体" w:hAnsi="MS Mincho" w:cs="宋体"/>
          <w:sz w:val="28"/>
          <w:bdr w:val="none" w:sz="0" w:space="0" w:color="auto"/>
        </w:rPr>
        <w:t>，</w:t>
      </w:r>
      <w:r>
        <w:rPr>
          <w:rFonts w:ascii="宋体" w:eastAsia="宋体" w:hAnsi="SimSun" w:cs="宋体"/>
          <w:sz w:val="28"/>
          <w:bdr w:val="none" w:sz="0" w:space="0" w:color="auto"/>
        </w:rPr>
        <w:t>坚</w:t>
      </w:r>
      <w:r>
        <w:rPr>
          <w:rFonts w:ascii="宋体" w:eastAsia="宋体" w:hAnsi="MS Mincho" w:cs="宋体"/>
          <w:sz w:val="28"/>
          <w:bdr w:val="none" w:sz="0" w:space="0" w:color="auto"/>
        </w:rPr>
        <w:t>持</w:t>
      </w:r>
      <w:r>
        <w:rPr>
          <w:rFonts w:ascii="宋体" w:eastAsia="宋体" w:hAnsi="SimSun" w:cs="宋体"/>
          <w:sz w:val="28"/>
          <w:bdr w:val="none" w:sz="0" w:space="0" w:color="auto"/>
        </w:rPr>
        <w:t>订阅</w:t>
      </w:r>
      <w:r>
        <w:rPr>
          <w:rFonts w:ascii="宋体" w:eastAsia="宋体" w:hAnsi="MS Mincho" w:cs="宋体"/>
          <w:sz w:val="28"/>
          <w:bdr w:val="none" w:sz="0" w:space="0" w:color="auto"/>
        </w:rPr>
        <w:t>《班主任》刊物，虚心向有</w:t>
      </w:r>
      <w:r>
        <w:rPr>
          <w:rFonts w:ascii="宋体" w:eastAsia="宋体" w:hAnsi="SimSun" w:cs="宋体"/>
          <w:sz w:val="28"/>
          <w:bdr w:val="none" w:sz="0" w:space="0" w:color="auto"/>
        </w:rPr>
        <w:t>经验</w:t>
      </w:r>
      <w:r>
        <w:rPr>
          <w:rFonts w:ascii="宋体" w:eastAsia="宋体" w:hAnsi="MS Mincho" w:cs="宋体"/>
          <w:sz w:val="28"/>
          <w:bdr w:val="none" w:sz="0" w:space="0" w:color="auto"/>
        </w:rPr>
        <w:t>的班主任</w:t>
      </w:r>
      <w:r>
        <w:rPr>
          <w:rFonts w:ascii="宋体" w:eastAsia="宋体" w:hAnsi="SimSun" w:cs="宋体"/>
          <w:sz w:val="28"/>
          <w:bdr w:val="none" w:sz="0" w:space="0" w:color="auto"/>
        </w:rPr>
        <w:t>请</w:t>
      </w:r>
      <w:r>
        <w:rPr>
          <w:rFonts w:ascii="宋体" w:eastAsia="宋体" w:hAnsi="MS Mincho" w:cs="宋体"/>
          <w:sz w:val="28"/>
          <w:bdr w:val="none" w:sz="0" w:space="0" w:color="auto"/>
        </w:rPr>
        <w:t>教。勤于</w:t>
      </w:r>
      <w:r>
        <w:rPr>
          <w:rFonts w:ascii="宋体" w:eastAsia="宋体" w:hAnsi="SimSun" w:cs="宋体"/>
          <w:sz w:val="28"/>
          <w:bdr w:val="none" w:sz="0" w:space="0" w:color="auto"/>
        </w:rPr>
        <w:t>总结</w:t>
      </w:r>
      <w:r>
        <w:rPr>
          <w:rFonts w:ascii="宋体" w:eastAsia="宋体" w:hAnsi="MS Mincho" w:cs="宋体"/>
          <w:sz w:val="28"/>
          <w:bdr w:val="none" w:sz="0" w:space="0" w:color="auto"/>
        </w:rPr>
        <w:t>工作中的</w:t>
      </w:r>
      <w:r>
        <w:rPr>
          <w:rFonts w:ascii="宋体" w:eastAsia="宋体" w:hAnsi="SimSun" w:cs="宋体"/>
          <w:sz w:val="28"/>
          <w:bdr w:val="none" w:sz="0" w:space="0" w:color="auto"/>
        </w:rPr>
        <w:t>经验</w:t>
      </w:r>
      <w:r>
        <w:rPr>
          <w:rFonts w:ascii="宋体" w:eastAsia="宋体" w:hAnsi="MS Mincho" w:cs="宋体"/>
          <w:sz w:val="28"/>
          <w:bdr w:val="none" w:sz="0" w:space="0" w:color="auto"/>
        </w:rPr>
        <w:t>教</w:t>
      </w:r>
      <w:r>
        <w:rPr>
          <w:rFonts w:ascii="宋体" w:eastAsia="宋体" w:hAnsi="SimSun" w:cs="宋体"/>
          <w:sz w:val="28"/>
          <w:bdr w:val="none" w:sz="0" w:space="0" w:color="auto"/>
        </w:rPr>
        <w:t>训</w:t>
      </w:r>
      <w:r>
        <w:rPr>
          <w:rFonts w:ascii="宋体" w:eastAsia="宋体" w:hAnsi="MS Mincho" w:cs="宋体"/>
          <w:sz w:val="28"/>
          <w:bdr w:val="none" w:sz="0" w:space="0" w:color="auto"/>
        </w:rPr>
        <w:t>，不断提高班主任的工作</w:t>
      </w:r>
      <w:r>
        <w:rPr>
          <w:rFonts w:ascii="宋体" w:eastAsia="宋体" w:hAnsi="SimSun" w:cs="宋体"/>
          <w:sz w:val="28"/>
          <w:bdr w:val="none" w:sz="0" w:space="0" w:color="auto"/>
        </w:rPr>
        <w:t>艺术</w:t>
      </w:r>
      <w:r>
        <w:rPr>
          <w:rFonts w:ascii="宋体" w:eastAsia="宋体" w:hAnsi="MS Mincho" w:cs="宋体"/>
          <w:sz w:val="28"/>
          <w:bdr w:val="none" w:sz="0" w:space="0" w:color="auto"/>
        </w:rPr>
        <w:t>。始</w:t>
      </w:r>
      <w:r>
        <w:rPr>
          <w:rFonts w:ascii="宋体" w:eastAsia="宋体" w:hAnsi="SimSun" w:cs="宋体"/>
          <w:sz w:val="28"/>
          <w:bdr w:val="none" w:sz="0" w:space="0" w:color="auto"/>
        </w:rPr>
        <w:t>终贯彻</w:t>
      </w:r>
      <w:r>
        <w:rPr>
          <w:rFonts w:ascii="宋体" w:eastAsia="宋体" w:hAnsi="MS Mincho" w:cs="宋体"/>
          <w:sz w:val="28"/>
          <w:bdr w:val="none" w:sz="0" w:space="0" w:color="auto"/>
        </w:rPr>
        <w:t>教</w:t>
      </w:r>
      <w:r>
        <w:rPr>
          <w:rFonts w:ascii="宋体" w:eastAsia="宋体" w:hAnsi="SimSun" w:cs="宋体"/>
          <w:sz w:val="28"/>
          <w:bdr w:val="none" w:sz="0" w:space="0" w:color="auto"/>
        </w:rPr>
        <w:t>书</w:t>
      </w:r>
      <w:r>
        <w:rPr>
          <w:rFonts w:ascii="宋体" w:eastAsia="宋体" w:hAnsi="MS Mincho" w:cs="宋体"/>
          <w:sz w:val="28"/>
          <w:bdr w:val="none" w:sz="0" w:space="0" w:color="auto"/>
        </w:rPr>
        <w:t>育人的原</w:t>
      </w:r>
      <w:r>
        <w:rPr>
          <w:rFonts w:ascii="宋体" w:eastAsia="宋体" w:hAnsi="SimSun" w:cs="宋体"/>
          <w:sz w:val="28"/>
          <w:bdr w:val="none" w:sz="0" w:space="0" w:color="auto"/>
        </w:rPr>
        <w:t>则</w:t>
      </w:r>
      <w:r>
        <w:rPr>
          <w:rFonts w:ascii="宋体" w:eastAsia="宋体" w:hAnsi="MS Mincho" w:cs="宋体"/>
          <w:sz w:val="28"/>
          <w:bdr w:val="none" w:sz="0" w:space="0" w:color="auto"/>
        </w:rPr>
        <w:t>，</w:t>
      </w:r>
      <w:r>
        <w:rPr>
          <w:rFonts w:ascii="宋体" w:eastAsia="宋体" w:hAnsi="SimSun" w:cs="宋体"/>
          <w:sz w:val="28"/>
          <w:bdr w:val="none" w:sz="0" w:space="0" w:color="auto"/>
        </w:rPr>
        <w:t>针对</w:t>
      </w:r>
      <w:r>
        <w:rPr>
          <w:rFonts w:ascii="宋体" w:eastAsia="宋体" w:hAnsi="MS Mincho" w:cs="宋体"/>
          <w:sz w:val="28"/>
          <w:bdr w:val="none" w:sz="0" w:space="0" w:color="auto"/>
        </w:rPr>
        <w:t>班</w:t>
      </w:r>
      <w:r>
        <w:rPr>
          <w:rFonts w:ascii="宋体" w:eastAsia="宋体" w:hAnsi="SimSun" w:cs="宋体"/>
          <w:sz w:val="28"/>
          <w:bdr w:val="none" w:sz="0" w:space="0" w:color="auto"/>
        </w:rPr>
        <w:t>级实际</w:t>
      </w:r>
      <w:r>
        <w:rPr>
          <w:rFonts w:ascii="宋体" w:eastAsia="宋体" w:hAnsi="MS Mincho" w:cs="宋体"/>
          <w:sz w:val="28"/>
          <w:bdr w:val="none" w:sz="0" w:space="0" w:color="auto"/>
        </w:rPr>
        <w:t>情况，采取切</w:t>
      </w:r>
      <w:r>
        <w:rPr>
          <w:rFonts w:ascii="宋体" w:eastAsia="宋体" w:hAnsi="SimSun" w:cs="宋体"/>
          <w:sz w:val="28"/>
          <w:bdr w:val="none" w:sz="0" w:space="0" w:color="auto"/>
        </w:rPr>
        <w:t>实</w:t>
      </w:r>
      <w:r>
        <w:rPr>
          <w:rFonts w:ascii="宋体" w:eastAsia="宋体" w:hAnsi="MS Mincho" w:cs="宋体"/>
          <w:sz w:val="28"/>
          <w:bdr w:val="none" w:sz="0" w:space="0" w:color="auto"/>
        </w:rPr>
        <w:t>有效的措施</w:t>
      </w:r>
      <w:r>
        <w:rPr>
          <w:rFonts w:ascii="宋体" w:eastAsia="宋体" w:hAnsi="SimSun" w:cs="宋体"/>
          <w:sz w:val="28"/>
          <w:bdr w:val="none" w:sz="0" w:space="0" w:color="auto"/>
        </w:rPr>
        <w:t>进</w:t>
      </w:r>
      <w:r>
        <w:rPr>
          <w:rFonts w:ascii="宋体" w:eastAsia="宋体" w:hAnsi="MS Mincho" w:cs="宋体"/>
          <w:sz w:val="28"/>
          <w:bdr w:val="none" w:sz="0" w:space="0" w:color="auto"/>
        </w:rPr>
        <w:t>行管理；</w:t>
      </w:r>
      <w:r>
        <w:rPr>
          <w:rFonts w:ascii="宋体" w:eastAsia="宋体" w:hAnsi="SimSun" w:cs="宋体"/>
          <w:sz w:val="28"/>
          <w:bdr w:val="none" w:sz="0" w:space="0" w:color="auto"/>
        </w:rPr>
        <w:t>关</w:t>
      </w:r>
      <w:r>
        <w:rPr>
          <w:rFonts w:ascii="宋体" w:eastAsia="宋体" w:hAnsi="MS Mincho" w:cs="宋体"/>
          <w:sz w:val="28"/>
          <w:bdr w:val="none" w:sz="0" w:space="0" w:color="auto"/>
        </w:rPr>
        <w:t>心</w:t>
      </w:r>
      <w:r>
        <w:rPr>
          <w:rFonts w:ascii="宋体" w:eastAsia="宋体" w:hAnsi="SimSun" w:cs="宋体"/>
          <w:sz w:val="28"/>
          <w:bdr w:val="none" w:sz="0" w:space="0" w:color="auto"/>
        </w:rPr>
        <w:t>爱护</w:t>
      </w:r>
      <w:r>
        <w:rPr>
          <w:rFonts w:ascii="宋体" w:eastAsia="宋体" w:hAnsi="MS Mincho" w:cs="宋体"/>
          <w:sz w:val="28"/>
          <w:bdr w:val="none" w:sz="0" w:space="0" w:color="auto"/>
        </w:rPr>
        <w:t>学生，</w:t>
      </w:r>
      <w:r>
        <w:rPr>
          <w:rFonts w:ascii="宋体" w:eastAsia="宋体" w:hAnsi="SimSun" w:cs="宋体"/>
          <w:sz w:val="28"/>
          <w:bdr w:val="none" w:sz="0" w:space="0" w:color="auto"/>
        </w:rPr>
        <w:t>对</w:t>
      </w:r>
      <w:r>
        <w:rPr>
          <w:rFonts w:ascii="宋体" w:eastAsia="宋体" w:hAnsi="MS Mincho" w:cs="宋体"/>
          <w:sz w:val="28"/>
          <w:bdr w:val="none" w:sz="0" w:space="0" w:color="auto"/>
        </w:rPr>
        <w:t>待学生一</w:t>
      </w:r>
      <w:r>
        <w:rPr>
          <w:rFonts w:ascii="宋体" w:eastAsia="宋体" w:hAnsi="SimSun" w:cs="宋体"/>
          <w:sz w:val="28"/>
          <w:bdr w:val="none" w:sz="0" w:space="0" w:color="auto"/>
        </w:rPr>
        <w:t>视</w:t>
      </w:r>
      <w:r>
        <w:rPr>
          <w:rFonts w:ascii="宋体" w:eastAsia="宋体" w:hAnsi="MS Mincho" w:cs="宋体"/>
          <w:sz w:val="28"/>
          <w:bdr w:val="none" w:sz="0" w:space="0" w:color="auto"/>
        </w:rPr>
        <w:t>同仁；</w:t>
      </w:r>
      <w:r>
        <w:rPr>
          <w:rFonts w:ascii="宋体" w:eastAsia="宋体" w:hAnsi="SimSun" w:cs="宋体"/>
          <w:sz w:val="28"/>
          <w:bdr w:val="none" w:sz="0" w:space="0" w:color="auto"/>
        </w:rPr>
        <w:t>强</w:t>
      </w:r>
      <w:r>
        <w:rPr>
          <w:rFonts w:ascii="宋体" w:eastAsia="宋体" w:hAnsi="MS Mincho" w:cs="宋体"/>
          <w:sz w:val="28"/>
          <w:bdr w:val="none" w:sz="0" w:space="0" w:color="auto"/>
        </w:rPr>
        <w:t>化学生的思想教育，注重个</w:t>
      </w:r>
      <w:r>
        <w:rPr>
          <w:rFonts w:ascii="宋体" w:eastAsia="宋体" w:hAnsi="SimSun" w:cs="宋体"/>
          <w:sz w:val="28"/>
          <w:bdr w:val="none" w:sz="0" w:space="0" w:color="auto"/>
        </w:rPr>
        <w:t>别</w:t>
      </w:r>
      <w:r>
        <w:rPr>
          <w:rFonts w:ascii="宋体" w:eastAsia="宋体" w:hAnsi="MS Mincho" w:cs="宋体"/>
          <w:sz w:val="28"/>
          <w:bdr w:val="none" w:sz="0" w:space="0" w:color="auto"/>
        </w:rPr>
        <w:t>教育；在培</w:t>
      </w:r>
      <w:r>
        <w:rPr>
          <w:rFonts w:ascii="宋体" w:eastAsia="宋体" w:hAnsi="SimSun" w:cs="宋体"/>
          <w:sz w:val="28"/>
          <w:bdr w:val="none" w:sz="0" w:space="0" w:color="auto"/>
        </w:rPr>
        <w:t>养优</w:t>
      </w:r>
      <w:r>
        <w:rPr>
          <w:rFonts w:ascii="宋体" w:eastAsia="宋体" w:hAnsi="MS Mincho" w:cs="宋体"/>
          <w:sz w:val="28"/>
          <w:bdr w:val="none" w:sz="0" w:space="0" w:color="auto"/>
        </w:rPr>
        <w:t>秀生的同</w:t>
      </w:r>
      <w:r>
        <w:rPr>
          <w:rFonts w:ascii="宋体" w:eastAsia="宋体" w:hAnsi="SimSun" w:cs="宋体"/>
          <w:sz w:val="28"/>
          <w:bdr w:val="none" w:sz="0" w:space="0" w:color="auto"/>
        </w:rPr>
        <w:t>时</w:t>
      </w:r>
      <w:r>
        <w:rPr>
          <w:rFonts w:ascii="宋体" w:eastAsia="宋体" w:hAnsi="MS Mincho" w:cs="宋体"/>
          <w:sz w:val="28"/>
          <w:bdr w:val="none" w:sz="0" w:space="0" w:color="auto"/>
        </w:rPr>
        <w:t>，不忽</w:t>
      </w:r>
      <w:r>
        <w:rPr>
          <w:rFonts w:ascii="宋体" w:eastAsia="宋体" w:hAnsi="SimSun" w:cs="宋体"/>
          <w:sz w:val="28"/>
          <w:bdr w:val="none" w:sz="0" w:space="0" w:color="auto"/>
        </w:rPr>
        <w:t>视</w:t>
      </w:r>
      <w:r>
        <w:rPr>
          <w:rFonts w:ascii="宋体" w:eastAsia="宋体" w:hAnsi="MS Mincho" w:cs="宋体"/>
          <w:sz w:val="28"/>
          <w:bdr w:val="none" w:sz="0" w:space="0" w:color="auto"/>
        </w:rPr>
        <w:t>后</w:t>
      </w:r>
      <w:r>
        <w:rPr>
          <w:rFonts w:ascii="宋体" w:eastAsia="宋体" w:hAnsi="SimSun" w:cs="宋体"/>
          <w:sz w:val="28"/>
          <w:bdr w:val="none" w:sz="0" w:space="0" w:color="auto"/>
        </w:rPr>
        <w:t>进</w:t>
      </w:r>
      <w:r>
        <w:rPr>
          <w:rFonts w:ascii="宋体" w:eastAsia="宋体" w:hAnsi="MS Mincho" w:cs="宋体"/>
          <w:sz w:val="28"/>
          <w:bdr w:val="none" w:sz="0" w:space="0" w:color="auto"/>
        </w:rPr>
        <w:t>生的</w:t>
      </w:r>
      <w:r>
        <w:rPr>
          <w:rFonts w:ascii="宋体" w:eastAsia="宋体" w:hAnsi="SimSun" w:cs="宋体"/>
          <w:sz w:val="28"/>
          <w:bdr w:val="none" w:sz="0" w:space="0" w:color="auto"/>
        </w:rPr>
        <w:t>转</w:t>
      </w:r>
      <w:r>
        <w:rPr>
          <w:rFonts w:ascii="宋体" w:eastAsia="宋体" w:hAnsi="MS Mincho" w:cs="宋体"/>
          <w:sz w:val="28"/>
          <w:bdr w:val="none" w:sz="0" w:space="0" w:color="auto"/>
        </w:rPr>
        <w:t>化工作，</w:t>
      </w:r>
      <w:r>
        <w:rPr>
          <w:rFonts w:ascii="宋体" w:eastAsia="宋体" w:hAnsi="SimSun" w:cs="宋体"/>
          <w:sz w:val="28"/>
          <w:bdr w:val="none" w:sz="0" w:space="0" w:color="auto"/>
        </w:rPr>
        <w:t>转</w:t>
      </w:r>
      <w:r>
        <w:rPr>
          <w:rFonts w:ascii="宋体" w:eastAsia="宋体" w:hAnsi="MS Mincho" w:cs="宋体"/>
          <w:sz w:val="28"/>
          <w:bdr w:val="none" w:sz="0" w:space="0" w:color="auto"/>
        </w:rPr>
        <w:t>化了一大批后</w:t>
      </w:r>
      <w:r>
        <w:rPr>
          <w:rFonts w:ascii="宋体" w:eastAsia="宋体" w:hAnsi="SimSun" w:cs="宋体"/>
          <w:sz w:val="28"/>
          <w:bdr w:val="none" w:sz="0" w:space="0" w:color="auto"/>
        </w:rPr>
        <w:t>进</w:t>
      </w:r>
      <w:r>
        <w:rPr>
          <w:rFonts w:ascii="宋体" w:eastAsia="宋体" w:hAnsi="MS Mincho" w:cs="宋体"/>
          <w:sz w:val="28"/>
          <w:bdr w:val="none" w:sz="0" w:space="0" w:color="auto"/>
        </w:rPr>
        <w:t>生，挽救了</w:t>
      </w:r>
      <w:r>
        <w:rPr>
          <w:rFonts w:ascii="宋体" w:eastAsia="宋体" w:hAnsi="SimSun" w:cs="宋体"/>
          <w:sz w:val="28"/>
          <w:bdr w:val="none" w:sz="0" w:space="0" w:color="auto"/>
        </w:rPr>
        <w:t>许</w:t>
      </w:r>
      <w:r>
        <w:rPr>
          <w:rFonts w:ascii="宋体" w:eastAsia="宋体" w:hAnsi="MS Mincho" w:cs="宋体"/>
          <w:sz w:val="28"/>
          <w:bdr w:val="none" w:sz="0" w:space="0" w:color="auto"/>
        </w:rPr>
        <w:t>多徘徊在</w:t>
      </w:r>
      <w:r>
        <w:rPr>
          <w:rFonts w:ascii="宋体" w:eastAsia="宋体" w:hAnsi="SimSun" w:cs="宋体"/>
          <w:sz w:val="28"/>
          <w:bdr w:val="none" w:sz="0" w:space="0" w:color="auto"/>
        </w:rPr>
        <w:t>辍</w:t>
      </w:r>
      <w:r>
        <w:rPr>
          <w:rFonts w:ascii="宋体" w:eastAsia="宋体" w:hAnsi="MS Mincho" w:cs="宋体"/>
          <w:sz w:val="28"/>
          <w:bdr w:val="none" w:sz="0" w:space="0" w:color="auto"/>
        </w:rPr>
        <w:t>学</w:t>
      </w:r>
      <w:r>
        <w:rPr>
          <w:rFonts w:ascii="宋体" w:eastAsia="宋体" w:hAnsi="SimSun" w:cs="宋体"/>
          <w:sz w:val="28"/>
          <w:bdr w:val="none" w:sz="0" w:space="0" w:color="auto"/>
        </w:rPr>
        <w:t>边缘</w:t>
      </w:r>
      <w:r>
        <w:rPr>
          <w:rFonts w:ascii="宋体" w:eastAsia="宋体" w:hAnsi="MS Mincho" w:cs="宋体"/>
          <w:sz w:val="28"/>
          <w:bdr w:val="none" w:sz="0" w:space="0" w:color="auto"/>
        </w:rPr>
        <w:t>的学生。在具体工作中我注意到了以下几点：</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1</w:t>
      </w:r>
      <w:r>
        <w:rPr>
          <w:rFonts w:ascii="宋体" w:eastAsia="宋体" w:hAnsi="MS Mincho" w:cs="宋体"/>
          <w:sz w:val="28"/>
          <w:bdr w:val="none" w:sz="0" w:space="0" w:color="auto"/>
        </w:rPr>
        <w:t>、重</w:t>
      </w:r>
      <w:r>
        <w:rPr>
          <w:rFonts w:ascii="宋体" w:eastAsia="宋体" w:hAnsi="SimSun" w:cs="宋体"/>
          <w:sz w:val="28"/>
          <w:bdr w:val="none" w:sz="0" w:space="0" w:color="auto"/>
        </w:rPr>
        <w:t>视</w:t>
      </w:r>
      <w:r>
        <w:rPr>
          <w:rFonts w:ascii="宋体" w:eastAsia="宋体" w:hAnsi="MS Mincho" w:cs="宋体"/>
          <w:sz w:val="28"/>
          <w:bdr w:val="none" w:sz="0" w:space="0" w:color="auto"/>
        </w:rPr>
        <w:t>班干部的培</w:t>
      </w:r>
      <w:r>
        <w:rPr>
          <w:rFonts w:ascii="宋体" w:eastAsia="宋体" w:hAnsi="SimSun" w:cs="宋体"/>
          <w:sz w:val="28"/>
          <w:bdr w:val="none" w:sz="0" w:space="0" w:color="auto"/>
        </w:rPr>
        <w:t>养</w:t>
      </w:r>
      <w:r>
        <w:rPr>
          <w:rFonts w:ascii="宋体" w:eastAsia="宋体" w:hAnsi="MS Mincho" w:cs="宋体"/>
          <w:sz w:val="28"/>
          <w:bdr w:val="none" w:sz="0" w:space="0" w:color="auto"/>
        </w:rPr>
        <w:t>工作。大胆提拔</w:t>
      </w:r>
      <w:r>
        <w:rPr>
          <w:rFonts w:ascii="宋体" w:eastAsia="宋体" w:hAnsi="SimSun" w:cs="宋体"/>
          <w:sz w:val="28"/>
          <w:bdr w:val="none" w:sz="0" w:space="0" w:color="auto"/>
        </w:rPr>
        <w:t>选</w:t>
      </w:r>
      <w:r>
        <w:rPr>
          <w:rFonts w:ascii="宋体" w:eastAsia="宋体" w:hAnsi="MS Mincho" w:cs="宋体"/>
          <w:sz w:val="28"/>
          <w:bdr w:val="none" w:sz="0" w:space="0" w:color="auto"/>
        </w:rPr>
        <w:t>用有能力的学生做班干部，耐心</w:t>
      </w:r>
      <w:r>
        <w:rPr>
          <w:rFonts w:ascii="宋体" w:eastAsia="宋体" w:hAnsi="SimSun" w:cs="宋体"/>
          <w:sz w:val="28"/>
          <w:bdr w:val="none" w:sz="0" w:space="0" w:color="auto"/>
        </w:rPr>
        <w:t>细</w:t>
      </w:r>
      <w:r>
        <w:rPr>
          <w:rFonts w:ascii="宋体" w:eastAsia="宋体" w:hAnsi="MS Mincho" w:cs="宋体"/>
          <w:sz w:val="28"/>
          <w:bdr w:val="none" w:sz="0" w:space="0" w:color="auto"/>
        </w:rPr>
        <w:t>致地教</w:t>
      </w:r>
      <w:r>
        <w:rPr>
          <w:rFonts w:ascii="宋体" w:eastAsia="宋体" w:hAnsi="SimSun" w:cs="宋体"/>
          <w:sz w:val="28"/>
          <w:bdr w:val="none" w:sz="0" w:space="0" w:color="auto"/>
        </w:rPr>
        <w:t>给</w:t>
      </w:r>
      <w:r>
        <w:rPr>
          <w:rFonts w:ascii="宋体" w:eastAsia="宋体" w:hAnsi="MS Mincho" w:cs="宋体"/>
          <w:sz w:val="28"/>
          <w:bdr w:val="none" w:sz="0" w:space="0" w:color="auto"/>
        </w:rPr>
        <w:t>他</w:t>
      </w:r>
      <w:r>
        <w:rPr>
          <w:rFonts w:ascii="宋体" w:eastAsia="宋体" w:hAnsi="SimSun" w:cs="宋体"/>
          <w:sz w:val="28"/>
          <w:bdr w:val="none" w:sz="0" w:space="0" w:color="auto"/>
        </w:rPr>
        <w:t>们</w:t>
      </w:r>
      <w:r>
        <w:rPr>
          <w:rFonts w:ascii="宋体" w:eastAsia="宋体" w:hAnsi="MS Mincho" w:cs="宋体"/>
          <w:sz w:val="28"/>
          <w:bdr w:val="none" w:sz="0" w:space="0" w:color="auto"/>
        </w:rPr>
        <w:t>工作的方法，提高工作的</w:t>
      </w:r>
      <w:r>
        <w:rPr>
          <w:rFonts w:ascii="宋体" w:eastAsia="宋体" w:hAnsi="SimSun" w:cs="宋体"/>
          <w:sz w:val="28"/>
          <w:bdr w:val="none" w:sz="0" w:space="0" w:color="auto"/>
        </w:rPr>
        <w:t>艺术</w:t>
      </w:r>
      <w:r>
        <w:rPr>
          <w:rFonts w:ascii="宋体" w:eastAsia="宋体" w:hAnsi="MS Mincho" w:cs="宋体"/>
          <w:sz w:val="28"/>
          <w:bdr w:val="none" w:sz="0" w:space="0" w:color="auto"/>
        </w:rPr>
        <w:t>，充分</w:t>
      </w:r>
      <w:r>
        <w:rPr>
          <w:rFonts w:ascii="宋体" w:eastAsia="宋体" w:hAnsi="SimSun" w:cs="宋体"/>
          <w:sz w:val="28"/>
          <w:bdr w:val="none" w:sz="0" w:space="0" w:color="auto"/>
        </w:rPr>
        <w:t>调动</w:t>
      </w:r>
      <w:r>
        <w:rPr>
          <w:rFonts w:ascii="宋体" w:eastAsia="宋体" w:hAnsi="MS Mincho" w:cs="宋体"/>
          <w:sz w:val="28"/>
          <w:bdr w:val="none" w:sz="0" w:space="0" w:color="auto"/>
        </w:rPr>
        <w:t>他</w:t>
      </w:r>
      <w:r>
        <w:rPr>
          <w:rFonts w:ascii="宋体" w:eastAsia="宋体" w:hAnsi="SimSun" w:cs="宋体"/>
          <w:sz w:val="28"/>
          <w:bdr w:val="none" w:sz="0" w:space="0" w:color="auto"/>
        </w:rPr>
        <w:t>们</w:t>
      </w:r>
      <w:r>
        <w:rPr>
          <w:rFonts w:ascii="宋体" w:eastAsia="宋体" w:hAnsi="MS Mincho" w:cs="宋体"/>
          <w:sz w:val="28"/>
          <w:bdr w:val="none" w:sz="0" w:space="0" w:color="auto"/>
        </w:rPr>
        <w:t>工作的</w:t>
      </w:r>
      <w:r>
        <w:rPr>
          <w:rFonts w:ascii="宋体" w:eastAsia="宋体" w:hAnsi="SimSun" w:cs="宋体"/>
          <w:sz w:val="28"/>
          <w:bdr w:val="none" w:sz="0" w:space="0" w:color="auto"/>
        </w:rPr>
        <w:t>积</w:t>
      </w:r>
      <w:r>
        <w:rPr>
          <w:rFonts w:ascii="宋体" w:eastAsia="宋体" w:hAnsi="MS Mincho" w:cs="宋体"/>
          <w:sz w:val="28"/>
          <w:bdr w:val="none" w:sz="0" w:space="0" w:color="auto"/>
        </w:rPr>
        <w:t>极性，充分信任他</w:t>
      </w:r>
      <w:r>
        <w:rPr>
          <w:rFonts w:ascii="宋体" w:eastAsia="宋体" w:hAnsi="SimSun" w:cs="宋体"/>
          <w:sz w:val="28"/>
          <w:bdr w:val="none" w:sz="0" w:space="0" w:color="auto"/>
        </w:rPr>
        <w:t>们</w:t>
      </w:r>
      <w:r>
        <w:rPr>
          <w:rFonts w:ascii="宋体" w:eastAsia="宋体" w:hAnsi="MS Mincho" w:cs="宋体"/>
          <w:sz w:val="28"/>
          <w:bdr w:val="none" w:sz="0" w:space="0" w:color="auto"/>
        </w:rPr>
        <w:t>，</w:t>
      </w:r>
      <w:r>
        <w:rPr>
          <w:rFonts w:ascii="宋体" w:eastAsia="宋体" w:hAnsi="SimSun" w:cs="宋体"/>
          <w:sz w:val="28"/>
          <w:bdr w:val="none" w:sz="0" w:space="0" w:color="auto"/>
        </w:rPr>
        <w:t>对</w:t>
      </w:r>
      <w:r>
        <w:rPr>
          <w:rFonts w:ascii="宋体" w:eastAsia="宋体" w:hAnsi="MS Mincho" w:cs="宋体"/>
          <w:sz w:val="28"/>
          <w:bdr w:val="none" w:sz="0" w:space="0" w:color="auto"/>
        </w:rPr>
        <w:t>工作中的一些事</w:t>
      </w:r>
      <w:r>
        <w:rPr>
          <w:rFonts w:ascii="宋体" w:eastAsia="宋体" w:hAnsi="SimSun" w:cs="宋体"/>
          <w:sz w:val="28"/>
          <w:bdr w:val="none" w:sz="0" w:space="0" w:color="auto"/>
        </w:rPr>
        <w:t>务</w:t>
      </w:r>
      <w:r>
        <w:rPr>
          <w:rFonts w:ascii="宋体" w:eastAsia="宋体" w:hAnsi="MS Mincho" w:cs="宋体"/>
          <w:sz w:val="28"/>
          <w:bdr w:val="none" w:sz="0" w:space="0" w:color="auto"/>
        </w:rPr>
        <w:t>，如</w:t>
      </w:r>
      <w:r>
        <w:rPr>
          <w:rFonts w:ascii="宋体" w:eastAsia="宋体" w:hAnsi="SimSun" w:cs="宋体"/>
          <w:sz w:val="28"/>
          <w:bdr w:val="none" w:sz="0" w:space="0" w:color="auto"/>
        </w:rPr>
        <w:t>卫</w:t>
      </w:r>
      <w:r>
        <w:rPr>
          <w:rFonts w:ascii="宋体" w:eastAsia="宋体" w:hAnsi="MS Mincho" w:cs="宋体"/>
          <w:sz w:val="28"/>
          <w:bdr w:val="none" w:sz="0" w:space="0" w:color="auto"/>
        </w:rPr>
        <w:t>生、</w:t>
      </w:r>
      <w:r>
        <w:rPr>
          <w:rFonts w:ascii="宋体" w:eastAsia="宋体" w:hAnsi="SimSun" w:cs="宋体"/>
          <w:sz w:val="28"/>
          <w:bdr w:val="none" w:sz="0" w:space="0" w:color="auto"/>
        </w:rPr>
        <w:t>纪</w:t>
      </w:r>
      <w:r>
        <w:rPr>
          <w:rFonts w:ascii="宋体" w:eastAsia="宋体" w:hAnsi="MS Mincho" w:cs="宋体"/>
          <w:sz w:val="28"/>
          <w:bdr w:val="none" w:sz="0" w:space="0" w:color="auto"/>
        </w:rPr>
        <w:t>律、班</w:t>
      </w:r>
      <w:r>
        <w:rPr>
          <w:rFonts w:ascii="宋体" w:eastAsia="宋体" w:hAnsi="SimSun" w:cs="宋体"/>
          <w:sz w:val="28"/>
          <w:bdr w:val="none" w:sz="0" w:space="0" w:color="auto"/>
        </w:rPr>
        <w:t>级</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放手</w:t>
      </w:r>
      <w:r>
        <w:rPr>
          <w:rFonts w:ascii="宋体" w:eastAsia="宋体" w:hAnsi="SimSun" w:cs="宋体"/>
          <w:sz w:val="28"/>
          <w:bdr w:val="none" w:sz="0" w:space="0" w:color="auto"/>
        </w:rPr>
        <w:t>让</w:t>
      </w:r>
      <w:r>
        <w:rPr>
          <w:rFonts w:ascii="宋体" w:eastAsia="宋体" w:hAnsi="MS Mincho" w:cs="宋体"/>
          <w:sz w:val="28"/>
          <w:bdr w:val="none" w:sz="0" w:space="0" w:color="auto"/>
        </w:rPr>
        <w:t>他</w:t>
      </w:r>
      <w:r>
        <w:rPr>
          <w:rFonts w:ascii="宋体" w:eastAsia="宋体" w:hAnsi="SimSun" w:cs="宋体"/>
          <w:sz w:val="28"/>
          <w:bdr w:val="none" w:sz="0" w:space="0" w:color="auto"/>
        </w:rPr>
        <w:t>们</w:t>
      </w:r>
      <w:r>
        <w:rPr>
          <w:rFonts w:ascii="宋体" w:eastAsia="宋体" w:hAnsi="MS Mincho" w:cs="宋体"/>
          <w:sz w:val="28"/>
          <w:bdr w:val="none" w:sz="0" w:space="0" w:color="auto"/>
        </w:rPr>
        <w:t>去</w:t>
      </w:r>
      <w:r>
        <w:rPr>
          <w:rFonts w:ascii="宋体" w:eastAsia="宋体" w:hAnsi="SimSun" w:cs="宋体"/>
          <w:sz w:val="28"/>
          <w:bdr w:val="none" w:sz="0" w:space="0" w:color="auto"/>
        </w:rPr>
        <w:t>组织实</w:t>
      </w:r>
      <w:r>
        <w:rPr>
          <w:rFonts w:ascii="宋体" w:eastAsia="宋体" w:hAnsi="MS Mincho" w:cs="宋体"/>
          <w:sz w:val="28"/>
          <w:bdr w:val="none" w:sz="0" w:space="0" w:color="auto"/>
        </w:rPr>
        <w:t>施，培</w:t>
      </w:r>
      <w:r>
        <w:rPr>
          <w:rFonts w:ascii="宋体" w:eastAsia="宋体" w:hAnsi="SimSun" w:cs="宋体"/>
          <w:sz w:val="28"/>
          <w:bdr w:val="none" w:sz="0" w:space="0" w:color="auto"/>
        </w:rPr>
        <w:t>养</w:t>
      </w:r>
      <w:r>
        <w:rPr>
          <w:rFonts w:ascii="宋体" w:eastAsia="宋体" w:hAnsi="MS Mincho" w:cs="宋体"/>
          <w:sz w:val="28"/>
          <w:bdr w:val="none" w:sz="0" w:space="0" w:color="auto"/>
        </w:rPr>
        <w:t>他</w:t>
      </w:r>
      <w:r>
        <w:rPr>
          <w:rFonts w:ascii="宋体" w:eastAsia="宋体" w:hAnsi="SimSun" w:cs="宋体"/>
          <w:sz w:val="28"/>
          <w:bdr w:val="none" w:sz="0" w:space="0" w:color="auto"/>
        </w:rPr>
        <w:t>们</w:t>
      </w:r>
      <w:r>
        <w:rPr>
          <w:rFonts w:ascii="宋体" w:eastAsia="宋体" w:hAnsi="MS Mincho" w:cs="宋体"/>
          <w:sz w:val="28"/>
          <w:bdr w:val="none" w:sz="0" w:space="0" w:color="auto"/>
        </w:rPr>
        <w:t>独立的工作能力，几年来培</w:t>
      </w:r>
      <w:r>
        <w:rPr>
          <w:rFonts w:ascii="宋体" w:eastAsia="宋体" w:hAnsi="SimSun" w:cs="宋体"/>
          <w:sz w:val="28"/>
          <w:bdr w:val="none" w:sz="0" w:space="0" w:color="auto"/>
        </w:rPr>
        <w:t>养</w:t>
      </w:r>
      <w:r>
        <w:rPr>
          <w:rFonts w:ascii="宋体" w:eastAsia="宋体" w:hAnsi="MS Mincho" w:cs="宋体"/>
          <w:sz w:val="28"/>
          <w:bdr w:val="none" w:sz="0" w:space="0" w:color="auto"/>
        </w:rPr>
        <w:t>了不少</w:t>
      </w:r>
      <w:r>
        <w:rPr>
          <w:rFonts w:ascii="宋体" w:eastAsia="宋体" w:hAnsi="SimSun" w:cs="宋体"/>
          <w:sz w:val="28"/>
          <w:bdr w:val="none" w:sz="0" w:space="0" w:color="auto"/>
        </w:rPr>
        <w:t>优</w:t>
      </w:r>
      <w:r>
        <w:rPr>
          <w:rFonts w:ascii="宋体" w:eastAsia="宋体" w:hAnsi="MS Mincho" w:cs="宋体"/>
          <w:sz w:val="28"/>
          <w:bdr w:val="none" w:sz="0" w:space="0" w:color="auto"/>
        </w:rPr>
        <w:t>秀班干部和三好学生。</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6"/>
          <w:cols w:space="708"/>
          <w:titlePg w:val="0"/>
        </w:sectPr>
      </w:pPr>
      <w:r>
        <w:rPr>
          <w:rFonts w:ascii="宋体" w:eastAsia="宋体" w:cs="宋体"/>
          <w:sz w:val="28"/>
          <w:bdr w:val="none" w:sz="0" w:space="0" w:color="auto"/>
        </w:rPr>
        <w:t>2</w:t>
      </w:r>
      <w:r>
        <w:rPr>
          <w:rFonts w:ascii="宋体" w:eastAsia="宋体" w:hAnsi="MS Mincho" w:cs="宋体"/>
          <w:sz w:val="28"/>
          <w:bdr w:val="none" w:sz="0" w:space="0" w:color="auto"/>
        </w:rPr>
        <w:t>、</w:t>
      </w:r>
      <w:r>
        <w:rPr>
          <w:rFonts w:ascii="宋体" w:eastAsia="宋体" w:hAnsi="SimSun" w:cs="宋体"/>
          <w:sz w:val="28"/>
          <w:bdr w:val="none" w:sz="0" w:space="0" w:color="auto"/>
        </w:rPr>
        <w:t>坚</w:t>
      </w:r>
      <w:r>
        <w:rPr>
          <w:rFonts w:ascii="宋体" w:eastAsia="宋体" w:hAnsi="MS Mincho" w:cs="宋体"/>
          <w:sz w:val="28"/>
          <w:bdr w:val="none" w:sz="0" w:space="0" w:color="auto"/>
        </w:rPr>
        <w:t>持一</w:t>
      </w:r>
      <w:r>
        <w:rPr>
          <w:rFonts w:ascii="宋体" w:eastAsia="宋体" w:hAnsi="SimSun" w:cs="宋体"/>
          <w:sz w:val="28"/>
          <w:bdr w:val="none" w:sz="0" w:space="0" w:color="auto"/>
        </w:rPr>
        <w:t>视</w:t>
      </w:r>
      <w:r>
        <w:rPr>
          <w:rFonts w:ascii="宋体" w:eastAsia="宋体" w:hAnsi="MS Mincho" w:cs="宋体"/>
          <w:sz w:val="28"/>
          <w:bdr w:val="none" w:sz="0" w:space="0" w:color="auto"/>
        </w:rPr>
        <w:t>同仁，亦</w:t>
      </w:r>
      <w:r>
        <w:rPr>
          <w:rFonts w:ascii="宋体" w:eastAsia="宋体" w:hAnsi="SimSun" w:cs="宋体"/>
          <w:sz w:val="28"/>
          <w:bdr w:val="none" w:sz="0" w:space="0" w:color="auto"/>
        </w:rPr>
        <w:t>师</w:t>
      </w:r>
      <w:r>
        <w:rPr>
          <w:rFonts w:ascii="宋体" w:eastAsia="宋体" w:hAnsi="MS Mincho" w:cs="宋体"/>
          <w:sz w:val="28"/>
          <w:bdr w:val="none" w:sz="0" w:space="0" w:color="auto"/>
        </w:rPr>
        <w:t>亦友的工作原</w:t>
      </w:r>
      <w:r>
        <w:rPr>
          <w:rFonts w:ascii="宋体" w:eastAsia="宋体" w:hAnsi="SimSun" w:cs="宋体"/>
          <w:sz w:val="28"/>
          <w:bdr w:val="none" w:sz="0" w:space="0" w:color="auto"/>
        </w:rPr>
        <w:t>则</w:t>
      </w:r>
      <w:r>
        <w:rPr>
          <w:rFonts w:ascii="宋体" w:eastAsia="宋体" w:hAnsi="MS Mincho" w:cs="宋体"/>
          <w:sz w:val="28"/>
          <w:bdr w:val="none" w:sz="0" w:space="0" w:color="auto"/>
        </w:rPr>
        <w:t>。</w:t>
      </w:r>
      <w:r>
        <w:rPr>
          <w:rFonts w:ascii="宋体" w:eastAsia="宋体" w:hAnsi="SimSun" w:cs="宋体"/>
          <w:sz w:val="28"/>
          <w:bdr w:val="none" w:sz="0" w:space="0" w:color="auto"/>
        </w:rPr>
        <w:t>对</w:t>
      </w:r>
      <w:r>
        <w:rPr>
          <w:rFonts w:ascii="宋体" w:eastAsia="宋体" w:hAnsi="MS Mincho" w:cs="宋体"/>
          <w:sz w:val="28"/>
          <w:bdr w:val="none" w:sz="0" w:space="0" w:color="auto"/>
        </w:rPr>
        <w:t>待学生不</w:t>
      </w:r>
      <w:r>
        <w:rPr>
          <w:rFonts w:ascii="宋体" w:eastAsia="宋体" w:hAnsi="SimSun" w:cs="宋体"/>
          <w:sz w:val="28"/>
          <w:bdr w:val="none" w:sz="0" w:space="0" w:color="auto"/>
        </w:rPr>
        <w:t>论优</w:t>
      </w:r>
      <w:r>
        <w:rPr>
          <w:rFonts w:ascii="宋体" w:eastAsia="宋体" w:hAnsi="MS Mincho" w:cs="宋体"/>
          <w:sz w:val="28"/>
          <w:bdr w:val="none" w:sz="0" w:space="0" w:color="auto"/>
        </w:rPr>
        <w:t>等生</w:t>
      </w:r>
      <w:r>
        <w:rPr>
          <w:rFonts w:ascii="宋体" w:eastAsia="宋体" w:hAnsi="SimSun" w:cs="宋体"/>
          <w:sz w:val="28"/>
          <w:bdr w:val="none" w:sz="0" w:space="0" w:color="auto"/>
        </w:rPr>
        <w:t>还</w:t>
      </w:r>
      <w:r>
        <w:rPr>
          <w:rFonts w:ascii="宋体" w:eastAsia="宋体" w:hAnsi="MS Mincho" w:cs="宋体"/>
          <w:sz w:val="28"/>
          <w:bdr w:val="none" w:sz="0" w:space="0" w:color="auto"/>
        </w:rPr>
        <w:t>是差生，我都待之以真</w:t>
      </w:r>
      <w:r>
        <w:rPr>
          <w:rFonts w:ascii="宋体" w:eastAsia="宋体" w:hAnsi="SimSun" w:cs="宋体"/>
          <w:sz w:val="28"/>
          <w:bdr w:val="none" w:sz="0" w:space="0" w:color="auto"/>
        </w:rPr>
        <w:t>诚</w:t>
      </w:r>
      <w:r>
        <w:rPr>
          <w:rFonts w:ascii="宋体" w:eastAsia="宋体" w:hAnsi="MS Mincho" w:cs="宋体"/>
          <w:sz w:val="28"/>
          <w:bdr w:val="none" w:sz="0" w:space="0" w:color="auto"/>
        </w:rPr>
        <w:t>，建立新型的</w:t>
      </w:r>
      <w:r>
        <w:rPr>
          <w:rFonts w:ascii="宋体" w:eastAsia="宋体" w:cs="宋体"/>
          <w:sz w:val="28"/>
          <w:bdr w:val="none" w:sz="0" w:space="0" w:color="auto"/>
        </w:rPr>
        <w:t>“</w:t>
      </w:r>
      <w:r>
        <w:rPr>
          <w:rFonts w:ascii="宋体" w:eastAsia="宋体" w:hAnsi="MS Mincho" w:cs="宋体"/>
          <w:sz w:val="28"/>
          <w:bdr w:val="none" w:sz="0" w:space="0" w:color="auto"/>
        </w:rPr>
        <w:t>老</w:t>
      </w:r>
      <w:r>
        <w:rPr>
          <w:rFonts w:ascii="宋体" w:eastAsia="宋体" w:hAnsi="SimSun" w:cs="宋体"/>
          <w:sz w:val="28"/>
          <w:bdr w:val="none" w:sz="0" w:space="0" w:color="auto"/>
        </w:rPr>
        <w:t>师</w:t>
      </w:r>
      <w:r>
        <w:rPr>
          <w:rFonts w:ascii="宋体" w:eastAsia="宋体" w:cs="宋体"/>
          <w:sz w:val="28"/>
          <w:bdr w:val="none" w:sz="0" w:space="0" w:color="auto"/>
        </w:rPr>
        <w:t>+</w:t>
      </w:r>
      <w:r>
        <w:rPr>
          <w:rFonts w:ascii="宋体" w:eastAsia="宋体" w:hAnsi="MS Mincho" w:cs="宋体"/>
          <w:sz w:val="28"/>
          <w:bdr w:val="none" w:sz="0" w:space="0" w:color="auto"/>
        </w:rPr>
        <w:t>朋友</w:t>
      </w:r>
      <w:r>
        <w:rPr>
          <w:rFonts w:ascii="宋体" w:eastAsia="宋体" w:cs="宋体"/>
          <w:sz w:val="28"/>
          <w:bdr w:val="none" w:sz="0" w:space="0" w:color="auto"/>
        </w:rPr>
        <w:t>”</w:t>
      </w:r>
      <w:r>
        <w:rPr>
          <w:rFonts w:ascii="宋体" w:eastAsia="宋体" w:hAnsi="MS Mincho" w:cs="宋体"/>
          <w:sz w:val="28"/>
          <w:bdr w:val="none" w:sz="0" w:space="0" w:color="auto"/>
        </w:rPr>
        <w:t>的</w:t>
      </w:r>
      <w:r>
        <w:rPr>
          <w:rFonts w:ascii="宋体" w:eastAsia="宋体" w:hAnsi="SimSun" w:cs="宋体"/>
          <w:sz w:val="28"/>
          <w:bdr w:val="none" w:sz="0" w:space="0" w:color="auto"/>
        </w:rPr>
        <w:t>师</w:t>
      </w:r>
      <w:r>
        <w:rPr>
          <w:rFonts w:ascii="宋体" w:eastAsia="宋体" w:hAnsi="MS Mincho" w:cs="宋体"/>
          <w:sz w:val="28"/>
          <w:bdr w:val="none" w:sz="0" w:space="0" w:color="auto"/>
        </w:rPr>
        <w:t>生</w:t>
      </w:r>
      <w:r>
        <w:rPr>
          <w:rFonts w:ascii="宋体" w:eastAsia="宋体" w:hAnsi="SimSun" w:cs="宋体"/>
          <w:sz w:val="28"/>
          <w:bdr w:val="none" w:sz="0" w:space="0" w:color="auto"/>
        </w:rPr>
        <w:t>关</w:t>
      </w:r>
      <w:r>
        <w:rPr>
          <w:rFonts w:ascii="宋体" w:eastAsia="宋体" w:hAnsi="MS Mincho" w:cs="宋体"/>
          <w:sz w:val="28"/>
          <w:bdr w:val="none" w:sz="0" w:space="0" w:color="auto"/>
        </w:rPr>
        <w:t>系，</w:t>
      </w:r>
      <w:r>
        <w:rPr>
          <w:rFonts w:ascii="宋体" w:eastAsia="宋体" w:hAnsi="SimSun" w:cs="宋体"/>
          <w:sz w:val="28"/>
          <w:bdr w:val="none" w:sz="0" w:space="0" w:color="auto"/>
        </w:rPr>
        <w:t>坚</w:t>
      </w:r>
      <w:r>
        <w:rPr>
          <w:rFonts w:ascii="宋体" w:eastAsia="宋体" w:hAnsi="MS Mincho" w:cs="宋体"/>
          <w:sz w:val="28"/>
          <w:bdr w:val="none" w:sz="0" w:space="0" w:color="auto"/>
        </w:rPr>
        <w:t>持以</w:t>
      </w:r>
      <w:r>
        <w:rPr>
          <w:rFonts w:ascii="宋体" w:eastAsia="宋体" w:cs="宋体"/>
          <w:sz w:val="28"/>
          <w:bdr w:val="none" w:sz="0" w:space="0" w:color="auto"/>
        </w:rPr>
        <w:t>“</w:t>
      </w:r>
      <w:r>
        <w:rPr>
          <w:rFonts w:ascii="宋体" w:eastAsia="宋体" w:hAnsi="SimSun" w:cs="宋体"/>
          <w:sz w:val="28"/>
          <w:bdr w:val="none" w:sz="0" w:space="0" w:color="auto"/>
        </w:rPr>
        <w:t>爱</w:t>
      </w:r>
      <w:r>
        <w:rPr>
          <w:rFonts w:ascii="宋体" w:eastAsia="宋体" w:hAnsi="MS Mincho" w:cs="宋体"/>
          <w:sz w:val="28"/>
          <w:bdr w:val="none" w:sz="0" w:space="0" w:color="auto"/>
        </w:rPr>
        <w:t>心、</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诚</w:t>
      </w:r>
      <w:r>
        <w:rPr>
          <w:rFonts w:ascii="宋体" w:eastAsia="宋体" w:hAnsi="MS Mincho" w:cs="宋体"/>
          <w:sz w:val="28"/>
          <w:bdr w:val="none" w:sz="0" w:space="0" w:color="auto"/>
        </w:rPr>
        <w:t>心</w:t>
      </w:r>
      <w:r>
        <w:rPr>
          <w:rFonts w:ascii="宋体" w:eastAsia="宋体" w:cs="宋体"/>
          <w:sz w:val="28"/>
          <w:bdr w:val="none" w:sz="0" w:space="0" w:color="auto"/>
        </w:rPr>
        <w:t>”</w:t>
      </w:r>
      <w:r>
        <w:rPr>
          <w:rFonts w:ascii="宋体" w:eastAsia="宋体" w:hAnsi="MS Mincho" w:cs="宋体"/>
          <w:sz w:val="28"/>
          <w:bdr w:val="none" w:sz="0" w:space="0" w:color="auto"/>
        </w:rPr>
        <w:t>感化学生、和学生打成一片，</w:t>
      </w:r>
      <w:r>
        <w:rPr>
          <w:rFonts w:ascii="宋体" w:eastAsia="宋体" w:hAnsi="SimSun" w:cs="宋体"/>
          <w:sz w:val="28"/>
          <w:bdr w:val="none" w:sz="0" w:space="0" w:color="auto"/>
        </w:rPr>
        <w:t>经</w:t>
      </w:r>
      <w:r>
        <w:rPr>
          <w:rFonts w:ascii="宋体" w:eastAsia="宋体" w:hAnsi="MS Mincho" w:cs="宋体"/>
          <w:sz w:val="28"/>
          <w:bdr w:val="none" w:sz="0" w:space="0" w:color="auto"/>
        </w:rPr>
        <w:t>常和他</w:t>
      </w:r>
      <w:r>
        <w:rPr>
          <w:rFonts w:ascii="宋体" w:eastAsia="宋体" w:hAnsi="SimSun" w:cs="宋体"/>
          <w:sz w:val="28"/>
          <w:bdr w:val="none" w:sz="0" w:space="0" w:color="auto"/>
        </w:rPr>
        <w:t>们谈</w:t>
      </w:r>
      <w:r>
        <w:rPr>
          <w:rFonts w:ascii="宋体" w:eastAsia="宋体" w:hAnsi="MS Mincho" w:cs="宋体"/>
          <w:sz w:val="28"/>
          <w:bdr w:val="none" w:sz="0" w:space="0" w:color="auto"/>
        </w:rPr>
        <w:t>人生，</w:t>
      </w:r>
      <w:r>
        <w:rPr>
          <w:rFonts w:ascii="宋体" w:eastAsia="宋体" w:hAnsi="SimSun" w:cs="宋体"/>
          <w:sz w:val="28"/>
          <w:bdr w:val="none" w:sz="0" w:space="0" w:color="auto"/>
        </w:rPr>
        <w:t>谈</w:t>
      </w:r>
      <w:r>
        <w:rPr>
          <w:rFonts w:ascii="宋体" w:eastAsia="宋体" w:hAnsi="MS Mincho" w:cs="宋体"/>
          <w:sz w:val="28"/>
          <w:bdr w:val="none" w:sz="0" w:space="0" w:color="auto"/>
        </w:rPr>
        <w:t>理想，</w:t>
      </w:r>
      <w:r>
        <w:rPr>
          <w:rFonts w:ascii="宋体" w:eastAsia="宋体" w:hAnsi="SimSun" w:cs="宋体"/>
          <w:sz w:val="28"/>
          <w:bdr w:val="none" w:sz="0" w:space="0" w:color="auto"/>
        </w:rPr>
        <w:t>谈</w:t>
      </w:r>
      <w:r>
        <w:rPr>
          <w:rFonts w:ascii="宋体" w:eastAsia="宋体" w:hAnsi="MS Mincho" w:cs="宋体"/>
          <w:sz w:val="28"/>
          <w:bdr w:val="none" w:sz="0" w:space="0" w:color="auto"/>
        </w:rPr>
        <w:t>学</w:t>
      </w:r>
      <w:r>
        <w:rPr>
          <w:rFonts w:ascii="宋体" w:eastAsia="宋体" w:hAnsi="SimSun" w:cs="宋体"/>
          <w:sz w:val="28"/>
          <w:bdr w:val="none" w:sz="0" w:space="0" w:color="auto"/>
        </w:rPr>
        <w:t>习</w:t>
      </w:r>
      <w:r>
        <w:rPr>
          <w:rFonts w:ascii="宋体" w:eastAsia="宋体" w:hAnsi="MS Mincho" w:cs="宋体"/>
          <w:sz w:val="28"/>
          <w:bdr w:val="none" w:sz="0" w:space="0" w:color="auto"/>
        </w:rPr>
        <w:t>，</w:t>
      </w:r>
      <w:r>
        <w:rPr>
          <w:rFonts w:ascii="宋体" w:eastAsia="宋体" w:hAnsi="SimSun" w:cs="宋体"/>
          <w:sz w:val="28"/>
          <w:bdr w:val="none" w:sz="0" w:space="0" w:color="auto"/>
        </w:rPr>
        <w:t>谈</w:t>
      </w:r>
      <w:r>
        <w:rPr>
          <w:rFonts w:ascii="宋体" w:eastAsia="宋体" w:hAnsi="MS Mincho" w:cs="宋体"/>
          <w:sz w:val="28"/>
          <w:bdr w:val="none" w:sz="0" w:space="0" w:color="auto"/>
        </w:rPr>
        <w:t>作</w:t>
      </w:r>
      <w:r>
        <w:rPr>
          <w:rFonts w:ascii="宋体" w:eastAsia="宋体" w:hAnsi="SimSun" w:cs="宋体"/>
          <w:sz w:val="28"/>
          <w:bdr w:val="none" w:sz="0" w:space="0" w:color="auto"/>
        </w:rPr>
        <w:t>风</w:t>
      </w:r>
      <w:r>
        <w:rPr>
          <w:rFonts w:ascii="宋体" w:eastAsia="宋体" w:hAnsi="MS Mincho" w:cs="宋体"/>
          <w:sz w:val="28"/>
          <w:bdr w:val="none" w:sz="0" w:space="0" w:color="auto"/>
        </w:rPr>
        <w:t>，从朋友式的交</w:t>
      </w:r>
      <w:r>
        <w:rPr>
          <w:rFonts w:ascii="宋体" w:eastAsia="宋体" w:hAnsi="SimSun" w:cs="宋体"/>
          <w:sz w:val="28"/>
          <w:bdr w:val="none" w:sz="0" w:space="0" w:color="auto"/>
        </w:rPr>
        <w:t>谈</w:t>
      </w:r>
      <w:r>
        <w:rPr>
          <w:rFonts w:ascii="宋体" w:eastAsia="宋体" w:hAnsi="MS Mincho" w:cs="宋体"/>
          <w:sz w:val="28"/>
          <w:bdr w:val="none" w:sz="0" w:space="0" w:color="auto"/>
        </w:rPr>
        <w:t>中，及</w:t>
      </w:r>
      <w:r>
        <w:rPr>
          <w:rFonts w:ascii="宋体" w:eastAsia="宋体" w:hAnsi="SimSun" w:cs="宋体"/>
          <w:sz w:val="28"/>
          <w:bdr w:val="none" w:sz="0" w:space="0" w:color="auto"/>
        </w:rPr>
        <w:t>时</w:t>
      </w:r>
      <w:r>
        <w:rPr>
          <w:rFonts w:ascii="宋体" w:eastAsia="宋体" w:hAnsi="MS Mincho" w:cs="宋体"/>
          <w:sz w:val="28"/>
          <w:bdr w:val="none" w:sz="0" w:space="0" w:color="auto"/>
        </w:rPr>
        <w:t>掌握学生的思想</w:t>
      </w:r>
      <w:r>
        <w:rPr>
          <w:rFonts w:ascii="宋体" w:eastAsia="宋体" w:hAnsi="SimSun" w:cs="宋体"/>
          <w:sz w:val="28"/>
          <w:bdr w:val="none" w:sz="0" w:space="0" w:color="auto"/>
        </w:rPr>
        <w:t>动态</w:t>
      </w:r>
      <w:r>
        <w:rPr>
          <w:rFonts w:ascii="宋体" w:eastAsia="宋体" w:hAnsi="MS Mincho" w:cs="宋体"/>
          <w:sz w:val="28"/>
          <w:bdr w:val="none" w:sz="0" w:space="0" w:color="auto"/>
        </w:rPr>
        <w:t>，做到因材施教。</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3</w:t>
      </w:r>
      <w:r>
        <w:rPr>
          <w:rFonts w:ascii="宋体" w:eastAsia="宋体" w:hAnsi="MS Mincho" w:cs="宋体"/>
          <w:sz w:val="28"/>
          <w:bdr w:val="none" w:sz="0" w:space="0" w:color="auto"/>
        </w:rPr>
        <w:t>、注重</w:t>
      </w:r>
      <w:r>
        <w:rPr>
          <w:rFonts w:ascii="宋体" w:eastAsia="宋体" w:hAnsi="SimSun" w:cs="宋体"/>
          <w:sz w:val="28"/>
          <w:bdr w:val="none" w:sz="0" w:space="0" w:color="auto"/>
        </w:rPr>
        <w:t>优</w:t>
      </w:r>
      <w:r>
        <w:rPr>
          <w:rFonts w:ascii="宋体" w:eastAsia="宋体" w:hAnsi="MS Mincho" w:cs="宋体"/>
          <w:sz w:val="28"/>
          <w:bdr w:val="none" w:sz="0" w:space="0" w:color="auto"/>
        </w:rPr>
        <w:t>等生的培</w:t>
      </w:r>
      <w:r>
        <w:rPr>
          <w:rFonts w:ascii="宋体" w:eastAsia="宋体" w:hAnsi="SimSun" w:cs="宋体"/>
          <w:sz w:val="28"/>
          <w:bdr w:val="none" w:sz="0" w:space="0" w:color="auto"/>
        </w:rPr>
        <w:t>养</w:t>
      </w:r>
      <w:r>
        <w:rPr>
          <w:rFonts w:ascii="宋体" w:eastAsia="宋体" w:hAnsi="MS Mincho" w:cs="宋体"/>
          <w:sz w:val="28"/>
          <w:bdr w:val="none" w:sz="0" w:space="0" w:color="auto"/>
        </w:rPr>
        <w:t>工作。在期初，我精心</w:t>
      </w:r>
      <w:r>
        <w:rPr>
          <w:rFonts w:ascii="宋体" w:eastAsia="宋体" w:hAnsi="SimSun" w:cs="宋体"/>
          <w:sz w:val="28"/>
          <w:bdr w:val="none" w:sz="0" w:space="0" w:color="auto"/>
        </w:rPr>
        <w:t>设计辅优计</w:t>
      </w:r>
      <w:r>
        <w:rPr>
          <w:rFonts w:ascii="宋体" w:eastAsia="宋体" w:hAnsi="MS Mincho" w:cs="宋体"/>
          <w:sz w:val="28"/>
          <w:bdr w:val="none" w:sz="0" w:space="0" w:color="auto"/>
        </w:rPr>
        <w:t>划，</w:t>
      </w:r>
      <w:r>
        <w:rPr>
          <w:rFonts w:ascii="宋体" w:eastAsia="宋体" w:hAnsi="SimSun" w:cs="宋体"/>
          <w:sz w:val="28"/>
          <w:bdr w:val="none" w:sz="0" w:space="0" w:color="auto"/>
        </w:rPr>
        <w:t>经</w:t>
      </w:r>
      <w:r>
        <w:rPr>
          <w:rFonts w:ascii="宋体" w:eastAsia="宋体" w:hAnsi="MS Mincho" w:cs="宋体"/>
          <w:sz w:val="28"/>
          <w:bdr w:val="none" w:sz="0" w:space="0" w:color="auto"/>
        </w:rPr>
        <w:t>常与他</w:t>
      </w:r>
      <w:r>
        <w:rPr>
          <w:rFonts w:ascii="宋体" w:eastAsia="宋体" w:hAnsi="SimSun" w:cs="宋体"/>
          <w:sz w:val="28"/>
          <w:bdr w:val="none" w:sz="0" w:space="0" w:color="auto"/>
        </w:rPr>
        <w:t>们</w:t>
      </w:r>
      <w:r>
        <w:rPr>
          <w:rFonts w:ascii="宋体" w:eastAsia="宋体" w:hAnsi="MS Mincho" w:cs="宋体"/>
          <w:sz w:val="28"/>
          <w:bdr w:val="none" w:sz="0" w:space="0" w:color="auto"/>
        </w:rPr>
        <w:t>促膝</w:t>
      </w:r>
      <w:r>
        <w:rPr>
          <w:rFonts w:ascii="宋体" w:eastAsia="宋体" w:hAnsi="SimSun" w:cs="宋体"/>
          <w:sz w:val="28"/>
          <w:bdr w:val="none" w:sz="0" w:space="0" w:color="auto"/>
        </w:rPr>
        <w:t>谈</w:t>
      </w:r>
      <w:r>
        <w:rPr>
          <w:rFonts w:ascii="宋体" w:eastAsia="宋体" w:hAnsi="MS Mincho" w:cs="宋体"/>
          <w:sz w:val="28"/>
          <w:bdr w:val="none" w:sz="0" w:space="0" w:color="auto"/>
        </w:rPr>
        <w:t>心，帮助他</w:t>
      </w:r>
      <w:r>
        <w:rPr>
          <w:rFonts w:ascii="宋体" w:eastAsia="宋体" w:hAnsi="SimSun" w:cs="宋体"/>
          <w:sz w:val="28"/>
          <w:bdr w:val="none" w:sz="0" w:space="0" w:color="auto"/>
        </w:rPr>
        <w:t>们树</w:t>
      </w:r>
      <w:r>
        <w:rPr>
          <w:rFonts w:ascii="宋体" w:eastAsia="宋体" w:hAnsi="MS Mincho" w:cs="宋体"/>
          <w:sz w:val="28"/>
          <w:bdr w:val="none" w:sz="0" w:space="0" w:color="auto"/>
        </w:rPr>
        <w:t>立</w:t>
      </w:r>
      <w:r>
        <w:rPr>
          <w:rFonts w:ascii="宋体" w:eastAsia="宋体" w:hAnsi="SimSun" w:cs="宋体"/>
          <w:sz w:val="28"/>
          <w:bdr w:val="none" w:sz="0" w:space="0" w:color="auto"/>
        </w:rPr>
        <w:t>远</w:t>
      </w:r>
      <w:r>
        <w:rPr>
          <w:rFonts w:ascii="宋体" w:eastAsia="宋体" w:hAnsi="MS Mincho" w:cs="宋体"/>
          <w:sz w:val="28"/>
          <w:bdr w:val="none" w:sz="0" w:space="0" w:color="auto"/>
        </w:rPr>
        <w:t>大的理想，学</w:t>
      </w:r>
      <w:r>
        <w:rPr>
          <w:rFonts w:ascii="宋体" w:eastAsia="宋体" w:hAnsi="SimSun" w:cs="宋体"/>
          <w:sz w:val="28"/>
          <w:bdr w:val="none" w:sz="0" w:space="0" w:color="auto"/>
        </w:rPr>
        <w:t>习</w:t>
      </w:r>
      <w:r>
        <w:rPr>
          <w:rFonts w:ascii="宋体" w:eastAsia="宋体" w:hAnsi="MS Mincho" w:cs="宋体"/>
          <w:sz w:val="28"/>
          <w:bdr w:val="none" w:sz="0" w:space="0" w:color="auto"/>
        </w:rPr>
        <w:t>中，及</w:t>
      </w:r>
      <w:r>
        <w:rPr>
          <w:rFonts w:ascii="宋体" w:eastAsia="宋体" w:hAnsi="SimSun" w:cs="宋体"/>
          <w:sz w:val="28"/>
          <w:bdr w:val="none" w:sz="0" w:space="0" w:color="auto"/>
        </w:rPr>
        <w:t>时</w:t>
      </w:r>
      <w:r>
        <w:rPr>
          <w:rFonts w:ascii="宋体" w:eastAsia="宋体" w:hAnsi="MS Mincho" w:cs="宋体"/>
          <w:sz w:val="28"/>
          <w:bdr w:val="none" w:sz="0" w:space="0" w:color="auto"/>
        </w:rPr>
        <w:t>帮助他</w:t>
      </w:r>
      <w:r>
        <w:rPr>
          <w:rFonts w:ascii="宋体" w:eastAsia="宋体" w:hAnsi="SimSun" w:cs="宋体"/>
          <w:sz w:val="28"/>
          <w:bdr w:val="none" w:sz="0" w:space="0" w:color="auto"/>
        </w:rPr>
        <w:t>们查</w:t>
      </w:r>
      <w:r>
        <w:rPr>
          <w:rFonts w:ascii="宋体" w:eastAsia="宋体" w:hAnsi="MS Mincho" w:cs="宋体"/>
          <w:sz w:val="28"/>
          <w:bdr w:val="none" w:sz="0" w:space="0" w:color="auto"/>
        </w:rPr>
        <w:t>漏</w:t>
      </w:r>
      <w:r>
        <w:rPr>
          <w:rFonts w:ascii="宋体" w:eastAsia="宋体" w:hAnsi="SimSun" w:cs="宋体"/>
          <w:sz w:val="28"/>
          <w:bdr w:val="none" w:sz="0" w:space="0" w:color="auto"/>
        </w:rPr>
        <w:t>补</w:t>
      </w:r>
      <w:r>
        <w:rPr>
          <w:rFonts w:ascii="宋体" w:eastAsia="宋体" w:hAnsi="MS Mincho" w:cs="宋体"/>
          <w:sz w:val="28"/>
          <w:bdr w:val="none" w:sz="0" w:space="0" w:color="auto"/>
        </w:rPr>
        <w:t>缺。同</w:t>
      </w:r>
      <w:r>
        <w:rPr>
          <w:rFonts w:ascii="宋体" w:eastAsia="宋体" w:hAnsi="SimSun" w:cs="宋体"/>
          <w:sz w:val="28"/>
          <w:bdr w:val="none" w:sz="0" w:space="0" w:color="auto"/>
        </w:rPr>
        <w:t>时</w:t>
      </w:r>
      <w:r>
        <w:rPr>
          <w:rFonts w:ascii="宋体" w:eastAsia="宋体" w:hAnsi="MS Mincho" w:cs="宋体"/>
          <w:sz w:val="28"/>
          <w:bdr w:val="none" w:sz="0" w:space="0" w:color="auto"/>
        </w:rPr>
        <w:t>注重</w:t>
      </w:r>
      <w:r>
        <w:rPr>
          <w:rFonts w:ascii="宋体" w:eastAsia="宋体" w:hAnsi="SimSun" w:cs="宋体"/>
          <w:sz w:val="28"/>
          <w:bdr w:val="none" w:sz="0" w:space="0" w:color="auto"/>
        </w:rPr>
        <w:t>优</w:t>
      </w:r>
      <w:r>
        <w:rPr>
          <w:rFonts w:ascii="宋体" w:eastAsia="宋体" w:hAnsi="MS Mincho" w:cs="宋体"/>
          <w:sz w:val="28"/>
          <w:bdr w:val="none" w:sz="0" w:space="0" w:color="auto"/>
        </w:rPr>
        <w:t>等生思想、行</w:t>
      </w:r>
      <w:r>
        <w:rPr>
          <w:rFonts w:ascii="宋体" w:eastAsia="宋体" w:hAnsi="SimSun" w:cs="宋体"/>
          <w:sz w:val="28"/>
          <w:bdr w:val="none" w:sz="0" w:space="0" w:color="auto"/>
        </w:rPr>
        <w:t>为</w:t>
      </w:r>
      <w:r>
        <w:rPr>
          <w:rFonts w:ascii="宋体" w:eastAsia="宋体" w:hAnsi="MS Mincho" w:cs="宋体"/>
          <w:sz w:val="28"/>
          <w:bdr w:val="none" w:sz="0" w:space="0" w:color="auto"/>
        </w:rPr>
        <w:t>和工作能力的培</w:t>
      </w:r>
      <w:r>
        <w:rPr>
          <w:rFonts w:ascii="宋体" w:eastAsia="宋体" w:hAnsi="SimSun" w:cs="宋体"/>
          <w:sz w:val="28"/>
          <w:bdr w:val="none" w:sz="0" w:space="0" w:color="auto"/>
        </w:rPr>
        <w:t>养</w:t>
      </w:r>
      <w:r>
        <w:rPr>
          <w:rFonts w:ascii="宋体" w:eastAsia="宋体" w:hAnsi="MS Mincho" w:cs="宋体"/>
          <w:sz w:val="28"/>
          <w:bdr w:val="none" w:sz="0" w:space="0" w:color="auto"/>
        </w:rPr>
        <w:t>，</w:t>
      </w:r>
      <w:r>
        <w:rPr>
          <w:rFonts w:ascii="宋体" w:eastAsia="宋体" w:hAnsi="SimSun" w:cs="宋体"/>
          <w:sz w:val="28"/>
          <w:bdr w:val="none" w:sz="0" w:space="0" w:color="auto"/>
        </w:rPr>
        <w:t>让</w:t>
      </w:r>
      <w:r>
        <w:rPr>
          <w:rFonts w:ascii="宋体" w:eastAsia="宋体" w:hAnsi="MS Mincho" w:cs="宋体"/>
          <w:sz w:val="28"/>
          <w:bdr w:val="none" w:sz="0" w:space="0" w:color="auto"/>
        </w:rPr>
        <w:t>他</w:t>
      </w:r>
      <w:r>
        <w:rPr>
          <w:rFonts w:ascii="宋体" w:eastAsia="宋体" w:hAnsi="SimSun" w:cs="宋体"/>
          <w:sz w:val="28"/>
          <w:bdr w:val="none" w:sz="0" w:space="0" w:color="auto"/>
        </w:rPr>
        <w:t>们</w:t>
      </w:r>
      <w:r>
        <w:rPr>
          <w:rFonts w:ascii="宋体" w:eastAsia="宋体" w:hAnsi="MS Mincho" w:cs="宋体"/>
          <w:sz w:val="28"/>
          <w:bdr w:val="none" w:sz="0" w:space="0" w:color="auto"/>
        </w:rPr>
        <w:t>成</w:t>
      </w:r>
      <w:r>
        <w:rPr>
          <w:rFonts w:ascii="宋体" w:eastAsia="宋体" w:hAnsi="SimSun" w:cs="宋体"/>
          <w:sz w:val="28"/>
          <w:bdr w:val="none" w:sz="0" w:space="0" w:color="auto"/>
        </w:rPr>
        <w:t>为</w:t>
      </w:r>
      <w:r>
        <w:rPr>
          <w:rFonts w:ascii="宋体" w:eastAsia="宋体" w:hAnsi="MS Mincho" w:cs="宋体"/>
          <w:sz w:val="28"/>
          <w:bdr w:val="none" w:sz="0" w:space="0" w:color="auto"/>
        </w:rPr>
        <w:t>真正意</w:t>
      </w:r>
      <w:r>
        <w:rPr>
          <w:rFonts w:ascii="宋体" w:eastAsia="宋体" w:hAnsi="SimSun" w:cs="宋体"/>
          <w:sz w:val="28"/>
          <w:bdr w:val="none" w:sz="0" w:space="0" w:color="auto"/>
        </w:rPr>
        <w:t>义</w:t>
      </w:r>
      <w:r>
        <w:rPr>
          <w:rFonts w:ascii="宋体" w:eastAsia="宋体" w:hAnsi="MS Mincho" w:cs="宋体"/>
          <w:sz w:val="28"/>
          <w:bdr w:val="none" w:sz="0" w:space="0" w:color="auto"/>
        </w:rPr>
        <w:t>上的品学兼</w:t>
      </w:r>
      <w:r>
        <w:rPr>
          <w:rFonts w:ascii="宋体" w:eastAsia="宋体" w:hAnsi="SimSun" w:cs="宋体"/>
          <w:sz w:val="28"/>
          <w:bdr w:val="none" w:sz="0" w:space="0" w:color="auto"/>
        </w:rPr>
        <w:t>优</w:t>
      </w:r>
      <w:r>
        <w:rPr>
          <w:rFonts w:ascii="宋体" w:eastAsia="宋体" w:hAnsi="MS Mincho" w:cs="宋体"/>
          <w:sz w:val="28"/>
          <w:bdr w:val="none" w:sz="0" w:space="0" w:color="auto"/>
        </w:rPr>
        <w:t>的好学生，同</w:t>
      </w:r>
      <w:r>
        <w:rPr>
          <w:rFonts w:ascii="宋体" w:eastAsia="宋体" w:hAnsi="SimSun" w:cs="宋体"/>
          <w:sz w:val="28"/>
          <w:bdr w:val="none" w:sz="0" w:space="0" w:color="auto"/>
        </w:rPr>
        <w:t>时</w:t>
      </w:r>
      <w:r>
        <w:rPr>
          <w:rFonts w:ascii="宋体" w:eastAsia="宋体" w:hAnsi="MS Mincho" w:cs="宋体"/>
          <w:sz w:val="28"/>
          <w:bdr w:val="none" w:sz="0" w:space="0" w:color="auto"/>
        </w:rPr>
        <w:t>也避免了高分低能的悲</w:t>
      </w:r>
      <w:r>
        <w:rPr>
          <w:rFonts w:ascii="宋体" w:eastAsia="宋体" w:hAnsi="SimSun" w:cs="宋体"/>
          <w:sz w:val="28"/>
          <w:bdr w:val="none" w:sz="0" w:space="0" w:color="auto"/>
        </w:rPr>
        <w:t>剧</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4</w:t>
      </w:r>
      <w:r>
        <w:rPr>
          <w:rFonts w:ascii="宋体" w:eastAsia="宋体" w:hAnsi="MS Mincho" w:cs="宋体"/>
          <w:sz w:val="28"/>
          <w:bdr w:val="none" w:sz="0" w:space="0" w:color="auto"/>
        </w:rPr>
        <w:t>、注意后</w:t>
      </w:r>
      <w:r>
        <w:rPr>
          <w:rFonts w:ascii="宋体" w:eastAsia="宋体" w:hAnsi="SimSun" w:cs="宋体"/>
          <w:sz w:val="28"/>
          <w:bdr w:val="none" w:sz="0" w:space="0" w:color="auto"/>
        </w:rPr>
        <w:t>进</w:t>
      </w:r>
      <w:r>
        <w:rPr>
          <w:rFonts w:ascii="宋体" w:eastAsia="宋体" w:hAnsi="MS Mincho" w:cs="宋体"/>
          <w:sz w:val="28"/>
          <w:bdr w:val="none" w:sz="0" w:space="0" w:color="auto"/>
        </w:rPr>
        <w:t>生的</w:t>
      </w:r>
      <w:r>
        <w:rPr>
          <w:rFonts w:ascii="宋体" w:eastAsia="宋体" w:hAnsi="SimSun" w:cs="宋体"/>
          <w:sz w:val="28"/>
          <w:bdr w:val="none" w:sz="0" w:space="0" w:color="auto"/>
        </w:rPr>
        <w:t>转</w:t>
      </w:r>
      <w:r>
        <w:rPr>
          <w:rFonts w:ascii="宋体" w:eastAsia="宋体" w:hAnsi="MS Mincho" w:cs="宋体"/>
          <w:sz w:val="28"/>
          <w:bdr w:val="none" w:sz="0" w:space="0" w:color="auto"/>
        </w:rPr>
        <w:t>化工作。</w:t>
      </w:r>
      <w:r>
        <w:rPr>
          <w:rFonts w:ascii="宋体" w:eastAsia="宋体" w:hAnsi="SimSun" w:cs="宋体"/>
          <w:sz w:val="28"/>
          <w:bdr w:val="none" w:sz="0" w:space="0" w:color="auto"/>
        </w:rPr>
        <w:t>对</w:t>
      </w:r>
      <w:r>
        <w:rPr>
          <w:rFonts w:ascii="宋体" w:eastAsia="宋体" w:hAnsi="MS Mincho" w:cs="宋体"/>
          <w:sz w:val="28"/>
          <w:bdr w:val="none" w:sz="0" w:space="0" w:color="auto"/>
        </w:rPr>
        <w:t>待后</w:t>
      </w:r>
      <w:r>
        <w:rPr>
          <w:rFonts w:ascii="宋体" w:eastAsia="宋体" w:hAnsi="SimSun" w:cs="宋体"/>
          <w:sz w:val="28"/>
          <w:bdr w:val="none" w:sz="0" w:space="0" w:color="auto"/>
        </w:rPr>
        <w:t>进</w:t>
      </w:r>
      <w:r>
        <w:rPr>
          <w:rFonts w:ascii="宋体" w:eastAsia="宋体" w:hAnsi="MS Mincho" w:cs="宋体"/>
          <w:sz w:val="28"/>
          <w:bdr w:val="none" w:sz="0" w:space="0" w:color="auto"/>
        </w:rPr>
        <w:t>生，我一直以</w:t>
      </w:r>
      <w:r>
        <w:rPr>
          <w:rFonts w:ascii="宋体" w:eastAsia="宋体" w:hAnsi="SimSun" w:cs="宋体"/>
          <w:sz w:val="28"/>
          <w:bdr w:val="none" w:sz="0" w:space="0" w:color="auto"/>
        </w:rPr>
        <w:t>宽</w:t>
      </w:r>
      <w:r>
        <w:rPr>
          <w:rFonts w:ascii="宋体" w:eastAsia="宋体" w:hAnsi="MS Mincho" w:cs="宋体"/>
          <w:sz w:val="28"/>
          <w:bdr w:val="none" w:sz="0" w:space="0" w:color="auto"/>
        </w:rPr>
        <w:t>容的</w:t>
      </w:r>
      <w:r>
        <w:rPr>
          <w:rFonts w:ascii="宋体" w:eastAsia="宋体" w:hAnsi="SimSun" w:cs="宋体"/>
          <w:sz w:val="28"/>
          <w:bdr w:val="none" w:sz="0" w:space="0" w:color="auto"/>
        </w:rPr>
        <w:t>态</w:t>
      </w:r>
      <w:r>
        <w:rPr>
          <w:rFonts w:ascii="宋体" w:eastAsia="宋体" w:hAnsi="MS Mincho" w:cs="宋体"/>
          <w:sz w:val="28"/>
          <w:bdr w:val="none" w:sz="0" w:space="0" w:color="auto"/>
        </w:rPr>
        <w:t>度</w:t>
      </w:r>
      <w:r>
        <w:rPr>
          <w:rFonts w:ascii="宋体" w:eastAsia="宋体" w:hAnsi="SimSun" w:cs="宋体"/>
          <w:sz w:val="28"/>
          <w:bdr w:val="none" w:sz="0" w:space="0" w:color="auto"/>
        </w:rPr>
        <w:t>对</w:t>
      </w:r>
      <w:r>
        <w:rPr>
          <w:rFonts w:ascii="宋体" w:eastAsia="宋体" w:hAnsi="MS Mincho" w:cs="宋体"/>
          <w:sz w:val="28"/>
          <w:bdr w:val="none" w:sz="0" w:space="0" w:color="auto"/>
        </w:rPr>
        <w:t>待他</w:t>
      </w:r>
      <w:r>
        <w:rPr>
          <w:rFonts w:ascii="宋体" w:eastAsia="宋体" w:hAnsi="SimSun" w:cs="宋体"/>
          <w:sz w:val="28"/>
          <w:bdr w:val="none" w:sz="0" w:space="0" w:color="auto"/>
        </w:rPr>
        <w:t>们</w:t>
      </w:r>
      <w:r>
        <w:rPr>
          <w:rFonts w:ascii="宋体" w:eastAsia="宋体" w:hAnsi="MS Mincho" w:cs="宋体"/>
          <w:sz w:val="28"/>
          <w:bdr w:val="none" w:sz="0" w:space="0" w:color="auto"/>
        </w:rPr>
        <w:t>，</w:t>
      </w:r>
      <w:r>
        <w:rPr>
          <w:rFonts w:ascii="宋体" w:eastAsia="宋体" w:hAnsi="SimSun" w:cs="宋体"/>
          <w:sz w:val="28"/>
          <w:bdr w:val="none" w:sz="0" w:space="0" w:color="auto"/>
        </w:rPr>
        <w:t>给</w:t>
      </w:r>
      <w:r>
        <w:rPr>
          <w:rFonts w:ascii="宋体" w:eastAsia="宋体" w:hAnsi="MS Mincho" w:cs="宋体"/>
          <w:sz w:val="28"/>
          <w:bdr w:val="none" w:sz="0" w:space="0" w:color="auto"/>
        </w:rPr>
        <w:t>他</w:t>
      </w:r>
      <w:r>
        <w:rPr>
          <w:rFonts w:ascii="宋体" w:eastAsia="宋体" w:hAnsi="SimSun" w:cs="宋体"/>
          <w:sz w:val="28"/>
          <w:bdr w:val="none" w:sz="0" w:space="0" w:color="auto"/>
        </w:rPr>
        <w:t>们</w:t>
      </w:r>
      <w:r>
        <w:rPr>
          <w:rFonts w:ascii="宋体" w:eastAsia="宋体" w:hAnsi="MS Mincho" w:cs="宋体"/>
          <w:sz w:val="28"/>
          <w:bdr w:val="none" w:sz="0" w:space="0" w:color="auto"/>
        </w:rPr>
        <w:t>改</w:t>
      </w:r>
      <w:r>
        <w:rPr>
          <w:rFonts w:ascii="宋体" w:eastAsia="宋体" w:hAnsi="SimSun" w:cs="宋体"/>
          <w:sz w:val="28"/>
          <w:bdr w:val="none" w:sz="0" w:space="0" w:color="auto"/>
        </w:rPr>
        <w:t>错</w:t>
      </w:r>
      <w:r>
        <w:rPr>
          <w:rFonts w:ascii="宋体" w:eastAsia="宋体" w:hAnsi="MS Mincho" w:cs="宋体"/>
          <w:sz w:val="28"/>
          <w:bdr w:val="none" w:sz="0" w:space="0" w:color="auto"/>
        </w:rPr>
        <w:t>的机会。当他</w:t>
      </w:r>
      <w:r>
        <w:rPr>
          <w:rFonts w:ascii="宋体" w:eastAsia="宋体" w:hAnsi="SimSun" w:cs="宋体"/>
          <w:sz w:val="28"/>
          <w:bdr w:val="none" w:sz="0" w:space="0" w:color="auto"/>
        </w:rPr>
        <w:t>们</w:t>
      </w:r>
      <w:r>
        <w:rPr>
          <w:rFonts w:ascii="宋体" w:eastAsia="宋体" w:hAnsi="MS Mincho" w:cs="宋体"/>
          <w:sz w:val="28"/>
          <w:bdr w:val="none" w:sz="0" w:space="0" w:color="auto"/>
        </w:rPr>
        <w:t>犯</w:t>
      </w:r>
      <w:r>
        <w:rPr>
          <w:rFonts w:ascii="宋体" w:eastAsia="宋体" w:hAnsi="SimSun" w:cs="宋体"/>
          <w:sz w:val="28"/>
          <w:bdr w:val="none" w:sz="0" w:space="0" w:color="auto"/>
        </w:rPr>
        <w:t>错误时</w:t>
      </w:r>
      <w:r>
        <w:rPr>
          <w:rFonts w:ascii="宋体" w:eastAsia="宋体" w:hAnsi="MS Mincho" w:cs="宋体"/>
          <w:sz w:val="28"/>
          <w:bdr w:val="none" w:sz="0" w:space="0" w:color="auto"/>
        </w:rPr>
        <w:t>，我常常</w:t>
      </w:r>
      <w:r>
        <w:rPr>
          <w:rFonts w:ascii="宋体" w:eastAsia="宋体" w:cs="宋体"/>
          <w:sz w:val="28"/>
          <w:bdr w:val="none" w:sz="0" w:space="0" w:color="auto"/>
        </w:rPr>
        <w:t>“</w:t>
      </w:r>
      <w:r>
        <w:rPr>
          <w:rFonts w:ascii="宋体" w:eastAsia="宋体" w:hAnsi="SimSun" w:cs="宋体"/>
          <w:sz w:val="28"/>
          <w:bdr w:val="none" w:sz="0" w:space="0" w:color="auto"/>
        </w:rPr>
        <w:t>动</w:t>
      </w:r>
      <w:r>
        <w:rPr>
          <w:rFonts w:ascii="宋体" w:eastAsia="宋体" w:hAnsi="MS Mincho" w:cs="宋体"/>
          <w:sz w:val="28"/>
          <w:bdr w:val="none" w:sz="0" w:space="0" w:color="auto"/>
        </w:rPr>
        <w:t>之以情，</w:t>
      </w:r>
      <w:r>
        <w:rPr>
          <w:rFonts w:ascii="宋体" w:eastAsia="宋体" w:hAnsi="SimSun" w:cs="宋体"/>
          <w:sz w:val="28"/>
          <w:bdr w:val="none" w:sz="0" w:space="0" w:color="auto"/>
        </w:rPr>
        <w:t>晓</w:t>
      </w:r>
      <w:r>
        <w:rPr>
          <w:rFonts w:ascii="宋体" w:eastAsia="宋体" w:hAnsi="MS Mincho" w:cs="宋体"/>
          <w:sz w:val="28"/>
          <w:bdr w:val="none" w:sz="0" w:space="0" w:color="auto"/>
        </w:rPr>
        <w:t>之以理</w:t>
      </w:r>
      <w:r>
        <w:rPr>
          <w:rFonts w:ascii="宋体" w:eastAsia="宋体" w:cs="宋体"/>
          <w:sz w:val="28"/>
          <w:bdr w:val="none" w:sz="0" w:space="0" w:color="auto"/>
        </w:rPr>
        <w:t>”</w:t>
      </w:r>
      <w:r>
        <w:rPr>
          <w:rFonts w:ascii="宋体" w:eastAsia="宋体" w:hAnsi="MS Mincho" w:cs="宋体"/>
          <w:sz w:val="28"/>
          <w:bdr w:val="none" w:sz="0" w:space="0" w:color="auto"/>
        </w:rPr>
        <w:t>，并努力</w:t>
      </w:r>
      <w:r>
        <w:rPr>
          <w:rFonts w:ascii="宋体" w:eastAsia="宋体" w:hAnsi="SimSun" w:cs="宋体"/>
          <w:sz w:val="28"/>
          <w:bdr w:val="none" w:sz="0" w:space="0" w:color="auto"/>
        </w:rPr>
        <w:t>寻</w:t>
      </w:r>
      <w:r>
        <w:rPr>
          <w:rFonts w:ascii="宋体" w:eastAsia="宋体" w:hAnsi="MS Mincho" w:cs="宋体"/>
          <w:sz w:val="28"/>
          <w:bdr w:val="none" w:sz="0" w:space="0" w:color="auto"/>
        </w:rPr>
        <w:t>找他</w:t>
      </w:r>
      <w:r>
        <w:rPr>
          <w:rFonts w:ascii="宋体" w:eastAsia="宋体" w:hAnsi="SimSun" w:cs="宋体"/>
          <w:sz w:val="28"/>
          <w:bdr w:val="none" w:sz="0" w:space="0" w:color="auto"/>
        </w:rPr>
        <w:t>们</w:t>
      </w:r>
      <w:r>
        <w:rPr>
          <w:rFonts w:ascii="宋体" w:eastAsia="宋体" w:hAnsi="MS Mincho" w:cs="宋体"/>
          <w:sz w:val="28"/>
          <w:bdr w:val="none" w:sz="0" w:space="0" w:color="auto"/>
        </w:rPr>
        <w:t>的</w:t>
      </w:r>
      <w:r>
        <w:rPr>
          <w:rFonts w:ascii="宋体" w:eastAsia="宋体" w:hAnsi="SimSun" w:cs="宋体"/>
          <w:sz w:val="28"/>
          <w:bdr w:val="none" w:sz="0" w:space="0" w:color="auto"/>
        </w:rPr>
        <w:t>闪</w:t>
      </w:r>
      <w:r>
        <w:rPr>
          <w:rFonts w:ascii="宋体" w:eastAsia="宋体" w:hAnsi="MS Mincho" w:cs="宋体"/>
          <w:sz w:val="28"/>
          <w:bdr w:val="none" w:sz="0" w:space="0" w:color="auto"/>
        </w:rPr>
        <w:t>光点，</w:t>
      </w:r>
      <w:r>
        <w:rPr>
          <w:rFonts w:ascii="宋体" w:eastAsia="宋体" w:hAnsi="SimSun" w:cs="宋体"/>
          <w:sz w:val="28"/>
          <w:bdr w:val="none" w:sz="0" w:space="0" w:color="auto"/>
        </w:rPr>
        <w:t>给</w:t>
      </w:r>
      <w:r>
        <w:rPr>
          <w:rFonts w:ascii="宋体" w:eastAsia="宋体" w:hAnsi="MS Mincho" w:cs="宋体"/>
          <w:sz w:val="28"/>
          <w:bdr w:val="none" w:sz="0" w:space="0" w:color="auto"/>
        </w:rPr>
        <w:t>予表</w:t>
      </w:r>
      <w:r>
        <w:rPr>
          <w:rFonts w:ascii="宋体" w:eastAsia="宋体" w:hAnsi="SimSun" w:cs="宋体"/>
          <w:sz w:val="28"/>
          <w:bdr w:val="none" w:sz="0" w:space="0" w:color="auto"/>
        </w:rPr>
        <w:t>扬</w:t>
      </w:r>
      <w:r>
        <w:rPr>
          <w:rFonts w:ascii="宋体" w:eastAsia="宋体" w:hAnsi="MS Mincho" w:cs="宋体"/>
          <w:sz w:val="28"/>
          <w:bdr w:val="none" w:sz="0" w:space="0" w:color="auto"/>
        </w:rPr>
        <w:t>、鼓励，</w:t>
      </w:r>
      <w:r>
        <w:rPr>
          <w:rFonts w:ascii="宋体" w:eastAsia="宋体" w:hAnsi="SimSun" w:cs="宋体"/>
          <w:sz w:val="28"/>
          <w:bdr w:val="none" w:sz="0" w:space="0" w:color="auto"/>
        </w:rPr>
        <w:t>让</w:t>
      </w:r>
      <w:r>
        <w:rPr>
          <w:rFonts w:ascii="宋体" w:eastAsia="宋体" w:hAnsi="MS Mincho" w:cs="宋体"/>
          <w:sz w:val="28"/>
          <w:bdr w:val="none" w:sz="0" w:space="0" w:color="auto"/>
        </w:rPr>
        <w:t>他</w:t>
      </w:r>
      <w:r>
        <w:rPr>
          <w:rFonts w:ascii="宋体" w:eastAsia="宋体" w:hAnsi="SimSun" w:cs="宋体"/>
          <w:sz w:val="28"/>
          <w:bdr w:val="none" w:sz="0" w:space="0" w:color="auto"/>
        </w:rPr>
        <w:t>们</w:t>
      </w:r>
      <w:r>
        <w:rPr>
          <w:rFonts w:ascii="宋体" w:eastAsia="宋体" w:hAnsi="MS Mincho" w:cs="宋体"/>
          <w:sz w:val="28"/>
          <w:bdr w:val="none" w:sz="0" w:space="0" w:color="auto"/>
        </w:rPr>
        <w:t>重拾学</w:t>
      </w:r>
      <w:r>
        <w:rPr>
          <w:rFonts w:ascii="宋体" w:eastAsia="宋体" w:hAnsi="SimSun" w:cs="宋体"/>
          <w:sz w:val="28"/>
          <w:bdr w:val="none" w:sz="0" w:space="0" w:color="auto"/>
        </w:rPr>
        <w:t>习</w:t>
      </w:r>
      <w:r>
        <w:rPr>
          <w:rFonts w:ascii="宋体" w:eastAsia="宋体" w:hAnsi="MS Mincho" w:cs="宋体"/>
          <w:sz w:val="28"/>
          <w:bdr w:val="none" w:sz="0" w:space="0" w:color="auto"/>
        </w:rPr>
        <w:t>的勇气与信心，并</w:t>
      </w:r>
      <w:r>
        <w:rPr>
          <w:rFonts w:ascii="宋体" w:eastAsia="宋体" w:hAnsi="SimSun" w:cs="宋体"/>
          <w:sz w:val="28"/>
          <w:bdr w:val="none" w:sz="0" w:space="0" w:color="auto"/>
        </w:rPr>
        <w:t>为</w:t>
      </w:r>
      <w:r>
        <w:rPr>
          <w:rFonts w:ascii="宋体" w:eastAsia="宋体" w:hAnsi="MS Mincho" w:cs="宋体"/>
          <w:sz w:val="28"/>
          <w:bdr w:val="none" w:sz="0" w:space="0" w:color="auto"/>
        </w:rPr>
        <w:t>他</w:t>
      </w:r>
      <w:r>
        <w:rPr>
          <w:rFonts w:ascii="宋体" w:eastAsia="宋体" w:hAnsi="SimSun" w:cs="宋体"/>
          <w:sz w:val="28"/>
          <w:bdr w:val="none" w:sz="0" w:space="0" w:color="auto"/>
        </w:rPr>
        <w:t>们</w:t>
      </w:r>
      <w:r>
        <w:rPr>
          <w:rFonts w:ascii="宋体" w:eastAsia="宋体" w:hAnsi="MS Mincho" w:cs="宋体"/>
          <w:sz w:val="28"/>
          <w:bdr w:val="none" w:sz="0" w:space="0" w:color="auto"/>
        </w:rPr>
        <w:t>提供一个广</w:t>
      </w:r>
      <w:r>
        <w:rPr>
          <w:rFonts w:ascii="宋体" w:eastAsia="宋体" w:hAnsi="SimSun" w:cs="宋体"/>
          <w:sz w:val="28"/>
          <w:bdr w:val="none" w:sz="0" w:space="0" w:color="auto"/>
        </w:rPr>
        <w:t>阔发</w:t>
      </w:r>
      <w:r>
        <w:rPr>
          <w:rFonts w:ascii="宋体" w:eastAsia="宋体" w:hAnsi="MS Mincho" w:cs="宋体"/>
          <w:sz w:val="28"/>
          <w:bdr w:val="none" w:sz="0" w:space="0" w:color="auto"/>
        </w:rPr>
        <w:t>展个性的空</w:t>
      </w:r>
      <w:r>
        <w:rPr>
          <w:rFonts w:ascii="宋体" w:eastAsia="宋体" w:hAnsi="SimSun" w:cs="宋体"/>
          <w:sz w:val="28"/>
          <w:bdr w:val="none" w:sz="0" w:space="0" w:color="auto"/>
        </w:rPr>
        <w:t>间</w:t>
      </w:r>
      <w:r>
        <w:rPr>
          <w:rFonts w:ascii="宋体" w:eastAsia="宋体" w:hAnsi="MS Mincho" w:cs="宋体"/>
          <w:sz w:val="28"/>
          <w:bdr w:val="none" w:sz="0" w:space="0" w:color="auto"/>
        </w:rPr>
        <w:t>。</w:t>
      </w:r>
      <w:r>
        <w:rPr>
          <w:rFonts w:ascii="宋体" w:eastAsia="宋体" w:hAnsi="SimSun" w:cs="宋体"/>
          <w:sz w:val="28"/>
          <w:bdr w:val="none" w:sz="0" w:space="0" w:color="auto"/>
        </w:rPr>
        <w:t>经过这样</w:t>
      </w:r>
      <w:r>
        <w:rPr>
          <w:rFonts w:ascii="宋体" w:eastAsia="宋体" w:hAnsi="MS Mincho" w:cs="宋体"/>
          <w:sz w:val="28"/>
          <w:bdr w:val="none" w:sz="0" w:space="0" w:color="auto"/>
        </w:rPr>
        <w:t>不懈的努力，收到了</w:t>
      </w:r>
      <w:r>
        <w:rPr>
          <w:rFonts w:ascii="宋体" w:eastAsia="宋体" w:hAnsi="SimSun" w:cs="宋体"/>
          <w:sz w:val="28"/>
          <w:bdr w:val="none" w:sz="0" w:space="0" w:color="auto"/>
        </w:rPr>
        <w:t>显</w:t>
      </w:r>
      <w:r>
        <w:rPr>
          <w:rFonts w:ascii="宋体" w:eastAsia="宋体" w:hAnsi="MS Mincho" w:cs="宋体"/>
          <w:sz w:val="28"/>
          <w:bdr w:val="none" w:sz="0" w:space="0" w:color="auto"/>
        </w:rPr>
        <w:t>著的效果。</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一份耕耘，一份收</w:t>
      </w:r>
      <w:r>
        <w:rPr>
          <w:rFonts w:ascii="宋体" w:eastAsia="宋体" w:hAnsi="SimSun" w:cs="宋体"/>
          <w:sz w:val="28"/>
          <w:bdr w:val="none" w:sz="0" w:space="0" w:color="auto"/>
        </w:rPr>
        <w:t>获</w:t>
      </w:r>
      <w:r>
        <w:rPr>
          <w:rFonts w:ascii="宋体" w:eastAsia="宋体" w:hAnsi="MS Mincho" w:cs="宋体"/>
          <w:sz w:val="28"/>
          <w:bdr w:val="none" w:sz="0" w:space="0" w:color="auto"/>
        </w:rPr>
        <w:t>。我任班主任的班</w:t>
      </w:r>
      <w:r>
        <w:rPr>
          <w:rFonts w:ascii="宋体" w:eastAsia="宋体" w:hAnsi="SimSun" w:cs="宋体"/>
          <w:sz w:val="28"/>
          <w:bdr w:val="none" w:sz="0" w:space="0" w:color="auto"/>
        </w:rPr>
        <w:t>级</w:t>
      </w:r>
      <w:r>
        <w:rPr>
          <w:rFonts w:ascii="宋体" w:eastAsia="宋体" w:hAnsi="MS Mincho" w:cs="宋体"/>
          <w:sz w:val="28"/>
          <w:bdr w:val="none" w:sz="0" w:space="0" w:color="auto"/>
        </w:rPr>
        <w:t>多次被</w:t>
      </w:r>
      <w:r>
        <w:rPr>
          <w:rFonts w:ascii="宋体" w:eastAsia="宋体" w:hAnsi="SimSun" w:cs="宋体"/>
          <w:sz w:val="28"/>
          <w:bdr w:val="none" w:sz="0" w:space="0" w:color="auto"/>
        </w:rPr>
        <w:t>评为优</w:t>
      </w:r>
      <w:r>
        <w:rPr>
          <w:rFonts w:ascii="宋体" w:eastAsia="宋体" w:hAnsi="MS Mincho" w:cs="宋体"/>
          <w:sz w:val="28"/>
          <w:bdr w:val="none" w:sz="0" w:space="0" w:color="auto"/>
        </w:rPr>
        <w:t>秀班</w:t>
      </w:r>
      <w:r>
        <w:rPr>
          <w:rFonts w:ascii="宋体" w:eastAsia="宋体" w:hAnsi="SimSun" w:cs="宋体"/>
          <w:sz w:val="28"/>
          <w:bdr w:val="none" w:sz="0" w:space="0" w:color="auto"/>
        </w:rPr>
        <w:t>团</w:t>
      </w:r>
      <w:r>
        <w:rPr>
          <w:rFonts w:ascii="宋体" w:eastAsia="宋体" w:hAnsi="MS Mincho" w:cs="宋体"/>
          <w:sz w:val="28"/>
          <w:bdr w:val="none" w:sz="0" w:space="0" w:color="auto"/>
        </w:rPr>
        <w:t>集体，我也多次被</w:t>
      </w:r>
      <w:r>
        <w:rPr>
          <w:rFonts w:ascii="宋体" w:eastAsia="宋体" w:hAnsi="SimSun" w:cs="宋体"/>
          <w:sz w:val="28"/>
          <w:bdr w:val="none" w:sz="0" w:space="0" w:color="auto"/>
        </w:rPr>
        <w:t>评为优</w:t>
      </w:r>
      <w:r>
        <w:rPr>
          <w:rFonts w:ascii="宋体" w:eastAsia="宋体" w:hAnsi="MS Mincho" w:cs="宋体"/>
          <w:sz w:val="28"/>
          <w:bdr w:val="none" w:sz="0" w:space="0" w:color="auto"/>
        </w:rPr>
        <w:t>秀班主任。</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三、教学工作</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在教学方面，我注意学</w:t>
      </w:r>
      <w:r>
        <w:rPr>
          <w:rFonts w:ascii="宋体" w:eastAsia="宋体" w:hAnsi="SimSun" w:cs="宋体"/>
          <w:sz w:val="28"/>
          <w:bdr w:val="none" w:sz="0" w:space="0" w:color="auto"/>
        </w:rPr>
        <w:t>习</w:t>
      </w:r>
      <w:r>
        <w:rPr>
          <w:rFonts w:ascii="宋体" w:eastAsia="宋体" w:hAnsi="MS Mincho" w:cs="宋体"/>
          <w:sz w:val="28"/>
          <w:bdr w:val="none" w:sz="0" w:space="0" w:color="auto"/>
        </w:rPr>
        <w:t>教育理</w:t>
      </w:r>
      <w:r>
        <w:rPr>
          <w:rFonts w:ascii="宋体" w:eastAsia="宋体" w:hAnsi="SimSun" w:cs="宋体"/>
          <w:sz w:val="28"/>
          <w:bdr w:val="none" w:sz="0" w:space="0" w:color="auto"/>
        </w:rPr>
        <w:t>论</w:t>
      </w:r>
      <w:r>
        <w:rPr>
          <w:rFonts w:ascii="宋体" w:eastAsia="宋体" w:hAnsi="MS Mincho" w:cs="宋体"/>
          <w:sz w:val="28"/>
          <w:bdr w:val="none" w:sz="0" w:space="0" w:color="auto"/>
        </w:rPr>
        <w:t>，深入</w:t>
      </w:r>
      <w:r>
        <w:rPr>
          <w:rFonts w:ascii="宋体" w:eastAsia="宋体" w:hAnsi="SimSun" w:cs="宋体"/>
          <w:sz w:val="28"/>
          <w:bdr w:val="none" w:sz="0" w:space="0" w:color="auto"/>
        </w:rPr>
        <w:t>钻</w:t>
      </w:r>
      <w:r>
        <w:rPr>
          <w:rFonts w:ascii="宋体" w:eastAsia="宋体" w:hAnsi="MS Mincho" w:cs="宋体"/>
          <w:sz w:val="28"/>
          <w:bdr w:val="none" w:sz="0" w:space="0" w:color="auto"/>
        </w:rPr>
        <w:t>研教材。虚心向有</w:t>
      </w:r>
      <w:r>
        <w:rPr>
          <w:rFonts w:ascii="宋体" w:eastAsia="宋体" w:hAnsi="SimSun" w:cs="宋体"/>
          <w:sz w:val="28"/>
          <w:bdr w:val="none" w:sz="0" w:space="0" w:color="auto"/>
        </w:rPr>
        <w:t>经验</w:t>
      </w:r>
      <w:r>
        <w:rPr>
          <w:rFonts w:ascii="宋体" w:eastAsia="宋体" w:hAnsi="MS Mincho" w:cs="宋体"/>
          <w:sz w:val="28"/>
          <w:bdr w:val="none" w:sz="0" w:space="0" w:color="auto"/>
        </w:rPr>
        <w:t>的老</w:t>
      </w:r>
      <w:r>
        <w:rPr>
          <w:rFonts w:ascii="宋体" w:eastAsia="宋体" w:hAnsi="SimSun" w:cs="宋体"/>
          <w:sz w:val="28"/>
          <w:bdr w:val="none" w:sz="0" w:space="0" w:color="auto"/>
        </w:rPr>
        <w:t>师请</w:t>
      </w:r>
      <w:r>
        <w:rPr>
          <w:rFonts w:ascii="宋体" w:eastAsia="宋体" w:hAnsi="MS Mincho" w:cs="宋体"/>
          <w:sz w:val="28"/>
          <w:bdr w:val="none" w:sz="0" w:space="0" w:color="auto"/>
        </w:rPr>
        <w:t>教，大胆</w:t>
      </w:r>
      <w:r>
        <w:rPr>
          <w:rFonts w:ascii="宋体" w:eastAsia="宋体" w:hAnsi="SimSun" w:cs="宋体"/>
          <w:sz w:val="28"/>
          <w:bdr w:val="none" w:sz="0" w:space="0" w:color="auto"/>
        </w:rPr>
        <w:t>进</w:t>
      </w:r>
      <w:r>
        <w:rPr>
          <w:rFonts w:ascii="宋体" w:eastAsia="宋体" w:hAnsi="MS Mincho" w:cs="宋体"/>
          <w:sz w:val="28"/>
          <w:bdr w:val="none" w:sz="0" w:space="0" w:color="auto"/>
        </w:rPr>
        <w:t>行教学改革，勤于</w:t>
      </w:r>
      <w:r>
        <w:rPr>
          <w:rFonts w:ascii="宋体" w:eastAsia="宋体" w:hAnsi="SimSun" w:cs="宋体"/>
          <w:sz w:val="28"/>
          <w:bdr w:val="none" w:sz="0" w:space="0" w:color="auto"/>
        </w:rPr>
        <w:t>总结</w:t>
      </w:r>
      <w:r>
        <w:rPr>
          <w:rFonts w:ascii="宋体" w:eastAsia="宋体" w:hAnsi="MS Mincho" w:cs="宋体"/>
          <w:sz w:val="28"/>
          <w:bdr w:val="none" w:sz="0" w:space="0" w:color="auto"/>
        </w:rPr>
        <w:t>和</w:t>
      </w:r>
      <w:r>
        <w:rPr>
          <w:rFonts w:ascii="宋体" w:eastAsia="宋体" w:hAnsi="SimSun" w:cs="宋体"/>
          <w:sz w:val="28"/>
          <w:bdr w:val="none" w:sz="0" w:space="0" w:color="auto"/>
        </w:rPr>
        <w:t>积</w:t>
      </w:r>
      <w:r>
        <w:rPr>
          <w:rFonts w:ascii="宋体" w:eastAsia="宋体" w:hAnsi="MS Mincho" w:cs="宋体"/>
          <w:sz w:val="28"/>
          <w:bdr w:val="none" w:sz="0" w:space="0" w:color="auto"/>
        </w:rPr>
        <w:t>累</w:t>
      </w:r>
      <w:r>
        <w:rPr>
          <w:rFonts w:ascii="宋体" w:eastAsia="宋体" w:hAnsi="SimSun" w:cs="宋体"/>
          <w:sz w:val="28"/>
          <w:bdr w:val="none" w:sz="0" w:space="0" w:color="auto"/>
        </w:rPr>
        <w:t>经验</w:t>
      </w:r>
      <w:r>
        <w:rPr>
          <w:rFonts w:ascii="宋体" w:eastAsia="宋体" w:hAnsi="MS Mincho" w:cs="宋体"/>
          <w:sz w:val="28"/>
          <w:bdr w:val="none" w:sz="0" w:space="0" w:color="auto"/>
        </w:rPr>
        <w:t>。吸取教</w:t>
      </w:r>
      <w:r>
        <w:rPr>
          <w:rFonts w:ascii="宋体" w:eastAsia="宋体" w:hAnsi="SimSun" w:cs="宋体"/>
          <w:sz w:val="28"/>
          <w:bdr w:val="none" w:sz="0" w:space="0" w:color="auto"/>
        </w:rPr>
        <w:t>训</w:t>
      </w:r>
      <w:r>
        <w:rPr>
          <w:rFonts w:ascii="宋体" w:eastAsia="宋体" w:hAnsi="MS Mincho" w:cs="宋体"/>
          <w:sz w:val="28"/>
          <w:bdr w:val="none" w:sz="0" w:space="0" w:color="auto"/>
        </w:rPr>
        <w:t>，不断改</w:t>
      </w:r>
      <w:r>
        <w:rPr>
          <w:rFonts w:ascii="宋体" w:eastAsia="宋体" w:hAnsi="SimSun" w:cs="宋体"/>
          <w:sz w:val="28"/>
          <w:bdr w:val="none" w:sz="0" w:space="0" w:color="auto"/>
        </w:rPr>
        <w:t>进</w:t>
      </w:r>
      <w:r>
        <w:rPr>
          <w:rFonts w:ascii="宋体" w:eastAsia="宋体" w:hAnsi="MS Mincho" w:cs="宋体"/>
          <w:sz w:val="28"/>
          <w:bdr w:val="none" w:sz="0" w:space="0" w:color="auto"/>
        </w:rPr>
        <w:t>教学方法，向</w:t>
      </w:r>
      <w:r>
        <w:rPr>
          <w:rFonts w:ascii="宋体" w:eastAsia="宋体" w:cs="宋体"/>
          <w:sz w:val="28"/>
          <w:bdr w:val="none" w:sz="0" w:space="0" w:color="auto"/>
        </w:rPr>
        <w:t>45</w:t>
      </w:r>
      <w:r>
        <w:rPr>
          <w:rFonts w:ascii="宋体" w:eastAsia="宋体" w:hAnsi="MS Mincho" w:cs="宋体"/>
          <w:sz w:val="28"/>
          <w:bdr w:val="none" w:sz="0" w:space="0" w:color="auto"/>
        </w:rPr>
        <w:t>分</w:t>
      </w:r>
      <w:r>
        <w:rPr>
          <w:rFonts w:ascii="宋体" w:eastAsia="宋体" w:hAnsi="SimSun" w:cs="宋体"/>
          <w:sz w:val="28"/>
          <w:bdr w:val="none" w:sz="0" w:space="0" w:color="auto"/>
        </w:rPr>
        <w:t>钟</w:t>
      </w:r>
      <w:r>
        <w:rPr>
          <w:rFonts w:ascii="宋体" w:eastAsia="宋体" w:hAnsi="MS Mincho" w:cs="宋体"/>
          <w:sz w:val="28"/>
          <w:bdr w:val="none" w:sz="0" w:space="0" w:color="auto"/>
        </w:rPr>
        <w:t>要</w:t>
      </w:r>
      <w:r>
        <w:rPr>
          <w:rFonts w:ascii="宋体" w:eastAsia="宋体" w:hAnsi="SimSun" w:cs="宋体"/>
          <w:sz w:val="28"/>
          <w:bdr w:val="none" w:sz="0" w:space="0" w:color="auto"/>
        </w:rPr>
        <w:t>质</w:t>
      </w:r>
      <w:r>
        <w:rPr>
          <w:rFonts w:ascii="宋体" w:eastAsia="宋体" w:hAnsi="MS Mincho" w:cs="宋体"/>
          <w:sz w:val="28"/>
          <w:bdr w:val="none" w:sz="0" w:space="0" w:color="auto"/>
        </w:rPr>
        <w:t>量，力求把</w:t>
      </w:r>
      <w:r>
        <w:rPr>
          <w:rFonts w:ascii="宋体" w:eastAsia="宋体" w:hAnsi="SimSun" w:cs="宋体"/>
          <w:sz w:val="28"/>
          <w:bdr w:val="none" w:sz="0" w:space="0" w:color="auto"/>
        </w:rPr>
        <w:t>每</w:t>
      </w:r>
      <w:r>
        <w:rPr>
          <w:rFonts w:ascii="宋体" w:eastAsia="宋体" w:hAnsi="MS Mincho" w:cs="宋体"/>
          <w:sz w:val="28"/>
          <w:bdr w:val="none" w:sz="0" w:space="0" w:color="auto"/>
        </w:rPr>
        <w:t>个知</w:t>
      </w:r>
      <w:r>
        <w:rPr>
          <w:rFonts w:ascii="宋体" w:eastAsia="宋体" w:hAnsi="SimSun" w:cs="宋体"/>
          <w:sz w:val="28"/>
          <w:bdr w:val="none" w:sz="0" w:space="0" w:color="auto"/>
        </w:rPr>
        <w:t>识</w:t>
      </w:r>
      <w:r>
        <w:rPr>
          <w:rFonts w:ascii="宋体" w:eastAsia="宋体" w:hAnsi="MS Mincho" w:cs="宋体"/>
          <w:sz w:val="28"/>
          <w:bdr w:val="none" w:sz="0" w:space="0" w:color="auto"/>
        </w:rPr>
        <w:t>要点以最佳方法</w:t>
      </w:r>
      <w:r>
        <w:rPr>
          <w:rFonts w:ascii="宋体" w:eastAsia="宋体" w:hAnsi="SimSun" w:cs="宋体"/>
          <w:sz w:val="28"/>
          <w:bdr w:val="none" w:sz="0" w:space="0" w:color="auto"/>
        </w:rPr>
        <w:t>传</w:t>
      </w:r>
      <w:r>
        <w:rPr>
          <w:rFonts w:ascii="宋体" w:eastAsia="宋体" w:hAnsi="MS Mincho" w:cs="宋体"/>
          <w:sz w:val="28"/>
          <w:bdr w:val="none" w:sz="0" w:space="0" w:color="auto"/>
        </w:rPr>
        <w:t>授</w:t>
      </w:r>
      <w:r>
        <w:rPr>
          <w:rFonts w:ascii="宋体" w:eastAsia="宋体" w:hAnsi="SimSun" w:cs="宋体"/>
          <w:sz w:val="28"/>
          <w:bdr w:val="none" w:sz="0" w:space="0" w:color="auto"/>
        </w:rPr>
        <w:t>给</w:t>
      </w:r>
      <w:r>
        <w:rPr>
          <w:rFonts w:ascii="宋体" w:eastAsia="宋体" w:hAnsi="MS Mincho" w:cs="宋体"/>
          <w:sz w:val="28"/>
          <w:bdr w:val="none" w:sz="0" w:space="0" w:color="auto"/>
        </w:rPr>
        <w:t>学生。</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7"/>
          <w:cols w:space="708"/>
          <w:titlePg w:val="0"/>
        </w:sectPr>
      </w:pPr>
      <w:r>
        <w:rPr>
          <w:rFonts w:ascii="宋体" w:eastAsia="宋体" w:cs="宋体"/>
          <w:sz w:val="28"/>
          <w:bdr w:val="none" w:sz="0" w:space="0" w:color="auto"/>
        </w:rPr>
        <w:t>20xx</w:t>
      </w:r>
      <w:r>
        <w:rPr>
          <w:rFonts w:ascii="宋体" w:eastAsia="宋体" w:hAnsi="MS Mincho" w:cs="宋体"/>
          <w:sz w:val="28"/>
          <w:bdr w:val="none" w:sz="0" w:space="0" w:color="auto"/>
        </w:rPr>
        <w:t>年</w:t>
      </w:r>
      <w:r>
        <w:rPr>
          <w:rFonts w:ascii="宋体" w:eastAsia="宋体" w:cs="宋体"/>
          <w:sz w:val="28"/>
          <w:bdr w:val="none" w:sz="0" w:space="0" w:color="auto"/>
        </w:rPr>
        <w:t>9</w:t>
      </w:r>
      <w:r>
        <w:rPr>
          <w:rFonts w:ascii="宋体" w:eastAsia="宋体" w:hAnsi="MS Mincho" w:cs="宋体"/>
          <w:sz w:val="28"/>
          <w:bdr w:val="none" w:sz="0" w:space="0" w:color="auto"/>
        </w:rPr>
        <w:t>月，学校</w:t>
      </w:r>
      <w:r>
        <w:rPr>
          <w:rFonts w:ascii="宋体" w:eastAsia="宋体" w:hAnsi="SimSun" w:cs="宋体"/>
          <w:sz w:val="28"/>
          <w:bdr w:val="none" w:sz="0" w:space="0" w:color="auto"/>
        </w:rPr>
        <w:t>调</w:t>
      </w:r>
      <w:r>
        <w:rPr>
          <w:rFonts w:ascii="宋体" w:eastAsia="宋体" w:hAnsi="MS Mincho" w:cs="宋体"/>
          <w:sz w:val="28"/>
          <w:bdr w:val="none" w:sz="0" w:space="0" w:color="auto"/>
        </w:rPr>
        <w:t>走了两名物理教</w:t>
      </w:r>
      <w:r>
        <w:rPr>
          <w:rFonts w:ascii="宋体" w:eastAsia="宋体" w:hAnsi="SimSun" w:cs="宋体"/>
          <w:sz w:val="28"/>
          <w:bdr w:val="none" w:sz="0" w:space="0" w:color="auto"/>
        </w:rPr>
        <w:t>师</w:t>
      </w:r>
      <w:r>
        <w:rPr>
          <w:rFonts w:ascii="宋体" w:eastAsia="宋体" w:hAnsi="MS Mincho" w:cs="宋体"/>
          <w:sz w:val="28"/>
          <w:bdr w:val="none" w:sz="0" w:space="0" w:color="auto"/>
        </w:rPr>
        <w:t>，</w:t>
      </w:r>
      <w:r>
        <w:rPr>
          <w:rFonts w:ascii="宋体" w:eastAsia="宋体" w:hAnsi="SimSun" w:cs="宋体"/>
          <w:sz w:val="28"/>
          <w:bdr w:val="none" w:sz="0" w:space="0" w:color="auto"/>
        </w:rPr>
        <w:t>这</w:t>
      </w:r>
      <w:r>
        <w:rPr>
          <w:rFonts w:ascii="宋体" w:eastAsia="宋体" w:hAnsi="MS Mincho" w:cs="宋体"/>
          <w:sz w:val="28"/>
          <w:bdr w:val="none" w:sz="0" w:space="0" w:color="auto"/>
        </w:rPr>
        <w:t>使我校物理</w:t>
      </w:r>
      <w:r>
        <w:rPr>
          <w:rFonts w:ascii="宋体" w:eastAsia="宋体" w:hAnsi="SimSun" w:cs="宋体"/>
          <w:sz w:val="28"/>
          <w:bdr w:val="none" w:sz="0" w:space="0" w:color="auto"/>
        </w:rPr>
        <w:t>师资</w:t>
      </w:r>
      <w:r>
        <w:rPr>
          <w:rFonts w:ascii="宋体" w:eastAsia="宋体" w:hAnsi="MS Mincho" w:cs="宋体"/>
          <w:sz w:val="28"/>
          <w:bdr w:val="none" w:sz="0" w:space="0" w:color="auto"/>
        </w:rPr>
        <w:t>极度</w:t>
      </w:r>
      <w:r>
        <w:rPr>
          <w:rFonts w:ascii="宋体" w:eastAsia="宋体" w:hAnsi="SimSun" w:cs="宋体"/>
          <w:sz w:val="28"/>
          <w:bdr w:val="none" w:sz="0" w:space="0" w:color="auto"/>
        </w:rPr>
        <w:t>紧张</w:t>
      </w:r>
      <w:r>
        <w:rPr>
          <w:rFonts w:ascii="宋体" w:eastAsia="宋体" w:hAnsi="MS Mincho" w:cs="宋体"/>
          <w:sz w:val="28"/>
          <w:bdr w:val="none" w:sz="0" w:space="0" w:color="auto"/>
        </w:rPr>
        <w:t>，在多次向市局</w:t>
      </w:r>
      <w:r>
        <w:rPr>
          <w:rFonts w:ascii="宋体" w:eastAsia="宋体" w:hAnsi="SimSun" w:cs="宋体"/>
          <w:sz w:val="28"/>
          <w:bdr w:val="none" w:sz="0" w:space="0" w:color="auto"/>
        </w:rPr>
        <w:t>请调</w:t>
      </w:r>
      <w:r>
        <w:rPr>
          <w:rFonts w:ascii="宋体" w:eastAsia="宋体" w:hAnsi="MS Mincho" w:cs="宋体"/>
          <w:sz w:val="28"/>
          <w:bdr w:val="none" w:sz="0" w:space="0" w:color="auto"/>
        </w:rPr>
        <w:t>或分一名物理教</w:t>
      </w:r>
      <w:r>
        <w:rPr>
          <w:rFonts w:ascii="宋体" w:eastAsia="宋体" w:hAnsi="SimSun" w:cs="宋体"/>
          <w:sz w:val="28"/>
          <w:bdr w:val="none" w:sz="0" w:space="0" w:color="auto"/>
        </w:rPr>
        <w:t>师</w:t>
      </w:r>
      <w:r>
        <w:rPr>
          <w:rFonts w:ascii="宋体" w:eastAsia="宋体" w:hAnsi="MS Mincho" w:cs="宋体"/>
          <w:sz w:val="28"/>
          <w:bdr w:val="none" w:sz="0" w:space="0" w:color="auto"/>
        </w:rPr>
        <w:t>无果的前提下，决定从年青教</w:t>
      </w:r>
      <w:r>
        <w:rPr>
          <w:rFonts w:ascii="宋体" w:eastAsia="宋体" w:hAnsi="SimSun" w:cs="宋体"/>
          <w:sz w:val="28"/>
          <w:bdr w:val="none" w:sz="0" w:space="0" w:color="auto"/>
        </w:rPr>
        <w:t>师</w:t>
      </w:r>
      <w:r>
        <w:rPr>
          <w:rFonts w:ascii="宋体" w:eastAsia="宋体" w:hAnsi="MS Mincho" w:cs="宋体"/>
          <w:sz w:val="28"/>
          <w:bdr w:val="none" w:sz="0" w:space="0" w:color="auto"/>
        </w:rPr>
        <w:t>改行一名，考</w:t>
      </w:r>
      <w:r>
        <w:rPr>
          <w:rFonts w:ascii="宋体" w:eastAsia="宋体" w:hAnsi="SimSun" w:cs="宋体"/>
          <w:sz w:val="28"/>
          <w:bdr w:val="none" w:sz="0" w:space="0" w:color="auto"/>
        </w:rPr>
        <w:t>虑</w:t>
      </w:r>
      <w:r>
        <w:rPr>
          <w:rFonts w:ascii="宋体" w:eastAsia="宋体" w:hAnsi="MS Mincho" w:cs="宋体"/>
          <w:sz w:val="28"/>
          <w:bdr w:val="none" w:sz="0" w:space="0" w:color="auto"/>
        </w:rPr>
        <w:t>到我年青、接受能力好，有上</w:t>
      </w:r>
      <w:r>
        <w:rPr>
          <w:rFonts w:ascii="宋体" w:eastAsia="宋体" w:hAnsi="SimSun" w:cs="宋体"/>
          <w:sz w:val="28"/>
          <w:bdr w:val="none" w:sz="0" w:space="0" w:color="auto"/>
        </w:rPr>
        <w:t>进</w:t>
      </w:r>
      <w:r>
        <w:rPr>
          <w:rFonts w:ascii="宋体" w:eastAsia="宋体" w:hAnsi="MS Mincho" w:cs="宋体"/>
          <w:sz w:val="28"/>
          <w:bdr w:val="none" w:sz="0" w:space="0" w:color="auto"/>
        </w:rPr>
        <w:t>心，来做我的思想工作。我</w:t>
      </w:r>
      <w:r>
        <w:rPr>
          <w:rFonts w:ascii="宋体" w:eastAsia="宋体" w:hAnsi="SimSun" w:cs="宋体"/>
          <w:sz w:val="28"/>
          <w:bdr w:val="none" w:sz="0" w:space="0" w:color="auto"/>
        </w:rPr>
        <w:t>为</w:t>
      </w:r>
      <w:r>
        <w:rPr>
          <w:rFonts w:ascii="宋体" w:eastAsia="宋体" w:hAnsi="MS Mincho" w:cs="宋体"/>
          <w:sz w:val="28"/>
          <w:bdr w:val="none" w:sz="0" w:space="0" w:color="auto"/>
        </w:rPr>
        <w:t>解决学校</w:t>
      </w:r>
      <w:r>
        <w:rPr>
          <w:rFonts w:ascii="宋体" w:eastAsia="宋体" w:hAnsi="SimSun" w:cs="宋体"/>
          <w:sz w:val="28"/>
          <w:bdr w:val="none" w:sz="0" w:space="0" w:color="auto"/>
        </w:rPr>
        <w:t>难题</w:t>
      </w:r>
      <w:r>
        <w:rPr>
          <w:rFonts w:ascii="宋体" w:eastAsia="宋体" w:hAnsi="MS Mincho" w:cs="宋体"/>
          <w:sz w:val="28"/>
          <w:bdr w:val="none" w:sz="0" w:space="0" w:color="auto"/>
        </w:rPr>
        <w:t>，放弃了</w:t>
      </w:r>
      <w:r>
        <w:rPr>
          <w:rFonts w:ascii="宋体" w:eastAsia="宋体" w:hAnsi="SimSun" w:cs="宋体"/>
          <w:sz w:val="28"/>
          <w:bdr w:val="none" w:sz="0" w:space="0" w:color="auto"/>
        </w:rPr>
        <w:t>较为驾轻</w:t>
      </w:r>
      <w:r>
        <w:rPr>
          <w:rFonts w:ascii="宋体" w:eastAsia="宋体" w:hAnsi="MS Mincho" w:cs="宋体"/>
          <w:sz w:val="28"/>
          <w:bdr w:val="none" w:sz="0" w:space="0" w:color="auto"/>
        </w:rPr>
        <w:t>路熟的</w:t>
      </w:r>
      <w:r>
        <w:rPr>
          <w:rFonts w:ascii="宋体" w:eastAsia="宋体" w:hAnsi="SimSun" w:cs="宋体"/>
          <w:sz w:val="28"/>
          <w:bdr w:val="none" w:sz="0" w:space="0" w:color="auto"/>
        </w:rPr>
        <w:t>语</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文教学，毅然改行教物理。初生牛</w:t>
      </w:r>
      <w:r>
        <w:rPr>
          <w:rFonts w:ascii="宋体" w:eastAsia="宋体" w:hAnsi="SimSun" w:cs="宋体"/>
          <w:sz w:val="28"/>
          <w:bdr w:val="none" w:sz="0" w:space="0" w:color="auto"/>
        </w:rPr>
        <w:t>犊</w:t>
      </w:r>
      <w:r>
        <w:rPr>
          <w:rFonts w:ascii="宋体" w:eastAsia="宋体" w:hAnsi="MS Mincho" w:cs="宋体"/>
          <w:sz w:val="28"/>
          <w:bdr w:val="none" w:sz="0" w:space="0" w:color="auto"/>
        </w:rPr>
        <w:t>不怕虎，</w:t>
      </w:r>
      <w:r>
        <w:rPr>
          <w:rFonts w:ascii="宋体" w:eastAsia="宋体" w:hAnsi="SimSun" w:cs="宋体"/>
          <w:sz w:val="28"/>
          <w:bdr w:val="none" w:sz="0" w:space="0" w:color="auto"/>
        </w:rPr>
        <w:t>虽</w:t>
      </w:r>
      <w:r>
        <w:rPr>
          <w:rFonts w:ascii="宋体" w:eastAsia="宋体" w:hAnsi="MS Mincho" w:cs="宋体"/>
          <w:sz w:val="28"/>
          <w:bdr w:val="none" w:sz="0" w:space="0" w:color="auto"/>
        </w:rPr>
        <w:t>然我</w:t>
      </w:r>
      <w:r>
        <w:rPr>
          <w:rFonts w:ascii="宋体" w:eastAsia="宋体" w:hAnsi="SimSun" w:cs="宋体"/>
          <w:sz w:val="28"/>
          <w:bdr w:val="none" w:sz="0" w:space="0" w:color="auto"/>
        </w:rPr>
        <w:t>经验</w:t>
      </w:r>
      <w:r>
        <w:rPr>
          <w:rFonts w:ascii="宋体" w:eastAsia="宋体" w:hAnsi="MS Mincho" w:cs="宋体"/>
          <w:sz w:val="28"/>
          <w:bdr w:val="none" w:sz="0" w:space="0" w:color="auto"/>
        </w:rPr>
        <w:t>不足，但我</w:t>
      </w:r>
      <w:r>
        <w:rPr>
          <w:rFonts w:ascii="宋体" w:eastAsia="宋体" w:hAnsi="SimSun" w:cs="宋体"/>
          <w:sz w:val="28"/>
          <w:bdr w:val="none" w:sz="0" w:space="0" w:color="auto"/>
        </w:rPr>
        <w:t>观</w:t>
      </w:r>
      <w:r>
        <w:rPr>
          <w:rFonts w:ascii="宋体" w:eastAsia="宋体" w:hAnsi="MS Mincho" w:cs="宋体"/>
          <w:sz w:val="28"/>
          <w:bdr w:val="none" w:sz="0" w:space="0" w:color="auto"/>
        </w:rPr>
        <w:t>念新、接受新事物能力</w:t>
      </w:r>
      <w:r>
        <w:rPr>
          <w:rFonts w:ascii="宋体" w:eastAsia="宋体" w:hAnsi="SimSun" w:cs="宋体"/>
          <w:sz w:val="28"/>
          <w:bdr w:val="none" w:sz="0" w:space="0" w:color="auto"/>
        </w:rPr>
        <w:t>较强</w:t>
      </w:r>
      <w:r>
        <w:rPr>
          <w:rFonts w:ascii="宋体" w:eastAsia="宋体" w:hAnsi="MS Mincho" w:cs="宋体"/>
          <w:sz w:val="28"/>
          <w:bdr w:val="none" w:sz="0" w:space="0" w:color="auto"/>
        </w:rPr>
        <w:t>，而且精力旺盛。</w:t>
      </w:r>
      <w:r>
        <w:rPr>
          <w:rFonts w:ascii="宋体" w:eastAsia="宋体" w:hAnsi="SimSun" w:cs="宋体"/>
          <w:sz w:val="28"/>
          <w:bdr w:val="none" w:sz="0" w:space="0" w:color="auto"/>
        </w:rPr>
        <w:t>为</w:t>
      </w:r>
      <w:r>
        <w:rPr>
          <w:rFonts w:ascii="宋体" w:eastAsia="宋体" w:hAnsi="MS Mincho" w:cs="宋体"/>
          <w:sz w:val="28"/>
          <w:bdr w:val="none" w:sz="0" w:space="0" w:color="auto"/>
        </w:rPr>
        <w:t>了不辜</w:t>
      </w:r>
      <w:r>
        <w:rPr>
          <w:rFonts w:ascii="宋体" w:eastAsia="宋体" w:hAnsi="SimSun" w:cs="宋体"/>
          <w:sz w:val="28"/>
          <w:bdr w:val="none" w:sz="0" w:space="0" w:color="auto"/>
        </w:rPr>
        <w:t>负领导</w:t>
      </w:r>
      <w:r>
        <w:rPr>
          <w:rFonts w:ascii="宋体" w:eastAsia="宋体" w:hAnsi="MS Mincho" w:cs="宋体"/>
          <w:sz w:val="28"/>
          <w:bdr w:val="none" w:sz="0" w:space="0" w:color="auto"/>
        </w:rPr>
        <w:t>的信任，我做到了以下几点：</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1</w:t>
      </w:r>
      <w:r>
        <w:rPr>
          <w:rFonts w:ascii="宋体" w:eastAsia="宋体" w:hAnsi="MS Mincho" w:cs="宋体"/>
          <w:sz w:val="28"/>
          <w:bdr w:val="none" w:sz="0" w:space="0" w:color="auto"/>
        </w:rPr>
        <w:t>、</w:t>
      </w:r>
      <w:r>
        <w:rPr>
          <w:rFonts w:ascii="宋体" w:eastAsia="宋体" w:hAnsi="SimSun" w:cs="宋体"/>
          <w:sz w:val="28"/>
          <w:bdr w:val="none" w:sz="0" w:space="0" w:color="auto"/>
        </w:rPr>
        <w:t>严</w:t>
      </w:r>
      <w:r>
        <w:rPr>
          <w:rFonts w:ascii="宋体" w:eastAsia="宋体" w:hAnsi="MS Mincho" w:cs="宋体"/>
          <w:sz w:val="28"/>
          <w:bdr w:val="none" w:sz="0" w:space="0" w:color="auto"/>
        </w:rPr>
        <w:t>把教材</w:t>
      </w:r>
      <w:r>
        <w:rPr>
          <w:rFonts w:ascii="宋体" w:eastAsia="宋体" w:hAnsi="SimSun" w:cs="宋体"/>
          <w:sz w:val="28"/>
          <w:bdr w:val="none" w:sz="0" w:space="0" w:color="auto"/>
        </w:rPr>
        <w:t>关</w:t>
      </w:r>
      <w:r>
        <w:rPr>
          <w:rFonts w:ascii="宋体" w:eastAsia="宋体" w:hAnsi="MS Mincho" w:cs="宋体"/>
          <w:sz w:val="28"/>
          <w:bdr w:val="none" w:sz="0" w:space="0" w:color="auto"/>
        </w:rPr>
        <w:t>：</w:t>
      </w:r>
      <w:r>
        <w:rPr>
          <w:rFonts w:ascii="宋体" w:eastAsia="宋体" w:hAnsi="SimSun" w:cs="宋体"/>
          <w:sz w:val="28"/>
          <w:bdr w:val="none" w:sz="0" w:space="0" w:color="auto"/>
        </w:rPr>
        <w:t>认</w:t>
      </w:r>
      <w:r>
        <w:rPr>
          <w:rFonts w:ascii="宋体" w:eastAsia="宋体" w:hAnsi="MS Mincho" w:cs="宋体"/>
          <w:sz w:val="28"/>
          <w:bdr w:val="none" w:sz="0" w:space="0" w:color="auto"/>
        </w:rPr>
        <w:t>真</w:t>
      </w:r>
      <w:r>
        <w:rPr>
          <w:rFonts w:ascii="宋体" w:eastAsia="宋体" w:hAnsi="SimSun" w:cs="宋体"/>
          <w:sz w:val="28"/>
          <w:bdr w:val="none" w:sz="0" w:space="0" w:color="auto"/>
        </w:rPr>
        <w:t>钻</w:t>
      </w:r>
      <w:r>
        <w:rPr>
          <w:rFonts w:ascii="宋体" w:eastAsia="宋体" w:hAnsi="MS Mincho" w:cs="宋体"/>
          <w:sz w:val="28"/>
          <w:bdr w:val="none" w:sz="0" w:space="0" w:color="auto"/>
        </w:rPr>
        <w:t>研教材，吃透教材，精心</w:t>
      </w:r>
      <w:r>
        <w:rPr>
          <w:rFonts w:ascii="宋体" w:eastAsia="宋体" w:hAnsi="SimSun" w:cs="宋体"/>
          <w:sz w:val="28"/>
          <w:bdr w:val="none" w:sz="0" w:space="0" w:color="auto"/>
        </w:rPr>
        <w:t>备课</w:t>
      </w:r>
      <w:r>
        <w:rPr>
          <w:rFonts w:ascii="宋体" w:eastAsia="宋体" w:hAnsi="MS Mincho" w:cs="宋体"/>
          <w:sz w:val="28"/>
          <w:bdr w:val="none" w:sz="0" w:space="0" w:color="auto"/>
        </w:rPr>
        <w:t>，</w:t>
      </w:r>
      <w:r>
        <w:rPr>
          <w:rFonts w:ascii="宋体" w:eastAsia="宋体" w:hAnsi="SimSun" w:cs="宋体"/>
          <w:sz w:val="28"/>
          <w:bdr w:val="none" w:sz="0" w:space="0" w:color="auto"/>
        </w:rPr>
        <w:t>认</w:t>
      </w:r>
      <w:r>
        <w:rPr>
          <w:rFonts w:ascii="宋体" w:eastAsia="宋体" w:hAnsi="MS Mincho" w:cs="宋体"/>
          <w:sz w:val="28"/>
          <w:bdr w:val="none" w:sz="0" w:space="0" w:color="auto"/>
        </w:rPr>
        <w:t>真上</w:t>
      </w:r>
      <w:r>
        <w:rPr>
          <w:rFonts w:ascii="宋体" w:eastAsia="宋体" w:hAnsi="SimSun" w:cs="宋体"/>
          <w:sz w:val="28"/>
          <w:bdr w:val="none" w:sz="0" w:space="0" w:color="auto"/>
        </w:rPr>
        <w:t>课</w:t>
      </w:r>
      <w:r>
        <w:rPr>
          <w:rFonts w:ascii="宋体" w:eastAsia="宋体" w:hAnsi="MS Mincho" w:cs="宋体"/>
          <w:sz w:val="28"/>
          <w:bdr w:val="none" w:sz="0" w:space="0" w:color="auto"/>
        </w:rPr>
        <w:t>，</w:t>
      </w:r>
      <w:r>
        <w:rPr>
          <w:rFonts w:ascii="宋体" w:eastAsia="宋体" w:hAnsi="SimSun" w:cs="宋体"/>
          <w:sz w:val="28"/>
          <w:bdr w:val="none" w:sz="0" w:space="0" w:color="auto"/>
        </w:rPr>
        <w:t>觉</w:t>
      </w:r>
      <w:r>
        <w:rPr>
          <w:rFonts w:ascii="宋体" w:eastAsia="宋体" w:hAnsi="MS Mincho" w:cs="宋体"/>
          <w:sz w:val="28"/>
          <w:bdr w:val="none" w:sz="0" w:space="0" w:color="auto"/>
        </w:rPr>
        <w:t>得</w:t>
      </w:r>
      <w:r>
        <w:rPr>
          <w:rFonts w:ascii="宋体" w:eastAsia="宋体" w:hAnsi="SimSun" w:cs="宋体"/>
          <w:sz w:val="28"/>
          <w:bdr w:val="none" w:sz="0" w:space="0" w:color="auto"/>
        </w:rPr>
        <w:t>处</w:t>
      </w:r>
      <w:r>
        <w:rPr>
          <w:rFonts w:ascii="宋体" w:eastAsia="宋体" w:hAnsi="MS Mincho" w:cs="宋体"/>
          <w:sz w:val="28"/>
          <w:bdr w:val="none" w:sz="0" w:space="0" w:color="auto"/>
        </w:rPr>
        <w:t>理不当的地方就去</w:t>
      </w:r>
      <w:r>
        <w:rPr>
          <w:rFonts w:ascii="宋体" w:eastAsia="宋体" w:hAnsi="SimSun" w:cs="宋体"/>
          <w:sz w:val="28"/>
          <w:bdr w:val="none" w:sz="0" w:space="0" w:color="auto"/>
        </w:rPr>
        <w:t>请</w:t>
      </w:r>
      <w:r>
        <w:rPr>
          <w:rFonts w:ascii="宋体" w:eastAsia="宋体" w:hAnsi="MS Mincho" w:cs="宋体"/>
          <w:sz w:val="28"/>
          <w:bdr w:val="none" w:sz="0" w:space="0" w:color="auto"/>
        </w:rPr>
        <w:t>教</w:t>
      </w:r>
      <w:r>
        <w:rPr>
          <w:rFonts w:ascii="宋体" w:eastAsia="宋体" w:hAnsi="SimSun" w:cs="宋体"/>
          <w:sz w:val="28"/>
          <w:bdr w:val="none" w:sz="0" w:space="0" w:color="auto"/>
        </w:rPr>
        <w:t>经验</w:t>
      </w:r>
      <w:r>
        <w:rPr>
          <w:rFonts w:ascii="宋体" w:eastAsia="宋体" w:hAnsi="MS Mincho" w:cs="宋体"/>
          <w:sz w:val="28"/>
          <w:bdr w:val="none" w:sz="0" w:space="0" w:color="auto"/>
        </w:rPr>
        <w:t>丰富的老</w:t>
      </w:r>
      <w:r>
        <w:rPr>
          <w:rFonts w:ascii="宋体" w:eastAsia="宋体" w:hAnsi="SimSun" w:cs="宋体"/>
          <w:sz w:val="28"/>
          <w:bdr w:val="none" w:sz="0" w:space="0" w:color="auto"/>
        </w:rPr>
        <w:t>师</w:t>
      </w:r>
      <w:r>
        <w:rPr>
          <w:rFonts w:ascii="宋体" w:eastAsia="宋体" w:hAnsi="MS Mincho" w:cs="宋体"/>
          <w:sz w:val="28"/>
          <w:bdr w:val="none" w:sz="0" w:space="0" w:color="auto"/>
        </w:rPr>
        <w:t>，在他</w:t>
      </w:r>
      <w:r>
        <w:rPr>
          <w:rFonts w:ascii="宋体" w:eastAsia="宋体" w:hAnsi="SimSun" w:cs="宋体"/>
          <w:sz w:val="28"/>
          <w:bdr w:val="none" w:sz="0" w:space="0" w:color="auto"/>
        </w:rPr>
        <w:t>们</w:t>
      </w:r>
      <w:r>
        <w:rPr>
          <w:rFonts w:ascii="宋体" w:eastAsia="宋体" w:hAnsi="MS Mincho" w:cs="宋体"/>
          <w:sz w:val="28"/>
          <w:bdr w:val="none" w:sz="0" w:space="0" w:color="auto"/>
        </w:rPr>
        <w:t>的</w:t>
      </w:r>
      <w:r>
        <w:rPr>
          <w:rFonts w:ascii="宋体" w:eastAsia="宋体" w:hAnsi="SimSun" w:cs="宋体"/>
          <w:sz w:val="28"/>
          <w:bdr w:val="none" w:sz="0" w:space="0" w:color="auto"/>
        </w:rPr>
        <w:t>热</w:t>
      </w:r>
      <w:r>
        <w:rPr>
          <w:rFonts w:ascii="宋体" w:eastAsia="宋体" w:hAnsi="MS Mincho" w:cs="宋体"/>
          <w:sz w:val="28"/>
          <w:bdr w:val="none" w:sz="0" w:space="0" w:color="auto"/>
        </w:rPr>
        <w:t>心指</w:t>
      </w:r>
      <w:r>
        <w:rPr>
          <w:rFonts w:ascii="宋体" w:eastAsia="宋体" w:hAnsi="SimSun" w:cs="宋体"/>
          <w:sz w:val="28"/>
          <w:bdr w:val="none" w:sz="0" w:space="0" w:color="auto"/>
        </w:rPr>
        <w:t>导</w:t>
      </w:r>
      <w:r>
        <w:rPr>
          <w:rFonts w:ascii="宋体" w:eastAsia="宋体" w:hAnsi="MS Mincho" w:cs="宋体"/>
          <w:sz w:val="28"/>
          <w:bdr w:val="none" w:sz="0" w:space="0" w:color="auto"/>
        </w:rPr>
        <w:t>下，我有了</w:t>
      </w:r>
      <w:r>
        <w:rPr>
          <w:rFonts w:ascii="宋体" w:eastAsia="宋体" w:hAnsi="SimSun" w:cs="宋体"/>
          <w:sz w:val="28"/>
          <w:bdr w:val="none" w:sz="0" w:space="0" w:color="auto"/>
        </w:rPr>
        <w:t>较</w:t>
      </w:r>
      <w:r>
        <w:rPr>
          <w:rFonts w:ascii="宋体" w:eastAsia="宋体" w:hAnsi="MS Mincho" w:cs="宋体"/>
          <w:sz w:val="28"/>
          <w:bdr w:val="none" w:sz="0" w:space="0" w:color="auto"/>
        </w:rPr>
        <w:t>大提高。</w:t>
      </w:r>
      <w:r>
        <w:rPr>
          <w:rFonts w:ascii="宋体" w:eastAsia="宋体" w:hAnsi="SimSun" w:cs="宋体"/>
          <w:sz w:val="28"/>
          <w:bdr w:val="none" w:sz="0" w:space="0" w:color="auto"/>
        </w:rPr>
        <w:t>为</w:t>
      </w:r>
      <w:r>
        <w:rPr>
          <w:rFonts w:ascii="宋体" w:eastAsia="宋体" w:hAnsi="MS Mincho" w:cs="宋体"/>
          <w:sz w:val="28"/>
          <w:bdr w:val="none" w:sz="0" w:space="0" w:color="auto"/>
        </w:rPr>
        <w:t>了填</w:t>
      </w:r>
      <w:r>
        <w:rPr>
          <w:rFonts w:ascii="宋体" w:eastAsia="宋体" w:hAnsi="SimSun" w:cs="宋体"/>
          <w:sz w:val="28"/>
          <w:bdr w:val="none" w:sz="0" w:space="0" w:color="auto"/>
        </w:rPr>
        <w:t>补</w:t>
      </w:r>
      <w:r>
        <w:rPr>
          <w:rFonts w:ascii="宋体" w:eastAsia="宋体" w:hAnsi="MS Mincho" w:cs="宋体"/>
          <w:sz w:val="28"/>
          <w:bdr w:val="none" w:sz="0" w:space="0" w:color="auto"/>
        </w:rPr>
        <w:t>手上</w:t>
      </w:r>
      <w:r>
        <w:rPr>
          <w:rFonts w:ascii="宋体" w:eastAsia="宋体" w:hAnsi="SimSun" w:cs="宋体"/>
          <w:sz w:val="28"/>
          <w:bdr w:val="none" w:sz="0" w:space="0" w:color="auto"/>
        </w:rPr>
        <w:t>资</w:t>
      </w:r>
      <w:r>
        <w:rPr>
          <w:rFonts w:ascii="宋体" w:eastAsia="宋体" w:hAnsi="MS Mincho" w:cs="宋体"/>
          <w:sz w:val="28"/>
          <w:bdr w:val="none" w:sz="0" w:space="0" w:color="auto"/>
        </w:rPr>
        <w:t>料的不足，我</w:t>
      </w:r>
      <w:r>
        <w:rPr>
          <w:rFonts w:ascii="宋体" w:eastAsia="宋体" w:hAnsi="SimSun" w:cs="宋体"/>
          <w:sz w:val="28"/>
          <w:bdr w:val="none" w:sz="0" w:space="0" w:color="auto"/>
        </w:rPr>
        <w:t>订阅</w:t>
      </w:r>
      <w:r>
        <w:rPr>
          <w:rFonts w:ascii="宋体" w:eastAsia="宋体" w:hAnsi="MS Mincho" w:cs="宋体"/>
          <w:sz w:val="28"/>
          <w:bdr w:val="none" w:sz="0" w:space="0" w:color="auto"/>
        </w:rPr>
        <w:t>了大量的</w:t>
      </w:r>
      <w:r>
        <w:rPr>
          <w:rFonts w:ascii="宋体" w:eastAsia="宋体" w:hAnsi="SimSun" w:cs="宋体"/>
          <w:sz w:val="28"/>
          <w:bdr w:val="none" w:sz="0" w:space="0" w:color="auto"/>
        </w:rPr>
        <w:t>专业杂</w:t>
      </w:r>
      <w:r>
        <w:rPr>
          <w:rFonts w:ascii="宋体" w:eastAsia="宋体" w:hAnsi="MS Mincho" w:cs="宋体"/>
          <w:sz w:val="28"/>
          <w:bdr w:val="none" w:sz="0" w:space="0" w:color="auto"/>
        </w:rPr>
        <w:t>志，真正做到了教学相</w:t>
      </w:r>
      <w:r>
        <w:rPr>
          <w:rFonts w:ascii="宋体" w:eastAsia="宋体" w:hAnsi="SimSun" w:cs="宋体"/>
          <w:sz w:val="28"/>
          <w:bdr w:val="none" w:sz="0" w:space="0" w:color="auto"/>
        </w:rPr>
        <w:t>长</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2</w:t>
      </w:r>
      <w:r>
        <w:rPr>
          <w:rFonts w:ascii="宋体" w:eastAsia="宋体" w:hAnsi="MS Mincho" w:cs="宋体"/>
          <w:sz w:val="28"/>
          <w:bdr w:val="none" w:sz="0" w:space="0" w:color="auto"/>
        </w:rPr>
        <w:t>、吃透学生</w:t>
      </w:r>
      <w:r>
        <w:rPr>
          <w:rFonts w:ascii="宋体" w:eastAsia="宋体" w:hAnsi="SimSun" w:cs="宋体"/>
          <w:sz w:val="28"/>
          <w:bdr w:val="none" w:sz="0" w:space="0" w:color="auto"/>
        </w:rPr>
        <w:t>关</w:t>
      </w:r>
      <w:r>
        <w:rPr>
          <w:rFonts w:ascii="宋体" w:eastAsia="宋体" w:hAnsi="MS Mincho" w:cs="宋体"/>
          <w:sz w:val="28"/>
          <w:bdr w:val="none" w:sz="0" w:space="0" w:color="auto"/>
        </w:rPr>
        <w:t>：充分了解学生，做到因材施教，在</w:t>
      </w:r>
      <w:r>
        <w:rPr>
          <w:rFonts w:ascii="宋体" w:eastAsia="宋体" w:hAnsi="SimSun" w:cs="宋体"/>
          <w:sz w:val="28"/>
          <w:bdr w:val="none" w:sz="0" w:space="0" w:color="auto"/>
        </w:rPr>
        <w:t>课</w:t>
      </w:r>
      <w:r>
        <w:rPr>
          <w:rFonts w:ascii="宋体" w:eastAsia="宋体" w:hAnsi="MS Mincho" w:cs="宋体"/>
          <w:sz w:val="28"/>
          <w:bdr w:val="none" w:sz="0" w:space="0" w:color="auto"/>
        </w:rPr>
        <w:t>堂上，既做学生的老</w:t>
      </w:r>
      <w:r>
        <w:rPr>
          <w:rFonts w:ascii="宋体" w:eastAsia="宋体" w:hAnsi="SimSun" w:cs="宋体"/>
          <w:sz w:val="28"/>
          <w:bdr w:val="none" w:sz="0" w:space="0" w:color="auto"/>
        </w:rPr>
        <w:t>师</w:t>
      </w:r>
      <w:r>
        <w:rPr>
          <w:rFonts w:ascii="宋体" w:eastAsia="宋体" w:hAnsi="MS Mincho" w:cs="宋体"/>
          <w:sz w:val="28"/>
          <w:bdr w:val="none" w:sz="0" w:space="0" w:color="auto"/>
        </w:rPr>
        <w:t>，更做他</w:t>
      </w:r>
      <w:r>
        <w:rPr>
          <w:rFonts w:ascii="宋体" w:eastAsia="宋体" w:hAnsi="SimSun" w:cs="宋体"/>
          <w:sz w:val="28"/>
          <w:bdr w:val="none" w:sz="0" w:space="0" w:color="auto"/>
        </w:rPr>
        <w:t>们</w:t>
      </w:r>
      <w:r>
        <w:rPr>
          <w:rFonts w:ascii="宋体" w:eastAsia="宋体" w:hAnsi="MS Mincho" w:cs="宋体"/>
          <w:sz w:val="28"/>
          <w:bdr w:val="none" w:sz="0" w:space="0" w:color="auto"/>
        </w:rPr>
        <w:t>的朋友，以情</w:t>
      </w:r>
      <w:r>
        <w:rPr>
          <w:rFonts w:ascii="宋体" w:eastAsia="宋体" w:hAnsi="SimSun" w:cs="宋体"/>
          <w:sz w:val="28"/>
          <w:bdr w:val="none" w:sz="0" w:space="0" w:color="auto"/>
        </w:rPr>
        <w:t>动</w:t>
      </w:r>
      <w:r>
        <w:rPr>
          <w:rFonts w:ascii="宋体" w:eastAsia="宋体" w:hAnsi="MS Mincho" w:cs="宋体"/>
          <w:sz w:val="28"/>
          <w:bdr w:val="none" w:sz="0" w:space="0" w:color="auto"/>
        </w:rPr>
        <w:t>人，学生因</w:t>
      </w:r>
      <w:r>
        <w:rPr>
          <w:rFonts w:ascii="宋体" w:eastAsia="宋体" w:cs="宋体"/>
          <w:sz w:val="28"/>
          <w:bdr w:val="none" w:sz="0" w:space="0" w:color="auto"/>
        </w:rPr>
        <w:t>“</w:t>
      </w:r>
      <w:r>
        <w:rPr>
          <w:rFonts w:ascii="宋体" w:eastAsia="宋体" w:hAnsi="SimSun" w:cs="宋体"/>
          <w:sz w:val="28"/>
          <w:bdr w:val="none" w:sz="0" w:space="0" w:color="auto"/>
        </w:rPr>
        <w:t>亲师</w:t>
      </w:r>
      <w:r>
        <w:rPr>
          <w:rFonts w:ascii="宋体" w:eastAsia="宋体" w:cs="宋体"/>
          <w:sz w:val="28"/>
          <w:bdr w:val="none" w:sz="0" w:space="0" w:color="auto"/>
        </w:rPr>
        <w:t>”</w:t>
      </w:r>
      <w:r>
        <w:rPr>
          <w:rFonts w:ascii="宋体" w:eastAsia="宋体" w:hAnsi="MS Mincho" w:cs="宋体"/>
          <w:sz w:val="28"/>
          <w:bdr w:val="none" w:sz="0" w:space="0" w:color="auto"/>
        </w:rPr>
        <w:t>而</w:t>
      </w:r>
      <w:r>
        <w:rPr>
          <w:rFonts w:ascii="宋体" w:eastAsia="宋体" w:cs="宋体"/>
          <w:sz w:val="28"/>
          <w:bdr w:val="none" w:sz="0" w:space="0" w:color="auto"/>
        </w:rPr>
        <w:t>“</w:t>
      </w:r>
      <w:r>
        <w:rPr>
          <w:rFonts w:ascii="宋体" w:eastAsia="宋体" w:hAnsi="MS Mincho" w:cs="宋体"/>
          <w:sz w:val="28"/>
          <w:bdr w:val="none" w:sz="0" w:space="0" w:color="auto"/>
        </w:rPr>
        <w:t>信道</w:t>
      </w:r>
      <w:r>
        <w:rPr>
          <w:rFonts w:ascii="宋体" w:eastAsia="宋体" w:cs="宋体"/>
          <w:sz w:val="28"/>
          <w:bdr w:val="none" w:sz="0" w:space="0" w:color="auto"/>
        </w:rPr>
        <w:t>”</w:t>
      </w:r>
      <w:r>
        <w:rPr>
          <w:rFonts w:ascii="宋体" w:eastAsia="宋体" w:hAnsi="MS Mincho" w:cs="宋体"/>
          <w:sz w:val="28"/>
          <w:bdr w:val="none" w:sz="0" w:space="0" w:color="auto"/>
        </w:rPr>
        <w:t>，</w:t>
      </w:r>
      <w:r>
        <w:rPr>
          <w:rFonts w:ascii="宋体" w:eastAsia="宋体" w:hAnsi="SimSun" w:cs="宋体"/>
          <w:sz w:val="28"/>
          <w:bdr w:val="none" w:sz="0" w:space="0" w:color="auto"/>
        </w:rPr>
        <w:t>对</w:t>
      </w:r>
      <w:r>
        <w:rPr>
          <w:rFonts w:ascii="宋体" w:eastAsia="宋体" w:hAnsi="MS Mincho" w:cs="宋体"/>
          <w:sz w:val="28"/>
          <w:bdr w:val="none" w:sz="0" w:space="0" w:color="auto"/>
        </w:rPr>
        <w:t>我的物理科很感</w:t>
      </w:r>
      <w:r>
        <w:rPr>
          <w:rFonts w:ascii="宋体" w:eastAsia="宋体" w:hAnsi="SimSun" w:cs="宋体"/>
          <w:sz w:val="28"/>
          <w:bdr w:val="none" w:sz="0" w:space="0" w:color="auto"/>
        </w:rPr>
        <w:t>兴</w:t>
      </w:r>
      <w:r>
        <w:rPr>
          <w:rFonts w:ascii="宋体" w:eastAsia="宋体" w:hAnsi="MS Mincho" w:cs="宋体"/>
          <w:sz w:val="28"/>
          <w:bdr w:val="none" w:sz="0" w:space="0" w:color="auto"/>
        </w:rPr>
        <w:t>趣。</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3</w:t>
      </w:r>
      <w:r>
        <w:rPr>
          <w:rFonts w:ascii="宋体" w:eastAsia="宋体" w:hAnsi="MS Mincho" w:cs="宋体"/>
          <w:sz w:val="28"/>
          <w:bdr w:val="none" w:sz="0" w:space="0" w:color="auto"/>
        </w:rPr>
        <w:t>、抓好上</w:t>
      </w:r>
      <w:r>
        <w:rPr>
          <w:rFonts w:ascii="宋体" w:eastAsia="宋体" w:hAnsi="SimSun" w:cs="宋体"/>
          <w:sz w:val="28"/>
          <w:bdr w:val="none" w:sz="0" w:space="0" w:color="auto"/>
        </w:rPr>
        <w:t>课关</w:t>
      </w:r>
      <w:r>
        <w:rPr>
          <w:rFonts w:ascii="宋体" w:eastAsia="宋体" w:hAnsi="MS Mincho" w:cs="宋体"/>
          <w:sz w:val="28"/>
          <w:bdr w:val="none" w:sz="0" w:space="0" w:color="auto"/>
        </w:rPr>
        <w:t>：我心理清楚，</w:t>
      </w:r>
      <w:r>
        <w:rPr>
          <w:rFonts w:ascii="宋体" w:eastAsia="宋体" w:hAnsi="SimSun" w:cs="宋体"/>
          <w:sz w:val="28"/>
          <w:bdr w:val="none" w:sz="0" w:space="0" w:color="auto"/>
        </w:rPr>
        <w:t>备</w:t>
      </w:r>
      <w:r>
        <w:rPr>
          <w:rFonts w:ascii="宋体" w:eastAsia="宋体" w:hAnsi="MS Mincho" w:cs="宋体"/>
          <w:sz w:val="28"/>
          <w:bdr w:val="none" w:sz="0" w:space="0" w:color="auto"/>
        </w:rPr>
        <w:t>好一</w:t>
      </w:r>
      <w:r>
        <w:rPr>
          <w:rFonts w:ascii="宋体" w:eastAsia="宋体" w:hAnsi="SimSun" w:cs="宋体"/>
          <w:sz w:val="28"/>
          <w:bdr w:val="none" w:sz="0" w:space="0" w:color="auto"/>
        </w:rPr>
        <w:t>节课</w:t>
      </w:r>
      <w:r>
        <w:rPr>
          <w:rFonts w:ascii="宋体" w:eastAsia="宋体" w:hAnsi="MS Mincho" w:cs="宋体"/>
          <w:sz w:val="28"/>
          <w:bdr w:val="none" w:sz="0" w:space="0" w:color="auto"/>
        </w:rPr>
        <w:t>并不一定能上好一</w:t>
      </w:r>
      <w:r>
        <w:rPr>
          <w:rFonts w:ascii="宋体" w:eastAsia="宋体" w:hAnsi="SimSun" w:cs="宋体"/>
          <w:sz w:val="28"/>
          <w:bdr w:val="none" w:sz="0" w:space="0" w:color="auto"/>
        </w:rPr>
        <w:t>节课</w:t>
      </w:r>
      <w:r>
        <w:rPr>
          <w:rFonts w:ascii="宋体" w:eastAsia="宋体" w:hAnsi="MS Mincho" w:cs="宋体"/>
          <w:sz w:val="28"/>
          <w:bdr w:val="none" w:sz="0" w:space="0" w:color="auto"/>
        </w:rPr>
        <w:t>，</w:t>
      </w:r>
      <w:r>
        <w:rPr>
          <w:rFonts w:ascii="宋体" w:eastAsia="宋体" w:hAnsi="SimSun" w:cs="宋体"/>
          <w:sz w:val="28"/>
          <w:bdr w:val="none" w:sz="0" w:space="0" w:color="auto"/>
        </w:rPr>
        <w:t>还</w:t>
      </w:r>
      <w:r>
        <w:rPr>
          <w:rFonts w:ascii="宋体" w:eastAsia="宋体" w:hAnsi="MS Mincho" w:cs="宋体"/>
          <w:sz w:val="28"/>
          <w:bdr w:val="none" w:sz="0" w:space="0" w:color="auto"/>
        </w:rPr>
        <w:t>需要有</w:t>
      </w:r>
      <w:r>
        <w:rPr>
          <w:rFonts w:ascii="宋体" w:eastAsia="宋体" w:hAnsi="SimSun" w:cs="宋体"/>
          <w:sz w:val="28"/>
          <w:bdr w:val="none" w:sz="0" w:space="0" w:color="auto"/>
        </w:rPr>
        <w:t>驾驶课</w:t>
      </w:r>
      <w:r>
        <w:rPr>
          <w:rFonts w:ascii="宋体" w:eastAsia="宋体" w:hAnsi="MS Mincho" w:cs="宋体"/>
          <w:sz w:val="28"/>
          <w:bdr w:val="none" w:sz="0" w:space="0" w:color="auto"/>
        </w:rPr>
        <w:t>堂的能力。照本宣科，</w:t>
      </w:r>
      <w:r>
        <w:rPr>
          <w:rFonts w:ascii="宋体" w:eastAsia="宋体" w:cs="宋体"/>
          <w:sz w:val="28"/>
          <w:bdr w:val="none" w:sz="0" w:space="0" w:color="auto"/>
        </w:rPr>
        <w:t>“</w:t>
      </w:r>
      <w:r>
        <w:rPr>
          <w:rFonts w:ascii="宋体" w:eastAsia="宋体" w:hAnsi="MS Mincho" w:cs="宋体"/>
          <w:sz w:val="28"/>
          <w:bdr w:val="none" w:sz="0" w:space="0" w:color="auto"/>
        </w:rPr>
        <w:t>填</w:t>
      </w:r>
      <w:r>
        <w:rPr>
          <w:rFonts w:ascii="宋体" w:eastAsia="宋体" w:hAnsi="SimSun" w:cs="宋体"/>
          <w:sz w:val="28"/>
          <w:bdr w:val="none" w:sz="0" w:space="0" w:color="auto"/>
        </w:rPr>
        <w:t>鸭</w:t>
      </w:r>
      <w:r>
        <w:rPr>
          <w:rFonts w:ascii="宋体" w:eastAsia="宋体" w:hAnsi="MS Mincho" w:cs="宋体"/>
          <w:sz w:val="28"/>
          <w:bdr w:val="none" w:sz="0" w:space="0" w:color="auto"/>
        </w:rPr>
        <w:t>式</w:t>
      </w:r>
      <w:r>
        <w:rPr>
          <w:rFonts w:ascii="宋体" w:eastAsia="宋体" w:cs="宋体"/>
          <w:sz w:val="28"/>
          <w:bdr w:val="none" w:sz="0" w:space="0" w:color="auto"/>
        </w:rPr>
        <w:t>”</w:t>
      </w:r>
      <w:r>
        <w:rPr>
          <w:rFonts w:ascii="宋体" w:eastAsia="宋体" w:hAnsi="MS Mincho" w:cs="宋体"/>
          <w:sz w:val="28"/>
          <w:bdr w:val="none" w:sz="0" w:space="0" w:color="auto"/>
        </w:rPr>
        <w:t>教学早已不合</w:t>
      </w:r>
      <w:r>
        <w:rPr>
          <w:rFonts w:ascii="宋体" w:eastAsia="宋体" w:hAnsi="SimSun" w:cs="宋体"/>
          <w:sz w:val="28"/>
          <w:bdr w:val="none" w:sz="0" w:space="0" w:color="auto"/>
        </w:rPr>
        <w:t>时</w:t>
      </w:r>
      <w:r>
        <w:rPr>
          <w:rFonts w:ascii="宋体" w:eastAsia="宋体" w:hAnsi="MS Mincho" w:cs="宋体"/>
          <w:sz w:val="28"/>
          <w:bdr w:val="none" w:sz="0" w:space="0" w:color="auto"/>
        </w:rPr>
        <w:t>代要求，我</w:t>
      </w:r>
      <w:r>
        <w:rPr>
          <w:rFonts w:ascii="宋体" w:eastAsia="宋体" w:hAnsi="SimSun" w:cs="宋体"/>
          <w:sz w:val="28"/>
          <w:bdr w:val="none" w:sz="0" w:space="0" w:color="auto"/>
        </w:rPr>
        <w:t>们</w:t>
      </w:r>
      <w:r>
        <w:rPr>
          <w:rFonts w:ascii="宋体" w:eastAsia="宋体" w:hAnsi="MS Mincho" w:cs="宋体"/>
          <w:sz w:val="28"/>
          <w:bdr w:val="none" w:sz="0" w:space="0" w:color="auto"/>
        </w:rPr>
        <w:t>需要</w:t>
      </w:r>
      <w:r>
        <w:rPr>
          <w:rFonts w:ascii="宋体" w:eastAsia="宋体" w:hAnsi="SimSun" w:cs="宋体"/>
          <w:sz w:val="28"/>
          <w:bdr w:val="none" w:sz="0" w:space="0" w:color="auto"/>
        </w:rPr>
        <w:t>创</w:t>
      </w:r>
      <w:r>
        <w:rPr>
          <w:rFonts w:ascii="宋体" w:eastAsia="宋体" w:hAnsi="MS Mincho" w:cs="宋体"/>
          <w:sz w:val="28"/>
          <w:bdr w:val="none" w:sz="0" w:space="0" w:color="auto"/>
        </w:rPr>
        <w:t>新，激</w:t>
      </w:r>
      <w:r>
        <w:rPr>
          <w:rFonts w:ascii="宋体" w:eastAsia="宋体" w:hAnsi="SimSun" w:cs="宋体"/>
          <w:sz w:val="28"/>
          <w:bdr w:val="none" w:sz="0" w:space="0" w:color="auto"/>
        </w:rPr>
        <w:t>发</w:t>
      </w:r>
      <w:r>
        <w:rPr>
          <w:rFonts w:ascii="宋体" w:eastAsia="宋体" w:hAnsi="MS Mincho" w:cs="宋体"/>
          <w:sz w:val="28"/>
          <w:bdr w:val="none" w:sz="0" w:space="0" w:color="auto"/>
        </w:rPr>
        <w:t>学生主</w:t>
      </w:r>
      <w:r>
        <w:rPr>
          <w:rFonts w:ascii="宋体" w:eastAsia="宋体" w:hAnsi="SimSun" w:cs="宋体"/>
          <w:sz w:val="28"/>
          <w:bdr w:val="none" w:sz="0" w:space="0" w:color="auto"/>
        </w:rPr>
        <w:t>动</w:t>
      </w:r>
      <w:r>
        <w:rPr>
          <w:rFonts w:ascii="宋体" w:eastAsia="宋体" w:hAnsi="MS Mincho" w:cs="宋体"/>
          <w:sz w:val="28"/>
          <w:bdr w:val="none" w:sz="0" w:space="0" w:color="auto"/>
        </w:rPr>
        <w:t>参与才是最重要的，因此我努力</w:t>
      </w:r>
      <w:r>
        <w:rPr>
          <w:rFonts w:ascii="宋体" w:eastAsia="宋体" w:hAnsi="SimSun" w:cs="宋体"/>
          <w:sz w:val="28"/>
          <w:bdr w:val="none" w:sz="0" w:space="0" w:color="auto"/>
        </w:rPr>
        <w:t>创设</w:t>
      </w:r>
      <w:r>
        <w:rPr>
          <w:rFonts w:ascii="宋体" w:eastAsia="宋体" w:hAnsi="MS Mincho" w:cs="宋体"/>
          <w:sz w:val="28"/>
          <w:bdr w:val="none" w:sz="0" w:space="0" w:color="auto"/>
        </w:rPr>
        <w:t>一些教学情景，</w:t>
      </w:r>
      <w:r>
        <w:rPr>
          <w:rFonts w:ascii="宋体" w:eastAsia="宋体" w:hAnsi="SimSun" w:cs="宋体"/>
          <w:sz w:val="28"/>
          <w:bdr w:val="none" w:sz="0" w:space="0" w:color="auto"/>
        </w:rPr>
        <w:t>拟</w:t>
      </w:r>
      <w:r>
        <w:rPr>
          <w:rFonts w:ascii="宋体" w:eastAsia="宋体" w:hAnsi="MS Mincho" w:cs="宋体"/>
          <w:sz w:val="28"/>
          <w:bdr w:val="none" w:sz="0" w:space="0" w:color="auto"/>
        </w:rPr>
        <w:t>定一些</w:t>
      </w:r>
      <w:r>
        <w:rPr>
          <w:rFonts w:ascii="宋体" w:eastAsia="宋体" w:hAnsi="SimSun" w:cs="宋体"/>
          <w:sz w:val="28"/>
          <w:bdr w:val="none" w:sz="0" w:space="0" w:color="auto"/>
        </w:rPr>
        <w:t>开</w:t>
      </w:r>
      <w:r>
        <w:rPr>
          <w:rFonts w:ascii="宋体" w:eastAsia="宋体" w:hAnsi="MS Mincho" w:cs="宋体"/>
          <w:sz w:val="28"/>
          <w:bdr w:val="none" w:sz="0" w:space="0" w:color="auto"/>
        </w:rPr>
        <w:t>放型</w:t>
      </w:r>
      <w:r>
        <w:rPr>
          <w:rFonts w:ascii="宋体" w:eastAsia="宋体" w:hAnsi="SimSun" w:cs="宋体"/>
          <w:sz w:val="28"/>
          <w:bdr w:val="none" w:sz="0" w:space="0" w:color="auto"/>
        </w:rPr>
        <w:t>试题</w:t>
      </w:r>
      <w:r>
        <w:rPr>
          <w:rFonts w:ascii="宋体" w:eastAsia="宋体" w:hAnsi="MS Mincho" w:cs="宋体"/>
          <w:sz w:val="28"/>
          <w:bdr w:val="none" w:sz="0" w:space="0" w:color="auto"/>
        </w:rPr>
        <w:t>，</w:t>
      </w:r>
      <w:r>
        <w:rPr>
          <w:rFonts w:ascii="宋体" w:eastAsia="宋体" w:hAnsi="SimSun" w:cs="宋体"/>
          <w:sz w:val="28"/>
          <w:bdr w:val="none" w:sz="0" w:space="0" w:color="auto"/>
        </w:rPr>
        <w:t>开设专题讲</w:t>
      </w:r>
      <w:r>
        <w:rPr>
          <w:rFonts w:ascii="宋体" w:eastAsia="宋体" w:hAnsi="MS Mincho" w:cs="宋体"/>
          <w:sz w:val="28"/>
          <w:bdr w:val="none" w:sz="0" w:space="0" w:color="auto"/>
        </w:rPr>
        <w:t>座，</w:t>
      </w:r>
      <w:r>
        <w:rPr>
          <w:rFonts w:ascii="宋体" w:eastAsia="宋体" w:hAnsi="SimSun" w:cs="宋体"/>
          <w:sz w:val="28"/>
          <w:bdr w:val="none" w:sz="0" w:space="0" w:color="auto"/>
        </w:rPr>
        <w:t>让</w:t>
      </w:r>
      <w:r>
        <w:rPr>
          <w:rFonts w:ascii="宋体" w:eastAsia="宋体" w:hAnsi="MS Mincho" w:cs="宋体"/>
          <w:sz w:val="28"/>
          <w:bdr w:val="none" w:sz="0" w:space="0" w:color="auto"/>
        </w:rPr>
        <w:t>学生主</w:t>
      </w:r>
      <w:r>
        <w:rPr>
          <w:rFonts w:ascii="宋体" w:eastAsia="宋体" w:hAnsi="SimSun" w:cs="宋体"/>
          <w:sz w:val="28"/>
          <w:bdr w:val="none" w:sz="0" w:space="0" w:color="auto"/>
        </w:rPr>
        <w:t>动</w:t>
      </w:r>
      <w:r>
        <w:rPr>
          <w:rFonts w:ascii="宋体" w:eastAsia="宋体" w:hAnsi="MS Mincho" w:cs="宋体"/>
          <w:sz w:val="28"/>
          <w:bdr w:val="none" w:sz="0" w:space="0" w:color="auto"/>
        </w:rPr>
        <w:t>思考。</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注意信息反</w:t>
      </w:r>
      <w:r>
        <w:rPr>
          <w:rFonts w:ascii="宋体" w:eastAsia="宋体" w:hAnsi="SimSun" w:cs="宋体"/>
          <w:sz w:val="28"/>
          <w:bdr w:val="none" w:sz="0" w:space="0" w:color="auto"/>
        </w:rPr>
        <w:t>馈</w:t>
      </w:r>
      <w:r>
        <w:rPr>
          <w:rFonts w:ascii="宋体" w:eastAsia="宋体" w:hAnsi="MS Mincho" w:cs="宋体"/>
          <w:sz w:val="28"/>
          <w:bdr w:val="none" w:sz="0" w:space="0" w:color="auto"/>
        </w:rPr>
        <w:t>：要自我感</w:t>
      </w:r>
      <w:r>
        <w:rPr>
          <w:rFonts w:ascii="宋体" w:eastAsia="宋体" w:hAnsi="SimSun" w:cs="宋体"/>
          <w:sz w:val="28"/>
          <w:bdr w:val="none" w:sz="0" w:space="0" w:color="auto"/>
        </w:rPr>
        <w:t>觉</w:t>
      </w:r>
      <w:r>
        <w:rPr>
          <w:rFonts w:ascii="宋体" w:eastAsia="宋体" w:hAnsi="MS Mincho" w:cs="宋体"/>
          <w:sz w:val="28"/>
          <w:bdr w:val="none" w:sz="0" w:space="0" w:color="auto"/>
        </w:rPr>
        <w:t>良好就忽略了学生的心声，</w:t>
      </w:r>
      <w:r>
        <w:rPr>
          <w:rFonts w:ascii="宋体" w:eastAsia="宋体" w:hAnsi="SimSun" w:cs="宋体"/>
          <w:sz w:val="28"/>
          <w:bdr w:val="none" w:sz="0" w:space="0" w:color="auto"/>
        </w:rPr>
        <w:t>每</w:t>
      </w:r>
      <w:r>
        <w:rPr>
          <w:rFonts w:ascii="宋体" w:eastAsia="宋体" w:hAnsi="MS Mincho" w:cs="宋体"/>
          <w:sz w:val="28"/>
          <w:bdr w:val="none" w:sz="0" w:space="0" w:color="auto"/>
        </w:rPr>
        <w:t>一次考</w:t>
      </w:r>
      <w:r>
        <w:rPr>
          <w:rFonts w:ascii="宋体" w:eastAsia="宋体" w:hAnsi="SimSun" w:cs="宋体"/>
          <w:sz w:val="28"/>
          <w:bdr w:val="none" w:sz="0" w:space="0" w:color="auto"/>
        </w:rPr>
        <w:t>试</w:t>
      </w:r>
      <w:r>
        <w:rPr>
          <w:rFonts w:ascii="宋体" w:eastAsia="宋体" w:hAnsi="MS Mincho" w:cs="宋体"/>
          <w:sz w:val="28"/>
          <w:bdr w:val="none" w:sz="0" w:space="0" w:color="auto"/>
        </w:rPr>
        <w:t>后，我都会叫学生</w:t>
      </w:r>
      <w:r>
        <w:rPr>
          <w:rFonts w:ascii="宋体" w:eastAsia="宋体" w:hAnsi="SimSun" w:cs="宋体"/>
          <w:sz w:val="28"/>
          <w:bdr w:val="none" w:sz="0" w:space="0" w:color="auto"/>
        </w:rPr>
        <w:t>给</w:t>
      </w:r>
      <w:r>
        <w:rPr>
          <w:rFonts w:ascii="宋体" w:eastAsia="宋体" w:hAnsi="MS Mincho" w:cs="宋体"/>
          <w:sz w:val="28"/>
          <w:bdr w:val="none" w:sz="0" w:space="0" w:color="auto"/>
        </w:rPr>
        <w:t>我提出意</w:t>
      </w:r>
      <w:r>
        <w:rPr>
          <w:rFonts w:ascii="宋体" w:eastAsia="宋体" w:hAnsi="SimSun" w:cs="宋体"/>
          <w:sz w:val="28"/>
          <w:bdr w:val="none" w:sz="0" w:space="0" w:color="auto"/>
        </w:rPr>
        <w:t>见</w:t>
      </w:r>
      <w:r>
        <w:rPr>
          <w:rFonts w:ascii="宋体" w:eastAsia="宋体" w:hAnsi="MS Mincho" w:cs="宋体"/>
          <w:sz w:val="28"/>
          <w:bdr w:val="none" w:sz="0" w:space="0" w:color="auto"/>
        </w:rPr>
        <w:t>，</w:t>
      </w:r>
      <w:r>
        <w:rPr>
          <w:rFonts w:ascii="宋体" w:eastAsia="宋体" w:hAnsi="SimSun" w:cs="宋体"/>
          <w:sz w:val="28"/>
          <w:bdr w:val="none" w:sz="0" w:space="0" w:color="auto"/>
        </w:rPr>
        <w:t>综</w:t>
      </w:r>
      <w:r>
        <w:rPr>
          <w:rFonts w:ascii="宋体" w:eastAsia="宋体" w:hAnsi="MS Mincho" w:cs="宋体"/>
          <w:sz w:val="28"/>
          <w:bdr w:val="none" w:sz="0" w:space="0" w:color="auto"/>
        </w:rPr>
        <w:t>合反</w:t>
      </w:r>
      <w:r>
        <w:rPr>
          <w:rFonts w:ascii="宋体" w:eastAsia="宋体" w:hAnsi="SimSun" w:cs="宋体"/>
          <w:sz w:val="28"/>
          <w:bdr w:val="none" w:sz="0" w:space="0" w:color="auto"/>
        </w:rPr>
        <w:t>馈</w:t>
      </w:r>
      <w:r>
        <w:rPr>
          <w:rFonts w:ascii="宋体" w:eastAsia="宋体" w:hAnsi="MS Mincho" w:cs="宋体"/>
          <w:sz w:val="28"/>
          <w:bdr w:val="none" w:sz="0" w:space="0" w:color="auto"/>
        </w:rPr>
        <w:t>回来的信息，重新</w:t>
      </w:r>
      <w:r>
        <w:rPr>
          <w:rFonts w:ascii="宋体" w:eastAsia="宋体" w:hAnsi="SimSun" w:cs="宋体"/>
          <w:sz w:val="28"/>
          <w:bdr w:val="none" w:sz="0" w:space="0" w:color="auto"/>
        </w:rPr>
        <w:t>拟</w:t>
      </w:r>
      <w:r>
        <w:rPr>
          <w:rFonts w:ascii="宋体" w:eastAsia="宋体" w:hAnsi="MS Mincho" w:cs="宋体"/>
          <w:sz w:val="28"/>
          <w:bdr w:val="none" w:sz="0" w:space="0" w:color="auto"/>
        </w:rPr>
        <w:t>定教学</w:t>
      </w:r>
      <w:r>
        <w:rPr>
          <w:rFonts w:ascii="宋体" w:eastAsia="宋体" w:hAnsi="SimSun" w:cs="宋体"/>
          <w:sz w:val="28"/>
          <w:bdr w:val="none" w:sz="0" w:space="0" w:color="auto"/>
        </w:rPr>
        <w:t>计</w:t>
      </w:r>
      <w:r>
        <w:rPr>
          <w:rFonts w:ascii="宋体" w:eastAsia="宋体" w:hAnsi="MS Mincho" w:cs="宋体"/>
          <w:sz w:val="28"/>
          <w:bdr w:val="none" w:sz="0" w:space="0" w:color="auto"/>
        </w:rPr>
        <w:t>划。</w:t>
      </w:r>
    </w:p>
    <w:p>
      <w:pPr>
        <w:pStyle w:val="main-leftcontenth2"/>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物理教</w:t>
      </w:r>
      <w:r>
        <w:rPr>
          <w:rFonts w:ascii="宋体" w:eastAsia="宋体" w:hAnsi="SimSun" w:cs="宋体"/>
          <w:sz w:val="28"/>
          <w:bdr w:val="none" w:sz="0" w:space="0" w:color="auto"/>
        </w:rPr>
        <w:t>师</w:t>
      </w:r>
      <w:r>
        <w:rPr>
          <w:rFonts w:ascii="宋体" w:eastAsia="宋体" w:hAnsi="MS Mincho" w:cs="宋体"/>
          <w:sz w:val="28"/>
          <w:bdr w:val="none" w:sz="0" w:space="0" w:color="auto"/>
        </w:rPr>
        <w:t>工作</w:t>
      </w:r>
      <w:r>
        <w:rPr>
          <w:rFonts w:ascii="宋体" w:eastAsia="宋体" w:hAnsi="SimSun" w:cs="宋体"/>
          <w:sz w:val="28"/>
          <w:bdr w:val="none" w:sz="0" w:space="0" w:color="auto"/>
        </w:rPr>
        <w:t>总结</w:t>
      </w:r>
      <w:r>
        <w:rPr>
          <w:rFonts w:ascii="宋体" w:eastAsia="宋体" w:cs="宋体"/>
          <w:sz w:val="28"/>
          <w:bdr w:val="none" w:sz="0" w:space="0" w:color="auto"/>
        </w:rPr>
        <w:t>4</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8"/>
          <w:cols w:space="708"/>
          <w:titlePg w:val="0"/>
        </w:sectPr>
      </w:pPr>
      <w:r>
        <w:rPr>
          <w:rFonts w:ascii="宋体" w:eastAsia="宋体" w:hAnsi="MS Mincho" w:cs="宋体"/>
          <w:sz w:val="28"/>
          <w:bdr w:val="none" w:sz="0" w:space="0" w:color="auto"/>
        </w:rPr>
        <w:t>近年来，随着教育体制改革的不断深入，我国的教学</w:t>
      </w:r>
      <w:r>
        <w:rPr>
          <w:rFonts w:ascii="宋体" w:eastAsia="宋体" w:hAnsi="SimSun" w:cs="宋体"/>
          <w:sz w:val="28"/>
          <w:bdr w:val="none" w:sz="0" w:space="0" w:color="auto"/>
        </w:rPr>
        <w:t>质</w:t>
      </w:r>
      <w:r>
        <w:rPr>
          <w:rFonts w:ascii="宋体" w:eastAsia="宋体" w:hAnsi="MS Mincho" w:cs="宋体"/>
          <w:sz w:val="28"/>
          <w:bdr w:val="none" w:sz="0" w:space="0" w:color="auto"/>
        </w:rPr>
        <w:t>量有了</w:t>
      </w:r>
      <w:r>
        <w:rPr>
          <w:rFonts w:ascii="宋体" w:eastAsia="宋体" w:hAnsi="SimSun" w:cs="宋体"/>
          <w:sz w:val="28"/>
          <w:bdr w:val="none" w:sz="0" w:space="0" w:color="auto"/>
        </w:rPr>
        <w:t>显</w:t>
      </w:r>
      <w:r>
        <w:rPr>
          <w:rFonts w:ascii="宋体" w:eastAsia="宋体" w:hAnsi="MS Mincho" w:cs="宋体"/>
          <w:sz w:val="28"/>
          <w:bdr w:val="none" w:sz="0" w:space="0" w:color="auto"/>
        </w:rPr>
        <w:t>著的提升。但是据</w:t>
      </w:r>
      <w:r>
        <w:rPr>
          <w:rFonts w:ascii="宋体" w:eastAsia="宋体" w:hAnsi="SimSun" w:cs="宋体"/>
          <w:sz w:val="28"/>
          <w:bdr w:val="none" w:sz="0" w:space="0" w:color="auto"/>
        </w:rPr>
        <w:t>调查</w:t>
      </w:r>
      <w:r>
        <w:rPr>
          <w:rFonts w:ascii="宋体" w:eastAsia="宋体" w:hAnsi="MS Mincho" w:cs="宋体"/>
          <w:sz w:val="28"/>
          <w:bdr w:val="none" w:sz="0" w:space="0" w:color="auto"/>
        </w:rPr>
        <w:t>研究</w:t>
      </w:r>
      <w:r>
        <w:rPr>
          <w:rFonts w:ascii="宋体" w:eastAsia="宋体" w:hAnsi="SimSun" w:cs="宋体"/>
          <w:sz w:val="28"/>
          <w:bdr w:val="none" w:sz="0" w:space="0" w:color="auto"/>
        </w:rPr>
        <w:t>显</w:t>
      </w:r>
      <w:r>
        <w:rPr>
          <w:rFonts w:ascii="宋体" w:eastAsia="宋体" w:hAnsi="MS Mincho" w:cs="宋体"/>
          <w:sz w:val="28"/>
          <w:bdr w:val="none" w:sz="0" w:space="0" w:color="auto"/>
        </w:rPr>
        <w:t>示，我国在高中物理教学方面</w:t>
      </w:r>
      <w:r>
        <w:rPr>
          <w:rFonts w:ascii="宋体" w:eastAsia="宋体" w:hAnsi="SimSun" w:cs="宋体"/>
          <w:sz w:val="28"/>
          <w:bdr w:val="none" w:sz="0" w:space="0" w:color="auto"/>
        </w:rPr>
        <w:t>还</w:t>
      </w:r>
      <w:r>
        <w:rPr>
          <w:rFonts w:ascii="宋体" w:eastAsia="宋体" w:hAnsi="MS Mincho" w:cs="宋体"/>
          <w:sz w:val="28"/>
          <w:bdr w:val="none" w:sz="0" w:space="0" w:color="auto"/>
        </w:rPr>
        <w:t>存在一定的不足，比如教学理念、教学方法、教学手段、教学模式等，都有待</w:t>
      </w:r>
      <w:r>
        <w:rPr>
          <w:rFonts w:ascii="宋体" w:eastAsia="宋体" w:hAnsi="SimSun" w:cs="宋体"/>
          <w:sz w:val="28"/>
          <w:bdr w:val="none" w:sz="0" w:space="0" w:color="auto"/>
        </w:rPr>
        <w:t>进</w:t>
      </w:r>
      <w:r>
        <w:rPr>
          <w:rFonts w:ascii="宋体" w:eastAsia="宋体" w:hAnsi="MS Mincho" w:cs="宋体"/>
          <w:sz w:val="28"/>
          <w:bdr w:val="none" w:sz="0" w:space="0" w:color="auto"/>
        </w:rPr>
        <w:t>一</w:t>
      </w:r>
      <w:r>
        <w:rPr>
          <w:rFonts w:ascii="宋体" w:eastAsia="宋体" w:hAnsi="SimSun" w:cs="宋体"/>
          <w:sz w:val="28"/>
          <w:bdr w:val="none" w:sz="0" w:space="0" w:color="auto"/>
        </w:rPr>
        <w:t>步</w:t>
      </w:r>
      <w:r>
        <w:rPr>
          <w:rFonts w:ascii="宋体" w:eastAsia="宋体" w:hAnsi="MS Mincho" w:cs="宋体"/>
          <w:sz w:val="28"/>
          <w:bdr w:val="none" w:sz="0" w:space="0" w:color="auto"/>
        </w:rPr>
        <w:t>完善。而且，我国在探</w:t>
      </w:r>
      <w:r>
        <w:rPr>
          <w:rFonts w:ascii="宋体" w:eastAsia="宋体" w:hAnsi="SimSun" w:cs="宋体"/>
          <w:sz w:val="28"/>
          <w:bdr w:val="none" w:sz="0" w:space="0" w:color="auto"/>
        </w:rPr>
        <w:t>讨</w:t>
      </w:r>
      <w:r>
        <w:rPr>
          <w:rFonts w:ascii="宋体" w:eastAsia="宋体" w:hAnsi="MS Mincho" w:cs="宋体"/>
          <w:sz w:val="28"/>
          <w:bdr w:val="none" w:sz="0" w:space="0" w:color="auto"/>
        </w:rPr>
        <w:t>高中物理教学</w:t>
      </w:r>
      <w:r>
        <w:rPr>
          <w:rFonts w:ascii="宋体" w:eastAsia="宋体" w:hAnsi="SimSun" w:cs="宋体"/>
          <w:sz w:val="28"/>
          <w:bdr w:val="none" w:sz="0" w:space="0" w:color="auto"/>
        </w:rPr>
        <w:t>创</w:t>
      </w:r>
      <w:r>
        <w:rPr>
          <w:rFonts w:ascii="宋体" w:eastAsia="宋体" w:hAnsi="MS Mincho" w:cs="宋体"/>
          <w:sz w:val="28"/>
          <w:bdr w:val="none" w:sz="0" w:space="0" w:color="auto"/>
        </w:rPr>
        <w:t>新路径方面也有待加</w:t>
      </w:r>
      <w:r>
        <w:rPr>
          <w:rFonts w:ascii="宋体" w:eastAsia="宋体" w:hAnsi="SimSun" w:cs="宋体"/>
          <w:sz w:val="28"/>
          <w:bdr w:val="none" w:sz="0" w:space="0" w:color="auto"/>
        </w:rPr>
        <w:t>强</w:t>
      </w:r>
      <w:r>
        <w:rPr>
          <w:rFonts w:ascii="宋体" w:eastAsia="宋体" w:hAnsi="MS Mincho" w:cs="宋体"/>
          <w:sz w:val="28"/>
          <w:bdr w:val="none" w:sz="0" w:space="0" w:color="auto"/>
        </w:rPr>
        <w:t>。物理与我</w:t>
      </w:r>
      <w:r>
        <w:rPr>
          <w:rFonts w:ascii="宋体" w:eastAsia="宋体" w:hAnsi="SimSun" w:cs="宋体"/>
          <w:sz w:val="28"/>
          <w:bdr w:val="none" w:sz="0" w:space="0" w:color="auto"/>
        </w:rPr>
        <w:t>们</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的学</w:t>
      </w:r>
      <w:r>
        <w:rPr>
          <w:rFonts w:ascii="宋体" w:eastAsia="宋体" w:hAnsi="SimSun" w:cs="宋体"/>
          <w:sz w:val="28"/>
          <w:bdr w:val="none" w:sz="0" w:space="0" w:color="auto"/>
        </w:rPr>
        <w:t>习</w:t>
      </w:r>
      <w:r>
        <w:rPr>
          <w:rFonts w:ascii="宋体" w:eastAsia="宋体" w:hAnsi="MS Mincho" w:cs="宋体"/>
          <w:sz w:val="28"/>
          <w:bdr w:val="none" w:sz="0" w:space="0" w:color="auto"/>
        </w:rPr>
        <w:t>生活</w:t>
      </w:r>
      <w:r>
        <w:rPr>
          <w:rFonts w:ascii="宋体" w:eastAsia="宋体" w:hAnsi="SimSun" w:cs="宋体"/>
          <w:sz w:val="28"/>
          <w:bdr w:val="none" w:sz="0" w:space="0" w:color="auto"/>
        </w:rPr>
        <w:t>联</w:t>
      </w:r>
      <w:r>
        <w:rPr>
          <w:rFonts w:ascii="宋体" w:eastAsia="宋体" w:hAnsi="MS Mincho" w:cs="宋体"/>
          <w:sz w:val="28"/>
          <w:bdr w:val="none" w:sz="0" w:space="0" w:color="auto"/>
        </w:rPr>
        <w:t>系密切，不</w:t>
      </w:r>
      <w:r>
        <w:rPr>
          <w:rFonts w:ascii="宋体" w:eastAsia="宋体" w:hAnsi="SimSun" w:cs="宋体"/>
          <w:sz w:val="28"/>
          <w:bdr w:val="none" w:sz="0" w:space="0" w:color="auto"/>
        </w:rPr>
        <w:t>仅</w:t>
      </w:r>
      <w:r>
        <w:rPr>
          <w:rFonts w:ascii="宋体" w:eastAsia="宋体" w:hAnsi="MS Mincho" w:cs="宋体"/>
          <w:sz w:val="28"/>
          <w:bdr w:val="none" w:sz="0" w:space="0" w:color="auto"/>
        </w:rPr>
        <w:t>可以解</w:t>
      </w:r>
      <w:r>
        <w:rPr>
          <w:rFonts w:ascii="宋体" w:eastAsia="宋体" w:hAnsi="SimSun" w:cs="宋体"/>
          <w:sz w:val="28"/>
          <w:bdr w:val="none" w:sz="0" w:space="0" w:color="auto"/>
        </w:rPr>
        <w:t>释</w:t>
      </w:r>
      <w:r>
        <w:rPr>
          <w:rFonts w:ascii="宋体" w:eastAsia="宋体" w:hAnsi="MS Mincho" w:cs="宋体"/>
          <w:sz w:val="28"/>
          <w:bdr w:val="none" w:sz="0" w:space="0" w:color="auto"/>
        </w:rPr>
        <w:t>大量的自然</w:t>
      </w:r>
      <w:r>
        <w:rPr>
          <w:rFonts w:ascii="宋体" w:eastAsia="宋体" w:hAnsi="SimSun" w:cs="宋体"/>
          <w:sz w:val="28"/>
          <w:bdr w:val="none" w:sz="0" w:space="0" w:color="auto"/>
        </w:rPr>
        <w:t>现</w:t>
      </w:r>
      <w:r>
        <w:rPr>
          <w:rFonts w:ascii="宋体" w:eastAsia="宋体" w:hAnsi="MS Mincho" w:cs="宋体"/>
          <w:sz w:val="28"/>
          <w:bdr w:val="none" w:sz="0" w:space="0" w:color="auto"/>
        </w:rPr>
        <w:t>象，</w:t>
      </w:r>
      <w:r>
        <w:rPr>
          <w:rFonts w:ascii="宋体" w:eastAsia="宋体" w:hAnsi="SimSun" w:cs="宋体"/>
          <w:sz w:val="28"/>
          <w:bdr w:val="none" w:sz="0" w:space="0" w:color="auto"/>
        </w:rPr>
        <w:t>还</w:t>
      </w:r>
      <w:r>
        <w:rPr>
          <w:rFonts w:ascii="宋体" w:eastAsia="宋体" w:hAnsi="MS Mincho" w:cs="宋体"/>
          <w:sz w:val="28"/>
          <w:bdr w:val="none" w:sz="0" w:space="0" w:color="auto"/>
        </w:rPr>
        <w:t>可以</w:t>
      </w:r>
      <w:r>
        <w:rPr>
          <w:rFonts w:ascii="宋体" w:eastAsia="宋体" w:hAnsi="SimSun" w:cs="宋体"/>
          <w:sz w:val="28"/>
          <w:bdr w:val="none" w:sz="0" w:space="0" w:color="auto"/>
        </w:rPr>
        <w:t>开阔</w:t>
      </w:r>
      <w:r>
        <w:rPr>
          <w:rFonts w:ascii="宋体" w:eastAsia="宋体" w:hAnsi="MS Mincho" w:cs="宋体"/>
          <w:sz w:val="28"/>
          <w:bdr w:val="none" w:sz="0" w:space="0" w:color="auto"/>
        </w:rPr>
        <w:t>学生的</w:t>
      </w:r>
      <w:r>
        <w:rPr>
          <w:rFonts w:ascii="宋体" w:eastAsia="宋体" w:hAnsi="SimSun" w:cs="宋体"/>
          <w:sz w:val="28"/>
          <w:bdr w:val="none" w:sz="0" w:space="0" w:color="auto"/>
        </w:rPr>
        <w:t>视</w:t>
      </w:r>
      <w:r>
        <w:rPr>
          <w:rFonts w:ascii="宋体" w:eastAsia="宋体" w:hAnsi="MS Mincho" w:cs="宋体"/>
          <w:sz w:val="28"/>
          <w:bdr w:val="none" w:sz="0" w:space="0" w:color="auto"/>
        </w:rPr>
        <w:t>野。但是，物理作</w:t>
      </w:r>
      <w:r>
        <w:rPr>
          <w:rFonts w:ascii="宋体" w:eastAsia="宋体" w:hAnsi="SimSun" w:cs="宋体"/>
          <w:sz w:val="28"/>
          <w:bdr w:val="none" w:sz="0" w:space="0" w:color="auto"/>
        </w:rPr>
        <w:t>为</w:t>
      </w:r>
      <w:r>
        <w:rPr>
          <w:rFonts w:ascii="宋体" w:eastAsia="宋体" w:hAnsi="MS Mincho" w:cs="宋体"/>
          <w:sz w:val="28"/>
          <w:bdr w:val="none" w:sz="0" w:space="0" w:color="auto"/>
        </w:rPr>
        <w:t>高中各</w:t>
      </w:r>
      <w:r>
        <w:rPr>
          <w:rFonts w:ascii="宋体" w:eastAsia="宋体" w:hAnsi="SimSun" w:cs="宋体"/>
          <w:sz w:val="28"/>
          <w:bdr w:val="none" w:sz="0" w:space="0" w:color="auto"/>
        </w:rPr>
        <w:t>门</w:t>
      </w:r>
      <w:r>
        <w:rPr>
          <w:rFonts w:ascii="宋体" w:eastAsia="宋体" w:hAnsi="MS Mincho" w:cs="宋体"/>
          <w:sz w:val="28"/>
          <w:bdr w:val="none" w:sz="0" w:space="0" w:color="auto"/>
        </w:rPr>
        <w:t>学科中最</w:t>
      </w:r>
      <w:r>
        <w:rPr>
          <w:rFonts w:ascii="宋体" w:eastAsia="宋体" w:hAnsi="SimSun" w:cs="宋体"/>
          <w:sz w:val="28"/>
          <w:bdr w:val="none" w:sz="0" w:space="0" w:color="auto"/>
        </w:rPr>
        <w:t>难</w:t>
      </w:r>
      <w:r>
        <w:rPr>
          <w:rFonts w:ascii="宋体" w:eastAsia="宋体" w:hAnsi="MS Mincho" w:cs="宋体"/>
          <w:sz w:val="28"/>
          <w:bdr w:val="none" w:sz="0" w:space="0" w:color="auto"/>
        </w:rPr>
        <w:t>的</w:t>
      </w:r>
      <w:r>
        <w:rPr>
          <w:rFonts w:ascii="宋体" w:eastAsia="宋体" w:hAnsi="SimSun" w:cs="宋体"/>
          <w:sz w:val="28"/>
          <w:bdr w:val="none" w:sz="0" w:space="0" w:color="auto"/>
        </w:rPr>
        <w:t>课</w:t>
      </w:r>
      <w:r>
        <w:rPr>
          <w:rFonts w:ascii="宋体" w:eastAsia="宋体" w:hAnsi="MS Mincho" w:cs="宋体"/>
          <w:sz w:val="28"/>
          <w:bdr w:val="none" w:sz="0" w:space="0" w:color="auto"/>
        </w:rPr>
        <w:t>程之一，其</w:t>
      </w:r>
      <w:r>
        <w:rPr>
          <w:rFonts w:ascii="宋体" w:eastAsia="宋体" w:hAnsi="SimSun" w:cs="宋体"/>
          <w:sz w:val="28"/>
          <w:bdr w:val="none" w:sz="0" w:space="0" w:color="auto"/>
        </w:rPr>
        <w:t>对</w:t>
      </w:r>
      <w:r>
        <w:rPr>
          <w:rFonts w:ascii="宋体" w:eastAsia="宋体" w:hAnsi="MS Mincho" w:cs="宋体"/>
          <w:sz w:val="28"/>
          <w:bdr w:val="none" w:sz="0" w:space="0" w:color="auto"/>
        </w:rPr>
        <w:t>学生的</w:t>
      </w:r>
      <w:r>
        <w:rPr>
          <w:rFonts w:ascii="宋体" w:eastAsia="宋体" w:hAnsi="SimSun" w:cs="宋体"/>
          <w:sz w:val="28"/>
          <w:bdr w:val="none" w:sz="0" w:space="0" w:color="auto"/>
        </w:rPr>
        <w:t>逻辑</w:t>
      </w:r>
      <w:r>
        <w:rPr>
          <w:rFonts w:ascii="宋体" w:eastAsia="宋体" w:hAnsi="MS Mincho" w:cs="宋体"/>
          <w:sz w:val="28"/>
          <w:bdr w:val="none" w:sz="0" w:space="0" w:color="auto"/>
        </w:rPr>
        <w:t>推理能力要求极高，尤其是力学部分成</w:t>
      </w:r>
      <w:r>
        <w:rPr>
          <w:rFonts w:ascii="宋体" w:eastAsia="宋体" w:hAnsi="SimSun" w:cs="宋体"/>
          <w:sz w:val="28"/>
          <w:bdr w:val="none" w:sz="0" w:space="0" w:color="auto"/>
        </w:rPr>
        <w:t>为</w:t>
      </w:r>
      <w:r>
        <w:rPr>
          <w:rFonts w:ascii="宋体" w:eastAsia="宋体" w:hAnsi="MS Mincho" w:cs="宋体"/>
          <w:sz w:val="28"/>
          <w:bdr w:val="none" w:sz="0" w:space="0" w:color="auto"/>
        </w:rPr>
        <w:t>学生考</w:t>
      </w:r>
      <w:r>
        <w:rPr>
          <w:rFonts w:ascii="宋体" w:eastAsia="宋体" w:hAnsi="SimSun" w:cs="宋体"/>
          <w:sz w:val="28"/>
          <w:bdr w:val="none" w:sz="0" w:space="0" w:color="auto"/>
        </w:rPr>
        <w:t>试</w:t>
      </w:r>
      <w:r>
        <w:rPr>
          <w:rFonts w:ascii="宋体" w:eastAsia="宋体" w:hAnsi="MS Mincho" w:cs="宋体"/>
          <w:sz w:val="28"/>
          <w:bdr w:val="none" w:sz="0" w:space="0" w:color="auto"/>
        </w:rPr>
        <w:t>中失分率最高的部分。因此，目前很多学生</w:t>
      </w:r>
      <w:r>
        <w:rPr>
          <w:rFonts w:ascii="宋体" w:eastAsia="宋体" w:hAnsi="SimSun" w:cs="宋体"/>
          <w:sz w:val="28"/>
          <w:bdr w:val="none" w:sz="0" w:space="0" w:color="auto"/>
        </w:rPr>
        <w:t>对</w:t>
      </w:r>
      <w:r>
        <w:rPr>
          <w:rFonts w:ascii="宋体" w:eastAsia="宋体" w:hAnsi="MS Mincho" w:cs="宋体"/>
          <w:sz w:val="28"/>
          <w:bdr w:val="none" w:sz="0" w:space="0" w:color="auto"/>
        </w:rPr>
        <w:t>物理都是望而生畏，学</w:t>
      </w:r>
      <w:r>
        <w:rPr>
          <w:rFonts w:ascii="宋体" w:eastAsia="宋体" w:hAnsi="SimSun" w:cs="宋体"/>
          <w:sz w:val="28"/>
          <w:bdr w:val="none" w:sz="0" w:space="0" w:color="auto"/>
        </w:rPr>
        <w:t>习积</w:t>
      </w:r>
      <w:r>
        <w:rPr>
          <w:rFonts w:ascii="宋体" w:eastAsia="宋体" w:hAnsi="MS Mincho" w:cs="宋体"/>
          <w:sz w:val="28"/>
          <w:bdr w:val="none" w:sz="0" w:space="0" w:color="auto"/>
        </w:rPr>
        <w:t>极性</w:t>
      </w:r>
      <w:r>
        <w:rPr>
          <w:rFonts w:ascii="宋体" w:eastAsia="宋体" w:hAnsi="SimSun" w:cs="宋体"/>
          <w:sz w:val="28"/>
          <w:bdr w:val="none" w:sz="0" w:space="0" w:color="auto"/>
        </w:rPr>
        <w:t>较</w:t>
      </w:r>
      <w:r>
        <w:rPr>
          <w:rFonts w:ascii="宋体" w:eastAsia="宋体" w:hAnsi="MS Mincho" w:cs="宋体"/>
          <w:sz w:val="28"/>
          <w:bdr w:val="none" w:sz="0" w:space="0" w:color="auto"/>
        </w:rPr>
        <w:t>差。</w:t>
      </w:r>
      <w:r>
        <w:rPr>
          <w:rFonts w:ascii="宋体" w:eastAsia="宋体" w:hAnsi="SimSun" w:cs="宋体"/>
          <w:sz w:val="28"/>
          <w:bdr w:val="none" w:sz="0" w:space="0" w:color="auto"/>
        </w:rPr>
        <w:t>为</w:t>
      </w:r>
      <w:r>
        <w:rPr>
          <w:rFonts w:ascii="宋体" w:eastAsia="宋体" w:hAnsi="MS Mincho" w:cs="宋体"/>
          <w:sz w:val="28"/>
          <w:bdr w:val="none" w:sz="0" w:space="0" w:color="auto"/>
        </w:rPr>
        <w:t>此，近几年我国在新</w:t>
      </w:r>
      <w:r>
        <w:rPr>
          <w:rFonts w:ascii="宋体" w:eastAsia="宋体" w:hAnsi="SimSun" w:cs="宋体"/>
          <w:sz w:val="28"/>
          <w:bdr w:val="none" w:sz="0" w:space="0" w:color="auto"/>
        </w:rPr>
        <w:t>课</w:t>
      </w:r>
      <w:r>
        <w:rPr>
          <w:rFonts w:ascii="宋体" w:eastAsia="宋体" w:hAnsi="MS Mincho" w:cs="宋体"/>
          <w:sz w:val="28"/>
          <w:bdr w:val="none" w:sz="0" w:space="0" w:color="auto"/>
        </w:rPr>
        <w:t>程改革</w:t>
      </w:r>
      <w:r>
        <w:rPr>
          <w:rFonts w:ascii="宋体" w:eastAsia="宋体" w:hAnsi="SimSun" w:cs="宋体"/>
          <w:sz w:val="28"/>
          <w:bdr w:val="none" w:sz="0" w:space="0" w:color="auto"/>
        </w:rPr>
        <w:t>过</w:t>
      </w:r>
      <w:r>
        <w:rPr>
          <w:rFonts w:ascii="宋体" w:eastAsia="宋体" w:hAnsi="MS Mincho" w:cs="宋体"/>
          <w:sz w:val="28"/>
          <w:bdr w:val="none" w:sz="0" w:space="0" w:color="auto"/>
        </w:rPr>
        <w:t>程中提出将高中物理作</w:t>
      </w:r>
      <w:r>
        <w:rPr>
          <w:rFonts w:ascii="宋体" w:eastAsia="宋体" w:hAnsi="SimSun" w:cs="宋体"/>
          <w:sz w:val="28"/>
          <w:bdr w:val="none" w:sz="0" w:space="0" w:color="auto"/>
        </w:rPr>
        <w:t>为</w:t>
      </w:r>
      <w:r>
        <w:rPr>
          <w:rFonts w:ascii="宋体" w:eastAsia="宋体" w:hAnsi="MS Mincho" w:cs="宋体"/>
          <w:sz w:val="28"/>
          <w:bdr w:val="none" w:sz="0" w:space="0" w:color="auto"/>
        </w:rPr>
        <w:t>重点改革</w:t>
      </w:r>
      <w:r>
        <w:rPr>
          <w:rFonts w:ascii="宋体" w:eastAsia="宋体" w:hAnsi="SimSun" w:cs="宋体"/>
          <w:sz w:val="28"/>
          <w:bdr w:val="none" w:sz="0" w:space="0" w:color="auto"/>
        </w:rPr>
        <w:t>对</w:t>
      </w:r>
      <w:r>
        <w:rPr>
          <w:rFonts w:ascii="宋体" w:eastAsia="宋体" w:hAnsi="MS Mincho" w:cs="宋体"/>
          <w:sz w:val="28"/>
          <w:bdr w:val="none" w:sz="0" w:space="0" w:color="auto"/>
        </w:rPr>
        <w:t>象，并提高了</w:t>
      </w:r>
      <w:r>
        <w:rPr>
          <w:rFonts w:ascii="宋体" w:eastAsia="宋体" w:hAnsi="SimSun" w:cs="宋体"/>
          <w:sz w:val="28"/>
          <w:bdr w:val="none" w:sz="0" w:space="0" w:color="auto"/>
        </w:rPr>
        <w:t>对</w:t>
      </w:r>
      <w:r>
        <w:rPr>
          <w:rFonts w:ascii="宋体" w:eastAsia="宋体" w:hAnsi="MS Mincho" w:cs="宋体"/>
          <w:sz w:val="28"/>
          <w:bdr w:val="none" w:sz="0" w:space="0" w:color="auto"/>
        </w:rPr>
        <w:t>物理教学的要求，明确指出要在完善教材的基</w:t>
      </w:r>
      <w:r>
        <w:rPr>
          <w:rFonts w:ascii="宋体" w:eastAsia="宋体" w:hAnsi="SimSun" w:cs="宋体"/>
          <w:sz w:val="28"/>
          <w:bdr w:val="none" w:sz="0" w:space="0" w:color="auto"/>
        </w:rPr>
        <w:t>础</w:t>
      </w:r>
      <w:r>
        <w:rPr>
          <w:rFonts w:ascii="宋体" w:eastAsia="宋体" w:hAnsi="MS Mincho" w:cs="宋体"/>
          <w:sz w:val="28"/>
          <w:bdr w:val="none" w:sz="0" w:space="0" w:color="auto"/>
        </w:rPr>
        <w:t>上提高学生学</w:t>
      </w:r>
      <w:r>
        <w:rPr>
          <w:rFonts w:ascii="宋体" w:eastAsia="宋体" w:hAnsi="SimSun" w:cs="宋体"/>
          <w:sz w:val="28"/>
          <w:bdr w:val="none" w:sz="0" w:space="0" w:color="auto"/>
        </w:rPr>
        <w:t>习</w:t>
      </w:r>
      <w:r>
        <w:rPr>
          <w:rFonts w:ascii="宋体" w:eastAsia="宋体" w:hAnsi="MS Mincho" w:cs="宋体"/>
          <w:sz w:val="28"/>
          <w:bdr w:val="none" w:sz="0" w:space="0" w:color="auto"/>
        </w:rPr>
        <w:t>的主</w:t>
      </w:r>
      <w:r>
        <w:rPr>
          <w:rFonts w:ascii="宋体" w:eastAsia="宋体" w:hAnsi="SimSun" w:cs="宋体"/>
          <w:sz w:val="28"/>
          <w:bdr w:val="none" w:sz="0" w:space="0" w:color="auto"/>
        </w:rPr>
        <w:t>动</w:t>
      </w:r>
      <w:r>
        <w:rPr>
          <w:rFonts w:ascii="宋体" w:eastAsia="宋体" w:hAnsi="MS Mincho" w:cs="宋体"/>
          <w:sz w:val="28"/>
          <w:bdr w:val="none" w:sz="0" w:space="0" w:color="auto"/>
        </w:rPr>
        <w:t>性、</w:t>
      </w:r>
      <w:r>
        <w:rPr>
          <w:rFonts w:ascii="宋体" w:eastAsia="宋体" w:hAnsi="SimSun" w:cs="宋体"/>
          <w:sz w:val="28"/>
          <w:bdr w:val="none" w:sz="0" w:space="0" w:color="auto"/>
        </w:rPr>
        <w:t>逻辑</w:t>
      </w:r>
      <w:r>
        <w:rPr>
          <w:rFonts w:ascii="宋体" w:eastAsia="宋体" w:hAnsi="MS Mincho" w:cs="宋体"/>
          <w:sz w:val="28"/>
          <w:bdr w:val="none" w:sz="0" w:space="0" w:color="auto"/>
        </w:rPr>
        <w:t>思</w:t>
      </w:r>
      <w:r>
        <w:rPr>
          <w:rFonts w:ascii="宋体" w:eastAsia="宋体" w:hAnsi="SimSun" w:cs="宋体"/>
          <w:sz w:val="28"/>
          <w:bdr w:val="none" w:sz="0" w:space="0" w:color="auto"/>
        </w:rPr>
        <w:t>维</w:t>
      </w:r>
      <w:r>
        <w:rPr>
          <w:rFonts w:ascii="宋体" w:eastAsia="宋体" w:hAnsi="MS Mincho" w:cs="宋体"/>
          <w:sz w:val="28"/>
          <w:bdr w:val="none" w:sz="0" w:space="0" w:color="auto"/>
        </w:rPr>
        <w:t>能力以及</w:t>
      </w:r>
      <w:r>
        <w:rPr>
          <w:rFonts w:ascii="宋体" w:eastAsia="宋体" w:hAnsi="SimSun" w:cs="宋体"/>
          <w:sz w:val="28"/>
          <w:bdr w:val="none" w:sz="0" w:space="0" w:color="auto"/>
        </w:rPr>
        <w:t>实</w:t>
      </w:r>
      <w:r>
        <w:rPr>
          <w:rFonts w:ascii="宋体" w:eastAsia="宋体" w:hAnsi="MS Mincho" w:cs="宋体"/>
          <w:sz w:val="28"/>
          <w:bdr w:val="none" w:sz="0" w:space="0" w:color="auto"/>
        </w:rPr>
        <w:t>践能力。目前我国高中物理教学已</w:t>
      </w:r>
      <w:r>
        <w:rPr>
          <w:rFonts w:ascii="宋体" w:eastAsia="宋体" w:hAnsi="SimSun" w:cs="宋体"/>
          <w:sz w:val="28"/>
          <w:bdr w:val="none" w:sz="0" w:space="0" w:color="auto"/>
        </w:rPr>
        <w:t>经</w:t>
      </w:r>
      <w:r>
        <w:rPr>
          <w:rFonts w:ascii="宋体" w:eastAsia="宋体" w:hAnsi="MS Mincho" w:cs="宋体"/>
          <w:sz w:val="28"/>
          <w:bdr w:val="none" w:sz="0" w:space="0" w:color="auto"/>
        </w:rPr>
        <w:t>初</w:t>
      </w:r>
      <w:r>
        <w:rPr>
          <w:rFonts w:ascii="宋体" w:eastAsia="宋体" w:hAnsi="SimSun" w:cs="宋体"/>
          <w:sz w:val="28"/>
          <w:bdr w:val="none" w:sz="0" w:space="0" w:color="auto"/>
        </w:rPr>
        <w:t>步</w:t>
      </w:r>
      <w:r>
        <w:rPr>
          <w:rFonts w:ascii="宋体" w:eastAsia="宋体" w:hAnsi="MS Mincho" w:cs="宋体"/>
          <w:sz w:val="28"/>
          <w:bdr w:val="none" w:sz="0" w:space="0" w:color="auto"/>
        </w:rPr>
        <w:t>形成了集灵活</w:t>
      </w:r>
      <w:r>
        <w:rPr>
          <w:rFonts w:ascii="宋体" w:eastAsia="宋体" w:hAnsi="SimSun" w:cs="宋体"/>
          <w:sz w:val="28"/>
          <w:bdr w:val="none" w:sz="0" w:space="0" w:color="auto"/>
        </w:rPr>
        <w:t>开</w:t>
      </w:r>
      <w:r>
        <w:rPr>
          <w:rFonts w:ascii="宋体" w:eastAsia="宋体" w:hAnsi="MS Mincho" w:cs="宋体"/>
          <w:sz w:val="28"/>
          <w:bdr w:val="none" w:sz="0" w:space="0" w:color="auto"/>
        </w:rPr>
        <w:t>放、注重学生</w:t>
      </w:r>
      <w:r>
        <w:rPr>
          <w:rFonts w:ascii="宋体" w:eastAsia="宋体" w:hAnsi="SimSun" w:cs="宋体"/>
          <w:sz w:val="28"/>
          <w:bdr w:val="none" w:sz="0" w:space="0" w:color="auto"/>
        </w:rPr>
        <w:t>发</w:t>
      </w:r>
      <w:r>
        <w:rPr>
          <w:rFonts w:ascii="宋体" w:eastAsia="宋体" w:hAnsi="MS Mincho" w:cs="宋体"/>
          <w:sz w:val="28"/>
          <w:bdr w:val="none" w:sz="0" w:space="0" w:color="auto"/>
        </w:rPr>
        <w:t>展、生成性于一体的教学方式，在提高教学</w:t>
      </w:r>
      <w:r>
        <w:rPr>
          <w:rFonts w:ascii="宋体" w:eastAsia="宋体" w:hAnsi="SimSun" w:cs="宋体"/>
          <w:sz w:val="28"/>
          <w:bdr w:val="none" w:sz="0" w:space="0" w:color="auto"/>
        </w:rPr>
        <w:t>质</w:t>
      </w:r>
      <w:r>
        <w:rPr>
          <w:rFonts w:ascii="宋体" w:eastAsia="宋体" w:hAnsi="MS Mincho" w:cs="宋体"/>
          <w:sz w:val="28"/>
          <w:bdr w:val="none" w:sz="0" w:space="0" w:color="auto"/>
        </w:rPr>
        <w:t>量方面取得了</w:t>
      </w:r>
      <w:r>
        <w:rPr>
          <w:rFonts w:ascii="宋体" w:eastAsia="宋体" w:hAnsi="SimSun" w:cs="宋体"/>
          <w:sz w:val="28"/>
          <w:bdr w:val="none" w:sz="0" w:space="0" w:color="auto"/>
        </w:rPr>
        <w:t>显</w:t>
      </w:r>
      <w:r>
        <w:rPr>
          <w:rFonts w:ascii="宋体" w:eastAsia="宋体" w:hAnsi="MS Mincho" w:cs="宋体"/>
          <w:sz w:val="28"/>
          <w:bdr w:val="none" w:sz="0" w:space="0" w:color="auto"/>
        </w:rPr>
        <w:t>著的成效。但是，不能否</w:t>
      </w:r>
      <w:r>
        <w:rPr>
          <w:rFonts w:ascii="宋体" w:eastAsia="宋体" w:hAnsi="SimSun" w:cs="宋体"/>
          <w:sz w:val="28"/>
          <w:bdr w:val="none" w:sz="0" w:space="0" w:color="auto"/>
        </w:rPr>
        <w:t>认</w:t>
      </w:r>
      <w:r>
        <w:rPr>
          <w:rFonts w:ascii="宋体" w:eastAsia="宋体" w:hAnsi="MS Mincho" w:cs="宋体"/>
          <w:sz w:val="28"/>
          <w:bdr w:val="none" w:sz="0" w:space="0" w:color="auto"/>
        </w:rPr>
        <w:t>，我国高中物理教学缺乏</w:t>
      </w:r>
      <w:r>
        <w:rPr>
          <w:rFonts w:ascii="宋体" w:eastAsia="宋体" w:hAnsi="SimSun" w:cs="宋体"/>
          <w:sz w:val="28"/>
          <w:bdr w:val="none" w:sz="0" w:space="0" w:color="auto"/>
        </w:rPr>
        <w:t>创</w:t>
      </w:r>
      <w:r>
        <w:rPr>
          <w:rFonts w:ascii="宋体" w:eastAsia="宋体" w:hAnsi="MS Mincho" w:cs="宋体"/>
          <w:sz w:val="28"/>
          <w:bdr w:val="none" w:sz="0" w:space="0" w:color="auto"/>
        </w:rPr>
        <w:t>新。因此，如何在新</w:t>
      </w:r>
      <w:r>
        <w:rPr>
          <w:rFonts w:ascii="宋体" w:eastAsia="宋体" w:hAnsi="SimSun" w:cs="宋体"/>
          <w:sz w:val="28"/>
          <w:bdr w:val="none" w:sz="0" w:space="0" w:color="auto"/>
        </w:rPr>
        <w:t>课</w:t>
      </w:r>
      <w:r>
        <w:rPr>
          <w:rFonts w:ascii="宋体" w:eastAsia="宋体" w:hAnsi="MS Mincho" w:cs="宋体"/>
          <w:sz w:val="28"/>
          <w:bdr w:val="none" w:sz="0" w:space="0" w:color="auto"/>
        </w:rPr>
        <w:t>程改革</w:t>
      </w:r>
      <w:r>
        <w:rPr>
          <w:rFonts w:ascii="宋体" w:eastAsia="宋体" w:hAnsi="SimSun" w:cs="宋体"/>
          <w:sz w:val="28"/>
          <w:bdr w:val="none" w:sz="0" w:space="0" w:color="auto"/>
        </w:rPr>
        <w:t>环</w:t>
      </w:r>
      <w:r>
        <w:rPr>
          <w:rFonts w:ascii="宋体" w:eastAsia="宋体" w:hAnsi="MS Mincho" w:cs="宋体"/>
          <w:sz w:val="28"/>
          <w:bdr w:val="none" w:sz="0" w:space="0" w:color="auto"/>
        </w:rPr>
        <w:t>境下</w:t>
      </w:r>
      <w:r>
        <w:rPr>
          <w:rFonts w:ascii="宋体" w:eastAsia="宋体" w:hAnsi="SimSun" w:cs="宋体"/>
          <w:sz w:val="28"/>
          <w:bdr w:val="none" w:sz="0" w:space="0" w:color="auto"/>
        </w:rPr>
        <w:t>创</w:t>
      </w:r>
      <w:r>
        <w:rPr>
          <w:rFonts w:ascii="宋体" w:eastAsia="宋体" w:hAnsi="MS Mincho" w:cs="宋体"/>
          <w:sz w:val="28"/>
          <w:bdr w:val="none" w:sz="0" w:space="0" w:color="auto"/>
        </w:rPr>
        <w:t>新物理教学的方法，提高学生学</w:t>
      </w:r>
      <w:r>
        <w:rPr>
          <w:rFonts w:ascii="宋体" w:eastAsia="宋体" w:hAnsi="SimSun" w:cs="宋体"/>
          <w:sz w:val="28"/>
          <w:bdr w:val="none" w:sz="0" w:space="0" w:color="auto"/>
        </w:rPr>
        <w:t>习</w:t>
      </w:r>
      <w:r>
        <w:rPr>
          <w:rFonts w:ascii="宋体" w:eastAsia="宋体" w:hAnsi="MS Mincho" w:cs="宋体"/>
          <w:sz w:val="28"/>
          <w:bdr w:val="none" w:sz="0" w:space="0" w:color="auto"/>
        </w:rPr>
        <w:t>的</w:t>
      </w:r>
      <w:r>
        <w:rPr>
          <w:rFonts w:ascii="宋体" w:eastAsia="宋体" w:hAnsi="SimSun" w:cs="宋体"/>
          <w:sz w:val="28"/>
          <w:bdr w:val="none" w:sz="0" w:space="0" w:color="auto"/>
        </w:rPr>
        <w:t>积</w:t>
      </w:r>
      <w:r>
        <w:rPr>
          <w:rFonts w:ascii="宋体" w:eastAsia="宋体" w:hAnsi="MS Mincho" w:cs="宋体"/>
          <w:sz w:val="28"/>
          <w:bdr w:val="none" w:sz="0" w:space="0" w:color="auto"/>
        </w:rPr>
        <w:t>极性将一直是教育工作者努力探索的重点。</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一、新</w:t>
      </w:r>
      <w:r>
        <w:rPr>
          <w:rStyle w:val="strong"/>
          <w:rFonts w:ascii="宋体" w:eastAsia="宋体" w:hAnsi="SimSun" w:cs="宋体"/>
          <w:b/>
          <w:sz w:val="28"/>
          <w:bdr w:val="none" w:sz="0" w:space="0" w:color="auto"/>
        </w:rPr>
        <w:t>课</w:t>
      </w:r>
      <w:r>
        <w:rPr>
          <w:rStyle w:val="strong"/>
          <w:rFonts w:ascii="宋体" w:eastAsia="宋体" w:hAnsi="MS Mincho" w:cs="宋体"/>
          <w:b/>
          <w:sz w:val="28"/>
          <w:bdr w:val="none" w:sz="0" w:space="0" w:color="auto"/>
        </w:rPr>
        <w:t>程改革</w:t>
      </w:r>
      <w:r>
        <w:rPr>
          <w:rStyle w:val="strong"/>
          <w:rFonts w:ascii="宋体" w:eastAsia="宋体" w:hAnsi="SimSun" w:cs="宋体"/>
          <w:b/>
          <w:sz w:val="28"/>
          <w:bdr w:val="none" w:sz="0" w:space="0" w:color="auto"/>
        </w:rPr>
        <w:t>环</w:t>
      </w:r>
      <w:r>
        <w:rPr>
          <w:rStyle w:val="strong"/>
          <w:rFonts w:ascii="宋体" w:eastAsia="宋体" w:hAnsi="MS Mincho" w:cs="宋体"/>
          <w:b/>
          <w:sz w:val="28"/>
          <w:bdr w:val="none" w:sz="0" w:space="0" w:color="auto"/>
        </w:rPr>
        <w:t>境下高中物理教学存在的</w:t>
      </w:r>
      <w:r>
        <w:rPr>
          <w:rStyle w:val="strong"/>
          <w:rFonts w:ascii="宋体" w:eastAsia="宋体" w:hAnsi="SimSun" w:cs="宋体"/>
          <w:b/>
          <w:sz w:val="28"/>
          <w:bdr w:val="none" w:sz="0" w:space="0" w:color="auto"/>
        </w:rPr>
        <w:t>问题</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一：教学理念落后</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我国高中物理教学方法缺乏</w:t>
      </w:r>
      <w:r>
        <w:rPr>
          <w:rFonts w:ascii="宋体" w:eastAsia="宋体" w:hAnsi="SimSun" w:cs="宋体"/>
          <w:sz w:val="28"/>
          <w:bdr w:val="none" w:sz="0" w:space="0" w:color="auto"/>
        </w:rPr>
        <w:t>创</w:t>
      </w:r>
      <w:r>
        <w:rPr>
          <w:rFonts w:ascii="宋体" w:eastAsia="宋体" w:hAnsi="MS Mincho" w:cs="宋体"/>
          <w:sz w:val="28"/>
          <w:bdr w:val="none" w:sz="0" w:space="0" w:color="auto"/>
        </w:rPr>
        <w:t>新的根本原因在于教学理念的落后。目前我国很多教</w:t>
      </w:r>
      <w:r>
        <w:rPr>
          <w:rFonts w:ascii="宋体" w:eastAsia="宋体" w:hAnsi="SimSun" w:cs="宋体"/>
          <w:sz w:val="28"/>
          <w:bdr w:val="none" w:sz="0" w:space="0" w:color="auto"/>
        </w:rPr>
        <w:t>师</w:t>
      </w:r>
      <w:r>
        <w:rPr>
          <w:rFonts w:ascii="宋体" w:eastAsia="宋体" w:hAnsi="MS Mincho" w:cs="宋体"/>
          <w:sz w:val="28"/>
          <w:bdr w:val="none" w:sz="0" w:space="0" w:color="auto"/>
        </w:rPr>
        <w:t>仍然</w:t>
      </w:r>
      <w:r>
        <w:rPr>
          <w:rFonts w:ascii="宋体" w:eastAsia="宋体" w:hAnsi="SimSun" w:cs="宋体"/>
          <w:sz w:val="28"/>
          <w:bdr w:val="none" w:sz="0" w:space="0" w:color="auto"/>
        </w:rPr>
        <w:t>坚</w:t>
      </w:r>
      <w:r>
        <w:rPr>
          <w:rFonts w:ascii="宋体" w:eastAsia="宋体" w:hAnsi="MS Mincho" w:cs="宋体"/>
          <w:sz w:val="28"/>
          <w:bdr w:val="none" w:sz="0" w:space="0" w:color="auto"/>
        </w:rPr>
        <w:t>持</w:t>
      </w:r>
      <w:r>
        <w:rPr>
          <w:rFonts w:ascii="宋体" w:eastAsia="宋体" w:hAnsi="SimSun" w:cs="宋体"/>
          <w:sz w:val="28"/>
          <w:bdr w:val="none" w:sz="0" w:space="0" w:color="auto"/>
        </w:rPr>
        <w:t>陈</w:t>
      </w:r>
      <w:r>
        <w:rPr>
          <w:rFonts w:ascii="宋体" w:eastAsia="宋体" w:hAnsi="MS Mincho" w:cs="宋体"/>
          <w:sz w:val="28"/>
          <w:bdr w:val="none" w:sz="0" w:space="0" w:color="auto"/>
        </w:rPr>
        <w:t>旧教学</w:t>
      </w:r>
      <w:r>
        <w:rPr>
          <w:rFonts w:ascii="宋体" w:eastAsia="宋体" w:hAnsi="SimSun" w:cs="宋体"/>
          <w:sz w:val="28"/>
          <w:bdr w:val="none" w:sz="0" w:space="0" w:color="auto"/>
        </w:rPr>
        <w:t>观</w:t>
      </w:r>
      <w:r>
        <w:rPr>
          <w:rFonts w:ascii="宋体" w:eastAsia="宋体" w:hAnsi="MS Mincho" w:cs="宋体"/>
          <w:sz w:val="28"/>
          <w:bdr w:val="none" w:sz="0" w:space="0" w:color="auto"/>
        </w:rPr>
        <w:t>念和方法，教学方式</w:t>
      </w:r>
      <w:r>
        <w:rPr>
          <w:rFonts w:ascii="宋体" w:eastAsia="宋体" w:hAnsi="SimSun" w:cs="宋体"/>
          <w:sz w:val="28"/>
          <w:bdr w:val="none" w:sz="0" w:space="0" w:color="auto"/>
        </w:rPr>
        <w:t>过</w:t>
      </w:r>
      <w:r>
        <w:rPr>
          <w:rFonts w:ascii="宋体" w:eastAsia="宋体" w:hAnsi="MS Mincho" w:cs="宋体"/>
          <w:sz w:val="28"/>
          <w:bdr w:val="none" w:sz="0" w:space="0" w:color="auto"/>
        </w:rPr>
        <w:t>于古板，缺乏教学</w:t>
      </w:r>
      <w:r>
        <w:rPr>
          <w:rFonts w:ascii="宋体" w:eastAsia="宋体" w:hAnsi="SimSun" w:cs="宋体"/>
          <w:sz w:val="28"/>
          <w:bdr w:val="none" w:sz="0" w:space="0" w:color="auto"/>
        </w:rPr>
        <w:t>创</w:t>
      </w:r>
      <w:r>
        <w:rPr>
          <w:rFonts w:ascii="宋体" w:eastAsia="宋体" w:hAnsi="MS Mincho" w:cs="宋体"/>
          <w:sz w:val="28"/>
          <w:bdr w:val="none" w:sz="0" w:space="0" w:color="auto"/>
        </w:rPr>
        <w:t>新。据学生反映，教</w:t>
      </w:r>
      <w:r>
        <w:rPr>
          <w:rFonts w:ascii="宋体" w:eastAsia="宋体" w:hAnsi="SimSun" w:cs="宋体"/>
          <w:sz w:val="28"/>
          <w:bdr w:val="none" w:sz="0" w:space="0" w:color="auto"/>
        </w:rPr>
        <w:t>师</w:t>
      </w:r>
      <w:r>
        <w:rPr>
          <w:rFonts w:ascii="宋体" w:eastAsia="宋体" w:hAnsi="MS Mincho" w:cs="宋体"/>
          <w:sz w:val="28"/>
          <w:bdr w:val="none" w:sz="0" w:space="0" w:color="auto"/>
        </w:rPr>
        <w:t>在物理</w:t>
      </w:r>
      <w:r>
        <w:rPr>
          <w:rFonts w:ascii="宋体" w:eastAsia="宋体" w:hAnsi="SimSun" w:cs="宋体"/>
          <w:sz w:val="28"/>
          <w:bdr w:val="none" w:sz="0" w:space="0" w:color="auto"/>
        </w:rPr>
        <w:t>课</w:t>
      </w:r>
      <w:r>
        <w:rPr>
          <w:rFonts w:ascii="宋体" w:eastAsia="宋体" w:hAnsi="MS Mincho" w:cs="宋体"/>
          <w:sz w:val="28"/>
          <w:bdr w:val="none" w:sz="0" w:space="0" w:color="auto"/>
        </w:rPr>
        <w:t>中一般采用</w:t>
      </w:r>
      <w:r>
        <w:rPr>
          <w:rFonts w:ascii="宋体" w:eastAsia="宋体" w:cs="宋体"/>
          <w:sz w:val="28"/>
          <w:bdr w:val="none" w:sz="0" w:space="0" w:color="auto"/>
        </w:rPr>
        <w:t>“</w:t>
      </w:r>
      <w:r>
        <w:rPr>
          <w:rFonts w:ascii="宋体" w:eastAsia="宋体" w:hAnsi="MS Mincho" w:cs="宋体"/>
          <w:sz w:val="28"/>
          <w:bdr w:val="none" w:sz="0" w:space="0" w:color="auto"/>
        </w:rPr>
        <w:t>填</w:t>
      </w:r>
      <w:r>
        <w:rPr>
          <w:rFonts w:ascii="宋体" w:eastAsia="宋体" w:hAnsi="SimSun" w:cs="宋体"/>
          <w:sz w:val="28"/>
          <w:bdr w:val="none" w:sz="0" w:space="0" w:color="auto"/>
        </w:rPr>
        <w:t>鸭</w:t>
      </w:r>
      <w:r>
        <w:rPr>
          <w:rFonts w:ascii="宋体" w:eastAsia="宋体" w:hAnsi="MS Mincho" w:cs="宋体"/>
          <w:sz w:val="28"/>
          <w:bdr w:val="none" w:sz="0" w:space="0" w:color="auto"/>
        </w:rPr>
        <w:t>式</w:t>
      </w:r>
      <w:r>
        <w:rPr>
          <w:rFonts w:ascii="宋体" w:eastAsia="宋体" w:cs="宋体"/>
          <w:sz w:val="28"/>
          <w:bdr w:val="none" w:sz="0" w:space="0" w:color="auto"/>
        </w:rPr>
        <w:t>”</w:t>
      </w:r>
      <w:r>
        <w:rPr>
          <w:rFonts w:ascii="宋体" w:eastAsia="宋体" w:hAnsi="MS Mincho" w:cs="宋体"/>
          <w:sz w:val="28"/>
          <w:bdr w:val="none" w:sz="0" w:space="0" w:color="auto"/>
        </w:rPr>
        <w:t>教学，</w:t>
      </w:r>
      <w:r>
        <w:rPr>
          <w:rFonts w:ascii="宋体" w:eastAsia="宋体" w:hAnsi="SimSun" w:cs="宋体"/>
          <w:sz w:val="28"/>
          <w:bdr w:val="none" w:sz="0" w:space="0" w:color="auto"/>
        </w:rPr>
        <w:t>对</w:t>
      </w:r>
      <w:r>
        <w:rPr>
          <w:rFonts w:ascii="宋体" w:eastAsia="宋体" w:hAnsi="MS Mincho" w:cs="宋体"/>
          <w:sz w:val="28"/>
          <w:bdr w:val="none" w:sz="0" w:space="0" w:color="auto"/>
        </w:rPr>
        <w:t>学生</w:t>
      </w:r>
      <w:r>
        <w:rPr>
          <w:rFonts w:ascii="宋体" w:eastAsia="宋体" w:hAnsi="SimSun" w:cs="宋体"/>
          <w:sz w:val="28"/>
          <w:bdr w:val="none" w:sz="0" w:space="0" w:color="auto"/>
        </w:rPr>
        <w:t>进</w:t>
      </w:r>
      <w:r>
        <w:rPr>
          <w:rFonts w:ascii="宋体" w:eastAsia="宋体" w:hAnsi="MS Mincho" w:cs="宋体"/>
          <w:sz w:val="28"/>
          <w:bdr w:val="none" w:sz="0" w:space="0" w:color="auto"/>
        </w:rPr>
        <w:t>行知</w:t>
      </w:r>
      <w:r>
        <w:rPr>
          <w:rFonts w:ascii="宋体" w:eastAsia="宋体" w:hAnsi="SimSun" w:cs="宋体"/>
          <w:sz w:val="28"/>
          <w:bdr w:val="none" w:sz="0" w:space="0" w:color="auto"/>
        </w:rPr>
        <w:t>识</w:t>
      </w:r>
      <w:r>
        <w:rPr>
          <w:rFonts w:ascii="宋体" w:eastAsia="宋体" w:hAnsi="MS Mincho" w:cs="宋体"/>
          <w:sz w:val="28"/>
          <w:bdr w:val="none" w:sz="0" w:space="0" w:color="auto"/>
        </w:rPr>
        <w:t>灌</w:t>
      </w:r>
      <w:r>
        <w:rPr>
          <w:rFonts w:ascii="宋体" w:eastAsia="宋体" w:hAnsi="SimSun" w:cs="宋体"/>
          <w:sz w:val="28"/>
          <w:bdr w:val="none" w:sz="0" w:space="0" w:color="auto"/>
        </w:rPr>
        <w:t>输</w:t>
      </w:r>
      <w:r>
        <w:rPr>
          <w:rFonts w:ascii="宋体" w:eastAsia="宋体" w:hAnsi="MS Mincho" w:cs="宋体"/>
          <w:sz w:val="28"/>
          <w:bdr w:val="none" w:sz="0" w:space="0" w:color="auto"/>
        </w:rPr>
        <w:t>。而且在</w:t>
      </w:r>
      <w:r>
        <w:rPr>
          <w:rFonts w:ascii="宋体" w:eastAsia="宋体" w:hAnsi="SimSun" w:cs="宋体"/>
          <w:sz w:val="28"/>
          <w:bdr w:val="none" w:sz="0" w:space="0" w:color="auto"/>
        </w:rPr>
        <w:t>课</w:t>
      </w:r>
      <w:r>
        <w:rPr>
          <w:rFonts w:ascii="宋体" w:eastAsia="宋体" w:hAnsi="MS Mincho" w:cs="宋体"/>
          <w:sz w:val="28"/>
          <w:bdr w:val="none" w:sz="0" w:space="0" w:color="auto"/>
        </w:rPr>
        <w:t>堂中教</w:t>
      </w:r>
      <w:r>
        <w:rPr>
          <w:rFonts w:ascii="宋体" w:eastAsia="宋体" w:hAnsi="SimSun" w:cs="宋体"/>
          <w:sz w:val="28"/>
          <w:bdr w:val="none" w:sz="0" w:space="0" w:color="auto"/>
        </w:rPr>
        <w:t>师</w:t>
      </w:r>
      <w:r>
        <w:rPr>
          <w:rFonts w:ascii="宋体" w:eastAsia="宋体" w:hAnsi="MS Mincho" w:cs="宋体"/>
          <w:sz w:val="28"/>
          <w:bdr w:val="none" w:sz="0" w:space="0" w:color="auto"/>
        </w:rPr>
        <w:t>与学生缺乏互</w:t>
      </w:r>
      <w:r>
        <w:rPr>
          <w:rFonts w:ascii="宋体" w:eastAsia="宋体" w:hAnsi="SimSun" w:cs="宋体"/>
          <w:sz w:val="28"/>
          <w:bdr w:val="none" w:sz="0" w:space="0" w:color="auto"/>
        </w:rPr>
        <w:t>动</w:t>
      </w:r>
      <w:r>
        <w:rPr>
          <w:rFonts w:ascii="宋体" w:eastAsia="宋体" w:hAnsi="MS Mincho" w:cs="宋体"/>
          <w:sz w:val="28"/>
          <w:bdr w:val="none" w:sz="0" w:space="0" w:color="auto"/>
        </w:rPr>
        <w:t>，</w:t>
      </w:r>
      <w:r>
        <w:rPr>
          <w:rFonts w:ascii="宋体" w:eastAsia="宋体" w:hAnsi="SimSun" w:cs="宋体"/>
          <w:sz w:val="28"/>
          <w:bdr w:val="none" w:sz="0" w:space="0" w:color="auto"/>
        </w:rPr>
        <w:t>导</w:t>
      </w:r>
      <w:r>
        <w:rPr>
          <w:rFonts w:ascii="宋体" w:eastAsia="宋体" w:hAnsi="MS Mincho" w:cs="宋体"/>
          <w:sz w:val="28"/>
          <w:bdr w:val="none" w:sz="0" w:space="0" w:color="auto"/>
        </w:rPr>
        <w:t>致</w:t>
      </w:r>
      <w:r>
        <w:rPr>
          <w:rFonts w:ascii="宋体" w:eastAsia="宋体" w:hAnsi="SimSun" w:cs="宋体"/>
          <w:sz w:val="28"/>
          <w:bdr w:val="none" w:sz="0" w:space="0" w:color="auto"/>
        </w:rPr>
        <w:t>课</w:t>
      </w:r>
      <w:r>
        <w:rPr>
          <w:rFonts w:ascii="宋体" w:eastAsia="宋体" w:hAnsi="MS Mincho" w:cs="宋体"/>
          <w:sz w:val="28"/>
          <w:bdr w:val="none" w:sz="0" w:space="0" w:color="auto"/>
        </w:rPr>
        <w:t>堂气氛沉</w:t>
      </w:r>
      <w:r>
        <w:rPr>
          <w:rFonts w:ascii="宋体" w:eastAsia="宋体" w:hAnsi="SimSun" w:cs="宋体"/>
          <w:sz w:val="28"/>
          <w:bdr w:val="none" w:sz="0" w:space="0" w:color="auto"/>
        </w:rPr>
        <w:t>闷</w:t>
      </w:r>
      <w:r>
        <w:rPr>
          <w:rFonts w:ascii="宋体" w:eastAsia="宋体" w:hAnsi="MS Mincho" w:cs="宋体"/>
          <w:sz w:val="28"/>
          <w:bdr w:val="none" w:sz="0" w:space="0" w:color="auto"/>
        </w:rPr>
        <w:t>，学生学</w:t>
      </w:r>
      <w:r>
        <w:rPr>
          <w:rFonts w:ascii="宋体" w:eastAsia="宋体" w:hAnsi="SimSun" w:cs="宋体"/>
          <w:sz w:val="28"/>
          <w:bdr w:val="none" w:sz="0" w:space="0" w:color="auto"/>
        </w:rPr>
        <w:t>习积</w:t>
      </w:r>
      <w:r>
        <w:rPr>
          <w:rFonts w:ascii="宋体" w:eastAsia="宋体" w:hAnsi="MS Mincho" w:cs="宋体"/>
          <w:sz w:val="28"/>
          <w:bdr w:val="none" w:sz="0" w:space="0" w:color="auto"/>
        </w:rPr>
        <w:t>极性不高。</w:t>
      </w:r>
      <w:r>
        <w:rPr>
          <w:rFonts w:ascii="宋体" w:eastAsia="宋体" w:hAnsi="SimSun" w:cs="宋体"/>
          <w:sz w:val="28"/>
          <w:bdr w:val="none" w:sz="0" w:space="0" w:color="auto"/>
        </w:rPr>
        <w:t>这样</w:t>
      </w:r>
      <w:r>
        <w:rPr>
          <w:rFonts w:ascii="宋体" w:eastAsia="宋体" w:hAnsi="MS Mincho" w:cs="宋体"/>
          <w:sz w:val="28"/>
          <w:bdr w:val="none" w:sz="0" w:space="0" w:color="auto"/>
        </w:rPr>
        <w:t>不</w:t>
      </w:r>
      <w:r>
        <w:rPr>
          <w:rFonts w:ascii="宋体" w:eastAsia="宋体" w:hAnsi="SimSun" w:cs="宋体"/>
          <w:sz w:val="28"/>
          <w:bdr w:val="none" w:sz="0" w:space="0" w:color="auto"/>
        </w:rPr>
        <w:t>仅</w:t>
      </w:r>
      <w:r>
        <w:rPr>
          <w:rFonts w:ascii="宋体" w:eastAsia="宋体" w:hAnsi="MS Mincho" w:cs="宋体"/>
          <w:sz w:val="28"/>
          <w:bdr w:val="none" w:sz="0" w:space="0" w:color="auto"/>
        </w:rPr>
        <w:t>不利于引起学生的学</w:t>
      </w:r>
      <w:r>
        <w:rPr>
          <w:rFonts w:ascii="宋体" w:eastAsia="宋体" w:hAnsi="SimSun" w:cs="宋体"/>
          <w:sz w:val="28"/>
          <w:bdr w:val="none" w:sz="0" w:space="0" w:color="auto"/>
        </w:rPr>
        <w:t>习兴</w:t>
      </w:r>
      <w:r>
        <w:rPr>
          <w:rFonts w:ascii="宋体" w:eastAsia="宋体" w:hAnsi="MS Mincho" w:cs="宋体"/>
          <w:sz w:val="28"/>
          <w:bdr w:val="none" w:sz="0" w:space="0" w:color="auto"/>
        </w:rPr>
        <w:t>趣，也不利于教学</w:t>
      </w:r>
      <w:r>
        <w:rPr>
          <w:rFonts w:ascii="宋体" w:eastAsia="宋体" w:hAnsi="SimSun" w:cs="宋体"/>
          <w:sz w:val="28"/>
          <w:bdr w:val="none" w:sz="0" w:space="0" w:color="auto"/>
        </w:rPr>
        <w:t>质</w:t>
      </w:r>
      <w:r>
        <w:rPr>
          <w:rFonts w:ascii="宋体" w:eastAsia="宋体" w:hAnsi="MS Mincho" w:cs="宋体"/>
          <w:sz w:val="28"/>
          <w:bdr w:val="none" w:sz="0" w:space="0" w:color="auto"/>
        </w:rPr>
        <w:t>量的提高。</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二：</w:t>
      </w:r>
      <w:r>
        <w:rPr>
          <w:rFonts w:ascii="宋体" w:eastAsia="宋体" w:hAnsi="SimSun" w:cs="宋体"/>
          <w:sz w:val="28"/>
          <w:bdr w:val="none" w:sz="0" w:space="0" w:color="auto"/>
        </w:rPr>
        <w:t>实</w:t>
      </w:r>
      <w:r>
        <w:rPr>
          <w:rFonts w:ascii="宋体" w:eastAsia="宋体" w:hAnsi="MS Mincho" w:cs="宋体"/>
          <w:sz w:val="28"/>
          <w:bdr w:val="none" w:sz="0" w:space="0" w:color="auto"/>
        </w:rPr>
        <w:t>践</w:t>
      </w:r>
      <w:r>
        <w:rPr>
          <w:rFonts w:ascii="宋体" w:eastAsia="宋体" w:hAnsi="SimSun" w:cs="宋体"/>
          <w:sz w:val="28"/>
          <w:bdr w:val="none" w:sz="0" w:space="0" w:color="auto"/>
        </w:rPr>
        <w:t>环节</w:t>
      </w:r>
      <w:r>
        <w:rPr>
          <w:rFonts w:ascii="宋体" w:eastAsia="宋体" w:hAnsi="MS Mincho" w:cs="宋体"/>
          <w:sz w:val="28"/>
          <w:bdr w:val="none" w:sz="0" w:space="0" w:color="auto"/>
        </w:rPr>
        <w:t>缺乏</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9"/>
          <w:cols w:space="708"/>
          <w:titlePg w:val="0"/>
        </w:sectPr>
      </w:pPr>
      <w:r>
        <w:rPr>
          <w:rFonts w:ascii="宋体" w:eastAsia="宋体" w:hAnsi="MS Mincho" w:cs="宋体"/>
          <w:sz w:val="28"/>
          <w:bdr w:val="none" w:sz="0" w:space="0" w:color="auto"/>
        </w:rPr>
        <w:t>高中物理的</w:t>
      </w:r>
      <w:r>
        <w:rPr>
          <w:rFonts w:ascii="宋体" w:eastAsia="宋体" w:hAnsi="SimSun" w:cs="宋体"/>
          <w:sz w:val="28"/>
          <w:bdr w:val="none" w:sz="0" w:space="0" w:color="auto"/>
        </w:rPr>
        <w:t>实</w:t>
      </w:r>
      <w:r>
        <w:rPr>
          <w:rFonts w:ascii="宋体" w:eastAsia="宋体" w:hAnsi="MS Mincho" w:cs="宋体"/>
          <w:sz w:val="28"/>
          <w:bdr w:val="none" w:sz="0" w:space="0" w:color="auto"/>
        </w:rPr>
        <w:t>践教学主要体</w:t>
      </w:r>
      <w:r>
        <w:rPr>
          <w:rFonts w:ascii="宋体" w:eastAsia="宋体" w:hAnsi="SimSun" w:cs="宋体"/>
          <w:sz w:val="28"/>
          <w:bdr w:val="none" w:sz="0" w:space="0" w:color="auto"/>
        </w:rPr>
        <w:t>现</w:t>
      </w:r>
      <w:r>
        <w:rPr>
          <w:rFonts w:ascii="宋体" w:eastAsia="宋体" w:hAnsi="MS Mincho" w:cs="宋体"/>
          <w:sz w:val="28"/>
          <w:bdr w:val="none" w:sz="0" w:space="0" w:color="auto"/>
        </w:rPr>
        <w:t>在</w:t>
      </w:r>
      <w:r>
        <w:rPr>
          <w:rFonts w:ascii="宋体" w:eastAsia="宋体" w:hAnsi="SimSun" w:cs="宋体"/>
          <w:sz w:val="28"/>
          <w:bdr w:val="none" w:sz="0" w:space="0" w:color="auto"/>
        </w:rPr>
        <w:t>实验</w:t>
      </w:r>
      <w:r>
        <w:rPr>
          <w:rFonts w:ascii="宋体" w:eastAsia="宋体" w:hAnsi="MS Mincho" w:cs="宋体"/>
          <w:sz w:val="28"/>
          <w:bdr w:val="none" w:sz="0" w:space="0" w:color="auto"/>
        </w:rPr>
        <w:t>教学方面，但是目前我国高中物理教学普遍缺乏</w:t>
      </w:r>
      <w:r>
        <w:rPr>
          <w:rFonts w:ascii="宋体" w:eastAsia="宋体" w:hAnsi="SimSun" w:cs="宋体"/>
          <w:sz w:val="28"/>
          <w:bdr w:val="none" w:sz="0" w:space="0" w:color="auto"/>
        </w:rPr>
        <w:t>实验</w:t>
      </w:r>
      <w:r>
        <w:rPr>
          <w:rFonts w:ascii="宋体" w:eastAsia="宋体" w:hAnsi="MS Mincho" w:cs="宋体"/>
          <w:sz w:val="28"/>
          <w:bdr w:val="none" w:sz="0" w:space="0" w:color="auto"/>
        </w:rPr>
        <w:t>教学</w:t>
      </w:r>
      <w:r>
        <w:rPr>
          <w:rFonts w:ascii="宋体" w:eastAsia="宋体" w:hAnsi="SimSun" w:cs="宋体"/>
          <w:sz w:val="28"/>
          <w:bdr w:val="none" w:sz="0" w:space="0" w:color="auto"/>
        </w:rPr>
        <w:t>环节</w:t>
      </w:r>
      <w:r>
        <w:rPr>
          <w:rFonts w:ascii="宋体" w:eastAsia="宋体" w:hAnsi="MS Mincho" w:cs="宋体"/>
          <w:sz w:val="28"/>
          <w:bdr w:val="none" w:sz="0" w:space="0" w:color="auto"/>
        </w:rPr>
        <w:t>。首先，物理教学以</w:t>
      </w:r>
      <w:r>
        <w:rPr>
          <w:rFonts w:ascii="宋体" w:eastAsia="宋体" w:hAnsi="SimSun" w:cs="宋体"/>
          <w:sz w:val="28"/>
          <w:bdr w:val="none" w:sz="0" w:space="0" w:color="auto"/>
        </w:rPr>
        <w:t>实验</w:t>
      </w:r>
      <w:r>
        <w:rPr>
          <w:rFonts w:ascii="宋体" w:eastAsia="宋体" w:hAnsi="MS Mincho" w:cs="宋体"/>
          <w:sz w:val="28"/>
          <w:bdr w:val="none" w:sz="0" w:space="0" w:color="auto"/>
        </w:rPr>
        <w:t>操作</w:t>
      </w:r>
      <w:r>
        <w:rPr>
          <w:rFonts w:ascii="宋体" w:eastAsia="宋体" w:hAnsi="SimSun" w:cs="宋体"/>
          <w:sz w:val="28"/>
          <w:bdr w:val="none" w:sz="0" w:space="0" w:color="auto"/>
        </w:rPr>
        <w:t>为</w:t>
      </w:r>
      <w:r>
        <w:rPr>
          <w:rFonts w:ascii="宋体" w:eastAsia="宋体" w:hAnsi="MS Mincho" w:cs="宋体"/>
          <w:sz w:val="28"/>
          <w:bdr w:val="none" w:sz="0" w:space="0" w:color="auto"/>
        </w:rPr>
        <w:t>基</w:t>
      </w:r>
      <w:r>
        <w:rPr>
          <w:rFonts w:ascii="宋体" w:eastAsia="宋体" w:hAnsi="SimSun" w:cs="宋体"/>
          <w:sz w:val="28"/>
          <w:bdr w:val="none" w:sz="0" w:space="0" w:color="auto"/>
        </w:rPr>
        <w:t>础</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，但是，我国很多高中物理教学中缺乏</w:t>
      </w:r>
      <w:r>
        <w:rPr>
          <w:rFonts w:ascii="宋体" w:eastAsia="宋体" w:hAnsi="SimSun" w:cs="宋体"/>
          <w:sz w:val="28"/>
          <w:bdr w:val="none" w:sz="0" w:space="0" w:color="auto"/>
        </w:rPr>
        <w:t>实验</w:t>
      </w:r>
      <w:r>
        <w:rPr>
          <w:rFonts w:ascii="宋体" w:eastAsia="宋体" w:hAnsi="MS Mincho" w:cs="宋体"/>
          <w:sz w:val="28"/>
          <w:bdr w:val="none" w:sz="0" w:space="0" w:color="auto"/>
        </w:rPr>
        <w:t>室，很</w:t>
      </w:r>
      <w:r>
        <w:rPr>
          <w:rFonts w:ascii="宋体" w:eastAsia="宋体" w:hAnsi="SimSun" w:cs="宋体"/>
          <w:sz w:val="28"/>
          <w:bdr w:val="none" w:sz="0" w:space="0" w:color="auto"/>
        </w:rPr>
        <w:t>难开</w:t>
      </w:r>
      <w:r>
        <w:rPr>
          <w:rFonts w:ascii="宋体" w:eastAsia="宋体" w:hAnsi="MS Mincho" w:cs="宋体"/>
          <w:sz w:val="28"/>
          <w:bdr w:val="none" w:sz="0" w:space="0" w:color="auto"/>
        </w:rPr>
        <w:t>展</w:t>
      </w:r>
      <w:r>
        <w:rPr>
          <w:rFonts w:ascii="宋体" w:eastAsia="宋体" w:hAnsi="SimSun" w:cs="宋体"/>
          <w:sz w:val="28"/>
          <w:bdr w:val="none" w:sz="0" w:space="0" w:color="auto"/>
        </w:rPr>
        <w:t>实验</w:t>
      </w:r>
      <w:r>
        <w:rPr>
          <w:rFonts w:ascii="宋体" w:eastAsia="宋体" w:hAnsi="MS Mincho" w:cs="宋体"/>
          <w:sz w:val="28"/>
          <w:bdr w:val="none" w:sz="0" w:space="0" w:color="auto"/>
        </w:rPr>
        <w:t>操作</w:t>
      </w:r>
      <w:r>
        <w:rPr>
          <w:rFonts w:ascii="宋体" w:eastAsia="宋体" w:hAnsi="SimSun" w:cs="宋体"/>
          <w:sz w:val="28"/>
          <w:bdr w:val="none" w:sz="0" w:space="0" w:color="auto"/>
        </w:rPr>
        <w:t>课</w:t>
      </w:r>
      <w:r>
        <w:rPr>
          <w:rFonts w:ascii="宋体" w:eastAsia="宋体" w:hAnsi="MS Mincho" w:cs="宋体"/>
          <w:sz w:val="28"/>
          <w:bdr w:val="none" w:sz="0" w:space="0" w:color="auto"/>
        </w:rPr>
        <w:t>程。此外，</w:t>
      </w:r>
      <w:r>
        <w:rPr>
          <w:rFonts w:ascii="宋体" w:eastAsia="宋体" w:hAnsi="SimSun" w:cs="宋体"/>
          <w:sz w:val="28"/>
          <w:bdr w:val="none" w:sz="0" w:space="0" w:color="auto"/>
        </w:rPr>
        <w:t>实验</w:t>
      </w:r>
      <w:r>
        <w:rPr>
          <w:rFonts w:ascii="宋体" w:eastAsia="宋体" w:hAnsi="MS Mincho" w:cs="宋体"/>
          <w:sz w:val="28"/>
          <w:bdr w:val="none" w:sz="0" w:space="0" w:color="auto"/>
        </w:rPr>
        <w:t>操作</w:t>
      </w:r>
      <w:r>
        <w:rPr>
          <w:rFonts w:ascii="宋体" w:eastAsia="宋体" w:hAnsi="SimSun" w:cs="宋体"/>
          <w:sz w:val="28"/>
          <w:bdr w:val="none" w:sz="0" w:space="0" w:color="auto"/>
        </w:rPr>
        <w:t>课</w:t>
      </w:r>
      <w:r>
        <w:rPr>
          <w:rFonts w:ascii="宋体" w:eastAsia="宋体" w:hAnsi="MS Mincho" w:cs="宋体"/>
          <w:sz w:val="28"/>
          <w:bdr w:val="none" w:sz="0" w:space="0" w:color="auto"/>
        </w:rPr>
        <w:t>程</w:t>
      </w:r>
      <w:r>
        <w:rPr>
          <w:rFonts w:ascii="宋体" w:eastAsia="宋体" w:hAnsi="SimSun" w:cs="宋体"/>
          <w:sz w:val="28"/>
          <w:bdr w:val="none" w:sz="0" w:space="0" w:color="auto"/>
        </w:rPr>
        <w:t>应该</w:t>
      </w:r>
      <w:r>
        <w:rPr>
          <w:rFonts w:ascii="宋体" w:eastAsia="宋体" w:hAnsi="MS Mincho" w:cs="宋体"/>
          <w:sz w:val="28"/>
          <w:bdr w:val="none" w:sz="0" w:space="0" w:color="auto"/>
        </w:rPr>
        <w:t>以提高学生的</w:t>
      </w:r>
      <w:r>
        <w:rPr>
          <w:rFonts w:ascii="宋体" w:eastAsia="宋体" w:hAnsi="SimSun" w:cs="宋体"/>
          <w:sz w:val="28"/>
          <w:bdr w:val="none" w:sz="0" w:space="0" w:color="auto"/>
        </w:rPr>
        <w:t>动</w:t>
      </w:r>
      <w:r>
        <w:rPr>
          <w:rFonts w:ascii="宋体" w:eastAsia="宋体" w:hAnsi="MS Mincho" w:cs="宋体"/>
          <w:sz w:val="28"/>
          <w:bdr w:val="none" w:sz="0" w:space="0" w:color="auto"/>
        </w:rPr>
        <w:t>手能力</w:t>
      </w:r>
      <w:r>
        <w:rPr>
          <w:rFonts w:ascii="宋体" w:eastAsia="宋体" w:hAnsi="SimSun" w:cs="宋体"/>
          <w:sz w:val="28"/>
          <w:bdr w:val="none" w:sz="0" w:space="0" w:color="auto"/>
        </w:rPr>
        <w:t>为</w:t>
      </w:r>
      <w:r>
        <w:rPr>
          <w:rFonts w:ascii="宋体" w:eastAsia="宋体" w:hAnsi="MS Mincho" w:cs="宋体"/>
          <w:sz w:val="28"/>
          <w:bdr w:val="none" w:sz="0" w:space="0" w:color="auto"/>
        </w:rPr>
        <w:t>教学目</w:t>
      </w:r>
      <w:r>
        <w:rPr>
          <w:rFonts w:ascii="宋体" w:eastAsia="宋体" w:hAnsi="SimSun" w:cs="宋体"/>
          <w:sz w:val="28"/>
          <w:bdr w:val="none" w:sz="0" w:space="0" w:color="auto"/>
        </w:rPr>
        <w:t>标</w:t>
      </w:r>
      <w:r>
        <w:rPr>
          <w:rFonts w:ascii="宋体" w:eastAsia="宋体" w:hAnsi="MS Mincho" w:cs="宋体"/>
          <w:sz w:val="28"/>
          <w:bdr w:val="none" w:sz="0" w:space="0" w:color="auto"/>
        </w:rPr>
        <w:t>，但是</w:t>
      </w:r>
      <w:r>
        <w:rPr>
          <w:rFonts w:ascii="宋体" w:eastAsia="宋体" w:hAnsi="SimSun" w:cs="宋体"/>
          <w:sz w:val="28"/>
          <w:bdr w:val="none" w:sz="0" w:space="0" w:color="auto"/>
        </w:rPr>
        <w:t>现实</w:t>
      </w:r>
      <w:r>
        <w:rPr>
          <w:rFonts w:ascii="宋体" w:eastAsia="宋体" w:hAnsi="MS Mincho" w:cs="宋体"/>
          <w:sz w:val="28"/>
          <w:bdr w:val="none" w:sz="0" w:space="0" w:color="auto"/>
        </w:rPr>
        <w:t>中往往是教</w:t>
      </w:r>
      <w:r>
        <w:rPr>
          <w:rFonts w:ascii="宋体" w:eastAsia="宋体" w:hAnsi="SimSun" w:cs="宋体"/>
          <w:sz w:val="28"/>
          <w:bdr w:val="none" w:sz="0" w:space="0" w:color="auto"/>
        </w:rPr>
        <w:t>师</w:t>
      </w:r>
      <w:r>
        <w:rPr>
          <w:rFonts w:ascii="宋体" w:eastAsia="宋体" w:hAnsi="MS Mincho" w:cs="宋体"/>
          <w:sz w:val="28"/>
          <w:bdr w:val="none" w:sz="0" w:space="0" w:color="auto"/>
        </w:rPr>
        <w:t>一人在做</w:t>
      </w:r>
      <w:r>
        <w:rPr>
          <w:rFonts w:ascii="宋体" w:eastAsia="宋体" w:hAnsi="SimSun" w:cs="宋体"/>
          <w:sz w:val="28"/>
          <w:bdr w:val="none" w:sz="0" w:space="0" w:color="auto"/>
        </w:rPr>
        <w:t>实验</w:t>
      </w:r>
      <w:r>
        <w:rPr>
          <w:rFonts w:ascii="宋体" w:eastAsia="宋体" w:hAnsi="MS Mincho" w:cs="宋体"/>
          <w:sz w:val="28"/>
          <w:bdr w:val="none" w:sz="0" w:space="0" w:color="auto"/>
        </w:rPr>
        <w:t>，学生只是旁</w:t>
      </w:r>
      <w:r>
        <w:rPr>
          <w:rFonts w:ascii="宋体" w:eastAsia="宋体" w:hAnsi="SimSun" w:cs="宋体"/>
          <w:sz w:val="28"/>
          <w:bdr w:val="none" w:sz="0" w:space="0" w:color="auto"/>
        </w:rPr>
        <w:t>观</w:t>
      </w:r>
      <w:r>
        <w:rPr>
          <w:rFonts w:ascii="宋体" w:eastAsia="宋体" w:hAnsi="MS Mincho" w:cs="宋体"/>
          <w:sz w:val="28"/>
          <w:bdr w:val="none" w:sz="0" w:space="0" w:color="auto"/>
        </w:rPr>
        <w:t>者，</w:t>
      </w:r>
      <w:r>
        <w:rPr>
          <w:rFonts w:ascii="宋体" w:eastAsia="宋体" w:hAnsi="SimSun" w:cs="宋体"/>
          <w:sz w:val="28"/>
          <w:bdr w:val="none" w:sz="0" w:space="0" w:color="auto"/>
        </w:rPr>
        <w:t>难</w:t>
      </w:r>
      <w:r>
        <w:rPr>
          <w:rFonts w:ascii="宋体" w:eastAsia="宋体" w:hAnsi="MS Mincho" w:cs="宋体"/>
          <w:sz w:val="28"/>
          <w:bdr w:val="none" w:sz="0" w:space="0" w:color="auto"/>
        </w:rPr>
        <w:t>以将理</w:t>
      </w:r>
      <w:r>
        <w:rPr>
          <w:rFonts w:ascii="宋体" w:eastAsia="宋体" w:hAnsi="SimSun" w:cs="宋体"/>
          <w:sz w:val="28"/>
          <w:bdr w:val="none" w:sz="0" w:space="0" w:color="auto"/>
        </w:rPr>
        <w:t>论</w:t>
      </w:r>
      <w:r>
        <w:rPr>
          <w:rFonts w:ascii="宋体" w:eastAsia="宋体" w:hAnsi="MS Mincho" w:cs="宋体"/>
          <w:sz w:val="28"/>
          <w:bdr w:val="none" w:sz="0" w:space="0" w:color="auto"/>
        </w:rPr>
        <w:t>运用于</w:t>
      </w:r>
      <w:r>
        <w:rPr>
          <w:rFonts w:ascii="宋体" w:eastAsia="宋体" w:hAnsi="SimSun" w:cs="宋体"/>
          <w:sz w:val="28"/>
          <w:bdr w:val="none" w:sz="0" w:space="0" w:color="auto"/>
        </w:rPr>
        <w:t>实</w:t>
      </w:r>
      <w:r>
        <w:rPr>
          <w:rFonts w:ascii="宋体" w:eastAsia="宋体" w:hAnsi="MS Mincho" w:cs="宋体"/>
          <w:sz w:val="28"/>
          <w:bdr w:val="none" w:sz="0" w:space="0" w:color="auto"/>
        </w:rPr>
        <w:t>践，不利于提高学生物理的</w:t>
      </w:r>
      <w:r>
        <w:rPr>
          <w:rFonts w:ascii="宋体" w:eastAsia="宋体" w:hAnsi="SimSun" w:cs="宋体"/>
          <w:sz w:val="28"/>
          <w:bdr w:val="none" w:sz="0" w:space="0" w:color="auto"/>
        </w:rPr>
        <w:t>综</w:t>
      </w:r>
      <w:r>
        <w:rPr>
          <w:rFonts w:ascii="宋体" w:eastAsia="宋体" w:hAnsi="MS Mincho" w:cs="宋体"/>
          <w:sz w:val="28"/>
          <w:bdr w:val="none" w:sz="0" w:space="0" w:color="auto"/>
        </w:rPr>
        <w:t>合素</w:t>
      </w:r>
      <w:r>
        <w:rPr>
          <w:rFonts w:ascii="宋体" w:eastAsia="宋体" w:hAnsi="SimSun" w:cs="宋体"/>
          <w:sz w:val="28"/>
          <w:bdr w:val="none" w:sz="0" w:space="0" w:color="auto"/>
        </w:rPr>
        <w:t>质</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三：教学方式落后</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目前我国高中物理教学方式比</w:t>
      </w:r>
      <w:r>
        <w:rPr>
          <w:rFonts w:ascii="宋体" w:eastAsia="宋体" w:hAnsi="SimSun" w:cs="宋体"/>
          <w:sz w:val="28"/>
          <w:bdr w:val="none" w:sz="0" w:space="0" w:color="auto"/>
        </w:rPr>
        <w:t>较</w:t>
      </w:r>
      <w:r>
        <w:rPr>
          <w:rFonts w:ascii="宋体" w:eastAsia="宋体" w:hAnsi="MS Mincho" w:cs="宋体"/>
          <w:sz w:val="28"/>
          <w:bdr w:val="none" w:sz="0" w:space="0" w:color="auto"/>
        </w:rPr>
        <w:t>落后，主要体</w:t>
      </w:r>
      <w:r>
        <w:rPr>
          <w:rFonts w:ascii="宋体" w:eastAsia="宋体" w:hAnsi="SimSun" w:cs="宋体"/>
          <w:sz w:val="28"/>
          <w:bdr w:val="none" w:sz="0" w:space="0" w:color="auto"/>
        </w:rPr>
        <w:t>现</w:t>
      </w:r>
      <w:r>
        <w:rPr>
          <w:rFonts w:ascii="宋体" w:eastAsia="宋体" w:hAnsi="MS Mincho" w:cs="宋体"/>
          <w:sz w:val="28"/>
          <w:bdr w:val="none" w:sz="0" w:space="0" w:color="auto"/>
        </w:rPr>
        <w:t>在教学方法和教学手段上。首先我国高中物理教学方法十分</w:t>
      </w:r>
      <w:r>
        <w:rPr>
          <w:rFonts w:ascii="宋体" w:eastAsia="宋体" w:hAnsi="SimSun" w:cs="宋体"/>
          <w:sz w:val="28"/>
          <w:bdr w:val="none" w:sz="0" w:space="0" w:color="auto"/>
        </w:rPr>
        <w:t>单</w:t>
      </w:r>
      <w:r>
        <w:rPr>
          <w:rFonts w:ascii="宋体" w:eastAsia="宋体" w:hAnsi="MS Mincho" w:cs="宋体"/>
          <w:sz w:val="28"/>
          <w:bdr w:val="none" w:sz="0" w:space="0" w:color="auto"/>
        </w:rPr>
        <w:t>一，并且缺乏与学生的互</w:t>
      </w:r>
      <w:r>
        <w:rPr>
          <w:rFonts w:ascii="宋体" w:eastAsia="宋体" w:hAnsi="SimSun" w:cs="宋体"/>
          <w:sz w:val="28"/>
          <w:bdr w:val="none" w:sz="0" w:space="0" w:color="auto"/>
        </w:rPr>
        <w:t>动环节</w:t>
      </w:r>
      <w:r>
        <w:rPr>
          <w:rFonts w:ascii="宋体" w:eastAsia="宋体" w:hAnsi="MS Mincho" w:cs="宋体"/>
          <w:sz w:val="28"/>
          <w:bdr w:val="none" w:sz="0" w:space="0" w:color="auto"/>
        </w:rPr>
        <w:t>。比如</w:t>
      </w:r>
      <w:r>
        <w:rPr>
          <w:rFonts w:ascii="宋体" w:eastAsia="宋体" w:hAnsi="SimSun" w:cs="宋体"/>
          <w:sz w:val="28"/>
          <w:bdr w:val="none" w:sz="0" w:space="0" w:color="auto"/>
        </w:rPr>
        <w:t>师</w:t>
      </w:r>
      <w:r>
        <w:rPr>
          <w:rFonts w:ascii="宋体" w:eastAsia="宋体" w:hAnsi="MS Mincho" w:cs="宋体"/>
          <w:sz w:val="28"/>
          <w:bdr w:val="none" w:sz="0" w:space="0" w:color="auto"/>
        </w:rPr>
        <w:t>生</w:t>
      </w:r>
      <w:r>
        <w:rPr>
          <w:rFonts w:ascii="宋体" w:eastAsia="宋体" w:hAnsi="SimSun" w:cs="宋体"/>
          <w:sz w:val="28"/>
          <w:bdr w:val="none" w:sz="0" w:space="0" w:color="auto"/>
        </w:rPr>
        <w:t>关</w:t>
      </w:r>
      <w:r>
        <w:rPr>
          <w:rFonts w:ascii="宋体" w:eastAsia="宋体" w:hAnsi="MS Mincho" w:cs="宋体"/>
          <w:sz w:val="28"/>
          <w:bdr w:val="none" w:sz="0" w:space="0" w:color="auto"/>
        </w:rPr>
        <w:t>系没有</w:t>
      </w:r>
      <w:r>
        <w:rPr>
          <w:rFonts w:ascii="宋体" w:eastAsia="宋体" w:hAnsi="SimSun" w:cs="宋体"/>
          <w:sz w:val="28"/>
          <w:bdr w:val="none" w:sz="0" w:space="0" w:color="auto"/>
        </w:rPr>
        <w:t>创</w:t>
      </w:r>
      <w:r>
        <w:rPr>
          <w:rFonts w:ascii="宋体" w:eastAsia="宋体" w:hAnsi="MS Mincho" w:cs="宋体"/>
          <w:sz w:val="28"/>
          <w:bdr w:val="none" w:sz="0" w:space="0" w:color="auto"/>
        </w:rPr>
        <w:t>新，依然是教</w:t>
      </w:r>
      <w:r>
        <w:rPr>
          <w:rFonts w:ascii="宋体" w:eastAsia="宋体" w:hAnsi="SimSun" w:cs="宋体"/>
          <w:sz w:val="28"/>
          <w:bdr w:val="none" w:sz="0" w:space="0" w:color="auto"/>
        </w:rPr>
        <w:t>师</w:t>
      </w:r>
      <w:r>
        <w:rPr>
          <w:rFonts w:ascii="宋体" w:eastAsia="宋体" w:hAnsi="MS Mincho" w:cs="宋体"/>
          <w:sz w:val="28"/>
          <w:bdr w:val="none" w:sz="0" w:space="0" w:color="auto"/>
        </w:rPr>
        <w:t>高高在上、学生在</w:t>
      </w:r>
      <w:r>
        <w:rPr>
          <w:rFonts w:ascii="宋体" w:eastAsia="宋体" w:hAnsi="SimSun" w:cs="宋体"/>
          <w:sz w:val="28"/>
          <w:bdr w:val="none" w:sz="0" w:space="0" w:color="auto"/>
        </w:rPr>
        <w:t>讲</w:t>
      </w:r>
      <w:r>
        <w:rPr>
          <w:rFonts w:ascii="宋体" w:eastAsia="宋体" w:hAnsi="MS Mincho" w:cs="宋体"/>
          <w:sz w:val="28"/>
          <w:bdr w:val="none" w:sz="0" w:space="0" w:color="auto"/>
        </w:rPr>
        <w:t>台下死</w:t>
      </w:r>
      <w:r>
        <w:rPr>
          <w:rFonts w:ascii="宋体" w:eastAsia="宋体" w:hAnsi="SimSun" w:cs="宋体"/>
          <w:sz w:val="28"/>
          <w:bdr w:val="none" w:sz="0" w:space="0" w:color="auto"/>
        </w:rPr>
        <w:t>记</w:t>
      </w:r>
      <w:r>
        <w:rPr>
          <w:rFonts w:ascii="宋体" w:eastAsia="宋体" w:hAnsi="MS Mincho" w:cs="宋体"/>
          <w:sz w:val="28"/>
          <w:bdr w:val="none" w:sz="0" w:space="0" w:color="auto"/>
        </w:rPr>
        <w:t>硬背，</w:t>
      </w:r>
      <w:r>
        <w:rPr>
          <w:rFonts w:ascii="宋体" w:eastAsia="宋体" w:hAnsi="SimSun" w:cs="宋体"/>
          <w:sz w:val="28"/>
          <w:bdr w:val="none" w:sz="0" w:space="0" w:color="auto"/>
        </w:rPr>
        <w:t>这</w:t>
      </w:r>
      <w:r>
        <w:rPr>
          <w:rFonts w:ascii="宋体" w:eastAsia="宋体" w:hAnsi="MS Mincho" w:cs="宋体"/>
          <w:sz w:val="28"/>
          <w:bdr w:val="none" w:sz="0" w:space="0" w:color="auto"/>
        </w:rPr>
        <w:t>不利于</w:t>
      </w:r>
      <w:r>
        <w:rPr>
          <w:rFonts w:ascii="宋体" w:eastAsia="宋体" w:hAnsi="SimSun" w:cs="宋体"/>
          <w:sz w:val="28"/>
          <w:bdr w:val="none" w:sz="0" w:space="0" w:color="auto"/>
        </w:rPr>
        <w:t>师</w:t>
      </w:r>
      <w:r>
        <w:rPr>
          <w:rFonts w:ascii="宋体" w:eastAsia="宋体" w:hAnsi="MS Mincho" w:cs="宋体"/>
          <w:sz w:val="28"/>
          <w:bdr w:val="none" w:sz="0" w:space="0" w:color="auto"/>
        </w:rPr>
        <w:t>生之</w:t>
      </w:r>
      <w:r>
        <w:rPr>
          <w:rFonts w:ascii="宋体" w:eastAsia="宋体" w:hAnsi="SimSun" w:cs="宋体"/>
          <w:sz w:val="28"/>
          <w:bdr w:val="none" w:sz="0" w:space="0" w:color="auto"/>
        </w:rPr>
        <w:t>间</w:t>
      </w:r>
      <w:r>
        <w:rPr>
          <w:rFonts w:ascii="宋体" w:eastAsia="宋体" w:hAnsi="MS Mincho" w:cs="宋体"/>
          <w:sz w:val="28"/>
          <w:bdr w:val="none" w:sz="0" w:space="0" w:color="auto"/>
        </w:rPr>
        <w:t>的交流与思</w:t>
      </w:r>
      <w:r>
        <w:rPr>
          <w:rFonts w:ascii="宋体" w:eastAsia="宋体" w:hAnsi="SimSun" w:cs="宋体"/>
          <w:sz w:val="28"/>
          <w:bdr w:val="none" w:sz="0" w:space="0" w:color="auto"/>
        </w:rPr>
        <w:t>维</w:t>
      </w:r>
      <w:r>
        <w:rPr>
          <w:rFonts w:ascii="宋体" w:eastAsia="宋体" w:hAnsi="MS Mincho" w:cs="宋体"/>
          <w:sz w:val="28"/>
          <w:bdr w:val="none" w:sz="0" w:space="0" w:color="auto"/>
        </w:rPr>
        <w:t>的碰撞。其次，我国很多高中物理教学中都没有采用先</w:t>
      </w:r>
      <w:r>
        <w:rPr>
          <w:rFonts w:ascii="宋体" w:eastAsia="宋体" w:hAnsi="SimSun" w:cs="宋体"/>
          <w:sz w:val="28"/>
          <w:bdr w:val="none" w:sz="0" w:space="0" w:color="auto"/>
        </w:rPr>
        <w:t>进</w:t>
      </w:r>
      <w:r>
        <w:rPr>
          <w:rFonts w:ascii="宋体" w:eastAsia="宋体" w:hAnsi="MS Mincho" w:cs="宋体"/>
          <w:sz w:val="28"/>
          <w:bdr w:val="none" w:sz="0" w:space="0" w:color="auto"/>
        </w:rPr>
        <w:t>的多媒体教学，教</w:t>
      </w:r>
      <w:r>
        <w:rPr>
          <w:rFonts w:ascii="宋体" w:eastAsia="宋体" w:hAnsi="SimSun" w:cs="宋体"/>
          <w:sz w:val="28"/>
          <w:bdr w:val="none" w:sz="0" w:space="0" w:color="auto"/>
        </w:rPr>
        <w:t>师</w:t>
      </w:r>
      <w:r>
        <w:rPr>
          <w:rFonts w:ascii="宋体" w:eastAsia="宋体" w:hAnsi="MS Mincho" w:cs="宋体"/>
          <w:sz w:val="28"/>
          <w:bdr w:val="none" w:sz="0" w:space="0" w:color="auto"/>
        </w:rPr>
        <w:t>很</w:t>
      </w:r>
      <w:r>
        <w:rPr>
          <w:rFonts w:ascii="宋体" w:eastAsia="宋体" w:hAnsi="SimSun" w:cs="宋体"/>
          <w:sz w:val="28"/>
          <w:bdr w:val="none" w:sz="0" w:space="0" w:color="auto"/>
        </w:rPr>
        <w:t>难</w:t>
      </w:r>
      <w:r>
        <w:rPr>
          <w:rFonts w:ascii="宋体" w:eastAsia="宋体" w:hAnsi="MS Mincho" w:cs="宋体"/>
          <w:sz w:val="28"/>
          <w:bdr w:val="none" w:sz="0" w:space="0" w:color="auto"/>
        </w:rPr>
        <w:t>将抽象的力学知</w:t>
      </w:r>
      <w:r>
        <w:rPr>
          <w:rFonts w:ascii="宋体" w:eastAsia="宋体" w:hAnsi="SimSun" w:cs="宋体"/>
          <w:sz w:val="28"/>
          <w:bdr w:val="none" w:sz="0" w:space="0" w:color="auto"/>
        </w:rPr>
        <w:t>识</w:t>
      </w:r>
      <w:r>
        <w:rPr>
          <w:rFonts w:ascii="宋体" w:eastAsia="宋体" w:hAnsi="MS Mincho" w:cs="宋体"/>
          <w:sz w:val="28"/>
          <w:bdr w:val="none" w:sz="0" w:space="0" w:color="auto"/>
        </w:rPr>
        <w:t>具体化，不利于教学</w:t>
      </w:r>
      <w:r>
        <w:rPr>
          <w:rFonts w:ascii="宋体" w:eastAsia="宋体" w:hAnsi="SimSun" w:cs="宋体"/>
          <w:sz w:val="28"/>
          <w:bdr w:val="none" w:sz="0" w:space="0" w:color="auto"/>
        </w:rPr>
        <w:t>质</w:t>
      </w:r>
      <w:r>
        <w:rPr>
          <w:rFonts w:ascii="宋体" w:eastAsia="宋体" w:hAnsi="MS Mincho" w:cs="宋体"/>
          <w:sz w:val="28"/>
          <w:bdr w:val="none" w:sz="0" w:space="0" w:color="auto"/>
        </w:rPr>
        <w:t>量的</w:t>
      </w:r>
      <w:r>
        <w:rPr>
          <w:rFonts w:ascii="宋体" w:eastAsia="宋体" w:hAnsi="SimSun" w:cs="宋体"/>
          <w:sz w:val="28"/>
          <w:bdr w:val="none" w:sz="0" w:space="0" w:color="auto"/>
        </w:rPr>
        <w:t>进</w:t>
      </w:r>
      <w:r>
        <w:rPr>
          <w:rFonts w:ascii="宋体" w:eastAsia="宋体" w:hAnsi="MS Mincho" w:cs="宋体"/>
          <w:sz w:val="28"/>
          <w:bdr w:val="none" w:sz="0" w:space="0" w:color="auto"/>
        </w:rPr>
        <w:t>一</w:t>
      </w:r>
      <w:r>
        <w:rPr>
          <w:rFonts w:ascii="宋体" w:eastAsia="宋体" w:hAnsi="SimSun" w:cs="宋体"/>
          <w:sz w:val="28"/>
          <w:bdr w:val="none" w:sz="0" w:space="0" w:color="auto"/>
        </w:rPr>
        <w:t>步</w:t>
      </w:r>
      <w:r>
        <w:rPr>
          <w:rFonts w:ascii="宋体" w:eastAsia="宋体" w:hAnsi="MS Mincho" w:cs="宋体"/>
          <w:sz w:val="28"/>
          <w:bdr w:val="none" w:sz="0" w:space="0" w:color="auto"/>
        </w:rPr>
        <w:t>提高。</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二、新</w:t>
      </w:r>
      <w:r>
        <w:rPr>
          <w:rStyle w:val="strong"/>
          <w:rFonts w:ascii="宋体" w:eastAsia="宋体" w:hAnsi="SimSun" w:cs="宋体"/>
          <w:b/>
          <w:sz w:val="28"/>
          <w:bdr w:val="none" w:sz="0" w:space="0" w:color="auto"/>
        </w:rPr>
        <w:t>课</w:t>
      </w:r>
      <w:r>
        <w:rPr>
          <w:rStyle w:val="strong"/>
          <w:rFonts w:ascii="宋体" w:eastAsia="宋体" w:hAnsi="MS Mincho" w:cs="宋体"/>
          <w:b/>
          <w:sz w:val="28"/>
          <w:bdr w:val="none" w:sz="0" w:space="0" w:color="auto"/>
        </w:rPr>
        <w:t>程改革</w:t>
      </w:r>
      <w:r>
        <w:rPr>
          <w:rStyle w:val="strong"/>
          <w:rFonts w:ascii="宋体" w:eastAsia="宋体" w:hAnsi="SimSun" w:cs="宋体"/>
          <w:b/>
          <w:sz w:val="28"/>
          <w:bdr w:val="none" w:sz="0" w:space="0" w:color="auto"/>
        </w:rPr>
        <w:t>环</w:t>
      </w:r>
      <w:r>
        <w:rPr>
          <w:rStyle w:val="strong"/>
          <w:rFonts w:ascii="宋体" w:eastAsia="宋体" w:hAnsi="MS Mincho" w:cs="宋体"/>
          <w:b/>
          <w:sz w:val="28"/>
          <w:bdr w:val="none" w:sz="0" w:space="0" w:color="auto"/>
        </w:rPr>
        <w:t>境下</w:t>
      </w:r>
      <w:r>
        <w:rPr>
          <w:rStyle w:val="strong"/>
          <w:rFonts w:ascii="宋体" w:eastAsia="宋体" w:hAnsi="SimSun" w:cs="宋体"/>
          <w:b/>
          <w:sz w:val="28"/>
          <w:bdr w:val="none" w:sz="0" w:space="0" w:color="auto"/>
        </w:rPr>
        <w:t>创</w:t>
      </w:r>
      <w:r>
        <w:rPr>
          <w:rStyle w:val="strong"/>
          <w:rFonts w:ascii="宋体" w:eastAsia="宋体" w:hAnsi="MS Mincho" w:cs="宋体"/>
          <w:b/>
          <w:sz w:val="28"/>
          <w:bdr w:val="none" w:sz="0" w:space="0" w:color="auto"/>
        </w:rPr>
        <w:t>新</w:t>
      </w:r>
      <w:r>
        <w:rPr>
          <w:rStyle w:val="strong"/>
          <w:rFonts w:ascii="宋体" w:eastAsia="宋体" w:hAnsi="SimSun" w:cs="宋体"/>
          <w:b/>
          <w:sz w:val="28"/>
          <w:bdr w:val="none" w:sz="0" w:space="0" w:color="auto"/>
        </w:rPr>
        <w:t>发</w:t>
      </w:r>
      <w:r>
        <w:rPr>
          <w:rStyle w:val="strong"/>
          <w:rFonts w:ascii="宋体" w:eastAsia="宋体" w:hAnsi="MS Mincho" w:cs="宋体"/>
          <w:b/>
          <w:sz w:val="28"/>
          <w:bdr w:val="none" w:sz="0" w:space="0" w:color="auto"/>
        </w:rPr>
        <w:t>展高中物理教学的具体方法</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一：</w:t>
      </w:r>
      <w:r>
        <w:rPr>
          <w:rFonts w:ascii="宋体" w:eastAsia="宋体" w:hAnsi="SimSun" w:cs="宋体"/>
          <w:sz w:val="28"/>
          <w:bdr w:val="none" w:sz="0" w:space="0" w:color="auto"/>
        </w:rPr>
        <w:t>转变传统</w:t>
      </w:r>
      <w:r>
        <w:rPr>
          <w:rFonts w:ascii="宋体" w:eastAsia="宋体" w:hAnsi="MS Mincho" w:cs="宋体"/>
          <w:sz w:val="28"/>
          <w:bdr w:val="none" w:sz="0" w:space="0" w:color="auto"/>
        </w:rPr>
        <w:t>教学理念</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我国</w:t>
      </w:r>
      <w:r>
        <w:rPr>
          <w:rFonts w:ascii="宋体" w:eastAsia="宋体" w:hAnsi="SimSun" w:cs="宋体"/>
          <w:sz w:val="28"/>
          <w:bdr w:val="none" w:sz="0" w:space="0" w:color="auto"/>
        </w:rPr>
        <w:t>应该积</w:t>
      </w:r>
      <w:r>
        <w:rPr>
          <w:rFonts w:ascii="宋体" w:eastAsia="宋体" w:hAnsi="MS Mincho" w:cs="宋体"/>
          <w:sz w:val="28"/>
          <w:bdr w:val="none" w:sz="0" w:space="0" w:color="auto"/>
        </w:rPr>
        <w:t>极</w:t>
      </w:r>
      <w:r>
        <w:rPr>
          <w:rFonts w:ascii="宋体" w:eastAsia="宋体" w:hAnsi="SimSun" w:cs="宋体"/>
          <w:sz w:val="28"/>
          <w:bdr w:val="none" w:sz="0" w:space="0" w:color="auto"/>
        </w:rPr>
        <w:t>转变传统</w:t>
      </w:r>
      <w:r>
        <w:rPr>
          <w:rFonts w:ascii="宋体" w:eastAsia="宋体" w:hAnsi="MS Mincho" w:cs="宋体"/>
          <w:sz w:val="28"/>
          <w:bdr w:val="none" w:sz="0" w:space="0" w:color="auto"/>
        </w:rPr>
        <w:t>的教学理念，明确高中物理教学的宗旨：培</w:t>
      </w:r>
      <w:r>
        <w:rPr>
          <w:rFonts w:ascii="宋体" w:eastAsia="宋体" w:hAnsi="SimSun" w:cs="宋体"/>
          <w:sz w:val="28"/>
          <w:bdr w:val="none" w:sz="0" w:space="0" w:color="auto"/>
        </w:rPr>
        <w:t>养</w:t>
      </w:r>
      <w:r>
        <w:rPr>
          <w:rFonts w:ascii="宋体" w:eastAsia="宋体" w:hAnsi="MS Mincho" w:cs="宋体"/>
          <w:sz w:val="28"/>
          <w:bdr w:val="none" w:sz="0" w:space="0" w:color="auto"/>
        </w:rPr>
        <w:t>学生的</w:t>
      </w:r>
      <w:r>
        <w:rPr>
          <w:rFonts w:ascii="宋体" w:eastAsia="宋体" w:hAnsi="SimSun" w:cs="宋体"/>
          <w:sz w:val="28"/>
          <w:bdr w:val="none" w:sz="0" w:space="0" w:color="auto"/>
        </w:rPr>
        <w:t>逻辑</w:t>
      </w:r>
      <w:r>
        <w:rPr>
          <w:rFonts w:ascii="宋体" w:eastAsia="宋体" w:hAnsi="MS Mincho" w:cs="宋体"/>
          <w:sz w:val="28"/>
          <w:bdr w:val="none" w:sz="0" w:space="0" w:color="auto"/>
        </w:rPr>
        <w:t>能力，激</w:t>
      </w:r>
      <w:r>
        <w:rPr>
          <w:rFonts w:ascii="宋体" w:eastAsia="宋体" w:hAnsi="SimSun" w:cs="宋体"/>
          <w:sz w:val="28"/>
          <w:bdr w:val="none" w:sz="0" w:space="0" w:color="auto"/>
        </w:rPr>
        <w:t>发</w:t>
      </w:r>
      <w:r>
        <w:rPr>
          <w:rFonts w:ascii="宋体" w:eastAsia="宋体" w:hAnsi="MS Mincho" w:cs="宋体"/>
          <w:sz w:val="28"/>
          <w:bdr w:val="none" w:sz="0" w:space="0" w:color="auto"/>
        </w:rPr>
        <w:t>其</w:t>
      </w:r>
      <w:r>
        <w:rPr>
          <w:rFonts w:ascii="宋体" w:eastAsia="宋体" w:hAnsi="SimSun" w:cs="宋体"/>
          <w:sz w:val="28"/>
          <w:bdr w:val="none" w:sz="0" w:space="0" w:color="auto"/>
        </w:rPr>
        <w:t>创</w:t>
      </w:r>
      <w:r>
        <w:rPr>
          <w:rFonts w:ascii="宋体" w:eastAsia="宋体" w:hAnsi="MS Mincho" w:cs="宋体"/>
          <w:sz w:val="28"/>
          <w:bdr w:val="none" w:sz="0" w:space="0" w:color="auto"/>
        </w:rPr>
        <w:t>新思</w:t>
      </w:r>
      <w:r>
        <w:rPr>
          <w:rFonts w:ascii="宋体" w:eastAsia="宋体" w:hAnsi="SimSun" w:cs="宋体"/>
          <w:sz w:val="28"/>
          <w:bdr w:val="none" w:sz="0" w:space="0" w:color="auto"/>
        </w:rPr>
        <w:t>维</w:t>
      </w:r>
      <w:r>
        <w:rPr>
          <w:rFonts w:ascii="宋体" w:eastAsia="宋体" w:hAnsi="MS Mincho" w:cs="宋体"/>
          <w:sz w:val="28"/>
          <w:bdr w:val="none" w:sz="0" w:space="0" w:color="auto"/>
        </w:rPr>
        <w:t>、提高其</w:t>
      </w:r>
      <w:r>
        <w:rPr>
          <w:rFonts w:ascii="宋体" w:eastAsia="宋体" w:hAnsi="SimSun" w:cs="宋体"/>
          <w:sz w:val="28"/>
          <w:bdr w:val="none" w:sz="0" w:space="0" w:color="auto"/>
        </w:rPr>
        <w:t>动</w:t>
      </w:r>
      <w:r>
        <w:rPr>
          <w:rFonts w:ascii="宋体" w:eastAsia="宋体" w:hAnsi="MS Mincho" w:cs="宋体"/>
          <w:sz w:val="28"/>
          <w:bdr w:val="none" w:sz="0" w:space="0" w:color="auto"/>
        </w:rPr>
        <w:t>手操作能力。因此，在教学</w:t>
      </w:r>
      <w:r>
        <w:rPr>
          <w:rFonts w:ascii="宋体" w:eastAsia="宋体" w:hAnsi="SimSun" w:cs="宋体"/>
          <w:sz w:val="28"/>
          <w:bdr w:val="none" w:sz="0" w:space="0" w:color="auto"/>
        </w:rPr>
        <w:t>过</w:t>
      </w:r>
      <w:r>
        <w:rPr>
          <w:rFonts w:ascii="宋体" w:eastAsia="宋体" w:hAnsi="MS Mincho" w:cs="宋体"/>
          <w:sz w:val="28"/>
          <w:bdr w:val="none" w:sz="0" w:space="0" w:color="auto"/>
        </w:rPr>
        <w:t>程中必</w:t>
      </w:r>
      <w:r>
        <w:rPr>
          <w:rFonts w:ascii="宋体" w:eastAsia="宋体" w:hAnsi="SimSun" w:cs="宋体"/>
          <w:sz w:val="28"/>
          <w:bdr w:val="none" w:sz="0" w:space="0" w:color="auto"/>
        </w:rPr>
        <w:t>须</w:t>
      </w:r>
      <w:r>
        <w:rPr>
          <w:rFonts w:ascii="宋体" w:eastAsia="宋体" w:hAnsi="MS Mincho" w:cs="宋体"/>
          <w:sz w:val="28"/>
          <w:bdr w:val="none" w:sz="0" w:space="0" w:color="auto"/>
        </w:rPr>
        <w:t>以学生</w:t>
      </w:r>
      <w:r>
        <w:rPr>
          <w:rFonts w:ascii="宋体" w:eastAsia="宋体" w:hAnsi="SimSun" w:cs="宋体"/>
          <w:sz w:val="28"/>
          <w:bdr w:val="none" w:sz="0" w:space="0" w:color="auto"/>
        </w:rPr>
        <w:t>为</w:t>
      </w:r>
      <w:r>
        <w:rPr>
          <w:rFonts w:ascii="宋体" w:eastAsia="宋体" w:hAnsi="MS Mincho" w:cs="宋体"/>
          <w:sz w:val="28"/>
          <w:bdr w:val="none" w:sz="0" w:space="0" w:color="auto"/>
        </w:rPr>
        <w:t>教学主体，</w:t>
      </w:r>
      <w:r>
        <w:rPr>
          <w:rFonts w:ascii="宋体" w:eastAsia="宋体" w:hAnsi="SimSun" w:cs="宋体"/>
          <w:sz w:val="28"/>
          <w:bdr w:val="none" w:sz="0" w:space="0" w:color="auto"/>
        </w:rPr>
        <w:t>针对</w:t>
      </w:r>
      <w:r>
        <w:rPr>
          <w:rFonts w:ascii="宋体" w:eastAsia="宋体" w:hAnsi="MS Mincho" w:cs="宋体"/>
          <w:sz w:val="28"/>
          <w:bdr w:val="none" w:sz="0" w:space="0" w:color="auto"/>
        </w:rPr>
        <w:t>学生的学</w:t>
      </w:r>
      <w:r>
        <w:rPr>
          <w:rFonts w:ascii="宋体" w:eastAsia="宋体" w:hAnsi="SimSun" w:cs="宋体"/>
          <w:sz w:val="28"/>
          <w:bdr w:val="none" w:sz="0" w:space="0" w:color="auto"/>
        </w:rPr>
        <w:t>习</w:t>
      </w:r>
      <w:r>
        <w:rPr>
          <w:rFonts w:ascii="宋体" w:eastAsia="宋体" w:hAnsi="MS Mincho" w:cs="宋体"/>
          <w:sz w:val="28"/>
          <w:bdr w:val="none" w:sz="0" w:space="0" w:color="auto"/>
        </w:rPr>
        <w:t>需求</w:t>
      </w:r>
      <w:r>
        <w:rPr>
          <w:rFonts w:ascii="宋体" w:eastAsia="宋体" w:hAnsi="SimSun" w:cs="宋体"/>
          <w:sz w:val="28"/>
          <w:bdr w:val="none" w:sz="0" w:space="0" w:color="auto"/>
        </w:rPr>
        <w:t>进</w:t>
      </w:r>
      <w:r>
        <w:rPr>
          <w:rFonts w:ascii="宋体" w:eastAsia="宋体" w:hAnsi="MS Mincho" w:cs="宋体"/>
          <w:sz w:val="28"/>
          <w:bdr w:val="none" w:sz="0" w:space="0" w:color="auto"/>
        </w:rPr>
        <w:t>行施教。在学</w:t>
      </w:r>
      <w:r>
        <w:rPr>
          <w:rFonts w:ascii="宋体" w:eastAsia="宋体" w:hAnsi="SimSun" w:cs="宋体"/>
          <w:sz w:val="28"/>
          <w:bdr w:val="none" w:sz="0" w:space="0" w:color="auto"/>
        </w:rPr>
        <w:t>习过</w:t>
      </w:r>
      <w:r>
        <w:rPr>
          <w:rFonts w:ascii="宋体" w:eastAsia="宋体" w:hAnsi="MS Mincho" w:cs="宋体"/>
          <w:sz w:val="28"/>
          <w:bdr w:val="none" w:sz="0" w:space="0" w:color="auto"/>
        </w:rPr>
        <w:t>程中，教</w:t>
      </w:r>
      <w:r>
        <w:rPr>
          <w:rFonts w:ascii="宋体" w:eastAsia="宋体" w:hAnsi="SimSun" w:cs="宋体"/>
          <w:sz w:val="28"/>
          <w:bdr w:val="none" w:sz="0" w:space="0" w:color="auto"/>
        </w:rPr>
        <w:t>师</w:t>
      </w:r>
      <w:r>
        <w:rPr>
          <w:rFonts w:ascii="宋体" w:eastAsia="宋体" w:hAnsi="MS Mincho" w:cs="宋体"/>
          <w:sz w:val="28"/>
          <w:bdr w:val="none" w:sz="0" w:space="0" w:color="auto"/>
        </w:rPr>
        <w:t>需要引</w:t>
      </w:r>
      <w:r>
        <w:rPr>
          <w:rFonts w:ascii="宋体" w:eastAsia="宋体" w:hAnsi="SimSun" w:cs="宋体"/>
          <w:sz w:val="28"/>
          <w:bdr w:val="none" w:sz="0" w:space="0" w:color="auto"/>
        </w:rPr>
        <w:t>导</w:t>
      </w:r>
      <w:r>
        <w:rPr>
          <w:rFonts w:ascii="宋体" w:eastAsia="宋体" w:hAnsi="MS Mincho" w:cs="宋体"/>
          <w:sz w:val="28"/>
          <w:bdr w:val="none" w:sz="0" w:space="0" w:color="auto"/>
        </w:rPr>
        <w:t>学生深入思考</w:t>
      </w:r>
      <w:r>
        <w:rPr>
          <w:rFonts w:ascii="宋体" w:eastAsia="宋体" w:hAnsi="SimSun" w:cs="宋体"/>
          <w:sz w:val="28"/>
          <w:bdr w:val="none" w:sz="0" w:space="0" w:color="auto"/>
        </w:rPr>
        <w:t>问题</w:t>
      </w:r>
      <w:r>
        <w:rPr>
          <w:rFonts w:ascii="宋体" w:eastAsia="宋体" w:hAnsi="MS Mincho" w:cs="宋体"/>
          <w:sz w:val="28"/>
          <w:bdr w:val="none" w:sz="0" w:space="0" w:color="auto"/>
        </w:rPr>
        <w:t>，提高学生的自主学</w:t>
      </w:r>
      <w:r>
        <w:rPr>
          <w:rFonts w:ascii="宋体" w:eastAsia="宋体" w:hAnsi="SimSun" w:cs="宋体"/>
          <w:sz w:val="28"/>
          <w:bdr w:val="none" w:sz="0" w:space="0" w:color="auto"/>
        </w:rPr>
        <w:t>习</w:t>
      </w:r>
      <w:r>
        <w:rPr>
          <w:rFonts w:ascii="宋体" w:eastAsia="宋体" w:hAnsi="MS Mincho" w:cs="宋体"/>
          <w:sz w:val="28"/>
          <w:bdr w:val="none" w:sz="0" w:space="0" w:color="auto"/>
        </w:rPr>
        <w:t>能力。</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二：改善物理教学</w:t>
      </w:r>
      <w:r>
        <w:rPr>
          <w:rFonts w:ascii="宋体" w:eastAsia="宋体" w:hAnsi="SimSun" w:cs="宋体"/>
          <w:sz w:val="28"/>
          <w:bdr w:val="none" w:sz="0" w:space="0" w:color="auto"/>
        </w:rPr>
        <w:t>环</w:t>
      </w:r>
      <w:r>
        <w:rPr>
          <w:rFonts w:ascii="宋体" w:eastAsia="宋体" w:hAnsi="MS Mincho" w:cs="宋体"/>
          <w:sz w:val="28"/>
          <w:bdr w:val="none" w:sz="0" w:space="0" w:color="auto"/>
        </w:rPr>
        <w:t>境</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10"/>
          <w:cols w:space="708"/>
          <w:titlePg w:val="0"/>
        </w:sectPr>
      </w:pPr>
      <w:r>
        <w:rPr>
          <w:rFonts w:ascii="宋体" w:eastAsia="宋体" w:hAnsi="MS Mincho" w:cs="宋体"/>
          <w:sz w:val="28"/>
          <w:bdr w:val="none" w:sz="0" w:space="0" w:color="auto"/>
        </w:rPr>
        <w:t>我国高中物理教学</w:t>
      </w:r>
      <w:r>
        <w:rPr>
          <w:rFonts w:ascii="宋体" w:eastAsia="宋体" w:hAnsi="SimSun" w:cs="宋体"/>
          <w:sz w:val="28"/>
          <w:bdr w:val="none" w:sz="0" w:space="0" w:color="auto"/>
        </w:rPr>
        <w:t>过</w:t>
      </w:r>
      <w:r>
        <w:rPr>
          <w:rFonts w:ascii="宋体" w:eastAsia="宋体" w:hAnsi="MS Mincho" w:cs="宋体"/>
          <w:sz w:val="28"/>
          <w:bdr w:val="none" w:sz="0" w:space="0" w:color="auto"/>
        </w:rPr>
        <w:t>程中</w:t>
      </w:r>
      <w:r>
        <w:rPr>
          <w:rFonts w:ascii="宋体" w:eastAsia="宋体" w:hAnsi="SimSun" w:cs="宋体"/>
          <w:sz w:val="28"/>
          <w:bdr w:val="none" w:sz="0" w:space="0" w:color="auto"/>
        </w:rPr>
        <w:t>应该进</w:t>
      </w:r>
      <w:r>
        <w:rPr>
          <w:rFonts w:ascii="宋体" w:eastAsia="宋体" w:hAnsi="MS Mincho" w:cs="宋体"/>
          <w:sz w:val="28"/>
          <w:bdr w:val="none" w:sz="0" w:space="0" w:color="auto"/>
        </w:rPr>
        <w:t>一</w:t>
      </w:r>
      <w:r>
        <w:rPr>
          <w:rFonts w:ascii="宋体" w:eastAsia="宋体" w:hAnsi="SimSun" w:cs="宋体"/>
          <w:sz w:val="28"/>
          <w:bdr w:val="none" w:sz="0" w:space="0" w:color="auto"/>
        </w:rPr>
        <w:t>步</w:t>
      </w:r>
      <w:r>
        <w:rPr>
          <w:rFonts w:ascii="宋体" w:eastAsia="宋体" w:hAnsi="MS Mincho" w:cs="宋体"/>
          <w:sz w:val="28"/>
          <w:bdr w:val="none" w:sz="0" w:space="0" w:color="auto"/>
        </w:rPr>
        <w:t>注重</w:t>
      </w:r>
      <w:r>
        <w:rPr>
          <w:rFonts w:ascii="宋体" w:eastAsia="宋体" w:hAnsi="SimSun" w:cs="宋体"/>
          <w:sz w:val="28"/>
          <w:bdr w:val="none" w:sz="0" w:space="0" w:color="auto"/>
        </w:rPr>
        <w:t>实</w:t>
      </w:r>
      <w:r>
        <w:rPr>
          <w:rFonts w:ascii="宋体" w:eastAsia="宋体" w:hAnsi="MS Mincho" w:cs="宋体"/>
          <w:sz w:val="28"/>
          <w:bdr w:val="none" w:sz="0" w:space="0" w:color="auto"/>
        </w:rPr>
        <w:t>践教学与多媒体教学。首先，我国要不断加大</w:t>
      </w:r>
      <w:r>
        <w:rPr>
          <w:rFonts w:ascii="宋体" w:eastAsia="宋体" w:hAnsi="SimSun" w:cs="宋体"/>
          <w:sz w:val="28"/>
          <w:bdr w:val="none" w:sz="0" w:space="0" w:color="auto"/>
        </w:rPr>
        <w:t>对</w:t>
      </w:r>
      <w:r>
        <w:rPr>
          <w:rFonts w:ascii="宋体" w:eastAsia="宋体" w:hAnsi="MS Mincho" w:cs="宋体"/>
          <w:sz w:val="28"/>
          <w:bdr w:val="none" w:sz="0" w:space="0" w:color="auto"/>
        </w:rPr>
        <w:t>教育事</w:t>
      </w:r>
      <w:r>
        <w:rPr>
          <w:rFonts w:ascii="宋体" w:eastAsia="宋体" w:hAnsi="SimSun" w:cs="宋体"/>
          <w:sz w:val="28"/>
          <w:bdr w:val="none" w:sz="0" w:space="0" w:color="auto"/>
        </w:rPr>
        <w:t>业</w:t>
      </w:r>
      <w:r>
        <w:rPr>
          <w:rFonts w:ascii="宋体" w:eastAsia="宋体" w:hAnsi="MS Mincho" w:cs="宋体"/>
          <w:sz w:val="28"/>
          <w:bdr w:val="none" w:sz="0" w:space="0" w:color="auto"/>
        </w:rPr>
        <w:t>的支持力度，</w:t>
      </w:r>
      <w:r>
        <w:rPr>
          <w:rFonts w:ascii="宋体" w:eastAsia="宋体" w:hAnsi="SimSun" w:cs="宋体"/>
          <w:sz w:val="28"/>
          <w:bdr w:val="none" w:sz="0" w:space="0" w:color="auto"/>
        </w:rPr>
        <w:t>积</w:t>
      </w:r>
      <w:r>
        <w:rPr>
          <w:rFonts w:ascii="宋体" w:eastAsia="宋体" w:hAnsi="MS Mincho" w:cs="宋体"/>
          <w:sz w:val="28"/>
          <w:bdr w:val="none" w:sz="0" w:space="0" w:color="auto"/>
        </w:rPr>
        <w:t>极完善高中物理</w:t>
      </w:r>
      <w:r>
        <w:rPr>
          <w:rFonts w:ascii="宋体" w:eastAsia="宋体" w:hAnsi="SimSun" w:cs="宋体"/>
          <w:sz w:val="28"/>
          <w:bdr w:val="none" w:sz="0" w:space="0" w:color="auto"/>
        </w:rPr>
        <w:t>实验</w:t>
      </w:r>
      <w:r>
        <w:rPr>
          <w:rFonts w:ascii="宋体" w:eastAsia="宋体" w:hAnsi="MS Mincho" w:cs="宋体"/>
          <w:sz w:val="28"/>
          <w:bdr w:val="none" w:sz="0" w:space="0" w:color="auto"/>
        </w:rPr>
        <w:t>室的</w:t>
      </w:r>
      <w:r>
        <w:rPr>
          <w:rFonts w:ascii="宋体" w:eastAsia="宋体" w:hAnsi="SimSun" w:cs="宋体"/>
          <w:sz w:val="28"/>
          <w:bdr w:val="none" w:sz="0" w:space="0" w:color="auto"/>
        </w:rPr>
        <w:t>实现</w:t>
      </w:r>
      <w:r>
        <w:rPr>
          <w:rFonts w:ascii="宋体" w:eastAsia="宋体" w:hAnsi="MS Mincho" w:cs="宋体"/>
          <w:sz w:val="28"/>
          <w:bdr w:val="none" w:sz="0" w:space="0" w:color="auto"/>
        </w:rPr>
        <w:t>器材，改善</w:t>
      </w:r>
      <w:r>
        <w:rPr>
          <w:rFonts w:ascii="宋体" w:eastAsia="宋体" w:hAnsi="SimSun" w:cs="宋体"/>
          <w:sz w:val="28"/>
          <w:bdr w:val="none" w:sz="0" w:space="0" w:color="auto"/>
        </w:rPr>
        <w:t>实验</w:t>
      </w:r>
      <w:r>
        <w:rPr>
          <w:rFonts w:ascii="宋体" w:eastAsia="宋体" w:hAnsi="MS Mincho" w:cs="宋体"/>
          <w:sz w:val="28"/>
          <w:bdr w:val="none" w:sz="0" w:space="0" w:color="auto"/>
        </w:rPr>
        <w:t>教学</w:t>
      </w:r>
      <w:r>
        <w:rPr>
          <w:rFonts w:ascii="宋体" w:eastAsia="宋体" w:hAnsi="SimSun" w:cs="宋体"/>
          <w:sz w:val="28"/>
          <w:bdr w:val="none" w:sz="0" w:space="0" w:color="auto"/>
        </w:rPr>
        <w:t>环</w:t>
      </w:r>
      <w:r>
        <w:rPr>
          <w:rFonts w:ascii="宋体" w:eastAsia="宋体" w:hAnsi="MS Mincho" w:cs="宋体"/>
          <w:sz w:val="28"/>
          <w:bdr w:val="none" w:sz="0" w:space="0" w:color="auto"/>
        </w:rPr>
        <w:t>境，</w:t>
      </w:r>
      <w:r>
        <w:rPr>
          <w:rFonts w:ascii="宋体" w:eastAsia="宋体" w:hAnsi="SimSun" w:cs="宋体"/>
          <w:sz w:val="28"/>
          <w:bdr w:val="none" w:sz="0" w:space="0" w:color="auto"/>
        </w:rPr>
        <w:t>进</w:t>
      </w:r>
      <w:r>
        <w:rPr>
          <w:rFonts w:ascii="宋体" w:eastAsia="宋体" w:hAnsi="MS Mincho" w:cs="宋体"/>
          <w:sz w:val="28"/>
          <w:bdr w:val="none" w:sz="0" w:space="0" w:color="auto"/>
        </w:rPr>
        <w:t>一</w:t>
      </w:r>
      <w:r>
        <w:rPr>
          <w:rFonts w:ascii="宋体" w:eastAsia="宋体" w:hAnsi="SimSun" w:cs="宋体"/>
          <w:sz w:val="28"/>
          <w:bdr w:val="none" w:sz="0" w:space="0" w:color="auto"/>
        </w:rPr>
        <w:t>步</w:t>
      </w:r>
      <w:r>
        <w:rPr>
          <w:rFonts w:ascii="宋体" w:eastAsia="宋体" w:hAnsi="MS Mincho" w:cs="宋体"/>
          <w:sz w:val="28"/>
          <w:bdr w:val="none" w:sz="0" w:space="0" w:color="auto"/>
        </w:rPr>
        <w:t>培</w:t>
      </w:r>
      <w:r>
        <w:rPr>
          <w:rFonts w:ascii="宋体" w:eastAsia="宋体" w:hAnsi="SimSun" w:cs="宋体"/>
          <w:sz w:val="28"/>
          <w:bdr w:val="none" w:sz="0" w:space="0" w:color="auto"/>
        </w:rPr>
        <w:t>养</w:t>
      </w:r>
      <w:r>
        <w:rPr>
          <w:rFonts w:ascii="宋体" w:eastAsia="宋体" w:hAnsi="MS Mincho" w:cs="宋体"/>
          <w:sz w:val="28"/>
          <w:bdr w:val="none" w:sz="0" w:space="0" w:color="auto"/>
        </w:rPr>
        <w:t>学生的</w:t>
      </w:r>
      <w:r>
        <w:rPr>
          <w:rFonts w:ascii="宋体" w:eastAsia="宋体" w:hAnsi="SimSun" w:cs="宋体"/>
          <w:sz w:val="28"/>
          <w:bdr w:val="none" w:sz="0" w:space="0" w:color="auto"/>
        </w:rPr>
        <w:t>实</w:t>
      </w:r>
      <w:r>
        <w:rPr>
          <w:rFonts w:ascii="宋体" w:eastAsia="宋体" w:hAnsi="MS Mincho" w:cs="宋体"/>
          <w:sz w:val="28"/>
          <w:bdr w:val="none" w:sz="0" w:space="0" w:color="auto"/>
        </w:rPr>
        <w:t>践</w:t>
      </w:r>
      <w:r>
        <w:rPr>
          <w:rFonts w:ascii="宋体" w:eastAsia="宋体" w:hAnsi="SimSun" w:cs="宋体"/>
          <w:sz w:val="28"/>
          <w:bdr w:val="none" w:sz="0" w:space="0" w:color="auto"/>
        </w:rPr>
        <w:t>动</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手能力。其次，高中学校</w:t>
      </w:r>
      <w:r>
        <w:rPr>
          <w:rFonts w:ascii="宋体" w:eastAsia="宋体" w:hAnsi="SimSun" w:cs="宋体"/>
          <w:sz w:val="28"/>
          <w:bdr w:val="none" w:sz="0" w:space="0" w:color="auto"/>
        </w:rPr>
        <w:t>应该积</w:t>
      </w:r>
      <w:r>
        <w:rPr>
          <w:rFonts w:ascii="宋体" w:eastAsia="宋体" w:hAnsi="MS Mincho" w:cs="宋体"/>
          <w:sz w:val="28"/>
          <w:bdr w:val="none" w:sz="0" w:space="0" w:color="auto"/>
        </w:rPr>
        <w:t>极引</w:t>
      </w:r>
      <w:r>
        <w:rPr>
          <w:rFonts w:ascii="宋体" w:eastAsia="宋体" w:hAnsi="SimSun" w:cs="宋体"/>
          <w:sz w:val="28"/>
          <w:bdr w:val="none" w:sz="0" w:space="0" w:color="auto"/>
        </w:rPr>
        <w:t>进</w:t>
      </w:r>
      <w:r>
        <w:rPr>
          <w:rFonts w:ascii="宋体" w:eastAsia="宋体" w:hAnsi="MS Mincho" w:cs="宋体"/>
          <w:sz w:val="28"/>
          <w:bdr w:val="none" w:sz="0" w:space="0" w:color="auto"/>
        </w:rPr>
        <w:t>先</w:t>
      </w:r>
      <w:r>
        <w:rPr>
          <w:rFonts w:ascii="宋体" w:eastAsia="宋体" w:hAnsi="SimSun" w:cs="宋体"/>
          <w:sz w:val="28"/>
          <w:bdr w:val="none" w:sz="0" w:space="0" w:color="auto"/>
        </w:rPr>
        <w:t>进</w:t>
      </w:r>
      <w:r>
        <w:rPr>
          <w:rFonts w:ascii="宋体" w:eastAsia="宋体" w:hAnsi="MS Mincho" w:cs="宋体"/>
          <w:sz w:val="28"/>
          <w:bdr w:val="none" w:sz="0" w:space="0" w:color="auto"/>
        </w:rPr>
        <w:t>的教学</w:t>
      </w:r>
      <w:r>
        <w:rPr>
          <w:rFonts w:ascii="宋体" w:eastAsia="宋体" w:hAnsi="SimSun" w:cs="宋体"/>
          <w:sz w:val="28"/>
          <w:bdr w:val="none" w:sz="0" w:space="0" w:color="auto"/>
        </w:rPr>
        <w:t>设备</w:t>
      </w:r>
      <w:r>
        <w:rPr>
          <w:rFonts w:ascii="宋体" w:eastAsia="宋体" w:hAnsi="MS Mincho" w:cs="宋体"/>
          <w:sz w:val="28"/>
          <w:bdr w:val="none" w:sz="0" w:space="0" w:color="auto"/>
        </w:rPr>
        <w:t>，提倡多媒体教学。比如通</w:t>
      </w:r>
      <w:r>
        <w:rPr>
          <w:rFonts w:ascii="宋体" w:eastAsia="宋体" w:hAnsi="SimSun" w:cs="宋体"/>
          <w:sz w:val="28"/>
          <w:bdr w:val="none" w:sz="0" w:space="0" w:color="auto"/>
        </w:rPr>
        <w:t>过</w:t>
      </w:r>
      <w:r>
        <w:rPr>
          <w:rFonts w:ascii="宋体" w:eastAsia="宋体" w:hAnsi="MS Mincho" w:cs="宋体"/>
          <w:sz w:val="28"/>
          <w:bdr w:val="none" w:sz="0" w:space="0" w:color="auto"/>
        </w:rPr>
        <w:t>幻灯片、</w:t>
      </w:r>
      <w:r>
        <w:rPr>
          <w:rFonts w:ascii="宋体" w:eastAsia="宋体" w:hAnsi="SimSun" w:cs="宋体"/>
          <w:sz w:val="28"/>
          <w:bdr w:val="none" w:sz="0" w:space="0" w:color="auto"/>
        </w:rPr>
        <w:t>视频课</w:t>
      </w:r>
      <w:r>
        <w:rPr>
          <w:rFonts w:ascii="宋体" w:eastAsia="宋体" w:hAnsi="MS Mincho" w:cs="宋体"/>
          <w:sz w:val="28"/>
          <w:bdr w:val="none" w:sz="0" w:space="0" w:color="auto"/>
        </w:rPr>
        <w:t>件将声、</w:t>
      </w:r>
      <w:r>
        <w:rPr>
          <w:rFonts w:ascii="宋体" w:eastAsia="宋体" w:hAnsi="SimSun" w:cs="宋体"/>
          <w:sz w:val="28"/>
          <w:bdr w:val="none" w:sz="0" w:space="0" w:color="auto"/>
        </w:rPr>
        <w:t>图</w:t>
      </w:r>
      <w:r>
        <w:rPr>
          <w:rFonts w:ascii="宋体" w:eastAsia="宋体" w:hAnsi="MS Mincho" w:cs="宋体"/>
          <w:sz w:val="28"/>
          <w:bdr w:val="none" w:sz="0" w:space="0" w:color="auto"/>
        </w:rPr>
        <w:t>、文等充分</w:t>
      </w:r>
      <w:r>
        <w:rPr>
          <w:rFonts w:ascii="宋体" w:eastAsia="宋体" w:hAnsi="SimSun" w:cs="宋体"/>
          <w:sz w:val="28"/>
          <w:bdr w:val="none" w:sz="0" w:space="0" w:color="auto"/>
        </w:rPr>
        <w:t>显</w:t>
      </w:r>
      <w:r>
        <w:rPr>
          <w:rFonts w:ascii="宋体" w:eastAsia="宋体" w:hAnsi="MS Mincho" w:cs="宋体"/>
          <w:sz w:val="28"/>
          <w:bdr w:val="none" w:sz="0" w:space="0" w:color="auto"/>
        </w:rPr>
        <w:t>示</w:t>
      </w:r>
      <w:r>
        <w:rPr>
          <w:rFonts w:ascii="宋体" w:eastAsia="宋体" w:hAnsi="SimSun" w:cs="宋体"/>
          <w:sz w:val="28"/>
          <w:bdr w:val="none" w:sz="0" w:space="0" w:color="auto"/>
        </w:rPr>
        <w:t>给</w:t>
      </w:r>
      <w:r>
        <w:rPr>
          <w:rFonts w:ascii="宋体" w:eastAsia="宋体" w:hAnsi="MS Mincho" w:cs="宋体"/>
          <w:sz w:val="28"/>
          <w:bdr w:val="none" w:sz="0" w:space="0" w:color="auto"/>
        </w:rPr>
        <w:t>学生，有利于把抽象的理</w:t>
      </w:r>
      <w:r>
        <w:rPr>
          <w:rFonts w:ascii="宋体" w:eastAsia="宋体" w:hAnsi="SimSun" w:cs="宋体"/>
          <w:sz w:val="28"/>
          <w:bdr w:val="none" w:sz="0" w:space="0" w:color="auto"/>
        </w:rPr>
        <w:t>论</w:t>
      </w:r>
      <w:r>
        <w:rPr>
          <w:rFonts w:ascii="宋体" w:eastAsia="宋体" w:hAnsi="MS Mincho" w:cs="宋体"/>
          <w:sz w:val="28"/>
          <w:bdr w:val="none" w:sz="0" w:space="0" w:color="auto"/>
        </w:rPr>
        <w:t>知</w:t>
      </w:r>
      <w:r>
        <w:rPr>
          <w:rFonts w:ascii="宋体" w:eastAsia="宋体" w:hAnsi="SimSun" w:cs="宋体"/>
          <w:sz w:val="28"/>
          <w:bdr w:val="none" w:sz="0" w:space="0" w:color="auto"/>
        </w:rPr>
        <w:t>识</w:t>
      </w:r>
      <w:r>
        <w:rPr>
          <w:rFonts w:ascii="宋体" w:eastAsia="宋体" w:hAnsi="MS Mincho" w:cs="宋体"/>
          <w:sz w:val="28"/>
          <w:bdr w:val="none" w:sz="0" w:space="0" w:color="auto"/>
        </w:rPr>
        <w:t>具体化。此外，</w:t>
      </w:r>
      <w:r>
        <w:rPr>
          <w:rFonts w:ascii="宋体" w:eastAsia="宋体" w:hAnsi="SimSun" w:cs="宋体"/>
          <w:sz w:val="28"/>
          <w:bdr w:val="none" w:sz="0" w:space="0" w:color="auto"/>
        </w:rPr>
        <w:t>还</w:t>
      </w:r>
      <w:r>
        <w:rPr>
          <w:rFonts w:ascii="宋体" w:eastAsia="宋体" w:hAnsi="MS Mincho" w:cs="宋体"/>
          <w:sz w:val="28"/>
          <w:bdr w:val="none" w:sz="0" w:space="0" w:color="auto"/>
        </w:rPr>
        <w:t>可以通</w:t>
      </w:r>
      <w:r>
        <w:rPr>
          <w:rFonts w:ascii="宋体" w:eastAsia="宋体" w:hAnsi="SimSun" w:cs="宋体"/>
          <w:sz w:val="28"/>
          <w:bdr w:val="none" w:sz="0" w:space="0" w:color="auto"/>
        </w:rPr>
        <w:t>过</w:t>
      </w:r>
      <w:r>
        <w:rPr>
          <w:rFonts w:ascii="宋体" w:eastAsia="宋体" w:hAnsi="MS Mincho" w:cs="宋体"/>
          <w:sz w:val="28"/>
          <w:bdr w:val="none" w:sz="0" w:space="0" w:color="auto"/>
        </w:rPr>
        <w:t>多媒体教学</w:t>
      </w:r>
      <w:r>
        <w:rPr>
          <w:rFonts w:ascii="宋体" w:eastAsia="宋体" w:hAnsi="SimSun" w:cs="宋体"/>
          <w:sz w:val="28"/>
          <w:bdr w:val="none" w:sz="0" w:space="0" w:color="auto"/>
        </w:rPr>
        <w:t>设备为</w:t>
      </w:r>
      <w:r>
        <w:rPr>
          <w:rFonts w:ascii="宋体" w:eastAsia="宋体" w:hAnsi="MS Mincho" w:cs="宋体"/>
          <w:sz w:val="28"/>
          <w:bdr w:val="none" w:sz="0" w:space="0" w:color="auto"/>
        </w:rPr>
        <w:t>教学</w:t>
      </w:r>
      <w:r>
        <w:rPr>
          <w:rFonts w:ascii="宋体" w:eastAsia="宋体" w:hAnsi="SimSun" w:cs="宋体"/>
          <w:sz w:val="28"/>
          <w:bdr w:val="none" w:sz="0" w:space="0" w:color="auto"/>
        </w:rPr>
        <w:t>设</w:t>
      </w:r>
      <w:r>
        <w:rPr>
          <w:rFonts w:ascii="宋体" w:eastAsia="宋体" w:hAnsi="MS Mincho" w:cs="宋体"/>
          <w:sz w:val="28"/>
          <w:bdr w:val="none" w:sz="0" w:space="0" w:color="auto"/>
        </w:rPr>
        <w:t>置情境，引起学生的学</w:t>
      </w:r>
      <w:r>
        <w:rPr>
          <w:rFonts w:ascii="宋体" w:eastAsia="宋体" w:hAnsi="SimSun" w:cs="宋体"/>
          <w:sz w:val="28"/>
          <w:bdr w:val="none" w:sz="0" w:space="0" w:color="auto"/>
        </w:rPr>
        <w:t>习兴</w:t>
      </w:r>
      <w:r>
        <w:rPr>
          <w:rFonts w:ascii="宋体" w:eastAsia="宋体" w:hAnsi="MS Mincho" w:cs="宋体"/>
          <w:sz w:val="28"/>
          <w:bdr w:val="none" w:sz="0" w:space="0" w:color="auto"/>
        </w:rPr>
        <w:t>趣，提高学</w:t>
      </w:r>
      <w:r>
        <w:rPr>
          <w:rFonts w:ascii="宋体" w:eastAsia="宋体" w:hAnsi="SimSun" w:cs="宋体"/>
          <w:sz w:val="28"/>
          <w:bdr w:val="none" w:sz="0" w:space="0" w:color="auto"/>
        </w:rPr>
        <w:t>习</w:t>
      </w:r>
      <w:r>
        <w:rPr>
          <w:rFonts w:ascii="宋体" w:eastAsia="宋体" w:hAnsi="MS Mincho" w:cs="宋体"/>
          <w:sz w:val="28"/>
          <w:bdr w:val="none" w:sz="0" w:space="0" w:color="auto"/>
        </w:rPr>
        <w:t>效率。</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三：采用先</w:t>
      </w:r>
      <w:r>
        <w:rPr>
          <w:rFonts w:ascii="宋体" w:eastAsia="宋体" w:hAnsi="SimSun" w:cs="宋体"/>
          <w:sz w:val="28"/>
          <w:bdr w:val="none" w:sz="0" w:space="0" w:color="auto"/>
        </w:rPr>
        <w:t>进</w:t>
      </w:r>
      <w:r>
        <w:rPr>
          <w:rFonts w:ascii="宋体" w:eastAsia="宋体" w:hAnsi="MS Mincho" w:cs="宋体"/>
          <w:sz w:val="28"/>
          <w:bdr w:val="none" w:sz="0" w:space="0" w:color="auto"/>
        </w:rPr>
        <w:t>教学方式</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我国高中物理教学</w:t>
      </w:r>
      <w:r>
        <w:rPr>
          <w:rFonts w:ascii="宋体" w:eastAsia="宋体" w:hAnsi="SimSun" w:cs="宋体"/>
          <w:sz w:val="28"/>
          <w:bdr w:val="none" w:sz="0" w:space="0" w:color="auto"/>
        </w:rPr>
        <w:t>应该积</w:t>
      </w:r>
      <w:r>
        <w:rPr>
          <w:rFonts w:ascii="宋体" w:eastAsia="宋体" w:hAnsi="MS Mincho" w:cs="宋体"/>
          <w:sz w:val="28"/>
          <w:bdr w:val="none" w:sz="0" w:space="0" w:color="auto"/>
        </w:rPr>
        <w:t>极研究新的教学方法，不断丰富教学方式。首先，在新</w:t>
      </w:r>
      <w:r>
        <w:rPr>
          <w:rFonts w:ascii="宋体" w:eastAsia="宋体" w:hAnsi="SimSun" w:cs="宋体"/>
          <w:sz w:val="28"/>
          <w:bdr w:val="none" w:sz="0" w:space="0" w:color="auto"/>
        </w:rPr>
        <w:t>课</w:t>
      </w:r>
      <w:r>
        <w:rPr>
          <w:rFonts w:ascii="宋体" w:eastAsia="宋体" w:hAnsi="MS Mincho" w:cs="宋体"/>
          <w:sz w:val="28"/>
          <w:bdr w:val="none" w:sz="0" w:space="0" w:color="auto"/>
        </w:rPr>
        <w:t>程改革背景下</w:t>
      </w:r>
      <w:r>
        <w:rPr>
          <w:rFonts w:ascii="宋体" w:eastAsia="宋体" w:hAnsi="SimSun" w:cs="宋体"/>
          <w:sz w:val="28"/>
          <w:bdr w:val="none" w:sz="0" w:space="0" w:color="auto"/>
        </w:rPr>
        <w:t>对</w:t>
      </w:r>
      <w:r>
        <w:rPr>
          <w:rFonts w:ascii="宋体" w:eastAsia="宋体" w:hAnsi="MS Mincho" w:cs="宋体"/>
          <w:sz w:val="28"/>
          <w:bdr w:val="none" w:sz="0" w:space="0" w:color="auto"/>
        </w:rPr>
        <w:t>高中物理教材内容</w:t>
      </w:r>
      <w:r>
        <w:rPr>
          <w:rFonts w:ascii="宋体" w:eastAsia="宋体" w:hAnsi="SimSun" w:cs="宋体"/>
          <w:sz w:val="28"/>
          <w:bdr w:val="none" w:sz="0" w:space="0" w:color="auto"/>
        </w:rPr>
        <w:t>进</w:t>
      </w:r>
      <w:r>
        <w:rPr>
          <w:rFonts w:ascii="宋体" w:eastAsia="宋体" w:hAnsi="MS Mincho" w:cs="宋体"/>
          <w:sz w:val="28"/>
          <w:bdr w:val="none" w:sz="0" w:space="0" w:color="auto"/>
        </w:rPr>
        <w:t>行改革，</w:t>
      </w:r>
      <w:r>
        <w:rPr>
          <w:rFonts w:ascii="宋体" w:eastAsia="宋体" w:hAnsi="SimSun" w:cs="宋体"/>
          <w:sz w:val="28"/>
          <w:bdr w:val="none" w:sz="0" w:space="0" w:color="auto"/>
        </w:rPr>
        <w:t>进</w:t>
      </w:r>
      <w:r>
        <w:rPr>
          <w:rFonts w:ascii="宋体" w:eastAsia="宋体" w:hAnsi="MS Mincho" w:cs="宋体"/>
          <w:sz w:val="28"/>
          <w:bdr w:val="none" w:sz="0" w:space="0" w:color="auto"/>
        </w:rPr>
        <w:t>一</w:t>
      </w:r>
      <w:r>
        <w:rPr>
          <w:rFonts w:ascii="宋体" w:eastAsia="宋体" w:hAnsi="SimSun" w:cs="宋体"/>
          <w:sz w:val="28"/>
          <w:bdr w:val="none" w:sz="0" w:space="0" w:color="auto"/>
        </w:rPr>
        <w:t>步</w:t>
      </w:r>
      <w:r>
        <w:rPr>
          <w:rFonts w:ascii="宋体" w:eastAsia="宋体" w:hAnsi="MS Mincho" w:cs="宋体"/>
          <w:sz w:val="28"/>
          <w:bdr w:val="none" w:sz="0" w:space="0" w:color="auto"/>
        </w:rPr>
        <w:t>与</w:t>
      </w:r>
      <w:r>
        <w:rPr>
          <w:rFonts w:ascii="宋体" w:eastAsia="宋体" w:hAnsi="SimSun" w:cs="宋体"/>
          <w:sz w:val="28"/>
          <w:bdr w:val="none" w:sz="0" w:space="0" w:color="auto"/>
        </w:rPr>
        <w:t>实</w:t>
      </w:r>
      <w:r>
        <w:rPr>
          <w:rFonts w:ascii="宋体" w:eastAsia="宋体" w:hAnsi="MS Mincho" w:cs="宋体"/>
          <w:sz w:val="28"/>
          <w:bdr w:val="none" w:sz="0" w:space="0" w:color="auto"/>
        </w:rPr>
        <w:t>践相</w:t>
      </w:r>
      <w:r>
        <w:rPr>
          <w:rFonts w:ascii="宋体" w:eastAsia="宋体" w:hAnsi="SimSun" w:cs="宋体"/>
          <w:sz w:val="28"/>
          <w:bdr w:val="none" w:sz="0" w:space="0" w:color="auto"/>
        </w:rPr>
        <w:t>结</w:t>
      </w:r>
      <w:r>
        <w:rPr>
          <w:rFonts w:ascii="宋体" w:eastAsia="宋体" w:hAnsi="MS Mincho" w:cs="宋体"/>
          <w:sz w:val="28"/>
          <w:bdr w:val="none" w:sz="0" w:space="0" w:color="auto"/>
        </w:rPr>
        <w:t>合，从而有利于引起学生的共</w:t>
      </w:r>
      <w:r>
        <w:rPr>
          <w:rFonts w:ascii="宋体" w:eastAsia="宋体" w:hAnsi="SimSun" w:cs="宋体"/>
          <w:sz w:val="28"/>
          <w:bdr w:val="none" w:sz="0" w:space="0" w:color="auto"/>
        </w:rPr>
        <w:t>鸣</w:t>
      </w:r>
      <w:r>
        <w:rPr>
          <w:rFonts w:ascii="宋体" w:eastAsia="宋体" w:hAnsi="MS Mincho" w:cs="宋体"/>
          <w:sz w:val="28"/>
          <w:bdr w:val="none" w:sz="0" w:space="0" w:color="auto"/>
        </w:rPr>
        <w:t>，提高学</w:t>
      </w:r>
      <w:r>
        <w:rPr>
          <w:rFonts w:ascii="宋体" w:eastAsia="宋体" w:hAnsi="SimSun" w:cs="宋体"/>
          <w:sz w:val="28"/>
          <w:bdr w:val="none" w:sz="0" w:space="0" w:color="auto"/>
        </w:rPr>
        <w:t>习积</w:t>
      </w:r>
      <w:r>
        <w:rPr>
          <w:rFonts w:ascii="宋体" w:eastAsia="宋体" w:hAnsi="MS Mincho" w:cs="宋体"/>
          <w:sz w:val="28"/>
          <w:bdr w:val="none" w:sz="0" w:space="0" w:color="auto"/>
        </w:rPr>
        <w:t>极性。同</w:t>
      </w:r>
      <w:r>
        <w:rPr>
          <w:rFonts w:ascii="宋体" w:eastAsia="宋体" w:hAnsi="SimSun" w:cs="宋体"/>
          <w:sz w:val="28"/>
          <w:bdr w:val="none" w:sz="0" w:space="0" w:color="auto"/>
        </w:rPr>
        <w:t>时对</w:t>
      </w:r>
      <w:r>
        <w:rPr>
          <w:rFonts w:ascii="宋体" w:eastAsia="宋体" w:hAnsi="MS Mincho" w:cs="宋体"/>
          <w:sz w:val="28"/>
          <w:bdr w:val="none" w:sz="0" w:space="0" w:color="auto"/>
        </w:rPr>
        <w:t>教材中的</w:t>
      </w:r>
      <w:r>
        <w:rPr>
          <w:rFonts w:ascii="宋体" w:eastAsia="宋体" w:hAnsi="SimSun" w:cs="宋体"/>
          <w:sz w:val="28"/>
          <w:bdr w:val="none" w:sz="0" w:space="0" w:color="auto"/>
        </w:rPr>
        <w:t>难</w:t>
      </w:r>
      <w:r>
        <w:rPr>
          <w:rFonts w:ascii="宋体" w:eastAsia="宋体" w:hAnsi="MS Mincho" w:cs="宋体"/>
          <w:sz w:val="28"/>
          <w:bdr w:val="none" w:sz="0" w:space="0" w:color="auto"/>
        </w:rPr>
        <w:t>点</w:t>
      </w:r>
      <w:r>
        <w:rPr>
          <w:rFonts w:ascii="宋体" w:eastAsia="宋体" w:hAnsi="SimSun" w:cs="宋体"/>
          <w:sz w:val="28"/>
          <w:bdr w:val="none" w:sz="0" w:space="0" w:color="auto"/>
        </w:rPr>
        <w:t>进</w:t>
      </w:r>
      <w:r>
        <w:rPr>
          <w:rFonts w:ascii="宋体" w:eastAsia="宋体" w:hAnsi="MS Mincho" w:cs="宋体"/>
          <w:sz w:val="28"/>
          <w:bdr w:val="none" w:sz="0" w:space="0" w:color="auto"/>
        </w:rPr>
        <w:t>行拓展，使学生能</w:t>
      </w:r>
      <w:r>
        <w:rPr>
          <w:rFonts w:ascii="宋体" w:eastAsia="宋体" w:hAnsi="SimSun" w:cs="宋体"/>
          <w:sz w:val="28"/>
          <w:bdr w:val="none" w:sz="0" w:space="0" w:color="auto"/>
        </w:rPr>
        <w:t>够</w:t>
      </w:r>
      <w:r>
        <w:rPr>
          <w:rFonts w:ascii="宋体" w:eastAsia="宋体" w:hAnsi="MS Mincho" w:cs="宋体"/>
          <w:sz w:val="28"/>
          <w:bdr w:val="none" w:sz="0" w:space="0" w:color="auto"/>
        </w:rPr>
        <w:t>从多方面深入探究理</w:t>
      </w:r>
      <w:r>
        <w:rPr>
          <w:rFonts w:ascii="宋体" w:eastAsia="宋体" w:hAnsi="SimSun" w:cs="宋体"/>
          <w:sz w:val="28"/>
          <w:bdr w:val="none" w:sz="0" w:space="0" w:color="auto"/>
        </w:rPr>
        <w:t>论</w:t>
      </w:r>
      <w:r>
        <w:rPr>
          <w:rFonts w:ascii="宋体" w:eastAsia="宋体" w:hAnsi="MS Mincho" w:cs="宋体"/>
          <w:sz w:val="28"/>
          <w:bdr w:val="none" w:sz="0" w:space="0" w:color="auto"/>
        </w:rPr>
        <w:t>知</w:t>
      </w:r>
      <w:r>
        <w:rPr>
          <w:rFonts w:ascii="宋体" w:eastAsia="宋体" w:hAnsi="SimSun" w:cs="宋体"/>
          <w:sz w:val="28"/>
          <w:bdr w:val="none" w:sz="0" w:space="0" w:color="auto"/>
        </w:rPr>
        <w:t>识</w:t>
      </w:r>
      <w:r>
        <w:rPr>
          <w:rFonts w:ascii="宋体" w:eastAsia="宋体" w:hAnsi="MS Mincho" w:cs="宋体"/>
          <w:sz w:val="28"/>
          <w:bdr w:val="none" w:sz="0" w:space="0" w:color="auto"/>
        </w:rPr>
        <w:t>。其次，增加</w:t>
      </w:r>
      <w:r>
        <w:rPr>
          <w:rFonts w:ascii="宋体" w:eastAsia="宋体" w:hAnsi="SimSun" w:cs="宋体"/>
          <w:sz w:val="28"/>
          <w:bdr w:val="none" w:sz="0" w:space="0" w:color="auto"/>
        </w:rPr>
        <w:t>师</w:t>
      </w:r>
      <w:r>
        <w:rPr>
          <w:rFonts w:ascii="宋体" w:eastAsia="宋体" w:hAnsi="MS Mincho" w:cs="宋体"/>
          <w:sz w:val="28"/>
          <w:bdr w:val="none" w:sz="0" w:space="0" w:color="auto"/>
        </w:rPr>
        <w:t>生之</w:t>
      </w:r>
      <w:r>
        <w:rPr>
          <w:rFonts w:ascii="宋体" w:eastAsia="宋体" w:hAnsi="SimSun" w:cs="宋体"/>
          <w:sz w:val="28"/>
          <w:bdr w:val="none" w:sz="0" w:space="0" w:color="auto"/>
        </w:rPr>
        <w:t>间</w:t>
      </w:r>
      <w:r>
        <w:rPr>
          <w:rFonts w:ascii="宋体" w:eastAsia="宋体" w:hAnsi="MS Mincho" w:cs="宋体"/>
          <w:sz w:val="28"/>
          <w:bdr w:val="none" w:sz="0" w:space="0" w:color="auto"/>
        </w:rPr>
        <w:t>的互</w:t>
      </w:r>
      <w:r>
        <w:rPr>
          <w:rFonts w:ascii="宋体" w:eastAsia="宋体" w:hAnsi="SimSun" w:cs="宋体"/>
          <w:sz w:val="28"/>
          <w:bdr w:val="none" w:sz="0" w:space="0" w:color="auto"/>
        </w:rPr>
        <w:t>动</w:t>
      </w:r>
      <w:r>
        <w:rPr>
          <w:rFonts w:ascii="宋体" w:eastAsia="宋体" w:hAnsi="MS Mincho" w:cs="宋体"/>
          <w:sz w:val="28"/>
          <w:bdr w:val="none" w:sz="0" w:space="0" w:color="auto"/>
        </w:rPr>
        <w:t>，</w:t>
      </w:r>
      <w:r>
        <w:rPr>
          <w:rFonts w:ascii="宋体" w:eastAsia="宋体" w:hAnsi="SimSun" w:cs="宋体"/>
          <w:sz w:val="28"/>
          <w:bdr w:val="none" w:sz="0" w:space="0" w:color="auto"/>
        </w:rPr>
        <w:t>创</w:t>
      </w:r>
      <w:r>
        <w:rPr>
          <w:rFonts w:ascii="宋体" w:eastAsia="宋体" w:hAnsi="MS Mincho" w:cs="宋体"/>
          <w:sz w:val="28"/>
          <w:bdr w:val="none" w:sz="0" w:space="0" w:color="auto"/>
        </w:rPr>
        <w:t>造新型的</w:t>
      </w:r>
      <w:r>
        <w:rPr>
          <w:rFonts w:ascii="宋体" w:eastAsia="宋体" w:hAnsi="SimSun" w:cs="宋体"/>
          <w:sz w:val="28"/>
          <w:bdr w:val="none" w:sz="0" w:space="0" w:color="auto"/>
        </w:rPr>
        <w:t>师</w:t>
      </w:r>
      <w:r>
        <w:rPr>
          <w:rFonts w:ascii="宋体" w:eastAsia="宋体" w:hAnsi="MS Mincho" w:cs="宋体"/>
          <w:sz w:val="28"/>
          <w:bdr w:val="none" w:sz="0" w:space="0" w:color="auto"/>
        </w:rPr>
        <w:t>生</w:t>
      </w:r>
      <w:r>
        <w:rPr>
          <w:rFonts w:ascii="宋体" w:eastAsia="宋体" w:hAnsi="SimSun" w:cs="宋体"/>
          <w:sz w:val="28"/>
          <w:bdr w:val="none" w:sz="0" w:space="0" w:color="auto"/>
        </w:rPr>
        <w:t>关</w:t>
      </w:r>
      <w:r>
        <w:rPr>
          <w:rFonts w:ascii="宋体" w:eastAsia="宋体" w:hAnsi="MS Mincho" w:cs="宋体"/>
          <w:sz w:val="28"/>
          <w:bdr w:val="none" w:sz="0" w:space="0" w:color="auto"/>
        </w:rPr>
        <w:t>系，</w:t>
      </w:r>
      <w:r>
        <w:rPr>
          <w:rFonts w:ascii="宋体" w:eastAsia="宋体" w:hAnsi="SimSun" w:cs="宋体"/>
          <w:sz w:val="28"/>
          <w:bdr w:val="none" w:sz="0" w:space="0" w:color="auto"/>
        </w:rPr>
        <w:t>这样</w:t>
      </w:r>
      <w:r>
        <w:rPr>
          <w:rFonts w:ascii="宋体" w:eastAsia="宋体" w:hAnsi="MS Mincho" w:cs="宋体"/>
          <w:sz w:val="28"/>
          <w:bdr w:val="none" w:sz="0" w:space="0" w:color="auto"/>
        </w:rPr>
        <w:t>不</w:t>
      </w:r>
      <w:r>
        <w:rPr>
          <w:rFonts w:ascii="宋体" w:eastAsia="宋体" w:hAnsi="SimSun" w:cs="宋体"/>
          <w:sz w:val="28"/>
          <w:bdr w:val="none" w:sz="0" w:space="0" w:color="auto"/>
        </w:rPr>
        <w:t>仅</w:t>
      </w:r>
      <w:r>
        <w:rPr>
          <w:rFonts w:ascii="宋体" w:eastAsia="宋体" w:hAnsi="MS Mincho" w:cs="宋体"/>
          <w:sz w:val="28"/>
          <w:bdr w:val="none" w:sz="0" w:space="0" w:color="auto"/>
        </w:rPr>
        <w:t>有利于教</w:t>
      </w:r>
      <w:r>
        <w:rPr>
          <w:rFonts w:ascii="宋体" w:eastAsia="宋体" w:hAnsi="SimSun" w:cs="宋体"/>
          <w:sz w:val="28"/>
          <w:bdr w:val="none" w:sz="0" w:space="0" w:color="auto"/>
        </w:rPr>
        <w:t>师进</w:t>
      </w:r>
      <w:r>
        <w:rPr>
          <w:rFonts w:ascii="宋体" w:eastAsia="宋体" w:hAnsi="MS Mincho" w:cs="宋体"/>
          <w:sz w:val="28"/>
          <w:bdr w:val="none" w:sz="0" w:space="0" w:color="auto"/>
        </w:rPr>
        <w:t>一</w:t>
      </w:r>
      <w:r>
        <w:rPr>
          <w:rFonts w:ascii="宋体" w:eastAsia="宋体" w:hAnsi="SimSun" w:cs="宋体"/>
          <w:sz w:val="28"/>
          <w:bdr w:val="none" w:sz="0" w:space="0" w:color="auto"/>
        </w:rPr>
        <w:t>步</w:t>
      </w:r>
      <w:r>
        <w:rPr>
          <w:rFonts w:ascii="宋体" w:eastAsia="宋体" w:hAnsi="MS Mincho" w:cs="宋体"/>
          <w:sz w:val="28"/>
          <w:bdr w:val="none" w:sz="0" w:space="0" w:color="auto"/>
        </w:rPr>
        <w:t>掌握学生的基本情况，</w:t>
      </w:r>
      <w:r>
        <w:rPr>
          <w:rFonts w:ascii="宋体" w:eastAsia="宋体" w:hAnsi="SimSun" w:cs="宋体"/>
          <w:sz w:val="28"/>
          <w:bdr w:val="none" w:sz="0" w:space="0" w:color="auto"/>
        </w:rPr>
        <w:t>还</w:t>
      </w:r>
      <w:r>
        <w:rPr>
          <w:rFonts w:ascii="宋体" w:eastAsia="宋体" w:hAnsi="MS Mincho" w:cs="宋体"/>
          <w:sz w:val="28"/>
          <w:bdr w:val="none" w:sz="0" w:space="0" w:color="auto"/>
        </w:rPr>
        <w:t>有利于</w:t>
      </w:r>
      <w:r>
        <w:rPr>
          <w:rFonts w:ascii="宋体" w:eastAsia="宋体" w:hAnsi="SimSun" w:cs="宋体"/>
          <w:sz w:val="28"/>
          <w:bdr w:val="none" w:sz="0" w:space="0" w:color="auto"/>
        </w:rPr>
        <w:t>进</w:t>
      </w:r>
      <w:r>
        <w:rPr>
          <w:rFonts w:ascii="宋体" w:eastAsia="宋体" w:hAnsi="MS Mincho" w:cs="宋体"/>
          <w:sz w:val="28"/>
          <w:bdr w:val="none" w:sz="0" w:space="0" w:color="auto"/>
        </w:rPr>
        <w:t>一</w:t>
      </w:r>
      <w:r>
        <w:rPr>
          <w:rFonts w:ascii="宋体" w:eastAsia="宋体" w:hAnsi="SimSun" w:cs="宋体"/>
          <w:sz w:val="28"/>
          <w:bdr w:val="none" w:sz="0" w:space="0" w:color="auto"/>
        </w:rPr>
        <w:t>步</w:t>
      </w:r>
      <w:r>
        <w:rPr>
          <w:rFonts w:ascii="宋体" w:eastAsia="宋体" w:hAnsi="MS Mincho" w:cs="宋体"/>
          <w:sz w:val="28"/>
          <w:bdr w:val="none" w:sz="0" w:space="0" w:color="auto"/>
        </w:rPr>
        <w:t>激</w:t>
      </w:r>
      <w:r>
        <w:rPr>
          <w:rFonts w:ascii="宋体" w:eastAsia="宋体" w:hAnsi="SimSun" w:cs="宋体"/>
          <w:sz w:val="28"/>
          <w:bdr w:val="none" w:sz="0" w:space="0" w:color="auto"/>
        </w:rPr>
        <w:t>发</w:t>
      </w:r>
      <w:r>
        <w:rPr>
          <w:rFonts w:ascii="宋体" w:eastAsia="宋体" w:hAnsi="MS Mincho" w:cs="宋体"/>
          <w:sz w:val="28"/>
          <w:bdr w:val="none" w:sz="0" w:space="0" w:color="auto"/>
        </w:rPr>
        <w:t>学生的</w:t>
      </w:r>
      <w:r>
        <w:rPr>
          <w:rFonts w:ascii="宋体" w:eastAsia="宋体" w:hAnsi="SimSun" w:cs="宋体"/>
          <w:sz w:val="28"/>
          <w:bdr w:val="none" w:sz="0" w:space="0" w:color="auto"/>
        </w:rPr>
        <w:t>创</w:t>
      </w:r>
      <w:r>
        <w:rPr>
          <w:rFonts w:ascii="宋体" w:eastAsia="宋体" w:hAnsi="MS Mincho" w:cs="宋体"/>
          <w:sz w:val="28"/>
          <w:bdr w:val="none" w:sz="0" w:space="0" w:color="auto"/>
        </w:rPr>
        <w:t>新思</w:t>
      </w:r>
      <w:r>
        <w:rPr>
          <w:rFonts w:ascii="宋体" w:eastAsia="宋体" w:hAnsi="SimSun" w:cs="宋体"/>
          <w:sz w:val="28"/>
          <w:bdr w:val="none" w:sz="0" w:space="0" w:color="auto"/>
        </w:rPr>
        <w:t>维</w:t>
      </w:r>
      <w:r>
        <w:rPr>
          <w:rFonts w:ascii="宋体" w:eastAsia="宋体" w:hAnsi="MS Mincho" w:cs="宋体"/>
          <w:sz w:val="28"/>
          <w:bdr w:val="none" w:sz="0" w:space="0" w:color="auto"/>
        </w:rPr>
        <w:t>，从而促</w:t>
      </w:r>
      <w:r>
        <w:rPr>
          <w:rFonts w:ascii="宋体" w:eastAsia="宋体" w:hAnsi="SimSun" w:cs="宋体"/>
          <w:sz w:val="28"/>
          <w:bdr w:val="none" w:sz="0" w:space="0" w:color="auto"/>
        </w:rPr>
        <w:t>进</w:t>
      </w:r>
      <w:r>
        <w:rPr>
          <w:rFonts w:ascii="宋体" w:eastAsia="宋体" w:hAnsi="MS Mincho" w:cs="宋体"/>
          <w:sz w:val="28"/>
          <w:bdr w:val="none" w:sz="0" w:space="0" w:color="auto"/>
        </w:rPr>
        <w:t>教学</w:t>
      </w:r>
      <w:r>
        <w:rPr>
          <w:rFonts w:ascii="宋体" w:eastAsia="宋体" w:hAnsi="SimSun" w:cs="宋体"/>
          <w:sz w:val="28"/>
          <w:bdr w:val="none" w:sz="0" w:space="0" w:color="auto"/>
        </w:rPr>
        <w:t>质</w:t>
      </w:r>
      <w:r>
        <w:rPr>
          <w:rFonts w:ascii="宋体" w:eastAsia="宋体" w:hAnsi="MS Mincho" w:cs="宋体"/>
          <w:sz w:val="28"/>
          <w:bdr w:val="none" w:sz="0" w:space="0" w:color="auto"/>
        </w:rPr>
        <w:t>量的</w:t>
      </w:r>
      <w:r>
        <w:rPr>
          <w:rFonts w:ascii="宋体" w:eastAsia="宋体" w:hAnsi="SimSun" w:cs="宋体"/>
          <w:sz w:val="28"/>
          <w:bdr w:val="none" w:sz="0" w:space="0" w:color="auto"/>
        </w:rPr>
        <w:t>进</w:t>
      </w:r>
      <w:r>
        <w:rPr>
          <w:rFonts w:ascii="宋体" w:eastAsia="宋体" w:hAnsi="MS Mincho" w:cs="宋体"/>
          <w:sz w:val="28"/>
          <w:bdr w:val="none" w:sz="0" w:space="0" w:color="auto"/>
        </w:rPr>
        <w:t>一</w:t>
      </w:r>
      <w:r>
        <w:rPr>
          <w:rFonts w:ascii="宋体" w:eastAsia="宋体" w:hAnsi="SimSun" w:cs="宋体"/>
          <w:sz w:val="28"/>
          <w:bdr w:val="none" w:sz="0" w:space="0" w:color="auto"/>
        </w:rPr>
        <w:t>步发</w:t>
      </w:r>
      <w:r>
        <w:rPr>
          <w:rFonts w:ascii="宋体" w:eastAsia="宋体" w:hAnsi="MS Mincho" w:cs="宋体"/>
          <w:sz w:val="28"/>
          <w:bdr w:val="none" w:sz="0" w:space="0" w:color="auto"/>
        </w:rPr>
        <w:t>展。</w:t>
      </w:r>
      <w:r>
        <w:rPr>
          <w:rFonts w:ascii="宋体" w:eastAsia="宋体" w:hAnsi="SimSun" w:cs="宋体"/>
          <w:sz w:val="28"/>
          <w:bdr w:val="none" w:sz="0" w:space="0" w:color="auto"/>
        </w:rPr>
        <w:t>综</w:t>
      </w:r>
      <w:r>
        <w:rPr>
          <w:rFonts w:ascii="宋体" w:eastAsia="宋体" w:hAnsi="MS Mincho" w:cs="宋体"/>
          <w:sz w:val="28"/>
          <w:bdr w:val="none" w:sz="0" w:space="0" w:color="auto"/>
        </w:rPr>
        <w:t>上所述，我国高中物理教学在取得成</w:t>
      </w:r>
      <w:r>
        <w:rPr>
          <w:rFonts w:ascii="宋体" w:eastAsia="宋体" w:hAnsi="SimSun" w:cs="宋体"/>
          <w:sz w:val="28"/>
          <w:bdr w:val="none" w:sz="0" w:space="0" w:color="auto"/>
        </w:rPr>
        <w:t>绩</w:t>
      </w:r>
      <w:r>
        <w:rPr>
          <w:rFonts w:ascii="宋体" w:eastAsia="宋体" w:hAnsi="MS Mincho" w:cs="宋体"/>
          <w:sz w:val="28"/>
          <w:bdr w:val="none" w:sz="0" w:space="0" w:color="auto"/>
        </w:rPr>
        <w:t>的同</w:t>
      </w:r>
      <w:r>
        <w:rPr>
          <w:rFonts w:ascii="宋体" w:eastAsia="宋体" w:hAnsi="SimSun" w:cs="宋体"/>
          <w:sz w:val="28"/>
          <w:bdr w:val="none" w:sz="0" w:space="0" w:color="auto"/>
        </w:rPr>
        <w:t>时</w:t>
      </w:r>
      <w:r>
        <w:rPr>
          <w:rFonts w:ascii="宋体" w:eastAsia="宋体" w:hAnsi="MS Mincho" w:cs="宋体"/>
          <w:sz w:val="28"/>
          <w:bdr w:val="none" w:sz="0" w:space="0" w:color="auto"/>
        </w:rPr>
        <w:t>也存在</w:t>
      </w:r>
      <w:r>
        <w:rPr>
          <w:rFonts w:ascii="宋体" w:eastAsia="宋体" w:hAnsi="SimSun" w:cs="宋体"/>
          <w:sz w:val="28"/>
          <w:bdr w:val="none" w:sz="0" w:space="0" w:color="auto"/>
        </w:rPr>
        <w:t>严</w:t>
      </w:r>
      <w:r>
        <w:rPr>
          <w:rFonts w:ascii="宋体" w:eastAsia="宋体" w:hAnsi="MS Mincho" w:cs="宋体"/>
          <w:sz w:val="28"/>
          <w:bdr w:val="none" w:sz="0" w:space="0" w:color="auto"/>
        </w:rPr>
        <w:t>重的</w:t>
      </w:r>
      <w:r>
        <w:rPr>
          <w:rFonts w:ascii="宋体" w:eastAsia="宋体" w:cs="宋体"/>
          <w:sz w:val="28"/>
          <w:bdr w:val="none" w:sz="0" w:space="0" w:color="auto"/>
        </w:rPr>
        <w:t>.</w:t>
      </w:r>
      <w:r>
        <w:rPr>
          <w:rFonts w:ascii="宋体" w:eastAsia="宋体" w:hAnsi="MS Mincho" w:cs="宋体"/>
          <w:sz w:val="28"/>
          <w:bdr w:val="none" w:sz="0" w:space="0" w:color="auto"/>
        </w:rPr>
        <w:t>不足亟待解决，尤其是</w:t>
      </w:r>
      <w:r>
        <w:rPr>
          <w:rFonts w:ascii="宋体" w:eastAsia="宋体" w:hAnsi="SimSun" w:cs="宋体"/>
          <w:sz w:val="28"/>
          <w:bdr w:val="none" w:sz="0" w:space="0" w:color="auto"/>
        </w:rPr>
        <w:t>关</w:t>
      </w:r>
      <w:r>
        <w:rPr>
          <w:rFonts w:ascii="宋体" w:eastAsia="宋体" w:hAnsi="MS Mincho" w:cs="宋体"/>
          <w:sz w:val="28"/>
          <w:bdr w:val="none" w:sz="0" w:space="0" w:color="auto"/>
        </w:rPr>
        <w:t>于教学方法的</w:t>
      </w:r>
      <w:r>
        <w:rPr>
          <w:rFonts w:ascii="宋体" w:eastAsia="宋体" w:hAnsi="SimSun" w:cs="宋体"/>
          <w:sz w:val="28"/>
          <w:bdr w:val="none" w:sz="0" w:space="0" w:color="auto"/>
        </w:rPr>
        <w:t>创</w:t>
      </w:r>
      <w:r>
        <w:rPr>
          <w:rFonts w:ascii="宋体" w:eastAsia="宋体" w:hAnsi="MS Mincho" w:cs="宋体"/>
          <w:sz w:val="28"/>
          <w:bdr w:val="none" w:sz="0" w:space="0" w:color="auto"/>
        </w:rPr>
        <w:t>新。因此，教</w:t>
      </w:r>
      <w:r>
        <w:rPr>
          <w:rFonts w:ascii="宋体" w:eastAsia="宋体" w:hAnsi="SimSun" w:cs="宋体"/>
          <w:sz w:val="28"/>
          <w:bdr w:val="none" w:sz="0" w:space="0" w:color="auto"/>
        </w:rPr>
        <w:t>师应该积</w:t>
      </w:r>
      <w:r>
        <w:rPr>
          <w:rFonts w:ascii="宋体" w:eastAsia="宋体" w:hAnsi="MS Mincho" w:cs="宋体"/>
          <w:sz w:val="28"/>
          <w:bdr w:val="none" w:sz="0" w:space="0" w:color="auto"/>
        </w:rPr>
        <w:t>极</w:t>
      </w:r>
      <w:r>
        <w:rPr>
          <w:rFonts w:ascii="宋体" w:eastAsia="宋体" w:hAnsi="SimSun" w:cs="宋体"/>
          <w:sz w:val="28"/>
          <w:bdr w:val="none" w:sz="0" w:space="0" w:color="auto"/>
        </w:rPr>
        <w:t>转变</w:t>
      </w:r>
      <w:r>
        <w:rPr>
          <w:rFonts w:ascii="宋体" w:eastAsia="宋体" w:hAnsi="MS Mincho" w:cs="宋体"/>
          <w:sz w:val="28"/>
          <w:bdr w:val="none" w:sz="0" w:space="0" w:color="auto"/>
        </w:rPr>
        <w:t>教学理念、掌握新的教学方法，并根据教学内容</w:t>
      </w:r>
      <w:r>
        <w:rPr>
          <w:rFonts w:ascii="宋体" w:eastAsia="宋体" w:hAnsi="SimSun" w:cs="宋体"/>
          <w:sz w:val="28"/>
          <w:bdr w:val="none" w:sz="0" w:space="0" w:color="auto"/>
        </w:rPr>
        <w:t>对</w:t>
      </w:r>
      <w:r>
        <w:rPr>
          <w:rFonts w:ascii="宋体" w:eastAsia="宋体" w:hAnsi="MS Mincho" w:cs="宋体"/>
          <w:sz w:val="28"/>
          <w:bdr w:val="none" w:sz="0" w:space="0" w:color="auto"/>
        </w:rPr>
        <w:t>教学形式</w:t>
      </w:r>
      <w:r>
        <w:rPr>
          <w:rFonts w:ascii="宋体" w:eastAsia="宋体" w:hAnsi="SimSun" w:cs="宋体"/>
          <w:sz w:val="28"/>
          <w:bdr w:val="none" w:sz="0" w:space="0" w:color="auto"/>
        </w:rPr>
        <w:t>进</w:t>
      </w:r>
      <w:r>
        <w:rPr>
          <w:rFonts w:ascii="宋体" w:eastAsia="宋体" w:hAnsi="MS Mincho" w:cs="宋体"/>
          <w:sz w:val="28"/>
          <w:bdr w:val="none" w:sz="0" w:space="0" w:color="auto"/>
        </w:rPr>
        <w:t>行</w:t>
      </w:r>
      <w:r>
        <w:rPr>
          <w:rFonts w:ascii="宋体" w:eastAsia="宋体" w:hAnsi="SimSun" w:cs="宋体"/>
          <w:sz w:val="28"/>
          <w:bdr w:val="none" w:sz="0" w:space="0" w:color="auto"/>
        </w:rPr>
        <w:t>创</w:t>
      </w:r>
      <w:r>
        <w:rPr>
          <w:rFonts w:ascii="宋体" w:eastAsia="宋体" w:hAnsi="MS Mincho" w:cs="宋体"/>
          <w:sz w:val="28"/>
          <w:bdr w:val="none" w:sz="0" w:space="0" w:color="auto"/>
        </w:rPr>
        <w:t>新，以学生</w:t>
      </w:r>
      <w:r>
        <w:rPr>
          <w:rFonts w:ascii="宋体" w:eastAsia="宋体" w:hAnsi="SimSun" w:cs="宋体"/>
          <w:sz w:val="28"/>
          <w:bdr w:val="none" w:sz="0" w:space="0" w:color="auto"/>
        </w:rPr>
        <w:t>为</w:t>
      </w:r>
      <w:r>
        <w:rPr>
          <w:rFonts w:ascii="宋体" w:eastAsia="宋体" w:hAnsi="MS Mincho" w:cs="宋体"/>
          <w:sz w:val="28"/>
          <w:bdr w:val="none" w:sz="0" w:space="0" w:color="auto"/>
        </w:rPr>
        <w:t>主体。</w:t>
      </w:r>
      <w:r>
        <w:rPr>
          <w:rFonts w:ascii="宋体" w:eastAsia="宋体" w:hAnsi="SimSun" w:cs="宋体"/>
          <w:sz w:val="28"/>
          <w:bdr w:val="none" w:sz="0" w:space="0" w:color="auto"/>
        </w:rPr>
        <w:t>这</w:t>
      </w:r>
      <w:r>
        <w:rPr>
          <w:rFonts w:ascii="宋体" w:eastAsia="宋体" w:hAnsi="MS Mincho" w:cs="宋体"/>
          <w:sz w:val="28"/>
          <w:bdr w:val="none" w:sz="0" w:space="0" w:color="auto"/>
        </w:rPr>
        <w:t>不</w:t>
      </w:r>
      <w:r>
        <w:rPr>
          <w:rFonts w:ascii="宋体" w:eastAsia="宋体" w:hAnsi="SimSun" w:cs="宋体"/>
          <w:sz w:val="28"/>
          <w:bdr w:val="none" w:sz="0" w:space="0" w:color="auto"/>
        </w:rPr>
        <w:t>仅</w:t>
      </w:r>
      <w:r>
        <w:rPr>
          <w:rFonts w:ascii="宋体" w:eastAsia="宋体" w:hAnsi="MS Mincho" w:cs="宋体"/>
          <w:sz w:val="28"/>
          <w:bdr w:val="none" w:sz="0" w:space="0" w:color="auto"/>
        </w:rPr>
        <w:t>有利于提高学生的学</w:t>
      </w:r>
      <w:r>
        <w:rPr>
          <w:rFonts w:ascii="宋体" w:eastAsia="宋体" w:hAnsi="SimSun" w:cs="宋体"/>
          <w:sz w:val="28"/>
          <w:bdr w:val="none" w:sz="0" w:space="0" w:color="auto"/>
        </w:rPr>
        <w:t>习兴</w:t>
      </w:r>
      <w:r>
        <w:rPr>
          <w:rFonts w:ascii="宋体" w:eastAsia="宋体" w:hAnsi="MS Mincho" w:cs="宋体"/>
          <w:sz w:val="28"/>
          <w:bdr w:val="none" w:sz="0" w:space="0" w:color="auto"/>
        </w:rPr>
        <w:t>趣，</w:t>
      </w:r>
      <w:r>
        <w:rPr>
          <w:rFonts w:ascii="宋体" w:eastAsia="宋体" w:hAnsi="SimSun" w:cs="宋体"/>
          <w:sz w:val="28"/>
          <w:bdr w:val="none" w:sz="0" w:space="0" w:color="auto"/>
        </w:rPr>
        <w:t>还</w:t>
      </w:r>
      <w:r>
        <w:rPr>
          <w:rFonts w:ascii="宋体" w:eastAsia="宋体" w:hAnsi="MS Mincho" w:cs="宋体"/>
          <w:sz w:val="28"/>
          <w:bdr w:val="none" w:sz="0" w:space="0" w:color="auto"/>
        </w:rPr>
        <w:t>有利于促</w:t>
      </w:r>
      <w:r>
        <w:rPr>
          <w:rFonts w:ascii="宋体" w:eastAsia="宋体" w:hAnsi="SimSun" w:cs="宋体"/>
          <w:sz w:val="28"/>
          <w:bdr w:val="none" w:sz="0" w:space="0" w:color="auto"/>
        </w:rPr>
        <w:t>进</w:t>
      </w:r>
      <w:r>
        <w:rPr>
          <w:rFonts w:ascii="宋体" w:eastAsia="宋体" w:hAnsi="MS Mincho" w:cs="宋体"/>
          <w:sz w:val="28"/>
          <w:bdr w:val="none" w:sz="0" w:space="0" w:color="auto"/>
        </w:rPr>
        <w:t>教学</w:t>
      </w:r>
      <w:r>
        <w:rPr>
          <w:rFonts w:ascii="宋体" w:eastAsia="宋体" w:hAnsi="SimSun" w:cs="宋体"/>
          <w:sz w:val="28"/>
          <w:bdr w:val="none" w:sz="0" w:space="0" w:color="auto"/>
        </w:rPr>
        <w:t>质</w:t>
      </w:r>
      <w:r>
        <w:rPr>
          <w:rFonts w:ascii="宋体" w:eastAsia="宋体" w:hAnsi="MS Mincho" w:cs="宋体"/>
          <w:sz w:val="28"/>
          <w:bdr w:val="none" w:sz="0" w:space="0" w:color="auto"/>
        </w:rPr>
        <w:t>量的提高。</w:t>
      </w:r>
    </w:p>
    <w:p>
      <w:pPr>
        <w:pStyle w:val="main-leftcontenth2"/>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物理教</w:t>
      </w:r>
      <w:r>
        <w:rPr>
          <w:rFonts w:ascii="宋体" w:eastAsia="宋体" w:hAnsi="SimSun" w:cs="宋体"/>
          <w:sz w:val="28"/>
          <w:bdr w:val="none" w:sz="0" w:space="0" w:color="auto"/>
        </w:rPr>
        <w:t>师</w:t>
      </w:r>
      <w:r>
        <w:rPr>
          <w:rFonts w:ascii="宋体" w:eastAsia="宋体" w:hAnsi="MS Mincho" w:cs="宋体"/>
          <w:sz w:val="28"/>
          <w:bdr w:val="none" w:sz="0" w:space="0" w:color="auto"/>
        </w:rPr>
        <w:t>工作</w:t>
      </w:r>
      <w:r>
        <w:rPr>
          <w:rFonts w:ascii="宋体" w:eastAsia="宋体" w:hAnsi="SimSun" w:cs="宋体"/>
          <w:sz w:val="28"/>
          <w:bdr w:val="none" w:sz="0" w:space="0" w:color="auto"/>
        </w:rPr>
        <w:t>总结</w:t>
      </w:r>
      <w:r>
        <w:rPr>
          <w:rFonts w:ascii="宋体" w:eastAsia="宋体" w:cs="宋体"/>
          <w:sz w:val="28"/>
          <w:bdr w:val="none" w:sz="0" w:space="0" w:color="auto"/>
        </w:rPr>
        <w:t>5</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本学期的</w:t>
      </w:r>
      <w:r>
        <w:rPr>
          <w:rFonts w:ascii="宋体" w:eastAsia="宋体" w:hAnsi="SimSun" w:cs="宋体"/>
          <w:sz w:val="28"/>
          <w:bdr w:val="none" w:sz="0" w:space="0" w:color="auto"/>
        </w:rPr>
        <w:t>实验</w:t>
      </w:r>
      <w:r>
        <w:rPr>
          <w:rFonts w:ascii="宋体" w:eastAsia="宋体" w:hAnsi="MS Mincho" w:cs="宋体"/>
          <w:sz w:val="28"/>
          <w:bdr w:val="none" w:sz="0" w:space="0" w:color="auto"/>
        </w:rPr>
        <w:t>工作能</w:t>
      </w:r>
      <w:r>
        <w:rPr>
          <w:rFonts w:ascii="宋体" w:eastAsia="宋体" w:hAnsi="SimSun" w:cs="宋体"/>
          <w:sz w:val="28"/>
          <w:bdr w:val="none" w:sz="0" w:space="0" w:color="auto"/>
        </w:rPr>
        <w:t>够圆满</w:t>
      </w:r>
      <w:r>
        <w:rPr>
          <w:rFonts w:ascii="宋体" w:eastAsia="宋体" w:hAnsi="MS Mincho" w:cs="宋体"/>
          <w:sz w:val="28"/>
          <w:bdr w:val="none" w:sz="0" w:space="0" w:color="auto"/>
        </w:rPr>
        <w:t>完成是和</w:t>
      </w:r>
      <w:r>
        <w:rPr>
          <w:rFonts w:ascii="宋体" w:eastAsia="宋体" w:hAnsi="SimSun" w:cs="宋体"/>
          <w:sz w:val="28"/>
          <w:bdr w:val="none" w:sz="0" w:space="0" w:color="auto"/>
        </w:rPr>
        <w:t>师</w:t>
      </w:r>
      <w:r>
        <w:rPr>
          <w:rFonts w:ascii="宋体" w:eastAsia="宋体" w:hAnsi="MS Mincho" w:cs="宋体"/>
          <w:sz w:val="28"/>
          <w:bdr w:val="none" w:sz="0" w:space="0" w:color="auto"/>
        </w:rPr>
        <w:t>生的共同努力分不</w:t>
      </w:r>
      <w:r>
        <w:rPr>
          <w:rFonts w:ascii="宋体" w:eastAsia="宋体" w:hAnsi="SimSun" w:cs="宋体"/>
          <w:sz w:val="28"/>
          <w:bdr w:val="none" w:sz="0" w:space="0" w:color="auto"/>
        </w:rPr>
        <w:t>开</w:t>
      </w:r>
      <w:r>
        <w:rPr>
          <w:rFonts w:ascii="宋体" w:eastAsia="宋体" w:hAnsi="MS Mincho" w:cs="宋体"/>
          <w:sz w:val="28"/>
          <w:bdr w:val="none" w:sz="0" w:space="0" w:color="auto"/>
        </w:rPr>
        <w:t>的。以后的</w:t>
      </w:r>
      <w:r>
        <w:rPr>
          <w:rFonts w:ascii="宋体" w:eastAsia="宋体" w:hAnsi="SimSun" w:cs="宋体"/>
          <w:sz w:val="28"/>
          <w:bdr w:val="none" w:sz="0" w:space="0" w:color="auto"/>
        </w:rPr>
        <w:t>实验</w:t>
      </w:r>
      <w:r>
        <w:rPr>
          <w:rFonts w:ascii="宋体" w:eastAsia="宋体" w:hAnsi="MS Mincho" w:cs="宋体"/>
          <w:sz w:val="28"/>
          <w:bdr w:val="none" w:sz="0" w:space="0" w:color="auto"/>
        </w:rPr>
        <w:t>工作我</w:t>
      </w:r>
      <w:r>
        <w:rPr>
          <w:rFonts w:ascii="宋体" w:eastAsia="宋体" w:hAnsi="SimSun" w:cs="宋体"/>
          <w:sz w:val="28"/>
          <w:bdr w:val="none" w:sz="0" w:space="0" w:color="auto"/>
        </w:rPr>
        <w:t>们</w:t>
      </w:r>
      <w:r>
        <w:rPr>
          <w:rFonts w:ascii="宋体" w:eastAsia="宋体" w:hAnsi="MS Mincho" w:cs="宋体"/>
          <w:sz w:val="28"/>
          <w:bdr w:val="none" w:sz="0" w:space="0" w:color="auto"/>
        </w:rPr>
        <w:t>将更加</w:t>
      </w:r>
      <w:r>
        <w:rPr>
          <w:rFonts w:ascii="宋体" w:eastAsia="宋体" w:hAnsi="SimSun" w:cs="宋体"/>
          <w:sz w:val="28"/>
          <w:bdr w:val="none" w:sz="0" w:space="0" w:color="auto"/>
        </w:rPr>
        <w:t>严</w:t>
      </w:r>
      <w:r>
        <w:rPr>
          <w:rFonts w:ascii="宋体" w:eastAsia="宋体" w:hAnsi="MS Mincho" w:cs="宋体"/>
          <w:sz w:val="28"/>
          <w:bdr w:val="none" w:sz="0" w:space="0" w:color="auto"/>
        </w:rPr>
        <w:t>格要求，力争作的更好。</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11"/>
          <w:cols w:space="708"/>
          <w:titlePg w:val="0"/>
        </w:sectPr>
      </w:pPr>
      <w:r>
        <w:rPr>
          <w:rFonts w:ascii="宋体" w:eastAsia="宋体" w:hAnsi="MS Mincho" w:cs="宋体"/>
          <w:sz w:val="28"/>
          <w:bdr w:val="none" w:sz="0" w:space="0" w:color="auto"/>
        </w:rPr>
        <w:t>本学年我任八年</w:t>
      </w:r>
      <w:r>
        <w:rPr>
          <w:rFonts w:ascii="宋体" w:eastAsia="宋体" w:hAnsi="SimSun" w:cs="宋体"/>
          <w:sz w:val="28"/>
          <w:bdr w:val="none" w:sz="0" w:space="0" w:color="auto"/>
        </w:rPr>
        <w:t>级</w:t>
      </w:r>
      <w:r>
        <w:rPr>
          <w:rFonts w:ascii="宋体" w:eastAsia="宋体" w:hAnsi="MS Mincho" w:cs="宋体"/>
          <w:sz w:val="28"/>
          <w:bdr w:val="none" w:sz="0" w:space="0" w:color="auto"/>
        </w:rPr>
        <w:t>物理教学。在所任</w:t>
      </w:r>
      <w:r>
        <w:rPr>
          <w:rFonts w:ascii="宋体" w:eastAsia="宋体" w:hAnsi="SimSun" w:cs="宋体"/>
          <w:sz w:val="28"/>
          <w:bdr w:val="none" w:sz="0" w:space="0" w:color="auto"/>
        </w:rPr>
        <w:t>课务</w:t>
      </w:r>
      <w:r>
        <w:rPr>
          <w:rFonts w:ascii="宋体" w:eastAsia="宋体" w:hAnsi="MS Mincho" w:cs="宋体"/>
          <w:sz w:val="28"/>
          <w:bdr w:val="none" w:sz="0" w:space="0" w:color="auto"/>
        </w:rPr>
        <w:t>的班</w:t>
      </w:r>
      <w:r>
        <w:rPr>
          <w:rFonts w:ascii="宋体" w:eastAsia="宋体" w:hAnsi="SimSun" w:cs="宋体"/>
          <w:sz w:val="28"/>
          <w:bdr w:val="none" w:sz="0" w:space="0" w:color="auto"/>
        </w:rPr>
        <w:t>级</w:t>
      </w:r>
      <w:r>
        <w:rPr>
          <w:rFonts w:ascii="宋体" w:eastAsia="宋体" w:hAnsi="MS Mincho" w:cs="宋体"/>
          <w:sz w:val="28"/>
          <w:bdr w:val="none" w:sz="0" w:space="0" w:color="auto"/>
        </w:rPr>
        <w:t>中，学生学</w:t>
      </w:r>
      <w:r>
        <w:rPr>
          <w:rFonts w:ascii="宋体" w:eastAsia="宋体" w:hAnsi="SimSun" w:cs="宋体"/>
          <w:sz w:val="28"/>
          <w:bdr w:val="none" w:sz="0" w:space="0" w:color="auto"/>
        </w:rPr>
        <w:t>习劲头</w:t>
      </w:r>
      <w:r>
        <w:rPr>
          <w:rFonts w:ascii="宋体" w:eastAsia="宋体" w:hAnsi="MS Mincho" w:cs="宋体"/>
          <w:sz w:val="28"/>
          <w:bdr w:val="none" w:sz="0" w:space="0" w:color="auto"/>
        </w:rPr>
        <w:t>极低，</w:t>
      </w:r>
      <w:r>
        <w:rPr>
          <w:rFonts w:ascii="宋体" w:eastAsia="宋体" w:hAnsi="SimSun" w:cs="宋体"/>
          <w:sz w:val="28"/>
          <w:bdr w:val="none" w:sz="0" w:space="0" w:color="auto"/>
        </w:rPr>
        <w:t>绝</w:t>
      </w:r>
      <w:r>
        <w:rPr>
          <w:rFonts w:ascii="宋体" w:eastAsia="宋体" w:hAnsi="MS Mincho" w:cs="宋体"/>
          <w:sz w:val="28"/>
          <w:bdr w:val="none" w:sz="0" w:space="0" w:color="auto"/>
        </w:rPr>
        <w:t>大多数同学有</w:t>
      </w:r>
      <w:r>
        <w:rPr>
          <w:rFonts w:ascii="宋体" w:eastAsia="宋体" w:hAnsi="SimSun" w:cs="宋体"/>
          <w:sz w:val="28"/>
          <w:bdr w:val="none" w:sz="0" w:space="0" w:color="auto"/>
        </w:rPr>
        <w:t>严</w:t>
      </w:r>
      <w:r>
        <w:rPr>
          <w:rFonts w:ascii="宋体" w:eastAsia="宋体" w:hAnsi="MS Mincho" w:cs="宋体"/>
          <w:sz w:val="28"/>
          <w:bdr w:val="none" w:sz="0" w:space="0" w:color="auto"/>
        </w:rPr>
        <w:t>重的</w:t>
      </w:r>
      <w:r>
        <w:rPr>
          <w:rFonts w:ascii="宋体" w:eastAsia="宋体" w:hAnsi="SimSun" w:cs="宋体"/>
          <w:sz w:val="28"/>
          <w:bdr w:val="none" w:sz="0" w:space="0" w:color="auto"/>
        </w:rPr>
        <w:t>厌</w:t>
      </w:r>
      <w:r>
        <w:rPr>
          <w:rFonts w:ascii="宋体" w:eastAsia="宋体" w:hAnsi="MS Mincho" w:cs="宋体"/>
          <w:sz w:val="28"/>
          <w:bdr w:val="none" w:sz="0" w:space="0" w:color="auto"/>
        </w:rPr>
        <w:t>学情</w:t>
      </w:r>
      <w:r>
        <w:rPr>
          <w:rFonts w:ascii="宋体" w:eastAsia="宋体" w:hAnsi="SimSun" w:cs="宋体"/>
          <w:sz w:val="28"/>
          <w:bdr w:val="none" w:sz="0" w:space="0" w:color="auto"/>
        </w:rPr>
        <w:t>绪</w:t>
      </w:r>
      <w:r>
        <w:rPr>
          <w:rFonts w:ascii="宋体" w:eastAsia="宋体" w:hAnsi="MS Mincho" w:cs="宋体"/>
          <w:sz w:val="28"/>
          <w:bdr w:val="none" w:sz="0" w:space="0" w:color="auto"/>
        </w:rPr>
        <w:t>，</w:t>
      </w:r>
      <w:r>
        <w:rPr>
          <w:rFonts w:ascii="宋体" w:eastAsia="宋体" w:hAnsi="SimSun" w:cs="宋体"/>
          <w:sz w:val="28"/>
          <w:bdr w:val="none" w:sz="0" w:space="0" w:color="auto"/>
        </w:rPr>
        <w:t>课</w:t>
      </w:r>
      <w:r>
        <w:rPr>
          <w:rFonts w:ascii="宋体" w:eastAsia="宋体" w:hAnsi="MS Mincho" w:cs="宋体"/>
          <w:sz w:val="28"/>
          <w:bdr w:val="none" w:sz="0" w:space="0" w:color="auto"/>
        </w:rPr>
        <w:t>堂</w:t>
      </w:r>
      <w:r>
        <w:rPr>
          <w:rFonts w:ascii="宋体" w:eastAsia="宋体" w:hAnsi="SimSun" w:cs="宋体"/>
          <w:sz w:val="28"/>
          <w:bdr w:val="none" w:sz="0" w:space="0" w:color="auto"/>
        </w:rPr>
        <w:t>组织纪</w:t>
      </w:r>
      <w:r>
        <w:rPr>
          <w:rFonts w:ascii="宋体" w:eastAsia="宋体" w:hAnsi="MS Mincho" w:cs="宋体"/>
          <w:sz w:val="28"/>
          <w:bdr w:val="none" w:sz="0" w:space="0" w:color="auto"/>
        </w:rPr>
        <w:t>律</w:t>
      </w:r>
      <w:r>
        <w:rPr>
          <w:rFonts w:ascii="宋体" w:eastAsia="宋体" w:hAnsi="SimSun" w:cs="宋体"/>
          <w:sz w:val="28"/>
          <w:bdr w:val="none" w:sz="0" w:space="0" w:color="auto"/>
        </w:rPr>
        <w:t>较</w:t>
      </w:r>
      <w:r>
        <w:rPr>
          <w:rFonts w:ascii="宋体" w:eastAsia="宋体" w:hAnsi="MS Mincho" w:cs="宋体"/>
          <w:sz w:val="28"/>
          <w:bdr w:val="none" w:sz="0" w:space="0" w:color="auto"/>
        </w:rPr>
        <w:t>差，只有个</w:t>
      </w:r>
      <w:r>
        <w:rPr>
          <w:rFonts w:ascii="宋体" w:eastAsia="宋体" w:hAnsi="SimSun" w:cs="宋体"/>
          <w:sz w:val="28"/>
          <w:bdr w:val="none" w:sz="0" w:space="0" w:color="auto"/>
        </w:rPr>
        <w:t>别</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同学能自</w:t>
      </w:r>
      <w:r>
        <w:rPr>
          <w:rFonts w:ascii="宋体" w:eastAsia="宋体" w:hAnsi="SimSun" w:cs="宋体"/>
          <w:sz w:val="28"/>
          <w:bdr w:val="none" w:sz="0" w:space="0" w:color="auto"/>
        </w:rPr>
        <w:t>觉</w:t>
      </w:r>
      <w:r>
        <w:rPr>
          <w:rFonts w:ascii="宋体" w:eastAsia="宋体" w:hAnsi="MS Mincho" w:cs="宋体"/>
          <w:sz w:val="28"/>
          <w:bdr w:val="none" w:sz="0" w:space="0" w:color="auto"/>
        </w:rPr>
        <w:t>学</w:t>
      </w:r>
      <w:r>
        <w:rPr>
          <w:rFonts w:ascii="宋体" w:eastAsia="宋体" w:hAnsi="SimSun" w:cs="宋体"/>
          <w:sz w:val="28"/>
          <w:bdr w:val="none" w:sz="0" w:space="0" w:color="auto"/>
        </w:rPr>
        <w:t>习</w:t>
      </w:r>
      <w:r>
        <w:rPr>
          <w:rFonts w:ascii="宋体" w:eastAsia="宋体" w:hAnsi="MS Mincho" w:cs="宋体"/>
          <w:sz w:val="28"/>
          <w:bdr w:val="none" w:sz="0" w:space="0" w:color="auto"/>
        </w:rPr>
        <w:t>，但是基</w:t>
      </w:r>
      <w:r>
        <w:rPr>
          <w:rFonts w:ascii="宋体" w:eastAsia="宋体" w:hAnsi="SimSun" w:cs="宋体"/>
          <w:sz w:val="28"/>
          <w:bdr w:val="none" w:sz="0" w:space="0" w:color="auto"/>
        </w:rPr>
        <w:t>础</w:t>
      </w:r>
      <w:r>
        <w:rPr>
          <w:rFonts w:ascii="宋体" w:eastAsia="宋体" w:hAnsi="MS Mincho" w:cs="宋体"/>
          <w:sz w:val="28"/>
          <w:bdr w:val="none" w:sz="0" w:space="0" w:color="auto"/>
        </w:rPr>
        <w:t>也</w:t>
      </w:r>
      <w:r>
        <w:rPr>
          <w:rFonts w:ascii="宋体" w:eastAsia="宋体" w:hAnsi="SimSun" w:cs="宋体"/>
          <w:sz w:val="28"/>
          <w:bdr w:val="none" w:sz="0" w:space="0" w:color="auto"/>
        </w:rPr>
        <w:t>较</w:t>
      </w:r>
      <w:r>
        <w:rPr>
          <w:rFonts w:ascii="宋体" w:eastAsia="宋体" w:hAnsi="MS Mincho" w:cs="宋体"/>
          <w:sz w:val="28"/>
          <w:bdr w:val="none" w:sz="0" w:space="0" w:color="auto"/>
        </w:rPr>
        <w:t>差，学</w:t>
      </w:r>
      <w:r>
        <w:rPr>
          <w:rFonts w:ascii="宋体" w:eastAsia="宋体" w:hAnsi="SimSun" w:cs="宋体"/>
          <w:sz w:val="28"/>
          <w:bdr w:val="none" w:sz="0" w:space="0" w:color="auto"/>
        </w:rPr>
        <w:t>习</w:t>
      </w:r>
      <w:r>
        <w:rPr>
          <w:rFonts w:ascii="宋体" w:eastAsia="宋体" w:hAnsi="MS Mincho" w:cs="宋体"/>
          <w:sz w:val="28"/>
          <w:bdr w:val="none" w:sz="0" w:space="0" w:color="auto"/>
        </w:rPr>
        <w:t>成</w:t>
      </w:r>
      <w:r>
        <w:rPr>
          <w:rFonts w:ascii="宋体" w:eastAsia="宋体" w:hAnsi="SimSun" w:cs="宋体"/>
          <w:sz w:val="28"/>
          <w:bdr w:val="none" w:sz="0" w:space="0" w:color="auto"/>
        </w:rPr>
        <w:t>绩难</w:t>
      </w:r>
      <w:r>
        <w:rPr>
          <w:rFonts w:ascii="宋体" w:eastAsia="宋体" w:hAnsi="MS Mincho" w:cs="宋体"/>
          <w:sz w:val="28"/>
          <w:bdr w:val="none" w:sz="0" w:space="0" w:color="auto"/>
        </w:rPr>
        <w:t>以提高</w:t>
      </w:r>
      <w:r>
        <w:rPr>
          <w:rFonts w:ascii="宋体" w:eastAsia="宋体" w:cs="宋体"/>
          <w:sz w:val="28"/>
          <w:bdr w:val="none" w:sz="0" w:space="0" w:color="auto"/>
        </w:rPr>
        <w:t>;</w:t>
      </w:r>
      <w:r>
        <w:rPr>
          <w:rFonts w:ascii="宋体" w:eastAsia="宋体" w:hAnsi="MS Mincho" w:cs="宋体"/>
          <w:sz w:val="28"/>
          <w:bdr w:val="none" w:sz="0" w:space="0" w:color="auto"/>
        </w:rPr>
        <w:t>有些班</w:t>
      </w:r>
      <w:r>
        <w:rPr>
          <w:rFonts w:ascii="宋体" w:eastAsia="宋体" w:hAnsi="SimSun" w:cs="宋体"/>
          <w:sz w:val="28"/>
          <w:bdr w:val="none" w:sz="0" w:space="0" w:color="auto"/>
        </w:rPr>
        <w:t>级</w:t>
      </w:r>
      <w:r>
        <w:rPr>
          <w:rFonts w:ascii="宋体" w:eastAsia="宋体" w:hAnsi="MS Mincho" w:cs="宋体"/>
          <w:sz w:val="28"/>
          <w:bdr w:val="none" w:sz="0" w:space="0" w:color="auto"/>
        </w:rPr>
        <w:t>，</w:t>
      </w:r>
      <w:r>
        <w:rPr>
          <w:rFonts w:ascii="宋体" w:eastAsia="宋体" w:hAnsi="SimSun" w:cs="宋体"/>
          <w:sz w:val="28"/>
          <w:bdr w:val="none" w:sz="0" w:space="0" w:color="auto"/>
        </w:rPr>
        <w:t>虽</w:t>
      </w:r>
      <w:r>
        <w:rPr>
          <w:rFonts w:ascii="宋体" w:eastAsia="宋体" w:hAnsi="MS Mincho" w:cs="宋体"/>
          <w:sz w:val="28"/>
          <w:bdr w:val="none" w:sz="0" w:space="0" w:color="auto"/>
        </w:rPr>
        <w:t>有大多数同学自</w:t>
      </w:r>
      <w:r>
        <w:rPr>
          <w:rFonts w:ascii="宋体" w:eastAsia="宋体" w:hAnsi="SimSun" w:cs="宋体"/>
          <w:sz w:val="28"/>
          <w:bdr w:val="none" w:sz="0" w:space="0" w:color="auto"/>
        </w:rPr>
        <w:t>觉</w:t>
      </w:r>
      <w:r>
        <w:rPr>
          <w:rFonts w:ascii="宋体" w:eastAsia="宋体" w:hAnsi="MS Mincho" w:cs="宋体"/>
          <w:sz w:val="28"/>
          <w:bdr w:val="none" w:sz="0" w:space="0" w:color="auto"/>
        </w:rPr>
        <w:t>学</w:t>
      </w:r>
      <w:r>
        <w:rPr>
          <w:rFonts w:ascii="宋体" w:eastAsia="宋体" w:hAnsi="SimSun" w:cs="宋体"/>
          <w:sz w:val="28"/>
          <w:bdr w:val="none" w:sz="0" w:space="0" w:color="auto"/>
        </w:rPr>
        <w:t>习</w:t>
      </w:r>
      <w:r>
        <w:rPr>
          <w:rFonts w:ascii="宋体" w:eastAsia="宋体" w:hAnsi="MS Mincho" w:cs="宋体"/>
          <w:sz w:val="28"/>
          <w:bdr w:val="none" w:sz="0" w:space="0" w:color="auto"/>
        </w:rPr>
        <w:t>的能力</w:t>
      </w:r>
      <w:r>
        <w:rPr>
          <w:rFonts w:ascii="宋体" w:eastAsia="宋体" w:hAnsi="SimSun" w:cs="宋体"/>
          <w:sz w:val="28"/>
          <w:bdr w:val="none" w:sz="0" w:space="0" w:color="auto"/>
        </w:rPr>
        <w:t>较强</w:t>
      </w:r>
      <w:r>
        <w:rPr>
          <w:rFonts w:ascii="宋体" w:eastAsia="宋体" w:hAnsi="MS Mincho" w:cs="宋体"/>
          <w:sz w:val="28"/>
          <w:bdr w:val="none" w:sz="0" w:space="0" w:color="auto"/>
        </w:rPr>
        <w:t>，基</w:t>
      </w:r>
      <w:r>
        <w:rPr>
          <w:rFonts w:ascii="宋体" w:eastAsia="宋体" w:hAnsi="SimSun" w:cs="宋体"/>
          <w:sz w:val="28"/>
          <w:bdr w:val="none" w:sz="0" w:space="0" w:color="auto"/>
        </w:rPr>
        <w:t>础</w:t>
      </w:r>
      <w:r>
        <w:rPr>
          <w:rFonts w:ascii="宋体" w:eastAsia="宋体" w:hAnsi="MS Mincho" w:cs="宋体"/>
          <w:sz w:val="28"/>
          <w:bdr w:val="none" w:sz="0" w:space="0" w:color="auto"/>
        </w:rPr>
        <w:t>也</w:t>
      </w:r>
      <w:r>
        <w:rPr>
          <w:rFonts w:ascii="宋体" w:eastAsia="宋体" w:hAnsi="SimSun" w:cs="宋体"/>
          <w:sz w:val="28"/>
          <w:bdr w:val="none" w:sz="0" w:space="0" w:color="auto"/>
        </w:rPr>
        <w:t>较</w:t>
      </w:r>
      <w:r>
        <w:rPr>
          <w:rFonts w:ascii="宋体" w:eastAsia="宋体" w:hAnsi="MS Mincho" w:cs="宋体"/>
          <w:sz w:val="28"/>
          <w:bdr w:val="none" w:sz="0" w:space="0" w:color="auto"/>
        </w:rPr>
        <w:t>好，由于人数</w:t>
      </w:r>
      <w:r>
        <w:rPr>
          <w:rFonts w:ascii="宋体" w:eastAsia="宋体" w:hAnsi="SimSun" w:cs="宋体"/>
          <w:sz w:val="28"/>
          <w:bdr w:val="none" w:sz="0" w:space="0" w:color="auto"/>
        </w:rPr>
        <w:t>过</w:t>
      </w:r>
      <w:r>
        <w:rPr>
          <w:rFonts w:ascii="宋体" w:eastAsia="宋体" w:hAnsi="MS Mincho" w:cs="宋体"/>
          <w:sz w:val="28"/>
          <w:bdr w:val="none" w:sz="0" w:space="0" w:color="auto"/>
        </w:rPr>
        <w:t>多</w:t>
      </w:r>
      <w:r>
        <w:rPr>
          <w:rFonts w:ascii="宋体" w:eastAsia="宋体" w:hAnsi="SimSun" w:cs="宋体"/>
          <w:sz w:val="28"/>
          <w:bdr w:val="none" w:sz="0" w:space="0" w:color="auto"/>
        </w:rPr>
        <w:t>实验</w:t>
      </w:r>
      <w:r>
        <w:rPr>
          <w:rFonts w:ascii="宋体" w:eastAsia="宋体" w:hAnsi="MS Mincho" w:cs="宋体"/>
          <w:sz w:val="28"/>
          <w:bdr w:val="none" w:sz="0" w:space="0" w:color="auto"/>
        </w:rPr>
        <w:t>成</w:t>
      </w:r>
      <w:r>
        <w:rPr>
          <w:rFonts w:ascii="宋体" w:eastAsia="宋体" w:hAnsi="SimSun" w:cs="宋体"/>
          <w:sz w:val="28"/>
          <w:bdr w:val="none" w:sz="0" w:space="0" w:color="auto"/>
        </w:rPr>
        <w:t>绩</w:t>
      </w:r>
      <w:r>
        <w:rPr>
          <w:rFonts w:ascii="宋体" w:eastAsia="宋体" w:hAnsi="MS Mincho" w:cs="宋体"/>
          <w:sz w:val="28"/>
          <w:bdr w:val="none" w:sz="0" w:space="0" w:color="auto"/>
        </w:rPr>
        <w:t>整体提高不大，</w:t>
      </w:r>
      <w:r>
        <w:rPr>
          <w:rFonts w:ascii="宋体" w:eastAsia="宋体" w:hAnsi="SimSun" w:cs="宋体"/>
          <w:sz w:val="28"/>
          <w:bdr w:val="none" w:sz="0" w:space="0" w:color="auto"/>
        </w:rPr>
        <w:t>实验课</w:t>
      </w:r>
      <w:r>
        <w:rPr>
          <w:rFonts w:ascii="宋体" w:eastAsia="宋体" w:hAnsi="MS Mincho" w:cs="宋体"/>
          <w:sz w:val="28"/>
          <w:bdr w:val="none" w:sz="0" w:space="0" w:color="auto"/>
        </w:rPr>
        <w:t>的</w:t>
      </w:r>
      <w:r>
        <w:rPr>
          <w:rFonts w:ascii="宋体" w:eastAsia="宋体" w:hAnsi="SimSun" w:cs="宋体"/>
          <w:sz w:val="28"/>
          <w:bdr w:val="none" w:sz="0" w:space="0" w:color="auto"/>
        </w:rPr>
        <w:t>开</w:t>
      </w:r>
      <w:r>
        <w:rPr>
          <w:rFonts w:ascii="宋体" w:eastAsia="宋体" w:hAnsi="MS Mincho" w:cs="宋体"/>
          <w:sz w:val="28"/>
          <w:bdr w:val="none" w:sz="0" w:space="0" w:color="auto"/>
        </w:rPr>
        <w:t>展也有一定的</w:t>
      </w:r>
      <w:r>
        <w:rPr>
          <w:rFonts w:ascii="宋体" w:eastAsia="宋体" w:hAnsi="SimSun" w:cs="宋体"/>
          <w:sz w:val="28"/>
          <w:bdr w:val="none" w:sz="0" w:space="0" w:color="auto"/>
        </w:rPr>
        <w:t>难</w:t>
      </w:r>
      <w:r>
        <w:rPr>
          <w:rFonts w:ascii="宋体" w:eastAsia="宋体" w:hAnsi="MS Mincho" w:cs="宋体"/>
          <w:sz w:val="28"/>
          <w:bdr w:val="none" w:sz="0" w:space="0" w:color="auto"/>
        </w:rPr>
        <w:t>度。</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一、工作中所采取的措施</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1</w:t>
      </w:r>
      <w:r>
        <w:rPr>
          <w:rFonts w:ascii="宋体" w:eastAsia="宋体" w:hAnsi="MS Mincho" w:cs="宋体"/>
          <w:sz w:val="28"/>
          <w:bdr w:val="none" w:sz="0" w:space="0" w:color="auto"/>
        </w:rPr>
        <w:t>、</w:t>
      </w:r>
      <w:r>
        <w:rPr>
          <w:rFonts w:ascii="宋体" w:eastAsia="宋体" w:hAnsi="SimSun" w:cs="宋体"/>
          <w:sz w:val="28"/>
          <w:bdr w:val="none" w:sz="0" w:space="0" w:color="auto"/>
        </w:rPr>
        <w:t>认</w:t>
      </w:r>
      <w:r>
        <w:rPr>
          <w:rFonts w:ascii="宋体" w:eastAsia="宋体" w:hAnsi="MS Mincho" w:cs="宋体"/>
          <w:sz w:val="28"/>
          <w:bdr w:val="none" w:sz="0" w:space="0" w:color="auto"/>
        </w:rPr>
        <w:t>真</w:t>
      </w:r>
      <w:r>
        <w:rPr>
          <w:rFonts w:ascii="宋体" w:eastAsia="宋体" w:hAnsi="SimSun" w:cs="宋体"/>
          <w:sz w:val="28"/>
          <w:bdr w:val="none" w:sz="0" w:space="0" w:color="auto"/>
        </w:rPr>
        <w:t>备</w:t>
      </w:r>
      <w:r>
        <w:rPr>
          <w:rFonts w:ascii="宋体" w:eastAsia="宋体" w:hAnsi="MS Mincho" w:cs="宋体"/>
          <w:sz w:val="28"/>
          <w:bdr w:val="none" w:sz="0" w:space="0" w:color="auto"/>
        </w:rPr>
        <w:t>好</w:t>
      </w:r>
      <w:r>
        <w:rPr>
          <w:rFonts w:ascii="宋体" w:eastAsia="宋体" w:hAnsi="SimSun" w:cs="宋体"/>
          <w:sz w:val="28"/>
          <w:bdr w:val="none" w:sz="0" w:space="0" w:color="auto"/>
        </w:rPr>
        <w:t>每</w:t>
      </w:r>
      <w:r>
        <w:rPr>
          <w:rFonts w:ascii="宋体" w:eastAsia="宋体" w:hAnsi="MS Mincho" w:cs="宋体"/>
          <w:sz w:val="28"/>
          <w:bdr w:val="none" w:sz="0" w:space="0" w:color="auto"/>
        </w:rPr>
        <w:t>一</w:t>
      </w:r>
      <w:r>
        <w:rPr>
          <w:rFonts w:ascii="宋体" w:eastAsia="宋体" w:hAnsi="SimSun" w:cs="宋体"/>
          <w:sz w:val="28"/>
          <w:bdr w:val="none" w:sz="0" w:space="0" w:color="auto"/>
        </w:rPr>
        <w:t>节实验课</w:t>
      </w:r>
      <w:r>
        <w:rPr>
          <w:rFonts w:ascii="宋体" w:eastAsia="宋体" w:hAnsi="MS Mincho" w:cs="宋体"/>
          <w:sz w:val="28"/>
          <w:bdr w:val="none" w:sz="0" w:space="0" w:color="auto"/>
        </w:rPr>
        <w:t>，做到</w:t>
      </w:r>
      <w:r>
        <w:rPr>
          <w:rFonts w:ascii="宋体" w:eastAsia="宋体" w:hAnsi="SimSun" w:cs="宋体"/>
          <w:sz w:val="28"/>
          <w:bdr w:val="none" w:sz="0" w:space="0" w:color="auto"/>
        </w:rPr>
        <w:t>实验课</w:t>
      </w:r>
      <w:r>
        <w:rPr>
          <w:rFonts w:ascii="宋体" w:eastAsia="宋体" w:hAnsi="MS Mincho" w:cs="宋体"/>
          <w:sz w:val="28"/>
          <w:bdr w:val="none" w:sz="0" w:space="0" w:color="auto"/>
        </w:rPr>
        <w:t>前准</w:t>
      </w:r>
      <w:r>
        <w:rPr>
          <w:rFonts w:ascii="宋体" w:eastAsia="宋体" w:hAnsi="SimSun" w:cs="宋体"/>
          <w:sz w:val="28"/>
          <w:bdr w:val="none" w:sz="0" w:space="0" w:color="auto"/>
        </w:rPr>
        <w:t>备</w:t>
      </w:r>
      <w:r>
        <w:rPr>
          <w:rFonts w:ascii="宋体" w:eastAsia="宋体" w:hAnsi="MS Mincho" w:cs="宋体"/>
          <w:sz w:val="28"/>
          <w:bdr w:val="none" w:sz="0" w:space="0" w:color="auto"/>
        </w:rPr>
        <w:t>充分，</w:t>
      </w:r>
      <w:r>
        <w:rPr>
          <w:rFonts w:ascii="宋体" w:eastAsia="宋体" w:hAnsi="SimSun" w:cs="宋体"/>
          <w:sz w:val="28"/>
          <w:bdr w:val="none" w:sz="0" w:space="0" w:color="auto"/>
        </w:rPr>
        <w:t>绝</w:t>
      </w:r>
      <w:r>
        <w:rPr>
          <w:rFonts w:ascii="宋体" w:eastAsia="宋体" w:hAnsi="MS Mincho" w:cs="宋体"/>
          <w:sz w:val="28"/>
          <w:bdr w:val="none" w:sz="0" w:space="0" w:color="auto"/>
        </w:rPr>
        <w:t>不打没有准</w:t>
      </w:r>
      <w:r>
        <w:rPr>
          <w:rFonts w:ascii="宋体" w:eastAsia="宋体" w:hAnsi="SimSun" w:cs="宋体"/>
          <w:sz w:val="28"/>
          <w:bdr w:val="none" w:sz="0" w:space="0" w:color="auto"/>
        </w:rPr>
        <w:t>备</w:t>
      </w:r>
      <w:r>
        <w:rPr>
          <w:rFonts w:ascii="宋体" w:eastAsia="宋体" w:hAnsi="MS Mincho" w:cs="宋体"/>
          <w:sz w:val="28"/>
          <w:bdr w:val="none" w:sz="0" w:space="0" w:color="auto"/>
        </w:rPr>
        <w:t>的仗</w:t>
      </w:r>
      <w:r>
        <w:rPr>
          <w:rFonts w:ascii="宋体" w:eastAsia="宋体"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2</w:t>
      </w:r>
      <w:r>
        <w:rPr>
          <w:rFonts w:ascii="宋体" w:eastAsia="宋体" w:hAnsi="MS Mincho" w:cs="宋体"/>
          <w:sz w:val="28"/>
          <w:bdr w:val="none" w:sz="0" w:space="0" w:color="auto"/>
        </w:rPr>
        <w:t>、充分做好</w:t>
      </w:r>
      <w:r>
        <w:rPr>
          <w:rFonts w:ascii="宋体" w:eastAsia="宋体" w:hAnsi="SimSun" w:cs="宋体"/>
          <w:sz w:val="28"/>
          <w:bdr w:val="none" w:sz="0" w:space="0" w:color="auto"/>
        </w:rPr>
        <w:t>实验</w:t>
      </w:r>
      <w:r>
        <w:rPr>
          <w:rFonts w:ascii="宋体" w:eastAsia="宋体" w:hAnsi="MS Mincho" w:cs="宋体"/>
          <w:sz w:val="28"/>
          <w:bdr w:val="none" w:sz="0" w:space="0" w:color="auto"/>
        </w:rPr>
        <w:t>前的准</w:t>
      </w:r>
      <w:r>
        <w:rPr>
          <w:rFonts w:ascii="宋体" w:eastAsia="宋体" w:hAnsi="SimSun" w:cs="宋体"/>
          <w:sz w:val="28"/>
          <w:bdr w:val="none" w:sz="0" w:space="0" w:color="auto"/>
        </w:rPr>
        <w:t>备</w:t>
      </w:r>
      <w:r>
        <w:rPr>
          <w:rFonts w:ascii="宋体" w:eastAsia="宋体" w:hAnsi="MS Mincho" w:cs="宋体"/>
          <w:sz w:val="28"/>
          <w:bdr w:val="none" w:sz="0" w:space="0" w:color="auto"/>
        </w:rPr>
        <w:t>工作，想方</w:t>
      </w:r>
      <w:r>
        <w:rPr>
          <w:rFonts w:ascii="宋体" w:eastAsia="宋体" w:hAnsi="SimSun" w:cs="宋体"/>
          <w:sz w:val="28"/>
          <w:bdr w:val="none" w:sz="0" w:space="0" w:color="auto"/>
        </w:rPr>
        <w:t>设</w:t>
      </w:r>
      <w:r>
        <w:rPr>
          <w:rFonts w:ascii="宋体" w:eastAsia="宋体" w:hAnsi="MS Mincho" w:cs="宋体"/>
          <w:sz w:val="28"/>
          <w:bdr w:val="none" w:sz="0" w:space="0" w:color="auto"/>
        </w:rPr>
        <w:t>法将学生</w:t>
      </w:r>
      <w:r>
        <w:rPr>
          <w:rFonts w:ascii="宋体" w:eastAsia="宋体" w:hAnsi="SimSun" w:cs="宋体"/>
          <w:sz w:val="28"/>
          <w:bdr w:val="none" w:sz="0" w:space="0" w:color="auto"/>
        </w:rPr>
        <w:t>实验</w:t>
      </w:r>
      <w:r>
        <w:rPr>
          <w:rFonts w:ascii="宋体" w:eastAsia="宋体" w:hAnsi="MS Mincho" w:cs="宋体"/>
          <w:sz w:val="28"/>
          <w:bdr w:val="none" w:sz="0" w:space="0" w:color="auto"/>
        </w:rPr>
        <w:t>尽可能</w:t>
      </w:r>
      <w:r>
        <w:rPr>
          <w:rFonts w:ascii="宋体" w:eastAsia="宋体" w:hAnsi="SimSun" w:cs="宋体"/>
          <w:sz w:val="28"/>
          <w:bdr w:val="none" w:sz="0" w:space="0" w:color="auto"/>
        </w:rPr>
        <w:t>开</w:t>
      </w:r>
      <w:r>
        <w:rPr>
          <w:rFonts w:ascii="宋体" w:eastAsia="宋体" w:hAnsi="MS Mincho" w:cs="宋体"/>
          <w:sz w:val="28"/>
          <w:bdr w:val="none" w:sz="0" w:space="0" w:color="auto"/>
        </w:rPr>
        <w:t>展，</w:t>
      </w:r>
      <w:r>
        <w:rPr>
          <w:rFonts w:ascii="宋体" w:eastAsia="宋体" w:hAnsi="SimSun" w:cs="宋体"/>
          <w:sz w:val="28"/>
          <w:bdr w:val="none" w:sz="0" w:space="0" w:color="auto"/>
        </w:rPr>
        <w:t>寻</w:t>
      </w:r>
      <w:r>
        <w:rPr>
          <w:rFonts w:ascii="宋体" w:eastAsia="宋体" w:hAnsi="MS Mincho" w:cs="宋体"/>
          <w:sz w:val="28"/>
          <w:bdr w:val="none" w:sz="0" w:space="0" w:color="auto"/>
        </w:rPr>
        <w:t>找一些替代</w:t>
      </w:r>
      <w:r>
        <w:rPr>
          <w:rFonts w:ascii="宋体" w:eastAsia="宋体" w:hAnsi="SimSun" w:cs="宋体"/>
          <w:sz w:val="28"/>
          <w:bdr w:val="none" w:sz="0" w:space="0" w:color="auto"/>
        </w:rPr>
        <w:t>仪</w:t>
      </w:r>
      <w:r>
        <w:rPr>
          <w:rFonts w:ascii="宋体" w:eastAsia="宋体" w:hAnsi="MS Mincho" w:cs="宋体"/>
          <w:sz w:val="28"/>
          <w:bdr w:val="none" w:sz="0" w:space="0" w:color="auto"/>
        </w:rPr>
        <w:t>器弥</w:t>
      </w:r>
      <w:r>
        <w:rPr>
          <w:rFonts w:ascii="宋体" w:eastAsia="宋体" w:hAnsi="SimSun" w:cs="宋体"/>
          <w:sz w:val="28"/>
          <w:bdr w:val="none" w:sz="0" w:space="0" w:color="auto"/>
        </w:rPr>
        <w:t>补实验仪</w:t>
      </w:r>
      <w:r>
        <w:rPr>
          <w:rFonts w:ascii="宋体" w:eastAsia="宋体" w:hAnsi="MS Mincho" w:cs="宋体"/>
          <w:sz w:val="28"/>
          <w:bdr w:val="none" w:sz="0" w:space="0" w:color="auto"/>
        </w:rPr>
        <w:t>器和</w:t>
      </w:r>
      <w:r>
        <w:rPr>
          <w:rFonts w:ascii="宋体" w:eastAsia="宋体" w:hAnsi="SimSun" w:cs="宋体"/>
          <w:sz w:val="28"/>
          <w:bdr w:val="none" w:sz="0" w:space="0" w:color="auto"/>
        </w:rPr>
        <w:t>药</w:t>
      </w:r>
      <w:r>
        <w:rPr>
          <w:rFonts w:ascii="宋体" w:eastAsia="宋体" w:hAnsi="MS Mincho" w:cs="宋体"/>
          <w:sz w:val="28"/>
          <w:bdr w:val="none" w:sz="0" w:space="0" w:color="auto"/>
        </w:rPr>
        <w:t>品的不足</w:t>
      </w:r>
      <w:r>
        <w:rPr>
          <w:rFonts w:ascii="宋体" w:eastAsia="宋体"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3</w:t>
      </w:r>
      <w:r>
        <w:rPr>
          <w:rFonts w:ascii="宋体" w:eastAsia="宋体" w:hAnsi="MS Mincho" w:cs="宋体"/>
          <w:sz w:val="28"/>
          <w:bdr w:val="none" w:sz="0" w:space="0" w:color="auto"/>
        </w:rPr>
        <w:t>、指</w:t>
      </w:r>
      <w:r>
        <w:rPr>
          <w:rFonts w:ascii="宋体" w:eastAsia="宋体" w:hAnsi="SimSun" w:cs="宋体"/>
          <w:sz w:val="28"/>
          <w:bdr w:val="none" w:sz="0" w:space="0" w:color="auto"/>
        </w:rPr>
        <w:t>导</w:t>
      </w:r>
      <w:r>
        <w:rPr>
          <w:rFonts w:ascii="宋体" w:eastAsia="宋体" w:hAnsi="MS Mincho" w:cs="宋体"/>
          <w:sz w:val="28"/>
          <w:bdr w:val="none" w:sz="0" w:space="0" w:color="auto"/>
        </w:rPr>
        <w:t>学生做好</w:t>
      </w:r>
      <w:r>
        <w:rPr>
          <w:rFonts w:ascii="宋体" w:eastAsia="宋体" w:hAnsi="SimSun" w:cs="宋体"/>
          <w:sz w:val="28"/>
          <w:bdr w:val="none" w:sz="0" w:space="0" w:color="auto"/>
        </w:rPr>
        <w:t>实验</w:t>
      </w:r>
      <w:r>
        <w:rPr>
          <w:rFonts w:ascii="宋体" w:eastAsia="宋体" w:hAnsi="MS Mincho" w:cs="宋体"/>
          <w:sz w:val="28"/>
          <w:bdr w:val="none" w:sz="0" w:space="0" w:color="auto"/>
        </w:rPr>
        <w:t>，</w:t>
      </w:r>
      <w:r>
        <w:rPr>
          <w:rFonts w:ascii="宋体" w:eastAsia="宋体" w:hAnsi="SimSun" w:cs="宋体"/>
          <w:sz w:val="28"/>
          <w:bdr w:val="none" w:sz="0" w:space="0" w:color="auto"/>
        </w:rPr>
        <w:t>规</w:t>
      </w:r>
      <w:r>
        <w:rPr>
          <w:rFonts w:ascii="宋体" w:eastAsia="宋体" w:hAnsi="MS Mincho" w:cs="宋体"/>
          <w:sz w:val="28"/>
          <w:bdr w:val="none" w:sz="0" w:space="0" w:color="auto"/>
        </w:rPr>
        <w:t>范他</w:t>
      </w:r>
      <w:r>
        <w:rPr>
          <w:rFonts w:ascii="宋体" w:eastAsia="宋体" w:hAnsi="SimSun" w:cs="宋体"/>
          <w:sz w:val="28"/>
          <w:bdr w:val="none" w:sz="0" w:space="0" w:color="auto"/>
        </w:rPr>
        <w:t>们</w:t>
      </w:r>
      <w:r>
        <w:rPr>
          <w:rFonts w:ascii="宋体" w:eastAsia="宋体" w:hAnsi="MS Mincho" w:cs="宋体"/>
          <w:sz w:val="28"/>
          <w:bdr w:val="none" w:sz="0" w:space="0" w:color="auto"/>
        </w:rPr>
        <w:t>的</w:t>
      </w:r>
      <w:r>
        <w:rPr>
          <w:rFonts w:ascii="宋体" w:eastAsia="宋体" w:hAnsi="SimSun" w:cs="宋体"/>
          <w:sz w:val="28"/>
          <w:bdr w:val="none" w:sz="0" w:space="0" w:color="auto"/>
        </w:rPr>
        <w:t>实验</w:t>
      </w:r>
      <w:r>
        <w:rPr>
          <w:rFonts w:ascii="宋体" w:eastAsia="宋体" w:hAnsi="MS Mincho" w:cs="宋体"/>
          <w:sz w:val="28"/>
          <w:bdr w:val="none" w:sz="0" w:space="0" w:color="auto"/>
        </w:rPr>
        <w:t>操作，保</w:t>
      </w:r>
      <w:r>
        <w:rPr>
          <w:rFonts w:ascii="宋体" w:eastAsia="宋体" w:hAnsi="SimSun" w:cs="宋体"/>
          <w:sz w:val="28"/>
          <w:bdr w:val="none" w:sz="0" w:space="0" w:color="auto"/>
        </w:rPr>
        <w:t>证实验顺</w:t>
      </w:r>
      <w:r>
        <w:rPr>
          <w:rFonts w:ascii="宋体" w:eastAsia="宋体" w:hAnsi="MS Mincho" w:cs="宋体"/>
          <w:sz w:val="28"/>
          <w:bdr w:val="none" w:sz="0" w:space="0" w:color="auto"/>
        </w:rPr>
        <w:t>利安全地完成</w:t>
      </w:r>
      <w:r>
        <w:rPr>
          <w:rFonts w:ascii="宋体" w:eastAsia="宋体"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4</w:t>
      </w:r>
      <w:r>
        <w:rPr>
          <w:rFonts w:ascii="宋体" w:eastAsia="宋体" w:hAnsi="MS Mincho" w:cs="宋体"/>
          <w:sz w:val="28"/>
          <w:bdr w:val="none" w:sz="0" w:space="0" w:color="auto"/>
        </w:rPr>
        <w:t>、化学教学中在完成教学任</w:t>
      </w:r>
      <w:r>
        <w:rPr>
          <w:rFonts w:ascii="宋体" w:eastAsia="宋体" w:hAnsi="SimSun" w:cs="宋体"/>
          <w:sz w:val="28"/>
          <w:bdr w:val="none" w:sz="0" w:space="0" w:color="auto"/>
        </w:rPr>
        <w:t>务</w:t>
      </w:r>
      <w:r>
        <w:rPr>
          <w:rFonts w:ascii="宋体" w:eastAsia="宋体" w:hAnsi="MS Mincho" w:cs="宋体"/>
          <w:sz w:val="28"/>
          <w:bdr w:val="none" w:sz="0" w:space="0" w:color="auto"/>
        </w:rPr>
        <w:t>的同</w:t>
      </w:r>
      <w:r>
        <w:rPr>
          <w:rFonts w:ascii="宋体" w:eastAsia="宋体" w:hAnsi="SimSun" w:cs="宋体"/>
          <w:sz w:val="28"/>
          <w:bdr w:val="none" w:sz="0" w:space="0" w:color="auto"/>
        </w:rPr>
        <w:t>时</w:t>
      </w:r>
      <w:r>
        <w:rPr>
          <w:rFonts w:ascii="宋体" w:eastAsia="宋体" w:hAnsi="MS Mincho" w:cs="宋体"/>
          <w:sz w:val="28"/>
          <w:bdr w:val="none" w:sz="0" w:space="0" w:color="auto"/>
        </w:rPr>
        <w:t>，充分利用</w:t>
      </w:r>
      <w:r>
        <w:rPr>
          <w:rFonts w:ascii="宋体" w:eastAsia="宋体" w:hAnsi="SimSun" w:cs="宋体"/>
          <w:sz w:val="28"/>
          <w:bdr w:val="none" w:sz="0" w:space="0" w:color="auto"/>
        </w:rPr>
        <w:t>课</w:t>
      </w:r>
      <w:r>
        <w:rPr>
          <w:rFonts w:ascii="宋体" w:eastAsia="宋体" w:hAnsi="MS Mincho" w:cs="宋体"/>
          <w:sz w:val="28"/>
          <w:bdr w:val="none" w:sz="0" w:space="0" w:color="auto"/>
        </w:rPr>
        <w:t>余</w:t>
      </w:r>
      <w:r>
        <w:rPr>
          <w:rFonts w:ascii="宋体" w:eastAsia="宋体" w:hAnsi="SimSun" w:cs="宋体"/>
          <w:sz w:val="28"/>
          <w:bdr w:val="none" w:sz="0" w:space="0" w:color="auto"/>
        </w:rPr>
        <w:t>时间</w:t>
      </w:r>
      <w:r>
        <w:rPr>
          <w:rFonts w:ascii="宋体" w:eastAsia="宋体" w:hAnsi="MS Mincho" w:cs="宋体"/>
          <w:sz w:val="28"/>
          <w:bdr w:val="none" w:sz="0" w:space="0" w:color="auto"/>
        </w:rPr>
        <w:t>培</w:t>
      </w:r>
      <w:r>
        <w:rPr>
          <w:rFonts w:ascii="宋体" w:eastAsia="宋体" w:hAnsi="SimSun" w:cs="宋体"/>
          <w:sz w:val="28"/>
          <w:bdr w:val="none" w:sz="0" w:space="0" w:color="auto"/>
        </w:rPr>
        <w:t>养</w:t>
      </w:r>
      <w:r>
        <w:rPr>
          <w:rFonts w:ascii="宋体" w:eastAsia="宋体" w:hAnsi="MS Mincho" w:cs="宋体"/>
          <w:sz w:val="28"/>
          <w:bdr w:val="none" w:sz="0" w:space="0" w:color="auto"/>
        </w:rPr>
        <w:t>学生学</w:t>
      </w:r>
      <w:r>
        <w:rPr>
          <w:rFonts w:ascii="宋体" w:eastAsia="宋体" w:hAnsi="SimSun" w:cs="宋体"/>
          <w:sz w:val="28"/>
          <w:bdr w:val="none" w:sz="0" w:space="0" w:color="auto"/>
        </w:rPr>
        <w:t>习</w:t>
      </w:r>
      <w:r>
        <w:rPr>
          <w:rFonts w:ascii="宋体" w:eastAsia="宋体" w:hAnsi="MS Mincho" w:cs="宋体"/>
          <w:sz w:val="28"/>
          <w:bdr w:val="none" w:sz="0" w:space="0" w:color="auto"/>
        </w:rPr>
        <w:t>化学的</w:t>
      </w:r>
      <w:r>
        <w:rPr>
          <w:rFonts w:ascii="宋体" w:eastAsia="宋体" w:hAnsi="SimSun" w:cs="宋体"/>
          <w:sz w:val="28"/>
          <w:bdr w:val="none" w:sz="0" w:space="0" w:color="auto"/>
        </w:rPr>
        <w:t>兴</w:t>
      </w:r>
      <w:r>
        <w:rPr>
          <w:rFonts w:ascii="宋体" w:eastAsia="宋体" w:hAnsi="MS Mincho" w:cs="宋体"/>
          <w:sz w:val="28"/>
          <w:bdr w:val="none" w:sz="0" w:space="0" w:color="auto"/>
        </w:rPr>
        <w:t>趣，培</w:t>
      </w:r>
      <w:r>
        <w:rPr>
          <w:rFonts w:ascii="宋体" w:eastAsia="宋体" w:hAnsi="SimSun" w:cs="宋体"/>
          <w:sz w:val="28"/>
          <w:bdr w:val="none" w:sz="0" w:space="0" w:color="auto"/>
        </w:rPr>
        <w:t>养</w:t>
      </w:r>
      <w:r>
        <w:rPr>
          <w:rFonts w:ascii="宋体" w:eastAsia="宋体" w:hAnsi="MS Mincho" w:cs="宋体"/>
          <w:sz w:val="28"/>
          <w:bdr w:val="none" w:sz="0" w:space="0" w:color="auto"/>
        </w:rPr>
        <w:t>他</w:t>
      </w:r>
      <w:r>
        <w:rPr>
          <w:rFonts w:ascii="宋体" w:eastAsia="宋体" w:hAnsi="SimSun" w:cs="宋体"/>
          <w:sz w:val="28"/>
          <w:bdr w:val="none" w:sz="0" w:space="0" w:color="auto"/>
        </w:rPr>
        <w:t>们热爱</w:t>
      </w:r>
      <w:r>
        <w:rPr>
          <w:rFonts w:ascii="宋体" w:eastAsia="宋体" w:hAnsi="MS Mincho" w:cs="宋体"/>
          <w:sz w:val="28"/>
          <w:bdr w:val="none" w:sz="0" w:space="0" w:color="auto"/>
        </w:rPr>
        <w:t>自然的意</w:t>
      </w:r>
      <w:r>
        <w:rPr>
          <w:rFonts w:ascii="宋体" w:eastAsia="宋体" w:hAnsi="SimSun" w:cs="宋体"/>
          <w:sz w:val="28"/>
          <w:bdr w:val="none" w:sz="0" w:space="0" w:color="auto"/>
        </w:rPr>
        <w:t>识</w:t>
      </w:r>
      <w:r>
        <w:rPr>
          <w:rFonts w:ascii="宋体" w:eastAsia="宋体" w:hAnsi="MS Mincho" w:cs="宋体"/>
          <w:sz w:val="28"/>
          <w:bdr w:val="none" w:sz="0" w:space="0" w:color="auto"/>
        </w:rPr>
        <w:t>，</w:t>
      </w:r>
      <w:r>
        <w:rPr>
          <w:rFonts w:ascii="宋体" w:eastAsia="宋体" w:hAnsi="SimSun" w:cs="宋体"/>
          <w:sz w:val="28"/>
          <w:bdr w:val="none" w:sz="0" w:space="0" w:color="auto"/>
        </w:rPr>
        <w:t>让</w:t>
      </w:r>
      <w:r>
        <w:rPr>
          <w:rFonts w:ascii="宋体" w:eastAsia="宋体" w:hAnsi="MS Mincho" w:cs="宋体"/>
          <w:sz w:val="28"/>
          <w:bdr w:val="none" w:sz="0" w:space="0" w:color="auto"/>
        </w:rPr>
        <w:t>他</w:t>
      </w:r>
      <w:r>
        <w:rPr>
          <w:rFonts w:ascii="宋体" w:eastAsia="宋体" w:hAnsi="SimSun" w:cs="宋体"/>
          <w:sz w:val="28"/>
          <w:bdr w:val="none" w:sz="0" w:space="0" w:color="auto"/>
        </w:rPr>
        <w:t>们</w:t>
      </w:r>
      <w:r>
        <w:rPr>
          <w:rFonts w:ascii="宋体" w:eastAsia="宋体" w:hAnsi="MS Mincho" w:cs="宋体"/>
          <w:sz w:val="28"/>
          <w:bdr w:val="none" w:sz="0" w:space="0" w:color="auto"/>
        </w:rPr>
        <w:t>懂得化学与人</w:t>
      </w:r>
      <w:r>
        <w:rPr>
          <w:rFonts w:ascii="宋体" w:eastAsia="宋体" w:hAnsi="SimSun" w:cs="宋体"/>
          <w:sz w:val="28"/>
          <w:bdr w:val="none" w:sz="0" w:space="0" w:color="auto"/>
        </w:rPr>
        <w:t>类</w:t>
      </w:r>
      <w:r>
        <w:rPr>
          <w:rFonts w:ascii="宋体" w:eastAsia="宋体" w:hAnsi="MS Mincho" w:cs="宋体"/>
          <w:sz w:val="28"/>
          <w:bdr w:val="none" w:sz="0" w:space="0" w:color="auto"/>
        </w:rPr>
        <w:t>的</w:t>
      </w:r>
      <w:r>
        <w:rPr>
          <w:rFonts w:ascii="宋体" w:eastAsia="宋体" w:hAnsi="SimSun" w:cs="宋体"/>
          <w:sz w:val="28"/>
          <w:bdr w:val="none" w:sz="0" w:space="0" w:color="auto"/>
        </w:rPr>
        <w:t>关</w:t>
      </w:r>
      <w:r>
        <w:rPr>
          <w:rFonts w:ascii="宋体" w:eastAsia="宋体" w:hAnsi="MS Mincho" w:cs="宋体"/>
          <w:sz w:val="28"/>
          <w:bdr w:val="none" w:sz="0" w:space="0" w:color="auto"/>
        </w:rPr>
        <w:t>系，并从小</w:t>
      </w:r>
      <w:r>
        <w:rPr>
          <w:rFonts w:ascii="宋体" w:eastAsia="宋体" w:hAnsi="SimSun" w:cs="宋体"/>
          <w:sz w:val="28"/>
          <w:bdr w:val="none" w:sz="0" w:space="0" w:color="auto"/>
        </w:rPr>
        <w:t>树</w:t>
      </w:r>
      <w:r>
        <w:rPr>
          <w:rFonts w:ascii="宋体" w:eastAsia="宋体" w:hAnsi="MS Mincho" w:cs="宋体"/>
          <w:sz w:val="28"/>
          <w:bdr w:val="none" w:sz="0" w:space="0" w:color="auto"/>
        </w:rPr>
        <w:t>立与自然和</w:t>
      </w:r>
      <w:r>
        <w:rPr>
          <w:rFonts w:ascii="宋体" w:eastAsia="宋体" w:hAnsi="SimSun" w:cs="宋体"/>
          <w:sz w:val="28"/>
          <w:bdr w:val="none" w:sz="0" w:space="0" w:color="auto"/>
        </w:rPr>
        <w:t>谐</w:t>
      </w:r>
      <w:r>
        <w:rPr>
          <w:rFonts w:ascii="宋体" w:eastAsia="宋体" w:hAnsi="MS Mincho" w:cs="宋体"/>
          <w:sz w:val="28"/>
          <w:bdr w:val="none" w:sz="0" w:space="0" w:color="auto"/>
        </w:rPr>
        <w:t>相</w:t>
      </w:r>
      <w:r>
        <w:rPr>
          <w:rFonts w:ascii="宋体" w:eastAsia="宋体" w:hAnsi="SimSun" w:cs="宋体"/>
          <w:sz w:val="28"/>
          <w:bdr w:val="none" w:sz="0" w:space="0" w:color="auto"/>
        </w:rPr>
        <w:t>处</w:t>
      </w:r>
      <w:r>
        <w:rPr>
          <w:rFonts w:ascii="宋体" w:eastAsia="宋体" w:hAnsi="MS Mincho" w:cs="宋体"/>
          <w:sz w:val="28"/>
          <w:bdr w:val="none" w:sz="0" w:space="0" w:color="auto"/>
        </w:rPr>
        <w:t>的理念</w:t>
      </w:r>
      <w:r>
        <w:rPr>
          <w:rFonts w:ascii="宋体" w:eastAsia="宋体"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5</w:t>
      </w:r>
      <w:r>
        <w:rPr>
          <w:rFonts w:ascii="宋体" w:eastAsia="宋体" w:hAnsi="MS Mincho" w:cs="宋体"/>
          <w:sz w:val="28"/>
          <w:bdr w:val="none" w:sz="0" w:space="0" w:color="auto"/>
        </w:rPr>
        <w:t>、在物理</w:t>
      </w:r>
      <w:r>
        <w:rPr>
          <w:rFonts w:ascii="宋体" w:eastAsia="宋体" w:hAnsi="SimSun" w:cs="宋体"/>
          <w:sz w:val="28"/>
          <w:bdr w:val="none" w:sz="0" w:space="0" w:color="auto"/>
        </w:rPr>
        <w:t>实验</w:t>
      </w:r>
      <w:r>
        <w:rPr>
          <w:rFonts w:ascii="宋体" w:eastAsia="宋体" w:hAnsi="MS Mincho" w:cs="宋体"/>
          <w:sz w:val="28"/>
          <w:bdr w:val="none" w:sz="0" w:space="0" w:color="auto"/>
        </w:rPr>
        <w:t>教学中，加</w:t>
      </w:r>
      <w:r>
        <w:rPr>
          <w:rFonts w:ascii="宋体" w:eastAsia="宋体" w:hAnsi="SimSun" w:cs="宋体"/>
          <w:sz w:val="28"/>
          <w:bdr w:val="none" w:sz="0" w:space="0" w:color="auto"/>
        </w:rPr>
        <w:t>强</w:t>
      </w:r>
      <w:r>
        <w:rPr>
          <w:rFonts w:ascii="宋体" w:eastAsia="宋体" w:hAnsi="MS Mincho" w:cs="宋体"/>
          <w:sz w:val="28"/>
          <w:bdr w:val="none" w:sz="0" w:space="0" w:color="auto"/>
        </w:rPr>
        <w:t>理</w:t>
      </w:r>
      <w:r>
        <w:rPr>
          <w:rFonts w:ascii="宋体" w:eastAsia="宋体" w:hAnsi="SimSun" w:cs="宋体"/>
          <w:sz w:val="28"/>
          <w:bdr w:val="none" w:sz="0" w:space="0" w:color="auto"/>
        </w:rPr>
        <w:t>论</w:t>
      </w:r>
      <w:r>
        <w:rPr>
          <w:rFonts w:ascii="宋体" w:eastAsia="宋体" w:hAnsi="MS Mincho" w:cs="宋体"/>
          <w:sz w:val="28"/>
          <w:bdr w:val="none" w:sz="0" w:space="0" w:color="auto"/>
        </w:rPr>
        <w:t>教学的同</w:t>
      </w:r>
      <w:r>
        <w:rPr>
          <w:rFonts w:ascii="宋体" w:eastAsia="宋体" w:hAnsi="SimSun" w:cs="宋体"/>
          <w:sz w:val="28"/>
          <w:bdr w:val="none" w:sz="0" w:space="0" w:color="auto"/>
        </w:rPr>
        <w:t>时</w:t>
      </w:r>
      <w:r>
        <w:rPr>
          <w:rFonts w:ascii="宋体" w:eastAsia="宋体" w:hAnsi="MS Mincho" w:cs="宋体"/>
          <w:sz w:val="28"/>
          <w:bdr w:val="none" w:sz="0" w:space="0" w:color="auto"/>
        </w:rPr>
        <w:t>，更注重培</w:t>
      </w:r>
      <w:r>
        <w:rPr>
          <w:rFonts w:ascii="宋体" w:eastAsia="宋体" w:hAnsi="SimSun" w:cs="宋体"/>
          <w:sz w:val="28"/>
          <w:bdr w:val="none" w:sz="0" w:space="0" w:color="auto"/>
        </w:rPr>
        <w:t>养</w:t>
      </w:r>
      <w:r>
        <w:rPr>
          <w:rFonts w:ascii="宋体" w:eastAsia="宋体" w:hAnsi="MS Mincho" w:cs="宋体"/>
          <w:sz w:val="28"/>
          <w:bdr w:val="none" w:sz="0" w:space="0" w:color="auto"/>
        </w:rPr>
        <w:t>学生的学</w:t>
      </w:r>
      <w:r>
        <w:rPr>
          <w:rFonts w:ascii="宋体" w:eastAsia="宋体" w:hAnsi="SimSun" w:cs="宋体"/>
          <w:sz w:val="28"/>
          <w:bdr w:val="none" w:sz="0" w:space="0" w:color="auto"/>
        </w:rPr>
        <w:t>习兴</w:t>
      </w:r>
      <w:r>
        <w:rPr>
          <w:rFonts w:ascii="宋体" w:eastAsia="宋体" w:hAnsi="MS Mincho" w:cs="宋体"/>
          <w:sz w:val="28"/>
          <w:bdr w:val="none" w:sz="0" w:space="0" w:color="auto"/>
        </w:rPr>
        <w:t>趣，</w:t>
      </w:r>
      <w:r>
        <w:rPr>
          <w:rFonts w:ascii="宋体" w:eastAsia="宋体" w:hAnsi="SimSun" w:cs="宋体"/>
          <w:sz w:val="28"/>
          <w:bdr w:val="none" w:sz="0" w:space="0" w:color="auto"/>
        </w:rPr>
        <w:t>锤炼</w:t>
      </w:r>
      <w:r>
        <w:rPr>
          <w:rFonts w:ascii="宋体" w:eastAsia="宋体" w:hAnsi="MS Mincho" w:cs="宋体"/>
          <w:sz w:val="28"/>
          <w:bdr w:val="none" w:sz="0" w:space="0" w:color="auto"/>
        </w:rPr>
        <w:t>他</w:t>
      </w:r>
      <w:r>
        <w:rPr>
          <w:rFonts w:ascii="宋体" w:eastAsia="宋体" w:hAnsi="SimSun" w:cs="宋体"/>
          <w:sz w:val="28"/>
          <w:bdr w:val="none" w:sz="0" w:space="0" w:color="auto"/>
        </w:rPr>
        <w:t>们</w:t>
      </w:r>
      <w:r>
        <w:rPr>
          <w:rFonts w:ascii="宋体" w:eastAsia="宋体" w:hAnsi="MS Mincho" w:cs="宋体"/>
          <w:sz w:val="28"/>
          <w:bdr w:val="none" w:sz="0" w:space="0" w:color="auto"/>
        </w:rPr>
        <w:t>探究、合作学</w:t>
      </w:r>
      <w:r>
        <w:rPr>
          <w:rFonts w:ascii="宋体" w:eastAsia="宋体" w:hAnsi="SimSun" w:cs="宋体"/>
          <w:sz w:val="28"/>
          <w:bdr w:val="none" w:sz="0" w:space="0" w:color="auto"/>
        </w:rPr>
        <w:t>习</w:t>
      </w:r>
      <w:r>
        <w:rPr>
          <w:rFonts w:ascii="宋体" w:eastAsia="宋体" w:hAnsi="MS Mincho" w:cs="宋体"/>
          <w:sz w:val="28"/>
          <w:bdr w:val="none" w:sz="0" w:space="0" w:color="auto"/>
        </w:rPr>
        <w:t>的方法，</w:t>
      </w:r>
      <w:r>
        <w:rPr>
          <w:rFonts w:ascii="宋体" w:eastAsia="宋体" w:hAnsi="SimSun" w:cs="宋体"/>
          <w:sz w:val="28"/>
          <w:bdr w:val="none" w:sz="0" w:space="0" w:color="auto"/>
        </w:rPr>
        <w:t>坚</w:t>
      </w:r>
      <w:r>
        <w:rPr>
          <w:rFonts w:ascii="宋体" w:eastAsia="宋体" w:hAnsi="MS Mincho" w:cs="宋体"/>
          <w:sz w:val="28"/>
          <w:bdr w:val="none" w:sz="0" w:space="0" w:color="auto"/>
        </w:rPr>
        <w:t>持理</w:t>
      </w:r>
      <w:r>
        <w:rPr>
          <w:rFonts w:ascii="宋体" w:eastAsia="宋体" w:hAnsi="SimSun" w:cs="宋体"/>
          <w:sz w:val="28"/>
          <w:bdr w:val="none" w:sz="0" w:space="0" w:color="auto"/>
        </w:rPr>
        <w:t>论</w:t>
      </w:r>
      <w:r>
        <w:rPr>
          <w:rFonts w:ascii="宋体" w:eastAsia="宋体" w:hAnsi="MS Mincho" w:cs="宋体"/>
          <w:sz w:val="28"/>
          <w:bdr w:val="none" w:sz="0" w:space="0" w:color="auto"/>
        </w:rPr>
        <w:t>与</w:t>
      </w:r>
      <w:r>
        <w:rPr>
          <w:rFonts w:ascii="宋体" w:eastAsia="宋体" w:hAnsi="SimSun" w:cs="宋体"/>
          <w:sz w:val="28"/>
          <w:bdr w:val="none" w:sz="0" w:space="0" w:color="auto"/>
        </w:rPr>
        <w:t>实</w:t>
      </w:r>
      <w:r>
        <w:rPr>
          <w:rFonts w:ascii="宋体" w:eastAsia="宋体" w:hAnsi="MS Mincho" w:cs="宋体"/>
          <w:sz w:val="28"/>
          <w:bdr w:val="none" w:sz="0" w:space="0" w:color="auto"/>
        </w:rPr>
        <w:t>践相</w:t>
      </w:r>
      <w:r>
        <w:rPr>
          <w:rFonts w:ascii="宋体" w:eastAsia="宋体" w:hAnsi="SimSun" w:cs="宋体"/>
          <w:sz w:val="28"/>
          <w:bdr w:val="none" w:sz="0" w:space="0" w:color="auto"/>
        </w:rPr>
        <w:t>结</w:t>
      </w:r>
      <w:r>
        <w:rPr>
          <w:rFonts w:ascii="宋体" w:eastAsia="宋体" w:hAnsi="MS Mincho" w:cs="宋体"/>
          <w:sz w:val="28"/>
          <w:bdr w:val="none" w:sz="0" w:space="0" w:color="auto"/>
        </w:rPr>
        <w:t>合的原</w:t>
      </w:r>
      <w:r>
        <w:rPr>
          <w:rFonts w:ascii="宋体" w:eastAsia="宋体" w:hAnsi="SimSun" w:cs="宋体"/>
          <w:sz w:val="28"/>
          <w:bdr w:val="none" w:sz="0" w:space="0" w:color="auto"/>
        </w:rPr>
        <w:t>则</w:t>
      </w:r>
      <w:r>
        <w:rPr>
          <w:rFonts w:ascii="宋体" w:eastAsia="宋体" w:cs="宋体"/>
          <w:sz w:val="28"/>
          <w:bdr w:val="none" w:sz="0" w:space="0" w:color="auto"/>
        </w:rPr>
        <w:t>;</w:t>
      </w:r>
      <w:r>
        <w:rPr>
          <w:rFonts w:ascii="宋体" w:eastAsia="宋体" w:hAnsi="MS Mincho" w:cs="宋体"/>
          <w:sz w:val="28"/>
          <w:bdr w:val="none" w:sz="0" w:space="0" w:color="auto"/>
        </w:rPr>
        <w:t>同</w:t>
      </w:r>
      <w:r>
        <w:rPr>
          <w:rFonts w:ascii="宋体" w:eastAsia="宋体" w:hAnsi="SimSun" w:cs="宋体"/>
          <w:sz w:val="28"/>
          <w:bdr w:val="none" w:sz="0" w:space="0" w:color="auto"/>
        </w:rPr>
        <w:t>时为</w:t>
      </w:r>
      <w:r>
        <w:rPr>
          <w:rFonts w:ascii="宋体" w:eastAsia="宋体" w:hAnsi="MS Mincho" w:cs="宋体"/>
          <w:sz w:val="28"/>
          <w:bdr w:val="none" w:sz="0" w:space="0" w:color="auto"/>
        </w:rPr>
        <w:t>了培</w:t>
      </w:r>
      <w:r>
        <w:rPr>
          <w:rFonts w:ascii="宋体" w:eastAsia="宋体" w:hAnsi="SimSun" w:cs="宋体"/>
          <w:sz w:val="28"/>
          <w:bdr w:val="none" w:sz="0" w:space="0" w:color="auto"/>
        </w:rPr>
        <w:t>养</w:t>
      </w:r>
      <w:r>
        <w:rPr>
          <w:rFonts w:ascii="宋体" w:eastAsia="宋体" w:hAnsi="MS Mincho" w:cs="宋体"/>
          <w:sz w:val="28"/>
          <w:bdr w:val="none" w:sz="0" w:space="0" w:color="auto"/>
        </w:rPr>
        <w:t>突出的物理</w:t>
      </w:r>
      <w:r>
        <w:rPr>
          <w:rFonts w:ascii="宋体" w:eastAsia="宋体" w:hAnsi="SimSun" w:cs="宋体"/>
          <w:sz w:val="28"/>
          <w:bdr w:val="none" w:sz="0" w:space="0" w:color="auto"/>
        </w:rPr>
        <w:t>实验</w:t>
      </w:r>
      <w:r>
        <w:rPr>
          <w:rFonts w:ascii="宋体" w:eastAsia="宋体" w:hAnsi="MS Mincho" w:cs="宋体"/>
          <w:sz w:val="28"/>
          <w:bdr w:val="none" w:sz="0" w:space="0" w:color="auto"/>
        </w:rPr>
        <w:t>尖子学生，我</w:t>
      </w:r>
      <w:r>
        <w:rPr>
          <w:rFonts w:ascii="宋体" w:eastAsia="宋体" w:hAnsi="SimSun" w:cs="宋体"/>
          <w:sz w:val="28"/>
          <w:bdr w:val="none" w:sz="0" w:space="0" w:color="auto"/>
        </w:rPr>
        <w:t>针对</w:t>
      </w:r>
      <w:r>
        <w:rPr>
          <w:rFonts w:ascii="宋体" w:eastAsia="宋体" w:hAnsi="MS Mincho" w:cs="宋体"/>
          <w:sz w:val="28"/>
          <w:bdr w:val="none" w:sz="0" w:space="0" w:color="auto"/>
        </w:rPr>
        <w:t>性地</w:t>
      </w:r>
      <w:r>
        <w:rPr>
          <w:rFonts w:ascii="宋体" w:eastAsia="宋体" w:hAnsi="SimSun" w:cs="宋体"/>
          <w:sz w:val="28"/>
          <w:bdr w:val="none" w:sz="0" w:space="0" w:color="auto"/>
        </w:rPr>
        <w:t>对</w:t>
      </w:r>
      <w:r>
        <w:rPr>
          <w:rFonts w:ascii="宋体" w:eastAsia="宋体" w:hAnsi="MS Mincho" w:cs="宋体"/>
          <w:sz w:val="28"/>
          <w:bdr w:val="none" w:sz="0" w:space="0" w:color="auto"/>
        </w:rPr>
        <w:t>学生</w:t>
      </w:r>
      <w:r>
        <w:rPr>
          <w:rFonts w:ascii="宋体" w:eastAsia="宋体" w:hAnsi="SimSun" w:cs="宋体"/>
          <w:sz w:val="28"/>
          <w:bdr w:val="none" w:sz="0" w:space="0" w:color="auto"/>
        </w:rPr>
        <w:t>进</w:t>
      </w:r>
      <w:r>
        <w:rPr>
          <w:rFonts w:ascii="宋体" w:eastAsia="宋体" w:hAnsi="MS Mincho" w:cs="宋体"/>
          <w:sz w:val="28"/>
          <w:bdr w:val="none" w:sz="0" w:space="0" w:color="auto"/>
        </w:rPr>
        <w:t>行</w:t>
      </w:r>
      <w:r>
        <w:rPr>
          <w:rFonts w:ascii="宋体" w:eastAsia="宋体" w:hAnsi="SimSun" w:cs="宋体"/>
          <w:sz w:val="28"/>
          <w:bdr w:val="none" w:sz="0" w:space="0" w:color="auto"/>
        </w:rPr>
        <w:t>辅导</w:t>
      </w:r>
      <w:r>
        <w:rPr>
          <w:rFonts w:ascii="宋体" w:eastAsia="宋体" w:hAnsi="MS Mincho" w:cs="宋体"/>
          <w:sz w:val="28"/>
          <w:bdr w:val="none" w:sz="0" w:space="0" w:color="auto"/>
        </w:rPr>
        <w:t>，</w:t>
      </w:r>
      <w:r>
        <w:rPr>
          <w:rFonts w:ascii="宋体" w:eastAsia="宋体" w:hAnsi="SimSun" w:cs="宋体"/>
          <w:sz w:val="28"/>
          <w:bdr w:val="none" w:sz="0" w:space="0" w:color="auto"/>
        </w:rPr>
        <w:t>扩</w:t>
      </w:r>
      <w:r>
        <w:rPr>
          <w:rFonts w:ascii="宋体" w:eastAsia="宋体" w:hAnsi="MS Mincho" w:cs="宋体"/>
          <w:sz w:val="28"/>
          <w:bdr w:val="none" w:sz="0" w:space="0" w:color="auto"/>
        </w:rPr>
        <w:t>大他</w:t>
      </w:r>
      <w:r>
        <w:rPr>
          <w:rFonts w:ascii="宋体" w:eastAsia="宋体" w:hAnsi="SimSun" w:cs="宋体"/>
          <w:sz w:val="28"/>
          <w:bdr w:val="none" w:sz="0" w:space="0" w:color="auto"/>
        </w:rPr>
        <w:t>们</w:t>
      </w:r>
      <w:r>
        <w:rPr>
          <w:rFonts w:ascii="宋体" w:eastAsia="宋体" w:hAnsi="MS Mincho" w:cs="宋体"/>
          <w:sz w:val="28"/>
          <w:bdr w:val="none" w:sz="0" w:space="0" w:color="auto"/>
        </w:rPr>
        <w:t>的</w:t>
      </w:r>
      <w:r>
        <w:rPr>
          <w:rFonts w:ascii="宋体" w:eastAsia="宋体" w:hAnsi="SimSun" w:cs="宋体"/>
          <w:sz w:val="28"/>
          <w:bdr w:val="none" w:sz="0" w:space="0" w:color="auto"/>
        </w:rPr>
        <w:t>实验</w:t>
      </w:r>
      <w:r>
        <w:rPr>
          <w:rFonts w:ascii="宋体" w:eastAsia="宋体" w:hAnsi="MS Mincho" w:cs="宋体"/>
          <w:sz w:val="28"/>
          <w:bdr w:val="none" w:sz="0" w:space="0" w:color="auto"/>
        </w:rPr>
        <w:t>量</w:t>
      </w:r>
      <w:r>
        <w:rPr>
          <w:rFonts w:ascii="宋体" w:eastAsia="宋体" w:cs="宋体"/>
          <w:sz w:val="28"/>
          <w:bdr w:val="none" w:sz="0" w:space="0" w:color="auto"/>
        </w:rPr>
        <w:t>;</w:t>
      </w:r>
      <w:r>
        <w:rPr>
          <w:rFonts w:ascii="宋体" w:eastAsia="宋体" w:hAnsi="SimSun" w:cs="宋体"/>
          <w:sz w:val="28"/>
          <w:bdr w:val="none" w:sz="0" w:space="0" w:color="auto"/>
        </w:rPr>
        <w:t>对</w:t>
      </w:r>
      <w:r>
        <w:rPr>
          <w:rFonts w:ascii="宋体" w:eastAsia="宋体" w:hAnsi="MS Mincho" w:cs="宋体"/>
          <w:sz w:val="28"/>
          <w:bdr w:val="none" w:sz="0" w:space="0" w:color="auto"/>
        </w:rPr>
        <w:t>于</w:t>
      </w:r>
      <w:r>
        <w:rPr>
          <w:rFonts w:ascii="宋体" w:eastAsia="宋体" w:hAnsi="SimSun" w:cs="宋体"/>
          <w:sz w:val="28"/>
          <w:bdr w:val="none" w:sz="0" w:space="0" w:color="auto"/>
        </w:rPr>
        <w:t>绝</w:t>
      </w:r>
      <w:r>
        <w:rPr>
          <w:rFonts w:ascii="宋体" w:eastAsia="宋体" w:hAnsi="MS Mincho" w:cs="宋体"/>
          <w:sz w:val="28"/>
          <w:bdr w:val="none" w:sz="0" w:space="0" w:color="auto"/>
        </w:rPr>
        <w:t>大多数学生</w:t>
      </w:r>
      <w:r>
        <w:rPr>
          <w:rFonts w:ascii="宋体" w:eastAsia="宋体" w:hAnsi="SimSun" w:cs="宋体"/>
          <w:sz w:val="28"/>
          <w:bdr w:val="none" w:sz="0" w:space="0" w:color="auto"/>
        </w:rPr>
        <w:t>则</w:t>
      </w:r>
      <w:r>
        <w:rPr>
          <w:rFonts w:ascii="宋体" w:eastAsia="宋体" w:hAnsi="MS Mincho" w:cs="宋体"/>
          <w:sz w:val="28"/>
          <w:bdr w:val="none" w:sz="0" w:space="0" w:color="auto"/>
        </w:rPr>
        <w:t>注重基</w:t>
      </w:r>
      <w:r>
        <w:rPr>
          <w:rFonts w:ascii="宋体" w:eastAsia="宋体" w:hAnsi="SimSun" w:cs="宋体"/>
          <w:sz w:val="28"/>
          <w:bdr w:val="none" w:sz="0" w:space="0" w:color="auto"/>
        </w:rPr>
        <w:t>础实验</w:t>
      </w:r>
      <w:r>
        <w:rPr>
          <w:rFonts w:ascii="宋体" w:eastAsia="宋体" w:hAnsi="MS Mincho" w:cs="宋体"/>
          <w:sz w:val="28"/>
          <w:bdr w:val="none" w:sz="0" w:space="0" w:color="auto"/>
        </w:rPr>
        <w:t>操作的教学，</w:t>
      </w:r>
      <w:r>
        <w:rPr>
          <w:rFonts w:ascii="宋体" w:eastAsia="宋体" w:hAnsi="SimSun" w:cs="宋体"/>
          <w:sz w:val="28"/>
          <w:bdr w:val="none" w:sz="0" w:space="0" w:color="auto"/>
        </w:rPr>
        <w:t>让</w:t>
      </w:r>
      <w:r>
        <w:rPr>
          <w:rFonts w:ascii="宋体" w:eastAsia="宋体" w:hAnsi="MS Mincho" w:cs="宋体"/>
          <w:sz w:val="28"/>
          <w:bdr w:val="none" w:sz="0" w:space="0" w:color="auto"/>
        </w:rPr>
        <w:t>他</w:t>
      </w:r>
      <w:r>
        <w:rPr>
          <w:rFonts w:ascii="宋体" w:eastAsia="宋体" w:hAnsi="SimSun" w:cs="宋体"/>
          <w:sz w:val="28"/>
          <w:bdr w:val="none" w:sz="0" w:space="0" w:color="auto"/>
        </w:rPr>
        <w:t>们</w:t>
      </w:r>
      <w:r>
        <w:rPr>
          <w:rFonts w:ascii="宋体" w:eastAsia="宋体" w:hAnsi="MS Mincho" w:cs="宋体"/>
          <w:sz w:val="28"/>
          <w:bdr w:val="none" w:sz="0" w:space="0" w:color="auto"/>
        </w:rPr>
        <w:t>具有扎</w:t>
      </w:r>
      <w:r>
        <w:rPr>
          <w:rFonts w:ascii="宋体" w:eastAsia="宋体" w:hAnsi="SimSun" w:cs="宋体"/>
          <w:sz w:val="28"/>
          <w:bdr w:val="none" w:sz="0" w:space="0" w:color="auto"/>
        </w:rPr>
        <w:t>实</w:t>
      </w:r>
      <w:r>
        <w:rPr>
          <w:rFonts w:ascii="宋体" w:eastAsia="宋体" w:hAnsi="MS Mincho" w:cs="宋体"/>
          <w:sz w:val="28"/>
          <w:bdr w:val="none" w:sz="0" w:space="0" w:color="auto"/>
        </w:rPr>
        <w:t>的基</w:t>
      </w:r>
      <w:r>
        <w:rPr>
          <w:rFonts w:ascii="宋体" w:eastAsia="宋体" w:hAnsi="SimSun" w:cs="宋体"/>
          <w:sz w:val="28"/>
          <w:bdr w:val="none" w:sz="0" w:space="0" w:color="auto"/>
        </w:rPr>
        <w:t>础</w:t>
      </w:r>
      <w:r>
        <w:rPr>
          <w:rFonts w:ascii="宋体" w:eastAsia="宋体" w:cs="宋体"/>
          <w:sz w:val="28"/>
          <w:bdr w:val="none" w:sz="0" w:space="0" w:color="auto"/>
        </w:rPr>
        <w:t>;</w:t>
      </w:r>
      <w:r>
        <w:rPr>
          <w:rFonts w:ascii="宋体" w:eastAsia="宋体" w:hAnsi="SimSun" w:cs="宋体"/>
          <w:sz w:val="28"/>
          <w:bdr w:val="none" w:sz="0" w:space="0" w:color="auto"/>
        </w:rPr>
        <w:t>对</w:t>
      </w:r>
      <w:r>
        <w:rPr>
          <w:rFonts w:ascii="宋体" w:eastAsia="宋体" w:hAnsi="MS Mincho" w:cs="宋体"/>
          <w:sz w:val="28"/>
          <w:bdr w:val="none" w:sz="0" w:space="0" w:color="auto"/>
        </w:rPr>
        <w:t>于后</w:t>
      </w:r>
      <w:r>
        <w:rPr>
          <w:rFonts w:ascii="宋体" w:eastAsia="宋体" w:hAnsi="SimSun" w:cs="宋体"/>
          <w:sz w:val="28"/>
          <w:bdr w:val="none" w:sz="0" w:space="0" w:color="auto"/>
        </w:rPr>
        <w:t>进</w:t>
      </w:r>
      <w:r>
        <w:rPr>
          <w:rFonts w:ascii="宋体" w:eastAsia="宋体" w:hAnsi="MS Mincho" w:cs="宋体"/>
          <w:sz w:val="28"/>
          <w:bdr w:val="none" w:sz="0" w:space="0" w:color="auto"/>
        </w:rPr>
        <w:t>生</w:t>
      </w:r>
      <w:r>
        <w:rPr>
          <w:rFonts w:ascii="宋体" w:eastAsia="宋体" w:hAnsi="SimSun" w:cs="宋体"/>
          <w:sz w:val="28"/>
          <w:bdr w:val="none" w:sz="0" w:space="0" w:color="auto"/>
        </w:rPr>
        <w:t>寻</w:t>
      </w:r>
      <w:r>
        <w:rPr>
          <w:rFonts w:ascii="宋体" w:eastAsia="宋体" w:hAnsi="MS Mincho" w:cs="宋体"/>
          <w:sz w:val="28"/>
          <w:bdr w:val="none" w:sz="0" w:space="0" w:color="auto"/>
        </w:rPr>
        <w:t>求更适</w:t>
      </w:r>
      <w:r>
        <w:rPr>
          <w:rFonts w:ascii="宋体" w:eastAsia="宋体" w:hAnsi="SimSun" w:cs="宋体"/>
          <w:sz w:val="28"/>
          <w:bdr w:val="none" w:sz="0" w:space="0" w:color="auto"/>
        </w:rPr>
        <w:t>应</w:t>
      </w:r>
      <w:r>
        <w:rPr>
          <w:rFonts w:ascii="宋体" w:eastAsia="宋体" w:hAnsi="MS Mincho" w:cs="宋体"/>
          <w:sz w:val="28"/>
          <w:bdr w:val="none" w:sz="0" w:space="0" w:color="auto"/>
        </w:rPr>
        <w:t>他</w:t>
      </w:r>
      <w:r>
        <w:rPr>
          <w:rFonts w:ascii="宋体" w:eastAsia="宋体" w:hAnsi="SimSun" w:cs="宋体"/>
          <w:sz w:val="28"/>
          <w:bdr w:val="none" w:sz="0" w:space="0" w:color="auto"/>
        </w:rPr>
        <w:t>们</w:t>
      </w:r>
      <w:r>
        <w:rPr>
          <w:rFonts w:ascii="宋体" w:eastAsia="宋体" w:hAnsi="MS Mincho" w:cs="宋体"/>
          <w:sz w:val="28"/>
          <w:bdr w:val="none" w:sz="0" w:space="0" w:color="auto"/>
        </w:rPr>
        <w:t>的教学方法，激</w:t>
      </w:r>
      <w:r>
        <w:rPr>
          <w:rFonts w:ascii="宋体" w:eastAsia="宋体" w:hAnsi="SimSun" w:cs="宋体"/>
          <w:sz w:val="28"/>
          <w:bdr w:val="none" w:sz="0" w:space="0" w:color="auto"/>
        </w:rPr>
        <w:t>发</w:t>
      </w:r>
      <w:r>
        <w:rPr>
          <w:rFonts w:ascii="宋体" w:eastAsia="宋体" w:hAnsi="MS Mincho" w:cs="宋体"/>
          <w:sz w:val="28"/>
          <w:bdr w:val="none" w:sz="0" w:space="0" w:color="auto"/>
        </w:rPr>
        <w:t>他</w:t>
      </w:r>
      <w:r>
        <w:rPr>
          <w:rFonts w:ascii="宋体" w:eastAsia="宋体" w:hAnsi="SimSun" w:cs="宋体"/>
          <w:sz w:val="28"/>
          <w:bdr w:val="none" w:sz="0" w:space="0" w:color="auto"/>
        </w:rPr>
        <w:t>们</w:t>
      </w:r>
      <w:r>
        <w:rPr>
          <w:rFonts w:ascii="宋体" w:eastAsia="宋体" w:hAnsi="MS Mincho" w:cs="宋体"/>
          <w:sz w:val="28"/>
          <w:bdr w:val="none" w:sz="0" w:space="0" w:color="auto"/>
        </w:rPr>
        <w:t>的学</w:t>
      </w:r>
      <w:r>
        <w:rPr>
          <w:rFonts w:ascii="宋体" w:eastAsia="宋体" w:hAnsi="SimSun" w:cs="宋体"/>
          <w:sz w:val="28"/>
          <w:bdr w:val="none" w:sz="0" w:space="0" w:color="auto"/>
        </w:rPr>
        <w:t>习兴</w:t>
      </w:r>
      <w:r>
        <w:rPr>
          <w:rFonts w:ascii="宋体" w:eastAsia="宋体" w:hAnsi="MS Mincho" w:cs="宋体"/>
          <w:sz w:val="28"/>
          <w:bdr w:val="none" w:sz="0" w:space="0" w:color="auto"/>
        </w:rPr>
        <w:t>趣，以求达到共同</w:t>
      </w:r>
      <w:r>
        <w:rPr>
          <w:rFonts w:ascii="宋体" w:eastAsia="宋体" w:hAnsi="SimSun" w:cs="宋体"/>
          <w:sz w:val="28"/>
          <w:bdr w:val="none" w:sz="0" w:space="0" w:color="auto"/>
        </w:rPr>
        <w:t>进步</w:t>
      </w:r>
      <w:r>
        <w:rPr>
          <w:rFonts w:ascii="宋体" w:eastAsia="宋体" w:hAnsi="MS Mincho" w:cs="宋体"/>
          <w:sz w:val="28"/>
          <w:bdr w:val="none" w:sz="0" w:space="0" w:color="auto"/>
        </w:rPr>
        <w:t>的目的</w:t>
      </w:r>
      <w:r>
        <w:rPr>
          <w:rFonts w:ascii="宋体" w:eastAsia="宋体"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6</w:t>
      </w:r>
      <w:r>
        <w:rPr>
          <w:rFonts w:ascii="宋体" w:eastAsia="宋体" w:hAnsi="MS Mincho" w:cs="宋体"/>
          <w:sz w:val="28"/>
          <w:bdr w:val="none" w:sz="0" w:space="0" w:color="auto"/>
        </w:rPr>
        <w:t>、</w:t>
      </w:r>
      <w:r>
        <w:rPr>
          <w:rFonts w:ascii="宋体" w:eastAsia="宋体" w:hAnsi="SimSun" w:cs="宋体"/>
          <w:sz w:val="28"/>
          <w:bdr w:val="none" w:sz="0" w:space="0" w:color="auto"/>
        </w:rPr>
        <w:t>积</w:t>
      </w:r>
      <w:r>
        <w:rPr>
          <w:rFonts w:ascii="宋体" w:eastAsia="宋体" w:hAnsi="MS Mincho" w:cs="宋体"/>
          <w:sz w:val="28"/>
          <w:bdr w:val="none" w:sz="0" w:space="0" w:color="auto"/>
        </w:rPr>
        <w:t>极参加教学教研活</w:t>
      </w:r>
      <w:r>
        <w:rPr>
          <w:rFonts w:ascii="宋体" w:eastAsia="宋体" w:hAnsi="SimSun" w:cs="宋体"/>
          <w:sz w:val="28"/>
          <w:bdr w:val="none" w:sz="0" w:space="0" w:color="auto"/>
        </w:rPr>
        <w:t>动</w:t>
      </w:r>
      <w:r>
        <w:rPr>
          <w:rFonts w:ascii="宋体" w:eastAsia="宋体" w:hAnsi="MS Mincho" w:cs="宋体"/>
          <w:sz w:val="28"/>
          <w:bdr w:val="none" w:sz="0" w:space="0" w:color="auto"/>
        </w:rPr>
        <w:t>，取</w:t>
      </w:r>
      <w:r>
        <w:rPr>
          <w:rFonts w:ascii="宋体" w:eastAsia="宋体" w:hAnsi="SimSun" w:cs="宋体"/>
          <w:sz w:val="28"/>
          <w:bdr w:val="none" w:sz="0" w:space="0" w:color="auto"/>
        </w:rPr>
        <w:t>长补</w:t>
      </w:r>
      <w:r>
        <w:rPr>
          <w:rFonts w:ascii="宋体" w:eastAsia="宋体" w:hAnsi="MS Mincho" w:cs="宋体"/>
          <w:sz w:val="28"/>
          <w:bdr w:val="none" w:sz="0" w:space="0" w:color="auto"/>
        </w:rPr>
        <w:t>短，努力提高自已的</w:t>
      </w:r>
      <w:r>
        <w:rPr>
          <w:rFonts w:ascii="宋体" w:eastAsia="宋体" w:hAnsi="SimSun" w:cs="宋体"/>
          <w:sz w:val="28"/>
          <w:bdr w:val="none" w:sz="0" w:space="0" w:color="auto"/>
        </w:rPr>
        <w:t>业务</w:t>
      </w:r>
      <w:r>
        <w:rPr>
          <w:rFonts w:ascii="宋体" w:eastAsia="宋体" w:hAnsi="MS Mincho" w:cs="宋体"/>
          <w:sz w:val="28"/>
          <w:bdr w:val="none" w:sz="0" w:space="0" w:color="auto"/>
        </w:rPr>
        <w:t>能力</w:t>
      </w:r>
      <w:r>
        <w:rPr>
          <w:rFonts w:ascii="宋体" w:eastAsia="宋体"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12"/>
          <w:cols w:space="708"/>
          <w:titlePg w:val="0"/>
        </w:sectPr>
      </w:pPr>
      <w:r>
        <w:rPr>
          <w:rFonts w:ascii="宋体" w:eastAsia="宋体" w:cs="宋体"/>
          <w:sz w:val="28"/>
          <w:bdr w:val="none" w:sz="0" w:space="0" w:color="auto"/>
        </w:rPr>
        <w:t>7</w:t>
      </w:r>
      <w:r>
        <w:rPr>
          <w:rFonts w:ascii="宋体" w:eastAsia="宋体" w:hAnsi="MS Mincho" w:cs="宋体"/>
          <w:sz w:val="28"/>
          <w:bdr w:val="none" w:sz="0" w:space="0" w:color="auto"/>
        </w:rPr>
        <w:t>、</w:t>
      </w:r>
      <w:r>
        <w:rPr>
          <w:rFonts w:ascii="宋体" w:eastAsia="宋体" w:hAnsi="SimSun" w:cs="宋体"/>
          <w:sz w:val="28"/>
          <w:bdr w:val="none" w:sz="0" w:space="0" w:color="auto"/>
        </w:rPr>
        <w:t>认</w:t>
      </w:r>
      <w:r>
        <w:rPr>
          <w:rFonts w:ascii="宋体" w:eastAsia="宋体" w:hAnsi="MS Mincho" w:cs="宋体"/>
          <w:sz w:val="28"/>
          <w:bdr w:val="none" w:sz="0" w:space="0" w:color="auto"/>
        </w:rPr>
        <w:t>真批改</w:t>
      </w:r>
      <w:r>
        <w:rPr>
          <w:rFonts w:ascii="宋体" w:eastAsia="宋体" w:hAnsi="SimSun" w:cs="宋体"/>
          <w:sz w:val="28"/>
          <w:bdr w:val="none" w:sz="0" w:space="0" w:color="auto"/>
        </w:rPr>
        <w:t>每</w:t>
      </w:r>
      <w:r>
        <w:rPr>
          <w:rFonts w:ascii="宋体" w:eastAsia="宋体" w:hAnsi="MS Mincho" w:cs="宋体"/>
          <w:sz w:val="28"/>
          <w:bdr w:val="none" w:sz="0" w:space="0" w:color="auto"/>
        </w:rPr>
        <w:t>一份</w:t>
      </w:r>
      <w:r>
        <w:rPr>
          <w:rFonts w:ascii="宋体" w:eastAsia="宋体" w:hAnsi="SimSun" w:cs="宋体"/>
          <w:sz w:val="28"/>
          <w:bdr w:val="none" w:sz="0" w:space="0" w:color="auto"/>
        </w:rPr>
        <w:t>实验报</w:t>
      </w:r>
      <w:r>
        <w:rPr>
          <w:rFonts w:ascii="宋体" w:eastAsia="宋体" w:hAnsi="MS Mincho" w:cs="宋体"/>
          <w:sz w:val="28"/>
          <w:bdr w:val="none" w:sz="0" w:space="0" w:color="auto"/>
        </w:rPr>
        <w:t>告，</w:t>
      </w:r>
      <w:r>
        <w:rPr>
          <w:rFonts w:ascii="宋体" w:eastAsia="宋体" w:hAnsi="SimSun" w:cs="宋体"/>
          <w:sz w:val="28"/>
          <w:bdr w:val="none" w:sz="0" w:space="0" w:color="auto"/>
        </w:rPr>
        <w:t>强</w:t>
      </w:r>
      <w:r>
        <w:rPr>
          <w:rFonts w:ascii="宋体" w:eastAsia="宋体" w:hAnsi="MS Mincho" w:cs="宋体"/>
          <w:sz w:val="28"/>
          <w:bdr w:val="none" w:sz="0" w:space="0" w:color="auto"/>
        </w:rPr>
        <w:t>化学生多</w:t>
      </w:r>
      <w:r>
        <w:rPr>
          <w:rFonts w:ascii="宋体" w:eastAsia="宋体" w:hAnsi="SimSun" w:cs="宋体"/>
          <w:sz w:val="28"/>
          <w:bdr w:val="none" w:sz="0" w:space="0" w:color="auto"/>
        </w:rPr>
        <w:t>动</w:t>
      </w:r>
      <w:r>
        <w:rPr>
          <w:rFonts w:ascii="宋体" w:eastAsia="宋体" w:hAnsi="MS Mincho" w:cs="宋体"/>
          <w:sz w:val="28"/>
          <w:bdr w:val="none" w:sz="0" w:space="0" w:color="auto"/>
        </w:rPr>
        <w:t>手操作</w:t>
      </w:r>
      <w:r>
        <w:rPr>
          <w:rFonts w:ascii="宋体" w:eastAsia="宋体"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8</w:t>
      </w:r>
      <w:r>
        <w:rPr>
          <w:rFonts w:ascii="宋体" w:eastAsia="宋体" w:hAnsi="MS Mincho" w:cs="宋体"/>
          <w:sz w:val="28"/>
          <w:bdr w:val="none" w:sz="0" w:space="0" w:color="auto"/>
        </w:rPr>
        <w:t>、</w:t>
      </w:r>
      <w:r>
        <w:rPr>
          <w:rFonts w:ascii="宋体" w:eastAsia="宋体" w:hAnsi="SimSun" w:cs="宋体"/>
          <w:sz w:val="28"/>
          <w:bdr w:val="none" w:sz="0" w:space="0" w:color="auto"/>
        </w:rPr>
        <w:t>实验</w:t>
      </w:r>
      <w:r>
        <w:rPr>
          <w:rFonts w:ascii="宋体" w:eastAsia="宋体" w:hAnsi="MS Mincho" w:cs="宋体"/>
          <w:sz w:val="28"/>
          <w:bdr w:val="none" w:sz="0" w:space="0" w:color="auto"/>
        </w:rPr>
        <w:t>教学中</w:t>
      </w:r>
      <w:r>
        <w:rPr>
          <w:rFonts w:ascii="宋体" w:eastAsia="宋体" w:hAnsi="SimSun" w:cs="宋体"/>
          <w:sz w:val="28"/>
          <w:bdr w:val="none" w:sz="0" w:space="0" w:color="auto"/>
        </w:rPr>
        <w:t>渗</w:t>
      </w:r>
      <w:r>
        <w:rPr>
          <w:rFonts w:ascii="宋体" w:eastAsia="宋体" w:hAnsi="MS Mincho" w:cs="宋体"/>
          <w:sz w:val="28"/>
          <w:bdr w:val="none" w:sz="0" w:space="0" w:color="auto"/>
        </w:rPr>
        <w:t>透人生</w:t>
      </w:r>
      <w:r>
        <w:rPr>
          <w:rFonts w:ascii="宋体" w:eastAsia="宋体" w:hAnsi="SimSun" w:cs="宋体"/>
          <w:sz w:val="28"/>
          <w:bdr w:val="none" w:sz="0" w:space="0" w:color="auto"/>
        </w:rPr>
        <w:t>观</w:t>
      </w:r>
      <w:r>
        <w:rPr>
          <w:rFonts w:ascii="宋体" w:eastAsia="宋体" w:hAnsi="MS Mincho" w:cs="宋体"/>
          <w:sz w:val="28"/>
          <w:bdr w:val="none" w:sz="0" w:space="0" w:color="auto"/>
        </w:rPr>
        <w:t>、价</w:t>
      </w:r>
      <w:r>
        <w:rPr>
          <w:rFonts w:ascii="宋体" w:eastAsia="宋体" w:hAnsi="SimSun" w:cs="宋体"/>
          <w:sz w:val="28"/>
          <w:bdr w:val="none" w:sz="0" w:space="0" w:color="auto"/>
        </w:rPr>
        <w:t>值观</w:t>
      </w:r>
      <w:r>
        <w:rPr>
          <w:rFonts w:ascii="宋体" w:eastAsia="宋体" w:hAnsi="MS Mincho" w:cs="宋体"/>
          <w:sz w:val="28"/>
          <w:bdr w:val="none" w:sz="0" w:space="0" w:color="auto"/>
        </w:rPr>
        <w:t>、世界</w:t>
      </w:r>
      <w:r>
        <w:rPr>
          <w:rFonts w:ascii="宋体" w:eastAsia="宋体" w:hAnsi="SimSun" w:cs="宋体"/>
          <w:sz w:val="28"/>
          <w:bdr w:val="none" w:sz="0" w:space="0" w:color="auto"/>
        </w:rPr>
        <w:t>观</w:t>
      </w:r>
      <w:r>
        <w:rPr>
          <w:rFonts w:ascii="宋体" w:eastAsia="宋体" w:hAnsi="MS Mincho" w:cs="宋体"/>
          <w:sz w:val="28"/>
          <w:bdr w:val="none" w:sz="0" w:space="0" w:color="auto"/>
        </w:rPr>
        <w:t>和</w:t>
      </w:r>
      <w:r>
        <w:rPr>
          <w:rFonts w:ascii="宋体" w:eastAsia="宋体" w:hAnsi="SimSun" w:cs="宋体"/>
          <w:sz w:val="28"/>
          <w:bdr w:val="none" w:sz="0" w:space="0" w:color="auto"/>
        </w:rPr>
        <w:t>热爱</w:t>
      </w:r>
      <w:r>
        <w:rPr>
          <w:rFonts w:ascii="宋体" w:eastAsia="宋体" w:hAnsi="MS Mincho" w:cs="宋体"/>
          <w:sz w:val="28"/>
          <w:bdr w:val="none" w:sz="0" w:space="0" w:color="auto"/>
        </w:rPr>
        <w:t>自然、</w:t>
      </w:r>
      <w:r>
        <w:rPr>
          <w:rFonts w:ascii="宋体" w:eastAsia="宋体" w:hAnsi="SimSun" w:cs="宋体"/>
          <w:sz w:val="28"/>
          <w:bdr w:val="none" w:sz="0" w:space="0" w:color="auto"/>
        </w:rPr>
        <w:t>热爱</w:t>
      </w:r>
      <w:r>
        <w:rPr>
          <w:rFonts w:ascii="宋体" w:eastAsia="宋体" w:hAnsi="MS Mincho" w:cs="宋体"/>
          <w:sz w:val="28"/>
          <w:bdr w:val="none" w:sz="0" w:space="0" w:color="auto"/>
        </w:rPr>
        <w:t>祖国的思想，有意地在学生中</w:t>
      </w:r>
      <w:r>
        <w:rPr>
          <w:rFonts w:ascii="宋体" w:eastAsia="宋体" w:hAnsi="SimSun" w:cs="宋体"/>
          <w:sz w:val="28"/>
          <w:bdr w:val="none" w:sz="0" w:space="0" w:color="auto"/>
        </w:rPr>
        <w:t>树</w:t>
      </w:r>
      <w:r>
        <w:rPr>
          <w:rFonts w:ascii="宋体" w:eastAsia="宋体" w:hAnsi="MS Mincho" w:cs="宋体"/>
          <w:sz w:val="28"/>
          <w:bdr w:val="none" w:sz="0" w:space="0" w:color="auto"/>
        </w:rPr>
        <w:t>立正确的人生</w:t>
      </w:r>
      <w:r>
        <w:rPr>
          <w:rFonts w:ascii="宋体" w:eastAsia="宋体" w:hAnsi="SimSun" w:cs="宋体"/>
          <w:sz w:val="28"/>
          <w:bdr w:val="none" w:sz="0" w:space="0" w:color="auto"/>
        </w:rPr>
        <w:t>观</w:t>
      </w:r>
      <w:r>
        <w:rPr>
          <w:rFonts w:ascii="宋体" w:eastAsia="宋体" w:hAnsi="MS Mincho" w:cs="宋体"/>
          <w:sz w:val="28"/>
          <w:bdr w:val="none" w:sz="0" w:space="0" w:color="auto"/>
        </w:rPr>
        <w:t>、价格</w:t>
      </w:r>
      <w:r>
        <w:rPr>
          <w:rFonts w:ascii="宋体" w:eastAsia="宋体" w:hAnsi="SimSun" w:cs="宋体"/>
          <w:sz w:val="28"/>
          <w:bdr w:val="none" w:sz="0" w:space="0" w:color="auto"/>
        </w:rPr>
        <w:t>观</w:t>
      </w:r>
      <w:r>
        <w:rPr>
          <w:rFonts w:ascii="宋体" w:eastAsia="宋体" w:hAnsi="MS Mincho" w:cs="宋体"/>
          <w:sz w:val="28"/>
          <w:bdr w:val="none" w:sz="0" w:space="0" w:color="auto"/>
        </w:rPr>
        <w:t>和世界</w:t>
      </w:r>
      <w:r>
        <w:rPr>
          <w:rFonts w:ascii="宋体" w:eastAsia="宋体" w:hAnsi="SimSun" w:cs="宋体"/>
          <w:sz w:val="28"/>
          <w:bdr w:val="none" w:sz="0" w:space="0" w:color="auto"/>
        </w:rPr>
        <w:t>观</w:t>
      </w:r>
      <w:r>
        <w:rPr>
          <w:rFonts w:ascii="宋体" w:eastAsia="宋体" w:hAnsi="MS Mincho" w:cs="宋体"/>
          <w:sz w:val="28"/>
          <w:bdr w:val="none" w:sz="0" w:space="0" w:color="auto"/>
        </w:rPr>
        <w:t>等，达到</w:t>
      </w:r>
      <w:r>
        <w:rPr>
          <w:rFonts w:ascii="宋体" w:eastAsia="宋体" w:hAnsi="SimSun" w:cs="宋体"/>
          <w:sz w:val="28"/>
          <w:bdr w:val="none" w:sz="0" w:space="0" w:color="auto"/>
        </w:rPr>
        <w:t>热爱</w:t>
      </w:r>
      <w:r>
        <w:rPr>
          <w:rFonts w:ascii="宋体" w:eastAsia="宋体" w:hAnsi="MS Mincho" w:cs="宋体"/>
          <w:sz w:val="28"/>
          <w:bdr w:val="none" w:sz="0" w:space="0" w:color="auto"/>
        </w:rPr>
        <w:t>祖国、保</w:t>
      </w:r>
      <w:r>
        <w:rPr>
          <w:rFonts w:ascii="宋体" w:eastAsia="宋体" w:hAnsi="SimSun" w:cs="宋体"/>
          <w:sz w:val="28"/>
          <w:bdr w:val="none" w:sz="0" w:space="0" w:color="auto"/>
        </w:rPr>
        <w:t>护</w:t>
      </w:r>
      <w:r>
        <w:rPr>
          <w:rFonts w:ascii="宋体" w:eastAsia="宋体" w:hAnsi="MS Mincho" w:cs="宋体"/>
          <w:sz w:val="28"/>
          <w:bdr w:val="none" w:sz="0" w:space="0" w:color="auto"/>
        </w:rPr>
        <w:t>自然的目的</w:t>
      </w:r>
      <w:r>
        <w:rPr>
          <w:rFonts w:ascii="宋体" w:eastAsia="宋体"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9</w:t>
      </w:r>
      <w:r>
        <w:rPr>
          <w:rFonts w:ascii="宋体" w:eastAsia="宋体" w:hAnsi="MS Mincho" w:cs="宋体"/>
          <w:sz w:val="28"/>
          <w:bdr w:val="none" w:sz="0" w:space="0" w:color="auto"/>
        </w:rPr>
        <w:t>、</w:t>
      </w:r>
      <w:r>
        <w:rPr>
          <w:rFonts w:ascii="宋体" w:eastAsia="宋体" w:hAnsi="SimSun" w:cs="宋体"/>
          <w:sz w:val="28"/>
          <w:bdr w:val="none" w:sz="0" w:space="0" w:color="auto"/>
        </w:rPr>
        <w:t>实验</w:t>
      </w:r>
      <w:r>
        <w:rPr>
          <w:rFonts w:ascii="宋体" w:eastAsia="宋体" w:hAnsi="MS Mincho" w:cs="宋体"/>
          <w:sz w:val="28"/>
          <w:bdr w:val="none" w:sz="0" w:space="0" w:color="auto"/>
        </w:rPr>
        <w:t>教学中</w:t>
      </w:r>
      <w:r>
        <w:rPr>
          <w:rFonts w:ascii="宋体" w:eastAsia="宋体" w:hAnsi="SimSun" w:cs="宋体"/>
          <w:sz w:val="28"/>
          <w:bdr w:val="none" w:sz="0" w:space="0" w:color="auto"/>
        </w:rPr>
        <w:t>渗</w:t>
      </w:r>
      <w:r>
        <w:rPr>
          <w:rFonts w:ascii="宋体" w:eastAsia="宋体" w:hAnsi="MS Mincho" w:cs="宋体"/>
          <w:sz w:val="28"/>
          <w:bdr w:val="none" w:sz="0" w:space="0" w:color="auto"/>
        </w:rPr>
        <w:t>透</w:t>
      </w:r>
      <w:r>
        <w:rPr>
          <w:rFonts w:ascii="宋体" w:eastAsia="宋体" w:hAnsi="SimSun" w:cs="宋体"/>
          <w:sz w:val="28"/>
          <w:bdr w:val="none" w:sz="0" w:space="0" w:color="auto"/>
        </w:rPr>
        <w:t>劳动</w:t>
      </w:r>
      <w:r>
        <w:rPr>
          <w:rFonts w:ascii="宋体" w:eastAsia="宋体" w:hAnsi="MS Mincho" w:cs="宋体"/>
          <w:sz w:val="28"/>
          <w:bdr w:val="none" w:sz="0" w:space="0" w:color="auto"/>
        </w:rPr>
        <w:t>技能的</w:t>
      </w:r>
      <w:r>
        <w:rPr>
          <w:rFonts w:ascii="宋体" w:eastAsia="宋体" w:hAnsi="SimSun" w:cs="宋体"/>
          <w:sz w:val="28"/>
          <w:bdr w:val="none" w:sz="0" w:space="0" w:color="auto"/>
        </w:rPr>
        <w:t>传递</w:t>
      </w:r>
      <w:r>
        <w:rPr>
          <w:rFonts w:ascii="宋体" w:eastAsia="宋体" w:hAnsi="MS Mincho" w:cs="宋体"/>
          <w:sz w:val="28"/>
          <w:bdr w:val="none" w:sz="0" w:space="0" w:color="auto"/>
        </w:rPr>
        <w:t>，培</w:t>
      </w:r>
      <w:r>
        <w:rPr>
          <w:rFonts w:ascii="宋体" w:eastAsia="宋体" w:hAnsi="SimSun" w:cs="宋体"/>
          <w:sz w:val="28"/>
          <w:bdr w:val="none" w:sz="0" w:space="0" w:color="auto"/>
        </w:rPr>
        <w:t>养</w:t>
      </w:r>
      <w:r>
        <w:rPr>
          <w:rFonts w:ascii="宋体" w:eastAsia="宋体" w:hAnsi="MS Mincho" w:cs="宋体"/>
          <w:sz w:val="28"/>
          <w:bdr w:val="none" w:sz="0" w:space="0" w:color="auto"/>
        </w:rPr>
        <w:t>学生从小</w:t>
      </w:r>
      <w:r>
        <w:rPr>
          <w:rFonts w:ascii="宋体" w:eastAsia="宋体" w:hAnsi="SimSun" w:cs="宋体"/>
          <w:sz w:val="28"/>
          <w:bdr w:val="none" w:sz="0" w:space="0" w:color="auto"/>
        </w:rPr>
        <w:t>热爱劳动</w:t>
      </w:r>
      <w:r>
        <w:rPr>
          <w:rFonts w:ascii="宋体" w:eastAsia="宋体" w:hAnsi="MS Mincho" w:cs="宋体"/>
          <w:sz w:val="28"/>
          <w:bdr w:val="none" w:sz="0" w:space="0" w:color="auto"/>
        </w:rPr>
        <w:t>的理念。</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二、取得的成</w:t>
      </w:r>
      <w:r>
        <w:rPr>
          <w:rStyle w:val="strong"/>
          <w:rFonts w:ascii="宋体" w:eastAsia="宋体" w:hAnsi="SimSun" w:cs="宋体"/>
          <w:b/>
          <w:sz w:val="28"/>
          <w:bdr w:val="none" w:sz="0" w:space="0" w:color="auto"/>
        </w:rPr>
        <w:t>绩</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1</w:t>
      </w:r>
      <w:r>
        <w:rPr>
          <w:rFonts w:ascii="宋体" w:eastAsia="宋体" w:hAnsi="MS Mincho" w:cs="宋体"/>
          <w:sz w:val="28"/>
          <w:bdr w:val="none" w:sz="0" w:space="0" w:color="auto"/>
        </w:rPr>
        <w:t>、</w:t>
      </w:r>
      <w:r>
        <w:rPr>
          <w:rFonts w:ascii="宋体" w:eastAsia="宋体" w:hAnsi="SimSun" w:cs="宋体"/>
          <w:sz w:val="28"/>
          <w:bdr w:val="none" w:sz="0" w:space="0" w:color="auto"/>
        </w:rPr>
        <w:t>顺</w:t>
      </w:r>
      <w:r>
        <w:rPr>
          <w:rFonts w:ascii="宋体" w:eastAsia="宋体" w:hAnsi="MS Mincho" w:cs="宋体"/>
          <w:sz w:val="28"/>
          <w:bdr w:val="none" w:sz="0" w:space="0" w:color="auto"/>
        </w:rPr>
        <w:t>利地完成了各</w:t>
      </w:r>
      <w:r>
        <w:rPr>
          <w:rFonts w:ascii="宋体" w:eastAsia="宋体" w:hAnsi="SimSun" w:cs="宋体"/>
          <w:sz w:val="28"/>
          <w:bdr w:val="none" w:sz="0" w:space="0" w:color="auto"/>
        </w:rPr>
        <w:t>项实验</w:t>
      </w:r>
      <w:r>
        <w:rPr>
          <w:rFonts w:ascii="宋体" w:eastAsia="宋体" w:hAnsi="MS Mincho" w:cs="宋体"/>
          <w:sz w:val="28"/>
          <w:bdr w:val="none" w:sz="0" w:space="0" w:color="auto"/>
        </w:rPr>
        <w:t>教学任</w:t>
      </w:r>
      <w:r>
        <w:rPr>
          <w:rFonts w:ascii="宋体" w:eastAsia="宋体" w:hAnsi="SimSun" w:cs="宋体"/>
          <w:sz w:val="28"/>
          <w:bdr w:val="none" w:sz="0" w:space="0" w:color="auto"/>
        </w:rPr>
        <w:t>务</w:t>
      </w:r>
      <w:r>
        <w:rPr>
          <w:rFonts w:ascii="宋体" w:eastAsia="宋体" w:hAnsi="MS Mincho" w:cs="宋体"/>
          <w:sz w:val="28"/>
          <w:bdr w:val="none" w:sz="0" w:space="0" w:color="auto"/>
        </w:rPr>
        <w:t>，并取得</w:t>
      </w:r>
      <w:r>
        <w:rPr>
          <w:rFonts w:ascii="宋体" w:eastAsia="宋体" w:hAnsi="SimSun" w:cs="宋体"/>
          <w:sz w:val="28"/>
          <w:bdr w:val="none" w:sz="0" w:space="0" w:color="auto"/>
        </w:rPr>
        <w:t>优</w:t>
      </w:r>
      <w:r>
        <w:rPr>
          <w:rFonts w:ascii="宋体" w:eastAsia="宋体" w:hAnsi="MS Mincho" w:cs="宋体"/>
          <w:sz w:val="28"/>
          <w:bdr w:val="none" w:sz="0" w:space="0" w:color="auto"/>
        </w:rPr>
        <w:t>异的成</w:t>
      </w:r>
      <w:r>
        <w:rPr>
          <w:rFonts w:ascii="宋体" w:eastAsia="宋体" w:hAnsi="SimSun" w:cs="宋体"/>
          <w:sz w:val="28"/>
          <w:bdr w:val="none" w:sz="0" w:space="0" w:color="auto"/>
        </w:rPr>
        <w:t>绩</w:t>
      </w:r>
      <w:r>
        <w:rPr>
          <w:rFonts w:ascii="宋体" w:eastAsia="宋体" w:cs="宋体"/>
          <w:sz w:val="28"/>
          <w:bdr w:val="none" w:sz="0" w:space="0" w:color="auto"/>
        </w:rPr>
        <w:t>;</w:t>
      </w:r>
      <w:r>
        <w:rPr>
          <w:rFonts w:ascii="宋体" w:eastAsia="宋体" w:hAnsi="MS Mincho" w:cs="宋体"/>
          <w:sz w:val="28"/>
          <w:bdr w:val="none" w:sz="0" w:space="0" w:color="auto"/>
        </w:rPr>
        <w:t>学生基本上掌握了物理</w:t>
      </w:r>
      <w:r>
        <w:rPr>
          <w:rFonts w:ascii="宋体" w:eastAsia="宋体" w:hAnsi="SimSun" w:cs="宋体"/>
          <w:sz w:val="28"/>
          <w:bdr w:val="none" w:sz="0" w:space="0" w:color="auto"/>
        </w:rPr>
        <w:t>实验</w:t>
      </w:r>
      <w:r>
        <w:rPr>
          <w:rFonts w:ascii="宋体" w:eastAsia="宋体" w:hAnsi="MS Mincho" w:cs="宋体"/>
          <w:sz w:val="28"/>
          <w:bdr w:val="none" w:sz="0" w:space="0" w:color="auto"/>
        </w:rPr>
        <w:t>操作的技能</w:t>
      </w:r>
      <w:r>
        <w:rPr>
          <w:rFonts w:ascii="宋体" w:eastAsia="宋体"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2</w:t>
      </w:r>
      <w:r>
        <w:rPr>
          <w:rFonts w:ascii="宋体" w:eastAsia="宋体" w:hAnsi="MS Mincho" w:cs="宋体"/>
          <w:sz w:val="28"/>
          <w:bdr w:val="none" w:sz="0" w:space="0" w:color="auto"/>
        </w:rPr>
        <w:t>、培</w:t>
      </w:r>
      <w:r>
        <w:rPr>
          <w:rFonts w:ascii="宋体" w:eastAsia="宋体" w:hAnsi="SimSun" w:cs="宋体"/>
          <w:sz w:val="28"/>
          <w:bdr w:val="none" w:sz="0" w:space="0" w:color="auto"/>
        </w:rPr>
        <w:t>养</w:t>
      </w:r>
      <w:r>
        <w:rPr>
          <w:rFonts w:ascii="宋体" w:eastAsia="宋体" w:hAnsi="MS Mincho" w:cs="宋体"/>
          <w:sz w:val="28"/>
          <w:bdr w:val="none" w:sz="0" w:space="0" w:color="auto"/>
        </w:rPr>
        <w:t>了学生</w:t>
      </w:r>
      <w:r>
        <w:rPr>
          <w:rFonts w:ascii="宋体" w:eastAsia="宋体" w:hAnsi="SimSun" w:cs="宋体"/>
          <w:sz w:val="28"/>
          <w:bdr w:val="none" w:sz="0" w:space="0" w:color="auto"/>
        </w:rPr>
        <w:t>们</w:t>
      </w:r>
      <w:r>
        <w:rPr>
          <w:rFonts w:ascii="宋体" w:eastAsia="宋体" w:hAnsi="MS Mincho" w:cs="宋体"/>
          <w:sz w:val="28"/>
          <w:bdr w:val="none" w:sz="0" w:space="0" w:color="auto"/>
        </w:rPr>
        <w:t>的学</w:t>
      </w:r>
      <w:r>
        <w:rPr>
          <w:rFonts w:ascii="宋体" w:eastAsia="宋体" w:hAnsi="SimSun" w:cs="宋体"/>
          <w:sz w:val="28"/>
          <w:bdr w:val="none" w:sz="0" w:space="0" w:color="auto"/>
        </w:rPr>
        <w:t>习</w:t>
      </w:r>
      <w:r>
        <w:rPr>
          <w:rFonts w:ascii="宋体" w:eastAsia="宋体" w:hAnsi="MS Mincho" w:cs="宋体"/>
          <w:sz w:val="28"/>
          <w:bdr w:val="none" w:sz="0" w:space="0" w:color="auto"/>
        </w:rPr>
        <w:t>物理的</w:t>
      </w:r>
      <w:r>
        <w:rPr>
          <w:rFonts w:ascii="宋体" w:eastAsia="宋体" w:hAnsi="SimSun" w:cs="宋体"/>
          <w:sz w:val="28"/>
          <w:bdr w:val="none" w:sz="0" w:space="0" w:color="auto"/>
        </w:rPr>
        <w:t>兴</w:t>
      </w:r>
      <w:r>
        <w:rPr>
          <w:rFonts w:ascii="宋体" w:eastAsia="宋体" w:hAnsi="MS Mincho" w:cs="宋体"/>
          <w:sz w:val="28"/>
          <w:bdr w:val="none" w:sz="0" w:space="0" w:color="auto"/>
        </w:rPr>
        <w:t>趣，教会了他</w:t>
      </w:r>
      <w:r>
        <w:rPr>
          <w:rFonts w:ascii="宋体" w:eastAsia="宋体" w:hAnsi="SimSun" w:cs="宋体"/>
          <w:sz w:val="28"/>
          <w:bdr w:val="none" w:sz="0" w:space="0" w:color="auto"/>
        </w:rPr>
        <w:t>们</w:t>
      </w:r>
      <w:r>
        <w:rPr>
          <w:rFonts w:ascii="宋体" w:eastAsia="宋体" w:hAnsi="MS Mincho" w:cs="宋体"/>
          <w:sz w:val="28"/>
          <w:bdr w:val="none" w:sz="0" w:space="0" w:color="auto"/>
        </w:rPr>
        <w:t>一些学</w:t>
      </w:r>
      <w:r>
        <w:rPr>
          <w:rFonts w:ascii="宋体" w:eastAsia="宋体" w:hAnsi="SimSun" w:cs="宋体"/>
          <w:sz w:val="28"/>
          <w:bdr w:val="none" w:sz="0" w:space="0" w:color="auto"/>
        </w:rPr>
        <w:t>习</w:t>
      </w:r>
      <w:r>
        <w:rPr>
          <w:rFonts w:ascii="宋体" w:eastAsia="宋体" w:hAnsi="MS Mincho" w:cs="宋体"/>
          <w:sz w:val="28"/>
          <w:bdr w:val="none" w:sz="0" w:space="0" w:color="auto"/>
        </w:rPr>
        <w:t>方法，</w:t>
      </w:r>
      <w:r>
        <w:rPr>
          <w:rFonts w:ascii="宋体" w:eastAsia="宋体" w:hAnsi="SimSun" w:cs="宋体"/>
          <w:sz w:val="28"/>
          <w:bdr w:val="none" w:sz="0" w:space="0" w:color="auto"/>
        </w:rPr>
        <w:t>为</w:t>
      </w:r>
      <w:r>
        <w:rPr>
          <w:rFonts w:ascii="宋体" w:eastAsia="宋体" w:hAnsi="MS Mincho" w:cs="宋体"/>
          <w:sz w:val="28"/>
          <w:bdr w:val="none" w:sz="0" w:space="0" w:color="auto"/>
        </w:rPr>
        <w:t>以后他</w:t>
      </w:r>
      <w:r>
        <w:rPr>
          <w:rFonts w:ascii="宋体" w:eastAsia="宋体" w:hAnsi="SimSun" w:cs="宋体"/>
          <w:sz w:val="28"/>
          <w:bdr w:val="none" w:sz="0" w:space="0" w:color="auto"/>
        </w:rPr>
        <w:t>们</w:t>
      </w:r>
      <w:r>
        <w:rPr>
          <w:rFonts w:ascii="宋体" w:eastAsia="宋体" w:hAnsi="MS Mincho" w:cs="宋体"/>
          <w:sz w:val="28"/>
          <w:bdr w:val="none" w:sz="0" w:space="0" w:color="auto"/>
        </w:rPr>
        <w:t>学好物理打下了一定的基</w:t>
      </w:r>
      <w:r>
        <w:rPr>
          <w:rFonts w:ascii="宋体" w:eastAsia="宋体" w:hAnsi="SimSun" w:cs="宋体"/>
          <w:sz w:val="28"/>
          <w:bdr w:val="none" w:sz="0" w:space="0" w:color="auto"/>
        </w:rPr>
        <w:t>础</w:t>
      </w:r>
      <w:r>
        <w:rPr>
          <w:rFonts w:ascii="宋体" w:eastAsia="宋体"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3</w:t>
      </w:r>
      <w:r>
        <w:rPr>
          <w:rFonts w:ascii="宋体" w:eastAsia="宋体" w:hAnsi="MS Mincho" w:cs="宋体"/>
          <w:sz w:val="28"/>
          <w:bdr w:val="none" w:sz="0" w:space="0" w:color="auto"/>
        </w:rPr>
        <w:t>、培</w:t>
      </w:r>
      <w:r>
        <w:rPr>
          <w:rFonts w:ascii="宋体" w:eastAsia="宋体" w:hAnsi="SimSun" w:cs="宋体"/>
          <w:sz w:val="28"/>
          <w:bdr w:val="none" w:sz="0" w:space="0" w:color="auto"/>
        </w:rPr>
        <w:t>养</w:t>
      </w:r>
      <w:r>
        <w:rPr>
          <w:rFonts w:ascii="宋体" w:eastAsia="宋体" w:hAnsi="MS Mincho" w:cs="宋体"/>
          <w:sz w:val="28"/>
          <w:bdr w:val="none" w:sz="0" w:space="0" w:color="auto"/>
        </w:rPr>
        <w:t>了学生的</w:t>
      </w:r>
      <w:r>
        <w:rPr>
          <w:rFonts w:ascii="宋体" w:eastAsia="宋体" w:hAnsi="SimSun" w:cs="宋体"/>
          <w:sz w:val="28"/>
          <w:bdr w:val="none" w:sz="0" w:space="0" w:color="auto"/>
        </w:rPr>
        <w:t>劳动</w:t>
      </w:r>
      <w:r>
        <w:rPr>
          <w:rFonts w:ascii="宋体" w:eastAsia="宋体" w:hAnsi="MS Mincho" w:cs="宋体"/>
          <w:sz w:val="28"/>
          <w:bdr w:val="none" w:sz="0" w:space="0" w:color="auto"/>
        </w:rPr>
        <w:t>技能和</w:t>
      </w:r>
      <w:r>
        <w:rPr>
          <w:rFonts w:ascii="宋体" w:eastAsia="宋体" w:hAnsi="SimSun" w:cs="宋体"/>
          <w:sz w:val="28"/>
          <w:bdr w:val="none" w:sz="0" w:space="0" w:color="auto"/>
        </w:rPr>
        <w:t>爱</w:t>
      </w:r>
      <w:r>
        <w:rPr>
          <w:rFonts w:ascii="宋体" w:eastAsia="宋体" w:hAnsi="MS Mincho" w:cs="宋体"/>
          <w:sz w:val="28"/>
          <w:bdr w:val="none" w:sz="0" w:space="0" w:color="auto"/>
        </w:rPr>
        <w:t>国、</w:t>
      </w:r>
      <w:r>
        <w:rPr>
          <w:rFonts w:ascii="宋体" w:eastAsia="宋体" w:hAnsi="SimSun" w:cs="宋体"/>
          <w:sz w:val="28"/>
          <w:bdr w:val="none" w:sz="0" w:space="0" w:color="auto"/>
        </w:rPr>
        <w:t>爱</w:t>
      </w:r>
      <w:r>
        <w:rPr>
          <w:rFonts w:ascii="宋体" w:eastAsia="宋体" w:hAnsi="MS Mincho" w:cs="宋体"/>
          <w:sz w:val="28"/>
          <w:bdr w:val="none" w:sz="0" w:space="0" w:color="auto"/>
        </w:rPr>
        <w:t>自然的良好理念</w:t>
      </w:r>
      <w:r>
        <w:rPr>
          <w:rFonts w:ascii="宋体" w:eastAsia="宋体"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4</w:t>
      </w:r>
      <w:r>
        <w:rPr>
          <w:rFonts w:ascii="宋体" w:eastAsia="宋体" w:hAnsi="MS Mincho" w:cs="宋体"/>
          <w:sz w:val="28"/>
          <w:bdr w:val="none" w:sz="0" w:space="0" w:color="auto"/>
        </w:rPr>
        <w:t>、学生</w:t>
      </w:r>
      <w:r>
        <w:rPr>
          <w:rFonts w:ascii="宋体" w:eastAsia="宋体" w:hAnsi="SimSun" w:cs="宋体"/>
          <w:sz w:val="28"/>
          <w:bdr w:val="none" w:sz="0" w:space="0" w:color="auto"/>
        </w:rPr>
        <w:t>动</w:t>
      </w:r>
      <w:r>
        <w:rPr>
          <w:rFonts w:ascii="宋体" w:eastAsia="宋体" w:hAnsi="MS Mincho" w:cs="宋体"/>
          <w:sz w:val="28"/>
          <w:bdr w:val="none" w:sz="0" w:space="0" w:color="auto"/>
        </w:rPr>
        <w:t>手操作</w:t>
      </w:r>
      <w:r>
        <w:rPr>
          <w:rFonts w:ascii="宋体" w:eastAsia="宋体" w:hAnsi="SimSun" w:cs="宋体"/>
          <w:sz w:val="28"/>
          <w:bdr w:val="none" w:sz="0" w:space="0" w:color="auto"/>
        </w:rPr>
        <w:t>实验</w:t>
      </w:r>
      <w:r>
        <w:rPr>
          <w:rFonts w:ascii="宋体" w:eastAsia="宋体" w:hAnsi="MS Mincho" w:cs="宋体"/>
          <w:sz w:val="28"/>
          <w:bdr w:val="none" w:sz="0" w:space="0" w:color="auto"/>
        </w:rPr>
        <w:t>的合格率达同</w:t>
      </w:r>
      <w:r>
        <w:rPr>
          <w:rFonts w:ascii="宋体" w:eastAsia="宋体" w:cs="宋体"/>
          <w:sz w:val="28"/>
          <w:bdr w:val="none" w:sz="0" w:space="0" w:color="auto"/>
        </w:rPr>
        <w:t>80%</w:t>
      </w:r>
      <w:r>
        <w:rPr>
          <w:rFonts w:ascii="宋体" w:eastAsia="宋体" w:hAnsi="MS Mincho" w:cs="宋体"/>
          <w:sz w:val="28"/>
          <w:bdr w:val="none" w:sz="0" w:space="0" w:color="auto"/>
        </w:rPr>
        <w:t>以上。</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三、存在的不足</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1</w:t>
      </w:r>
      <w:r>
        <w:rPr>
          <w:rFonts w:ascii="宋体" w:eastAsia="宋体" w:hAnsi="MS Mincho" w:cs="宋体"/>
          <w:sz w:val="28"/>
          <w:bdr w:val="none" w:sz="0" w:space="0" w:color="auto"/>
        </w:rPr>
        <w:t>、学生</w:t>
      </w:r>
      <w:r>
        <w:rPr>
          <w:rFonts w:ascii="宋体" w:eastAsia="宋体" w:hAnsi="SimSun" w:cs="宋体"/>
          <w:sz w:val="28"/>
          <w:bdr w:val="none" w:sz="0" w:space="0" w:color="auto"/>
        </w:rPr>
        <w:t>厌</w:t>
      </w:r>
      <w:r>
        <w:rPr>
          <w:rFonts w:ascii="宋体" w:eastAsia="宋体" w:hAnsi="MS Mincho" w:cs="宋体"/>
          <w:sz w:val="28"/>
          <w:bdr w:val="none" w:sz="0" w:space="0" w:color="auto"/>
        </w:rPr>
        <w:t>学思想</w:t>
      </w:r>
      <w:r>
        <w:rPr>
          <w:rFonts w:ascii="宋体" w:eastAsia="宋体" w:hAnsi="SimSun" w:cs="宋体"/>
          <w:sz w:val="28"/>
          <w:bdr w:val="none" w:sz="0" w:space="0" w:color="auto"/>
        </w:rPr>
        <w:t>严</w:t>
      </w:r>
      <w:r>
        <w:rPr>
          <w:rFonts w:ascii="宋体" w:eastAsia="宋体" w:hAnsi="MS Mincho" w:cs="宋体"/>
          <w:sz w:val="28"/>
          <w:bdr w:val="none" w:sz="0" w:space="0" w:color="auto"/>
        </w:rPr>
        <w:t>重，整体</w:t>
      </w:r>
      <w:r>
        <w:rPr>
          <w:rFonts w:ascii="宋体" w:eastAsia="宋体" w:hAnsi="SimSun" w:cs="宋体"/>
          <w:sz w:val="28"/>
          <w:bdr w:val="none" w:sz="0" w:space="0" w:color="auto"/>
        </w:rPr>
        <w:t>实验</w:t>
      </w:r>
      <w:r>
        <w:rPr>
          <w:rFonts w:ascii="宋体" w:eastAsia="宋体" w:hAnsi="MS Mincho" w:cs="宋体"/>
          <w:sz w:val="28"/>
          <w:bdr w:val="none" w:sz="0" w:space="0" w:color="auto"/>
        </w:rPr>
        <w:t>成</w:t>
      </w:r>
      <w:r>
        <w:rPr>
          <w:rFonts w:ascii="宋体" w:eastAsia="宋体" w:hAnsi="SimSun" w:cs="宋体"/>
          <w:sz w:val="28"/>
          <w:bdr w:val="none" w:sz="0" w:space="0" w:color="auto"/>
        </w:rPr>
        <w:t>绩</w:t>
      </w:r>
      <w:r>
        <w:rPr>
          <w:rFonts w:ascii="宋体" w:eastAsia="宋体" w:hAnsi="MS Mincho" w:cs="宋体"/>
          <w:sz w:val="28"/>
          <w:bdr w:val="none" w:sz="0" w:space="0" w:color="auto"/>
        </w:rPr>
        <w:t>提高不大</w:t>
      </w:r>
      <w:r>
        <w:rPr>
          <w:rFonts w:ascii="宋体" w:eastAsia="宋体"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2</w:t>
      </w:r>
      <w:r>
        <w:rPr>
          <w:rFonts w:ascii="宋体" w:eastAsia="宋体" w:hAnsi="MS Mincho" w:cs="宋体"/>
          <w:sz w:val="28"/>
          <w:bdr w:val="none" w:sz="0" w:space="0" w:color="auto"/>
        </w:rPr>
        <w:t>、缺乏必要的教学参考</w:t>
      </w:r>
      <w:r>
        <w:rPr>
          <w:rFonts w:ascii="宋体" w:eastAsia="宋体" w:hAnsi="SimSun" w:cs="宋体"/>
          <w:sz w:val="28"/>
          <w:bdr w:val="none" w:sz="0" w:space="0" w:color="auto"/>
        </w:rPr>
        <w:t>书</w:t>
      </w:r>
      <w:r>
        <w:rPr>
          <w:rFonts w:ascii="宋体" w:eastAsia="宋体" w:hAnsi="MS Mincho" w:cs="宋体"/>
          <w:sz w:val="28"/>
          <w:bdr w:val="none" w:sz="0" w:space="0" w:color="auto"/>
        </w:rPr>
        <w:t>和直接的</w:t>
      </w:r>
      <w:r>
        <w:rPr>
          <w:rFonts w:ascii="宋体" w:eastAsia="宋体" w:hAnsi="SimSun" w:cs="宋体"/>
          <w:sz w:val="28"/>
          <w:bdr w:val="none" w:sz="0" w:space="0" w:color="auto"/>
        </w:rPr>
        <w:t>课</w:t>
      </w:r>
      <w:r>
        <w:rPr>
          <w:rFonts w:ascii="宋体" w:eastAsia="宋体" w:hAnsi="MS Mincho" w:cs="宋体"/>
          <w:sz w:val="28"/>
          <w:bdr w:val="none" w:sz="0" w:space="0" w:color="auto"/>
        </w:rPr>
        <w:t>改</w:t>
      </w:r>
      <w:r>
        <w:rPr>
          <w:rFonts w:ascii="宋体" w:eastAsia="宋体" w:hAnsi="SimSun" w:cs="宋体"/>
          <w:sz w:val="28"/>
          <w:bdr w:val="none" w:sz="0" w:space="0" w:color="auto"/>
        </w:rPr>
        <w:t>经验</w:t>
      </w:r>
      <w:r>
        <w:rPr>
          <w:rFonts w:ascii="宋体" w:eastAsia="宋体" w:hAnsi="MS Mincho" w:cs="宋体"/>
          <w:sz w:val="28"/>
          <w:bdr w:val="none" w:sz="0" w:space="0" w:color="auto"/>
        </w:rPr>
        <w:t>，教学</w:t>
      </w:r>
      <w:r>
        <w:rPr>
          <w:rFonts w:ascii="宋体" w:eastAsia="宋体" w:hAnsi="SimSun" w:cs="宋体"/>
          <w:sz w:val="28"/>
          <w:bdr w:val="none" w:sz="0" w:space="0" w:color="auto"/>
        </w:rPr>
        <w:t>课</w:t>
      </w:r>
      <w:r>
        <w:rPr>
          <w:rFonts w:ascii="宋体" w:eastAsia="宋体" w:hAnsi="MS Mincho" w:cs="宋体"/>
          <w:sz w:val="28"/>
          <w:bdr w:val="none" w:sz="0" w:space="0" w:color="auto"/>
        </w:rPr>
        <w:t>改中感到仍在走老路</w:t>
      </w:r>
      <w:r>
        <w:rPr>
          <w:rFonts w:ascii="宋体" w:eastAsia="宋体"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3</w:t>
      </w:r>
      <w:r>
        <w:rPr>
          <w:rFonts w:ascii="宋体" w:eastAsia="宋体" w:hAnsi="MS Mincho" w:cs="宋体"/>
          <w:sz w:val="28"/>
          <w:bdr w:val="none" w:sz="0" w:space="0" w:color="auto"/>
        </w:rPr>
        <w:t>、信息</w:t>
      </w:r>
      <w:r>
        <w:rPr>
          <w:rFonts w:ascii="宋体" w:eastAsia="宋体" w:hAnsi="SimSun" w:cs="宋体"/>
          <w:sz w:val="28"/>
          <w:bdr w:val="none" w:sz="0" w:space="0" w:color="auto"/>
        </w:rPr>
        <w:t>陈</w:t>
      </w:r>
      <w:r>
        <w:rPr>
          <w:rFonts w:ascii="宋体" w:eastAsia="宋体" w:hAnsi="MS Mincho" w:cs="宋体"/>
          <w:sz w:val="28"/>
          <w:bdr w:val="none" w:sz="0" w:space="0" w:color="auto"/>
        </w:rPr>
        <w:t>旧，</w:t>
      </w:r>
      <w:r>
        <w:rPr>
          <w:rFonts w:ascii="宋体" w:eastAsia="宋体" w:hAnsi="SimSun" w:cs="宋体"/>
          <w:sz w:val="28"/>
          <w:bdr w:val="none" w:sz="0" w:space="0" w:color="auto"/>
        </w:rPr>
        <w:t>总</w:t>
      </w:r>
      <w:r>
        <w:rPr>
          <w:rFonts w:ascii="宋体" w:eastAsia="宋体" w:hAnsi="MS Mincho" w:cs="宋体"/>
          <w:sz w:val="28"/>
          <w:bdr w:val="none" w:sz="0" w:space="0" w:color="auto"/>
        </w:rPr>
        <w:t>感</w:t>
      </w:r>
      <w:r>
        <w:rPr>
          <w:rFonts w:ascii="宋体" w:eastAsia="宋体" w:hAnsi="SimSun" w:cs="宋体"/>
          <w:sz w:val="28"/>
          <w:bdr w:val="none" w:sz="0" w:space="0" w:color="auto"/>
        </w:rPr>
        <w:t>觉</w:t>
      </w:r>
      <w:r>
        <w:rPr>
          <w:rFonts w:ascii="宋体" w:eastAsia="宋体" w:hAnsi="MS Mincho" w:cs="宋体"/>
          <w:sz w:val="28"/>
          <w:bdr w:val="none" w:sz="0" w:space="0" w:color="auto"/>
        </w:rPr>
        <w:t>到与</w:t>
      </w:r>
      <w:r>
        <w:rPr>
          <w:rFonts w:ascii="宋体" w:eastAsia="宋体" w:hAnsi="SimSun" w:cs="宋体"/>
          <w:sz w:val="28"/>
          <w:bdr w:val="none" w:sz="0" w:space="0" w:color="auto"/>
        </w:rPr>
        <w:t>现实</w:t>
      </w:r>
      <w:r>
        <w:rPr>
          <w:rFonts w:ascii="宋体" w:eastAsia="宋体" w:hAnsi="MS Mincho" w:cs="宋体"/>
          <w:sz w:val="28"/>
          <w:bdr w:val="none" w:sz="0" w:space="0" w:color="auto"/>
        </w:rPr>
        <w:t>相差</w:t>
      </w:r>
      <w:r>
        <w:rPr>
          <w:rFonts w:ascii="宋体" w:eastAsia="宋体" w:hAnsi="SimSun" w:cs="宋体"/>
          <w:sz w:val="28"/>
          <w:bdr w:val="none" w:sz="0" w:space="0" w:color="auto"/>
        </w:rPr>
        <w:t>较远</w:t>
      </w:r>
      <w:r>
        <w:rPr>
          <w:rFonts w:ascii="宋体" w:eastAsia="宋体"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4</w:t>
      </w:r>
      <w:r>
        <w:rPr>
          <w:rFonts w:ascii="宋体" w:eastAsia="宋体" w:hAnsi="MS Mincho" w:cs="宋体"/>
          <w:sz w:val="28"/>
          <w:bdr w:val="none" w:sz="0" w:space="0" w:color="auto"/>
        </w:rPr>
        <w:t>、</w:t>
      </w:r>
      <w:r>
        <w:rPr>
          <w:rFonts w:ascii="宋体" w:eastAsia="宋体" w:hAnsi="SimSun" w:cs="宋体"/>
          <w:sz w:val="28"/>
          <w:bdr w:val="none" w:sz="0" w:space="0" w:color="auto"/>
        </w:rPr>
        <w:t>实验</w:t>
      </w:r>
      <w:r>
        <w:rPr>
          <w:rFonts w:ascii="宋体" w:eastAsia="宋体" w:hAnsi="MS Mincho" w:cs="宋体"/>
          <w:sz w:val="28"/>
          <w:bdr w:val="none" w:sz="0" w:space="0" w:color="auto"/>
        </w:rPr>
        <w:t>教研没有到位，没有新的理念</w:t>
      </w:r>
      <w:r>
        <w:rPr>
          <w:rFonts w:ascii="宋体" w:eastAsia="宋体" w:hAnsi="SimSun" w:cs="宋体"/>
          <w:sz w:val="28"/>
          <w:bdr w:val="none" w:sz="0" w:space="0" w:color="auto"/>
        </w:rPr>
        <w:t>产</w:t>
      </w:r>
      <w:r>
        <w:rPr>
          <w:rFonts w:ascii="宋体" w:eastAsia="宋体" w:hAnsi="MS Mincho" w:cs="宋体"/>
          <w:sz w:val="28"/>
          <w:bdr w:val="none" w:sz="0" w:space="0" w:color="auto"/>
        </w:rPr>
        <w:t>生。</w:t>
      </w:r>
    </w:p>
    <w:p>
      <w:pPr>
        <w:pStyle w:val="main-leftcontenth2"/>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13"/>
          <w:cols w:space="708"/>
          <w:titlePg w:val="0"/>
        </w:sectPr>
      </w:pPr>
      <w:r>
        <w:rPr>
          <w:rFonts w:ascii="宋体" w:eastAsia="宋体" w:hAnsi="MS Mincho" w:cs="宋体"/>
          <w:sz w:val="28"/>
          <w:bdr w:val="none" w:sz="0" w:space="0" w:color="auto"/>
        </w:rPr>
        <w:t>物理教</w:t>
      </w:r>
      <w:r>
        <w:rPr>
          <w:rFonts w:ascii="宋体" w:eastAsia="宋体" w:hAnsi="SimSun" w:cs="宋体"/>
          <w:sz w:val="28"/>
          <w:bdr w:val="none" w:sz="0" w:space="0" w:color="auto"/>
        </w:rPr>
        <w:t>师</w:t>
      </w:r>
      <w:r>
        <w:rPr>
          <w:rFonts w:ascii="宋体" w:eastAsia="宋体" w:hAnsi="MS Mincho" w:cs="宋体"/>
          <w:sz w:val="28"/>
          <w:bdr w:val="none" w:sz="0" w:space="0" w:color="auto"/>
        </w:rPr>
        <w:t>工作</w:t>
      </w:r>
      <w:r>
        <w:rPr>
          <w:rFonts w:ascii="宋体" w:eastAsia="宋体" w:hAnsi="SimSun" w:cs="宋体"/>
          <w:sz w:val="28"/>
          <w:bdr w:val="none" w:sz="0" w:space="0" w:color="auto"/>
        </w:rPr>
        <w:t>总结</w:t>
      </w:r>
      <w:r>
        <w:rPr>
          <w:rFonts w:ascii="宋体" w:eastAsia="宋体" w:cs="宋体"/>
          <w:sz w:val="28"/>
          <w:bdr w:val="none" w:sz="0" w:space="0" w:color="auto"/>
        </w:rPr>
        <w:t>6</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转</w:t>
      </w:r>
      <w:r>
        <w:rPr>
          <w:rFonts w:ascii="宋体" w:eastAsia="宋体" w:hAnsi="MS Mincho" w:cs="宋体"/>
          <w:sz w:val="28"/>
          <w:bdr w:val="none" w:sz="0" w:space="0" w:color="auto"/>
        </w:rPr>
        <w:t>眼一学期又</w:t>
      </w:r>
      <w:r>
        <w:rPr>
          <w:rFonts w:ascii="宋体" w:eastAsia="宋体" w:hAnsi="SimSun" w:cs="宋体"/>
          <w:sz w:val="28"/>
          <w:bdr w:val="none" w:sz="0" w:space="0" w:color="auto"/>
        </w:rPr>
        <w:t>结</w:t>
      </w:r>
      <w:r>
        <w:rPr>
          <w:rFonts w:ascii="宋体" w:eastAsia="宋体" w:hAnsi="MS Mincho" w:cs="宋体"/>
          <w:sz w:val="28"/>
          <w:bdr w:val="none" w:sz="0" w:space="0" w:color="auto"/>
        </w:rPr>
        <w:t>束了，我</w:t>
      </w:r>
      <w:r>
        <w:rPr>
          <w:rFonts w:ascii="宋体" w:eastAsia="宋体" w:hAnsi="SimSun" w:cs="宋体"/>
          <w:sz w:val="28"/>
          <w:bdr w:val="none" w:sz="0" w:space="0" w:color="auto"/>
        </w:rPr>
        <w:t>调</w:t>
      </w:r>
      <w:r>
        <w:rPr>
          <w:rFonts w:ascii="宋体" w:eastAsia="宋体" w:hAnsi="MS Mincho" w:cs="宋体"/>
          <w:sz w:val="28"/>
          <w:bdr w:val="none" w:sz="0" w:space="0" w:color="auto"/>
        </w:rPr>
        <w:t>入平山中学快两年了。本学期我担任高二年</w:t>
      </w:r>
      <w:r>
        <w:rPr>
          <w:rFonts w:ascii="宋体" w:eastAsia="宋体" w:cs="宋体"/>
          <w:sz w:val="28"/>
          <w:bdr w:val="none" w:sz="0" w:space="0" w:color="auto"/>
        </w:rPr>
        <w:t>4</w:t>
      </w:r>
      <w:r>
        <w:rPr>
          <w:rFonts w:ascii="宋体" w:eastAsia="宋体" w:hAnsi="MS Mincho" w:cs="宋体"/>
          <w:sz w:val="28"/>
          <w:bdr w:val="none" w:sz="0" w:space="0" w:color="auto"/>
        </w:rPr>
        <w:t>、</w:t>
      </w:r>
      <w:r>
        <w:rPr>
          <w:rFonts w:ascii="宋体" w:eastAsia="宋体" w:cs="宋体"/>
          <w:sz w:val="28"/>
          <w:bdr w:val="none" w:sz="0" w:space="0" w:color="auto"/>
        </w:rPr>
        <w:t>5</w:t>
      </w:r>
      <w:r>
        <w:rPr>
          <w:rFonts w:ascii="宋体" w:eastAsia="宋体" w:hAnsi="MS Mincho" w:cs="宋体"/>
          <w:sz w:val="28"/>
          <w:bdr w:val="none" w:sz="0" w:space="0" w:color="auto"/>
        </w:rPr>
        <w:t>、</w:t>
      </w:r>
      <w:r>
        <w:rPr>
          <w:rFonts w:ascii="宋体" w:eastAsia="宋体" w:cs="宋体"/>
          <w:sz w:val="28"/>
          <w:bdr w:val="none" w:sz="0" w:space="0" w:color="auto"/>
        </w:rPr>
        <w:t>6</w:t>
      </w:r>
      <w:r>
        <w:rPr>
          <w:rFonts w:ascii="宋体" w:eastAsia="宋体" w:hAnsi="MS Mincho" w:cs="宋体"/>
          <w:sz w:val="28"/>
          <w:bdr w:val="none" w:sz="0" w:space="0" w:color="auto"/>
        </w:rPr>
        <w:t>三个班的物理教学和高二物理</w:t>
      </w:r>
      <w:r>
        <w:rPr>
          <w:rFonts w:ascii="宋体" w:eastAsia="宋体" w:hAnsi="SimSun" w:cs="宋体"/>
          <w:sz w:val="28"/>
          <w:bdr w:val="none" w:sz="0" w:space="0" w:color="auto"/>
        </w:rPr>
        <w:t>备课组长</w:t>
      </w:r>
      <w:r>
        <w:rPr>
          <w:rFonts w:ascii="宋体" w:eastAsia="宋体" w:hAnsi="MS Mincho" w:cs="宋体"/>
          <w:sz w:val="28"/>
          <w:bdr w:val="none" w:sz="0" w:space="0" w:color="auto"/>
        </w:rPr>
        <w:t>。在</w:t>
      </w:r>
      <w:r>
        <w:rPr>
          <w:rFonts w:ascii="宋体" w:eastAsia="宋体" w:hAnsi="SimSun" w:cs="宋体"/>
          <w:sz w:val="28"/>
          <w:bdr w:val="none" w:sz="0" w:space="0" w:color="auto"/>
        </w:rPr>
        <w:t>这</w:t>
      </w:r>
      <w:r>
        <w:rPr>
          <w:rFonts w:ascii="宋体" w:eastAsia="宋体" w:hAnsi="MS Mincho" w:cs="宋体"/>
          <w:sz w:val="28"/>
          <w:bdr w:val="none" w:sz="0" w:space="0" w:color="auto"/>
        </w:rPr>
        <w:t>学期我</w:t>
      </w:r>
      <w:r>
        <w:rPr>
          <w:rFonts w:ascii="宋体" w:eastAsia="宋体" w:hAnsi="SimSun" w:cs="宋体"/>
          <w:sz w:val="28"/>
          <w:bdr w:val="none" w:sz="0" w:space="0" w:color="auto"/>
        </w:rPr>
        <w:t>结</w:t>
      </w:r>
      <w:r>
        <w:rPr>
          <w:rFonts w:ascii="宋体" w:eastAsia="宋体" w:hAnsi="MS Mincho" w:cs="宋体"/>
          <w:sz w:val="28"/>
          <w:bdr w:val="none" w:sz="0" w:space="0" w:color="auto"/>
        </w:rPr>
        <w:t>合学校</w:t>
      </w:r>
      <w:r>
        <w:rPr>
          <w:rFonts w:ascii="宋体" w:eastAsia="宋体" w:hAnsi="SimSun" w:cs="宋体"/>
          <w:sz w:val="28"/>
          <w:bdr w:val="none" w:sz="0" w:space="0" w:color="auto"/>
        </w:rPr>
        <w:t>实际</w:t>
      </w:r>
      <w:r>
        <w:rPr>
          <w:rFonts w:ascii="宋体" w:eastAsia="宋体" w:hAnsi="MS Mincho" w:cs="宋体"/>
          <w:sz w:val="28"/>
          <w:bdr w:val="none" w:sz="0" w:space="0" w:color="auto"/>
        </w:rPr>
        <w:t>和学生</w:t>
      </w:r>
      <w:r>
        <w:rPr>
          <w:rFonts w:ascii="宋体" w:eastAsia="宋体" w:hAnsi="SimSun" w:cs="宋体"/>
          <w:sz w:val="28"/>
          <w:bdr w:val="none" w:sz="0" w:space="0" w:color="auto"/>
        </w:rPr>
        <w:t>实际</w:t>
      </w:r>
      <w:r>
        <w:rPr>
          <w:rFonts w:ascii="宋体" w:eastAsia="宋体" w:hAnsi="MS Mincho" w:cs="宋体"/>
          <w:sz w:val="28"/>
          <w:bdr w:val="none" w:sz="0" w:space="0" w:color="auto"/>
        </w:rPr>
        <w:t>，勤勤</w:t>
      </w:r>
      <w:r>
        <w:rPr>
          <w:rFonts w:ascii="宋体" w:eastAsia="宋体" w:hAnsi="SimSun" w:cs="宋体"/>
          <w:sz w:val="28"/>
          <w:bdr w:val="none" w:sz="0" w:space="0" w:color="auto"/>
        </w:rPr>
        <w:t>恳恳</w:t>
      </w:r>
      <w:r>
        <w:rPr>
          <w:rFonts w:ascii="宋体" w:eastAsia="宋体" w:hAnsi="MS Mincho" w:cs="宋体"/>
          <w:sz w:val="28"/>
          <w:bdr w:val="none" w:sz="0" w:space="0" w:color="auto"/>
        </w:rPr>
        <w:t>，扎扎</w:t>
      </w:r>
      <w:r>
        <w:rPr>
          <w:rFonts w:ascii="宋体" w:eastAsia="宋体" w:hAnsi="SimSun" w:cs="宋体"/>
          <w:sz w:val="28"/>
          <w:bdr w:val="none" w:sz="0" w:space="0" w:color="auto"/>
        </w:rPr>
        <w:t>实实</w:t>
      </w:r>
      <w:r>
        <w:rPr>
          <w:rFonts w:ascii="宋体" w:eastAsia="宋体" w:hAnsi="MS Mincho" w:cs="宋体"/>
          <w:sz w:val="28"/>
          <w:bdr w:val="none" w:sz="0" w:space="0" w:color="auto"/>
        </w:rPr>
        <w:t>地工作，使本学期的工作有</w:t>
      </w:r>
      <w:r>
        <w:rPr>
          <w:rFonts w:ascii="宋体" w:eastAsia="宋体" w:hAnsi="SimSun" w:cs="宋体"/>
          <w:sz w:val="28"/>
          <w:bdr w:val="none" w:sz="0" w:space="0" w:color="auto"/>
        </w:rPr>
        <w:t>计</w:t>
      </w:r>
      <w:r>
        <w:rPr>
          <w:rFonts w:ascii="宋体" w:eastAsia="宋体" w:hAnsi="MS Mincho" w:cs="宋体"/>
          <w:sz w:val="28"/>
          <w:bdr w:val="none" w:sz="0" w:space="0" w:color="auto"/>
        </w:rPr>
        <w:t>划，有</w:t>
      </w:r>
      <w:r>
        <w:rPr>
          <w:rFonts w:ascii="宋体" w:eastAsia="宋体" w:hAnsi="SimSun" w:cs="宋体"/>
          <w:sz w:val="28"/>
          <w:bdr w:val="none" w:sz="0" w:space="0" w:color="auto"/>
        </w:rPr>
        <w:t>组织</w:t>
      </w:r>
      <w:r>
        <w:rPr>
          <w:rFonts w:ascii="宋体" w:eastAsia="宋体" w:hAnsi="MS Mincho" w:cs="宋体"/>
          <w:sz w:val="28"/>
          <w:bdr w:val="none" w:sz="0" w:space="0" w:color="auto"/>
        </w:rPr>
        <w:t>，有</w:t>
      </w:r>
      <w:r>
        <w:rPr>
          <w:rFonts w:ascii="宋体" w:eastAsia="宋体" w:hAnsi="SimSun" w:cs="宋体"/>
          <w:sz w:val="28"/>
          <w:bdr w:val="none" w:sz="0" w:space="0" w:color="auto"/>
        </w:rPr>
        <w:t>步骤</w:t>
      </w:r>
      <w:r>
        <w:rPr>
          <w:rFonts w:ascii="宋体" w:eastAsia="宋体" w:hAnsi="MS Mincho" w:cs="宋体"/>
          <w:sz w:val="28"/>
          <w:bdr w:val="none" w:sz="0" w:space="0" w:color="auto"/>
        </w:rPr>
        <w:t>地</w:t>
      </w:r>
      <w:r>
        <w:rPr>
          <w:rFonts w:ascii="宋体" w:eastAsia="宋体" w:hAnsi="SimSun" w:cs="宋体"/>
          <w:sz w:val="28"/>
          <w:bdr w:val="none" w:sz="0" w:space="0" w:color="auto"/>
        </w:rPr>
        <w:t>开</w:t>
      </w:r>
      <w:r>
        <w:rPr>
          <w:rFonts w:ascii="宋体" w:eastAsia="宋体" w:hAnsi="MS Mincho" w:cs="宋体"/>
          <w:sz w:val="28"/>
          <w:bdr w:val="none" w:sz="0" w:space="0" w:color="auto"/>
        </w:rPr>
        <w:t>展。取得了如下成</w:t>
      </w:r>
      <w:r>
        <w:rPr>
          <w:rFonts w:ascii="宋体" w:eastAsia="宋体" w:hAnsi="SimSun" w:cs="宋体"/>
          <w:sz w:val="28"/>
          <w:bdr w:val="none" w:sz="0" w:space="0" w:color="auto"/>
        </w:rPr>
        <w:t>绩</w:t>
      </w:r>
      <w:r>
        <w:rPr>
          <w:rFonts w:ascii="宋体" w:eastAsia="宋体" w:hAnsi="MS Mincho" w:cs="宋体"/>
          <w:sz w:val="28"/>
          <w:bdr w:val="none" w:sz="0" w:space="0" w:color="auto"/>
        </w:rPr>
        <w:t>，</w:t>
      </w:r>
      <w:r>
        <w:rPr>
          <w:rFonts w:ascii="宋体" w:eastAsia="宋体" w:hAnsi="SimSun" w:cs="宋体"/>
          <w:sz w:val="28"/>
          <w:bdr w:val="none" w:sz="0" w:space="0" w:color="auto"/>
        </w:rPr>
        <w:t>总结</w:t>
      </w:r>
      <w:r>
        <w:rPr>
          <w:rFonts w:ascii="宋体" w:eastAsia="宋体" w:hAnsi="MS Mincho" w:cs="宋体"/>
          <w:sz w:val="28"/>
          <w:bdr w:val="none" w:sz="0" w:space="0" w:color="auto"/>
        </w:rPr>
        <w:t>如下：</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一、切</w:t>
      </w:r>
      <w:r>
        <w:rPr>
          <w:rStyle w:val="strong"/>
          <w:rFonts w:ascii="宋体" w:eastAsia="宋体" w:hAnsi="SimSun" w:cs="宋体"/>
          <w:b/>
          <w:sz w:val="28"/>
          <w:bdr w:val="none" w:sz="0" w:space="0" w:color="auto"/>
        </w:rPr>
        <w:t>实</w:t>
      </w:r>
      <w:r>
        <w:rPr>
          <w:rStyle w:val="strong"/>
          <w:rFonts w:ascii="宋体" w:eastAsia="宋体" w:hAnsi="MS Mincho" w:cs="宋体"/>
          <w:b/>
          <w:sz w:val="28"/>
          <w:bdr w:val="none" w:sz="0" w:space="0" w:color="auto"/>
        </w:rPr>
        <w:t>做好</w:t>
      </w:r>
      <w:r>
        <w:rPr>
          <w:rStyle w:val="strong"/>
          <w:rFonts w:ascii="宋体" w:eastAsia="宋体" w:hAnsi="SimSun" w:cs="宋体"/>
          <w:b/>
          <w:sz w:val="28"/>
          <w:bdr w:val="none" w:sz="0" w:space="0" w:color="auto"/>
        </w:rPr>
        <w:t>备课组</w:t>
      </w:r>
      <w:r>
        <w:rPr>
          <w:rStyle w:val="strong"/>
          <w:rFonts w:ascii="宋体" w:eastAsia="宋体" w:hAnsi="MS Mincho" w:cs="宋体"/>
          <w:b/>
          <w:sz w:val="28"/>
          <w:bdr w:val="none" w:sz="0" w:space="0" w:color="auto"/>
        </w:rPr>
        <w:t>工作</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俗</w:t>
      </w:r>
      <w:r>
        <w:rPr>
          <w:rFonts w:ascii="宋体" w:eastAsia="宋体" w:hAnsi="SimSun" w:cs="宋体"/>
          <w:sz w:val="28"/>
          <w:bdr w:val="none" w:sz="0" w:space="0" w:color="auto"/>
        </w:rPr>
        <w:t>话说</w:t>
      </w:r>
      <w:r>
        <w:rPr>
          <w:rFonts w:ascii="宋体" w:eastAsia="宋体" w:hAnsi="MS Mincho" w:cs="宋体"/>
          <w:sz w:val="28"/>
          <w:bdr w:val="none" w:sz="0" w:space="0" w:color="auto"/>
        </w:rPr>
        <w:t>：</w:t>
      </w:r>
      <w:r>
        <w:rPr>
          <w:rFonts w:ascii="宋体" w:eastAsia="宋体" w:cs="宋体"/>
          <w:sz w:val="28"/>
          <w:bdr w:val="none" w:sz="0" w:space="0" w:color="auto"/>
        </w:rPr>
        <w:t>“</w:t>
      </w:r>
      <w:r>
        <w:rPr>
          <w:rFonts w:ascii="宋体" w:eastAsia="宋体" w:hAnsi="MS Mincho" w:cs="宋体"/>
          <w:sz w:val="28"/>
          <w:bdr w:val="none" w:sz="0" w:space="0" w:color="auto"/>
        </w:rPr>
        <w:t>众人拾材火焰高。</w:t>
      </w:r>
      <w:r>
        <w:rPr>
          <w:rFonts w:ascii="宋体" w:eastAsia="宋体" w:cs="宋体"/>
          <w:sz w:val="28"/>
          <w:bdr w:val="none" w:sz="0" w:space="0" w:color="auto"/>
        </w:rPr>
        <w:t>”</w:t>
      </w:r>
      <w:r>
        <w:rPr>
          <w:rFonts w:ascii="宋体" w:eastAsia="宋体" w:hAnsi="MS Mincho" w:cs="宋体"/>
          <w:sz w:val="28"/>
          <w:bdr w:val="none" w:sz="0" w:space="0" w:color="auto"/>
        </w:rPr>
        <w:t>集体的力量是无</w:t>
      </w:r>
      <w:r>
        <w:rPr>
          <w:rFonts w:ascii="宋体" w:eastAsia="宋体" w:hAnsi="SimSun" w:cs="宋体"/>
          <w:sz w:val="28"/>
          <w:bdr w:val="none" w:sz="0" w:space="0" w:color="auto"/>
        </w:rPr>
        <w:t>穷</w:t>
      </w:r>
      <w:r>
        <w:rPr>
          <w:rFonts w:ascii="宋体" w:eastAsia="宋体" w:hAnsi="MS Mincho" w:cs="宋体"/>
          <w:sz w:val="28"/>
          <w:bdr w:val="none" w:sz="0" w:space="0" w:color="auto"/>
        </w:rPr>
        <w:t>的，在</w:t>
      </w:r>
      <w:r>
        <w:rPr>
          <w:rFonts w:ascii="宋体" w:eastAsia="宋体" w:hAnsi="SimSun" w:cs="宋体"/>
          <w:sz w:val="28"/>
          <w:bdr w:val="none" w:sz="0" w:space="0" w:color="auto"/>
        </w:rPr>
        <w:t>这</w:t>
      </w:r>
      <w:r>
        <w:rPr>
          <w:rFonts w:ascii="宋体" w:eastAsia="宋体" w:hAnsi="MS Mincho" w:cs="宋体"/>
          <w:sz w:val="28"/>
          <w:bdr w:val="none" w:sz="0" w:space="0" w:color="auto"/>
        </w:rPr>
        <w:t>一学期里，我</w:t>
      </w:r>
      <w:r>
        <w:rPr>
          <w:rFonts w:ascii="宋体" w:eastAsia="宋体" w:hAnsi="SimSun" w:cs="宋体"/>
          <w:sz w:val="28"/>
          <w:bdr w:val="none" w:sz="0" w:space="0" w:color="auto"/>
        </w:rPr>
        <w:t>们备课组</w:t>
      </w:r>
      <w:r>
        <w:rPr>
          <w:rFonts w:ascii="宋体" w:eastAsia="宋体" w:hAnsi="MS Mincho" w:cs="宋体"/>
          <w:sz w:val="28"/>
          <w:bdr w:val="none" w:sz="0" w:space="0" w:color="auto"/>
        </w:rPr>
        <w:t>的老</w:t>
      </w:r>
      <w:r>
        <w:rPr>
          <w:rFonts w:ascii="宋体" w:eastAsia="宋体" w:hAnsi="SimSun" w:cs="宋体"/>
          <w:sz w:val="28"/>
          <w:bdr w:val="none" w:sz="0" w:space="0" w:color="auto"/>
        </w:rPr>
        <w:t>师</w:t>
      </w:r>
      <w:r>
        <w:rPr>
          <w:rFonts w:ascii="宋体" w:eastAsia="宋体" w:hAnsi="MS Mincho" w:cs="宋体"/>
          <w:sz w:val="28"/>
          <w:bdr w:val="none" w:sz="0" w:space="0" w:color="auto"/>
        </w:rPr>
        <w:t>扎</w:t>
      </w:r>
      <w:r>
        <w:rPr>
          <w:rFonts w:ascii="宋体" w:eastAsia="宋体" w:hAnsi="SimSun" w:cs="宋体"/>
          <w:sz w:val="28"/>
          <w:bdr w:val="none" w:sz="0" w:space="0" w:color="auto"/>
        </w:rPr>
        <w:t>实</w:t>
      </w:r>
      <w:r>
        <w:rPr>
          <w:rFonts w:ascii="宋体" w:eastAsia="宋体" w:hAnsi="MS Mincho" w:cs="宋体"/>
          <w:sz w:val="28"/>
          <w:bdr w:val="none" w:sz="0" w:space="0" w:color="auto"/>
        </w:rPr>
        <w:t>做好</w:t>
      </w:r>
      <w:r>
        <w:rPr>
          <w:rFonts w:ascii="宋体" w:eastAsia="宋体" w:hAnsi="SimSun" w:cs="宋体"/>
          <w:sz w:val="28"/>
          <w:bdr w:val="none" w:sz="0" w:space="0" w:color="auto"/>
        </w:rPr>
        <w:t>每</w:t>
      </w:r>
      <w:r>
        <w:rPr>
          <w:rFonts w:ascii="宋体" w:eastAsia="宋体" w:hAnsi="MS Mincho" w:cs="宋体"/>
          <w:sz w:val="28"/>
          <w:bdr w:val="none" w:sz="0" w:space="0" w:color="auto"/>
        </w:rPr>
        <w:t>一</w:t>
      </w:r>
      <w:r>
        <w:rPr>
          <w:rFonts w:ascii="宋体" w:eastAsia="宋体" w:hAnsi="SimSun" w:cs="宋体"/>
          <w:sz w:val="28"/>
          <w:bdr w:val="none" w:sz="0" w:space="0" w:color="auto"/>
        </w:rPr>
        <w:t>项</w:t>
      </w:r>
      <w:r>
        <w:rPr>
          <w:rFonts w:ascii="宋体" w:eastAsia="宋体" w:hAnsi="MS Mincho" w:cs="宋体"/>
          <w:sz w:val="28"/>
          <w:bdr w:val="none" w:sz="0" w:space="0" w:color="auto"/>
        </w:rPr>
        <w:t>学校交</w:t>
      </w:r>
      <w:r>
        <w:rPr>
          <w:rFonts w:ascii="宋体" w:eastAsia="宋体" w:hAnsi="SimSun" w:cs="宋体"/>
          <w:sz w:val="28"/>
          <w:bdr w:val="none" w:sz="0" w:space="0" w:color="auto"/>
        </w:rPr>
        <w:t>给</w:t>
      </w:r>
      <w:r>
        <w:rPr>
          <w:rFonts w:ascii="宋体" w:eastAsia="宋体" w:hAnsi="MS Mincho" w:cs="宋体"/>
          <w:sz w:val="28"/>
          <w:bdr w:val="none" w:sz="0" w:space="0" w:color="auto"/>
        </w:rPr>
        <w:t>的工作，勤勤肯肯。特</w:t>
      </w:r>
      <w:r>
        <w:rPr>
          <w:rFonts w:ascii="宋体" w:eastAsia="宋体" w:hAnsi="SimSun" w:cs="宋体"/>
          <w:sz w:val="28"/>
          <w:bdr w:val="none" w:sz="0" w:space="0" w:color="auto"/>
        </w:rPr>
        <w:t>别</w:t>
      </w:r>
      <w:r>
        <w:rPr>
          <w:rFonts w:ascii="宋体" w:eastAsia="宋体" w:hAnsi="MS Mincho" w:cs="宋体"/>
          <w:sz w:val="28"/>
          <w:bdr w:val="none" w:sz="0" w:space="0" w:color="auto"/>
        </w:rPr>
        <w:t>是</w:t>
      </w:r>
      <w:r>
        <w:rPr>
          <w:rFonts w:ascii="宋体" w:eastAsia="宋体" w:hAnsi="SimSun" w:cs="宋体"/>
          <w:sz w:val="28"/>
          <w:bdr w:val="none" w:sz="0" w:space="0" w:color="auto"/>
        </w:rPr>
        <w:t>组</w:t>
      </w:r>
      <w:r>
        <w:rPr>
          <w:rFonts w:ascii="宋体" w:eastAsia="宋体" w:hAnsi="MS Mincho" w:cs="宋体"/>
          <w:sz w:val="28"/>
          <w:bdr w:val="none" w:sz="0" w:space="0" w:color="auto"/>
        </w:rPr>
        <w:t>里</w:t>
      </w:r>
      <w:r>
        <w:rPr>
          <w:rFonts w:ascii="宋体" w:eastAsia="宋体" w:hAnsi="SimSun" w:cs="宋体"/>
          <w:sz w:val="28"/>
          <w:bdr w:val="none" w:sz="0" w:space="0" w:color="auto"/>
        </w:rPr>
        <w:t>每</w:t>
      </w:r>
      <w:r>
        <w:rPr>
          <w:rFonts w:ascii="宋体" w:eastAsia="宋体" w:hAnsi="MS Mincho" w:cs="宋体"/>
          <w:sz w:val="28"/>
          <w:bdr w:val="none" w:sz="0" w:space="0" w:color="auto"/>
        </w:rPr>
        <w:t>一位成</w:t>
      </w:r>
      <w:r>
        <w:rPr>
          <w:rFonts w:ascii="宋体" w:eastAsia="宋体" w:hAnsi="SimSun" w:cs="宋体"/>
          <w:sz w:val="28"/>
          <w:bdr w:val="none" w:sz="0" w:space="0" w:color="auto"/>
        </w:rPr>
        <w:t>员</w:t>
      </w:r>
      <w:r>
        <w:rPr>
          <w:rFonts w:ascii="宋体" w:eastAsia="宋体" w:hAnsi="MS Mincho" w:cs="宋体"/>
          <w:sz w:val="28"/>
          <w:bdr w:val="none" w:sz="0" w:space="0" w:color="auto"/>
        </w:rPr>
        <w:t>都能</w:t>
      </w:r>
      <w:r>
        <w:rPr>
          <w:rFonts w:ascii="宋体" w:eastAsia="宋体" w:hAnsi="SimSun" w:cs="宋体"/>
          <w:sz w:val="28"/>
          <w:bdr w:val="none" w:sz="0" w:space="0" w:color="auto"/>
        </w:rPr>
        <w:t>认</w:t>
      </w:r>
      <w:r>
        <w:rPr>
          <w:rFonts w:ascii="宋体" w:eastAsia="宋体" w:hAnsi="MS Mincho" w:cs="宋体"/>
          <w:sz w:val="28"/>
          <w:bdr w:val="none" w:sz="0" w:space="0" w:color="auto"/>
        </w:rPr>
        <w:t>真履行自己的</w:t>
      </w:r>
      <w:r>
        <w:rPr>
          <w:rFonts w:ascii="宋体" w:eastAsia="宋体" w:hAnsi="SimSun" w:cs="宋体"/>
          <w:sz w:val="28"/>
          <w:bdr w:val="none" w:sz="0" w:space="0" w:color="auto"/>
        </w:rPr>
        <w:t>职责</w:t>
      </w:r>
      <w:r>
        <w:rPr>
          <w:rFonts w:ascii="宋体" w:eastAsia="宋体" w:hAnsi="MS Mincho" w:cs="宋体"/>
          <w:sz w:val="28"/>
          <w:bdr w:val="none" w:sz="0" w:space="0" w:color="auto"/>
        </w:rPr>
        <w:t>，充分</w:t>
      </w:r>
      <w:r>
        <w:rPr>
          <w:rFonts w:ascii="宋体" w:eastAsia="宋体" w:hAnsi="SimSun" w:cs="宋体"/>
          <w:sz w:val="28"/>
          <w:bdr w:val="none" w:sz="0" w:space="0" w:color="auto"/>
        </w:rPr>
        <w:t>发挥</w:t>
      </w:r>
      <w:r>
        <w:rPr>
          <w:rFonts w:ascii="宋体" w:eastAsia="宋体" w:hAnsi="MS Mincho" w:cs="宋体"/>
          <w:sz w:val="28"/>
          <w:bdr w:val="none" w:sz="0" w:space="0" w:color="auto"/>
        </w:rPr>
        <w:t>自己的</w:t>
      </w:r>
      <w:r>
        <w:rPr>
          <w:rFonts w:ascii="宋体" w:eastAsia="宋体" w:hAnsi="SimSun" w:cs="宋体"/>
          <w:sz w:val="28"/>
          <w:bdr w:val="none" w:sz="0" w:space="0" w:color="auto"/>
        </w:rPr>
        <w:t>聪</w:t>
      </w:r>
      <w:r>
        <w:rPr>
          <w:rFonts w:ascii="宋体" w:eastAsia="宋体" w:hAnsi="MS Mincho" w:cs="宋体"/>
          <w:sz w:val="28"/>
          <w:bdr w:val="none" w:sz="0" w:space="0" w:color="auto"/>
        </w:rPr>
        <w:t>明智慧，把</w:t>
      </w:r>
      <w:r>
        <w:rPr>
          <w:rFonts w:ascii="宋体" w:eastAsia="宋体" w:hAnsi="SimSun" w:cs="宋体"/>
          <w:sz w:val="28"/>
          <w:bdr w:val="none" w:sz="0" w:space="0" w:color="auto"/>
        </w:rPr>
        <w:t>每项</w:t>
      </w:r>
      <w:r>
        <w:rPr>
          <w:rFonts w:ascii="宋体" w:eastAsia="宋体" w:hAnsi="MS Mincho" w:cs="宋体"/>
          <w:sz w:val="28"/>
          <w:bdr w:val="none" w:sz="0" w:space="0" w:color="auto"/>
        </w:rPr>
        <w:t>分配到的事做得有声有色，我也从物理</w:t>
      </w:r>
      <w:r>
        <w:rPr>
          <w:rFonts w:ascii="宋体" w:eastAsia="宋体" w:hAnsi="SimSun" w:cs="宋体"/>
          <w:sz w:val="28"/>
          <w:bdr w:val="none" w:sz="0" w:space="0" w:color="auto"/>
        </w:rPr>
        <w:t>组</w:t>
      </w:r>
      <w:r>
        <w:rPr>
          <w:rFonts w:ascii="宋体" w:eastAsia="宋体" w:hAnsi="MS Mincho" w:cs="宋体"/>
          <w:sz w:val="28"/>
          <w:bdr w:val="none" w:sz="0" w:space="0" w:color="auto"/>
        </w:rPr>
        <w:t>其他同事身上学到了很多、</w:t>
      </w:r>
      <w:r>
        <w:rPr>
          <w:rFonts w:ascii="宋体" w:eastAsia="宋体" w:hAnsi="SimSun" w:cs="宋体"/>
          <w:sz w:val="28"/>
          <w:bdr w:val="none" w:sz="0" w:space="0" w:color="auto"/>
        </w:rPr>
        <w:t>认识</w:t>
      </w:r>
      <w:r>
        <w:rPr>
          <w:rFonts w:ascii="宋体" w:eastAsia="宋体" w:hAnsi="MS Mincho" w:cs="宋体"/>
          <w:sz w:val="28"/>
          <w:bdr w:val="none" w:sz="0" w:space="0" w:color="auto"/>
        </w:rPr>
        <w:t>到了很多、理解了很多。</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二、</w:t>
      </w:r>
      <w:r>
        <w:rPr>
          <w:rStyle w:val="strong"/>
          <w:rFonts w:ascii="宋体" w:eastAsia="宋体" w:hAnsi="SimSun" w:cs="宋体"/>
          <w:b/>
          <w:sz w:val="28"/>
          <w:bdr w:val="none" w:sz="0" w:space="0" w:color="auto"/>
        </w:rPr>
        <w:t>紧紧围绕</w:t>
      </w:r>
      <w:r>
        <w:rPr>
          <w:rStyle w:val="strong"/>
          <w:rFonts w:ascii="宋体" w:eastAsia="宋体" w:hAnsi="MS Mincho" w:cs="宋体"/>
          <w:b/>
          <w:sz w:val="28"/>
          <w:bdr w:val="none" w:sz="0" w:space="0" w:color="auto"/>
        </w:rPr>
        <w:t>中心，从多方面抓好教学</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w:t>
      </w:r>
      <w:r>
        <w:rPr>
          <w:rFonts w:ascii="宋体" w:eastAsia="宋体" w:hAnsi="MS Mincho" w:cs="宋体"/>
          <w:sz w:val="28"/>
          <w:bdr w:val="none" w:sz="0" w:space="0" w:color="auto"/>
        </w:rPr>
        <w:t>教育，如果没有情感，就好像池塘没有水一</w:t>
      </w:r>
      <w:r>
        <w:rPr>
          <w:rFonts w:ascii="宋体" w:eastAsia="宋体" w:hAnsi="SimSun" w:cs="宋体"/>
          <w:sz w:val="28"/>
          <w:bdr w:val="none" w:sz="0" w:space="0" w:color="auto"/>
        </w:rPr>
        <w:t>样</w:t>
      </w:r>
      <w:r>
        <w:rPr>
          <w:rFonts w:ascii="宋体" w:eastAsia="宋体" w:hAnsi="MS Mincho" w:cs="宋体"/>
          <w:sz w:val="28"/>
          <w:bdr w:val="none" w:sz="0" w:space="0" w:color="auto"/>
        </w:rPr>
        <w:t>。</w:t>
      </w:r>
      <w:r>
        <w:rPr>
          <w:rFonts w:ascii="宋体" w:eastAsia="宋体" w:cs="宋体"/>
          <w:sz w:val="28"/>
          <w:bdr w:val="none" w:sz="0" w:space="0" w:color="auto"/>
        </w:rPr>
        <w:t>”</w:t>
      </w:r>
      <w:r>
        <w:rPr>
          <w:rFonts w:ascii="宋体" w:eastAsia="宋体" w:hAnsi="SimSun" w:cs="宋体"/>
          <w:sz w:val="28"/>
          <w:bdr w:val="none" w:sz="0" w:space="0" w:color="auto"/>
        </w:rPr>
        <w:t>这</w:t>
      </w:r>
      <w:r>
        <w:rPr>
          <w:rFonts w:ascii="宋体" w:eastAsia="宋体" w:hAnsi="MS Mincho" w:cs="宋体"/>
          <w:sz w:val="28"/>
          <w:bdr w:val="none" w:sz="0" w:space="0" w:color="auto"/>
        </w:rPr>
        <w:t>是我常</w:t>
      </w:r>
      <w:r>
        <w:rPr>
          <w:rFonts w:ascii="宋体" w:eastAsia="宋体" w:hAnsi="SimSun" w:cs="宋体"/>
          <w:sz w:val="28"/>
          <w:bdr w:val="none" w:sz="0" w:space="0" w:color="auto"/>
        </w:rPr>
        <w:t>记</w:t>
      </w:r>
      <w:r>
        <w:rPr>
          <w:rFonts w:ascii="宋体" w:eastAsia="宋体" w:hAnsi="MS Mincho" w:cs="宋体"/>
          <w:sz w:val="28"/>
          <w:bdr w:val="none" w:sz="0" w:space="0" w:color="auto"/>
        </w:rPr>
        <w:t>于心的一句</w:t>
      </w:r>
      <w:r>
        <w:rPr>
          <w:rFonts w:ascii="宋体" w:eastAsia="宋体" w:hAnsi="SimSun" w:cs="宋体"/>
          <w:sz w:val="28"/>
          <w:bdr w:val="none" w:sz="0" w:space="0" w:color="auto"/>
        </w:rPr>
        <w:t>话</w:t>
      </w:r>
      <w:r>
        <w:rPr>
          <w:rFonts w:ascii="宋体" w:eastAsia="宋体" w:hAnsi="MS Mincho" w:cs="宋体"/>
          <w:sz w:val="28"/>
          <w:bdr w:val="none" w:sz="0" w:space="0" w:color="auto"/>
        </w:rPr>
        <w:t>，在教学</w:t>
      </w:r>
      <w:r>
        <w:rPr>
          <w:rFonts w:ascii="宋体" w:eastAsia="宋体" w:hAnsi="SimSun" w:cs="宋体"/>
          <w:sz w:val="28"/>
          <w:bdr w:val="none" w:sz="0" w:space="0" w:color="auto"/>
        </w:rPr>
        <w:t>过</w:t>
      </w:r>
      <w:r>
        <w:rPr>
          <w:rFonts w:ascii="宋体" w:eastAsia="宋体" w:hAnsi="MS Mincho" w:cs="宋体"/>
          <w:sz w:val="28"/>
          <w:bdr w:val="none" w:sz="0" w:space="0" w:color="auto"/>
        </w:rPr>
        <w:t>程中，我很珍惜能与高二（</w:t>
      </w:r>
      <w:r>
        <w:rPr>
          <w:rFonts w:ascii="宋体" w:eastAsia="宋体" w:cs="宋体"/>
          <w:sz w:val="28"/>
          <w:bdr w:val="none" w:sz="0" w:space="0" w:color="auto"/>
        </w:rPr>
        <w:t>4</w:t>
      </w:r>
      <w:r>
        <w:rPr>
          <w:rFonts w:ascii="宋体" w:eastAsia="宋体" w:hAnsi="MS Mincho" w:cs="宋体"/>
          <w:sz w:val="28"/>
          <w:bdr w:val="none" w:sz="0" w:space="0" w:color="auto"/>
        </w:rPr>
        <w:t>）（</w:t>
      </w:r>
      <w:r>
        <w:rPr>
          <w:rFonts w:ascii="宋体" w:eastAsia="宋体" w:cs="宋体"/>
          <w:sz w:val="28"/>
          <w:bdr w:val="none" w:sz="0" w:space="0" w:color="auto"/>
        </w:rPr>
        <w:t>5</w:t>
      </w:r>
      <w:r>
        <w:rPr>
          <w:rFonts w:ascii="宋体" w:eastAsia="宋体" w:hAnsi="MS Mincho" w:cs="宋体"/>
          <w:sz w:val="28"/>
          <w:bdr w:val="none" w:sz="0" w:space="0" w:color="auto"/>
        </w:rPr>
        <w:t>）（</w:t>
      </w:r>
      <w:r>
        <w:rPr>
          <w:rFonts w:ascii="宋体" w:eastAsia="宋体" w:cs="宋体"/>
          <w:sz w:val="28"/>
          <w:bdr w:val="none" w:sz="0" w:space="0" w:color="auto"/>
        </w:rPr>
        <w:t>6</w:t>
      </w:r>
      <w:r>
        <w:rPr>
          <w:rFonts w:ascii="宋体" w:eastAsia="宋体" w:hAnsi="MS Mincho" w:cs="宋体"/>
          <w:sz w:val="28"/>
          <w:bdr w:val="none" w:sz="0" w:space="0" w:color="auto"/>
        </w:rPr>
        <w:t>）班的</w:t>
      </w:r>
      <w:r>
        <w:rPr>
          <w:rFonts w:ascii="宋体" w:eastAsia="宋体" w:hAnsi="SimSun" w:cs="宋体"/>
          <w:sz w:val="28"/>
          <w:bdr w:val="none" w:sz="0" w:space="0" w:color="auto"/>
        </w:rPr>
        <w:t>这</w:t>
      </w:r>
      <w:r>
        <w:rPr>
          <w:rFonts w:ascii="宋体" w:eastAsia="宋体" w:hAnsi="MS Mincho" w:cs="宋体"/>
          <w:sz w:val="28"/>
          <w:bdr w:val="none" w:sz="0" w:space="0" w:color="auto"/>
        </w:rPr>
        <w:t>些孩子共同成</w:t>
      </w:r>
      <w:r>
        <w:rPr>
          <w:rFonts w:ascii="宋体" w:eastAsia="宋体" w:hAnsi="SimSun" w:cs="宋体"/>
          <w:sz w:val="28"/>
          <w:bdr w:val="none" w:sz="0" w:space="0" w:color="auto"/>
        </w:rPr>
        <w:t>长</w:t>
      </w:r>
      <w:r>
        <w:rPr>
          <w:rFonts w:ascii="宋体" w:eastAsia="宋体" w:hAnsi="MS Mincho" w:cs="宋体"/>
          <w:sz w:val="28"/>
          <w:bdr w:val="none" w:sz="0" w:space="0" w:color="auto"/>
        </w:rPr>
        <w:t>，共同</w:t>
      </w:r>
      <w:r>
        <w:rPr>
          <w:rFonts w:ascii="宋体" w:eastAsia="宋体" w:hAnsi="SimSun" w:cs="宋体"/>
          <w:sz w:val="28"/>
          <w:bdr w:val="none" w:sz="0" w:space="0" w:color="auto"/>
        </w:rPr>
        <w:t>进步</w:t>
      </w:r>
      <w:r>
        <w:rPr>
          <w:rFonts w:ascii="宋体" w:eastAsia="宋体" w:hAnsi="MS Mincho" w:cs="宋体"/>
          <w:sz w:val="28"/>
          <w:bdr w:val="none" w:sz="0" w:space="0" w:color="auto"/>
        </w:rPr>
        <w:t>的机会。当他</w:t>
      </w:r>
      <w:r>
        <w:rPr>
          <w:rFonts w:ascii="宋体" w:eastAsia="宋体" w:hAnsi="SimSun" w:cs="宋体"/>
          <w:sz w:val="28"/>
          <w:bdr w:val="none" w:sz="0" w:space="0" w:color="auto"/>
        </w:rPr>
        <w:t>们</w:t>
      </w:r>
      <w:r>
        <w:rPr>
          <w:rFonts w:ascii="宋体" w:eastAsia="宋体" w:hAnsi="MS Mincho" w:cs="宋体"/>
          <w:sz w:val="28"/>
          <w:bdr w:val="none" w:sz="0" w:space="0" w:color="auto"/>
        </w:rPr>
        <w:t>碰到困</w:t>
      </w:r>
      <w:r>
        <w:rPr>
          <w:rFonts w:ascii="宋体" w:eastAsia="宋体" w:hAnsi="SimSun" w:cs="宋体"/>
          <w:sz w:val="28"/>
          <w:bdr w:val="none" w:sz="0" w:space="0" w:color="auto"/>
        </w:rPr>
        <w:t>难</w:t>
      </w:r>
      <w:r>
        <w:rPr>
          <w:rFonts w:ascii="宋体" w:eastAsia="宋体" w:hAnsi="MS Mincho" w:cs="宋体"/>
          <w:sz w:val="28"/>
          <w:bdr w:val="none" w:sz="0" w:space="0" w:color="auto"/>
        </w:rPr>
        <w:t>的</w:t>
      </w:r>
      <w:r>
        <w:rPr>
          <w:rFonts w:ascii="宋体" w:eastAsia="宋体" w:hAnsi="SimSun" w:cs="宋体"/>
          <w:sz w:val="28"/>
          <w:bdr w:val="none" w:sz="0" w:space="0" w:color="auto"/>
        </w:rPr>
        <w:t>时</w:t>
      </w:r>
      <w:r>
        <w:rPr>
          <w:rFonts w:ascii="宋体" w:eastAsia="宋体" w:hAnsi="MS Mincho" w:cs="宋体"/>
          <w:sz w:val="28"/>
          <w:bdr w:val="none" w:sz="0" w:space="0" w:color="auto"/>
        </w:rPr>
        <w:t>候，不管是物理学</w:t>
      </w:r>
      <w:r>
        <w:rPr>
          <w:rFonts w:ascii="宋体" w:eastAsia="宋体" w:hAnsi="SimSun" w:cs="宋体"/>
          <w:sz w:val="28"/>
          <w:bdr w:val="none" w:sz="0" w:space="0" w:color="auto"/>
        </w:rPr>
        <w:t>习</w:t>
      </w:r>
      <w:r>
        <w:rPr>
          <w:rFonts w:ascii="宋体" w:eastAsia="宋体" w:hAnsi="MS Mincho" w:cs="宋体"/>
          <w:sz w:val="28"/>
          <w:bdr w:val="none" w:sz="0" w:space="0" w:color="auto"/>
        </w:rPr>
        <w:t>上的，</w:t>
      </w:r>
      <w:r>
        <w:rPr>
          <w:rFonts w:ascii="宋体" w:eastAsia="宋体" w:hAnsi="SimSun" w:cs="宋体"/>
          <w:sz w:val="28"/>
          <w:bdr w:val="none" w:sz="0" w:space="0" w:color="auto"/>
        </w:rPr>
        <w:t>还</w:t>
      </w:r>
      <w:r>
        <w:rPr>
          <w:rFonts w:ascii="宋体" w:eastAsia="宋体" w:hAnsi="MS Mincho" w:cs="宋体"/>
          <w:sz w:val="28"/>
          <w:bdr w:val="none" w:sz="0" w:space="0" w:color="auto"/>
        </w:rPr>
        <w:t>是日常生活上的，都会想到我，我</w:t>
      </w:r>
      <w:r>
        <w:rPr>
          <w:rFonts w:ascii="宋体" w:eastAsia="宋体" w:hAnsi="SimSun" w:cs="宋体"/>
          <w:sz w:val="28"/>
          <w:bdr w:val="none" w:sz="0" w:space="0" w:color="auto"/>
        </w:rPr>
        <w:t>觉</w:t>
      </w:r>
      <w:r>
        <w:rPr>
          <w:rFonts w:ascii="宋体" w:eastAsia="宋体" w:hAnsi="MS Mincho" w:cs="宋体"/>
          <w:sz w:val="28"/>
          <w:bdr w:val="none" w:sz="0" w:space="0" w:color="auto"/>
        </w:rPr>
        <w:t>得</w:t>
      </w:r>
      <w:r>
        <w:rPr>
          <w:rFonts w:ascii="宋体" w:eastAsia="宋体" w:hAnsi="SimSun" w:cs="宋体"/>
          <w:sz w:val="28"/>
          <w:bdr w:val="none" w:sz="0" w:space="0" w:color="auto"/>
        </w:rPr>
        <w:t>这</w:t>
      </w:r>
      <w:r>
        <w:rPr>
          <w:rFonts w:ascii="宋体" w:eastAsia="宋体" w:hAnsi="MS Mincho" w:cs="宋体"/>
          <w:sz w:val="28"/>
          <w:bdr w:val="none" w:sz="0" w:space="0" w:color="auto"/>
        </w:rPr>
        <w:t>是一</w:t>
      </w:r>
      <w:r>
        <w:rPr>
          <w:rFonts w:ascii="宋体" w:eastAsia="宋体" w:hAnsi="SimSun" w:cs="宋体"/>
          <w:sz w:val="28"/>
          <w:bdr w:val="none" w:sz="0" w:space="0" w:color="auto"/>
        </w:rPr>
        <w:t>种</w:t>
      </w:r>
      <w:r>
        <w:rPr>
          <w:rFonts w:ascii="宋体" w:eastAsia="宋体" w:hAnsi="MS Mincho" w:cs="宋体"/>
          <w:sz w:val="28"/>
          <w:bdr w:val="none" w:sz="0" w:space="0" w:color="auto"/>
        </w:rPr>
        <w:t>信任，我感到很欣慰。</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1</w:t>
      </w:r>
      <w:r>
        <w:rPr>
          <w:rFonts w:ascii="宋体" w:eastAsia="宋体" w:hAnsi="MS Mincho" w:cs="宋体"/>
          <w:sz w:val="28"/>
          <w:bdr w:val="none" w:sz="0" w:space="0" w:color="auto"/>
        </w:rPr>
        <w:t>、</w:t>
      </w:r>
      <w:r>
        <w:rPr>
          <w:rFonts w:ascii="宋体" w:eastAsia="宋体" w:hAnsi="SimSun" w:cs="宋体"/>
          <w:sz w:val="28"/>
          <w:bdr w:val="none" w:sz="0" w:space="0" w:color="auto"/>
        </w:rPr>
        <w:t>积</w:t>
      </w:r>
      <w:r>
        <w:rPr>
          <w:rFonts w:ascii="宋体" w:eastAsia="宋体" w:hAnsi="MS Mincho" w:cs="宋体"/>
          <w:sz w:val="28"/>
          <w:bdr w:val="none" w:sz="0" w:space="0" w:color="auto"/>
        </w:rPr>
        <w:t>极</w:t>
      </w:r>
      <w:r>
        <w:rPr>
          <w:rFonts w:ascii="宋体" w:eastAsia="宋体" w:hAnsi="SimSun" w:cs="宋体"/>
          <w:sz w:val="28"/>
          <w:bdr w:val="none" w:sz="0" w:space="0" w:color="auto"/>
        </w:rPr>
        <w:t>认</w:t>
      </w:r>
      <w:r>
        <w:rPr>
          <w:rFonts w:ascii="宋体" w:eastAsia="宋体" w:hAnsi="MS Mincho" w:cs="宋体"/>
          <w:sz w:val="28"/>
          <w:bdr w:val="none" w:sz="0" w:space="0" w:color="auto"/>
        </w:rPr>
        <w:t>真</w:t>
      </w:r>
      <w:r>
        <w:rPr>
          <w:rFonts w:ascii="宋体" w:eastAsia="宋体" w:hAnsi="SimSun" w:cs="宋体"/>
          <w:sz w:val="28"/>
          <w:bdr w:val="none" w:sz="0" w:space="0" w:color="auto"/>
        </w:rPr>
        <w:t>备课</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14"/>
          <w:cols w:space="708"/>
          <w:titlePg w:val="0"/>
        </w:sectPr>
      </w:pPr>
      <w:r>
        <w:rPr>
          <w:rFonts w:ascii="宋体" w:eastAsia="宋体" w:hAnsi="SimSun" w:cs="宋体"/>
          <w:sz w:val="28"/>
          <w:bdr w:val="none" w:sz="0" w:space="0" w:color="auto"/>
        </w:rPr>
        <w:t>认</w:t>
      </w:r>
      <w:r>
        <w:rPr>
          <w:rFonts w:ascii="宋体" w:eastAsia="宋体" w:hAnsi="MS Mincho" w:cs="宋体"/>
          <w:sz w:val="28"/>
          <w:bdr w:val="none" w:sz="0" w:space="0" w:color="auto"/>
        </w:rPr>
        <w:t>真做好</w:t>
      </w:r>
      <w:r>
        <w:rPr>
          <w:rFonts w:ascii="宋体" w:eastAsia="宋体" w:hAnsi="SimSun" w:cs="宋体"/>
          <w:sz w:val="28"/>
          <w:bdr w:val="none" w:sz="0" w:space="0" w:color="auto"/>
        </w:rPr>
        <w:t>备课</w:t>
      </w:r>
      <w:r>
        <w:rPr>
          <w:rFonts w:ascii="宋体" w:eastAsia="宋体" w:hAnsi="MS Mincho" w:cs="宋体"/>
          <w:sz w:val="28"/>
          <w:bdr w:val="none" w:sz="0" w:space="0" w:color="auto"/>
        </w:rPr>
        <w:t>工作，是做好教学的前提条件。上</w:t>
      </w:r>
      <w:r>
        <w:rPr>
          <w:rFonts w:ascii="宋体" w:eastAsia="宋体" w:hAnsi="SimSun" w:cs="宋体"/>
          <w:sz w:val="28"/>
          <w:bdr w:val="none" w:sz="0" w:space="0" w:color="auto"/>
        </w:rPr>
        <w:t>课</w:t>
      </w:r>
      <w:r>
        <w:rPr>
          <w:rFonts w:ascii="宋体" w:eastAsia="宋体" w:hAnsi="MS Mincho" w:cs="宋体"/>
          <w:sz w:val="28"/>
          <w:bdr w:val="none" w:sz="0" w:space="0" w:color="auto"/>
        </w:rPr>
        <w:t>前，我一定要</w:t>
      </w:r>
      <w:r>
        <w:rPr>
          <w:rFonts w:ascii="宋体" w:eastAsia="宋体" w:hAnsi="SimSun" w:cs="宋体"/>
          <w:sz w:val="28"/>
          <w:bdr w:val="none" w:sz="0" w:space="0" w:color="auto"/>
        </w:rPr>
        <w:t>预</w:t>
      </w:r>
      <w:r>
        <w:rPr>
          <w:rFonts w:ascii="宋体" w:eastAsia="宋体" w:hAnsi="MS Mincho" w:cs="宋体"/>
          <w:sz w:val="28"/>
          <w:bdr w:val="none" w:sz="0" w:space="0" w:color="auto"/>
        </w:rPr>
        <w:t>先</w:t>
      </w:r>
      <w:r>
        <w:rPr>
          <w:rFonts w:ascii="宋体" w:eastAsia="宋体" w:hAnsi="SimSun" w:cs="宋体"/>
          <w:sz w:val="28"/>
          <w:bdr w:val="none" w:sz="0" w:space="0" w:color="auto"/>
        </w:rPr>
        <w:t>备</w:t>
      </w:r>
      <w:r>
        <w:rPr>
          <w:rFonts w:ascii="宋体" w:eastAsia="宋体" w:hAnsi="MS Mincho" w:cs="宋体"/>
          <w:sz w:val="28"/>
          <w:bdr w:val="none" w:sz="0" w:space="0" w:color="auto"/>
        </w:rPr>
        <w:t>好</w:t>
      </w:r>
      <w:r>
        <w:rPr>
          <w:rFonts w:ascii="宋体" w:eastAsia="宋体" w:hAnsi="SimSun" w:cs="宋体"/>
          <w:sz w:val="28"/>
          <w:bdr w:val="none" w:sz="0" w:space="0" w:color="auto"/>
        </w:rPr>
        <w:t>课</w:t>
      </w:r>
      <w:r>
        <w:rPr>
          <w:rFonts w:ascii="宋体" w:eastAsia="宋体" w:hAnsi="MS Mincho" w:cs="宋体"/>
          <w:sz w:val="28"/>
          <w:bdr w:val="none" w:sz="0" w:space="0" w:color="auto"/>
        </w:rPr>
        <w:t>。</w:t>
      </w:r>
      <w:r>
        <w:rPr>
          <w:rFonts w:ascii="宋体" w:eastAsia="宋体" w:hAnsi="SimSun" w:cs="宋体"/>
          <w:sz w:val="28"/>
          <w:bdr w:val="none" w:sz="0" w:space="0" w:color="auto"/>
        </w:rPr>
        <w:t>备课时</w:t>
      </w:r>
      <w:r>
        <w:rPr>
          <w:rFonts w:ascii="宋体" w:eastAsia="宋体" w:hAnsi="MS Mincho" w:cs="宋体"/>
          <w:sz w:val="28"/>
          <w:bdr w:val="none" w:sz="0" w:space="0" w:color="auto"/>
        </w:rPr>
        <w:t>，我</w:t>
      </w:r>
      <w:r>
        <w:rPr>
          <w:rFonts w:ascii="宋体" w:eastAsia="宋体" w:hAnsi="SimSun" w:cs="宋体"/>
          <w:sz w:val="28"/>
          <w:bdr w:val="none" w:sz="0" w:space="0" w:color="auto"/>
        </w:rPr>
        <w:t>坚</w:t>
      </w:r>
      <w:r>
        <w:rPr>
          <w:rFonts w:ascii="宋体" w:eastAsia="宋体" w:hAnsi="MS Mincho" w:cs="宋体"/>
          <w:sz w:val="28"/>
          <w:bdr w:val="none" w:sz="0" w:space="0" w:color="auto"/>
        </w:rPr>
        <w:t>持以下几点原</w:t>
      </w:r>
      <w:r>
        <w:rPr>
          <w:rFonts w:ascii="宋体" w:eastAsia="宋体" w:hAnsi="SimSun" w:cs="宋体"/>
          <w:sz w:val="28"/>
          <w:bdr w:val="none" w:sz="0" w:space="0" w:color="auto"/>
        </w:rPr>
        <w:t>则</w:t>
      </w:r>
      <w:r>
        <w:rPr>
          <w:rFonts w:ascii="宋体" w:eastAsia="宋体" w:hAnsi="MS Mincho" w:cs="宋体"/>
          <w:sz w:val="28"/>
          <w:bdr w:val="none" w:sz="0" w:space="0" w:color="auto"/>
        </w:rPr>
        <w:t>：</w:t>
      </w:r>
      <w:r>
        <w:rPr>
          <w:rFonts w:ascii="宋体" w:eastAsia="宋体" w:cs="宋体"/>
          <w:sz w:val="28"/>
          <w:bdr w:val="none" w:sz="0" w:space="0" w:color="auto"/>
        </w:rPr>
        <w:t>1</w:t>
      </w:r>
      <w:r>
        <w:rPr>
          <w:rFonts w:ascii="宋体" w:eastAsia="宋体" w:hAnsi="MS Mincho" w:cs="宋体"/>
          <w:sz w:val="28"/>
          <w:bdr w:val="none" w:sz="0" w:space="0" w:color="auto"/>
        </w:rPr>
        <w:t>、扣大</w:t>
      </w:r>
      <w:r>
        <w:rPr>
          <w:rFonts w:ascii="宋体" w:eastAsia="宋体" w:hAnsi="SimSun" w:cs="宋体"/>
          <w:sz w:val="28"/>
          <w:bdr w:val="none" w:sz="0" w:space="0" w:color="auto"/>
        </w:rPr>
        <w:t>纲</w:t>
      </w:r>
      <w:r>
        <w:rPr>
          <w:rFonts w:ascii="宋体" w:eastAsia="宋体" w:hAnsi="MS Mincho" w:cs="宋体"/>
          <w:sz w:val="28"/>
          <w:bdr w:val="none" w:sz="0" w:space="0" w:color="auto"/>
        </w:rPr>
        <w:t>，抓重点；</w:t>
      </w:r>
      <w:r>
        <w:rPr>
          <w:rFonts w:ascii="宋体" w:eastAsia="宋体" w:cs="宋体"/>
          <w:sz w:val="28"/>
          <w:bdr w:val="none" w:sz="0" w:space="0" w:color="auto"/>
        </w:rPr>
        <w:t>2</w:t>
      </w:r>
      <w:r>
        <w:rPr>
          <w:rFonts w:ascii="宋体" w:eastAsia="宋体" w:hAnsi="MS Mincho" w:cs="宋体"/>
          <w:sz w:val="28"/>
          <w:bdr w:val="none" w:sz="0" w:space="0" w:color="auto"/>
        </w:rPr>
        <w:t>、</w:t>
      </w:r>
      <w:r>
        <w:rPr>
          <w:rFonts w:ascii="宋体" w:eastAsia="宋体" w:hAnsi="SimSun" w:cs="宋体"/>
          <w:sz w:val="28"/>
          <w:bdr w:val="none" w:sz="0" w:space="0" w:color="auto"/>
        </w:rPr>
        <w:t>备</w:t>
      </w:r>
      <w:r>
        <w:rPr>
          <w:rFonts w:ascii="宋体" w:eastAsia="宋体" w:hAnsi="MS Mincho" w:cs="宋体"/>
          <w:sz w:val="28"/>
          <w:bdr w:val="none" w:sz="0" w:space="0" w:color="auto"/>
        </w:rPr>
        <w:t>教材、</w:t>
      </w:r>
      <w:r>
        <w:rPr>
          <w:rFonts w:ascii="宋体" w:eastAsia="宋体" w:hAnsi="SimSun" w:cs="宋体"/>
          <w:sz w:val="28"/>
          <w:bdr w:val="none" w:sz="0" w:space="0" w:color="auto"/>
        </w:rPr>
        <w:t>备</w:t>
      </w:r>
      <w:r>
        <w:rPr>
          <w:rFonts w:ascii="宋体" w:eastAsia="宋体" w:hAnsi="MS Mincho" w:cs="宋体"/>
          <w:sz w:val="28"/>
          <w:bdr w:val="none" w:sz="0" w:space="0" w:color="auto"/>
        </w:rPr>
        <w:t>学生、</w:t>
      </w:r>
      <w:r>
        <w:rPr>
          <w:rFonts w:ascii="宋体" w:eastAsia="宋体" w:hAnsi="SimSun" w:cs="宋体"/>
          <w:sz w:val="28"/>
          <w:bdr w:val="none" w:sz="0" w:space="0" w:color="auto"/>
        </w:rPr>
        <w:t>备</w:t>
      </w:r>
      <w:r>
        <w:rPr>
          <w:rFonts w:ascii="宋体" w:eastAsia="宋体" w:hAnsi="MS Mincho" w:cs="宋体"/>
          <w:sz w:val="28"/>
          <w:bdr w:val="none" w:sz="0" w:space="0" w:color="auto"/>
        </w:rPr>
        <w:t>教法；</w:t>
      </w:r>
      <w:r>
        <w:rPr>
          <w:rFonts w:ascii="宋体" w:eastAsia="宋体" w:cs="宋体"/>
          <w:sz w:val="28"/>
          <w:bdr w:val="none" w:sz="0" w:space="0" w:color="auto"/>
        </w:rPr>
        <w:t>3</w:t>
      </w:r>
      <w:r>
        <w:rPr>
          <w:rFonts w:ascii="宋体" w:eastAsia="宋体" w:hAnsi="MS Mincho" w:cs="宋体"/>
          <w:sz w:val="28"/>
          <w:bdr w:val="none" w:sz="0" w:space="0" w:color="auto"/>
        </w:rPr>
        <w:t>、能</w:t>
      </w:r>
      <w:r>
        <w:rPr>
          <w:rFonts w:ascii="宋体" w:eastAsia="宋体" w:hAnsi="SimSun" w:cs="宋体"/>
          <w:sz w:val="28"/>
          <w:bdr w:val="none" w:sz="0" w:space="0" w:color="auto"/>
        </w:rPr>
        <w:t>围绕</w:t>
      </w:r>
      <w:r>
        <w:rPr>
          <w:rFonts w:ascii="宋体" w:eastAsia="宋体" w:hAnsi="MS Mincho" w:cs="宋体"/>
          <w:sz w:val="28"/>
          <w:bdr w:val="none" w:sz="0" w:space="0" w:color="auto"/>
        </w:rPr>
        <w:t>本</w:t>
      </w:r>
      <w:r>
        <w:rPr>
          <w:rFonts w:ascii="宋体" w:eastAsia="宋体" w:hAnsi="SimSun" w:cs="宋体"/>
          <w:sz w:val="28"/>
          <w:bdr w:val="none" w:sz="0" w:space="0" w:color="auto"/>
        </w:rPr>
        <w:t>课时</w:t>
      </w:r>
      <w:r>
        <w:rPr>
          <w:rFonts w:ascii="宋体" w:eastAsia="宋体" w:hAnsi="MS Mincho" w:cs="宋体"/>
          <w:sz w:val="28"/>
          <w:bdr w:val="none" w:sz="0" w:space="0" w:color="auto"/>
        </w:rPr>
        <w:t>教学三</w:t>
      </w:r>
      <w:r>
        <w:rPr>
          <w:rFonts w:ascii="宋体" w:eastAsia="宋体" w:hAnsi="SimSun" w:cs="宋体"/>
          <w:sz w:val="28"/>
          <w:bdr w:val="none" w:sz="0" w:space="0" w:color="auto"/>
        </w:rPr>
        <w:t>维</w:t>
      </w:r>
      <w:r>
        <w:rPr>
          <w:rFonts w:ascii="宋体" w:eastAsia="宋体" w:hAnsi="MS Mincho" w:cs="宋体"/>
          <w:sz w:val="28"/>
          <w:bdr w:val="none" w:sz="0" w:space="0" w:color="auto"/>
        </w:rPr>
        <w:t>目</w:t>
      </w:r>
      <w:r>
        <w:rPr>
          <w:rFonts w:ascii="宋体" w:eastAsia="宋体" w:hAnsi="SimSun" w:cs="宋体"/>
          <w:sz w:val="28"/>
          <w:bdr w:val="none" w:sz="0" w:space="0" w:color="auto"/>
        </w:rPr>
        <w:t>标</w:t>
      </w:r>
      <w:r>
        <w:rPr>
          <w:rFonts w:ascii="宋体" w:eastAsia="宋体" w:hAnsi="MS Mincho" w:cs="宋体"/>
          <w:sz w:val="28"/>
          <w:bdr w:val="none" w:sz="0" w:space="0" w:color="auto"/>
        </w:rPr>
        <w:t>，根据学生的</w:t>
      </w:r>
      <w:r>
        <w:rPr>
          <w:rFonts w:ascii="宋体" w:eastAsia="宋体" w:hAnsi="SimSun" w:cs="宋体"/>
          <w:sz w:val="28"/>
          <w:bdr w:val="none" w:sz="0" w:space="0" w:color="auto"/>
        </w:rPr>
        <w:t>实际</w:t>
      </w:r>
      <w:r>
        <w:rPr>
          <w:rFonts w:ascii="宋体" w:eastAsia="宋体" w:hAnsi="MS Mincho" w:cs="宋体"/>
          <w:sz w:val="28"/>
          <w:bdr w:val="none" w:sz="0" w:space="0" w:color="auto"/>
        </w:rPr>
        <w:t>情况，把</w:t>
      </w:r>
      <w:r>
        <w:rPr>
          <w:rFonts w:ascii="宋体" w:eastAsia="宋体" w:hAnsi="SimSun" w:cs="宋体"/>
          <w:sz w:val="28"/>
          <w:bdr w:val="none" w:sz="0" w:space="0" w:color="auto"/>
        </w:rPr>
        <w:t>复杂</w:t>
      </w:r>
      <w:r>
        <w:rPr>
          <w:rFonts w:ascii="宋体" w:eastAsia="宋体" w:hAnsi="MS Mincho" w:cs="宋体"/>
          <w:sz w:val="28"/>
          <w:bdr w:val="none" w:sz="0" w:space="0" w:color="auto"/>
        </w:rPr>
        <w:t>的内容</w:t>
      </w:r>
      <w:r>
        <w:rPr>
          <w:rFonts w:ascii="宋体" w:eastAsia="宋体" w:hAnsi="SimSun" w:cs="宋体"/>
          <w:sz w:val="28"/>
          <w:bdr w:val="none" w:sz="0" w:space="0" w:color="auto"/>
        </w:rPr>
        <w:t>进</w:t>
      </w:r>
      <w:r>
        <w:rPr>
          <w:rFonts w:ascii="宋体" w:eastAsia="宋体" w:hAnsi="MS Mincho" w:cs="宋体"/>
          <w:sz w:val="28"/>
          <w:bdr w:val="none" w:sz="0" w:space="0" w:color="auto"/>
        </w:rPr>
        <w:t>行</w:t>
      </w:r>
      <w:r>
        <w:rPr>
          <w:rFonts w:ascii="宋体" w:eastAsia="宋体" w:hAnsi="SimSun" w:cs="宋体"/>
          <w:sz w:val="28"/>
          <w:bdr w:val="none" w:sz="0" w:space="0" w:color="auto"/>
        </w:rPr>
        <w:t>转变</w:t>
      </w:r>
      <w:r>
        <w:rPr>
          <w:rFonts w:ascii="宋体" w:eastAsia="宋体" w:hAnsi="MS Mincho" w:cs="宋体"/>
          <w:sz w:val="28"/>
          <w:bdr w:val="none" w:sz="0" w:space="0" w:color="auto"/>
        </w:rPr>
        <w:t>，取其精</w:t>
      </w:r>
      <w:r>
        <w:rPr>
          <w:rFonts w:ascii="宋体" w:eastAsia="宋体" w:hAnsi="SimSun" w:cs="宋体"/>
          <w:sz w:val="28"/>
          <w:bdr w:val="none" w:sz="0" w:space="0" w:color="auto"/>
        </w:rPr>
        <w:t>华</w:t>
      </w:r>
      <w:r>
        <w:rPr>
          <w:rFonts w:ascii="宋体" w:eastAsia="宋体" w:hAnsi="MS Mincho" w:cs="宋体"/>
          <w:sz w:val="28"/>
          <w:bdr w:val="none" w:sz="0" w:space="0" w:color="auto"/>
        </w:rPr>
        <w:t>，有取有舍；</w:t>
      </w:r>
      <w:r>
        <w:rPr>
          <w:rFonts w:ascii="宋体" w:eastAsia="宋体" w:cs="宋体"/>
          <w:sz w:val="28"/>
          <w:bdr w:val="none" w:sz="0" w:space="0" w:color="auto"/>
        </w:rPr>
        <w:t>4</w:t>
      </w:r>
      <w:r>
        <w:rPr>
          <w:rFonts w:ascii="宋体" w:eastAsia="宋体" w:hAnsi="MS Mincho" w:cs="宋体"/>
          <w:sz w:val="28"/>
          <w:bdr w:val="none" w:sz="0" w:space="0" w:color="auto"/>
        </w:rPr>
        <w:t>、有反思等等。</w:t>
      </w:r>
      <w:r>
        <w:rPr>
          <w:rFonts w:ascii="宋体" w:eastAsia="宋体" w:hAnsi="SimSun" w:cs="宋体"/>
          <w:sz w:val="28"/>
          <w:bdr w:val="none" w:sz="0" w:space="0" w:color="auto"/>
        </w:rPr>
        <w:t>总</w:t>
      </w:r>
      <w:r>
        <w:rPr>
          <w:rFonts w:ascii="宋体" w:eastAsia="宋体" w:hAnsi="MS Mincho" w:cs="宋体"/>
          <w:sz w:val="28"/>
          <w:bdr w:val="none" w:sz="0" w:space="0" w:color="auto"/>
        </w:rPr>
        <w:t>之，要</w:t>
      </w:r>
      <w:r>
        <w:rPr>
          <w:rFonts w:ascii="宋体" w:eastAsia="宋体" w:hAnsi="SimSun" w:cs="宋体"/>
          <w:sz w:val="28"/>
          <w:bdr w:val="none" w:sz="0" w:space="0" w:color="auto"/>
        </w:rPr>
        <w:t>紧</w:t>
      </w:r>
      <w:r>
        <w:rPr>
          <w:rFonts w:ascii="宋体" w:eastAsia="宋体" w:hAnsi="MS Mincho" w:cs="宋体"/>
          <w:sz w:val="28"/>
          <w:bdr w:val="none" w:sz="0" w:space="0" w:color="auto"/>
        </w:rPr>
        <w:t>跟</w:t>
      </w:r>
      <w:r>
        <w:rPr>
          <w:rFonts w:ascii="宋体" w:eastAsia="宋体" w:hAnsi="SimSun" w:cs="宋体"/>
          <w:sz w:val="28"/>
          <w:bdr w:val="none" w:sz="0" w:space="0" w:color="auto"/>
        </w:rPr>
        <w:t>课</w:t>
      </w:r>
      <w:r>
        <w:rPr>
          <w:rFonts w:ascii="宋体" w:eastAsia="宋体" w:hAnsi="MS Mincho" w:cs="宋体"/>
          <w:sz w:val="28"/>
          <w:bdr w:val="none" w:sz="0" w:space="0" w:color="auto"/>
        </w:rPr>
        <w:t>改要求，</w:t>
      </w:r>
      <w:r>
        <w:rPr>
          <w:rFonts w:ascii="宋体" w:eastAsia="宋体" w:hAnsi="SimSun" w:cs="宋体"/>
          <w:sz w:val="28"/>
          <w:bdr w:val="none" w:sz="0" w:space="0" w:color="auto"/>
        </w:rPr>
        <w:t>备</w:t>
      </w:r>
      <w:r>
        <w:rPr>
          <w:rFonts w:ascii="宋体" w:eastAsia="宋体" w:hAnsi="MS Mincho" w:cs="宋体"/>
          <w:sz w:val="28"/>
          <w:bdr w:val="none" w:sz="0" w:space="0" w:color="auto"/>
        </w:rPr>
        <w:t>好</w:t>
      </w:r>
      <w:r>
        <w:rPr>
          <w:rFonts w:ascii="宋体" w:eastAsia="宋体" w:hAnsi="SimSun" w:cs="宋体"/>
          <w:sz w:val="28"/>
          <w:bdr w:val="none" w:sz="0" w:space="0" w:color="auto"/>
        </w:rPr>
        <w:t>每</w:t>
      </w:r>
      <w:r>
        <w:rPr>
          <w:rFonts w:ascii="宋体" w:eastAsia="宋体" w:hAnsi="MS Mincho" w:cs="宋体"/>
          <w:sz w:val="28"/>
          <w:bdr w:val="none" w:sz="0" w:space="0" w:color="auto"/>
        </w:rPr>
        <w:t>一</w:t>
      </w:r>
      <w:r>
        <w:rPr>
          <w:rFonts w:ascii="宋体" w:eastAsia="宋体" w:hAnsi="SimSun" w:cs="宋体"/>
          <w:sz w:val="28"/>
          <w:bdr w:val="none" w:sz="0" w:space="0" w:color="auto"/>
        </w:rPr>
        <w:t>节课</w:t>
      </w:r>
      <w:r>
        <w:rPr>
          <w:rFonts w:ascii="宋体" w:eastAsia="宋体" w:hAnsi="MS Mincho" w:cs="宋体"/>
          <w:sz w:val="28"/>
          <w:bdr w:val="none" w:sz="0" w:space="0" w:color="auto"/>
        </w:rPr>
        <w:t>。教学目的明确，能</w:t>
      </w:r>
      <w:r>
        <w:rPr>
          <w:rFonts w:ascii="宋体" w:eastAsia="宋体" w:hAnsi="SimSun" w:cs="宋体"/>
          <w:sz w:val="28"/>
          <w:bdr w:val="none" w:sz="0" w:space="0" w:color="auto"/>
        </w:rPr>
        <w:t>认</w:t>
      </w:r>
      <w:r>
        <w:rPr>
          <w:rFonts w:ascii="宋体" w:eastAsia="宋体" w:hAnsi="MS Mincho" w:cs="宋体"/>
          <w:sz w:val="28"/>
          <w:bdr w:val="none" w:sz="0" w:space="0" w:color="auto"/>
        </w:rPr>
        <w:t>真</w:t>
      </w:r>
      <w:r>
        <w:rPr>
          <w:rFonts w:ascii="宋体" w:eastAsia="宋体" w:hAnsi="SimSun" w:cs="宋体"/>
          <w:sz w:val="28"/>
          <w:bdr w:val="none" w:sz="0" w:space="0" w:color="auto"/>
        </w:rPr>
        <w:t>钻</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研教材，了解学生，研究教法，突破重</w:t>
      </w:r>
      <w:r>
        <w:rPr>
          <w:rFonts w:ascii="宋体" w:eastAsia="宋体" w:hAnsi="SimSun" w:cs="宋体"/>
          <w:sz w:val="28"/>
          <w:bdr w:val="none" w:sz="0" w:space="0" w:color="auto"/>
        </w:rPr>
        <w:t>难</w:t>
      </w:r>
      <w:r>
        <w:rPr>
          <w:rFonts w:ascii="宋体" w:eastAsia="宋体" w:hAnsi="MS Mincho" w:cs="宋体"/>
          <w:sz w:val="28"/>
          <w:bdr w:val="none" w:sz="0" w:space="0" w:color="auto"/>
        </w:rPr>
        <w:t>点，善于</w:t>
      </w:r>
      <w:r>
        <w:rPr>
          <w:rFonts w:ascii="宋体" w:eastAsia="宋体" w:hAnsi="SimSun" w:cs="宋体"/>
          <w:sz w:val="28"/>
          <w:bdr w:val="none" w:sz="0" w:space="0" w:color="auto"/>
        </w:rPr>
        <w:t>创设</w:t>
      </w:r>
      <w:r>
        <w:rPr>
          <w:rFonts w:ascii="宋体" w:eastAsia="宋体" w:hAnsi="MS Mincho" w:cs="宋体"/>
          <w:sz w:val="28"/>
          <w:bdr w:val="none" w:sz="0" w:space="0" w:color="auto"/>
        </w:rPr>
        <w:t>学</w:t>
      </w:r>
      <w:r>
        <w:rPr>
          <w:rFonts w:ascii="宋体" w:eastAsia="宋体" w:hAnsi="SimSun" w:cs="宋体"/>
          <w:sz w:val="28"/>
          <w:bdr w:val="none" w:sz="0" w:space="0" w:color="auto"/>
        </w:rPr>
        <w:t>习</w:t>
      </w:r>
      <w:r>
        <w:rPr>
          <w:rFonts w:ascii="宋体" w:eastAsia="宋体" w:hAnsi="MS Mincho" w:cs="宋体"/>
          <w:sz w:val="28"/>
          <w:bdr w:val="none" w:sz="0" w:space="0" w:color="auto"/>
        </w:rPr>
        <w:t>情境，激</w:t>
      </w:r>
      <w:r>
        <w:rPr>
          <w:rFonts w:ascii="宋体" w:eastAsia="宋体" w:hAnsi="SimSun" w:cs="宋体"/>
          <w:sz w:val="28"/>
          <w:bdr w:val="none" w:sz="0" w:space="0" w:color="auto"/>
        </w:rPr>
        <w:t>发</w:t>
      </w:r>
      <w:r>
        <w:rPr>
          <w:rFonts w:ascii="宋体" w:eastAsia="宋体" w:hAnsi="MS Mincho" w:cs="宋体"/>
          <w:sz w:val="28"/>
          <w:bdr w:val="none" w:sz="0" w:space="0" w:color="auto"/>
        </w:rPr>
        <w:t>学</w:t>
      </w:r>
      <w:r>
        <w:rPr>
          <w:rFonts w:ascii="宋体" w:eastAsia="宋体" w:hAnsi="SimSun" w:cs="宋体"/>
          <w:sz w:val="28"/>
          <w:bdr w:val="none" w:sz="0" w:space="0" w:color="auto"/>
        </w:rPr>
        <w:t>习热</w:t>
      </w:r>
      <w:r>
        <w:rPr>
          <w:rFonts w:ascii="宋体" w:eastAsia="宋体" w:hAnsi="MS Mincho" w:cs="宋体"/>
          <w:sz w:val="28"/>
          <w:bdr w:val="none" w:sz="0" w:space="0" w:color="auto"/>
        </w:rPr>
        <w:t>情，能有序地</w:t>
      </w:r>
      <w:r>
        <w:rPr>
          <w:rFonts w:ascii="宋体" w:eastAsia="宋体" w:hAnsi="SimSun" w:cs="宋体"/>
          <w:sz w:val="28"/>
          <w:bdr w:val="none" w:sz="0" w:space="0" w:color="auto"/>
        </w:rPr>
        <w:t>开</w:t>
      </w:r>
      <w:r>
        <w:rPr>
          <w:rFonts w:ascii="宋体" w:eastAsia="宋体" w:hAnsi="MS Mincho" w:cs="宋体"/>
          <w:sz w:val="28"/>
          <w:bdr w:val="none" w:sz="0" w:space="0" w:color="auto"/>
        </w:rPr>
        <w:t>展教学活</w:t>
      </w:r>
      <w:r>
        <w:rPr>
          <w:rFonts w:ascii="宋体" w:eastAsia="宋体" w:hAnsi="SimSun" w:cs="宋体"/>
          <w:sz w:val="28"/>
          <w:bdr w:val="none" w:sz="0" w:space="0" w:color="auto"/>
        </w:rPr>
        <w:t>动</w:t>
      </w:r>
      <w:r>
        <w:rPr>
          <w:rFonts w:ascii="宋体" w:eastAsia="宋体" w:hAnsi="MS Mincho" w:cs="宋体"/>
          <w:sz w:val="28"/>
          <w:bdr w:val="none" w:sz="0" w:space="0" w:color="auto"/>
        </w:rPr>
        <w:t>，体</w:t>
      </w:r>
      <w:r>
        <w:rPr>
          <w:rFonts w:ascii="宋体" w:eastAsia="宋体" w:hAnsi="SimSun" w:cs="宋体"/>
          <w:sz w:val="28"/>
          <w:bdr w:val="none" w:sz="0" w:space="0" w:color="auto"/>
        </w:rPr>
        <w:t>现</w:t>
      </w:r>
      <w:r>
        <w:rPr>
          <w:rFonts w:ascii="宋体" w:eastAsia="宋体" w:hAnsi="MS Mincho" w:cs="宋体"/>
          <w:sz w:val="28"/>
          <w:bdr w:val="none" w:sz="0" w:space="0" w:color="auto"/>
        </w:rPr>
        <w:t>分</w:t>
      </w:r>
      <w:r>
        <w:rPr>
          <w:rFonts w:ascii="宋体" w:eastAsia="宋体" w:hAnsi="SimSun" w:cs="宋体"/>
          <w:sz w:val="28"/>
          <w:bdr w:val="none" w:sz="0" w:space="0" w:color="auto"/>
        </w:rPr>
        <w:t>层</w:t>
      </w:r>
      <w:r>
        <w:rPr>
          <w:rFonts w:ascii="宋体" w:eastAsia="宋体" w:hAnsi="MS Mincho" w:cs="宋体"/>
          <w:sz w:val="28"/>
          <w:bdr w:val="none" w:sz="0" w:space="0" w:color="auto"/>
        </w:rPr>
        <w:t>教学，各</w:t>
      </w:r>
      <w:r>
        <w:rPr>
          <w:rFonts w:ascii="宋体" w:eastAsia="宋体" w:hAnsi="SimSun" w:cs="宋体"/>
          <w:sz w:val="28"/>
          <w:bdr w:val="none" w:sz="0" w:space="0" w:color="auto"/>
        </w:rPr>
        <w:t>类</w:t>
      </w:r>
      <w:r>
        <w:rPr>
          <w:rFonts w:ascii="宋体" w:eastAsia="宋体" w:hAnsi="MS Mincho" w:cs="宋体"/>
          <w:sz w:val="28"/>
          <w:bdr w:val="none" w:sz="0" w:space="0" w:color="auto"/>
        </w:rPr>
        <w:t>学生主</w:t>
      </w:r>
      <w:r>
        <w:rPr>
          <w:rFonts w:ascii="宋体" w:eastAsia="宋体" w:hAnsi="SimSun" w:cs="宋体"/>
          <w:sz w:val="28"/>
          <w:bdr w:val="none" w:sz="0" w:space="0" w:color="auto"/>
        </w:rPr>
        <w:t>动</w:t>
      </w:r>
      <w:r>
        <w:rPr>
          <w:rFonts w:ascii="宋体" w:eastAsia="宋体" w:hAnsi="MS Mincho" w:cs="宋体"/>
          <w:sz w:val="28"/>
          <w:bdr w:val="none" w:sz="0" w:space="0" w:color="auto"/>
        </w:rPr>
        <w:t>地</w:t>
      </w:r>
      <w:r>
        <w:rPr>
          <w:rFonts w:ascii="宋体" w:eastAsia="宋体" w:hAnsi="SimSun" w:cs="宋体"/>
          <w:sz w:val="28"/>
          <w:bdr w:val="none" w:sz="0" w:space="0" w:color="auto"/>
        </w:rPr>
        <w:t>发</w:t>
      </w:r>
      <w:r>
        <w:rPr>
          <w:rFonts w:ascii="宋体" w:eastAsia="宋体" w:hAnsi="MS Mincho" w:cs="宋体"/>
          <w:sz w:val="28"/>
          <w:bdr w:val="none" w:sz="0" w:space="0" w:color="auto"/>
        </w:rPr>
        <w:t>展。</w:t>
      </w:r>
      <w:r>
        <w:rPr>
          <w:rFonts w:ascii="宋体" w:eastAsia="宋体" w:hAnsi="SimSun" w:cs="宋体"/>
          <w:sz w:val="28"/>
          <w:bdr w:val="none" w:sz="0" w:space="0" w:color="auto"/>
        </w:rPr>
        <w:t>严</w:t>
      </w:r>
      <w:r>
        <w:rPr>
          <w:rFonts w:ascii="宋体" w:eastAsia="宋体" w:hAnsi="MS Mincho" w:cs="宋体"/>
          <w:sz w:val="28"/>
          <w:bdr w:val="none" w:sz="0" w:space="0" w:color="auto"/>
        </w:rPr>
        <w:t>把</w:t>
      </w:r>
      <w:r>
        <w:rPr>
          <w:rFonts w:ascii="宋体" w:eastAsia="宋体" w:hAnsi="SimSun" w:cs="宋体"/>
          <w:sz w:val="28"/>
          <w:bdr w:val="none" w:sz="0" w:space="0" w:color="auto"/>
        </w:rPr>
        <w:t>课</w:t>
      </w:r>
      <w:r>
        <w:rPr>
          <w:rFonts w:ascii="宋体" w:eastAsia="宋体" w:hAnsi="MS Mincho" w:cs="宋体"/>
          <w:sz w:val="28"/>
          <w:bdr w:val="none" w:sz="0" w:space="0" w:color="auto"/>
        </w:rPr>
        <w:t>堂教学</w:t>
      </w:r>
      <w:r>
        <w:rPr>
          <w:rFonts w:ascii="宋体" w:eastAsia="宋体" w:hAnsi="SimSun" w:cs="宋体"/>
          <w:sz w:val="28"/>
          <w:bdr w:val="none" w:sz="0" w:space="0" w:color="auto"/>
        </w:rPr>
        <w:t>质</w:t>
      </w:r>
      <w:r>
        <w:rPr>
          <w:rFonts w:ascii="宋体" w:eastAsia="宋体" w:hAnsi="MS Mincho" w:cs="宋体"/>
          <w:sz w:val="28"/>
          <w:bdr w:val="none" w:sz="0" w:space="0" w:color="auto"/>
        </w:rPr>
        <w:t>量</w:t>
      </w:r>
      <w:r>
        <w:rPr>
          <w:rFonts w:ascii="宋体" w:eastAsia="宋体" w:hAnsi="SimSun" w:cs="宋体"/>
          <w:sz w:val="28"/>
          <w:bdr w:val="none" w:sz="0" w:space="0" w:color="auto"/>
        </w:rPr>
        <w:t>关</w:t>
      </w:r>
      <w:r>
        <w:rPr>
          <w:rFonts w:ascii="宋体" w:eastAsia="宋体" w:hAnsi="MS Mincho" w:cs="宋体"/>
          <w:sz w:val="28"/>
          <w:bdr w:val="none" w:sz="0" w:space="0" w:color="auto"/>
        </w:rPr>
        <w:t>等。当</w:t>
      </w:r>
      <w:r>
        <w:rPr>
          <w:rFonts w:ascii="宋体" w:eastAsia="宋体" w:hAnsi="SimSun" w:cs="宋体"/>
          <w:sz w:val="28"/>
          <w:bdr w:val="none" w:sz="0" w:space="0" w:color="auto"/>
        </w:rPr>
        <w:t>备课</w:t>
      </w:r>
      <w:r>
        <w:rPr>
          <w:rFonts w:ascii="宋体" w:eastAsia="宋体" w:hAnsi="MS Mincho" w:cs="宋体"/>
          <w:sz w:val="28"/>
          <w:bdr w:val="none" w:sz="0" w:space="0" w:color="auto"/>
        </w:rPr>
        <w:t>遇到疑</w:t>
      </w:r>
      <w:r>
        <w:rPr>
          <w:rFonts w:ascii="宋体" w:eastAsia="宋体" w:hAnsi="SimSun" w:cs="宋体"/>
          <w:sz w:val="28"/>
          <w:bdr w:val="none" w:sz="0" w:space="0" w:color="auto"/>
        </w:rPr>
        <w:t>问</w:t>
      </w:r>
      <w:r>
        <w:rPr>
          <w:rFonts w:ascii="宋体" w:eastAsia="宋体" w:hAnsi="MS Mincho" w:cs="宋体"/>
          <w:sz w:val="28"/>
          <w:bdr w:val="none" w:sz="0" w:space="0" w:color="auto"/>
        </w:rPr>
        <w:t>的</w:t>
      </w:r>
      <w:r>
        <w:rPr>
          <w:rFonts w:ascii="宋体" w:eastAsia="宋体" w:hAnsi="SimSun" w:cs="宋体"/>
          <w:sz w:val="28"/>
          <w:bdr w:val="none" w:sz="0" w:space="0" w:color="auto"/>
        </w:rPr>
        <w:t>时</w:t>
      </w:r>
      <w:r>
        <w:rPr>
          <w:rFonts w:ascii="宋体" w:eastAsia="宋体" w:hAnsi="MS Mincho" w:cs="宋体"/>
          <w:sz w:val="28"/>
          <w:bdr w:val="none" w:sz="0" w:space="0" w:color="auto"/>
        </w:rPr>
        <w:t>候，也可以找</w:t>
      </w:r>
      <w:r>
        <w:rPr>
          <w:rFonts w:ascii="宋体" w:eastAsia="宋体" w:hAnsi="SimSun" w:cs="宋体"/>
          <w:sz w:val="28"/>
          <w:bdr w:val="none" w:sz="0" w:space="0" w:color="auto"/>
        </w:rPr>
        <w:t>备课组</w:t>
      </w:r>
      <w:r>
        <w:rPr>
          <w:rFonts w:ascii="宋体" w:eastAsia="宋体" w:hAnsi="MS Mincho" w:cs="宋体"/>
          <w:sz w:val="28"/>
          <w:bdr w:val="none" w:sz="0" w:space="0" w:color="auto"/>
        </w:rPr>
        <w:t>的其他老</w:t>
      </w:r>
      <w:r>
        <w:rPr>
          <w:rFonts w:ascii="宋体" w:eastAsia="宋体" w:hAnsi="SimSun" w:cs="宋体"/>
          <w:sz w:val="28"/>
          <w:bdr w:val="none" w:sz="0" w:space="0" w:color="auto"/>
        </w:rPr>
        <w:t>师</w:t>
      </w:r>
      <w:r>
        <w:rPr>
          <w:rFonts w:ascii="宋体" w:eastAsia="宋体" w:hAnsi="MS Mincho" w:cs="宋体"/>
          <w:sz w:val="28"/>
          <w:bdr w:val="none" w:sz="0" w:space="0" w:color="auto"/>
        </w:rPr>
        <w:t>共同</w:t>
      </w:r>
      <w:r>
        <w:rPr>
          <w:rFonts w:ascii="宋体" w:eastAsia="宋体" w:hAnsi="SimSun" w:cs="宋体"/>
          <w:sz w:val="28"/>
          <w:bdr w:val="none" w:sz="0" w:space="0" w:color="auto"/>
        </w:rPr>
        <w:t>讨论</w:t>
      </w:r>
      <w:r>
        <w:rPr>
          <w:rFonts w:ascii="宋体" w:eastAsia="宋体" w:hAnsi="MS Mincho" w:cs="宋体"/>
          <w:sz w:val="28"/>
          <w:bdr w:val="none" w:sz="0" w:space="0" w:color="auto"/>
        </w:rPr>
        <w:t>、切磋，最后达成共</w:t>
      </w:r>
      <w:r>
        <w:rPr>
          <w:rFonts w:ascii="宋体" w:eastAsia="宋体" w:hAnsi="SimSun" w:cs="宋体"/>
          <w:sz w:val="28"/>
          <w:bdr w:val="none" w:sz="0" w:space="0" w:color="auto"/>
        </w:rPr>
        <w:t>识</w:t>
      </w:r>
      <w:r>
        <w:rPr>
          <w:rFonts w:ascii="宋体" w:eastAsia="宋体" w:hAnsi="MS Mincho" w:cs="宋体"/>
          <w:sz w:val="28"/>
          <w:bdr w:val="none" w:sz="0" w:space="0" w:color="auto"/>
        </w:rPr>
        <w:t>。当</w:t>
      </w:r>
      <w:r>
        <w:rPr>
          <w:rFonts w:ascii="宋体" w:eastAsia="宋体" w:hAnsi="SimSun" w:cs="宋体"/>
          <w:sz w:val="28"/>
          <w:bdr w:val="none" w:sz="0" w:space="0" w:color="auto"/>
        </w:rPr>
        <w:t>备课</w:t>
      </w:r>
      <w:r>
        <w:rPr>
          <w:rFonts w:ascii="宋体" w:eastAsia="宋体" w:hAnsi="MS Mincho" w:cs="宋体"/>
          <w:sz w:val="28"/>
          <w:bdr w:val="none" w:sz="0" w:space="0" w:color="auto"/>
        </w:rPr>
        <w:t>中</w:t>
      </w:r>
      <w:r>
        <w:rPr>
          <w:rFonts w:ascii="宋体" w:eastAsia="宋体" w:hAnsi="SimSun" w:cs="宋体"/>
          <w:sz w:val="28"/>
          <w:bdr w:val="none" w:sz="0" w:space="0" w:color="auto"/>
        </w:rPr>
        <w:t>发现课</w:t>
      </w:r>
      <w:r>
        <w:rPr>
          <w:rFonts w:ascii="宋体" w:eastAsia="宋体" w:hAnsi="MS Mincho" w:cs="宋体"/>
          <w:sz w:val="28"/>
          <w:bdr w:val="none" w:sz="0" w:space="0" w:color="auto"/>
        </w:rPr>
        <w:t>本的小</w:t>
      </w:r>
      <w:r>
        <w:rPr>
          <w:rFonts w:ascii="宋体" w:eastAsia="宋体" w:hAnsi="SimSun" w:cs="宋体"/>
          <w:sz w:val="28"/>
          <w:bdr w:val="none" w:sz="0" w:space="0" w:color="auto"/>
        </w:rPr>
        <w:t>实验</w:t>
      </w:r>
      <w:r>
        <w:rPr>
          <w:rFonts w:ascii="宋体" w:eastAsia="宋体" w:hAnsi="MS Mincho" w:cs="宋体"/>
          <w:sz w:val="28"/>
          <w:bdr w:val="none" w:sz="0" w:space="0" w:color="auto"/>
        </w:rPr>
        <w:t>没有</w:t>
      </w:r>
      <w:r>
        <w:rPr>
          <w:rFonts w:ascii="宋体" w:eastAsia="宋体" w:hAnsi="SimSun" w:cs="宋体"/>
          <w:sz w:val="28"/>
          <w:bdr w:val="none" w:sz="0" w:space="0" w:color="auto"/>
        </w:rPr>
        <w:t>现</w:t>
      </w:r>
      <w:r>
        <w:rPr>
          <w:rFonts w:ascii="宋体" w:eastAsia="宋体" w:hAnsi="MS Mincho" w:cs="宋体"/>
          <w:sz w:val="28"/>
          <w:bdr w:val="none" w:sz="0" w:space="0" w:color="auto"/>
        </w:rPr>
        <w:t>有器材</w:t>
      </w:r>
      <w:r>
        <w:rPr>
          <w:rFonts w:ascii="宋体" w:eastAsia="宋体" w:hAnsi="SimSun" w:cs="宋体"/>
          <w:sz w:val="28"/>
          <w:bdr w:val="none" w:sz="0" w:space="0" w:color="auto"/>
        </w:rPr>
        <w:t>时</w:t>
      </w:r>
      <w:r>
        <w:rPr>
          <w:rFonts w:ascii="宋体" w:eastAsia="宋体" w:hAnsi="MS Mincho" w:cs="宋体"/>
          <w:sz w:val="28"/>
          <w:bdr w:val="none" w:sz="0" w:space="0" w:color="auto"/>
        </w:rPr>
        <w:t>，与</w:t>
      </w:r>
      <w:r>
        <w:rPr>
          <w:rFonts w:ascii="宋体" w:eastAsia="宋体" w:hAnsi="SimSun" w:cs="宋体"/>
          <w:sz w:val="28"/>
          <w:bdr w:val="none" w:sz="0" w:space="0" w:color="auto"/>
        </w:rPr>
        <w:t>实验</w:t>
      </w:r>
      <w:r>
        <w:rPr>
          <w:rFonts w:ascii="宋体" w:eastAsia="宋体" w:hAnsi="MS Mincho" w:cs="宋体"/>
          <w:sz w:val="28"/>
          <w:bdr w:val="none" w:sz="0" w:space="0" w:color="auto"/>
        </w:rPr>
        <w:t>室的老</w:t>
      </w:r>
      <w:r>
        <w:rPr>
          <w:rFonts w:ascii="宋体" w:eastAsia="宋体" w:hAnsi="SimSun" w:cs="宋体"/>
          <w:sz w:val="28"/>
          <w:bdr w:val="none" w:sz="0" w:space="0" w:color="auto"/>
        </w:rPr>
        <w:t>师</w:t>
      </w:r>
      <w:r>
        <w:rPr>
          <w:rFonts w:ascii="宋体" w:eastAsia="宋体" w:hAnsi="MS Mincho" w:cs="宋体"/>
          <w:sz w:val="28"/>
          <w:bdr w:val="none" w:sz="0" w:space="0" w:color="auto"/>
        </w:rPr>
        <w:t>一起共同想</w:t>
      </w:r>
      <w:r>
        <w:rPr>
          <w:rFonts w:ascii="宋体" w:eastAsia="宋体" w:hAnsi="SimSun" w:cs="宋体"/>
          <w:sz w:val="28"/>
          <w:bdr w:val="none" w:sz="0" w:space="0" w:color="auto"/>
        </w:rPr>
        <w:t>办</w:t>
      </w:r>
      <w:r>
        <w:rPr>
          <w:rFonts w:ascii="宋体" w:eastAsia="宋体" w:hAnsi="MS Mincho" w:cs="宋体"/>
          <w:sz w:val="28"/>
          <w:bdr w:val="none" w:sz="0" w:space="0" w:color="auto"/>
        </w:rPr>
        <w:t>法解决，最后</w:t>
      </w:r>
      <w:r>
        <w:rPr>
          <w:rFonts w:ascii="宋体" w:eastAsia="宋体" w:hAnsi="SimSun" w:cs="宋体"/>
          <w:sz w:val="28"/>
          <w:bdr w:val="none" w:sz="0" w:space="0" w:color="auto"/>
        </w:rPr>
        <w:t>胜</w:t>
      </w:r>
      <w:r>
        <w:rPr>
          <w:rFonts w:ascii="宋体" w:eastAsia="宋体" w:hAnsi="MS Mincho" w:cs="宋体"/>
          <w:sz w:val="28"/>
          <w:bdr w:val="none" w:sz="0" w:space="0" w:color="auto"/>
        </w:rPr>
        <w:t>利完成</w:t>
      </w:r>
      <w:r>
        <w:rPr>
          <w:rFonts w:ascii="宋体" w:eastAsia="宋体" w:hAnsi="SimSun" w:cs="宋体"/>
          <w:sz w:val="28"/>
          <w:bdr w:val="none" w:sz="0" w:space="0" w:color="auto"/>
        </w:rPr>
        <w:t>实验</w:t>
      </w:r>
      <w:r>
        <w:rPr>
          <w:rFonts w:ascii="宋体" w:eastAsia="宋体" w:hAnsi="MS Mincho" w:cs="宋体"/>
          <w:sz w:val="28"/>
          <w:bdr w:val="none" w:sz="0" w:space="0" w:color="auto"/>
        </w:rPr>
        <w:t>，达到</w:t>
      </w:r>
      <w:r>
        <w:rPr>
          <w:rFonts w:ascii="宋体" w:eastAsia="宋体" w:hAnsi="SimSun" w:cs="宋体"/>
          <w:sz w:val="28"/>
          <w:bdr w:val="none" w:sz="0" w:space="0" w:color="auto"/>
        </w:rPr>
        <w:t>预</w:t>
      </w:r>
      <w:r>
        <w:rPr>
          <w:rFonts w:ascii="宋体" w:eastAsia="宋体" w:hAnsi="MS Mincho" w:cs="宋体"/>
          <w:sz w:val="28"/>
          <w:bdr w:val="none" w:sz="0" w:space="0" w:color="auto"/>
        </w:rPr>
        <w:t>期效果和目的。由于</w:t>
      </w:r>
      <w:r>
        <w:rPr>
          <w:rFonts w:ascii="宋体" w:eastAsia="宋体" w:hAnsi="SimSun" w:cs="宋体"/>
          <w:sz w:val="28"/>
          <w:bdr w:val="none" w:sz="0" w:space="0" w:color="auto"/>
        </w:rPr>
        <w:t>现</w:t>
      </w:r>
      <w:r>
        <w:rPr>
          <w:rFonts w:ascii="宋体" w:eastAsia="宋体" w:hAnsi="MS Mincho" w:cs="宋体"/>
          <w:sz w:val="28"/>
          <w:bdr w:val="none" w:sz="0" w:space="0" w:color="auto"/>
        </w:rPr>
        <w:t>在</w:t>
      </w:r>
      <w:r>
        <w:rPr>
          <w:rFonts w:ascii="宋体" w:eastAsia="宋体" w:hAnsi="SimSun" w:cs="宋体"/>
          <w:sz w:val="28"/>
          <w:bdr w:val="none" w:sz="0" w:space="0" w:color="auto"/>
        </w:rPr>
        <w:t>每</w:t>
      </w:r>
      <w:r>
        <w:rPr>
          <w:rFonts w:ascii="宋体" w:eastAsia="宋体" w:hAnsi="MS Mincho" w:cs="宋体"/>
          <w:sz w:val="28"/>
          <w:bdr w:val="none" w:sz="0" w:space="0" w:color="auto"/>
        </w:rPr>
        <w:t>个班都</w:t>
      </w:r>
      <w:r>
        <w:rPr>
          <w:rFonts w:ascii="宋体" w:eastAsia="宋体" w:hAnsi="SimSun" w:cs="宋体"/>
          <w:sz w:val="28"/>
          <w:bdr w:val="none" w:sz="0" w:space="0" w:color="auto"/>
        </w:rPr>
        <w:t>备</w:t>
      </w:r>
      <w:r>
        <w:rPr>
          <w:rFonts w:ascii="宋体" w:eastAsia="宋体" w:hAnsi="MS Mincho" w:cs="宋体"/>
          <w:sz w:val="28"/>
          <w:bdr w:val="none" w:sz="0" w:space="0" w:color="auto"/>
        </w:rPr>
        <w:t>有多媒体平台，也就</w:t>
      </w:r>
      <w:r>
        <w:rPr>
          <w:rFonts w:ascii="宋体" w:eastAsia="宋体" w:hAnsi="SimSun" w:cs="宋体"/>
          <w:sz w:val="28"/>
          <w:bdr w:val="none" w:sz="0" w:space="0" w:color="auto"/>
        </w:rPr>
        <w:t>让</w:t>
      </w:r>
      <w:r>
        <w:rPr>
          <w:rFonts w:ascii="宋体" w:eastAsia="宋体" w:hAnsi="MS Mincho" w:cs="宋体"/>
          <w:sz w:val="28"/>
          <w:bdr w:val="none" w:sz="0" w:space="0" w:color="auto"/>
        </w:rPr>
        <w:t>我有了更多的机会利用多媒体来</w:t>
      </w:r>
      <w:r>
        <w:rPr>
          <w:rFonts w:ascii="宋体" w:eastAsia="宋体" w:hAnsi="SimSun" w:cs="宋体"/>
          <w:sz w:val="28"/>
          <w:bdr w:val="none" w:sz="0" w:space="0" w:color="auto"/>
        </w:rPr>
        <w:t>辅</w:t>
      </w:r>
      <w:r>
        <w:rPr>
          <w:rFonts w:ascii="宋体" w:eastAsia="宋体" w:hAnsi="MS Mincho" w:cs="宋体"/>
          <w:sz w:val="28"/>
          <w:bdr w:val="none" w:sz="0" w:space="0" w:color="auto"/>
        </w:rPr>
        <w:t>助教学，提高了教学</w:t>
      </w:r>
      <w:r>
        <w:rPr>
          <w:rFonts w:ascii="宋体" w:eastAsia="宋体" w:hAnsi="SimSun" w:cs="宋体"/>
          <w:sz w:val="28"/>
          <w:bdr w:val="none" w:sz="0" w:space="0" w:color="auto"/>
        </w:rPr>
        <w:t>质</w:t>
      </w:r>
      <w:r>
        <w:rPr>
          <w:rFonts w:ascii="宋体" w:eastAsia="宋体" w:hAnsi="MS Mincho" w:cs="宋体"/>
          <w:sz w:val="28"/>
          <w:bdr w:val="none" w:sz="0" w:space="0" w:color="auto"/>
        </w:rPr>
        <w:t>量。</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2</w:t>
      </w:r>
      <w:r>
        <w:rPr>
          <w:rFonts w:ascii="宋体" w:eastAsia="宋体" w:hAnsi="MS Mincho" w:cs="宋体"/>
          <w:sz w:val="28"/>
          <w:bdr w:val="none" w:sz="0" w:space="0" w:color="auto"/>
        </w:rPr>
        <w:t>、</w:t>
      </w:r>
      <w:r>
        <w:rPr>
          <w:rFonts w:ascii="宋体" w:eastAsia="宋体" w:hAnsi="SimSun" w:cs="宋体"/>
          <w:sz w:val="28"/>
          <w:bdr w:val="none" w:sz="0" w:space="0" w:color="auto"/>
        </w:rPr>
        <w:t>讲</w:t>
      </w:r>
      <w:r>
        <w:rPr>
          <w:rFonts w:ascii="宋体" w:eastAsia="宋体" w:hAnsi="MS Mincho" w:cs="宋体"/>
          <w:sz w:val="28"/>
          <w:bdr w:val="none" w:sz="0" w:space="0" w:color="auto"/>
        </w:rPr>
        <w:t>究教学方法</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在教学中，我尽量构建一个</w:t>
      </w:r>
      <w:r>
        <w:rPr>
          <w:rFonts w:ascii="宋体" w:eastAsia="宋体" w:hAnsi="SimSun" w:cs="宋体"/>
          <w:sz w:val="28"/>
          <w:bdr w:val="none" w:sz="0" w:space="0" w:color="auto"/>
        </w:rPr>
        <w:t>宽</w:t>
      </w:r>
      <w:r>
        <w:rPr>
          <w:rFonts w:ascii="宋体" w:eastAsia="宋体" w:hAnsi="MS Mincho" w:cs="宋体"/>
          <w:sz w:val="28"/>
          <w:bdr w:val="none" w:sz="0" w:space="0" w:color="auto"/>
        </w:rPr>
        <w:t>松的</w:t>
      </w:r>
      <w:r>
        <w:rPr>
          <w:rFonts w:ascii="宋体" w:eastAsia="宋体" w:hAnsi="SimSun" w:cs="宋体"/>
          <w:sz w:val="28"/>
          <w:bdr w:val="none" w:sz="0" w:space="0" w:color="auto"/>
        </w:rPr>
        <w:t>环</w:t>
      </w:r>
      <w:r>
        <w:rPr>
          <w:rFonts w:ascii="宋体" w:eastAsia="宋体" w:hAnsi="MS Mincho" w:cs="宋体"/>
          <w:sz w:val="28"/>
          <w:bdr w:val="none" w:sz="0" w:space="0" w:color="auto"/>
        </w:rPr>
        <w:t>境，</w:t>
      </w:r>
      <w:r>
        <w:rPr>
          <w:rFonts w:ascii="宋体" w:eastAsia="宋体" w:hAnsi="SimSun" w:cs="宋体"/>
          <w:sz w:val="28"/>
          <w:bdr w:val="none" w:sz="0" w:space="0" w:color="auto"/>
        </w:rPr>
        <w:t>让</w:t>
      </w:r>
      <w:r>
        <w:rPr>
          <w:rFonts w:ascii="宋体" w:eastAsia="宋体" w:hAnsi="MS Mincho" w:cs="宋体"/>
          <w:sz w:val="28"/>
          <w:bdr w:val="none" w:sz="0" w:space="0" w:color="auto"/>
        </w:rPr>
        <w:t>学生在教</w:t>
      </w:r>
      <w:r>
        <w:rPr>
          <w:rFonts w:ascii="宋体" w:eastAsia="宋体" w:hAnsi="SimSun" w:cs="宋体"/>
          <w:sz w:val="28"/>
          <w:bdr w:val="none" w:sz="0" w:space="0" w:color="auto"/>
        </w:rPr>
        <w:t>师</w:t>
      </w:r>
      <w:r>
        <w:rPr>
          <w:rFonts w:ascii="宋体" w:eastAsia="宋体" w:hAnsi="MS Mincho" w:cs="宋体"/>
          <w:sz w:val="28"/>
          <w:bdr w:val="none" w:sz="0" w:space="0" w:color="auto"/>
        </w:rPr>
        <w:t>，集体面前想表</w:t>
      </w:r>
      <w:r>
        <w:rPr>
          <w:rFonts w:ascii="宋体" w:eastAsia="宋体" w:hAnsi="SimSun" w:cs="宋体"/>
          <w:sz w:val="28"/>
          <w:bdr w:val="none" w:sz="0" w:space="0" w:color="auto"/>
        </w:rPr>
        <w:t>现</w:t>
      </w:r>
      <w:r>
        <w:rPr>
          <w:rFonts w:ascii="宋体" w:eastAsia="宋体" w:hAnsi="MS Mincho" w:cs="宋体"/>
          <w:sz w:val="28"/>
          <w:bdr w:val="none" w:sz="0" w:space="0" w:color="auto"/>
        </w:rPr>
        <w:t>、敢表</w:t>
      </w:r>
      <w:r>
        <w:rPr>
          <w:rFonts w:ascii="宋体" w:eastAsia="宋体" w:hAnsi="SimSun" w:cs="宋体"/>
          <w:sz w:val="28"/>
          <w:bdr w:val="none" w:sz="0" w:space="0" w:color="auto"/>
        </w:rPr>
        <w:t>现</w:t>
      </w:r>
      <w:r>
        <w:rPr>
          <w:rFonts w:ascii="宋体" w:eastAsia="宋体" w:hAnsi="MS Mincho" w:cs="宋体"/>
          <w:sz w:val="28"/>
          <w:bdr w:val="none" w:sz="0" w:space="0" w:color="auto"/>
        </w:rPr>
        <w:t>、喜</w:t>
      </w:r>
      <w:r>
        <w:rPr>
          <w:rFonts w:ascii="宋体" w:eastAsia="宋体" w:hAnsi="SimSun" w:cs="宋体"/>
          <w:sz w:val="28"/>
          <w:bdr w:val="none" w:sz="0" w:space="0" w:color="auto"/>
        </w:rPr>
        <w:t>欢</w:t>
      </w:r>
      <w:r>
        <w:rPr>
          <w:rFonts w:ascii="宋体" w:eastAsia="宋体" w:hAnsi="MS Mincho" w:cs="宋体"/>
          <w:sz w:val="28"/>
          <w:bdr w:val="none" w:sz="0" w:space="0" w:color="auto"/>
        </w:rPr>
        <w:t>表</w:t>
      </w:r>
      <w:r>
        <w:rPr>
          <w:rFonts w:ascii="宋体" w:eastAsia="宋体" w:hAnsi="SimSun" w:cs="宋体"/>
          <w:sz w:val="28"/>
          <w:bdr w:val="none" w:sz="0" w:space="0" w:color="auto"/>
        </w:rPr>
        <w:t>现</w:t>
      </w:r>
      <w:r>
        <w:rPr>
          <w:rFonts w:ascii="宋体" w:eastAsia="宋体" w:hAnsi="MS Mincho" w:cs="宋体"/>
          <w:sz w:val="28"/>
          <w:bdr w:val="none" w:sz="0" w:space="0" w:color="auto"/>
        </w:rPr>
        <w:t>，活</w:t>
      </w:r>
      <w:r>
        <w:rPr>
          <w:rFonts w:ascii="宋体" w:eastAsia="宋体" w:hAnsi="SimSun" w:cs="宋体"/>
          <w:sz w:val="28"/>
          <w:bdr w:val="none" w:sz="0" w:space="0" w:color="auto"/>
        </w:rPr>
        <w:t>跃课</w:t>
      </w:r>
      <w:r>
        <w:rPr>
          <w:rFonts w:ascii="宋体" w:eastAsia="宋体" w:hAnsi="MS Mincho" w:cs="宋体"/>
          <w:sz w:val="28"/>
          <w:bdr w:val="none" w:sz="0" w:space="0" w:color="auto"/>
        </w:rPr>
        <w:t>堂气氛，增加</w:t>
      </w:r>
      <w:r>
        <w:rPr>
          <w:rFonts w:ascii="宋体" w:eastAsia="宋体" w:hAnsi="SimSun" w:cs="宋体"/>
          <w:sz w:val="28"/>
          <w:bdr w:val="none" w:sz="0" w:space="0" w:color="auto"/>
        </w:rPr>
        <w:t>师</w:t>
      </w:r>
      <w:r>
        <w:rPr>
          <w:rFonts w:ascii="宋体" w:eastAsia="宋体" w:hAnsi="MS Mincho" w:cs="宋体"/>
          <w:sz w:val="28"/>
          <w:bdr w:val="none" w:sz="0" w:space="0" w:color="auto"/>
        </w:rPr>
        <w:t>生的互</w:t>
      </w:r>
      <w:r>
        <w:rPr>
          <w:rFonts w:ascii="宋体" w:eastAsia="宋体" w:hAnsi="SimSun" w:cs="宋体"/>
          <w:sz w:val="28"/>
          <w:bdr w:val="none" w:sz="0" w:space="0" w:color="auto"/>
        </w:rPr>
        <w:t>动</w:t>
      </w:r>
      <w:r>
        <w:rPr>
          <w:rFonts w:ascii="宋体" w:eastAsia="宋体" w:hAnsi="MS Mincho" w:cs="宋体"/>
          <w:sz w:val="28"/>
          <w:bdr w:val="none" w:sz="0" w:space="0" w:color="auto"/>
        </w:rPr>
        <w:t>与交流。尽量精</w:t>
      </w:r>
      <w:r>
        <w:rPr>
          <w:rFonts w:ascii="宋体" w:eastAsia="宋体" w:hAnsi="SimSun" w:cs="宋体"/>
          <w:sz w:val="28"/>
          <w:bdr w:val="none" w:sz="0" w:space="0" w:color="auto"/>
        </w:rPr>
        <w:t>讲</w:t>
      </w:r>
      <w:r>
        <w:rPr>
          <w:rFonts w:ascii="宋体" w:eastAsia="宋体" w:hAnsi="MS Mincho" w:cs="宋体"/>
          <w:sz w:val="28"/>
          <w:bdr w:val="none" w:sz="0" w:space="0" w:color="auto"/>
        </w:rPr>
        <w:t>，</w:t>
      </w:r>
      <w:r>
        <w:rPr>
          <w:rFonts w:ascii="宋体" w:eastAsia="宋体" w:hAnsi="SimSun" w:cs="宋体"/>
          <w:sz w:val="28"/>
          <w:bdr w:val="none" w:sz="0" w:space="0" w:color="auto"/>
        </w:rPr>
        <w:t>节</w:t>
      </w:r>
      <w:r>
        <w:rPr>
          <w:rFonts w:ascii="宋体" w:eastAsia="宋体" w:hAnsi="MS Mincho" w:cs="宋体"/>
          <w:sz w:val="28"/>
          <w:bdr w:val="none" w:sz="0" w:space="0" w:color="auto"/>
        </w:rPr>
        <w:t>省出</w:t>
      </w:r>
      <w:r>
        <w:rPr>
          <w:rFonts w:ascii="宋体" w:eastAsia="宋体" w:hAnsi="SimSun" w:cs="宋体"/>
          <w:sz w:val="28"/>
          <w:bdr w:val="none" w:sz="0" w:space="0" w:color="auto"/>
        </w:rPr>
        <w:t>时间给</w:t>
      </w:r>
      <w:r>
        <w:rPr>
          <w:rFonts w:ascii="宋体" w:eastAsia="宋体" w:hAnsi="MS Mincho" w:cs="宋体"/>
          <w:sz w:val="28"/>
          <w:bdr w:val="none" w:sz="0" w:space="0" w:color="auto"/>
        </w:rPr>
        <w:t>学生精</w:t>
      </w:r>
      <w:r>
        <w:rPr>
          <w:rFonts w:ascii="宋体" w:eastAsia="宋体" w:hAnsi="SimSun" w:cs="宋体"/>
          <w:sz w:val="28"/>
          <w:bdr w:val="none" w:sz="0" w:space="0" w:color="auto"/>
        </w:rPr>
        <w:t>练</w:t>
      </w:r>
      <w:r>
        <w:rPr>
          <w:rFonts w:ascii="宋体" w:eastAsia="宋体" w:hAnsi="MS Mincho" w:cs="宋体"/>
          <w:sz w:val="28"/>
          <w:bdr w:val="none" w:sz="0" w:space="0" w:color="auto"/>
        </w:rPr>
        <w:t>，</w:t>
      </w:r>
      <w:r>
        <w:rPr>
          <w:rFonts w:ascii="宋体" w:eastAsia="宋体" w:hAnsi="SimSun" w:cs="宋体"/>
          <w:sz w:val="28"/>
          <w:bdr w:val="none" w:sz="0" w:space="0" w:color="auto"/>
        </w:rPr>
        <w:t>让</w:t>
      </w:r>
      <w:r>
        <w:rPr>
          <w:rFonts w:ascii="宋体" w:eastAsia="宋体" w:hAnsi="MS Mincho" w:cs="宋体"/>
          <w:sz w:val="28"/>
          <w:bdr w:val="none" w:sz="0" w:space="0" w:color="auto"/>
        </w:rPr>
        <w:t>学生在</w:t>
      </w:r>
      <w:r>
        <w:rPr>
          <w:rFonts w:ascii="宋体" w:eastAsia="宋体" w:hAnsi="SimSun" w:cs="宋体"/>
          <w:sz w:val="28"/>
          <w:bdr w:val="none" w:sz="0" w:space="0" w:color="auto"/>
        </w:rPr>
        <w:t>课</w:t>
      </w:r>
      <w:r>
        <w:rPr>
          <w:rFonts w:ascii="宋体" w:eastAsia="宋体" w:hAnsi="MS Mincho" w:cs="宋体"/>
          <w:sz w:val="28"/>
          <w:bdr w:val="none" w:sz="0" w:space="0" w:color="auto"/>
        </w:rPr>
        <w:t>堂上当</w:t>
      </w:r>
      <w:r>
        <w:rPr>
          <w:rFonts w:ascii="宋体" w:eastAsia="宋体" w:hAnsi="SimSun" w:cs="宋体"/>
          <w:sz w:val="28"/>
          <w:bdr w:val="none" w:sz="0" w:space="0" w:color="auto"/>
        </w:rPr>
        <w:t>场</w:t>
      </w:r>
      <w:r>
        <w:rPr>
          <w:rFonts w:ascii="宋体" w:eastAsia="宋体" w:hAnsi="MS Mincho" w:cs="宋体"/>
          <w:sz w:val="28"/>
          <w:bdr w:val="none" w:sz="0" w:space="0" w:color="auto"/>
        </w:rPr>
        <w:t>掌握，一是可以减</w:t>
      </w:r>
      <w:r>
        <w:rPr>
          <w:rFonts w:ascii="宋体" w:eastAsia="宋体" w:hAnsi="SimSun" w:cs="宋体"/>
          <w:sz w:val="28"/>
          <w:bdr w:val="none" w:sz="0" w:space="0" w:color="auto"/>
        </w:rPr>
        <w:t>轻</w:t>
      </w:r>
      <w:r>
        <w:rPr>
          <w:rFonts w:ascii="宋体" w:eastAsia="宋体" w:hAnsi="MS Mincho" w:cs="宋体"/>
          <w:sz w:val="28"/>
          <w:bdr w:val="none" w:sz="0" w:space="0" w:color="auto"/>
        </w:rPr>
        <w:t>学生的</w:t>
      </w:r>
      <w:r>
        <w:rPr>
          <w:rFonts w:ascii="宋体" w:eastAsia="宋体" w:hAnsi="SimSun" w:cs="宋体"/>
          <w:sz w:val="28"/>
          <w:bdr w:val="none" w:sz="0" w:space="0" w:color="auto"/>
        </w:rPr>
        <w:t>课</w:t>
      </w:r>
      <w:r>
        <w:rPr>
          <w:rFonts w:ascii="宋体" w:eastAsia="宋体" w:hAnsi="MS Mincho" w:cs="宋体"/>
          <w:sz w:val="28"/>
          <w:bdr w:val="none" w:sz="0" w:space="0" w:color="auto"/>
        </w:rPr>
        <w:t>后作</w:t>
      </w:r>
      <w:r>
        <w:rPr>
          <w:rFonts w:ascii="宋体" w:eastAsia="宋体" w:hAnsi="SimSun" w:cs="宋体"/>
          <w:sz w:val="28"/>
          <w:bdr w:val="none" w:sz="0" w:space="0" w:color="auto"/>
        </w:rPr>
        <w:t>业负</w:t>
      </w:r>
      <w:r>
        <w:rPr>
          <w:rFonts w:ascii="宋体" w:eastAsia="宋体" w:hAnsi="MS Mincho" w:cs="宋体"/>
          <w:sz w:val="28"/>
          <w:bdr w:val="none" w:sz="0" w:space="0" w:color="auto"/>
        </w:rPr>
        <w:t>担，二是可以促</w:t>
      </w:r>
      <w:r>
        <w:rPr>
          <w:rFonts w:ascii="宋体" w:eastAsia="宋体" w:hAnsi="SimSun" w:cs="宋体"/>
          <w:sz w:val="28"/>
          <w:bdr w:val="none" w:sz="0" w:space="0" w:color="auto"/>
        </w:rPr>
        <w:t>进</w:t>
      </w:r>
      <w:r>
        <w:rPr>
          <w:rFonts w:ascii="宋体" w:eastAsia="宋体" w:hAnsi="MS Mincho" w:cs="宋体"/>
          <w:sz w:val="28"/>
          <w:bdr w:val="none" w:sz="0" w:space="0" w:color="auto"/>
        </w:rPr>
        <w:t>学生提高上</w:t>
      </w:r>
      <w:r>
        <w:rPr>
          <w:rFonts w:ascii="宋体" w:eastAsia="宋体" w:hAnsi="SimSun" w:cs="宋体"/>
          <w:sz w:val="28"/>
          <w:bdr w:val="none" w:sz="0" w:space="0" w:color="auto"/>
        </w:rPr>
        <w:t>课</w:t>
      </w:r>
      <w:r>
        <w:rPr>
          <w:rFonts w:ascii="宋体" w:eastAsia="宋体" w:hAnsi="MS Mincho" w:cs="宋体"/>
          <w:sz w:val="28"/>
          <w:bdr w:val="none" w:sz="0" w:space="0" w:color="auto"/>
        </w:rPr>
        <w:t>效率，有</w:t>
      </w:r>
      <w:r>
        <w:rPr>
          <w:rFonts w:ascii="宋体" w:eastAsia="宋体" w:hAnsi="SimSun" w:cs="宋体"/>
          <w:sz w:val="28"/>
          <w:bdr w:val="none" w:sz="0" w:space="0" w:color="auto"/>
        </w:rPr>
        <w:t>时</w:t>
      </w:r>
      <w:r>
        <w:rPr>
          <w:rFonts w:ascii="宋体" w:eastAsia="宋体" w:hAnsi="MS Mincho" w:cs="宋体"/>
          <w:sz w:val="28"/>
          <w:bdr w:val="none" w:sz="0" w:space="0" w:color="auto"/>
        </w:rPr>
        <w:t>效性。另外，适</w:t>
      </w:r>
      <w:r>
        <w:rPr>
          <w:rFonts w:ascii="宋体" w:eastAsia="宋体" w:hAnsi="SimSun" w:cs="宋体"/>
          <w:sz w:val="28"/>
          <w:bdr w:val="none" w:sz="0" w:space="0" w:color="auto"/>
        </w:rPr>
        <w:t>时</w:t>
      </w:r>
      <w:r>
        <w:rPr>
          <w:rFonts w:ascii="宋体" w:eastAsia="宋体" w:hAnsi="MS Mincho" w:cs="宋体"/>
          <w:sz w:val="28"/>
          <w:bdr w:val="none" w:sz="0" w:space="0" w:color="auto"/>
        </w:rPr>
        <w:t>地</w:t>
      </w:r>
      <w:r>
        <w:rPr>
          <w:rFonts w:ascii="宋体" w:eastAsia="宋体" w:hAnsi="SimSun" w:cs="宋体"/>
          <w:sz w:val="28"/>
          <w:bdr w:val="none" w:sz="0" w:space="0" w:color="auto"/>
        </w:rPr>
        <w:t>设计</w:t>
      </w:r>
      <w:r>
        <w:rPr>
          <w:rFonts w:ascii="宋体" w:eastAsia="宋体" w:hAnsi="MS Mincho" w:cs="宋体"/>
          <w:sz w:val="28"/>
          <w:bdr w:val="none" w:sz="0" w:space="0" w:color="auto"/>
        </w:rPr>
        <w:t>一些</w:t>
      </w:r>
      <w:r>
        <w:rPr>
          <w:rFonts w:ascii="宋体" w:eastAsia="宋体" w:hAnsi="SimSun" w:cs="宋体"/>
          <w:sz w:val="28"/>
          <w:bdr w:val="none" w:sz="0" w:space="0" w:color="auto"/>
        </w:rPr>
        <w:t>问题让</w:t>
      </w:r>
      <w:r>
        <w:rPr>
          <w:rFonts w:ascii="宋体" w:eastAsia="宋体" w:hAnsi="MS Mincho" w:cs="宋体"/>
          <w:sz w:val="28"/>
          <w:bdr w:val="none" w:sz="0" w:space="0" w:color="auto"/>
        </w:rPr>
        <w:t>学生</w:t>
      </w:r>
      <w:r>
        <w:rPr>
          <w:rFonts w:ascii="宋体" w:eastAsia="宋体" w:hAnsi="SimSun" w:cs="宋体"/>
          <w:sz w:val="28"/>
          <w:bdr w:val="none" w:sz="0" w:space="0" w:color="auto"/>
        </w:rPr>
        <w:t>讨论</w:t>
      </w:r>
      <w:r>
        <w:rPr>
          <w:rFonts w:ascii="宋体" w:eastAsia="宋体" w:hAnsi="MS Mincho" w:cs="宋体"/>
          <w:sz w:val="28"/>
          <w:bdr w:val="none" w:sz="0" w:space="0" w:color="auto"/>
        </w:rPr>
        <w:t>，可以深化他</w:t>
      </w:r>
      <w:r>
        <w:rPr>
          <w:rFonts w:ascii="宋体" w:eastAsia="宋体" w:hAnsi="SimSun" w:cs="宋体"/>
          <w:sz w:val="28"/>
          <w:bdr w:val="none" w:sz="0" w:space="0" w:color="auto"/>
        </w:rPr>
        <w:t>们对问题</w:t>
      </w:r>
      <w:r>
        <w:rPr>
          <w:rFonts w:ascii="宋体" w:eastAsia="宋体" w:hAnsi="MS Mincho" w:cs="宋体"/>
          <w:sz w:val="28"/>
          <w:bdr w:val="none" w:sz="0" w:space="0" w:color="auto"/>
        </w:rPr>
        <w:t>的理解，并提出新的</w:t>
      </w:r>
      <w:r>
        <w:rPr>
          <w:rFonts w:ascii="宋体" w:eastAsia="宋体" w:hAnsi="SimSun" w:cs="宋体"/>
          <w:sz w:val="28"/>
          <w:bdr w:val="none" w:sz="0" w:space="0" w:color="auto"/>
        </w:rPr>
        <w:t>问题</w:t>
      </w:r>
      <w:r>
        <w:rPr>
          <w:rFonts w:ascii="宋体" w:eastAsia="宋体" w:hAnsi="MS Mincho" w:cs="宋体"/>
          <w:sz w:val="28"/>
          <w:bdr w:val="none" w:sz="0" w:space="0" w:color="auto"/>
        </w:rPr>
        <w:t>，有利于</w:t>
      </w:r>
      <w:r>
        <w:rPr>
          <w:rFonts w:ascii="宋体" w:eastAsia="宋体" w:hAnsi="SimSun" w:cs="宋体"/>
          <w:sz w:val="28"/>
          <w:bdr w:val="none" w:sz="0" w:space="0" w:color="auto"/>
        </w:rPr>
        <w:t>递进</w:t>
      </w:r>
      <w:r>
        <w:rPr>
          <w:rFonts w:ascii="宋体" w:eastAsia="宋体" w:hAnsi="MS Mincho" w:cs="宋体"/>
          <w:sz w:val="28"/>
          <w:bdr w:val="none" w:sz="0" w:space="0" w:color="auto"/>
        </w:rPr>
        <w:t>式教学。</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3</w:t>
      </w:r>
      <w:r>
        <w:rPr>
          <w:rFonts w:ascii="宋体" w:eastAsia="宋体" w:hAnsi="MS Mincho" w:cs="宋体"/>
          <w:sz w:val="28"/>
          <w:bdr w:val="none" w:sz="0" w:space="0" w:color="auto"/>
        </w:rPr>
        <w:t>、</w:t>
      </w:r>
      <w:r>
        <w:rPr>
          <w:rFonts w:ascii="宋体" w:eastAsia="宋体" w:hAnsi="SimSun" w:cs="宋体"/>
          <w:sz w:val="28"/>
          <w:bdr w:val="none" w:sz="0" w:space="0" w:color="auto"/>
        </w:rPr>
        <w:t>认</w:t>
      </w:r>
      <w:r>
        <w:rPr>
          <w:rFonts w:ascii="宋体" w:eastAsia="宋体" w:hAnsi="MS Mincho" w:cs="宋体"/>
          <w:sz w:val="28"/>
          <w:bdr w:val="none" w:sz="0" w:space="0" w:color="auto"/>
        </w:rPr>
        <w:t>真布置作</w:t>
      </w:r>
      <w:r>
        <w:rPr>
          <w:rFonts w:ascii="宋体" w:eastAsia="宋体" w:hAnsi="SimSun" w:cs="宋体"/>
          <w:sz w:val="28"/>
          <w:bdr w:val="none" w:sz="0" w:space="0" w:color="auto"/>
        </w:rPr>
        <w:t>业</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为</w:t>
      </w:r>
      <w:r>
        <w:rPr>
          <w:rFonts w:ascii="宋体" w:eastAsia="宋体" w:hAnsi="MS Mincho" w:cs="宋体"/>
          <w:sz w:val="28"/>
          <w:bdr w:val="none" w:sz="0" w:space="0" w:color="auto"/>
        </w:rPr>
        <w:t>了教学中的</w:t>
      </w:r>
      <w:r>
        <w:rPr>
          <w:rFonts w:ascii="宋体" w:eastAsia="宋体" w:hAnsi="SimSun" w:cs="宋体"/>
          <w:sz w:val="28"/>
          <w:bdr w:val="none" w:sz="0" w:space="0" w:color="auto"/>
        </w:rPr>
        <w:t>层</w:t>
      </w:r>
      <w:r>
        <w:rPr>
          <w:rFonts w:ascii="宋体" w:eastAsia="宋体" w:hAnsi="MS Mincho" w:cs="宋体"/>
          <w:sz w:val="28"/>
          <w:bdr w:val="none" w:sz="0" w:space="0" w:color="auto"/>
        </w:rPr>
        <w:t>次性和</w:t>
      </w:r>
      <w:r>
        <w:rPr>
          <w:rFonts w:ascii="宋体" w:eastAsia="宋体" w:hAnsi="SimSun" w:cs="宋体"/>
          <w:sz w:val="28"/>
          <w:bdr w:val="none" w:sz="0" w:space="0" w:color="auto"/>
        </w:rPr>
        <w:t>针对</w:t>
      </w:r>
      <w:r>
        <w:rPr>
          <w:rFonts w:ascii="宋体" w:eastAsia="宋体" w:hAnsi="MS Mincho" w:cs="宋体"/>
          <w:sz w:val="28"/>
          <w:bdr w:val="none" w:sz="0" w:space="0" w:color="auto"/>
        </w:rPr>
        <w:t>性，</w:t>
      </w:r>
      <w:r>
        <w:rPr>
          <w:rFonts w:ascii="宋体" w:eastAsia="宋体" w:hAnsi="SimSun" w:cs="宋体"/>
          <w:sz w:val="28"/>
          <w:bdr w:val="none" w:sz="0" w:space="0" w:color="auto"/>
        </w:rPr>
        <w:t>坚</w:t>
      </w:r>
      <w:r>
        <w:rPr>
          <w:rFonts w:ascii="宋体" w:eastAsia="宋体" w:hAnsi="MS Mincho" w:cs="宋体"/>
          <w:sz w:val="28"/>
          <w:bdr w:val="none" w:sz="0" w:space="0" w:color="auto"/>
        </w:rPr>
        <w:t>持</w:t>
      </w:r>
      <w:r>
        <w:rPr>
          <w:rFonts w:ascii="宋体" w:eastAsia="宋体" w:hAnsi="SimSun" w:cs="宋体"/>
          <w:sz w:val="28"/>
          <w:bdr w:val="none" w:sz="0" w:space="0" w:color="auto"/>
        </w:rPr>
        <w:t>认</w:t>
      </w:r>
      <w:r>
        <w:rPr>
          <w:rFonts w:ascii="宋体" w:eastAsia="宋体" w:hAnsi="MS Mincho" w:cs="宋体"/>
          <w:sz w:val="28"/>
          <w:bdr w:val="none" w:sz="0" w:space="0" w:color="auto"/>
        </w:rPr>
        <w:t>真批改作</w:t>
      </w:r>
      <w:r>
        <w:rPr>
          <w:rFonts w:ascii="宋体" w:eastAsia="宋体" w:hAnsi="SimSun" w:cs="宋体"/>
          <w:sz w:val="28"/>
          <w:bdr w:val="none" w:sz="0" w:space="0" w:color="auto"/>
        </w:rPr>
        <w:t>业</w:t>
      </w:r>
      <w:r>
        <w:rPr>
          <w:rFonts w:ascii="宋体" w:eastAsia="宋体" w:hAnsi="MS Mincho" w:cs="宋体"/>
          <w:sz w:val="28"/>
          <w:bdr w:val="none" w:sz="0" w:space="0" w:color="auto"/>
        </w:rPr>
        <w:t>，</w:t>
      </w:r>
      <w:r>
        <w:rPr>
          <w:rFonts w:ascii="宋体" w:eastAsia="宋体" w:hAnsi="SimSun" w:cs="宋体"/>
          <w:sz w:val="28"/>
          <w:bdr w:val="none" w:sz="0" w:space="0" w:color="auto"/>
        </w:rPr>
        <w:t>坚</w:t>
      </w:r>
      <w:r>
        <w:rPr>
          <w:rFonts w:ascii="宋体" w:eastAsia="宋体" w:hAnsi="MS Mincho" w:cs="宋体"/>
          <w:sz w:val="28"/>
          <w:bdr w:val="none" w:sz="0" w:space="0" w:color="auto"/>
        </w:rPr>
        <w:t>持全批，尽量做到面批。分析并</w:t>
      </w:r>
      <w:r>
        <w:rPr>
          <w:rFonts w:ascii="宋体" w:eastAsia="宋体" w:hAnsi="SimSun" w:cs="宋体"/>
          <w:sz w:val="28"/>
          <w:bdr w:val="none" w:sz="0" w:space="0" w:color="auto"/>
        </w:rPr>
        <w:t>记录</w:t>
      </w:r>
      <w:r>
        <w:rPr>
          <w:rFonts w:ascii="宋体" w:eastAsia="宋体" w:hAnsi="MS Mincho" w:cs="宋体"/>
          <w:sz w:val="28"/>
          <w:bdr w:val="none" w:sz="0" w:space="0" w:color="auto"/>
        </w:rPr>
        <w:t>学生的作</w:t>
      </w:r>
      <w:r>
        <w:rPr>
          <w:rFonts w:ascii="宋体" w:eastAsia="宋体" w:hAnsi="SimSun" w:cs="宋体"/>
          <w:sz w:val="28"/>
          <w:bdr w:val="none" w:sz="0" w:space="0" w:color="auto"/>
        </w:rPr>
        <w:t>业</w:t>
      </w:r>
      <w:r>
        <w:rPr>
          <w:rFonts w:ascii="宋体" w:eastAsia="宋体" w:hAnsi="MS Mincho" w:cs="宋体"/>
          <w:sz w:val="28"/>
          <w:bdr w:val="none" w:sz="0" w:space="0" w:color="auto"/>
        </w:rPr>
        <w:t>情况，将他</w:t>
      </w:r>
      <w:r>
        <w:rPr>
          <w:rFonts w:ascii="宋体" w:eastAsia="宋体" w:hAnsi="SimSun" w:cs="宋体"/>
          <w:sz w:val="28"/>
          <w:bdr w:val="none" w:sz="0" w:space="0" w:color="auto"/>
        </w:rPr>
        <w:t>们</w:t>
      </w:r>
      <w:r>
        <w:rPr>
          <w:rFonts w:ascii="宋体" w:eastAsia="宋体" w:hAnsi="MS Mincho" w:cs="宋体"/>
          <w:sz w:val="28"/>
          <w:bdr w:val="none" w:sz="0" w:space="0" w:color="auto"/>
        </w:rPr>
        <w:t>在作</w:t>
      </w:r>
      <w:r>
        <w:rPr>
          <w:rFonts w:ascii="宋体" w:eastAsia="宋体" w:hAnsi="SimSun" w:cs="宋体"/>
          <w:sz w:val="28"/>
          <w:bdr w:val="none" w:sz="0" w:space="0" w:color="auto"/>
        </w:rPr>
        <w:t>业过</w:t>
      </w:r>
      <w:r>
        <w:rPr>
          <w:rFonts w:ascii="宋体" w:eastAsia="宋体" w:hAnsi="MS Mincho" w:cs="宋体"/>
          <w:sz w:val="28"/>
          <w:bdr w:val="none" w:sz="0" w:space="0" w:color="auto"/>
        </w:rPr>
        <w:t>程出</w:t>
      </w:r>
      <w:r>
        <w:rPr>
          <w:rFonts w:ascii="宋体" w:eastAsia="宋体" w:hAnsi="SimSun" w:cs="宋体"/>
          <w:sz w:val="28"/>
          <w:bdr w:val="none" w:sz="0" w:space="0" w:color="auto"/>
        </w:rPr>
        <w:t>现</w:t>
      </w:r>
      <w:r>
        <w:rPr>
          <w:rFonts w:ascii="宋体" w:eastAsia="宋体" w:hAnsi="MS Mincho" w:cs="宋体"/>
          <w:sz w:val="28"/>
          <w:bdr w:val="none" w:sz="0" w:space="0" w:color="auto"/>
        </w:rPr>
        <w:t>的</w:t>
      </w:r>
      <w:r>
        <w:rPr>
          <w:rFonts w:ascii="宋体" w:eastAsia="宋体" w:hAnsi="SimSun" w:cs="宋体"/>
          <w:sz w:val="28"/>
          <w:bdr w:val="none" w:sz="0" w:space="0" w:color="auto"/>
        </w:rPr>
        <w:t>问题</w:t>
      </w:r>
      <w:r>
        <w:rPr>
          <w:rFonts w:ascii="宋体" w:eastAsia="宋体" w:hAnsi="MS Mincho" w:cs="宋体"/>
          <w:sz w:val="28"/>
          <w:bdr w:val="none" w:sz="0" w:space="0" w:color="auto"/>
        </w:rPr>
        <w:t>作出分</w:t>
      </w:r>
      <w:r>
        <w:rPr>
          <w:rFonts w:ascii="宋体" w:eastAsia="宋体" w:hAnsi="SimSun" w:cs="宋体"/>
          <w:sz w:val="28"/>
          <w:bdr w:val="none" w:sz="0" w:space="0" w:color="auto"/>
        </w:rPr>
        <w:t>类总结</w:t>
      </w:r>
      <w:r>
        <w:rPr>
          <w:rFonts w:ascii="宋体" w:eastAsia="宋体" w:hAnsi="MS Mincho" w:cs="宋体"/>
          <w:sz w:val="28"/>
          <w:bdr w:val="none" w:sz="0" w:space="0" w:color="auto"/>
        </w:rPr>
        <w:t>，</w:t>
      </w:r>
      <w:r>
        <w:rPr>
          <w:rFonts w:ascii="宋体" w:eastAsia="宋体" w:hAnsi="SimSun" w:cs="宋体"/>
          <w:sz w:val="28"/>
          <w:bdr w:val="none" w:sz="0" w:space="0" w:color="auto"/>
        </w:rPr>
        <w:t>进</w:t>
      </w:r>
      <w:r>
        <w:rPr>
          <w:rFonts w:ascii="宋体" w:eastAsia="宋体" w:hAnsi="MS Mincho" w:cs="宋体"/>
          <w:sz w:val="28"/>
          <w:bdr w:val="none" w:sz="0" w:space="0" w:color="auto"/>
        </w:rPr>
        <w:t>行透</w:t>
      </w:r>
      <w:r>
        <w:rPr>
          <w:rFonts w:ascii="宋体" w:eastAsia="宋体" w:hAnsi="SimSun" w:cs="宋体"/>
          <w:sz w:val="28"/>
          <w:bdr w:val="none" w:sz="0" w:space="0" w:color="auto"/>
        </w:rPr>
        <w:t>彻</w:t>
      </w:r>
      <w:r>
        <w:rPr>
          <w:rFonts w:ascii="宋体" w:eastAsia="宋体" w:hAnsi="MS Mincho" w:cs="宋体"/>
          <w:sz w:val="28"/>
          <w:bdr w:val="none" w:sz="0" w:space="0" w:color="auto"/>
        </w:rPr>
        <w:t>的</w:t>
      </w:r>
      <w:r>
        <w:rPr>
          <w:rFonts w:ascii="宋体" w:eastAsia="宋体" w:hAnsi="SimSun" w:cs="宋体"/>
          <w:sz w:val="28"/>
          <w:bdr w:val="none" w:sz="0" w:space="0" w:color="auto"/>
        </w:rPr>
        <w:t>评讲</w:t>
      </w:r>
      <w:r>
        <w:rPr>
          <w:rFonts w:ascii="宋体" w:eastAsia="宋体" w:hAnsi="MS Mincho" w:cs="宋体"/>
          <w:sz w:val="28"/>
          <w:bdr w:val="none" w:sz="0" w:space="0" w:color="auto"/>
        </w:rPr>
        <w:t>，并</w:t>
      </w:r>
      <w:r>
        <w:rPr>
          <w:rFonts w:ascii="宋体" w:eastAsia="宋体" w:hAnsi="SimSun" w:cs="宋体"/>
          <w:sz w:val="28"/>
          <w:bdr w:val="none" w:sz="0" w:space="0" w:color="auto"/>
        </w:rPr>
        <w:t>针对</w:t>
      </w:r>
      <w:r>
        <w:rPr>
          <w:rFonts w:ascii="宋体" w:eastAsia="宋体" w:hAnsi="MS Mincho" w:cs="宋体"/>
          <w:sz w:val="28"/>
          <w:bdr w:val="none" w:sz="0" w:space="0" w:color="auto"/>
        </w:rPr>
        <w:t>有</w:t>
      </w:r>
      <w:r>
        <w:rPr>
          <w:rFonts w:ascii="宋体" w:eastAsia="宋体" w:hAnsi="SimSun" w:cs="宋体"/>
          <w:sz w:val="28"/>
          <w:bdr w:val="none" w:sz="0" w:space="0" w:color="auto"/>
        </w:rPr>
        <w:t>关</w:t>
      </w:r>
      <w:r>
        <w:rPr>
          <w:rFonts w:ascii="宋体" w:eastAsia="宋体" w:hAnsi="MS Mincho" w:cs="宋体"/>
          <w:sz w:val="28"/>
          <w:bdr w:val="none" w:sz="0" w:space="0" w:color="auto"/>
        </w:rPr>
        <w:t>情况及</w:t>
      </w:r>
      <w:r>
        <w:rPr>
          <w:rFonts w:ascii="宋体" w:eastAsia="宋体" w:hAnsi="SimSun" w:cs="宋体"/>
          <w:sz w:val="28"/>
          <w:bdr w:val="none" w:sz="0" w:space="0" w:color="auto"/>
        </w:rPr>
        <w:t>时</w:t>
      </w:r>
      <w:r>
        <w:rPr>
          <w:rFonts w:ascii="宋体" w:eastAsia="宋体" w:hAnsi="MS Mincho" w:cs="宋体"/>
          <w:sz w:val="28"/>
          <w:bdr w:val="none" w:sz="0" w:space="0" w:color="auto"/>
        </w:rPr>
        <w:t>改</w:t>
      </w:r>
      <w:r>
        <w:rPr>
          <w:rFonts w:ascii="宋体" w:eastAsia="宋体" w:hAnsi="SimSun" w:cs="宋体"/>
          <w:sz w:val="28"/>
          <w:bdr w:val="none" w:sz="0" w:space="0" w:color="auto"/>
        </w:rPr>
        <w:t>进</w:t>
      </w:r>
      <w:r>
        <w:rPr>
          <w:rFonts w:ascii="宋体" w:eastAsia="宋体" w:hAnsi="MS Mincho" w:cs="宋体"/>
          <w:sz w:val="28"/>
          <w:bdr w:val="none" w:sz="0" w:space="0" w:color="auto"/>
        </w:rPr>
        <w:t>教学方法，做到有的放矢，效果明</w:t>
      </w:r>
      <w:r>
        <w:rPr>
          <w:rFonts w:ascii="宋体" w:eastAsia="宋体" w:hAnsi="SimSun" w:cs="宋体"/>
          <w:sz w:val="28"/>
          <w:bdr w:val="none" w:sz="0" w:space="0" w:color="auto"/>
        </w:rPr>
        <w:t>显</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4</w:t>
      </w:r>
      <w:r>
        <w:rPr>
          <w:rFonts w:ascii="宋体" w:eastAsia="宋体" w:hAnsi="MS Mincho" w:cs="宋体"/>
          <w:sz w:val="28"/>
          <w:bdr w:val="none" w:sz="0" w:space="0" w:color="auto"/>
        </w:rPr>
        <w:t>、抓好培</w:t>
      </w:r>
      <w:r>
        <w:rPr>
          <w:rFonts w:ascii="宋体" w:eastAsia="宋体" w:hAnsi="SimSun" w:cs="宋体"/>
          <w:sz w:val="28"/>
          <w:bdr w:val="none" w:sz="0" w:space="0" w:color="auto"/>
        </w:rPr>
        <w:t>优</w:t>
      </w:r>
      <w:r>
        <w:rPr>
          <w:rFonts w:ascii="宋体" w:eastAsia="宋体" w:hAnsi="MS Mincho" w:cs="宋体"/>
          <w:sz w:val="28"/>
          <w:bdr w:val="none" w:sz="0" w:space="0" w:color="auto"/>
        </w:rPr>
        <w:t>扶差工作</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15"/>
          <w:cols w:space="708"/>
          <w:titlePg w:val="0"/>
        </w:sectPr>
      </w:pPr>
      <w:r>
        <w:rPr>
          <w:rFonts w:ascii="宋体" w:eastAsia="宋体" w:hAnsi="MS Mincho" w:cs="宋体"/>
          <w:sz w:val="28"/>
          <w:bdr w:val="none" w:sz="0" w:space="0" w:color="auto"/>
        </w:rPr>
        <w:t>我</w:t>
      </w:r>
      <w:r>
        <w:rPr>
          <w:rFonts w:ascii="宋体" w:eastAsia="宋体" w:hAnsi="SimSun" w:cs="宋体"/>
          <w:sz w:val="28"/>
          <w:bdr w:val="none" w:sz="0" w:space="0" w:color="auto"/>
        </w:rPr>
        <w:t>认识</w:t>
      </w:r>
      <w:r>
        <w:rPr>
          <w:rFonts w:ascii="宋体" w:eastAsia="宋体" w:hAnsi="MS Mincho" w:cs="宋体"/>
          <w:sz w:val="28"/>
          <w:bdr w:val="none" w:sz="0" w:space="0" w:color="auto"/>
        </w:rPr>
        <w:t>到，要想提高教学</w:t>
      </w:r>
      <w:r>
        <w:rPr>
          <w:rFonts w:ascii="宋体" w:eastAsia="宋体" w:hAnsi="SimSun" w:cs="宋体"/>
          <w:sz w:val="28"/>
          <w:bdr w:val="none" w:sz="0" w:space="0" w:color="auto"/>
        </w:rPr>
        <w:t>质</w:t>
      </w:r>
      <w:r>
        <w:rPr>
          <w:rFonts w:ascii="宋体" w:eastAsia="宋体" w:hAnsi="MS Mincho" w:cs="宋体"/>
          <w:sz w:val="28"/>
          <w:bdr w:val="none" w:sz="0" w:space="0" w:color="auto"/>
        </w:rPr>
        <w:t>量，培</w:t>
      </w:r>
      <w:r>
        <w:rPr>
          <w:rFonts w:ascii="宋体" w:eastAsia="宋体" w:hAnsi="SimSun" w:cs="宋体"/>
          <w:sz w:val="28"/>
          <w:bdr w:val="none" w:sz="0" w:space="0" w:color="auto"/>
        </w:rPr>
        <w:t>优</w:t>
      </w:r>
      <w:r>
        <w:rPr>
          <w:rFonts w:ascii="宋体" w:eastAsia="宋体" w:hAnsi="MS Mincho" w:cs="宋体"/>
          <w:sz w:val="28"/>
          <w:bdr w:val="none" w:sz="0" w:space="0" w:color="auto"/>
        </w:rPr>
        <w:t>扶差工作至</w:t>
      </w:r>
      <w:r>
        <w:rPr>
          <w:rFonts w:ascii="宋体" w:eastAsia="宋体" w:hAnsi="SimSun" w:cs="宋体"/>
          <w:sz w:val="28"/>
          <w:bdr w:val="none" w:sz="0" w:space="0" w:color="auto"/>
        </w:rPr>
        <w:t>关</w:t>
      </w:r>
      <w:r>
        <w:rPr>
          <w:rFonts w:ascii="宋体" w:eastAsia="宋体" w:hAnsi="MS Mincho" w:cs="宋体"/>
          <w:sz w:val="28"/>
          <w:bdr w:val="none" w:sz="0" w:space="0" w:color="auto"/>
        </w:rPr>
        <w:t>重要，只有把</w:t>
      </w:r>
      <w:r>
        <w:rPr>
          <w:rFonts w:ascii="宋体" w:eastAsia="宋体" w:hAnsi="SimSun" w:cs="宋体"/>
          <w:sz w:val="28"/>
          <w:bdr w:val="none" w:sz="0" w:space="0" w:color="auto"/>
        </w:rPr>
        <w:t>优</w:t>
      </w:r>
      <w:r>
        <w:rPr>
          <w:rFonts w:ascii="宋体" w:eastAsia="宋体" w:hAnsi="MS Mincho" w:cs="宋体"/>
          <w:sz w:val="28"/>
          <w:bdr w:val="none" w:sz="0" w:space="0" w:color="auto"/>
        </w:rPr>
        <w:t>生培</w:t>
      </w:r>
      <w:r>
        <w:rPr>
          <w:rFonts w:ascii="宋体" w:eastAsia="宋体" w:hAnsi="SimSun" w:cs="宋体"/>
          <w:sz w:val="28"/>
          <w:bdr w:val="none" w:sz="0" w:space="0" w:color="auto"/>
        </w:rPr>
        <w:t>养</w:t>
      </w:r>
      <w:r>
        <w:rPr>
          <w:rFonts w:ascii="宋体" w:eastAsia="宋体" w:hAnsi="MS Mincho" w:cs="宋体"/>
          <w:sz w:val="28"/>
          <w:bdr w:val="none" w:sz="0" w:space="0" w:color="auto"/>
        </w:rPr>
        <w:t>好了，</w:t>
      </w:r>
      <w:r>
        <w:rPr>
          <w:rFonts w:ascii="宋体" w:eastAsia="宋体" w:hAnsi="SimSun" w:cs="宋体"/>
          <w:sz w:val="28"/>
          <w:bdr w:val="none" w:sz="0" w:space="0" w:color="auto"/>
        </w:rPr>
        <w:t>优</w:t>
      </w:r>
      <w:r>
        <w:rPr>
          <w:rFonts w:ascii="宋体" w:eastAsia="宋体" w:hAnsi="MS Mincho" w:cs="宋体"/>
          <w:sz w:val="28"/>
          <w:bdr w:val="none" w:sz="0" w:space="0" w:color="auto"/>
        </w:rPr>
        <w:t>秀率才能升高，班</w:t>
      </w:r>
      <w:r>
        <w:rPr>
          <w:rFonts w:ascii="宋体" w:eastAsia="宋体" w:hAnsi="SimSun" w:cs="宋体"/>
          <w:sz w:val="28"/>
          <w:bdr w:val="none" w:sz="0" w:space="0" w:color="auto"/>
        </w:rPr>
        <w:t>级</w:t>
      </w:r>
      <w:r>
        <w:rPr>
          <w:rFonts w:ascii="宋体" w:eastAsia="宋体" w:hAnsi="MS Mincho" w:cs="宋体"/>
          <w:sz w:val="28"/>
          <w:bdr w:val="none" w:sz="0" w:space="0" w:color="auto"/>
        </w:rPr>
        <w:t>才有榜</w:t>
      </w:r>
      <w:r>
        <w:rPr>
          <w:rFonts w:ascii="宋体" w:eastAsia="宋体" w:hAnsi="SimSun" w:cs="宋体"/>
          <w:sz w:val="28"/>
          <w:bdr w:val="none" w:sz="0" w:space="0" w:color="auto"/>
        </w:rPr>
        <w:t>样</w:t>
      </w:r>
      <w:r>
        <w:rPr>
          <w:rFonts w:ascii="宋体" w:eastAsia="宋体" w:hAnsi="MS Mincho" w:cs="宋体"/>
          <w:sz w:val="28"/>
          <w:bdr w:val="none" w:sz="0" w:space="0" w:color="auto"/>
        </w:rPr>
        <w:t>；也只有把差生的</w:t>
      </w:r>
      <w:r>
        <w:rPr>
          <w:rFonts w:ascii="宋体" w:eastAsia="宋体" w:hAnsi="SimSun" w:cs="宋体"/>
          <w:sz w:val="28"/>
          <w:bdr w:val="none" w:sz="0" w:space="0" w:color="auto"/>
        </w:rPr>
        <w:t>转</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化工作做好了，才能提高合格率，并</w:t>
      </w:r>
      <w:r>
        <w:rPr>
          <w:rFonts w:ascii="宋体" w:eastAsia="宋体" w:hAnsi="SimSun" w:cs="宋体"/>
          <w:sz w:val="28"/>
          <w:bdr w:val="none" w:sz="0" w:space="0" w:color="auto"/>
        </w:rPr>
        <w:t>为营</w:t>
      </w:r>
      <w:r>
        <w:rPr>
          <w:rFonts w:ascii="宋体" w:eastAsia="宋体" w:hAnsi="MS Mincho" w:cs="宋体"/>
          <w:sz w:val="28"/>
          <w:bdr w:val="none" w:sz="0" w:space="0" w:color="auto"/>
        </w:rPr>
        <w:t>造一个良好的班集体</w:t>
      </w:r>
      <w:r>
        <w:rPr>
          <w:rFonts w:ascii="宋体" w:eastAsia="宋体" w:hAnsi="SimSun" w:cs="宋体"/>
          <w:sz w:val="28"/>
          <w:bdr w:val="none" w:sz="0" w:space="0" w:color="auto"/>
        </w:rPr>
        <w:t>扫</w:t>
      </w:r>
      <w:r>
        <w:rPr>
          <w:rFonts w:ascii="宋体" w:eastAsia="宋体" w:hAnsi="MS Mincho" w:cs="宋体"/>
          <w:sz w:val="28"/>
          <w:bdr w:val="none" w:sz="0" w:space="0" w:color="auto"/>
        </w:rPr>
        <w:t>清障碍，利于班</w:t>
      </w:r>
      <w:r>
        <w:rPr>
          <w:rFonts w:ascii="宋体" w:eastAsia="宋体" w:hAnsi="SimSun" w:cs="宋体"/>
          <w:sz w:val="28"/>
          <w:bdr w:val="none" w:sz="0" w:space="0" w:color="auto"/>
        </w:rPr>
        <w:t>级</w:t>
      </w:r>
      <w:r>
        <w:rPr>
          <w:rFonts w:ascii="宋体" w:eastAsia="宋体" w:hAnsi="MS Mincho" w:cs="宋体"/>
          <w:sz w:val="28"/>
          <w:bdr w:val="none" w:sz="0" w:space="0" w:color="auto"/>
        </w:rPr>
        <w:t>良好学</w:t>
      </w:r>
      <w:r>
        <w:rPr>
          <w:rFonts w:ascii="宋体" w:eastAsia="宋体" w:hAnsi="SimSun" w:cs="宋体"/>
          <w:sz w:val="28"/>
          <w:bdr w:val="none" w:sz="0" w:space="0" w:color="auto"/>
        </w:rPr>
        <w:t>风</w:t>
      </w:r>
      <w:r>
        <w:rPr>
          <w:rFonts w:ascii="宋体" w:eastAsia="宋体" w:hAnsi="MS Mincho" w:cs="宋体"/>
          <w:sz w:val="28"/>
          <w:bdr w:val="none" w:sz="0" w:space="0" w:color="auto"/>
        </w:rPr>
        <w:t>的形成。</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因此，我利用</w:t>
      </w:r>
      <w:r>
        <w:rPr>
          <w:rFonts w:ascii="宋体" w:eastAsia="宋体" w:hAnsi="SimSun" w:cs="宋体"/>
          <w:sz w:val="28"/>
          <w:bdr w:val="none" w:sz="0" w:space="0" w:color="auto"/>
        </w:rPr>
        <w:t>课</w:t>
      </w:r>
      <w:r>
        <w:rPr>
          <w:rFonts w:ascii="宋体" w:eastAsia="宋体" w:hAnsi="MS Mincho" w:cs="宋体"/>
          <w:sz w:val="28"/>
          <w:bdr w:val="none" w:sz="0" w:space="0" w:color="auto"/>
        </w:rPr>
        <w:t>余</w:t>
      </w:r>
      <w:r>
        <w:rPr>
          <w:rFonts w:ascii="宋体" w:eastAsia="宋体" w:hAnsi="SimSun" w:cs="宋体"/>
          <w:sz w:val="28"/>
          <w:bdr w:val="none" w:sz="0" w:space="0" w:color="auto"/>
        </w:rPr>
        <w:t>时间每</w:t>
      </w:r>
      <w:r>
        <w:rPr>
          <w:rFonts w:ascii="宋体" w:eastAsia="宋体" w:hAnsi="MS Mincho" w:cs="宋体"/>
          <w:sz w:val="28"/>
          <w:bdr w:val="none" w:sz="0" w:space="0" w:color="auto"/>
        </w:rPr>
        <w:t>周</w:t>
      </w:r>
      <w:r>
        <w:rPr>
          <w:rFonts w:ascii="宋体" w:eastAsia="宋体" w:hAnsi="SimSun" w:cs="宋体"/>
          <w:sz w:val="28"/>
          <w:bdr w:val="none" w:sz="0" w:space="0" w:color="auto"/>
        </w:rPr>
        <w:t>给优</w:t>
      </w:r>
      <w:r>
        <w:rPr>
          <w:rFonts w:ascii="宋体" w:eastAsia="宋体" w:hAnsi="MS Mincho" w:cs="宋体"/>
          <w:sz w:val="28"/>
          <w:bdr w:val="none" w:sz="0" w:space="0" w:color="auto"/>
        </w:rPr>
        <w:t>生</w:t>
      </w:r>
      <w:r>
        <w:rPr>
          <w:rFonts w:ascii="宋体" w:eastAsia="宋体" w:hAnsi="SimSun" w:cs="宋体"/>
          <w:sz w:val="28"/>
          <w:bdr w:val="none" w:sz="0" w:space="0" w:color="auto"/>
        </w:rPr>
        <w:t>补习谈</w:t>
      </w:r>
      <w:r>
        <w:rPr>
          <w:rFonts w:ascii="宋体" w:eastAsia="宋体" w:hAnsi="MS Mincho" w:cs="宋体"/>
          <w:sz w:val="28"/>
          <w:bdr w:val="none" w:sz="0" w:space="0" w:color="auto"/>
        </w:rPr>
        <w:t>心，了解他</w:t>
      </w:r>
      <w:r>
        <w:rPr>
          <w:rFonts w:ascii="宋体" w:eastAsia="宋体" w:hAnsi="SimSun" w:cs="宋体"/>
          <w:sz w:val="28"/>
          <w:bdr w:val="none" w:sz="0" w:space="0" w:color="auto"/>
        </w:rPr>
        <w:t>们</w:t>
      </w:r>
      <w:r>
        <w:rPr>
          <w:rFonts w:ascii="宋体" w:eastAsia="宋体" w:hAnsi="MS Mincho" w:cs="宋体"/>
          <w:sz w:val="28"/>
          <w:bdr w:val="none" w:sz="0" w:space="0" w:color="auto"/>
        </w:rPr>
        <w:t>所思所求所想，也利用</w:t>
      </w:r>
      <w:r>
        <w:rPr>
          <w:rFonts w:ascii="宋体" w:eastAsia="宋体" w:hAnsi="SimSun" w:cs="宋体"/>
          <w:sz w:val="28"/>
          <w:bdr w:val="none" w:sz="0" w:space="0" w:color="auto"/>
        </w:rPr>
        <w:t>课</w:t>
      </w:r>
      <w:r>
        <w:rPr>
          <w:rFonts w:ascii="宋体" w:eastAsia="宋体" w:hAnsi="MS Mincho" w:cs="宋体"/>
          <w:sz w:val="28"/>
          <w:bdr w:val="none" w:sz="0" w:space="0" w:color="auto"/>
        </w:rPr>
        <w:t>余</w:t>
      </w:r>
      <w:r>
        <w:rPr>
          <w:rFonts w:ascii="宋体" w:eastAsia="宋体" w:hAnsi="SimSun" w:cs="宋体"/>
          <w:sz w:val="28"/>
          <w:bdr w:val="none" w:sz="0" w:space="0" w:color="auto"/>
        </w:rPr>
        <w:t>时间</w:t>
      </w:r>
      <w:r>
        <w:rPr>
          <w:rFonts w:ascii="宋体" w:eastAsia="宋体" w:hAnsi="MS Mincho" w:cs="宋体"/>
          <w:sz w:val="28"/>
          <w:bdr w:val="none" w:sz="0" w:space="0" w:color="auto"/>
        </w:rPr>
        <w:t>跟后</w:t>
      </w:r>
      <w:r>
        <w:rPr>
          <w:rFonts w:ascii="宋体" w:eastAsia="宋体" w:hAnsi="SimSun" w:cs="宋体"/>
          <w:sz w:val="28"/>
          <w:bdr w:val="none" w:sz="0" w:space="0" w:color="auto"/>
        </w:rPr>
        <w:t>进</w:t>
      </w:r>
      <w:r>
        <w:rPr>
          <w:rFonts w:ascii="宋体" w:eastAsia="宋体" w:hAnsi="MS Mincho" w:cs="宋体"/>
          <w:sz w:val="28"/>
          <w:bdr w:val="none" w:sz="0" w:space="0" w:color="auto"/>
        </w:rPr>
        <w:t>生交流，鼓励他</w:t>
      </w:r>
      <w:r>
        <w:rPr>
          <w:rFonts w:ascii="宋体" w:eastAsia="宋体" w:hAnsi="SimSun" w:cs="宋体"/>
          <w:sz w:val="28"/>
          <w:bdr w:val="none" w:sz="0" w:space="0" w:color="auto"/>
        </w:rPr>
        <w:t>们</w:t>
      </w:r>
      <w:r>
        <w:rPr>
          <w:rFonts w:ascii="宋体" w:eastAsia="宋体" w:hAnsi="MS Mincho" w:cs="宋体"/>
          <w:sz w:val="28"/>
          <w:bdr w:val="none" w:sz="0" w:space="0" w:color="auto"/>
        </w:rPr>
        <w:t>各方面的点滴</w:t>
      </w:r>
      <w:r>
        <w:rPr>
          <w:rFonts w:ascii="宋体" w:eastAsia="宋体" w:hAnsi="SimSun" w:cs="宋体"/>
          <w:sz w:val="28"/>
          <w:bdr w:val="none" w:sz="0" w:space="0" w:color="auto"/>
        </w:rPr>
        <w:t>进步</w:t>
      </w:r>
      <w:r>
        <w:rPr>
          <w:rFonts w:ascii="宋体" w:eastAsia="宋体" w:hAnsi="MS Mincho" w:cs="宋体"/>
          <w:sz w:val="28"/>
          <w:bdr w:val="none" w:sz="0" w:space="0" w:color="auto"/>
        </w:rPr>
        <w:t>。我</w:t>
      </w:r>
      <w:r>
        <w:rPr>
          <w:rFonts w:ascii="宋体" w:eastAsia="宋体" w:hAnsi="SimSun" w:cs="宋体"/>
          <w:sz w:val="28"/>
          <w:bdr w:val="none" w:sz="0" w:space="0" w:color="auto"/>
        </w:rPr>
        <w:t>坚</w:t>
      </w:r>
      <w:r>
        <w:rPr>
          <w:rFonts w:ascii="宋体" w:eastAsia="宋体" w:hAnsi="MS Mincho" w:cs="宋体"/>
          <w:sz w:val="28"/>
          <w:bdr w:val="none" w:sz="0" w:space="0" w:color="auto"/>
        </w:rPr>
        <w:t>持做到有</w:t>
      </w:r>
      <w:r>
        <w:rPr>
          <w:rFonts w:ascii="宋体" w:eastAsia="宋体" w:hAnsi="SimSun" w:cs="宋体"/>
          <w:sz w:val="28"/>
          <w:bdr w:val="none" w:sz="0" w:space="0" w:color="auto"/>
        </w:rPr>
        <w:t>计</w:t>
      </w:r>
      <w:r>
        <w:rPr>
          <w:rFonts w:ascii="宋体" w:eastAsia="宋体" w:hAnsi="MS Mincho" w:cs="宋体"/>
          <w:sz w:val="28"/>
          <w:bdr w:val="none" w:sz="0" w:space="0" w:color="auto"/>
        </w:rPr>
        <w:t>划、有效果、有</w:t>
      </w:r>
      <w:r>
        <w:rPr>
          <w:rFonts w:ascii="宋体" w:eastAsia="宋体" w:hAnsi="SimSun" w:cs="宋体"/>
          <w:sz w:val="28"/>
          <w:bdr w:val="none" w:sz="0" w:space="0" w:color="auto"/>
        </w:rPr>
        <w:t>记录</w:t>
      </w:r>
      <w:r>
        <w:rPr>
          <w:rFonts w:ascii="宋体" w:eastAsia="宋体" w:hAnsi="MS Mincho" w:cs="宋体"/>
          <w:sz w:val="28"/>
          <w:bdr w:val="none" w:sz="0" w:space="0" w:color="auto"/>
        </w:rPr>
        <w:t>、有</w:t>
      </w:r>
      <w:r>
        <w:rPr>
          <w:rFonts w:ascii="宋体" w:eastAsia="宋体" w:hAnsi="SimSun" w:cs="宋体"/>
          <w:sz w:val="28"/>
          <w:bdr w:val="none" w:sz="0" w:space="0" w:color="auto"/>
        </w:rPr>
        <w:t>辅导</w:t>
      </w:r>
      <w:r>
        <w:rPr>
          <w:rFonts w:ascii="宋体" w:eastAsia="宋体" w:hAnsi="MS Mincho" w:cs="宋体"/>
          <w:sz w:val="28"/>
          <w:bdr w:val="none" w:sz="0" w:space="0" w:color="auto"/>
        </w:rPr>
        <w:t>、有鼓励，努力提高合格率和</w:t>
      </w:r>
      <w:r>
        <w:rPr>
          <w:rFonts w:ascii="宋体" w:eastAsia="宋体" w:hAnsi="SimSun" w:cs="宋体"/>
          <w:sz w:val="28"/>
          <w:bdr w:val="none" w:sz="0" w:space="0" w:color="auto"/>
        </w:rPr>
        <w:t>优</w:t>
      </w:r>
      <w:r>
        <w:rPr>
          <w:rFonts w:ascii="宋体" w:eastAsia="宋体" w:hAnsi="MS Mincho" w:cs="宋体"/>
          <w:sz w:val="28"/>
          <w:bdr w:val="none" w:sz="0" w:space="0" w:color="auto"/>
        </w:rPr>
        <w:t>秀率。</w:t>
      </w:r>
      <w:r>
        <w:rPr>
          <w:rFonts w:ascii="宋体" w:eastAsia="宋体" w:hAnsi="SimSun" w:cs="宋体"/>
          <w:sz w:val="28"/>
          <w:bdr w:val="none" w:sz="0" w:space="0" w:color="auto"/>
        </w:rPr>
        <w:t>对</w:t>
      </w:r>
      <w:r>
        <w:rPr>
          <w:rFonts w:ascii="宋体" w:eastAsia="宋体" w:hAnsi="MS Mincho" w:cs="宋体"/>
          <w:sz w:val="28"/>
          <w:bdr w:val="none" w:sz="0" w:space="0" w:color="auto"/>
        </w:rPr>
        <w:t>学生的表</w:t>
      </w:r>
      <w:r>
        <w:rPr>
          <w:rFonts w:ascii="宋体" w:eastAsia="宋体" w:hAnsi="SimSun" w:cs="宋体"/>
          <w:sz w:val="28"/>
          <w:bdr w:val="none" w:sz="0" w:space="0" w:color="auto"/>
        </w:rPr>
        <w:t>现</w:t>
      </w:r>
      <w:r>
        <w:rPr>
          <w:rFonts w:ascii="宋体" w:eastAsia="宋体" w:hAnsi="MS Mincho" w:cs="宋体"/>
          <w:sz w:val="28"/>
          <w:bdr w:val="none" w:sz="0" w:space="0" w:color="auto"/>
        </w:rPr>
        <w:t>都做出公正、准确的</w:t>
      </w:r>
      <w:r>
        <w:rPr>
          <w:rFonts w:ascii="宋体" w:eastAsia="宋体" w:hAnsi="SimSun" w:cs="宋体"/>
          <w:sz w:val="28"/>
          <w:bdr w:val="none" w:sz="0" w:space="0" w:color="auto"/>
        </w:rPr>
        <w:t>评</w:t>
      </w:r>
      <w:r>
        <w:rPr>
          <w:rFonts w:ascii="宋体" w:eastAsia="宋体" w:hAnsi="MS Mincho" w:cs="宋体"/>
          <w:sz w:val="28"/>
          <w:bdr w:val="none" w:sz="0" w:space="0" w:color="auto"/>
        </w:rPr>
        <w:t>价，以此来</w:t>
      </w:r>
      <w:r>
        <w:rPr>
          <w:rFonts w:ascii="宋体" w:eastAsia="宋体" w:hAnsi="SimSun" w:cs="宋体"/>
          <w:sz w:val="28"/>
          <w:bdr w:val="none" w:sz="0" w:space="0" w:color="auto"/>
        </w:rPr>
        <w:t>调动</w:t>
      </w:r>
      <w:r>
        <w:rPr>
          <w:rFonts w:ascii="宋体" w:eastAsia="宋体" w:hAnsi="MS Mincho" w:cs="宋体"/>
          <w:sz w:val="28"/>
          <w:bdr w:val="none" w:sz="0" w:space="0" w:color="auto"/>
        </w:rPr>
        <w:t>学生的学</w:t>
      </w:r>
      <w:r>
        <w:rPr>
          <w:rFonts w:ascii="宋体" w:eastAsia="宋体" w:hAnsi="SimSun" w:cs="宋体"/>
          <w:sz w:val="28"/>
          <w:bdr w:val="none" w:sz="0" w:space="0" w:color="auto"/>
        </w:rPr>
        <w:t>习积</w:t>
      </w:r>
      <w:r>
        <w:rPr>
          <w:rFonts w:ascii="宋体" w:eastAsia="宋体" w:hAnsi="MS Mincho" w:cs="宋体"/>
          <w:sz w:val="28"/>
          <w:bdr w:val="none" w:sz="0" w:space="0" w:color="auto"/>
        </w:rPr>
        <w:t>极性，鼓励学生不断</w:t>
      </w:r>
      <w:r>
        <w:rPr>
          <w:rFonts w:ascii="宋体" w:eastAsia="宋体" w:hAnsi="SimSun" w:cs="宋体"/>
          <w:sz w:val="28"/>
          <w:bdr w:val="none" w:sz="0" w:space="0" w:color="auto"/>
        </w:rPr>
        <w:t>进步</w:t>
      </w:r>
      <w:r>
        <w:rPr>
          <w:rFonts w:ascii="宋体" w:eastAsia="宋体" w:hAnsi="MS Mincho" w:cs="宋体"/>
          <w:sz w:val="28"/>
          <w:bdr w:val="none" w:sz="0" w:space="0" w:color="auto"/>
        </w:rPr>
        <w:t>。本学期，指</w:t>
      </w:r>
      <w:r>
        <w:rPr>
          <w:rFonts w:ascii="宋体" w:eastAsia="宋体" w:hAnsi="SimSun" w:cs="宋体"/>
          <w:sz w:val="28"/>
          <w:bdr w:val="none" w:sz="0" w:space="0" w:color="auto"/>
        </w:rPr>
        <w:t>导</w:t>
      </w:r>
      <w:r>
        <w:rPr>
          <w:rFonts w:ascii="宋体" w:eastAsia="宋体" w:hAnsi="MS Mincho" w:cs="宋体"/>
          <w:sz w:val="28"/>
          <w:bdr w:val="none" w:sz="0" w:space="0" w:color="auto"/>
        </w:rPr>
        <w:t>高二</w:t>
      </w:r>
      <w:r>
        <w:rPr>
          <w:rFonts w:ascii="宋体" w:eastAsia="宋体" w:cs="宋体"/>
          <w:sz w:val="28"/>
          <w:bdr w:val="none" w:sz="0" w:space="0" w:color="auto"/>
        </w:rPr>
        <w:t>4</w:t>
      </w:r>
      <w:r>
        <w:rPr>
          <w:rFonts w:ascii="宋体" w:eastAsia="宋体" w:hAnsi="MS Mincho" w:cs="宋体"/>
          <w:sz w:val="28"/>
          <w:bdr w:val="none" w:sz="0" w:space="0" w:color="auto"/>
        </w:rPr>
        <w:t>、</w:t>
      </w:r>
      <w:r>
        <w:rPr>
          <w:rFonts w:ascii="宋体" w:eastAsia="宋体" w:cs="宋体"/>
          <w:sz w:val="28"/>
          <w:bdr w:val="none" w:sz="0" w:space="0" w:color="auto"/>
        </w:rPr>
        <w:t>5</w:t>
      </w:r>
      <w:r>
        <w:rPr>
          <w:rFonts w:ascii="宋体" w:eastAsia="宋体" w:hAnsi="MS Mincho" w:cs="宋体"/>
          <w:sz w:val="28"/>
          <w:bdr w:val="none" w:sz="0" w:space="0" w:color="auto"/>
        </w:rPr>
        <w:t>、</w:t>
      </w:r>
      <w:r>
        <w:rPr>
          <w:rFonts w:ascii="宋体" w:eastAsia="宋体" w:cs="宋体"/>
          <w:sz w:val="28"/>
          <w:bdr w:val="none" w:sz="0" w:space="0" w:color="auto"/>
        </w:rPr>
        <w:t>6</w:t>
      </w:r>
      <w:r>
        <w:rPr>
          <w:rFonts w:ascii="宋体" w:eastAsia="宋体" w:hAnsi="MS Mincho" w:cs="宋体"/>
          <w:sz w:val="28"/>
          <w:bdr w:val="none" w:sz="0" w:space="0" w:color="auto"/>
        </w:rPr>
        <w:t>班学生在</w:t>
      </w:r>
      <w:r>
        <w:rPr>
          <w:rFonts w:ascii="宋体" w:eastAsia="宋体" w:cs="宋体"/>
          <w:sz w:val="28"/>
          <w:bdr w:val="none" w:sz="0" w:space="0" w:color="auto"/>
        </w:rPr>
        <w:t>“</w:t>
      </w:r>
      <w:r>
        <w:rPr>
          <w:rFonts w:ascii="宋体" w:eastAsia="宋体" w:hAnsi="MS Mincho" w:cs="宋体"/>
          <w:sz w:val="28"/>
          <w:bdr w:val="none" w:sz="0" w:space="0" w:color="auto"/>
        </w:rPr>
        <w:t>物理学科培</w:t>
      </w:r>
      <w:r>
        <w:rPr>
          <w:rFonts w:ascii="宋体" w:eastAsia="宋体" w:hAnsi="SimSun" w:cs="宋体"/>
          <w:sz w:val="28"/>
          <w:bdr w:val="none" w:sz="0" w:space="0" w:color="auto"/>
        </w:rPr>
        <w:t>优竞赛</w:t>
      </w:r>
      <w:r>
        <w:rPr>
          <w:rFonts w:ascii="宋体" w:eastAsia="宋体" w:cs="宋体"/>
          <w:sz w:val="28"/>
          <w:bdr w:val="none" w:sz="0" w:space="0" w:color="auto"/>
        </w:rPr>
        <w:t>”</w:t>
      </w:r>
      <w:r>
        <w:rPr>
          <w:rFonts w:ascii="宋体" w:eastAsia="宋体" w:hAnsi="MS Mincho" w:cs="宋体"/>
          <w:sz w:val="28"/>
          <w:bdr w:val="none" w:sz="0" w:space="0" w:color="auto"/>
        </w:rPr>
        <w:t>中</w:t>
      </w:r>
      <w:r>
        <w:rPr>
          <w:rFonts w:ascii="宋体" w:eastAsia="宋体" w:hAnsi="SimSun" w:cs="宋体"/>
          <w:sz w:val="28"/>
          <w:bdr w:val="none" w:sz="0" w:space="0" w:color="auto"/>
        </w:rPr>
        <w:t>荣获</w:t>
      </w:r>
      <w:r>
        <w:rPr>
          <w:rFonts w:ascii="宋体" w:eastAsia="宋体" w:hAnsi="MS Mincho" w:cs="宋体"/>
          <w:sz w:val="28"/>
          <w:bdr w:val="none" w:sz="0" w:space="0" w:color="auto"/>
        </w:rPr>
        <w:t>一等</w:t>
      </w:r>
      <w:r>
        <w:rPr>
          <w:rFonts w:ascii="宋体" w:eastAsia="宋体" w:hAnsi="SimSun" w:cs="宋体"/>
          <w:sz w:val="28"/>
          <w:bdr w:val="none" w:sz="0" w:space="0" w:color="auto"/>
        </w:rPr>
        <w:t>奖</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三、</w:t>
      </w:r>
      <w:r>
        <w:rPr>
          <w:rStyle w:val="strong"/>
          <w:rFonts w:ascii="宋体" w:eastAsia="宋体" w:hAnsi="SimSun" w:cs="宋体"/>
          <w:b/>
          <w:sz w:val="28"/>
          <w:bdr w:val="none" w:sz="0" w:space="0" w:color="auto"/>
        </w:rPr>
        <w:t>坚</w:t>
      </w:r>
      <w:r>
        <w:rPr>
          <w:rStyle w:val="strong"/>
          <w:rFonts w:ascii="宋体" w:eastAsia="宋体" w:hAnsi="MS Mincho" w:cs="宋体"/>
          <w:b/>
          <w:sz w:val="28"/>
          <w:bdr w:val="none" w:sz="0" w:space="0" w:color="auto"/>
        </w:rPr>
        <w:t>持自我充</w:t>
      </w:r>
      <w:r>
        <w:rPr>
          <w:rStyle w:val="strong"/>
          <w:rFonts w:ascii="宋体" w:eastAsia="宋体" w:hAnsi="SimSun" w:cs="宋体"/>
          <w:b/>
          <w:sz w:val="28"/>
          <w:bdr w:val="none" w:sz="0" w:space="0" w:color="auto"/>
        </w:rPr>
        <w:t>电</w:t>
      </w:r>
      <w:r>
        <w:rPr>
          <w:rStyle w:val="strong"/>
          <w:rFonts w:ascii="宋体" w:eastAsia="宋体" w:hAnsi="MS Mincho" w:cs="宋体"/>
          <w:b/>
          <w:sz w:val="28"/>
          <w:bdr w:val="none" w:sz="0" w:space="0" w:color="auto"/>
        </w:rPr>
        <w:t>，提高自身</w:t>
      </w:r>
      <w:r>
        <w:rPr>
          <w:rStyle w:val="strong"/>
          <w:rFonts w:ascii="宋体" w:eastAsia="宋体" w:hAnsi="SimSun" w:cs="宋体"/>
          <w:b/>
          <w:sz w:val="28"/>
          <w:bdr w:val="none" w:sz="0" w:space="0" w:color="auto"/>
        </w:rPr>
        <w:t>综</w:t>
      </w:r>
      <w:r>
        <w:rPr>
          <w:rStyle w:val="strong"/>
          <w:rFonts w:ascii="宋体" w:eastAsia="宋体" w:hAnsi="MS Mincho" w:cs="宋体"/>
          <w:b/>
          <w:sz w:val="28"/>
          <w:bdr w:val="none" w:sz="0" w:space="0" w:color="auto"/>
        </w:rPr>
        <w:t>合素</w:t>
      </w:r>
      <w:r>
        <w:rPr>
          <w:rStyle w:val="strong"/>
          <w:rFonts w:ascii="宋体" w:eastAsia="宋体" w:hAnsi="SimSun" w:cs="宋体"/>
          <w:b/>
          <w:sz w:val="28"/>
          <w:bdr w:val="none" w:sz="0" w:space="0" w:color="auto"/>
        </w:rPr>
        <w:t>质</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在</w:t>
      </w:r>
      <w:r>
        <w:rPr>
          <w:rFonts w:ascii="宋体" w:eastAsia="宋体" w:hAnsi="SimSun" w:cs="宋体"/>
          <w:sz w:val="28"/>
          <w:bdr w:val="none" w:sz="0" w:space="0" w:color="auto"/>
        </w:rPr>
        <w:t>业</w:t>
      </w:r>
      <w:r>
        <w:rPr>
          <w:rFonts w:ascii="宋体" w:eastAsia="宋体" w:hAnsi="MS Mincho" w:cs="宋体"/>
          <w:sz w:val="28"/>
          <w:bdr w:val="none" w:sz="0" w:space="0" w:color="auto"/>
        </w:rPr>
        <w:t>余</w:t>
      </w:r>
      <w:r>
        <w:rPr>
          <w:rFonts w:ascii="宋体" w:eastAsia="宋体" w:hAnsi="SimSun" w:cs="宋体"/>
          <w:sz w:val="28"/>
          <w:bdr w:val="none" w:sz="0" w:space="0" w:color="auto"/>
        </w:rPr>
        <w:t>时间</w:t>
      </w:r>
      <w:r>
        <w:rPr>
          <w:rFonts w:ascii="宋体" w:eastAsia="宋体" w:hAnsi="MS Mincho" w:cs="宋体"/>
          <w:sz w:val="28"/>
          <w:bdr w:val="none" w:sz="0" w:space="0" w:color="auto"/>
        </w:rPr>
        <w:t>，我常翻</w:t>
      </w:r>
      <w:r>
        <w:rPr>
          <w:rFonts w:ascii="宋体" w:eastAsia="宋体" w:hAnsi="SimSun" w:cs="宋体"/>
          <w:sz w:val="28"/>
          <w:bdr w:val="none" w:sz="0" w:space="0" w:color="auto"/>
        </w:rPr>
        <w:t>阅</w:t>
      </w:r>
      <w:r>
        <w:rPr>
          <w:rFonts w:ascii="宋体" w:eastAsia="宋体" w:hAnsi="MS Mincho" w:cs="宋体"/>
          <w:sz w:val="28"/>
          <w:bdr w:val="none" w:sz="0" w:space="0" w:color="auto"/>
        </w:rPr>
        <w:t>《高中物理教学参考》等</w:t>
      </w:r>
      <w:r>
        <w:rPr>
          <w:rFonts w:ascii="宋体" w:eastAsia="宋体" w:hAnsi="SimSun" w:cs="宋体"/>
          <w:sz w:val="28"/>
          <w:bdr w:val="none" w:sz="0" w:space="0" w:color="auto"/>
        </w:rPr>
        <w:t>杂</w:t>
      </w:r>
      <w:r>
        <w:rPr>
          <w:rFonts w:ascii="宋体" w:eastAsia="宋体" w:hAnsi="MS Mincho" w:cs="宋体"/>
          <w:sz w:val="28"/>
          <w:bdr w:val="none" w:sz="0" w:space="0" w:color="auto"/>
        </w:rPr>
        <w:t>志，利用网</w:t>
      </w:r>
      <w:r>
        <w:rPr>
          <w:rFonts w:ascii="宋体" w:eastAsia="宋体" w:hAnsi="SimSun" w:cs="宋体"/>
          <w:sz w:val="28"/>
          <w:bdr w:val="none" w:sz="0" w:space="0" w:color="auto"/>
        </w:rPr>
        <w:t>络</w:t>
      </w:r>
      <w:r>
        <w:rPr>
          <w:rFonts w:ascii="宋体" w:eastAsia="宋体" w:hAnsi="MS Mincho" w:cs="宋体"/>
          <w:sz w:val="28"/>
          <w:bdr w:val="none" w:sz="0" w:space="0" w:color="auto"/>
        </w:rPr>
        <w:t>新信息，</w:t>
      </w:r>
      <w:r>
        <w:rPr>
          <w:rFonts w:ascii="宋体" w:eastAsia="宋体" w:hAnsi="SimSun" w:cs="宋体"/>
          <w:sz w:val="28"/>
          <w:bdr w:val="none" w:sz="0" w:space="0" w:color="auto"/>
        </w:rPr>
        <w:t>尝试</w:t>
      </w:r>
      <w:r>
        <w:rPr>
          <w:rFonts w:ascii="宋体" w:eastAsia="宋体" w:hAnsi="MS Mincho" w:cs="宋体"/>
          <w:sz w:val="28"/>
          <w:bdr w:val="none" w:sz="0" w:space="0" w:color="auto"/>
        </w:rPr>
        <w:t>新方法、吸收新思想、新</w:t>
      </w:r>
      <w:r>
        <w:rPr>
          <w:rFonts w:ascii="宋体" w:eastAsia="宋体" w:hAnsi="SimSun" w:cs="宋体"/>
          <w:sz w:val="28"/>
          <w:bdr w:val="none" w:sz="0" w:space="0" w:color="auto"/>
        </w:rPr>
        <w:t>经验</w:t>
      </w:r>
      <w:r>
        <w:rPr>
          <w:rFonts w:ascii="宋体" w:eastAsia="宋体" w:hAnsi="MS Mincho" w:cs="宋体"/>
          <w:sz w:val="28"/>
          <w:bdr w:val="none" w:sz="0" w:space="0" w:color="auto"/>
        </w:rPr>
        <w:t>、新理</w:t>
      </w:r>
      <w:r>
        <w:rPr>
          <w:rFonts w:ascii="宋体" w:eastAsia="宋体" w:hAnsi="SimSun" w:cs="宋体"/>
          <w:sz w:val="28"/>
          <w:bdr w:val="none" w:sz="0" w:space="0" w:color="auto"/>
        </w:rPr>
        <w:t>论</w:t>
      </w:r>
      <w:r>
        <w:rPr>
          <w:rFonts w:ascii="宋体" w:eastAsia="宋体" w:hAnsi="MS Mincho" w:cs="宋体"/>
          <w:sz w:val="28"/>
          <w:bdr w:val="none" w:sz="0" w:space="0" w:color="auto"/>
        </w:rPr>
        <w:t>、不断充</w:t>
      </w:r>
      <w:r>
        <w:rPr>
          <w:rFonts w:ascii="宋体" w:eastAsia="宋体" w:hAnsi="SimSun" w:cs="宋体"/>
          <w:sz w:val="28"/>
          <w:bdr w:val="none" w:sz="0" w:space="0" w:color="auto"/>
        </w:rPr>
        <w:t>实</w:t>
      </w:r>
      <w:r>
        <w:rPr>
          <w:rFonts w:ascii="宋体" w:eastAsia="宋体" w:hAnsi="MS Mincho" w:cs="宋体"/>
          <w:sz w:val="28"/>
          <w:bdr w:val="none" w:sz="0" w:space="0" w:color="auto"/>
        </w:rPr>
        <w:t>自己，</w:t>
      </w:r>
      <w:r>
        <w:rPr>
          <w:rFonts w:ascii="宋体" w:eastAsia="宋体" w:hAnsi="SimSun" w:cs="宋体"/>
          <w:sz w:val="28"/>
          <w:bdr w:val="none" w:sz="0" w:space="0" w:color="auto"/>
        </w:rPr>
        <w:t>为</w:t>
      </w:r>
      <w:r>
        <w:rPr>
          <w:rFonts w:ascii="宋体" w:eastAsia="宋体" w:hAnsi="MS Mincho" w:cs="宋体"/>
          <w:sz w:val="28"/>
          <w:bdr w:val="none" w:sz="0" w:space="0" w:color="auto"/>
        </w:rPr>
        <w:t>己所用。有空余的</w:t>
      </w:r>
      <w:r>
        <w:rPr>
          <w:rFonts w:ascii="宋体" w:eastAsia="宋体" w:hAnsi="SimSun" w:cs="宋体"/>
          <w:sz w:val="28"/>
          <w:bdr w:val="none" w:sz="0" w:space="0" w:color="auto"/>
        </w:rPr>
        <w:t>时间</w:t>
      </w:r>
      <w:r>
        <w:rPr>
          <w:rFonts w:ascii="宋体" w:eastAsia="宋体" w:hAnsi="MS Mincho" w:cs="宋体"/>
          <w:sz w:val="28"/>
          <w:bdr w:val="none" w:sz="0" w:space="0" w:color="auto"/>
        </w:rPr>
        <w:t>，我就去听其他老</w:t>
      </w:r>
      <w:r>
        <w:rPr>
          <w:rFonts w:ascii="宋体" w:eastAsia="宋体" w:hAnsi="SimSun" w:cs="宋体"/>
          <w:sz w:val="28"/>
          <w:bdr w:val="none" w:sz="0" w:space="0" w:color="auto"/>
        </w:rPr>
        <w:t>师</w:t>
      </w:r>
      <w:r>
        <w:rPr>
          <w:rFonts w:ascii="宋体" w:eastAsia="宋体" w:hAnsi="MS Mincho" w:cs="宋体"/>
          <w:sz w:val="28"/>
          <w:bdr w:val="none" w:sz="0" w:space="0" w:color="auto"/>
        </w:rPr>
        <w:t>的</w:t>
      </w:r>
      <w:r>
        <w:rPr>
          <w:rFonts w:ascii="宋体" w:eastAsia="宋体" w:hAnsi="SimSun" w:cs="宋体"/>
          <w:sz w:val="28"/>
          <w:bdr w:val="none" w:sz="0" w:space="0" w:color="auto"/>
        </w:rPr>
        <w:t>课</w:t>
      </w:r>
      <w:r>
        <w:rPr>
          <w:rFonts w:ascii="宋体" w:eastAsia="宋体" w:hAnsi="MS Mincho" w:cs="宋体"/>
          <w:sz w:val="28"/>
          <w:bdr w:val="none" w:sz="0" w:space="0" w:color="auto"/>
        </w:rPr>
        <w:t>，不</w:t>
      </w:r>
      <w:r>
        <w:rPr>
          <w:rFonts w:ascii="宋体" w:eastAsia="宋体" w:hAnsi="SimSun" w:cs="宋体"/>
          <w:sz w:val="28"/>
          <w:bdr w:val="none" w:sz="0" w:space="0" w:color="auto"/>
        </w:rPr>
        <w:t>仅</w:t>
      </w:r>
      <w:r>
        <w:rPr>
          <w:rFonts w:ascii="宋体" w:eastAsia="宋体" w:hAnsi="MS Mincho" w:cs="宋体"/>
          <w:sz w:val="28"/>
          <w:bdr w:val="none" w:sz="0" w:space="0" w:color="auto"/>
        </w:rPr>
        <w:t>在校内听了高中部物理老</w:t>
      </w:r>
      <w:r>
        <w:rPr>
          <w:rFonts w:ascii="宋体" w:eastAsia="宋体" w:hAnsi="SimSun" w:cs="宋体"/>
          <w:sz w:val="28"/>
          <w:bdr w:val="none" w:sz="0" w:space="0" w:color="auto"/>
        </w:rPr>
        <w:t>师</w:t>
      </w:r>
      <w:r>
        <w:rPr>
          <w:rFonts w:ascii="宋体" w:eastAsia="宋体" w:hAnsi="MS Mincho" w:cs="宋体"/>
          <w:sz w:val="28"/>
          <w:bdr w:val="none" w:sz="0" w:space="0" w:color="auto"/>
        </w:rPr>
        <w:t>的</w:t>
      </w:r>
      <w:r>
        <w:rPr>
          <w:rFonts w:ascii="宋体" w:eastAsia="宋体" w:hAnsi="SimSun" w:cs="宋体"/>
          <w:sz w:val="28"/>
          <w:bdr w:val="none" w:sz="0" w:space="0" w:color="auto"/>
        </w:rPr>
        <w:t>课</w:t>
      </w:r>
      <w:r>
        <w:rPr>
          <w:rFonts w:ascii="宋体" w:eastAsia="宋体" w:hAnsi="MS Mincho" w:cs="宋体"/>
          <w:sz w:val="28"/>
          <w:bdr w:val="none" w:sz="0" w:space="0" w:color="auto"/>
        </w:rPr>
        <w:t>，而且</w:t>
      </w:r>
      <w:r>
        <w:rPr>
          <w:rFonts w:ascii="宋体" w:eastAsia="宋体" w:hAnsi="SimSun" w:cs="宋体"/>
          <w:sz w:val="28"/>
          <w:bdr w:val="none" w:sz="0" w:space="0" w:color="auto"/>
        </w:rPr>
        <w:t>还</w:t>
      </w:r>
      <w:r>
        <w:rPr>
          <w:rFonts w:ascii="宋体" w:eastAsia="宋体" w:hAnsi="MS Mincho" w:cs="宋体"/>
          <w:sz w:val="28"/>
          <w:bdr w:val="none" w:sz="0" w:space="0" w:color="auto"/>
        </w:rPr>
        <w:t>在一中、季延、永和等学校</w:t>
      </w:r>
      <w:r>
        <w:rPr>
          <w:rFonts w:ascii="宋体" w:eastAsia="宋体" w:hAnsi="SimSun" w:cs="宋体"/>
          <w:sz w:val="28"/>
          <w:bdr w:val="none" w:sz="0" w:space="0" w:color="auto"/>
        </w:rPr>
        <w:t>开</w:t>
      </w:r>
      <w:r>
        <w:rPr>
          <w:rFonts w:ascii="宋体" w:eastAsia="宋体" w:hAnsi="MS Mincho" w:cs="宋体"/>
          <w:sz w:val="28"/>
          <w:bdr w:val="none" w:sz="0" w:space="0" w:color="auto"/>
        </w:rPr>
        <w:t>展教学公</w:t>
      </w:r>
      <w:r>
        <w:rPr>
          <w:rFonts w:ascii="宋体" w:eastAsia="宋体" w:hAnsi="SimSun" w:cs="宋体"/>
          <w:sz w:val="28"/>
          <w:bdr w:val="none" w:sz="0" w:space="0" w:color="auto"/>
        </w:rPr>
        <w:t>开</w:t>
      </w:r>
      <w:r>
        <w:rPr>
          <w:rFonts w:ascii="宋体" w:eastAsia="宋体" w:hAnsi="MS Mincho" w:cs="宋体"/>
          <w:sz w:val="28"/>
          <w:bdr w:val="none" w:sz="0" w:space="0" w:color="auto"/>
        </w:rPr>
        <w:t>周</w:t>
      </w:r>
      <w:r>
        <w:rPr>
          <w:rFonts w:ascii="宋体" w:eastAsia="宋体" w:hAnsi="SimSun" w:cs="宋体"/>
          <w:sz w:val="28"/>
          <w:bdr w:val="none" w:sz="0" w:space="0" w:color="auto"/>
        </w:rPr>
        <w:t>时</w:t>
      </w:r>
      <w:r>
        <w:rPr>
          <w:rFonts w:ascii="宋体" w:eastAsia="宋体" w:hAnsi="MS Mincho" w:cs="宋体"/>
          <w:sz w:val="28"/>
          <w:bdr w:val="none" w:sz="0" w:space="0" w:color="auto"/>
        </w:rPr>
        <w:t>前往听</w:t>
      </w:r>
      <w:r>
        <w:rPr>
          <w:rFonts w:ascii="宋体" w:eastAsia="宋体" w:hAnsi="SimSun" w:cs="宋体"/>
          <w:sz w:val="28"/>
          <w:bdr w:val="none" w:sz="0" w:space="0" w:color="auto"/>
        </w:rPr>
        <w:t>课</w:t>
      </w:r>
      <w:r>
        <w:rPr>
          <w:rFonts w:ascii="宋体" w:eastAsia="宋体" w:hAnsi="MS Mincho" w:cs="宋体"/>
          <w:sz w:val="28"/>
          <w:bdr w:val="none" w:sz="0" w:space="0" w:color="auto"/>
        </w:rPr>
        <w:t>学</w:t>
      </w:r>
      <w:r>
        <w:rPr>
          <w:rFonts w:ascii="宋体" w:eastAsia="宋体" w:hAnsi="SimSun" w:cs="宋体"/>
          <w:sz w:val="28"/>
          <w:bdr w:val="none" w:sz="0" w:space="0" w:color="auto"/>
        </w:rPr>
        <w:t>习</w:t>
      </w:r>
      <w:r>
        <w:rPr>
          <w:rFonts w:ascii="宋体" w:eastAsia="宋体" w:hAnsi="MS Mincho" w:cs="宋体"/>
          <w:sz w:val="28"/>
          <w:bdr w:val="none" w:sz="0" w:space="0" w:color="auto"/>
        </w:rPr>
        <w:t>。</w:t>
      </w:r>
      <w:r>
        <w:rPr>
          <w:rFonts w:ascii="宋体" w:eastAsia="宋体" w:hAnsi="SimSun" w:cs="宋体"/>
          <w:sz w:val="28"/>
          <w:bdr w:val="none" w:sz="0" w:space="0" w:color="auto"/>
        </w:rPr>
        <w:t>这</w:t>
      </w:r>
      <w:r>
        <w:rPr>
          <w:rFonts w:ascii="宋体" w:eastAsia="宋体" w:hAnsi="MS Mincho" w:cs="宋体"/>
          <w:sz w:val="28"/>
          <w:bdr w:val="none" w:sz="0" w:space="0" w:color="auto"/>
        </w:rPr>
        <w:t>学期听</w:t>
      </w:r>
      <w:r>
        <w:rPr>
          <w:rFonts w:ascii="宋体" w:eastAsia="宋体" w:hAnsi="SimSun" w:cs="宋体"/>
          <w:sz w:val="28"/>
          <w:bdr w:val="none" w:sz="0" w:space="0" w:color="auto"/>
        </w:rPr>
        <w:t>课</w:t>
      </w:r>
      <w:r>
        <w:rPr>
          <w:rFonts w:ascii="宋体" w:eastAsia="宋体" w:cs="宋体"/>
          <w:sz w:val="28"/>
          <w:bdr w:val="none" w:sz="0" w:space="0" w:color="auto"/>
        </w:rPr>
        <w:t>20</w:t>
      </w:r>
      <w:r>
        <w:rPr>
          <w:rFonts w:ascii="宋体" w:eastAsia="宋体" w:hAnsi="SimSun" w:cs="宋体"/>
          <w:sz w:val="28"/>
          <w:bdr w:val="none" w:sz="0" w:space="0" w:color="auto"/>
        </w:rPr>
        <w:t>节</w:t>
      </w:r>
      <w:r>
        <w:rPr>
          <w:rFonts w:ascii="宋体" w:eastAsia="宋体" w:hAnsi="MS Mincho" w:cs="宋体"/>
          <w:sz w:val="28"/>
          <w:bdr w:val="none" w:sz="0" w:space="0" w:color="auto"/>
        </w:rPr>
        <w:t>，</w:t>
      </w:r>
      <w:r>
        <w:rPr>
          <w:rFonts w:ascii="宋体" w:eastAsia="宋体" w:hAnsi="SimSun" w:cs="宋体"/>
          <w:sz w:val="28"/>
          <w:bdr w:val="none" w:sz="0" w:space="0" w:color="auto"/>
        </w:rPr>
        <w:t>让</w:t>
      </w:r>
      <w:r>
        <w:rPr>
          <w:rFonts w:ascii="宋体" w:eastAsia="宋体" w:hAnsi="MS Mincho" w:cs="宋体"/>
          <w:sz w:val="28"/>
          <w:bdr w:val="none" w:sz="0" w:space="0" w:color="auto"/>
        </w:rPr>
        <w:t>我受益匪浅。以后，我</w:t>
      </w:r>
      <w:r>
        <w:rPr>
          <w:rFonts w:ascii="宋体" w:eastAsia="宋体" w:hAnsi="SimSun" w:cs="宋体"/>
          <w:sz w:val="28"/>
          <w:bdr w:val="none" w:sz="0" w:space="0" w:color="auto"/>
        </w:rPr>
        <w:t>还</w:t>
      </w:r>
      <w:r>
        <w:rPr>
          <w:rFonts w:ascii="宋体" w:eastAsia="宋体" w:hAnsi="MS Mincho" w:cs="宋体"/>
          <w:sz w:val="28"/>
          <w:bdr w:val="none" w:sz="0" w:space="0" w:color="auto"/>
        </w:rPr>
        <w:t>会一如既往地向其他</w:t>
      </w:r>
      <w:r>
        <w:rPr>
          <w:rFonts w:ascii="宋体" w:eastAsia="宋体" w:hAnsi="SimSun" w:cs="宋体"/>
          <w:sz w:val="28"/>
          <w:bdr w:val="none" w:sz="0" w:space="0" w:color="auto"/>
        </w:rPr>
        <w:t>优</w:t>
      </w:r>
      <w:r>
        <w:rPr>
          <w:rFonts w:ascii="宋体" w:eastAsia="宋体" w:hAnsi="MS Mincho" w:cs="宋体"/>
          <w:sz w:val="28"/>
          <w:bdr w:val="none" w:sz="0" w:space="0" w:color="auto"/>
        </w:rPr>
        <w:t>秀教</w:t>
      </w:r>
      <w:r>
        <w:rPr>
          <w:rFonts w:ascii="宋体" w:eastAsia="宋体" w:hAnsi="SimSun" w:cs="宋体"/>
          <w:sz w:val="28"/>
          <w:bdr w:val="none" w:sz="0" w:space="0" w:color="auto"/>
        </w:rPr>
        <w:t>师</w:t>
      </w:r>
      <w:r>
        <w:rPr>
          <w:rFonts w:ascii="宋体" w:eastAsia="宋体" w:hAnsi="MS Mincho" w:cs="宋体"/>
          <w:sz w:val="28"/>
          <w:bdr w:val="none" w:sz="0" w:space="0" w:color="auto"/>
        </w:rPr>
        <w:t>取</w:t>
      </w:r>
      <w:r>
        <w:rPr>
          <w:rFonts w:ascii="宋体" w:eastAsia="宋体" w:hAnsi="SimSun" w:cs="宋体"/>
          <w:sz w:val="28"/>
          <w:bdr w:val="none" w:sz="0" w:space="0" w:color="auto"/>
        </w:rPr>
        <w:t>经</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总</w:t>
      </w:r>
      <w:r>
        <w:rPr>
          <w:rFonts w:ascii="宋体" w:eastAsia="宋体" w:hAnsi="MS Mincho" w:cs="宋体"/>
          <w:sz w:val="28"/>
          <w:bdr w:val="none" w:sz="0" w:space="0" w:color="auto"/>
        </w:rPr>
        <w:t>之，一份耕耘，一份收</w:t>
      </w:r>
      <w:r>
        <w:rPr>
          <w:rFonts w:ascii="宋体" w:eastAsia="宋体" w:hAnsi="SimSun" w:cs="宋体"/>
          <w:sz w:val="28"/>
          <w:bdr w:val="none" w:sz="0" w:space="0" w:color="auto"/>
        </w:rPr>
        <w:t>获</w:t>
      </w:r>
      <w:r>
        <w:rPr>
          <w:rFonts w:ascii="宋体" w:eastAsia="宋体" w:hAnsi="MS Mincho" w:cs="宋体"/>
          <w:sz w:val="28"/>
          <w:bdr w:val="none" w:sz="0" w:space="0" w:color="auto"/>
        </w:rPr>
        <w:t>。在以后的工作中，我一定会取</w:t>
      </w:r>
      <w:r>
        <w:rPr>
          <w:rFonts w:ascii="宋体" w:eastAsia="宋体" w:hAnsi="SimSun" w:cs="宋体"/>
          <w:sz w:val="28"/>
          <w:bdr w:val="none" w:sz="0" w:space="0" w:color="auto"/>
        </w:rPr>
        <w:t>长补</w:t>
      </w:r>
      <w:r>
        <w:rPr>
          <w:rFonts w:ascii="宋体" w:eastAsia="宋体" w:hAnsi="MS Mincho" w:cs="宋体"/>
          <w:sz w:val="28"/>
          <w:bdr w:val="none" w:sz="0" w:space="0" w:color="auto"/>
        </w:rPr>
        <w:t>短，争取做得更好。努力提高自己</w:t>
      </w:r>
      <w:r>
        <w:rPr>
          <w:rFonts w:ascii="宋体" w:eastAsia="宋体" w:hAnsi="SimSun" w:cs="宋体"/>
          <w:sz w:val="28"/>
          <w:bdr w:val="none" w:sz="0" w:space="0" w:color="auto"/>
        </w:rPr>
        <w:t>综</w:t>
      </w:r>
      <w:r>
        <w:rPr>
          <w:rFonts w:ascii="宋体" w:eastAsia="宋体" w:hAnsi="MS Mincho" w:cs="宋体"/>
          <w:sz w:val="28"/>
          <w:bdr w:val="none" w:sz="0" w:space="0" w:color="auto"/>
        </w:rPr>
        <w:t>合素</w:t>
      </w:r>
      <w:r>
        <w:rPr>
          <w:rFonts w:ascii="宋体" w:eastAsia="宋体" w:hAnsi="SimSun" w:cs="宋体"/>
          <w:sz w:val="28"/>
          <w:bdr w:val="none" w:sz="0" w:space="0" w:color="auto"/>
        </w:rPr>
        <w:t>质</w:t>
      </w:r>
      <w:r>
        <w:rPr>
          <w:rFonts w:ascii="宋体" w:eastAsia="宋体" w:hAnsi="MS Mincho" w:cs="宋体"/>
          <w:sz w:val="28"/>
          <w:bdr w:val="none" w:sz="0" w:space="0" w:color="auto"/>
        </w:rPr>
        <w:t>，做一名学生喜</w:t>
      </w:r>
      <w:r>
        <w:rPr>
          <w:rFonts w:ascii="宋体" w:eastAsia="宋体" w:hAnsi="SimSun" w:cs="宋体"/>
          <w:sz w:val="28"/>
          <w:bdr w:val="none" w:sz="0" w:space="0" w:color="auto"/>
        </w:rPr>
        <w:t>欢</w:t>
      </w:r>
      <w:r>
        <w:rPr>
          <w:rFonts w:ascii="宋体" w:eastAsia="宋体" w:hAnsi="MS Mincho" w:cs="宋体"/>
          <w:sz w:val="28"/>
          <w:bdr w:val="none" w:sz="0" w:space="0" w:color="auto"/>
        </w:rPr>
        <w:t>的教</w:t>
      </w:r>
      <w:r>
        <w:rPr>
          <w:rFonts w:ascii="宋体" w:eastAsia="宋体" w:hAnsi="SimSun" w:cs="宋体"/>
          <w:sz w:val="28"/>
          <w:bdr w:val="none" w:sz="0" w:space="0" w:color="auto"/>
        </w:rPr>
        <w:t>师</w:t>
      </w:r>
      <w:r>
        <w:rPr>
          <w:rFonts w:ascii="宋体" w:eastAsia="宋体" w:hAnsi="MS Mincho" w:cs="宋体"/>
          <w:sz w:val="28"/>
          <w:bdr w:val="none" w:sz="0" w:space="0" w:color="auto"/>
        </w:rPr>
        <w:t>。</w:t>
      </w:r>
    </w:p>
    <w:p>
      <w:pPr>
        <w:pStyle w:val="main-leftcontenth2"/>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物理教</w:t>
      </w:r>
      <w:r>
        <w:rPr>
          <w:rFonts w:ascii="宋体" w:eastAsia="宋体" w:hAnsi="SimSun" w:cs="宋体"/>
          <w:sz w:val="28"/>
          <w:bdr w:val="none" w:sz="0" w:space="0" w:color="auto"/>
        </w:rPr>
        <w:t>师</w:t>
      </w:r>
      <w:r>
        <w:rPr>
          <w:rFonts w:ascii="宋体" w:eastAsia="宋体" w:hAnsi="MS Mincho" w:cs="宋体"/>
          <w:sz w:val="28"/>
          <w:bdr w:val="none" w:sz="0" w:space="0" w:color="auto"/>
        </w:rPr>
        <w:t>工作</w:t>
      </w:r>
      <w:r>
        <w:rPr>
          <w:rFonts w:ascii="宋体" w:eastAsia="宋体" w:hAnsi="SimSun" w:cs="宋体"/>
          <w:sz w:val="28"/>
          <w:bdr w:val="none" w:sz="0" w:space="0" w:color="auto"/>
        </w:rPr>
        <w:t>总结</w:t>
      </w:r>
      <w:r>
        <w:rPr>
          <w:rFonts w:ascii="宋体" w:eastAsia="宋体" w:cs="宋体"/>
          <w:sz w:val="28"/>
          <w:bdr w:val="none" w:sz="0" w:space="0" w:color="auto"/>
        </w:rPr>
        <w:t>7</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16"/>
          <w:cols w:space="708"/>
          <w:titlePg w:val="0"/>
        </w:sectPr>
      </w:pPr>
      <w:r>
        <w:rPr>
          <w:rFonts w:ascii="宋体" w:eastAsia="宋体" w:hAnsi="MS Mincho" w:cs="宋体"/>
          <w:sz w:val="28"/>
          <w:bdr w:val="none" w:sz="0" w:space="0" w:color="auto"/>
        </w:rPr>
        <w:t>本年的工作即将</w:t>
      </w:r>
      <w:r>
        <w:rPr>
          <w:rFonts w:ascii="宋体" w:eastAsia="宋体" w:hAnsi="SimSun" w:cs="宋体"/>
          <w:sz w:val="28"/>
          <w:bdr w:val="none" w:sz="0" w:space="0" w:color="auto"/>
        </w:rPr>
        <w:t>结</w:t>
      </w:r>
      <w:r>
        <w:rPr>
          <w:rFonts w:ascii="宋体" w:eastAsia="宋体" w:hAnsi="MS Mincho" w:cs="宋体"/>
          <w:sz w:val="28"/>
          <w:bdr w:val="none" w:sz="0" w:space="0" w:color="auto"/>
        </w:rPr>
        <w:t>束，可以</w:t>
      </w:r>
      <w:r>
        <w:rPr>
          <w:rFonts w:ascii="宋体" w:eastAsia="宋体" w:hAnsi="SimSun" w:cs="宋体"/>
          <w:sz w:val="28"/>
          <w:bdr w:val="none" w:sz="0" w:space="0" w:color="auto"/>
        </w:rPr>
        <w:t>说紧张</w:t>
      </w:r>
      <w:r>
        <w:rPr>
          <w:rFonts w:ascii="宋体" w:eastAsia="宋体" w:hAnsi="MS Mincho" w:cs="宋体"/>
          <w:sz w:val="28"/>
          <w:bdr w:val="none" w:sz="0" w:space="0" w:color="auto"/>
        </w:rPr>
        <w:t>忙碌而收</w:t>
      </w:r>
      <w:r>
        <w:rPr>
          <w:rFonts w:ascii="宋体" w:eastAsia="宋体" w:hAnsi="SimSun" w:cs="宋体"/>
          <w:sz w:val="28"/>
          <w:bdr w:val="none" w:sz="0" w:space="0" w:color="auto"/>
        </w:rPr>
        <w:t>获</w:t>
      </w:r>
      <w:r>
        <w:rPr>
          <w:rFonts w:ascii="宋体" w:eastAsia="宋体" w:hAnsi="MS Mincho" w:cs="宋体"/>
          <w:sz w:val="28"/>
          <w:bdr w:val="none" w:sz="0" w:space="0" w:color="auto"/>
        </w:rPr>
        <w:t>多多。</w:t>
      </w:r>
      <w:r>
        <w:rPr>
          <w:rFonts w:ascii="宋体" w:eastAsia="宋体" w:hAnsi="SimSun" w:cs="宋体"/>
          <w:sz w:val="28"/>
          <w:bdr w:val="none" w:sz="0" w:space="0" w:color="auto"/>
        </w:rPr>
        <w:t>总</w:t>
      </w:r>
      <w:r>
        <w:rPr>
          <w:rFonts w:ascii="宋体" w:eastAsia="宋体" w:hAnsi="MS Mincho" w:cs="宋体"/>
          <w:sz w:val="28"/>
          <w:bdr w:val="none" w:sz="0" w:space="0" w:color="auto"/>
        </w:rPr>
        <w:t>体看，我能</w:t>
      </w:r>
      <w:r>
        <w:rPr>
          <w:rFonts w:ascii="宋体" w:eastAsia="宋体" w:hAnsi="SimSun" w:cs="宋体"/>
          <w:sz w:val="28"/>
          <w:bdr w:val="none" w:sz="0" w:space="0" w:color="auto"/>
        </w:rPr>
        <w:t>认</w:t>
      </w:r>
      <w:r>
        <w:rPr>
          <w:rFonts w:ascii="宋体" w:eastAsia="宋体" w:hAnsi="MS Mincho" w:cs="宋体"/>
          <w:sz w:val="28"/>
          <w:bdr w:val="none" w:sz="0" w:space="0" w:color="auto"/>
        </w:rPr>
        <w:t>真</w:t>
      </w:r>
      <w:r>
        <w:rPr>
          <w:rFonts w:ascii="宋体" w:eastAsia="宋体" w:hAnsi="SimSun" w:cs="宋体"/>
          <w:sz w:val="28"/>
          <w:bdr w:val="none" w:sz="0" w:space="0" w:color="auto"/>
        </w:rPr>
        <w:t>执</w:t>
      </w:r>
      <w:r>
        <w:rPr>
          <w:rFonts w:ascii="宋体" w:eastAsia="宋体" w:hAnsi="MS Mincho" w:cs="宋体"/>
          <w:sz w:val="28"/>
          <w:bdr w:val="none" w:sz="0" w:space="0" w:color="auto"/>
        </w:rPr>
        <w:t>行学校教育教学工作</w:t>
      </w:r>
      <w:r>
        <w:rPr>
          <w:rFonts w:ascii="宋体" w:eastAsia="宋体" w:hAnsi="SimSun" w:cs="宋体"/>
          <w:sz w:val="28"/>
          <w:bdr w:val="none" w:sz="0" w:space="0" w:color="auto"/>
        </w:rPr>
        <w:t>计</w:t>
      </w:r>
      <w:r>
        <w:rPr>
          <w:rFonts w:ascii="宋体" w:eastAsia="宋体" w:hAnsi="MS Mincho" w:cs="宋体"/>
          <w:sz w:val="28"/>
          <w:bdr w:val="none" w:sz="0" w:space="0" w:color="auto"/>
        </w:rPr>
        <w:t>划，</w:t>
      </w:r>
      <w:r>
        <w:rPr>
          <w:rFonts w:ascii="宋体" w:eastAsia="宋体" w:hAnsi="SimSun" w:cs="宋体"/>
          <w:sz w:val="28"/>
          <w:bdr w:val="none" w:sz="0" w:space="0" w:color="auto"/>
        </w:rPr>
        <w:t>转变</w:t>
      </w:r>
      <w:r>
        <w:rPr>
          <w:rFonts w:ascii="宋体" w:eastAsia="宋体" w:hAnsi="MS Mincho" w:cs="宋体"/>
          <w:sz w:val="28"/>
          <w:bdr w:val="none" w:sz="0" w:space="0" w:color="auto"/>
        </w:rPr>
        <w:t>思想，</w:t>
      </w:r>
      <w:r>
        <w:rPr>
          <w:rFonts w:ascii="宋体" w:eastAsia="宋体" w:hAnsi="SimSun" w:cs="宋体"/>
          <w:sz w:val="28"/>
          <w:bdr w:val="none" w:sz="0" w:space="0" w:color="auto"/>
        </w:rPr>
        <w:t>积</w:t>
      </w:r>
      <w:r>
        <w:rPr>
          <w:rFonts w:ascii="宋体" w:eastAsia="宋体" w:hAnsi="MS Mincho" w:cs="宋体"/>
          <w:sz w:val="28"/>
          <w:bdr w:val="none" w:sz="0" w:space="0" w:color="auto"/>
        </w:rPr>
        <w:t>极探索，改革教学，在</w:t>
      </w:r>
      <w:r>
        <w:rPr>
          <w:rFonts w:ascii="宋体" w:eastAsia="宋体" w:hAnsi="SimSun" w:cs="宋体"/>
          <w:sz w:val="28"/>
          <w:bdr w:val="none" w:sz="0" w:space="0" w:color="auto"/>
        </w:rPr>
        <w:t>继续</w:t>
      </w:r>
      <w:r>
        <w:rPr>
          <w:rFonts w:ascii="宋体" w:eastAsia="宋体" w:hAnsi="MS Mincho" w:cs="宋体"/>
          <w:sz w:val="28"/>
          <w:bdr w:val="none" w:sz="0" w:space="0" w:color="auto"/>
        </w:rPr>
        <w:t>推</w:t>
      </w:r>
      <w:r>
        <w:rPr>
          <w:rFonts w:ascii="宋体" w:eastAsia="宋体" w:hAnsi="SimSun" w:cs="宋体"/>
          <w:sz w:val="28"/>
          <w:bdr w:val="none" w:sz="0" w:space="0" w:color="auto"/>
        </w:rPr>
        <w:t>进</w:t>
      </w:r>
      <w:r>
        <w:rPr>
          <w:rFonts w:ascii="宋体" w:eastAsia="宋体" w:hAnsi="MS Mincho" w:cs="宋体"/>
          <w:sz w:val="28"/>
          <w:bdr w:val="none" w:sz="0" w:space="0" w:color="auto"/>
        </w:rPr>
        <w:t>我校</w:t>
      </w:r>
      <w:r>
        <w:rPr>
          <w:rFonts w:ascii="宋体" w:eastAsia="宋体" w:cs="宋体"/>
          <w:sz w:val="28"/>
          <w:bdr w:val="none" w:sz="0" w:space="0" w:color="auto"/>
        </w:rPr>
        <w:t>“</w:t>
      </w:r>
      <w:r>
        <w:rPr>
          <w:rFonts w:ascii="宋体" w:eastAsia="宋体" w:hAnsi="MS Mincho" w:cs="宋体"/>
          <w:sz w:val="28"/>
          <w:bdr w:val="none" w:sz="0" w:space="0" w:color="auto"/>
        </w:rPr>
        <w:t>自主</w:t>
      </w:r>
      <w:r>
        <w:rPr>
          <w:rFonts w:ascii="宋体" w:eastAsia="宋体"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创</w:t>
      </w:r>
      <w:r>
        <w:rPr>
          <w:rFonts w:ascii="宋体" w:eastAsia="宋体" w:hAnsi="MS Mincho" w:cs="宋体"/>
          <w:sz w:val="28"/>
          <w:bdr w:val="none" w:sz="0" w:space="0" w:color="auto"/>
        </w:rPr>
        <w:t>新</w:t>
      </w:r>
      <w:r>
        <w:rPr>
          <w:rFonts w:ascii="宋体" w:eastAsia="宋体" w:cs="宋体"/>
          <w:sz w:val="28"/>
          <w:bdr w:val="none" w:sz="0" w:space="0" w:color="auto"/>
        </w:rPr>
        <w:t>”</w:t>
      </w:r>
      <w:r>
        <w:rPr>
          <w:rFonts w:ascii="宋体" w:eastAsia="宋体" w:hAnsi="SimSun" w:cs="宋体"/>
          <w:sz w:val="28"/>
          <w:bdr w:val="none" w:sz="0" w:space="0" w:color="auto"/>
        </w:rPr>
        <w:t>课</w:t>
      </w:r>
      <w:r>
        <w:rPr>
          <w:rFonts w:ascii="宋体" w:eastAsia="宋体" w:hAnsi="MS Mincho" w:cs="宋体"/>
          <w:sz w:val="28"/>
          <w:bdr w:val="none" w:sz="0" w:space="0" w:color="auto"/>
        </w:rPr>
        <w:t>堂教学模式的同</w:t>
      </w:r>
      <w:r>
        <w:rPr>
          <w:rFonts w:ascii="宋体" w:eastAsia="宋体" w:hAnsi="SimSun" w:cs="宋体"/>
          <w:sz w:val="28"/>
          <w:bdr w:val="none" w:sz="0" w:space="0" w:color="auto"/>
        </w:rPr>
        <w:t>时</w:t>
      </w:r>
      <w:r>
        <w:rPr>
          <w:rFonts w:ascii="宋体" w:eastAsia="宋体" w:hAnsi="MS Mincho" w:cs="宋体"/>
          <w:sz w:val="28"/>
          <w:bdr w:val="none" w:sz="0" w:space="0" w:color="auto"/>
        </w:rPr>
        <w:t>，能把新</w:t>
      </w:r>
      <w:r>
        <w:rPr>
          <w:rFonts w:ascii="宋体" w:eastAsia="宋体" w:hAnsi="SimSun" w:cs="宋体"/>
          <w:sz w:val="28"/>
          <w:bdr w:val="none" w:sz="0" w:space="0" w:color="auto"/>
        </w:rPr>
        <w:t>课</w:t>
      </w:r>
      <w:r>
        <w:rPr>
          <w:rFonts w:ascii="宋体" w:eastAsia="宋体" w:hAnsi="MS Mincho" w:cs="宋体"/>
          <w:sz w:val="28"/>
          <w:bdr w:val="none" w:sz="0" w:space="0" w:color="auto"/>
        </w:rPr>
        <w:t>程</w:t>
      </w:r>
      <w:r>
        <w:rPr>
          <w:rFonts w:ascii="宋体" w:eastAsia="宋体" w:hAnsi="SimSun" w:cs="宋体"/>
          <w:sz w:val="28"/>
          <w:bdr w:val="none" w:sz="0" w:space="0" w:color="auto"/>
        </w:rPr>
        <w:t>标</w:t>
      </w:r>
      <w:r>
        <w:rPr>
          <w:rFonts w:ascii="宋体" w:eastAsia="宋体" w:hAnsi="MS Mincho" w:cs="宋体"/>
          <w:sz w:val="28"/>
          <w:bdr w:val="none" w:sz="0" w:space="0" w:color="auto"/>
        </w:rPr>
        <w:t>准的新思想、新理念和物理</w:t>
      </w:r>
      <w:r>
        <w:rPr>
          <w:rFonts w:ascii="宋体" w:eastAsia="宋体" w:hAnsi="SimSun" w:cs="宋体"/>
          <w:sz w:val="28"/>
          <w:bdr w:val="none" w:sz="0" w:space="0" w:color="auto"/>
        </w:rPr>
        <w:t>课</w:t>
      </w:r>
      <w:r>
        <w:rPr>
          <w:rFonts w:ascii="宋体" w:eastAsia="宋体" w:hAnsi="MS Mincho" w:cs="宋体"/>
          <w:sz w:val="28"/>
          <w:bdr w:val="none" w:sz="0" w:space="0" w:color="auto"/>
        </w:rPr>
        <w:t>堂教学的新思路、新</w:t>
      </w:r>
      <w:r>
        <w:rPr>
          <w:rFonts w:ascii="宋体" w:eastAsia="宋体" w:hAnsi="SimSun" w:cs="宋体"/>
          <w:sz w:val="28"/>
          <w:bdr w:val="none" w:sz="0" w:space="0" w:color="auto"/>
        </w:rPr>
        <w:t>设</w:t>
      </w:r>
      <w:r>
        <w:rPr>
          <w:rFonts w:ascii="宋体" w:eastAsia="宋体" w:hAnsi="MS Mincho" w:cs="宋体"/>
          <w:sz w:val="28"/>
          <w:bdr w:val="none" w:sz="0" w:space="0" w:color="auto"/>
        </w:rPr>
        <w:t>想</w:t>
      </w:r>
      <w:r>
        <w:rPr>
          <w:rFonts w:ascii="宋体" w:eastAsia="宋体" w:hAnsi="SimSun" w:cs="宋体"/>
          <w:sz w:val="28"/>
          <w:bdr w:val="none" w:sz="0" w:space="0" w:color="auto"/>
        </w:rPr>
        <w:t>结</w:t>
      </w:r>
      <w:r>
        <w:rPr>
          <w:rFonts w:ascii="宋体" w:eastAsia="宋体" w:hAnsi="MS Mincho" w:cs="宋体"/>
          <w:sz w:val="28"/>
          <w:bdr w:val="none" w:sz="0" w:space="0" w:color="auto"/>
        </w:rPr>
        <w:t>合起来，</w:t>
      </w:r>
      <w:r>
        <w:rPr>
          <w:rFonts w:ascii="宋体" w:eastAsia="宋体" w:hAnsi="SimSun" w:cs="宋体"/>
          <w:sz w:val="28"/>
          <w:bdr w:val="none" w:sz="0" w:space="0" w:color="auto"/>
        </w:rPr>
        <w:t>转变</w:t>
      </w:r>
      <w:r>
        <w:rPr>
          <w:rFonts w:ascii="宋体" w:eastAsia="宋体" w:hAnsi="MS Mincho" w:cs="宋体"/>
          <w:sz w:val="28"/>
          <w:bdr w:val="none" w:sz="0" w:space="0" w:color="auto"/>
        </w:rPr>
        <w:t>思想，</w:t>
      </w:r>
      <w:r>
        <w:rPr>
          <w:rFonts w:ascii="宋体" w:eastAsia="宋体" w:hAnsi="SimSun" w:cs="宋体"/>
          <w:sz w:val="28"/>
          <w:bdr w:val="none" w:sz="0" w:space="0" w:color="auto"/>
        </w:rPr>
        <w:t>积</w:t>
      </w:r>
      <w:r>
        <w:rPr>
          <w:rFonts w:ascii="宋体" w:eastAsia="宋体" w:hAnsi="MS Mincho" w:cs="宋体"/>
          <w:sz w:val="28"/>
          <w:bdr w:val="none" w:sz="0" w:space="0" w:color="auto"/>
        </w:rPr>
        <w:t>极探索，改革教学，收到很好的效果。</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一、</w:t>
      </w:r>
      <w:r>
        <w:rPr>
          <w:rStyle w:val="strong"/>
          <w:rFonts w:ascii="宋体" w:eastAsia="宋体" w:hAnsi="SimSun" w:cs="宋体"/>
          <w:b/>
          <w:sz w:val="28"/>
          <w:bdr w:val="none" w:sz="0" w:space="0" w:color="auto"/>
        </w:rPr>
        <w:t>课</w:t>
      </w:r>
      <w:r>
        <w:rPr>
          <w:rStyle w:val="strong"/>
          <w:rFonts w:ascii="宋体" w:eastAsia="宋体" w:hAnsi="MS Mincho" w:cs="宋体"/>
          <w:b/>
          <w:sz w:val="28"/>
          <w:bdr w:val="none" w:sz="0" w:space="0" w:color="auto"/>
        </w:rPr>
        <w:t>程</w:t>
      </w:r>
      <w:r>
        <w:rPr>
          <w:rStyle w:val="strong"/>
          <w:rFonts w:ascii="宋体" w:eastAsia="宋体" w:hAnsi="SimSun" w:cs="宋体"/>
          <w:b/>
          <w:sz w:val="28"/>
          <w:bdr w:val="none" w:sz="0" w:space="0" w:color="auto"/>
        </w:rPr>
        <w:t>标</w:t>
      </w:r>
      <w:r>
        <w:rPr>
          <w:rStyle w:val="strong"/>
          <w:rFonts w:ascii="宋体" w:eastAsia="宋体" w:hAnsi="MS Mincho" w:cs="宋体"/>
          <w:b/>
          <w:sz w:val="28"/>
          <w:bdr w:val="none" w:sz="0" w:space="0" w:color="auto"/>
        </w:rPr>
        <w:t>准走</w:t>
      </w:r>
      <w:r>
        <w:rPr>
          <w:rStyle w:val="strong"/>
          <w:rFonts w:ascii="宋体" w:eastAsia="宋体" w:hAnsi="SimSun" w:cs="宋体"/>
          <w:b/>
          <w:sz w:val="28"/>
          <w:bdr w:val="none" w:sz="0" w:space="0" w:color="auto"/>
        </w:rPr>
        <w:t>进</w:t>
      </w:r>
      <w:r>
        <w:rPr>
          <w:rStyle w:val="strong"/>
          <w:rFonts w:ascii="宋体" w:eastAsia="宋体" w:hAnsi="MS Mincho" w:cs="宋体"/>
          <w:b/>
          <w:sz w:val="28"/>
          <w:bdr w:val="none" w:sz="0" w:space="0" w:color="auto"/>
        </w:rPr>
        <w:t>我的心，</w:t>
      </w:r>
      <w:r>
        <w:rPr>
          <w:rStyle w:val="strong"/>
          <w:rFonts w:ascii="宋体" w:eastAsia="宋体" w:hAnsi="SimSun" w:cs="宋体"/>
          <w:b/>
          <w:sz w:val="28"/>
          <w:bdr w:val="none" w:sz="0" w:space="0" w:color="auto"/>
        </w:rPr>
        <w:t>进</w:t>
      </w:r>
      <w:r>
        <w:rPr>
          <w:rStyle w:val="strong"/>
          <w:rFonts w:ascii="宋体" w:eastAsia="宋体" w:hAnsi="MS Mincho" w:cs="宋体"/>
          <w:b/>
          <w:sz w:val="28"/>
          <w:bdr w:val="none" w:sz="0" w:space="0" w:color="auto"/>
        </w:rPr>
        <w:t>入我的</w:t>
      </w:r>
      <w:r>
        <w:rPr>
          <w:rStyle w:val="strong"/>
          <w:rFonts w:ascii="宋体" w:eastAsia="宋体" w:hAnsi="SimSun" w:cs="宋体"/>
          <w:b/>
          <w:sz w:val="28"/>
          <w:bdr w:val="none" w:sz="0" w:space="0" w:color="auto"/>
        </w:rPr>
        <w:t>课</w:t>
      </w:r>
      <w:r>
        <w:rPr>
          <w:rStyle w:val="strong"/>
          <w:rFonts w:ascii="宋体" w:eastAsia="宋体" w:hAnsi="MS Mincho" w:cs="宋体"/>
          <w:b/>
          <w:sz w:val="28"/>
          <w:bdr w:val="none" w:sz="0" w:space="0" w:color="auto"/>
        </w:rPr>
        <w:t>堂</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怎</w:t>
      </w:r>
      <w:r>
        <w:rPr>
          <w:rFonts w:ascii="宋体" w:eastAsia="宋体" w:hAnsi="SimSun" w:cs="宋体"/>
          <w:sz w:val="28"/>
          <w:bdr w:val="none" w:sz="0" w:space="0" w:color="auto"/>
        </w:rPr>
        <w:t>样</w:t>
      </w:r>
      <w:r>
        <w:rPr>
          <w:rFonts w:ascii="宋体" w:eastAsia="宋体" w:hAnsi="MS Mincho" w:cs="宋体"/>
          <w:sz w:val="28"/>
          <w:bdr w:val="none" w:sz="0" w:space="0" w:color="auto"/>
        </w:rPr>
        <w:t>教物理，《国家物理</w:t>
      </w:r>
      <w:r>
        <w:rPr>
          <w:rFonts w:ascii="宋体" w:eastAsia="宋体" w:hAnsi="SimSun" w:cs="宋体"/>
          <w:sz w:val="28"/>
          <w:bdr w:val="none" w:sz="0" w:space="0" w:color="auto"/>
        </w:rPr>
        <w:t>课</w:t>
      </w:r>
      <w:r>
        <w:rPr>
          <w:rFonts w:ascii="宋体" w:eastAsia="宋体" w:hAnsi="MS Mincho" w:cs="宋体"/>
          <w:sz w:val="28"/>
          <w:bdr w:val="none" w:sz="0" w:space="0" w:color="auto"/>
        </w:rPr>
        <w:t>程</w:t>
      </w:r>
      <w:r>
        <w:rPr>
          <w:rFonts w:ascii="宋体" w:eastAsia="宋体" w:hAnsi="SimSun" w:cs="宋体"/>
          <w:sz w:val="28"/>
          <w:bdr w:val="none" w:sz="0" w:space="0" w:color="auto"/>
        </w:rPr>
        <w:t>标</w:t>
      </w:r>
      <w:r>
        <w:rPr>
          <w:rFonts w:ascii="宋体" w:eastAsia="宋体" w:hAnsi="MS Mincho" w:cs="宋体"/>
          <w:sz w:val="28"/>
          <w:bdr w:val="none" w:sz="0" w:space="0" w:color="auto"/>
        </w:rPr>
        <w:t>准》</w:t>
      </w:r>
      <w:r>
        <w:rPr>
          <w:rFonts w:ascii="宋体" w:eastAsia="宋体" w:hAnsi="SimSun" w:cs="宋体"/>
          <w:sz w:val="28"/>
          <w:bdr w:val="none" w:sz="0" w:space="0" w:color="auto"/>
        </w:rPr>
        <w:t>对</w:t>
      </w:r>
      <w:r>
        <w:rPr>
          <w:rFonts w:ascii="宋体" w:eastAsia="宋体" w:hAnsi="MS Mincho" w:cs="宋体"/>
          <w:sz w:val="28"/>
          <w:bdr w:val="none" w:sz="0" w:space="0" w:color="auto"/>
        </w:rPr>
        <w:t>物理的教学内容，教学方式，教学</w:t>
      </w:r>
      <w:r>
        <w:rPr>
          <w:rFonts w:ascii="宋体" w:eastAsia="宋体" w:hAnsi="SimSun" w:cs="宋体"/>
          <w:sz w:val="28"/>
          <w:bdr w:val="none" w:sz="0" w:space="0" w:color="auto"/>
        </w:rPr>
        <w:t>评</w:t>
      </w:r>
      <w:r>
        <w:rPr>
          <w:rFonts w:ascii="宋体" w:eastAsia="宋体" w:hAnsi="MS Mincho" w:cs="宋体"/>
          <w:sz w:val="28"/>
          <w:bdr w:val="none" w:sz="0" w:space="0" w:color="auto"/>
        </w:rPr>
        <w:t>估，教育价</w:t>
      </w:r>
      <w:r>
        <w:rPr>
          <w:rFonts w:ascii="宋体" w:eastAsia="宋体" w:hAnsi="SimSun" w:cs="宋体"/>
          <w:sz w:val="28"/>
          <w:bdr w:val="none" w:sz="0" w:space="0" w:color="auto"/>
        </w:rPr>
        <w:t>值观</w:t>
      </w:r>
      <w:r>
        <w:rPr>
          <w:rFonts w:ascii="宋体" w:eastAsia="宋体" w:hAnsi="MS Mincho" w:cs="宋体"/>
          <w:sz w:val="28"/>
          <w:bdr w:val="none" w:sz="0" w:space="0" w:color="auto"/>
        </w:rPr>
        <w:t>等多方面都提出了</w:t>
      </w:r>
      <w:r>
        <w:rPr>
          <w:rFonts w:ascii="宋体" w:eastAsia="宋体" w:hAnsi="SimSun" w:cs="宋体"/>
          <w:sz w:val="28"/>
          <w:bdr w:val="none" w:sz="0" w:space="0" w:color="auto"/>
        </w:rPr>
        <w:t>许</w:t>
      </w:r>
      <w:r>
        <w:rPr>
          <w:rFonts w:ascii="宋体" w:eastAsia="宋体" w:hAnsi="MS Mincho" w:cs="宋体"/>
          <w:sz w:val="28"/>
          <w:bdr w:val="none" w:sz="0" w:space="0" w:color="auto"/>
        </w:rPr>
        <w:t>多新的要求。无疑我</w:t>
      </w:r>
      <w:r>
        <w:rPr>
          <w:rFonts w:ascii="宋体" w:eastAsia="宋体" w:hAnsi="SimSun" w:cs="宋体"/>
          <w:sz w:val="28"/>
          <w:bdr w:val="none" w:sz="0" w:space="0" w:color="auto"/>
        </w:rPr>
        <w:t>们每</w:t>
      </w:r>
      <w:r>
        <w:rPr>
          <w:rFonts w:ascii="宋体" w:eastAsia="宋体" w:hAnsi="MS Mincho" w:cs="宋体"/>
          <w:sz w:val="28"/>
          <w:bdr w:val="none" w:sz="0" w:space="0" w:color="auto"/>
        </w:rPr>
        <w:t>位物理教</w:t>
      </w:r>
      <w:r>
        <w:rPr>
          <w:rFonts w:ascii="宋体" w:eastAsia="宋体" w:hAnsi="SimSun" w:cs="宋体"/>
          <w:sz w:val="28"/>
          <w:bdr w:val="none" w:sz="0" w:space="0" w:color="auto"/>
        </w:rPr>
        <w:t>师</w:t>
      </w:r>
      <w:r>
        <w:rPr>
          <w:rFonts w:ascii="宋体" w:eastAsia="宋体" w:hAnsi="MS Mincho" w:cs="宋体"/>
          <w:sz w:val="28"/>
          <w:bdr w:val="none" w:sz="0" w:space="0" w:color="auto"/>
        </w:rPr>
        <w:t>身置其中去迎接</w:t>
      </w:r>
      <w:r>
        <w:rPr>
          <w:rFonts w:ascii="宋体" w:eastAsia="宋体" w:hAnsi="SimSun" w:cs="宋体"/>
          <w:sz w:val="28"/>
          <w:bdr w:val="none" w:sz="0" w:space="0" w:color="auto"/>
        </w:rPr>
        <w:t>这种</w:t>
      </w:r>
      <w:r>
        <w:rPr>
          <w:rFonts w:ascii="宋体" w:eastAsia="宋体" w:hAnsi="MS Mincho" w:cs="宋体"/>
          <w:sz w:val="28"/>
          <w:bdr w:val="none" w:sz="0" w:space="0" w:color="auto"/>
        </w:rPr>
        <w:t>挑</w:t>
      </w:r>
      <w:r>
        <w:rPr>
          <w:rFonts w:ascii="宋体" w:eastAsia="宋体" w:hAnsi="SimSun" w:cs="宋体"/>
          <w:sz w:val="28"/>
          <w:bdr w:val="none" w:sz="0" w:space="0" w:color="auto"/>
        </w:rPr>
        <w:t>战</w:t>
      </w:r>
      <w:r>
        <w:rPr>
          <w:rFonts w:ascii="宋体" w:eastAsia="宋体" w:hAnsi="MS Mincho" w:cs="宋体"/>
          <w:sz w:val="28"/>
          <w:bdr w:val="none" w:sz="0" w:space="0" w:color="auto"/>
        </w:rPr>
        <w:t>，是我</w:t>
      </w:r>
      <w:r>
        <w:rPr>
          <w:rFonts w:ascii="宋体" w:eastAsia="宋体" w:hAnsi="SimSun" w:cs="宋体"/>
          <w:sz w:val="28"/>
          <w:bdr w:val="none" w:sz="0" w:space="0" w:color="auto"/>
        </w:rPr>
        <w:t>们每</w:t>
      </w:r>
      <w:r>
        <w:rPr>
          <w:rFonts w:ascii="宋体" w:eastAsia="宋体" w:hAnsi="MS Mincho" w:cs="宋体"/>
          <w:sz w:val="28"/>
          <w:bdr w:val="none" w:sz="0" w:space="0" w:color="auto"/>
        </w:rPr>
        <w:t>位教</w:t>
      </w:r>
      <w:r>
        <w:rPr>
          <w:rFonts w:ascii="宋体" w:eastAsia="宋体" w:hAnsi="SimSun" w:cs="宋体"/>
          <w:sz w:val="28"/>
          <w:bdr w:val="none" w:sz="0" w:space="0" w:color="auto"/>
        </w:rPr>
        <w:t>师</w:t>
      </w:r>
      <w:r>
        <w:rPr>
          <w:rFonts w:ascii="宋体" w:eastAsia="宋体" w:hAnsi="MS Mincho" w:cs="宋体"/>
          <w:sz w:val="28"/>
          <w:bdr w:val="none" w:sz="0" w:space="0" w:color="auto"/>
        </w:rPr>
        <w:t>必</w:t>
      </w:r>
      <w:r>
        <w:rPr>
          <w:rFonts w:ascii="宋体" w:eastAsia="宋体" w:hAnsi="SimSun" w:cs="宋体"/>
          <w:sz w:val="28"/>
          <w:bdr w:val="none" w:sz="0" w:space="0" w:color="auto"/>
        </w:rPr>
        <w:t>须</w:t>
      </w:r>
      <w:r>
        <w:rPr>
          <w:rFonts w:ascii="宋体" w:eastAsia="宋体" w:hAnsi="MS Mincho" w:cs="宋体"/>
          <w:sz w:val="28"/>
          <w:bdr w:val="none" w:sz="0" w:space="0" w:color="auto"/>
        </w:rPr>
        <w:t>重新思考的</w:t>
      </w:r>
      <w:r>
        <w:rPr>
          <w:rFonts w:ascii="宋体" w:eastAsia="宋体" w:hAnsi="SimSun" w:cs="宋体"/>
          <w:sz w:val="28"/>
          <w:bdr w:val="none" w:sz="0" w:space="0" w:color="auto"/>
        </w:rPr>
        <w:t>问题</w:t>
      </w:r>
      <w:r>
        <w:rPr>
          <w:rFonts w:ascii="宋体" w:eastAsia="宋体" w:hAnsi="MS Mincho" w:cs="宋体"/>
          <w:sz w:val="28"/>
          <w:bdr w:val="none" w:sz="0" w:space="0" w:color="auto"/>
        </w:rPr>
        <w:t>。因此我不断的学</w:t>
      </w:r>
      <w:r>
        <w:rPr>
          <w:rFonts w:ascii="宋体" w:eastAsia="宋体" w:hAnsi="SimSun" w:cs="宋体"/>
          <w:sz w:val="28"/>
          <w:bdr w:val="none" w:sz="0" w:space="0" w:color="auto"/>
        </w:rPr>
        <w:t>习让</w:t>
      </w:r>
      <w:r>
        <w:rPr>
          <w:rFonts w:ascii="宋体" w:eastAsia="宋体" w:hAnsi="MS Mincho" w:cs="宋体"/>
          <w:sz w:val="28"/>
          <w:bdr w:val="none" w:sz="0" w:space="0" w:color="auto"/>
        </w:rPr>
        <w:t>我有了</w:t>
      </w:r>
      <w:r>
        <w:rPr>
          <w:rFonts w:ascii="宋体" w:eastAsia="宋体" w:hAnsi="SimSun" w:cs="宋体"/>
          <w:sz w:val="28"/>
          <w:bdr w:val="none" w:sz="0" w:space="0" w:color="auto"/>
        </w:rPr>
        <w:t>鲜</w:t>
      </w:r>
      <w:r>
        <w:rPr>
          <w:rFonts w:ascii="宋体" w:eastAsia="宋体" w:hAnsi="MS Mincho" w:cs="宋体"/>
          <w:sz w:val="28"/>
          <w:bdr w:val="none" w:sz="0" w:space="0" w:color="auto"/>
        </w:rPr>
        <w:t>明的理念，全新的框架，明晰的目</w:t>
      </w:r>
      <w:r>
        <w:rPr>
          <w:rFonts w:ascii="宋体" w:eastAsia="宋体" w:hAnsi="SimSun" w:cs="宋体"/>
          <w:sz w:val="28"/>
          <w:bdr w:val="none" w:sz="0" w:space="0" w:color="auto"/>
        </w:rPr>
        <w:t>标</w:t>
      </w:r>
      <w:r>
        <w:rPr>
          <w:rFonts w:ascii="宋体" w:eastAsia="宋体" w:hAnsi="MS Mincho" w:cs="宋体"/>
          <w:sz w:val="28"/>
          <w:bdr w:val="none" w:sz="0" w:space="0" w:color="auto"/>
        </w:rPr>
        <w:t>，而有效的学</w:t>
      </w:r>
      <w:r>
        <w:rPr>
          <w:rFonts w:ascii="宋体" w:eastAsia="宋体" w:hAnsi="SimSun" w:cs="宋体"/>
          <w:sz w:val="28"/>
          <w:bdr w:val="none" w:sz="0" w:space="0" w:color="auto"/>
        </w:rPr>
        <w:t>习对</w:t>
      </w:r>
      <w:r>
        <w:rPr>
          <w:rFonts w:ascii="宋体" w:eastAsia="宋体" w:hAnsi="MS Mincho" w:cs="宋体"/>
          <w:sz w:val="28"/>
          <w:bdr w:val="none" w:sz="0" w:space="0" w:color="auto"/>
        </w:rPr>
        <w:t>新</w:t>
      </w:r>
      <w:r>
        <w:rPr>
          <w:rFonts w:ascii="宋体" w:eastAsia="宋体" w:hAnsi="SimSun" w:cs="宋体"/>
          <w:sz w:val="28"/>
          <w:bdr w:val="none" w:sz="0" w:space="0" w:color="auto"/>
        </w:rPr>
        <w:t>课</w:t>
      </w:r>
      <w:r>
        <w:rPr>
          <w:rFonts w:ascii="宋体" w:eastAsia="宋体" w:hAnsi="MS Mincho" w:cs="宋体"/>
          <w:sz w:val="28"/>
          <w:bdr w:val="none" w:sz="0" w:space="0" w:color="auto"/>
        </w:rPr>
        <w:t>程</w:t>
      </w:r>
      <w:r>
        <w:rPr>
          <w:rFonts w:ascii="宋体" w:eastAsia="宋体" w:hAnsi="SimSun" w:cs="宋体"/>
          <w:sz w:val="28"/>
          <w:bdr w:val="none" w:sz="0" w:space="0" w:color="auto"/>
        </w:rPr>
        <w:t>标</w:t>
      </w:r>
      <w:r>
        <w:rPr>
          <w:rFonts w:ascii="宋体" w:eastAsia="宋体" w:hAnsi="MS Mincho" w:cs="宋体"/>
          <w:sz w:val="28"/>
          <w:bdr w:val="none" w:sz="0" w:space="0" w:color="auto"/>
        </w:rPr>
        <w:t>准的基本理念，</w:t>
      </w:r>
      <w:r>
        <w:rPr>
          <w:rFonts w:ascii="宋体" w:eastAsia="宋体" w:hAnsi="SimSun" w:cs="宋体"/>
          <w:sz w:val="28"/>
          <w:bdr w:val="none" w:sz="0" w:space="0" w:color="auto"/>
        </w:rPr>
        <w:t>设计</w:t>
      </w:r>
      <w:r>
        <w:rPr>
          <w:rFonts w:ascii="宋体" w:eastAsia="宋体" w:hAnsi="MS Mincho" w:cs="宋体"/>
          <w:sz w:val="28"/>
          <w:bdr w:val="none" w:sz="0" w:space="0" w:color="auto"/>
        </w:rPr>
        <w:t>思路，</w:t>
      </w:r>
      <w:r>
        <w:rPr>
          <w:rFonts w:ascii="宋体" w:eastAsia="宋体" w:hAnsi="SimSun" w:cs="宋体"/>
          <w:sz w:val="28"/>
          <w:bdr w:val="none" w:sz="0" w:space="0" w:color="auto"/>
        </w:rPr>
        <w:t>课</w:t>
      </w:r>
      <w:r>
        <w:rPr>
          <w:rFonts w:ascii="宋体" w:eastAsia="宋体" w:hAnsi="MS Mincho" w:cs="宋体"/>
          <w:sz w:val="28"/>
          <w:bdr w:val="none" w:sz="0" w:space="0" w:color="auto"/>
        </w:rPr>
        <w:t>程目</w:t>
      </w:r>
      <w:r>
        <w:rPr>
          <w:rFonts w:ascii="宋体" w:eastAsia="宋体" w:hAnsi="SimSun" w:cs="宋体"/>
          <w:sz w:val="28"/>
          <w:bdr w:val="none" w:sz="0" w:space="0" w:color="auto"/>
        </w:rPr>
        <w:t>标</w:t>
      </w:r>
      <w:r>
        <w:rPr>
          <w:rFonts w:ascii="宋体" w:eastAsia="宋体" w:hAnsi="MS Mincho" w:cs="宋体"/>
          <w:sz w:val="28"/>
          <w:bdr w:val="none" w:sz="0" w:space="0" w:color="auto"/>
        </w:rPr>
        <w:t>，内容</w:t>
      </w:r>
      <w:r>
        <w:rPr>
          <w:rFonts w:ascii="宋体" w:eastAsia="宋体" w:hAnsi="SimSun" w:cs="宋体"/>
          <w:sz w:val="28"/>
          <w:bdr w:val="none" w:sz="0" w:space="0" w:color="auto"/>
        </w:rPr>
        <w:t>标</w:t>
      </w:r>
      <w:r>
        <w:rPr>
          <w:rFonts w:ascii="宋体" w:eastAsia="宋体" w:hAnsi="MS Mincho" w:cs="宋体"/>
          <w:sz w:val="28"/>
          <w:bdr w:val="none" w:sz="0" w:space="0" w:color="auto"/>
        </w:rPr>
        <w:t>准及</w:t>
      </w:r>
      <w:r>
        <w:rPr>
          <w:rFonts w:ascii="宋体" w:eastAsia="宋体" w:hAnsi="SimSun" w:cs="宋体"/>
          <w:sz w:val="28"/>
          <w:bdr w:val="none" w:sz="0" w:space="0" w:color="auto"/>
        </w:rPr>
        <w:t>课</w:t>
      </w:r>
      <w:r>
        <w:rPr>
          <w:rFonts w:ascii="宋体" w:eastAsia="宋体" w:hAnsi="MS Mincho" w:cs="宋体"/>
          <w:sz w:val="28"/>
          <w:bdr w:val="none" w:sz="0" w:space="0" w:color="auto"/>
        </w:rPr>
        <w:t>程</w:t>
      </w:r>
      <w:r>
        <w:rPr>
          <w:rFonts w:ascii="宋体" w:eastAsia="宋体" w:hAnsi="SimSun" w:cs="宋体"/>
          <w:sz w:val="28"/>
          <w:bdr w:val="none" w:sz="0" w:space="0" w:color="auto"/>
        </w:rPr>
        <w:t>实</w:t>
      </w:r>
      <w:r>
        <w:rPr>
          <w:rFonts w:ascii="宋体" w:eastAsia="宋体" w:hAnsi="MS Mincho" w:cs="宋体"/>
          <w:sz w:val="28"/>
          <w:bdr w:val="none" w:sz="0" w:space="0" w:color="auto"/>
        </w:rPr>
        <w:t>施建</w:t>
      </w:r>
      <w:r>
        <w:rPr>
          <w:rFonts w:ascii="宋体" w:eastAsia="宋体" w:hAnsi="SimSun" w:cs="宋体"/>
          <w:sz w:val="28"/>
          <w:bdr w:val="none" w:sz="0" w:space="0" w:color="auto"/>
        </w:rPr>
        <w:t>议</w:t>
      </w:r>
      <w:r>
        <w:rPr>
          <w:rFonts w:ascii="宋体" w:eastAsia="宋体" w:hAnsi="MS Mincho" w:cs="宋体"/>
          <w:sz w:val="28"/>
          <w:bdr w:val="none" w:sz="0" w:space="0" w:color="auto"/>
        </w:rPr>
        <w:t>有更深的了解，本学期我在新</w:t>
      </w:r>
      <w:r>
        <w:rPr>
          <w:rFonts w:ascii="宋体" w:eastAsia="宋体" w:hAnsi="SimSun" w:cs="宋体"/>
          <w:sz w:val="28"/>
          <w:bdr w:val="none" w:sz="0" w:space="0" w:color="auto"/>
        </w:rPr>
        <w:t>课</w:t>
      </w:r>
      <w:r>
        <w:rPr>
          <w:rFonts w:ascii="宋体" w:eastAsia="宋体" w:hAnsi="MS Mincho" w:cs="宋体"/>
          <w:sz w:val="28"/>
          <w:bdr w:val="none" w:sz="0" w:space="0" w:color="auto"/>
        </w:rPr>
        <w:t>程</w:t>
      </w:r>
      <w:r>
        <w:rPr>
          <w:rFonts w:ascii="宋体" w:eastAsia="宋体" w:hAnsi="SimSun" w:cs="宋体"/>
          <w:sz w:val="28"/>
          <w:bdr w:val="none" w:sz="0" w:space="0" w:color="auto"/>
        </w:rPr>
        <w:t>标</w:t>
      </w:r>
      <w:r>
        <w:rPr>
          <w:rFonts w:ascii="宋体" w:eastAsia="宋体" w:hAnsi="MS Mincho" w:cs="宋体"/>
          <w:sz w:val="28"/>
          <w:bdr w:val="none" w:sz="0" w:space="0" w:color="auto"/>
        </w:rPr>
        <w:t>准的指</w:t>
      </w:r>
      <w:r>
        <w:rPr>
          <w:rFonts w:ascii="宋体" w:eastAsia="宋体" w:hAnsi="SimSun" w:cs="宋体"/>
          <w:sz w:val="28"/>
          <w:bdr w:val="none" w:sz="0" w:space="0" w:color="auto"/>
        </w:rPr>
        <w:t>导</w:t>
      </w:r>
      <w:r>
        <w:rPr>
          <w:rFonts w:ascii="宋体" w:eastAsia="宋体" w:hAnsi="MS Mincho" w:cs="宋体"/>
          <w:sz w:val="28"/>
          <w:bdr w:val="none" w:sz="0" w:space="0" w:color="auto"/>
        </w:rPr>
        <w:t>下教育教学工作</w:t>
      </w:r>
      <w:r>
        <w:rPr>
          <w:rFonts w:ascii="宋体" w:eastAsia="宋体" w:hAnsi="SimSun" w:cs="宋体"/>
          <w:sz w:val="28"/>
          <w:bdr w:val="none" w:sz="0" w:space="0" w:color="auto"/>
        </w:rPr>
        <w:t>跃</w:t>
      </w:r>
      <w:r>
        <w:rPr>
          <w:rFonts w:ascii="宋体" w:eastAsia="宋体" w:hAnsi="MS Mincho" w:cs="宋体"/>
          <w:sz w:val="28"/>
          <w:bdr w:val="none" w:sz="0" w:space="0" w:color="auto"/>
        </w:rPr>
        <w:t>上了一个新的台</w:t>
      </w:r>
      <w:r>
        <w:rPr>
          <w:rFonts w:ascii="宋体" w:eastAsia="宋体" w:hAnsi="SimSun" w:cs="宋体"/>
          <w:sz w:val="28"/>
          <w:bdr w:val="none" w:sz="0" w:space="0" w:color="auto"/>
        </w:rPr>
        <w:t>阶</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二、</w:t>
      </w:r>
      <w:r>
        <w:rPr>
          <w:rStyle w:val="strong"/>
          <w:rFonts w:ascii="宋体" w:eastAsia="宋体" w:hAnsi="SimSun" w:cs="宋体"/>
          <w:b/>
          <w:sz w:val="28"/>
          <w:bdr w:val="none" w:sz="0" w:space="0" w:color="auto"/>
        </w:rPr>
        <w:t>课</w:t>
      </w:r>
      <w:r>
        <w:rPr>
          <w:rStyle w:val="strong"/>
          <w:rFonts w:ascii="宋体" w:eastAsia="宋体" w:hAnsi="MS Mincho" w:cs="宋体"/>
          <w:b/>
          <w:sz w:val="28"/>
          <w:bdr w:val="none" w:sz="0" w:space="0" w:color="auto"/>
        </w:rPr>
        <w:t>堂教学，我加</w:t>
      </w:r>
      <w:r>
        <w:rPr>
          <w:rStyle w:val="strong"/>
          <w:rFonts w:ascii="宋体" w:eastAsia="宋体" w:hAnsi="SimSun" w:cs="宋体"/>
          <w:b/>
          <w:sz w:val="28"/>
          <w:bdr w:val="none" w:sz="0" w:space="0" w:color="auto"/>
        </w:rPr>
        <w:t>强</w:t>
      </w:r>
      <w:r>
        <w:rPr>
          <w:rStyle w:val="strong"/>
          <w:rFonts w:ascii="宋体" w:eastAsia="宋体" w:hAnsi="MS Mincho" w:cs="宋体"/>
          <w:b/>
          <w:sz w:val="28"/>
          <w:bdr w:val="none" w:sz="0" w:space="0" w:color="auto"/>
        </w:rPr>
        <w:t>了</w:t>
      </w:r>
      <w:r>
        <w:rPr>
          <w:rStyle w:val="strong"/>
          <w:rFonts w:ascii="宋体" w:eastAsia="宋体" w:hAnsi="SimSun" w:cs="宋体"/>
          <w:b/>
          <w:sz w:val="28"/>
          <w:bdr w:val="none" w:sz="0" w:space="0" w:color="auto"/>
        </w:rPr>
        <w:t>师</w:t>
      </w:r>
      <w:r>
        <w:rPr>
          <w:rStyle w:val="strong"/>
          <w:rFonts w:ascii="宋体" w:eastAsia="宋体" w:hAnsi="MS Mincho" w:cs="宋体"/>
          <w:b/>
          <w:sz w:val="28"/>
          <w:bdr w:val="none" w:sz="0" w:space="0" w:color="auto"/>
        </w:rPr>
        <w:t>生之</w:t>
      </w:r>
      <w:r>
        <w:rPr>
          <w:rStyle w:val="strong"/>
          <w:rFonts w:ascii="宋体" w:eastAsia="宋体" w:hAnsi="SimSun" w:cs="宋体"/>
          <w:b/>
          <w:sz w:val="28"/>
          <w:bdr w:val="none" w:sz="0" w:space="0" w:color="auto"/>
        </w:rPr>
        <w:t>间</w:t>
      </w:r>
      <w:r>
        <w:rPr>
          <w:rStyle w:val="strong"/>
          <w:rFonts w:ascii="宋体" w:eastAsia="宋体" w:hAnsi="MS Mincho" w:cs="宋体"/>
          <w:b/>
          <w:sz w:val="28"/>
          <w:bdr w:val="none" w:sz="0" w:space="0" w:color="auto"/>
        </w:rPr>
        <w:t>学生之</w:t>
      </w:r>
      <w:r>
        <w:rPr>
          <w:rStyle w:val="strong"/>
          <w:rFonts w:ascii="宋体" w:eastAsia="宋体" w:hAnsi="SimSun" w:cs="宋体"/>
          <w:b/>
          <w:sz w:val="28"/>
          <w:bdr w:val="none" w:sz="0" w:space="0" w:color="auto"/>
        </w:rPr>
        <w:t>间</w:t>
      </w:r>
      <w:r>
        <w:rPr>
          <w:rStyle w:val="strong"/>
          <w:rFonts w:ascii="宋体" w:eastAsia="宋体" w:hAnsi="MS Mincho" w:cs="宋体"/>
          <w:b/>
          <w:sz w:val="28"/>
          <w:bdr w:val="none" w:sz="0" w:space="0" w:color="auto"/>
        </w:rPr>
        <w:t>交往互</w:t>
      </w:r>
      <w:r>
        <w:rPr>
          <w:rStyle w:val="strong"/>
          <w:rFonts w:ascii="宋体" w:eastAsia="宋体" w:hAnsi="SimSun" w:cs="宋体"/>
          <w:b/>
          <w:sz w:val="28"/>
          <w:bdr w:val="none" w:sz="0" w:space="0" w:color="auto"/>
        </w:rPr>
        <w:t>动</w:t>
      </w:r>
      <w:r>
        <w:rPr>
          <w:rStyle w:val="strong"/>
          <w:rFonts w:ascii="宋体" w:eastAsia="宋体" w:hAnsi="MS Mincho" w:cs="宋体"/>
          <w:b/>
          <w:sz w:val="28"/>
          <w:bdr w:val="none" w:sz="0" w:space="0" w:color="auto"/>
        </w:rPr>
        <w:t>，共同</w:t>
      </w:r>
      <w:r>
        <w:rPr>
          <w:rStyle w:val="strong"/>
          <w:rFonts w:ascii="宋体" w:eastAsia="宋体" w:hAnsi="SimSun" w:cs="宋体"/>
          <w:b/>
          <w:sz w:val="28"/>
          <w:bdr w:val="none" w:sz="0" w:space="0" w:color="auto"/>
        </w:rPr>
        <w:t>发</w:t>
      </w:r>
      <w:r>
        <w:rPr>
          <w:rStyle w:val="strong"/>
          <w:rFonts w:ascii="宋体" w:eastAsia="宋体" w:hAnsi="MS Mincho" w:cs="宋体"/>
          <w:b/>
          <w:sz w:val="28"/>
          <w:bdr w:val="none" w:sz="0" w:space="0" w:color="auto"/>
        </w:rPr>
        <w:t>展。</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本学期我深知我</w:t>
      </w:r>
      <w:r>
        <w:rPr>
          <w:rFonts w:ascii="宋体" w:eastAsia="宋体" w:hAnsi="SimSun" w:cs="宋体"/>
          <w:sz w:val="28"/>
          <w:bdr w:val="none" w:sz="0" w:space="0" w:color="auto"/>
        </w:rPr>
        <w:t>们每</w:t>
      </w:r>
      <w:r>
        <w:rPr>
          <w:rFonts w:ascii="宋体" w:eastAsia="宋体" w:hAnsi="MS Mincho" w:cs="宋体"/>
          <w:sz w:val="28"/>
          <w:bdr w:val="none" w:sz="0" w:space="0" w:color="auto"/>
        </w:rPr>
        <w:t>位物理教</w:t>
      </w:r>
      <w:r>
        <w:rPr>
          <w:rFonts w:ascii="宋体" w:eastAsia="宋体" w:hAnsi="SimSun" w:cs="宋体"/>
          <w:sz w:val="28"/>
          <w:bdr w:val="none" w:sz="0" w:space="0" w:color="auto"/>
        </w:rPr>
        <w:t>师</w:t>
      </w:r>
      <w:r>
        <w:rPr>
          <w:rFonts w:ascii="宋体" w:eastAsia="宋体" w:hAnsi="MS Mincho" w:cs="宋体"/>
          <w:sz w:val="28"/>
          <w:bdr w:val="none" w:sz="0" w:space="0" w:color="auto"/>
        </w:rPr>
        <w:t>都是</w:t>
      </w:r>
      <w:r>
        <w:rPr>
          <w:rFonts w:ascii="宋体" w:eastAsia="宋体" w:hAnsi="SimSun" w:cs="宋体"/>
          <w:sz w:val="28"/>
          <w:bdr w:val="none" w:sz="0" w:space="0" w:color="auto"/>
        </w:rPr>
        <w:t>课</w:t>
      </w:r>
      <w:r>
        <w:rPr>
          <w:rFonts w:ascii="宋体" w:eastAsia="宋体" w:hAnsi="MS Mincho" w:cs="宋体"/>
          <w:sz w:val="28"/>
          <w:bdr w:val="none" w:sz="0" w:space="0" w:color="auto"/>
        </w:rPr>
        <w:t>堂教学的</w:t>
      </w:r>
      <w:r>
        <w:rPr>
          <w:rFonts w:ascii="宋体" w:eastAsia="宋体" w:hAnsi="SimSun" w:cs="宋体"/>
          <w:sz w:val="28"/>
          <w:bdr w:val="none" w:sz="0" w:space="0" w:color="auto"/>
        </w:rPr>
        <w:t>实</w:t>
      </w:r>
      <w:r>
        <w:rPr>
          <w:rFonts w:ascii="宋体" w:eastAsia="宋体" w:hAnsi="MS Mincho" w:cs="宋体"/>
          <w:sz w:val="28"/>
          <w:bdr w:val="none" w:sz="0" w:space="0" w:color="auto"/>
        </w:rPr>
        <w:t>践者，</w:t>
      </w:r>
      <w:r>
        <w:rPr>
          <w:rFonts w:ascii="宋体" w:eastAsia="宋体" w:hAnsi="SimSun" w:cs="宋体"/>
          <w:sz w:val="28"/>
          <w:bdr w:val="none" w:sz="0" w:space="0" w:color="auto"/>
        </w:rPr>
        <w:t>为</w:t>
      </w:r>
      <w:r>
        <w:rPr>
          <w:rFonts w:ascii="宋体" w:eastAsia="宋体" w:hAnsi="MS Mincho" w:cs="宋体"/>
          <w:sz w:val="28"/>
          <w:bdr w:val="none" w:sz="0" w:space="0" w:color="auto"/>
        </w:rPr>
        <w:t>保</w:t>
      </w:r>
      <w:r>
        <w:rPr>
          <w:rFonts w:ascii="宋体" w:eastAsia="宋体" w:hAnsi="SimSun" w:cs="宋体"/>
          <w:sz w:val="28"/>
          <w:bdr w:val="none" w:sz="0" w:space="0" w:color="auto"/>
        </w:rPr>
        <w:t>证</w:t>
      </w:r>
      <w:r>
        <w:rPr>
          <w:rFonts w:ascii="宋体" w:eastAsia="宋体" w:hAnsi="MS Mincho" w:cs="宋体"/>
          <w:sz w:val="28"/>
          <w:bdr w:val="none" w:sz="0" w:space="0" w:color="auto"/>
        </w:rPr>
        <w:t>新</w:t>
      </w:r>
      <w:r>
        <w:rPr>
          <w:rFonts w:ascii="宋体" w:eastAsia="宋体" w:hAnsi="SimSun" w:cs="宋体"/>
          <w:sz w:val="28"/>
          <w:bdr w:val="none" w:sz="0" w:space="0" w:color="auto"/>
        </w:rPr>
        <w:t>课</w:t>
      </w:r>
      <w:r>
        <w:rPr>
          <w:rFonts w:ascii="宋体" w:eastAsia="宋体" w:hAnsi="MS Mincho" w:cs="宋体"/>
          <w:sz w:val="28"/>
          <w:bdr w:val="none" w:sz="0" w:space="0" w:color="auto"/>
        </w:rPr>
        <w:t>程</w:t>
      </w:r>
      <w:r>
        <w:rPr>
          <w:rFonts w:ascii="宋体" w:eastAsia="宋体" w:hAnsi="SimSun" w:cs="宋体"/>
          <w:sz w:val="28"/>
          <w:bdr w:val="none" w:sz="0" w:space="0" w:color="auto"/>
        </w:rPr>
        <w:t>标</w:t>
      </w:r>
      <w:r>
        <w:rPr>
          <w:rFonts w:ascii="宋体" w:eastAsia="宋体" w:hAnsi="MS Mincho" w:cs="宋体"/>
          <w:sz w:val="28"/>
          <w:bdr w:val="none" w:sz="0" w:space="0" w:color="auto"/>
        </w:rPr>
        <w:t>准的落</w:t>
      </w:r>
      <w:r>
        <w:rPr>
          <w:rFonts w:ascii="宋体" w:eastAsia="宋体" w:hAnsi="SimSun" w:cs="宋体"/>
          <w:sz w:val="28"/>
          <w:bdr w:val="none" w:sz="0" w:space="0" w:color="auto"/>
        </w:rPr>
        <w:t>实</w:t>
      </w:r>
      <w:r>
        <w:rPr>
          <w:rFonts w:ascii="宋体" w:eastAsia="宋体" w:hAnsi="MS Mincho" w:cs="宋体"/>
          <w:sz w:val="28"/>
          <w:bdr w:val="none" w:sz="0" w:space="0" w:color="auto"/>
        </w:rPr>
        <w:t>，我把</w:t>
      </w:r>
      <w:r>
        <w:rPr>
          <w:rFonts w:ascii="宋体" w:eastAsia="宋体" w:hAnsi="SimSun" w:cs="宋体"/>
          <w:sz w:val="28"/>
          <w:bdr w:val="none" w:sz="0" w:space="0" w:color="auto"/>
        </w:rPr>
        <w:t>课</w:t>
      </w:r>
      <w:r>
        <w:rPr>
          <w:rFonts w:ascii="宋体" w:eastAsia="宋体" w:hAnsi="MS Mincho" w:cs="宋体"/>
          <w:sz w:val="28"/>
          <w:bdr w:val="none" w:sz="0" w:space="0" w:color="auto"/>
        </w:rPr>
        <w:t>堂教学作</w:t>
      </w:r>
      <w:r>
        <w:rPr>
          <w:rFonts w:ascii="宋体" w:eastAsia="宋体" w:hAnsi="SimSun" w:cs="宋体"/>
          <w:sz w:val="28"/>
          <w:bdr w:val="none" w:sz="0" w:space="0" w:color="auto"/>
        </w:rPr>
        <w:t>为</w:t>
      </w:r>
      <w:r>
        <w:rPr>
          <w:rFonts w:ascii="宋体" w:eastAsia="宋体" w:hAnsi="MS Mincho" w:cs="宋体"/>
          <w:sz w:val="28"/>
          <w:bdr w:val="none" w:sz="0" w:space="0" w:color="auto"/>
        </w:rPr>
        <w:t>有利于学生主</w:t>
      </w:r>
      <w:r>
        <w:rPr>
          <w:rFonts w:ascii="宋体" w:eastAsia="宋体" w:hAnsi="SimSun" w:cs="宋体"/>
          <w:sz w:val="28"/>
          <w:bdr w:val="none" w:sz="0" w:space="0" w:color="auto"/>
        </w:rPr>
        <w:t>动</w:t>
      </w:r>
      <w:r>
        <w:rPr>
          <w:rFonts w:ascii="宋体" w:eastAsia="宋体" w:hAnsi="MS Mincho" w:cs="宋体"/>
          <w:sz w:val="28"/>
          <w:bdr w:val="none" w:sz="0" w:space="0" w:color="auto"/>
        </w:rPr>
        <w:t>探索的学</w:t>
      </w:r>
      <w:r>
        <w:rPr>
          <w:rFonts w:ascii="宋体" w:eastAsia="宋体" w:hAnsi="SimSun" w:cs="宋体"/>
          <w:sz w:val="28"/>
          <w:bdr w:val="none" w:sz="0" w:space="0" w:color="auto"/>
        </w:rPr>
        <w:t>习环</w:t>
      </w:r>
      <w:r>
        <w:rPr>
          <w:rFonts w:ascii="宋体" w:eastAsia="宋体" w:hAnsi="MS Mincho" w:cs="宋体"/>
          <w:sz w:val="28"/>
          <w:bdr w:val="none" w:sz="0" w:space="0" w:color="auto"/>
        </w:rPr>
        <w:t>境，把学生在</w:t>
      </w:r>
      <w:r>
        <w:rPr>
          <w:rFonts w:ascii="宋体" w:eastAsia="宋体" w:hAnsi="SimSun" w:cs="宋体"/>
          <w:sz w:val="28"/>
          <w:bdr w:val="none" w:sz="0" w:space="0" w:color="auto"/>
        </w:rPr>
        <w:t>获</w:t>
      </w:r>
      <w:r>
        <w:rPr>
          <w:rFonts w:ascii="宋体" w:eastAsia="宋体" w:hAnsi="MS Mincho" w:cs="宋体"/>
          <w:sz w:val="28"/>
          <w:bdr w:val="none" w:sz="0" w:space="0" w:color="auto"/>
        </w:rPr>
        <w:t>得知</w:t>
      </w:r>
      <w:r>
        <w:rPr>
          <w:rFonts w:ascii="宋体" w:eastAsia="宋体" w:hAnsi="SimSun" w:cs="宋体"/>
          <w:sz w:val="28"/>
          <w:bdr w:val="none" w:sz="0" w:space="0" w:color="auto"/>
        </w:rPr>
        <w:t>识</w:t>
      </w:r>
      <w:r>
        <w:rPr>
          <w:rFonts w:ascii="宋体" w:eastAsia="宋体" w:hAnsi="MS Mincho" w:cs="宋体"/>
          <w:sz w:val="28"/>
          <w:bdr w:val="none" w:sz="0" w:space="0" w:color="auto"/>
        </w:rPr>
        <w:t>和技能的同</w:t>
      </w:r>
      <w:r>
        <w:rPr>
          <w:rFonts w:ascii="宋体" w:eastAsia="宋体" w:hAnsi="SimSun" w:cs="宋体"/>
          <w:sz w:val="28"/>
          <w:bdr w:val="none" w:sz="0" w:space="0" w:color="auto"/>
        </w:rPr>
        <w:t>时</w:t>
      </w:r>
      <w:r>
        <w:rPr>
          <w:rFonts w:ascii="宋体" w:eastAsia="宋体" w:hAnsi="MS Mincho" w:cs="宋体"/>
          <w:sz w:val="28"/>
          <w:bdr w:val="none" w:sz="0" w:space="0" w:color="auto"/>
        </w:rPr>
        <w:t>，在情感、</w:t>
      </w:r>
      <w:r>
        <w:rPr>
          <w:rFonts w:ascii="宋体" w:eastAsia="宋体" w:hAnsi="SimSun" w:cs="宋体"/>
          <w:sz w:val="28"/>
          <w:bdr w:val="none" w:sz="0" w:space="0" w:color="auto"/>
        </w:rPr>
        <w:t>态</w:t>
      </w:r>
      <w:r>
        <w:rPr>
          <w:rFonts w:ascii="宋体" w:eastAsia="宋体" w:hAnsi="MS Mincho" w:cs="宋体"/>
          <w:sz w:val="28"/>
          <w:bdr w:val="none" w:sz="0" w:space="0" w:color="auto"/>
        </w:rPr>
        <w:t>度价</w:t>
      </w:r>
      <w:r>
        <w:rPr>
          <w:rFonts w:ascii="宋体" w:eastAsia="宋体" w:hAnsi="SimSun" w:cs="宋体"/>
          <w:sz w:val="28"/>
          <w:bdr w:val="none" w:sz="0" w:space="0" w:color="auto"/>
        </w:rPr>
        <w:t>值观</w:t>
      </w:r>
      <w:r>
        <w:rPr>
          <w:rFonts w:ascii="宋体" w:eastAsia="宋体" w:hAnsi="MS Mincho" w:cs="宋体"/>
          <w:sz w:val="28"/>
          <w:bdr w:val="none" w:sz="0" w:space="0" w:color="auto"/>
        </w:rPr>
        <w:t>等方面都能</w:t>
      </w:r>
      <w:r>
        <w:rPr>
          <w:rFonts w:ascii="宋体" w:eastAsia="宋体" w:hAnsi="SimSun" w:cs="宋体"/>
          <w:sz w:val="28"/>
          <w:bdr w:val="none" w:sz="0" w:space="0" w:color="auto"/>
        </w:rPr>
        <w:t>够</w:t>
      </w:r>
      <w:r>
        <w:rPr>
          <w:rFonts w:ascii="宋体" w:eastAsia="宋体" w:hAnsi="MS Mincho" w:cs="宋体"/>
          <w:sz w:val="28"/>
          <w:bdr w:val="none" w:sz="0" w:space="0" w:color="auto"/>
        </w:rPr>
        <w:t>充分</w:t>
      </w:r>
      <w:r>
        <w:rPr>
          <w:rFonts w:ascii="宋体" w:eastAsia="宋体" w:hAnsi="SimSun" w:cs="宋体"/>
          <w:sz w:val="28"/>
          <w:bdr w:val="none" w:sz="0" w:space="0" w:color="auto"/>
        </w:rPr>
        <w:t>发</w:t>
      </w:r>
      <w:r>
        <w:rPr>
          <w:rFonts w:ascii="宋体" w:eastAsia="宋体" w:hAnsi="MS Mincho" w:cs="宋体"/>
          <w:sz w:val="28"/>
          <w:bdr w:val="none" w:sz="0" w:space="0" w:color="auto"/>
        </w:rPr>
        <w:t>展，作</w:t>
      </w:r>
      <w:r>
        <w:rPr>
          <w:rFonts w:ascii="宋体" w:eastAsia="宋体" w:hAnsi="SimSun" w:cs="宋体"/>
          <w:sz w:val="28"/>
          <w:bdr w:val="none" w:sz="0" w:space="0" w:color="auto"/>
        </w:rPr>
        <w:t>为</w:t>
      </w:r>
      <w:r>
        <w:rPr>
          <w:rFonts w:ascii="宋体" w:eastAsia="宋体" w:hAnsi="MS Mincho" w:cs="宋体"/>
          <w:sz w:val="28"/>
          <w:bdr w:val="none" w:sz="0" w:space="0" w:color="auto"/>
        </w:rPr>
        <w:t>教学改革的基本指</w:t>
      </w:r>
      <w:r>
        <w:rPr>
          <w:rFonts w:ascii="宋体" w:eastAsia="宋体" w:hAnsi="SimSun" w:cs="宋体"/>
          <w:sz w:val="28"/>
          <w:bdr w:val="none" w:sz="0" w:space="0" w:color="auto"/>
        </w:rPr>
        <w:t>导</w:t>
      </w:r>
      <w:r>
        <w:rPr>
          <w:rFonts w:ascii="宋体" w:eastAsia="宋体" w:hAnsi="MS Mincho" w:cs="宋体"/>
          <w:sz w:val="28"/>
          <w:bdr w:val="none" w:sz="0" w:space="0" w:color="auto"/>
        </w:rPr>
        <w:t>思想，把物理教学看成是</w:t>
      </w:r>
      <w:r>
        <w:rPr>
          <w:rFonts w:ascii="宋体" w:eastAsia="宋体" w:hAnsi="SimSun" w:cs="宋体"/>
          <w:sz w:val="28"/>
          <w:bdr w:val="none" w:sz="0" w:space="0" w:color="auto"/>
        </w:rPr>
        <w:t>师</w:t>
      </w:r>
      <w:r>
        <w:rPr>
          <w:rFonts w:ascii="宋体" w:eastAsia="宋体" w:hAnsi="MS Mincho" w:cs="宋体"/>
          <w:sz w:val="28"/>
          <w:bdr w:val="none" w:sz="0" w:space="0" w:color="auto"/>
        </w:rPr>
        <w:t>生之</w:t>
      </w:r>
      <w:r>
        <w:rPr>
          <w:rFonts w:ascii="宋体" w:eastAsia="宋体" w:hAnsi="SimSun" w:cs="宋体"/>
          <w:sz w:val="28"/>
          <w:bdr w:val="none" w:sz="0" w:space="0" w:color="auto"/>
        </w:rPr>
        <w:t>间</w:t>
      </w:r>
      <w:r>
        <w:rPr>
          <w:rFonts w:ascii="宋体" w:eastAsia="宋体" w:hAnsi="MS Mincho" w:cs="宋体"/>
          <w:sz w:val="28"/>
          <w:bdr w:val="none" w:sz="0" w:space="0" w:color="auto"/>
        </w:rPr>
        <w:t>，学生之</w:t>
      </w:r>
      <w:r>
        <w:rPr>
          <w:rFonts w:ascii="宋体" w:eastAsia="宋体" w:hAnsi="SimSun" w:cs="宋体"/>
          <w:sz w:val="28"/>
          <w:bdr w:val="none" w:sz="0" w:space="0" w:color="auto"/>
        </w:rPr>
        <w:t>间</w:t>
      </w:r>
      <w:r>
        <w:rPr>
          <w:rFonts w:ascii="宋体" w:eastAsia="宋体" w:hAnsi="MS Mincho" w:cs="宋体"/>
          <w:sz w:val="28"/>
          <w:bdr w:val="none" w:sz="0" w:space="0" w:color="auto"/>
        </w:rPr>
        <w:t>交往互</w:t>
      </w:r>
      <w:r>
        <w:rPr>
          <w:rFonts w:ascii="宋体" w:eastAsia="宋体" w:hAnsi="SimSun" w:cs="宋体"/>
          <w:sz w:val="28"/>
          <w:bdr w:val="none" w:sz="0" w:space="0" w:color="auto"/>
        </w:rPr>
        <w:t>动</w:t>
      </w:r>
      <w:r>
        <w:rPr>
          <w:rFonts w:ascii="宋体" w:eastAsia="宋体" w:hAnsi="MS Mincho" w:cs="宋体"/>
          <w:sz w:val="28"/>
          <w:bdr w:val="none" w:sz="0" w:space="0" w:color="auto"/>
        </w:rPr>
        <w:t>，共同</w:t>
      </w:r>
      <w:r>
        <w:rPr>
          <w:rFonts w:ascii="宋体" w:eastAsia="宋体" w:hAnsi="SimSun" w:cs="宋体"/>
          <w:sz w:val="28"/>
          <w:bdr w:val="none" w:sz="0" w:space="0" w:color="auto"/>
        </w:rPr>
        <w:t>发</w:t>
      </w:r>
      <w:r>
        <w:rPr>
          <w:rFonts w:ascii="宋体" w:eastAsia="宋体" w:hAnsi="MS Mincho" w:cs="宋体"/>
          <w:sz w:val="28"/>
          <w:bdr w:val="none" w:sz="0" w:space="0" w:color="auto"/>
        </w:rPr>
        <w:t>展的</w:t>
      </w:r>
      <w:r>
        <w:rPr>
          <w:rFonts w:ascii="宋体" w:eastAsia="宋体" w:hAnsi="SimSun" w:cs="宋体"/>
          <w:sz w:val="28"/>
          <w:bdr w:val="none" w:sz="0" w:space="0" w:color="auto"/>
        </w:rPr>
        <w:t>过</w:t>
      </w:r>
      <w:r>
        <w:rPr>
          <w:rFonts w:ascii="宋体" w:eastAsia="宋体" w:hAnsi="MS Mincho" w:cs="宋体"/>
          <w:sz w:val="28"/>
          <w:bdr w:val="none" w:sz="0" w:space="0" w:color="auto"/>
        </w:rPr>
        <w:t>程，在教研</w:t>
      </w:r>
      <w:r>
        <w:rPr>
          <w:rFonts w:ascii="宋体" w:eastAsia="宋体" w:hAnsi="SimSun" w:cs="宋体"/>
          <w:sz w:val="28"/>
          <w:bdr w:val="none" w:sz="0" w:space="0" w:color="auto"/>
        </w:rPr>
        <w:t>组长</w:t>
      </w:r>
      <w:r>
        <w:rPr>
          <w:rFonts w:ascii="宋体" w:eastAsia="宋体" w:hAnsi="MS Mincho" w:cs="宋体"/>
          <w:sz w:val="28"/>
          <w:bdr w:val="none" w:sz="0" w:space="0" w:color="auto"/>
        </w:rPr>
        <w:t>、集体</w:t>
      </w:r>
      <w:r>
        <w:rPr>
          <w:rFonts w:ascii="宋体" w:eastAsia="宋体" w:hAnsi="SimSun" w:cs="宋体"/>
          <w:sz w:val="28"/>
          <w:bdr w:val="none" w:sz="0" w:space="0" w:color="auto"/>
        </w:rPr>
        <w:t>备课组长</w:t>
      </w:r>
      <w:r>
        <w:rPr>
          <w:rFonts w:ascii="宋体" w:eastAsia="宋体" w:hAnsi="MS Mincho" w:cs="宋体"/>
          <w:sz w:val="28"/>
          <w:bdr w:val="none" w:sz="0" w:space="0" w:color="auto"/>
        </w:rPr>
        <w:t>的</w:t>
      </w:r>
      <w:r>
        <w:rPr>
          <w:rFonts w:ascii="宋体" w:eastAsia="宋体" w:hAnsi="SimSun" w:cs="宋体"/>
          <w:sz w:val="28"/>
          <w:bdr w:val="none" w:sz="0" w:space="0" w:color="auto"/>
        </w:rPr>
        <w:t>带领</w:t>
      </w:r>
      <w:r>
        <w:rPr>
          <w:rFonts w:ascii="宋体" w:eastAsia="宋体" w:hAnsi="MS Mincho" w:cs="宋体"/>
          <w:sz w:val="28"/>
          <w:bdr w:val="none" w:sz="0" w:space="0" w:color="auto"/>
        </w:rPr>
        <w:t>下，</w:t>
      </w:r>
      <w:r>
        <w:rPr>
          <w:rFonts w:ascii="宋体" w:eastAsia="宋体" w:hAnsi="SimSun" w:cs="宋体"/>
          <w:sz w:val="28"/>
          <w:bdr w:val="none" w:sz="0" w:space="0" w:color="auto"/>
        </w:rPr>
        <w:t>紧</w:t>
      </w:r>
      <w:r>
        <w:rPr>
          <w:rFonts w:ascii="宋体" w:eastAsia="宋体" w:hAnsi="MS Mincho" w:cs="宋体"/>
          <w:sz w:val="28"/>
          <w:bdr w:val="none" w:sz="0" w:space="0" w:color="auto"/>
        </w:rPr>
        <w:t>扣新</w:t>
      </w:r>
      <w:r>
        <w:rPr>
          <w:rFonts w:ascii="宋体" w:eastAsia="宋体" w:hAnsi="SimSun" w:cs="宋体"/>
          <w:sz w:val="28"/>
          <w:bdr w:val="none" w:sz="0" w:space="0" w:color="auto"/>
        </w:rPr>
        <w:t>课</w:t>
      </w:r>
      <w:r>
        <w:rPr>
          <w:rFonts w:ascii="宋体" w:eastAsia="宋体" w:hAnsi="MS Mincho" w:cs="宋体"/>
          <w:sz w:val="28"/>
          <w:bdr w:val="none" w:sz="0" w:space="0" w:color="auto"/>
        </w:rPr>
        <w:t>程</w:t>
      </w:r>
      <w:r>
        <w:rPr>
          <w:rFonts w:ascii="宋体" w:eastAsia="宋体" w:hAnsi="SimSun" w:cs="宋体"/>
          <w:sz w:val="28"/>
          <w:bdr w:val="none" w:sz="0" w:space="0" w:color="auto"/>
        </w:rPr>
        <w:t>标</w:t>
      </w:r>
      <w:r>
        <w:rPr>
          <w:rFonts w:ascii="宋体" w:eastAsia="宋体" w:hAnsi="MS Mincho" w:cs="宋体"/>
          <w:sz w:val="28"/>
          <w:bdr w:val="none" w:sz="0" w:space="0" w:color="auto"/>
        </w:rPr>
        <w:t>准，和我校</w:t>
      </w:r>
      <w:r>
        <w:rPr>
          <w:rFonts w:ascii="宋体" w:eastAsia="宋体" w:cs="宋体"/>
          <w:sz w:val="28"/>
          <w:bdr w:val="none" w:sz="0" w:space="0" w:color="auto"/>
        </w:rPr>
        <w:t>“</w:t>
      </w:r>
      <w:r>
        <w:rPr>
          <w:rFonts w:ascii="宋体" w:eastAsia="宋体" w:hAnsi="MS Mincho" w:cs="宋体"/>
          <w:sz w:val="28"/>
          <w:bdr w:val="none" w:sz="0" w:space="0" w:color="auto"/>
        </w:rPr>
        <w:t>自主</w:t>
      </w:r>
      <w:r>
        <w:rPr>
          <w:rFonts w:ascii="宋体" w:eastAsia="宋体" w:cs="宋体"/>
          <w:sz w:val="28"/>
          <w:bdr w:val="none" w:sz="0" w:space="0" w:color="auto"/>
        </w:rPr>
        <w:t>——</w:t>
      </w:r>
      <w:r>
        <w:rPr>
          <w:rFonts w:ascii="宋体" w:eastAsia="宋体" w:hAnsi="SimSun" w:cs="宋体"/>
          <w:sz w:val="28"/>
          <w:bdr w:val="none" w:sz="0" w:space="0" w:color="auto"/>
        </w:rPr>
        <w:t>创</w:t>
      </w:r>
      <w:r>
        <w:rPr>
          <w:rFonts w:ascii="宋体" w:eastAsia="宋体" w:hAnsi="MS Mincho" w:cs="宋体"/>
          <w:sz w:val="28"/>
          <w:bdr w:val="none" w:sz="0" w:space="0" w:color="auto"/>
        </w:rPr>
        <w:t>新</w:t>
      </w:r>
      <w:r>
        <w:rPr>
          <w:rFonts w:ascii="宋体" w:eastAsia="宋体" w:cs="宋体"/>
          <w:sz w:val="28"/>
          <w:bdr w:val="none" w:sz="0" w:space="0" w:color="auto"/>
        </w:rPr>
        <w:t>”</w:t>
      </w:r>
      <w:r>
        <w:rPr>
          <w:rFonts w:ascii="宋体" w:eastAsia="宋体" w:hAnsi="MS Mincho" w:cs="宋体"/>
          <w:sz w:val="28"/>
          <w:bdr w:val="none" w:sz="0" w:space="0" w:color="auto"/>
        </w:rPr>
        <w:t>的教学模式。在有限的</w:t>
      </w:r>
      <w:r>
        <w:rPr>
          <w:rFonts w:ascii="宋体" w:eastAsia="宋体" w:hAnsi="SimSun" w:cs="宋体"/>
          <w:sz w:val="28"/>
          <w:bdr w:val="none" w:sz="0" w:space="0" w:color="auto"/>
        </w:rPr>
        <w:t>时间</w:t>
      </w:r>
      <w:r>
        <w:rPr>
          <w:rFonts w:ascii="宋体" w:eastAsia="宋体" w:hAnsi="MS Mincho" w:cs="宋体"/>
          <w:sz w:val="28"/>
          <w:bdr w:val="none" w:sz="0" w:space="0" w:color="auto"/>
        </w:rPr>
        <w:t>吃透教材，分工撰写教案，以</w:t>
      </w:r>
      <w:r>
        <w:rPr>
          <w:rFonts w:ascii="宋体" w:eastAsia="宋体" w:hAnsi="SimSun" w:cs="宋体"/>
          <w:sz w:val="28"/>
          <w:bdr w:val="none" w:sz="0" w:space="0" w:color="auto"/>
        </w:rPr>
        <w:t>组讨论</w:t>
      </w:r>
      <w:r>
        <w:rPr>
          <w:rFonts w:ascii="宋体" w:eastAsia="宋体" w:hAnsi="MS Mincho" w:cs="宋体"/>
          <w:sz w:val="28"/>
          <w:bdr w:val="none" w:sz="0" w:space="0" w:color="auto"/>
        </w:rPr>
        <w:t>定搞，</w:t>
      </w:r>
      <w:r>
        <w:rPr>
          <w:rFonts w:ascii="宋体" w:eastAsia="宋体" w:hAnsi="SimSun" w:cs="宋体"/>
          <w:sz w:val="28"/>
          <w:bdr w:val="none" w:sz="0" w:space="0" w:color="auto"/>
        </w:rPr>
        <w:t>每</w:t>
      </w:r>
      <w:r>
        <w:rPr>
          <w:rFonts w:ascii="宋体" w:eastAsia="宋体" w:hAnsi="MS Mincho" w:cs="宋体"/>
          <w:sz w:val="28"/>
          <w:bdr w:val="none" w:sz="0" w:space="0" w:color="auto"/>
        </w:rPr>
        <w:t>个人根据本班学生情况</w:t>
      </w:r>
      <w:r>
        <w:rPr>
          <w:rFonts w:ascii="宋体" w:eastAsia="宋体" w:hAnsi="SimSun" w:cs="宋体"/>
          <w:sz w:val="28"/>
          <w:bdr w:val="none" w:sz="0" w:space="0" w:color="auto"/>
        </w:rPr>
        <w:t>说课</w:t>
      </w:r>
      <w:r>
        <w:rPr>
          <w:rFonts w:ascii="宋体" w:eastAsia="宋体" w:hAnsi="MS Mincho" w:cs="宋体"/>
          <w:sz w:val="28"/>
          <w:bdr w:val="none" w:sz="0" w:space="0" w:color="auto"/>
        </w:rPr>
        <w:t>、主</w:t>
      </w:r>
      <w:r>
        <w:rPr>
          <w:rFonts w:ascii="宋体" w:eastAsia="宋体" w:hAnsi="SimSun" w:cs="宋体"/>
          <w:sz w:val="28"/>
          <w:bdr w:val="none" w:sz="0" w:space="0" w:color="auto"/>
        </w:rPr>
        <w:t>讲</w:t>
      </w:r>
      <w:r>
        <w:rPr>
          <w:rFonts w:ascii="宋体" w:eastAsia="宋体" w:hAnsi="MS Mincho" w:cs="宋体"/>
          <w:sz w:val="28"/>
          <w:bdr w:val="none" w:sz="0" w:space="0" w:color="auto"/>
        </w:rPr>
        <w:t>、自</w:t>
      </w:r>
      <w:r>
        <w:rPr>
          <w:rFonts w:ascii="宋体" w:eastAsia="宋体" w:hAnsi="SimSun" w:cs="宋体"/>
          <w:sz w:val="28"/>
          <w:bdr w:val="none" w:sz="0" w:space="0" w:color="auto"/>
        </w:rPr>
        <w:t>评</w:t>
      </w:r>
      <w:r>
        <w:rPr>
          <w:rFonts w:ascii="宋体" w:eastAsia="宋体" w:hAnsi="MS Mincho" w:cs="宋体"/>
          <w:sz w:val="28"/>
          <w:bdr w:val="none" w:sz="0" w:space="0" w:color="auto"/>
        </w:rPr>
        <w:t>；</w:t>
      </w:r>
      <w:r>
        <w:rPr>
          <w:rFonts w:ascii="宋体" w:eastAsia="宋体" w:hAnsi="SimSun" w:cs="宋体"/>
          <w:sz w:val="28"/>
          <w:bdr w:val="none" w:sz="0" w:space="0" w:color="auto"/>
        </w:rPr>
        <w:t>积</w:t>
      </w:r>
      <w:r>
        <w:rPr>
          <w:rFonts w:ascii="宋体" w:eastAsia="宋体" w:hAnsi="MS Mincho" w:cs="宋体"/>
          <w:sz w:val="28"/>
          <w:bdr w:val="none" w:sz="0" w:space="0" w:color="auto"/>
        </w:rPr>
        <w:t>极利用各</w:t>
      </w:r>
      <w:r>
        <w:rPr>
          <w:rFonts w:ascii="宋体" w:eastAsia="宋体" w:hAnsi="SimSun" w:cs="宋体"/>
          <w:sz w:val="28"/>
          <w:bdr w:val="none" w:sz="0" w:space="0" w:color="auto"/>
        </w:rPr>
        <w:t>种</w:t>
      </w:r>
      <w:r>
        <w:rPr>
          <w:rFonts w:ascii="宋体" w:eastAsia="宋体" w:hAnsi="MS Mincho" w:cs="宋体"/>
          <w:sz w:val="28"/>
          <w:bdr w:val="none" w:sz="0" w:space="0" w:color="auto"/>
        </w:rPr>
        <w:t>教学</w:t>
      </w:r>
      <w:r>
        <w:rPr>
          <w:rFonts w:ascii="宋体" w:eastAsia="宋体" w:hAnsi="SimSun" w:cs="宋体"/>
          <w:sz w:val="28"/>
          <w:bdr w:val="none" w:sz="0" w:space="0" w:color="auto"/>
        </w:rPr>
        <w:t>资</w:t>
      </w:r>
      <w:r>
        <w:rPr>
          <w:rFonts w:ascii="宋体" w:eastAsia="宋体" w:hAnsi="MS Mincho" w:cs="宋体"/>
          <w:sz w:val="28"/>
          <w:bdr w:val="none" w:sz="0" w:space="0" w:color="auto"/>
        </w:rPr>
        <w:t>源，</w:t>
      </w:r>
      <w:r>
        <w:rPr>
          <w:rFonts w:ascii="宋体" w:eastAsia="宋体" w:hAnsi="SimSun" w:cs="宋体"/>
          <w:sz w:val="28"/>
          <w:bdr w:val="none" w:sz="0" w:space="0" w:color="auto"/>
        </w:rPr>
        <w:t>创</w:t>
      </w:r>
      <w:r>
        <w:rPr>
          <w:rFonts w:ascii="宋体" w:eastAsia="宋体" w:hAnsi="MS Mincho" w:cs="宋体"/>
          <w:sz w:val="28"/>
          <w:bdr w:val="none" w:sz="0" w:space="0" w:color="auto"/>
        </w:rPr>
        <w:t>造性地使用教材公</w:t>
      </w:r>
      <w:r>
        <w:rPr>
          <w:rFonts w:ascii="宋体" w:eastAsia="宋体" w:hAnsi="SimSun" w:cs="宋体"/>
          <w:sz w:val="28"/>
          <w:bdr w:val="none" w:sz="0" w:space="0" w:color="auto"/>
        </w:rPr>
        <w:t>开轮讲</w:t>
      </w:r>
      <w:r>
        <w:rPr>
          <w:rFonts w:ascii="宋体" w:eastAsia="宋体" w:hAnsi="MS Mincho" w:cs="宋体"/>
          <w:sz w:val="28"/>
          <w:bdr w:val="none" w:sz="0" w:space="0" w:color="auto"/>
        </w:rPr>
        <w:t>，反</w:t>
      </w:r>
      <w:r>
        <w:rPr>
          <w:rFonts w:ascii="宋体" w:eastAsia="宋体" w:hAnsi="SimSun" w:cs="宋体"/>
          <w:sz w:val="28"/>
          <w:bdr w:val="none" w:sz="0" w:space="0" w:color="auto"/>
        </w:rPr>
        <w:t>复</w:t>
      </w:r>
      <w:r>
        <w:rPr>
          <w:rFonts w:ascii="宋体" w:eastAsia="宋体" w:hAnsi="MS Mincho" w:cs="宋体"/>
          <w:sz w:val="28"/>
          <w:bdr w:val="none" w:sz="0" w:space="0" w:color="auto"/>
        </w:rPr>
        <w:t>听</w:t>
      </w:r>
      <w:r>
        <w:rPr>
          <w:rFonts w:ascii="宋体" w:eastAsia="宋体" w:hAnsi="SimSun" w:cs="宋体"/>
          <w:sz w:val="28"/>
          <w:bdr w:val="none" w:sz="0" w:space="0" w:color="auto"/>
        </w:rPr>
        <w:t>评</w:t>
      </w:r>
      <w:r>
        <w:rPr>
          <w:rFonts w:ascii="宋体" w:eastAsia="宋体" w:hAnsi="MS Mincho" w:cs="宋体"/>
          <w:sz w:val="28"/>
          <w:bdr w:val="none" w:sz="0" w:space="0" w:color="auto"/>
        </w:rPr>
        <w:t>，从研、</w:t>
      </w:r>
      <w:r>
        <w:rPr>
          <w:rFonts w:ascii="宋体" w:eastAsia="宋体" w:hAnsi="SimSun" w:cs="宋体"/>
          <w:sz w:val="28"/>
          <w:bdr w:val="none" w:sz="0" w:space="0" w:color="auto"/>
        </w:rPr>
        <w:t>讲</w:t>
      </w:r>
      <w:r>
        <w:rPr>
          <w:rFonts w:ascii="宋体" w:eastAsia="宋体" w:hAnsi="MS Mincho" w:cs="宋体"/>
          <w:sz w:val="28"/>
          <w:bdr w:val="none" w:sz="0" w:space="0" w:color="auto"/>
        </w:rPr>
        <w:t>、听、</w:t>
      </w:r>
      <w:r>
        <w:rPr>
          <w:rFonts w:ascii="宋体" w:eastAsia="宋体" w:hAnsi="SimSun" w:cs="宋体"/>
          <w:sz w:val="28"/>
          <w:bdr w:val="none" w:sz="0" w:space="0" w:color="auto"/>
        </w:rPr>
        <w:t>评</w:t>
      </w:r>
      <w:r>
        <w:rPr>
          <w:rFonts w:ascii="宋体" w:eastAsia="宋体" w:hAnsi="MS Mincho" w:cs="宋体"/>
          <w:sz w:val="28"/>
          <w:bdr w:val="none" w:sz="0" w:space="0" w:color="auto"/>
        </w:rPr>
        <w:t>中推敲完善出精彩的案例。</w:t>
      </w:r>
      <w:r>
        <w:rPr>
          <w:rFonts w:ascii="宋体" w:eastAsia="宋体" w:hAnsi="SimSun" w:cs="宋体"/>
          <w:sz w:val="28"/>
          <w:bdr w:val="none" w:sz="0" w:space="0" w:color="auto"/>
        </w:rPr>
        <w:t>积</w:t>
      </w:r>
      <w:r>
        <w:rPr>
          <w:rFonts w:ascii="宋体" w:eastAsia="宋体" w:hAnsi="MS Mincho" w:cs="宋体"/>
          <w:sz w:val="28"/>
          <w:bdr w:val="none" w:sz="0" w:space="0" w:color="auto"/>
        </w:rPr>
        <w:t>极</w:t>
      </w:r>
      <w:r>
        <w:rPr>
          <w:rFonts w:ascii="宋体" w:eastAsia="宋体" w:hAnsi="SimSun" w:cs="宋体"/>
          <w:sz w:val="28"/>
          <w:bdr w:val="none" w:sz="0" w:space="0" w:color="auto"/>
        </w:rPr>
        <w:t>进</w:t>
      </w:r>
      <w:r>
        <w:rPr>
          <w:rFonts w:ascii="宋体" w:eastAsia="宋体" w:hAnsi="MS Mincho" w:cs="宋体"/>
          <w:sz w:val="28"/>
          <w:bdr w:val="none" w:sz="0" w:space="0" w:color="auto"/>
        </w:rPr>
        <w:t>行了</w:t>
      </w:r>
      <w:r>
        <w:rPr>
          <w:rFonts w:ascii="宋体" w:eastAsia="宋体" w:hAnsi="SimSun" w:cs="宋体"/>
          <w:sz w:val="28"/>
          <w:bdr w:val="none" w:sz="0" w:space="0" w:color="auto"/>
        </w:rPr>
        <w:t>实验</w:t>
      </w:r>
      <w:r>
        <w:rPr>
          <w:rFonts w:ascii="宋体" w:eastAsia="宋体" w:hAnsi="MS Mincho" w:cs="宋体"/>
          <w:sz w:val="28"/>
          <w:bdr w:val="none" w:sz="0" w:space="0" w:color="auto"/>
        </w:rPr>
        <w:t>探索</w:t>
      </w:r>
      <w:r>
        <w:rPr>
          <w:rFonts w:ascii="宋体" w:eastAsia="宋体" w:hAnsi="SimSun" w:cs="宋体"/>
          <w:sz w:val="28"/>
          <w:bdr w:val="none" w:sz="0" w:space="0" w:color="auto"/>
        </w:rPr>
        <w:t>问题</w:t>
      </w:r>
      <w:r>
        <w:rPr>
          <w:rFonts w:ascii="宋体" w:eastAsia="宋体" w:hAnsi="MS Mincho" w:cs="宋体"/>
          <w:sz w:val="28"/>
          <w:bdr w:val="none" w:sz="0" w:space="0" w:color="auto"/>
        </w:rPr>
        <w:t>的</w:t>
      </w:r>
      <w:r>
        <w:rPr>
          <w:rFonts w:ascii="宋体" w:eastAsia="宋体" w:hAnsi="SimSun" w:cs="宋体"/>
          <w:sz w:val="28"/>
          <w:bdr w:val="none" w:sz="0" w:space="0" w:color="auto"/>
        </w:rPr>
        <w:t>实</w:t>
      </w:r>
      <w:r>
        <w:rPr>
          <w:rFonts w:ascii="宋体" w:eastAsia="宋体" w:hAnsi="MS Mincho" w:cs="宋体"/>
          <w:sz w:val="28"/>
          <w:bdr w:val="none" w:sz="0" w:space="0" w:color="auto"/>
        </w:rPr>
        <w:t>践。在集体</w:t>
      </w:r>
      <w:r>
        <w:rPr>
          <w:rFonts w:ascii="宋体" w:eastAsia="宋体" w:hAnsi="SimSun" w:cs="宋体"/>
          <w:sz w:val="28"/>
          <w:bdr w:val="none" w:sz="0" w:space="0" w:color="auto"/>
        </w:rPr>
        <w:t>备课</w:t>
      </w:r>
      <w:r>
        <w:rPr>
          <w:rFonts w:ascii="宋体" w:eastAsia="宋体" w:hAnsi="MS Mincho" w:cs="宋体"/>
          <w:sz w:val="28"/>
          <w:bdr w:val="none" w:sz="0" w:space="0" w:color="auto"/>
        </w:rPr>
        <w:t>中，</w:t>
      </w:r>
      <w:r>
        <w:rPr>
          <w:rFonts w:ascii="宋体" w:eastAsia="宋体" w:hAnsi="SimSun" w:cs="宋体"/>
          <w:sz w:val="28"/>
          <w:bdr w:val="none" w:sz="0" w:space="0" w:color="auto"/>
        </w:rPr>
        <w:t>这种</w:t>
      </w:r>
      <w:r>
        <w:rPr>
          <w:rFonts w:ascii="宋体" w:eastAsia="宋体" w:hAnsi="MS Mincho" w:cs="宋体"/>
          <w:sz w:val="28"/>
          <w:bdr w:val="none" w:sz="0" w:space="0" w:color="auto"/>
        </w:rPr>
        <w:t>分合</w:t>
      </w:r>
      <w:r>
        <w:rPr>
          <w:bdr w:val="none" w:sz="0" w:space="0" w:color="auto"/>
        </w:rPr>
        <w:br/>
      </w:r>
      <w:r>
        <w:rPr>
          <w:bdr w:val="none" w:sz="0" w:space="0" w:color="auto"/>
        </w:rPr>
        <w:br/>
      </w:r>
    </w:p>
    <w:p>
      <w:pPr>
        <w:pBdr>
          <w:top w:val="none" w:sz="0" w:space="0" w:color="auto"/>
          <w:left w:val="none" w:sz="0" w:space="0" w:color="auto"/>
          <w:bottom w:val="none" w:sz="0" w:space="0" w:color="auto"/>
          <w:right w:val="none" w:sz="0" w:space="0" w:color="auto"/>
        </w:pBdr>
        <w:rPr>
          <w:rFonts w:ascii="SimSun" w:eastAsia="SimSun" w:hAnsi="SimSun" w:cs="SimSun"/>
          <w:b/>
          <w:bCs/>
          <w:color w:val="000000"/>
          <w:sz w:val="30"/>
          <w:szCs w:val="30"/>
          <w:bdr w:val="none" w:sz="0" w:space="0" w:color="auto"/>
        </w:rPr>
      </w:pPr>
      <w:r>
        <w:rPr>
          <w:rFonts w:ascii="SimSun" w:eastAsia="SimSun" w:hAnsi="SimSun" w:cs="SimSun"/>
          <w:b/>
          <w:bCs/>
          <w:color w:val="000000"/>
          <w:sz w:val="30"/>
          <w:szCs w:val="30"/>
          <w:bdr w:val="none" w:sz="0" w:space="0" w:color="auto"/>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bdr w:val="none" w:sz="0" w:space="0" w:color="auto"/>
          </w:rPr>
          <w:t>https://d.book118.com/328076066007006043</w:t>
        </w:r>
      </w:hyperlink>
    </w:p>
    <w:p>
      <w:pPr>
        <w:pStyle w:val="main-leftcontentp"/>
        <w:spacing w:before="160" w:beforeAutospacing="0" w:after="160" w:afterAutospacing="0" w:line="360" w:lineRule="auto"/>
        <w:ind w:left="0" w:right="0" w:firstLine="560"/>
        <w:contextualSpacing w:val="0"/>
        <w:jc w:val="both"/>
        <w:rPr>
          <w:bdr w:val="none" w:sz="0" w:space="0" w:color="auto"/>
        </w:rPr>
      </w:pPr>
    </w:p>
    <w:sectPr>
      <w:type w:val="nextPage"/>
      <w:pgMar w:top="1440" w:right="1514" w:bottom="1440" w:left="1514" w:header="708" w:footer="708" w:gutter="0"/>
      <w:pgNumType w:start="17"/>
      <w:cols w:space="708"/>
      <w:titlePg w:val="0"/>
    </w:sectPr>
  </w:body>
</w:document>
</file>

<file path=word/fontTable.xml><?xml version="1.0" encoding="utf-8"?>
<w:fonts xmlns:r="http://schemas.openxmlformats.org/officeDocument/2006/relationships" xmlns:w="http://schemas.openxmlformats.org/wordprocessingml/2006/main">
  <w:font w:name="MS Mincho">
    <w:panose1 w:val="00000000000000000000"/>
    <w:charset w:val="00"/>
    <w:family w:val="auto"/>
    <w:pitch w:val="default"/>
    <w:sig w:usb0="00000000" w:usb1="00000000" w:usb2="00000000" w:usb3="00000000" w:csb0="00000001" w:csb1="00000000"/>
  </w:font>
  <w:font w:name="SimSun">
    <w:panose1 w:val="00000000000000000000"/>
    <w:charset w:val="00"/>
    <w:family w:val="auto"/>
    <w:pitch w:val="default"/>
    <w:sig w:usb0="00000000" w:usb1="00000000" w:usb2="00000000" w:usb3="00000000" w:csb0="00000001" w:csb1="00000000"/>
  </w:font>
  <w:font w:name="Courier New">
    <w:panose1 w:val="00000000000000000000"/>
    <w:charset w:val="00"/>
    <w:family w:val="auto"/>
    <w:pitch w:val="default"/>
    <w:sig w:usb0="00000000" w:usb1="00000000" w:usb2="00000000" w:usb3="00000000" w:csb0="00000001" w:csb1="00000000"/>
  </w:font>
  <w:font w:name="Cambria Math">
    <w:panose1 w:val="00000000000000000000"/>
    <w:charset w:val="00"/>
    <w:family w:val="auto"/>
    <w:pitch w:val="default"/>
    <w:sig w:usb0="00000000" w:usb1="00000000" w:usb2="00000000" w:usb3="00000000" w:csb0="00000001" w:csb1="00000000"/>
  </w:font>
  <w:font w:name="Times New Roman">
    <w:panose1 w:val="00000000000000000000"/>
    <w:charset w:val="00"/>
    <w:family w:val="auto"/>
    <w:pitch w:val="default"/>
    <w:sig w:usb0="00000000" w:usb1="00000000" w:usb2="00000000" w:usb3="00000000" w:csb0="00000001" w:csb1="00000000"/>
  </w:font>
  <w:font w:name="Symbol">
    <w:panose1 w:val="00000000000000000000"/>
    <w:charset w:val="00"/>
    <w:family w:val="auto"/>
    <w:pitch w:val="default"/>
    <w:sig w:usb0="00000000" w:usb1="00000000" w:usb2="00000000" w:usb3="00000000" w:csb0="00000001" w:csb1="00000000"/>
  </w:font>
  <w:font w:name="Wingdings">
    <w:panose1 w:val="00000000000000000000"/>
    <w:charset w:val="00"/>
    <w:family w:val="auto"/>
    <w:pitch w:val="default"/>
    <w:sig w:usb0="00000000" w:usb1="00000000" w:usb2="00000000" w:usb3="00000000" w:csb0="00000001" w:csb1="00000000"/>
  </w:font>
  <w:font w:name="宋体">
    <w:panose1 w:val="00000000000000000000"/>
    <w:charset w:val="00"/>
    <w:family w:val="auto"/>
    <w:pitch w:val="default"/>
    <w:sig w:usb0="00000000" w:usb1="00000000" w:usb2="00000000" w:usb3="00000000" w:csb0="00000001" w:csb1="00000000"/>
  </w:font>
  <w:font w:name="黑体">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start w:val="1"/>
      <w:numFmt w:val="bullet"/>
      <w:suff w:val="nothing"/>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nsid w:val="00000002"/>
    <w:multiLevelType w:val="hybridMultilevel"/>
    <w:tmpl w:val="00000002"/>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isplayBackgroundShape/>
  <w:defaultTabStop w:val="720"/>
  <w:noPunctuationKerning/>
  <w:characterSpacingControl w:val="doNotCompress"/>
  <w:compat/>
  <w:rsids>
    <w:rsidRoot w:val="00000000"/>
  </w:rsids>
  <m:mathPr>
    <m:mathFont m:val="MS Mincho"/>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pPr>
      <w:pBdr>
        <w:top w:val="none" w:sz="0" w:space="0" w:color="auto"/>
        <w:left w:val="none" w:sz="0" w:space="0" w:color="auto"/>
        <w:bottom w:val="none" w:sz="0" w:space="0" w:color="auto"/>
        <w:right w:val="none" w:sz="0" w:space="0" w:color="auto"/>
      </w:pBdr>
    </w:pPr>
    <w:rPr>
      <w:sz w:val="21"/>
      <w:szCs w:val="21"/>
      <w:bdr w:val="none" w:sz="0" w:space="0" w:color="auto"/>
    </w:rPr>
  </w:style>
  <w:style w:type="paragraph" w:styleId="Heading1">
    <w:name w:val="heading 1"/>
    <w:basedOn w:val="Normal"/>
    <w:next w:val="Normal"/>
    <w:qFormat/>
    <w:rsid w:val="00EF7B96"/>
    <w:pPr>
      <w:keepNext/>
      <w:pBdr>
        <w:top w:val="none" w:sz="0" w:space="0" w:color="auto"/>
        <w:left w:val="none" w:sz="0" w:space="0" w:color="auto"/>
        <w:bottom w:val="none" w:sz="0" w:space="0" w:color="auto"/>
        <w:right w:val="none" w:sz="0" w:space="0" w:color="auto"/>
      </w:pBdr>
      <w:spacing w:before="240" w:after="60"/>
      <w:outlineLvl w:val="0"/>
    </w:pPr>
    <w:rPr>
      <w:rFonts w:ascii="Times New Roman" w:eastAsia="Times New Roman" w:hAnsi="Times New Roman" w:cs="Times New Roman"/>
      <w:b w:val="0"/>
      <w:bCs w:val="0"/>
      <w:i w:val="0"/>
      <w:kern w:val="36"/>
      <w:sz w:val="24"/>
      <w:szCs w:val="24"/>
      <w:bdr w:val="none" w:sz="0" w:space="0" w:color="auto"/>
    </w:rPr>
  </w:style>
  <w:style w:type="paragraph" w:styleId="Heading2">
    <w:name w:val="heading 2"/>
    <w:basedOn w:val="Normal"/>
    <w:next w:val="Normal"/>
    <w:qFormat/>
    <w:rsid w:val="00EF7B96"/>
    <w:pPr>
      <w:keepNext/>
      <w:pBdr>
        <w:top w:val="none" w:sz="0" w:space="0" w:color="auto"/>
        <w:left w:val="none" w:sz="0" w:space="0" w:color="auto"/>
        <w:bottom w:val="none" w:sz="0" w:space="0" w:color="auto"/>
        <w:right w:val="none" w:sz="0" w:space="0" w:color="auto"/>
      </w:pBdr>
      <w:spacing w:before="240" w:after="60"/>
      <w:outlineLvl w:val="1"/>
    </w:pPr>
    <w:rPr>
      <w:rFonts w:ascii="Times New Roman" w:eastAsia="Times New Roman" w:hAnsi="Times New Roman" w:cs="Times New Roman"/>
      <w:b w:val="0"/>
      <w:bCs w:val="0"/>
      <w:i w:val="0"/>
      <w:iCs/>
      <w:sz w:val="24"/>
      <w:szCs w:val="24"/>
      <w:bdr w:val="none" w:sz="0" w:space="0" w:color="auto"/>
    </w:rPr>
  </w:style>
  <w:style w:type="paragraph" w:styleId="Heading3">
    <w:name w:val="heading 3"/>
    <w:basedOn w:val="Normal"/>
    <w:next w:val="Normal"/>
    <w:qFormat/>
    <w:rsid w:val="00EF7B96"/>
    <w:pPr>
      <w:keepNext/>
      <w:pBdr>
        <w:top w:val="none" w:sz="0" w:space="0" w:color="auto"/>
        <w:left w:val="none" w:sz="0" w:space="0" w:color="auto"/>
        <w:bottom w:val="none" w:sz="0" w:space="0" w:color="auto"/>
        <w:right w:val="none" w:sz="0" w:space="0" w:color="auto"/>
      </w:pBdr>
      <w:spacing w:before="240" w:after="60"/>
      <w:outlineLvl w:val="2"/>
    </w:pPr>
    <w:rPr>
      <w:rFonts w:ascii="Times New Roman" w:eastAsia="Times New Roman" w:hAnsi="Times New Roman" w:cs="Times New Roman"/>
      <w:b w:val="0"/>
      <w:bCs w:val="0"/>
      <w:i w:val="0"/>
      <w:sz w:val="24"/>
      <w:szCs w:val="24"/>
      <w:bdr w:val="none" w:sz="0" w:space="0" w:color="auto"/>
    </w:rPr>
  </w:style>
  <w:style w:type="paragraph" w:styleId="Heading4">
    <w:name w:val="heading 4"/>
    <w:basedOn w:val="Normal"/>
    <w:next w:val="Normal"/>
    <w:qFormat/>
    <w:rsid w:val="00EF7B96"/>
    <w:pPr>
      <w:keepNext/>
      <w:pBdr>
        <w:top w:val="none" w:sz="0" w:space="0" w:color="auto"/>
        <w:left w:val="none" w:sz="0" w:space="0" w:color="auto"/>
        <w:bottom w:val="none" w:sz="0" w:space="0" w:color="auto"/>
        <w:right w:val="none" w:sz="0" w:space="0" w:color="auto"/>
      </w:pBdr>
      <w:spacing w:before="240" w:after="60"/>
      <w:outlineLvl w:val="3"/>
    </w:pPr>
    <w:rPr>
      <w:rFonts w:ascii="Times New Roman" w:eastAsia="Times New Roman" w:hAnsi="Times New Roman" w:cs="Times New Roman"/>
      <w:b w:val="0"/>
      <w:bCs w:val="0"/>
      <w:i w:val="0"/>
      <w:sz w:val="24"/>
      <w:szCs w:val="24"/>
      <w:bdr w:val="none" w:sz="0" w:space="0" w:color="auto"/>
    </w:rPr>
  </w:style>
  <w:style w:type="paragraph" w:styleId="Heading5">
    <w:name w:val="heading 5"/>
    <w:basedOn w:val="Normal"/>
    <w:next w:val="Normal"/>
    <w:qFormat/>
    <w:rsid w:val="00EF7B96"/>
    <w:pPr>
      <w:pBdr>
        <w:top w:val="none" w:sz="0" w:space="0" w:color="auto"/>
        <w:left w:val="none" w:sz="0" w:space="0" w:color="auto"/>
        <w:bottom w:val="none" w:sz="0" w:space="0" w:color="auto"/>
        <w:right w:val="none" w:sz="0" w:space="0" w:color="auto"/>
      </w:pBdr>
      <w:spacing w:before="240" w:after="60"/>
      <w:outlineLvl w:val="4"/>
    </w:pPr>
    <w:rPr>
      <w:rFonts w:ascii="Times New Roman" w:eastAsia="Times New Roman" w:hAnsi="Times New Roman" w:cs="Times New Roman"/>
      <w:b w:val="0"/>
      <w:bCs w:val="0"/>
      <w:i w:val="0"/>
      <w:iCs/>
      <w:sz w:val="24"/>
      <w:szCs w:val="24"/>
      <w:bdr w:val="none" w:sz="0" w:space="0" w:color="auto"/>
    </w:rPr>
  </w:style>
  <w:style w:type="paragraph" w:styleId="Heading6">
    <w:name w:val="heading 6"/>
    <w:basedOn w:val="Normal"/>
    <w:next w:val="Normal"/>
    <w:qFormat/>
    <w:rsid w:val="00EF7B96"/>
    <w:pPr>
      <w:pBdr>
        <w:top w:val="none" w:sz="0" w:space="0" w:color="auto"/>
        <w:left w:val="none" w:sz="0" w:space="0" w:color="auto"/>
        <w:bottom w:val="none" w:sz="0" w:space="0" w:color="auto"/>
        <w:right w:val="none" w:sz="0" w:space="0" w:color="auto"/>
      </w:pBdr>
      <w:spacing w:before="240" w:after="60"/>
      <w:outlineLvl w:val="5"/>
    </w:pPr>
    <w:rPr>
      <w:rFonts w:ascii="Times New Roman" w:eastAsia="Times New Roman" w:hAnsi="Times New Roman" w:cs="Times New Roman"/>
      <w:b w:val="0"/>
      <w:bCs w:val="0"/>
      <w:i w:val="0"/>
      <w:sz w:val="24"/>
      <w:szCs w:val="24"/>
      <w:bdr w:val="none" w:sz="0" w:space="0" w:color="auto"/>
    </w:rPr>
  </w:style>
  <w:style w:type="character" w:default="1" w:styleId="DefaultParagraphFont">
    <w:name w:val="Default Paragraph Font"/>
    <w:semiHidden/>
  </w:style>
  <w:style w:type="paragraph" w:customStyle="1" w:styleId="div">
    <w:name w:val="div"/>
    <w:basedOn w:val="Normal"/>
    <w:pPr>
      <w:pBdr>
        <w:top w:val="none" w:sz="0" w:space="0" w:color="auto"/>
        <w:left w:val="none" w:sz="0" w:space="0" w:color="auto"/>
        <w:bottom w:val="none" w:sz="0" w:space="0" w:color="auto"/>
        <w:right w:val="none" w:sz="0" w:space="0" w:color="auto"/>
      </w:pBdr>
    </w:pPr>
    <w:rPr>
      <w:bdr w:val="none" w:sz="0" w:space="0" w:color="auto"/>
    </w:rPr>
  </w:style>
  <w:style w:type="character" w:customStyle="1" w:styleId="a">
    <w:name w:val="a"/>
    <w:basedOn w:val="DefaultParagraphFont"/>
    <w:rPr>
      <w:color w:val="188BD8"/>
      <w:sz w:val="18"/>
      <w:szCs w:val="18"/>
    </w:rPr>
  </w:style>
  <w:style w:type="paragraph" w:customStyle="1" w:styleId="header">
    <w:name w:val="header"/>
    <w:basedOn w:val="Normal"/>
    <w:pPr>
      <w:pBdr>
        <w:top w:val="none" w:sz="0" w:space="3" w:color="auto"/>
        <w:left w:val="none" w:sz="0" w:space="0" w:color="auto"/>
        <w:bottom w:val="none" w:sz="0" w:space="4" w:color="auto"/>
        <w:right w:val="none" w:sz="0" w:space="0" w:color="auto"/>
      </w:pBdr>
      <w:shd w:val="clear" w:color="auto" w:fill="FFFFFF"/>
    </w:pPr>
    <w:rPr>
      <w:shd w:val="clear" w:color="auto" w:fill="FFFFFF"/>
    </w:rPr>
  </w:style>
  <w:style w:type="paragraph" w:customStyle="1" w:styleId="indexmid">
    <w:name w:val="index_mid"/>
    <w:basedOn w:val="Normal"/>
  </w:style>
  <w:style w:type="character" w:customStyle="1" w:styleId="indexlanmu">
    <w:name w:val="index_lanmu"/>
    <w:basedOn w:val="DefaultParagraphFont"/>
    <w:rPr>
      <w:color w:val="FFFFFF"/>
      <w:sz w:val="23"/>
      <w:szCs w:val="23"/>
      <w:shd w:val="clear" w:color="auto" w:fill="379ADC"/>
    </w:rPr>
  </w:style>
  <w:style w:type="character" w:customStyle="1" w:styleId="phone">
    <w:name w:val="phone"/>
    <w:basedOn w:val="DefaultParagraphFont"/>
    <w:rPr>
      <w:color w:val="777777"/>
      <w:sz w:val="21"/>
      <w:szCs w:val="21"/>
    </w:rPr>
  </w:style>
  <w:style w:type="paragraph" w:customStyle="1" w:styleId="rougao">
    <w:name w:val="rougao"/>
    <w:basedOn w:val="Normal"/>
  </w:style>
  <w:style w:type="character" w:customStyle="1" w:styleId="rougaoon">
    <w:name w:val="rougao_on"/>
    <w:basedOn w:val="DefaultParagraphFont"/>
    <w:rPr>
      <w:shd w:val="clear" w:color="auto" w:fill="F96969"/>
    </w:rPr>
  </w:style>
  <w:style w:type="character" w:customStyle="1" w:styleId="rougaoa">
    <w:name w:val="rougao_a"/>
    <w:basedOn w:val="DefaultParagraphFont"/>
    <w:rPr>
      <w:color w:val="FFFFFF"/>
      <w:sz w:val="23"/>
      <w:szCs w:val="23"/>
      <w:shd w:val="clear" w:color="auto" w:fill="379ADC"/>
    </w:rPr>
  </w:style>
  <w:style w:type="paragraph" w:customStyle="1" w:styleId="search">
    <w:name w:val="search"/>
    <w:basedOn w:val="Normal"/>
  </w:style>
  <w:style w:type="paragraph" w:customStyle="1" w:styleId="articletop">
    <w:name w:val="article_top"/>
    <w:basedOn w:val="Normal"/>
    <w:pPr>
      <w:shd w:val="clear" w:color="auto" w:fill="F3F5F7"/>
    </w:pPr>
    <w:rPr>
      <w:shd w:val="clear" w:color="auto" w:fill="F3F5F7"/>
    </w:rPr>
  </w:style>
  <w:style w:type="paragraph" w:customStyle="1" w:styleId="articlemid">
    <w:name w:val="article_mid"/>
    <w:basedOn w:val="Normal"/>
  </w:style>
  <w:style w:type="paragraph" w:customStyle="1" w:styleId="sidebox">
    <w:name w:val="side_box"/>
    <w:basedOn w:val="Normal"/>
    <w:rPr>
      <w:color w:val="666666"/>
    </w:rPr>
  </w:style>
  <w:style w:type="paragraph" w:customStyle="1" w:styleId="sidebar">
    <w:name w:val="sidebar"/>
    <w:basedOn w:val="Normal"/>
    <w:pPr>
      <w:spacing w:line="600" w:lineRule="atLeast"/>
    </w:pPr>
    <w:rPr>
      <w:color w:val="A5A5A5"/>
      <w:sz w:val="21"/>
      <w:szCs w:val="21"/>
    </w:rPr>
  </w:style>
  <w:style w:type="character" w:customStyle="1" w:styleId="sidebarspan">
    <w:name w:val="sidebar_span"/>
    <w:basedOn w:val="DefaultParagraphFont"/>
    <w:rPr>
      <w:color w:val="A5A5A5"/>
      <w:sz w:val="21"/>
      <w:szCs w:val="21"/>
    </w:rPr>
  </w:style>
  <w:style w:type="character" w:customStyle="1" w:styleId="sidebara">
    <w:name w:val="sidebar_a"/>
    <w:basedOn w:val="DefaultParagraphFont"/>
    <w:rPr>
      <w:color w:val="A5A5A5"/>
      <w:sz w:val="21"/>
      <w:szCs w:val="21"/>
    </w:rPr>
  </w:style>
  <w:style w:type="character" w:customStyle="1" w:styleId="sidebarcode">
    <w:name w:val="sidebar_code"/>
    <w:basedOn w:val="DefaultParagraphFont"/>
    <w:rPr>
      <w:color w:val="A5A5A5"/>
    </w:rPr>
  </w:style>
  <w:style w:type="paragraph" w:customStyle="1" w:styleId="titlebox">
    <w:name w:val="title_box"/>
    <w:basedOn w:val="Normal"/>
  </w:style>
  <w:style w:type="paragraph" w:customStyle="1" w:styleId="title">
    <w:name w:val="title"/>
    <w:basedOn w:val="Normal"/>
    <w:pPr>
      <w:spacing w:line="540" w:lineRule="atLeast"/>
    </w:pPr>
    <w:rPr>
      <w:b/>
      <w:bCs/>
      <w:color w:val="232323"/>
      <w:sz w:val="44"/>
      <w:szCs w:val="44"/>
    </w:rPr>
  </w:style>
  <w:style w:type="paragraph" w:customStyle="1" w:styleId="info">
    <w:name w:val="info"/>
    <w:basedOn w:val="Normal"/>
    <w:pPr>
      <w:pBdr>
        <w:bottom w:val="none" w:sz="0" w:space="6" w:color="auto"/>
      </w:pBdr>
      <w:spacing w:line="360" w:lineRule="atLeast"/>
    </w:pPr>
    <w:rPr>
      <w:color w:val="999999"/>
      <w:sz w:val="18"/>
      <w:szCs w:val="18"/>
    </w:rPr>
  </w:style>
  <w:style w:type="character" w:customStyle="1" w:styleId="infotime">
    <w:name w:val="info_time"/>
    <w:basedOn w:val="DefaultParagraphFont"/>
  </w:style>
  <w:style w:type="character" w:customStyle="1" w:styleId="infospan">
    <w:name w:val="info_span"/>
    <w:basedOn w:val="DefaultParagraphFont"/>
  </w:style>
  <w:style w:type="character" w:customStyle="1" w:styleId="infospana">
    <w:name w:val="info_span_a"/>
    <w:basedOn w:val="DefaultParagraphFont"/>
    <w:rPr>
      <w:color w:val="999999"/>
    </w:rPr>
  </w:style>
  <w:style w:type="paragraph" w:customStyle="1" w:styleId="main">
    <w:name w:val="main"/>
    <w:basedOn w:val="Normal"/>
  </w:style>
  <w:style w:type="paragraph" w:customStyle="1" w:styleId="main-left">
    <w:name w:val="main-left"/>
    <w:basedOn w:val="Normal"/>
  </w:style>
  <w:style w:type="paragraph" w:customStyle="1" w:styleId="main-leftcontent">
    <w:name w:val="main-left_content"/>
    <w:basedOn w:val="Normal"/>
    <w:pPr>
      <w:pBdr>
        <w:bottom w:val="none" w:sz="0" w:space="9" w:color="auto"/>
      </w:pBdr>
      <w:spacing w:line="450" w:lineRule="atLeast"/>
    </w:pPr>
    <w:rPr>
      <w:color w:val="333333"/>
      <w:sz w:val="23"/>
      <w:szCs w:val="23"/>
    </w:rPr>
  </w:style>
  <w:style w:type="paragraph" w:customStyle="1" w:styleId="li">
    <w:name w:val="li"/>
    <w:basedOn w:val="Normal"/>
    <w:pPr>
      <w:pBdr>
        <w:top w:val="none" w:sz="0" w:space="0" w:color="auto"/>
        <w:left w:val="none" w:sz="0" w:space="0" w:color="auto"/>
        <w:bottom w:val="none" w:sz="0" w:space="0" w:color="auto"/>
        <w:right w:val="none" w:sz="0" w:space="0" w:color="auto"/>
      </w:pBdr>
    </w:pPr>
    <w:rPr>
      <w:bdr w:val="none" w:sz="0" w:space="0" w:color="auto"/>
    </w:rPr>
  </w:style>
  <w:style w:type="character" w:customStyle="1" w:styleId="em">
    <w:name w:val="em"/>
    <w:basedOn w:val="DefaultParagraphFont"/>
    <w:rPr>
      <w:b w:val="0"/>
      <w:bCs w:val="0"/>
      <w:i w:val="0"/>
      <w:iCs w:val="0"/>
    </w:rPr>
  </w:style>
  <w:style w:type="character" w:customStyle="1" w:styleId="excellenttitle">
    <w:name w:val="excellent_title"/>
    <w:basedOn w:val="DefaultParagraphFont"/>
  </w:style>
  <w:style w:type="character" w:customStyle="1" w:styleId="main-leftcontenta">
    <w:name w:val="main-left_content_a"/>
    <w:basedOn w:val="DefaultParagraphFont"/>
    <w:rPr>
      <w:color w:val="333333"/>
      <w:sz w:val="24"/>
      <w:szCs w:val="24"/>
    </w:rPr>
  </w:style>
  <w:style w:type="character" w:customStyle="1" w:styleId="excellentstar">
    <w:name w:val="excellent_star"/>
    <w:basedOn w:val="DefaultParagraphFont"/>
  </w:style>
  <w:style w:type="paragraph" w:customStyle="1" w:styleId="main-leftcontentp">
    <w:name w:val="main-left_content_p"/>
    <w:basedOn w:val="Normal"/>
    <w:pPr>
      <w:pBdr>
        <w:bottom w:val="none" w:sz="0" w:space="9" w:color="auto"/>
      </w:pBdr>
      <w:spacing w:line="450" w:lineRule="atLeast"/>
    </w:pPr>
    <w:rPr>
      <w:color w:val="333333"/>
      <w:sz w:val="24"/>
      <w:szCs w:val="24"/>
    </w:rPr>
  </w:style>
  <w:style w:type="paragraph" w:customStyle="1" w:styleId="main-leftcontenth2">
    <w:name w:val="main-left_content_h2"/>
    <w:basedOn w:val="Normal"/>
    <w:pPr>
      <w:spacing w:line="465" w:lineRule="atLeast"/>
      <w:jc w:val="left"/>
    </w:pPr>
    <w:rPr>
      <w:b/>
      <w:bCs/>
      <w:color w:val="FF0000"/>
      <w:sz w:val="24"/>
      <w:szCs w:val="24"/>
    </w:rPr>
  </w:style>
  <w:style w:type="character" w:customStyle="1" w:styleId="strong">
    <w:name w:val="strong"/>
    <w:basedOn w:val="DefaultParagraphFont"/>
    <w:rPr>
      <w:b/>
      <w:bCs/>
      <w:i w:val="0"/>
      <w:iCs w:val="0"/>
    </w:rPr>
  </w:style>
  <w:style w:type="paragraph" w:customStyle="1" w:styleId="main-right">
    <w:name w:val="main-right"/>
    <w:basedOn w:val="Normal"/>
    <w:pPr>
      <w:shd w:val="clear" w:color="auto" w:fill="FFFFFF"/>
    </w:pPr>
    <w:rPr>
      <w:shd w:val="clear" w:color="auto" w:fill="FFFFFF"/>
    </w:rPr>
  </w:style>
  <w:style w:type="paragraph" w:customStyle="1" w:styleId="rightbox">
    <w:name w:val="right_box"/>
    <w:basedOn w:val="Normal"/>
    <w:pPr>
      <w:shd w:val="clear" w:color="auto" w:fill="FFFFFF"/>
    </w:pPr>
    <w:rPr>
      <w:shd w:val="clear" w:color="auto" w:fill="FFFFFF"/>
    </w:rPr>
  </w:style>
  <w:style w:type="paragraph" w:customStyle="1" w:styleId="rightboxtitle">
    <w:name w:val="right_box_title"/>
    <w:basedOn w:val="Normal"/>
    <w:pPr>
      <w:pBdr>
        <w:bottom w:val="single" w:sz="6" w:space="0" w:color="EAEAEA"/>
      </w:pBdr>
      <w:spacing w:line="480" w:lineRule="atLeast"/>
    </w:pPr>
  </w:style>
  <w:style w:type="character" w:customStyle="1" w:styleId="rightboxtitlespan">
    <w:name w:val="right_box_title_span"/>
    <w:basedOn w:val="DefaultParagraphFont"/>
    <w:rPr>
      <w:b/>
      <w:bCs/>
      <w:color w:val="333333"/>
      <w:sz w:val="24"/>
      <w:szCs w:val="24"/>
    </w:rPr>
  </w:style>
  <w:style w:type="character" w:customStyle="1" w:styleId="rightboxulli">
    <w:name w:val="right_box_ul_li"/>
    <w:basedOn w:val="DefaultParagraphFont"/>
    <w:rPr>
      <w:sz w:val="23"/>
      <w:szCs w:val="23"/>
    </w:rPr>
  </w:style>
  <w:style w:type="character" w:customStyle="1" w:styleId="rightboxullia">
    <w:name w:val="right_box_ul_li_a"/>
    <w:basedOn w:val="DefaultParagraphFont"/>
    <w:rPr>
      <w:color w:val="333333"/>
      <w:sz w:val="23"/>
      <w:szCs w:val="23"/>
    </w:rPr>
  </w:style>
  <w:style w:type="paragraph" w:customStyle="1" w:styleId="footer">
    <w:name w:val="footer"/>
    <w:basedOn w:val="Normal"/>
    <w:pPr>
      <w:pBdr>
        <w:top w:val="none" w:sz="0" w:space="7" w:color="auto"/>
        <w:left w:val="none" w:sz="0" w:space="0" w:color="auto"/>
        <w:bottom w:val="none" w:sz="0" w:space="7" w:color="auto"/>
        <w:right w:val="none" w:sz="0" w:space="0" w:color="auto"/>
      </w:pBdr>
      <w:shd w:val="clear" w:color="auto" w:fill="363D4D"/>
      <w:spacing w:line="360" w:lineRule="atLeast"/>
      <w:jc w:val="center"/>
    </w:pPr>
    <w:rPr>
      <w:shd w:val="clear" w:color="auto" w:fill="363D4D"/>
    </w:rPr>
  </w:style>
  <w:style w:type="paragraph" w:customStyle="1" w:styleId="footerp">
    <w:name w:val="footer_p"/>
    <w:basedOn w:val="Normal"/>
    <w:pPr>
      <w:jc w:val="center"/>
    </w:pPr>
    <w:rPr>
      <w:color w:val="E0E0E0"/>
      <w:sz w:val="18"/>
      <w:szCs w:val="18"/>
    </w:rPr>
  </w:style>
  <w:style w:type="character" w:customStyle="1" w:styleId="footerpa">
    <w:name w:val="footer_p_a"/>
    <w:basedOn w:val="DefaultParagraphFont"/>
    <w:rPr>
      <w:color w:val="E0E0E0"/>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328076066007006043"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19</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物理教师工作总结【精】</dc:title>
  <dc:subject>总结是事后对某一阶段的学习或工作情况作加以回顾检查并分析评价的书面材料，它可以帮助我们有寻找学习和工作中的规律，让我们抽出时间写写总结吧。那么你知道总结如何写吗？以下是小编帮大家整理的物理教师工作总结</dc:subject>
  <cp:keywords>物理教师工作总结</cp:keywords>
  <cp:revision>0</cp:revision>
</cp:coreProperties>
</file>