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幼儿园消防安全工作</w:t>
      </w:r>
      <w:r>
        <w:rPr>
          <w:rFonts w:ascii="宋体" w:eastAsia="黑体" w:hAnsi="SimSun" w:cs="宋体"/>
          <w:b/>
          <w:sz w:val="40"/>
        </w:rPr>
        <w:t>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是指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某一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段的工作、学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或思想中的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或情况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行分析研究，做出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律性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面材料，它可以有效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能力，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真地写一份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吧。我</w:t>
      </w:r>
      <w:r>
        <w:rPr>
          <w:rFonts w:ascii="宋体" w:eastAsia="宋体" w:hAnsi="SimSun" w:cs="宋体"/>
          <w:sz w:val="28"/>
        </w:rPr>
        <w:t>们该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去写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呢？以下是小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收集整理的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幼儿园消防安全工作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，希望能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帮助到大家。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幼儿园消防安全工作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我园老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的安全文明意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幼儿的自我保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能力，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27</w:t>
      </w:r>
      <w:r>
        <w:rPr>
          <w:rFonts w:ascii="宋体" w:eastAsia="宋体" w:hAnsi="MS Mincho" w:cs="宋体"/>
          <w:sz w:val="28"/>
        </w:rPr>
        <w:t>日幼儿园在三楼多功能</w:t>
      </w:r>
      <w:r>
        <w:rPr>
          <w:rFonts w:ascii="宋体" w:eastAsia="宋体" w:hAnsi="SimSun" w:cs="宋体"/>
          <w:sz w:val="28"/>
        </w:rPr>
        <w:t>厅举</w:t>
      </w:r>
      <w:r>
        <w:rPr>
          <w:rFonts w:ascii="宋体" w:eastAsia="宋体" w:hAnsi="MS Mincho" w:cs="宋体"/>
          <w:sz w:val="28"/>
        </w:rPr>
        <w:t>行了安全教育知</w:t>
      </w:r>
      <w:r>
        <w:rPr>
          <w:rFonts w:ascii="宋体" w:eastAsia="宋体" w:hAnsi="SimSun" w:cs="宋体"/>
          <w:sz w:val="28"/>
        </w:rPr>
        <w:t>识讲</w:t>
      </w:r>
      <w:r>
        <w:rPr>
          <w:rFonts w:ascii="宋体" w:eastAsia="宋体" w:hAnsi="MS Mincho" w:cs="宋体"/>
          <w:sz w:val="28"/>
        </w:rPr>
        <w:t>座，此次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座中我园有幸邀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了某市市武警中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排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程文佳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解安全教育知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座我园老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知道了如何安全用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，触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急救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法，幼儿需要知道的一些常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生火灾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急措施，幼儿被称作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祖国的花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，幼儿的安全是最需要社会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注的，那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幼儿园安全教育就成了一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非常有必要的工作。我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幼儿的园丁，懂得各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安全防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，就是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幼儿安全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各班于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日上午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行的一系列的安全教育活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大部分幼儿已形成了初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，有了初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能力。但在活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中，在某些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境中仍无力</w:t>
      </w:r>
      <w:r>
        <w:rPr>
          <w:rFonts w:ascii="宋体" w:eastAsia="宋体" w:hAnsi="SimSun" w:cs="宋体"/>
          <w:sz w:val="28"/>
        </w:rPr>
        <w:t>预测</w:t>
      </w:r>
      <w:r>
        <w:rPr>
          <w:rFonts w:ascii="宋体" w:eastAsia="宋体" w:hAnsi="MS Mincho" w:cs="宋体"/>
          <w:sz w:val="28"/>
        </w:rPr>
        <w:t>自己的行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可能引起的危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性。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于儿童来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，安全事故已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是危害生命的第一</w:t>
      </w:r>
      <w:r>
        <w:rPr>
          <w:rFonts w:ascii="宋体" w:eastAsia="宋体" w:hAnsi="SimSun" w:cs="宋体"/>
          <w:sz w:val="28"/>
        </w:rPr>
        <w:t>杀</w:t>
      </w:r>
      <w:r>
        <w:rPr>
          <w:rFonts w:ascii="宋体" w:eastAsia="宋体" w:hAnsi="MS Mincho" w:cs="宋体"/>
          <w:sz w:val="28"/>
        </w:rPr>
        <w:t>手。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此，幼儿园安全教育刻不容</w:t>
      </w:r>
      <w:r>
        <w:rPr>
          <w:rFonts w:ascii="宋体" w:eastAsia="宋体" w:hAnsi="SimSun" w:cs="宋体"/>
          <w:sz w:val="28"/>
        </w:rPr>
        <w:t>缓</w:t>
      </w:r>
      <w:r>
        <w:rPr>
          <w:rFonts w:ascii="宋体" w:eastAsia="宋体" w:hAnsi="MS Mincho" w:cs="宋体"/>
          <w:sz w:val="28"/>
        </w:rPr>
        <w:t>。在本班，安全教育活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也如火如荼的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一些小故事或是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故事来告</w:t>
      </w:r>
      <w:r>
        <w:rPr>
          <w:rFonts w:ascii="宋体" w:eastAsia="宋体" w:hAnsi="SimSun" w:cs="宋体"/>
          <w:sz w:val="28"/>
        </w:rPr>
        <w:t>诫</w:t>
      </w:r>
      <w:r>
        <w:rPr>
          <w:rFonts w:ascii="宋体" w:eastAsia="宋体" w:hAnsi="MS Mincho" w:cs="宋体"/>
          <w:sz w:val="28"/>
        </w:rPr>
        <w:t>幼儿安全工作是很重要的，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个小朋友都必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牢牢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在心里。通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一些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哪些</w:t>
      </w:r>
      <w:r>
        <w:rPr>
          <w:rFonts w:ascii="宋体" w:eastAsia="宋体" w:hAnsi="SimSun" w:cs="宋体"/>
          <w:sz w:val="28"/>
        </w:rPr>
        <w:t>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西很危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SimSun" w:cs="宋体"/>
          <w:sz w:val="28"/>
        </w:rPr>
        <w:t>这样对吗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你知道一些特殊的</w:t>
      </w:r>
      <w:r>
        <w:rPr>
          <w:rFonts w:ascii="宋体" w:eastAsia="宋体" w:hAnsi="SimSun" w:cs="宋体"/>
          <w:sz w:val="28"/>
        </w:rPr>
        <w:t>电话吗</w:t>
      </w:r>
      <w:r>
        <w:rPr>
          <w:rFonts w:ascii="宋体" w:eastAsia="宋体" w:cs="宋体"/>
          <w:sz w:val="28"/>
        </w:rPr>
        <w:t>?”</w:t>
      </w:r>
      <w:r>
        <w:rPr>
          <w:rFonts w:ascii="宋体" w:eastAsia="宋体" w:hAnsi="MS Mincho" w:cs="宋体"/>
          <w:sz w:val="28"/>
        </w:rPr>
        <w:t>等，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幼儿用以有的生活</w:t>
      </w:r>
      <w:r>
        <w:rPr>
          <w:rFonts w:ascii="宋体" w:eastAsia="宋体" w:hAnsi="SimSun" w:cs="宋体"/>
          <w:sz w:val="28"/>
        </w:rPr>
        <w:t>经验进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孩子学会坐自行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，知道一些瓶子里的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西不能随便乱吃。学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走楼梯，懂得在楼梯上不能拖拉，要靠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走。知道在集体活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或是和爸爸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一起出去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，不能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独离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集体和大人。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～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段的幼儿，具有活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、好奇、模仿力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等特点，同</w:t>
      </w:r>
      <w:r>
        <w:rPr>
          <w:rFonts w:ascii="宋体" w:eastAsia="宋体" w:hAnsi="SimSun" w:cs="宋体"/>
          <w:sz w:val="28"/>
        </w:rPr>
        <w:t>时观</w:t>
      </w:r>
      <w:r>
        <w:rPr>
          <w:rFonts w:ascii="宋体" w:eastAsia="宋体" w:hAnsi="MS Mincho" w:cs="宋体"/>
          <w:sz w:val="28"/>
        </w:rPr>
        <w:t>察力和辨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是非的能力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差，是最容易引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安全事故的群体。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出去一般都有成人</w:t>
      </w:r>
      <w:r>
        <w:rPr>
          <w:rFonts w:ascii="宋体" w:eastAsia="宋体" w:hAnsi="SimSun" w:cs="宋体"/>
          <w:sz w:val="28"/>
        </w:rPr>
        <w:t>监护</w:t>
      </w:r>
      <w:r>
        <w:rPr>
          <w:rFonts w:ascii="宋体" w:eastAsia="宋体" w:hAnsi="MS Mincho" w:cs="宋体"/>
          <w:sz w:val="28"/>
        </w:rPr>
        <w:t>，但稍有不慎，就会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重影响幼儿的身心健康甚至</w:t>
      </w:r>
      <w:r>
        <w:rPr>
          <w:rFonts w:ascii="宋体" w:eastAsia="宋体" w:hAnsi="SimSun" w:cs="宋体"/>
          <w:sz w:val="28"/>
        </w:rPr>
        <w:t>酿</w:t>
      </w:r>
      <w:r>
        <w:rPr>
          <w:rFonts w:ascii="宋体" w:eastAsia="宋体" w:hAnsi="MS Mincho" w:cs="宋体"/>
          <w:sz w:val="28"/>
        </w:rPr>
        <w:t>成悲</w:t>
      </w:r>
      <w:r>
        <w:rPr>
          <w:rFonts w:ascii="宋体" w:eastAsia="宋体" w:hAnsi="SimSun" w:cs="宋体"/>
          <w:sz w:val="28"/>
        </w:rPr>
        <w:t>剧</w:t>
      </w:r>
      <w:r>
        <w:rPr>
          <w:rFonts w:ascii="宋体" w:eastAsia="宋体" w:hAnsi="MS Mincho" w:cs="宋体"/>
          <w:sz w:val="28"/>
        </w:rPr>
        <w:t>。因此安全演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成了本次活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周的重要内容之一，通</w:t>
      </w:r>
      <w:r>
        <w:rPr>
          <w:rFonts w:ascii="宋体" w:eastAsia="宋体" w:hAnsi="SimSun" w:cs="宋体"/>
          <w:sz w:val="28"/>
        </w:rPr>
        <w:t>过组织</w:t>
      </w:r>
      <w:r>
        <w:rPr>
          <w:rFonts w:ascii="宋体" w:eastAsia="宋体" w:hAnsi="MS Mincho" w:cs="宋体"/>
          <w:sz w:val="28"/>
        </w:rPr>
        <w:t>演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：《着火了怎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hAnsi="MS Mincho" w:cs="宋体"/>
          <w:sz w:val="28"/>
        </w:rPr>
        <w:t>》《陌生人不能理》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地震了怎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cs="宋体"/>
          <w:sz w:val="28"/>
        </w:rPr>
        <w:t>?”</w:t>
      </w:r>
      <w:r>
        <w:rPr>
          <w:rFonts w:ascii="宋体" w:eastAsia="宋体" w:hAnsi="MS Mincho" w:cs="宋体"/>
          <w:sz w:val="28"/>
        </w:rPr>
        <w:t>等一系列活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使孩子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松愉快的气氛中懂得了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多安全的知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此次活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减小地震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害有了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深刻的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安全工作是挂在嘴上的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，也是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在心里是事，作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安全工作要常常提在日常的生活中。希望我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的孩子都能健康，快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穿插了生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有趣的安全活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以五大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化的情境中懂得哪些是危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的，不能做，学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到保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方法。孩子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接受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快。并在同伴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形成互相提醒的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气。平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的随机教育也很重要。特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是在安全演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不跟陌生人走活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孩子知道了保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自己，怎</w:t>
      </w:r>
      <w:r>
        <w:rPr>
          <w:rFonts w:ascii="宋体" w:eastAsia="宋体" w:hAnsi="SimSun" w:cs="宋体"/>
          <w:sz w:val="28"/>
        </w:rPr>
        <w:t>样对</w:t>
      </w:r>
      <w:r>
        <w:rPr>
          <w:rFonts w:ascii="宋体" w:eastAsia="宋体" w:hAnsi="MS Mincho" w:cs="宋体"/>
          <w:sz w:val="28"/>
        </w:rPr>
        <w:t>付陌生人的方法。以及防火安全演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，幼儿参与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极，近距离地了解了防火知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及火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逃生的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法，孩子有了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的生活体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幼儿园消防安全工作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我园消防安全管理，确保园所无消防事故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生。我园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展了一系列内容丰富、形式多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的消防安全活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，使幼儿在参与活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立消防安全意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，掌握消防知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和逃生技能，确保园所的教育教学工作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将本次活</w:t>
      </w:r>
      <w:r>
        <w:rPr>
          <w:rFonts w:ascii="宋体" w:eastAsia="宋体" w:hAnsi="SimSun" w:cs="宋体"/>
          <w:sz w:val="28"/>
        </w:rPr>
        <w:t>动总结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一、加</w:t>
      </w:r>
      <w:r>
        <w:rPr>
          <w:rFonts w:ascii="宋体" w:eastAsia="宋体" w:hAnsi="SimSun" w:cs="宋体"/>
          <w:b/>
          <w:sz w:val="28"/>
        </w:rPr>
        <w:t>强领导</w:t>
      </w:r>
      <w:r>
        <w:rPr>
          <w:rFonts w:ascii="宋体" w:eastAsia="宋体" w:hAnsi="MS Mincho" w:cs="宋体"/>
          <w:b/>
          <w:sz w:val="28"/>
        </w:rPr>
        <w:t>，机构健全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园所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充分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到消防安全的重要性，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极采取有效措施，精心部署了此次宣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，督促广大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消防安全法律法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和消防安全常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消防工作中存在的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和薄弱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做好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整及防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二、高度重</w:t>
      </w:r>
      <w:r>
        <w:rPr>
          <w:rFonts w:ascii="宋体" w:eastAsia="宋体" w:hAnsi="SimSun" w:cs="宋体"/>
          <w:b/>
          <w:sz w:val="28"/>
        </w:rPr>
        <w:t>视</w:t>
      </w:r>
      <w:r>
        <w:rPr>
          <w:rFonts w:ascii="宋体" w:eastAsia="宋体" w:hAnsi="MS Mincho" w:cs="宋体"/>
          <w:b/>
          <w:sz w:val="28"/>
        </w:rPr>
        <w:t>，做好宣</w:t>
      </w:r>
      <w:r>
        <w:rPr>
          <w:rFonts w:ascii="宋体" w:eastAsia="宋体" w:hAnsi="SimSun" w:cs="宋体"/>
          <w:b/>
          <w:sz w:val="28"/>
        </w:rPr>
        <w:t>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只有思想上重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，安全行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才有保障。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十分重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消防安全工作的宣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。园所充分利用早</w:t>
      </w:r>
      <w:r>
        <w:rPr>
          <w:rFonts w:ascii="宋体" w:eastAsia="宋体" w:hAnsi="SimSun" w:cs="宋体"/>
          <w:sz w:val="28"/>
        </w:rPr>
        <w:t>锻</w:t>
      </w:r>
      <w:r>
        <w:rPr>
          <w:rFonts w:ascii="宋体" w:eastAsia="宋体" w:hAnsi="MS Mincho" w:cs="宋体"/>
          <w:sz w:val="28"/>
        </w:rPr>
        <w:t>、班会、区角活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、小广播等形式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</w:t>
      </w:r>
      <w:r>
        <w:rPr>
          <w:rFonts w:ascii="宋体" w:eastAsia="宋体" w:hAnsi="SimSun" w:cs="宋体"/>
          <w:b/>
          <w:sz w:val="28"/>
        </w:rPr>
        <w:t>开</w:t>
      </w:r>
      <w:r>
        <w:rPr>
          <w:rFonts w:ascii="宋体" w:eastAsia="宋体" w:hAnsi="MS Mincho" w:cs="宋体"/>
          <w:b/>
          <w:sz w:val="28"/>
        </w:rPr>
        <w:t>展活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，提升技能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提高了广大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，做到安全教育不放松。通</w:t>
      </w:r>
      <w:r>
        <w:rPr>
          <w:rFonts w:ascii="宋体" w:eastAsia="宋体" w:hAnsi="SimSun" w:cs="宋体"/>
          <w:sz w:val="28"/>
        </w:rPr>
        <w:t>过开</w:t>
      </w:r>
      <w:r>
        <w:rPr>
          <w:rFonts w:ascii="宋体" w:eastAsia="宋体" w:hAnsi="MS Mincho" w:cs="宋体"/>
          <w:sz w:val="28"/>
        </w:rPr>
        <w:t>展丰富多彩的活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，广大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生提高了消防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践技能。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展了一次消防安全大</w:t>
      </w:r>
      <w:r>
        <w:rPr>
          <w:rFonts w:ascii="宋体" w:eastAsia="宋体" w:hAnsi="SimSun" w:cs="宋体"/>
          <w:sz w:val="28"/>
        </w:rPr>
        <w:t>检查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日，我园安全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深入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展了一次消防安全大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发现隐</w:t>
      </w:r>
      <w:r>
        <w:rPr>
          <w:rFonts w:ascii="宋体" w:eastAsia="宋体" w:hAnsi="MS Mincho" w:cs="宋体"/>
          <w:sz w:val="28"/>
        </w:rPr>
        <w:t>患，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上整改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完善了幼儿园安全工作体系，不断加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幼儿园安全防范意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安全防范措施，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消除幼儿园内部各</w:t>
      </w:r>
      <w:r>
        <w:rPr>
          <w:rFonts w:ascii="宋体" w:eastAsia="宋体" w:hAnsi="SimSun" w:cs="宋体"/>
          <w:sz w:val="28"/>
        </w:rPr>
        <w:t>种设</w:t>
      </w:r>
      <w:r>
        <w:rPr>
          <w:rFonts w:ascii="宋体" w:eastAsia="宋体" w:hAnsi="MS Mincho" w:cs="宋体"/>
          <w:sz w:val="28"/>
        </w:rPr>
        <w:t>施的安全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患，确保广大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生的生命安全。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看消防安全知</w:t>
      </w:r>
      <w:r>
        <w:rPr>
          <w:rFonts w:ascii="宋体" w:eastAsia="宋体" w:hAnsi="SimSun" w:cs="宋体"/>
          <w:sz w:val="28"/>
        </w:rPr>
        <w:t>识视频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cs="宋体"/>
          <w:sz w:val="28"/>
        </w:rPr>
        <w:t>“119”</w:t>
      </w:r>
      <w:r>
        <w:rPr>
          <w:rFonts w:ascii="宋体" w:eastAsia="宋体" w:hAnsi="MS Mincho" w:cs="宋体"/>
          <w:sz w:val="28"/>
        </w:rPr>
        <w:t>消防宣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提高消防安全意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，我园各班教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行播放消防安全知</w:t>
      </w:r>
      <w:r>
        <w:rPr>
          <w:rFonts w:ascii="宋体" w:eastAsia="宋体" w:hAnsi="SimSun" w:cs="宋体"/>
          <w:sz w:val="28"/>
        </w:rPr>
        <w:t>识视频</w:t>
      </w:r>
      <w:r>
        <w:rPr>
          <w:rFonts w:ascii="宋体" w:eastAsia="宋体" w:hAnsi="MS Mincho" w:cs="宋体"/>
          <w:sz w:val="28"/>
        </w:rPr>
        <w:t>教育，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厚的消防知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教育氛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述了在各</w:t>
      </w:r>
      <w:r>
        <w:rPr>
          <w:rFonts w:ascii="宋体" w:eastAsia="宋体" w:hAnsi="SimSun" w:cs="宋体"/>
          <w:sz w:val="28"/>
        </w:rPr>
        <w:t>种场</w:t>
      </w:r>
      <w:r>
        <w:rPr>
          <w:rFonts w:ascii="宋体" w:eastAsia="宋体" w:hAnsi="MS Mincho" w:cs="宋体"/>
          <w:sz w:val="28"/>
        </w:rPr>
        <w:t>合如何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防火灾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如家里、公共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所等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，遇到火灾怎</w:t>
      </w:r>
      <w:r>
        <w:rPr>
          <w:rFonts w:ascii="宋体" w:eastAsia="宋体" w:hAnsi="SimSun" w:cs="宋体"/>
          <w:sz w:val="28"/>
        </w:rPr>
        <w:t>样报</w:t>
      </w:r>
      <w:r>
        <w:rPr>
          <w:rFonts w:ascii="宋体" w:eastAsia="宋体" w:hAnsi="MS Mincho" w:cs="宋体"/>
          <w:sz w:val="28"/>
        </w:rPr>
        <w:t>警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遇到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微火灾怎</w:t>
      </w:r>
      <w:r>
        <w:rPr>
          <w:rFonts w:ascii="宋体" w:eastAsia="宋体" w:hAnsi="SimSun" w:cs="宋体"/>
          <w:sz w:val="28"/>
        </w:rPr>
        <w:t>样处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遇到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重火灾怎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逃生等。并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行逃生演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全园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了一次消防知</w:t>
      </w:r>
      <w:r>
        <w:rPr>
          <w:rFonts w:ascii="宋体" w:eastAsia="宋体" w:hAnsi="SimSun" w:cs="宋体"/>
          <w:sz w:val="28"/>
        </w:rPr>
        <w:t>识讲</w:t>
      </w:r>
      <w:r>
        <w:rPr>
          <w:rFonts w:ascii="宋体" w:eastAsia="宋体" w:hAnsi="MS Mincho" w:cs="宋体"/>
          <w:sz w:val="28"/>
        </w:rPr>
        <w:t>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四、排</w:t>
      </w:r>
      <w:r>
        <w:rPr>
          <w:rFonts w:ascii="宋体" w:eastAsia="宋体" w:hAnsi="SimSun" w:cs="宋体"/>
          <w:b/>
          <w:sz w:val="28"/>
        </w:rPr>
        <w:t>险</w:t>
      </w:r>
      <w:r>
        <w:rPr>
          <w:rFonts w:ascii="宋体" w:eastAsia="宋体" w:hAnsi="MS Mincho" w:cs="宋体"/>
          <w:b/>
          <w:sz w:val="28"/>
        </w:rPr>
        <w:t>整改，</w:t>
      </w:r>
      <w:r>
        <w:rPr>
          <w:rFonts w:ascii="宋体" w:eastAsia="宋体" w:hAnsi="SimSun" w:cs="宋体"/>
          <w:b/>
          <w:sz w:val="28"/>
        </w:rPr>
        <w:t>预</w:t>
      </w:r>
      <w:r>
        <w:rPr>
          <w:rFonts w:ascii="宋体" w:eastAsia="宋体" w:hAnsi="MS Mincho" w:cs="宋体"/>
          <w:b/>
          <w:sz w:val="28"/>
        </w:rPr>
        <w:t>防第一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园所制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了加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整改、防范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主的工作策略：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园所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行封</w:t>
      </w:r>
      <w:r>
        <w:rPr>
          <w:rFonts w:ascii="宋体" w:eastAsia="宋体" w:hAnsi="SimSun" w:cs="宋体"/>
          <w:sz w:val="28"/>
        </w:rPr>
        <w:t>闭</w:t>
      </w:r>
      <w:r>
        <w:rPr>
          <w:rFonts w:ascii="宋体" w:eastAsia="宋体" w:hAnsi="MS Mincho" w:cs="宋体"/>
          <w:sz w:val="28"/>
        </w:rPr>
        <w:t>管理，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外来人</w:t>
      </w:r>
      <w:r>
        <w:rPr>
          <w:rFonts w:ascii="宋体" w:eastAsia="宋体" w:hAnsi="SimSun" w:cs="宋体"/>
          <w:sz w:val="28"/>
        </w:rPr>
        <w:t>员进</w:t>
      </w:r>
      <w:r>
        <w:rPr>
          <w:rFonts w:ascii="宋体" w:eastAsia="宋体" w:hAnsi="MS Mincho" w:cs="宋体"/>
          <w:sz w:val="28"/>
        </w:rPr>
        <w:t>园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行登</w:t>
      </w:r>
      <w:r>
        <w:rPr>
          <w:rFonts w:ascii="宋体" w:eastAsia="宋体" w:hAnsi="SimSun" w:cs="宋体"/>
          <w:sz w:val="28"/>
        </w:rPr>
        <w:t>记检查</w:t>
      </w:r>
      <w:r>
        <w:rPr>
          <w:rFonts w:ascii="宋体" w:eastAsia="宋体" w:hAnsi="MS Mincho" w:cs="宋体"/>
          <w:sz w:val="28"/>
        </w:rPr>
        <w:t>制度。禁止社会</w:t>
      </w:r>
      <w:r>
        <w:rPr>
          <w:rFonts w:ascii="宋体" w:eastAsia="宋体" w:hAnsi="SimSun" w:cs="宋体"/>
          <w:sz w:val="28"/>
        </w:rPr>
        <w:t>闲杂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员进</w:t>
      </w:r>
      <w:r>
        <w:rPr>
          <w:rFonts w:ascii="宋体" w:eastAsia="宋体" w:hAnsi="MS Mincho" w:cs="宋体"/>
          <w:sz w:val="28"/>
        </w:rPr>
        <w:t>园，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禁易燃易爆物品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园所走廊</w:t>
      </w:r>
      <w:r>
        <w:rPr>
          <w:rFonts w:ascii="宋体" w:eastAsia="宋体" w:hAnsi="SimSun" w:cs="宋体"/>
          <w:sz w:val="28"/>
        </w:rPr>
        <w:t>护栏</w:t>
      </w:r>
      <w:r>
        <w:rPr>
          <w:rFonts w:ascii="宋体" w:eastAsia="宋体" w:hAnsi="MS Mincho" w:cs="宋体"/>
          <w:sz w:val="28"/>
        </w:rPr>
        <w:t>、疏散通道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加注警示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幼儿攀爬、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亡事件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管理，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禁表外用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和超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荷用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禁私自接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和改装用</w:t>
      </w:r>
      <w:r>
        <w:rPr>
          <w:rFonts w:ascii="宋体" w:eastAsia="宋体" w:hAnsi="SimSun" w:cs="宋体"/>
          <w:sz w:val="28"/>
        </w:rPr>
        <w:t>电设备</w:t>
      </w:r>
      <w:r>
        <w:rPr>
          <w:rFonts w:ascii="宋体" w:eastAsia="宋体" w:hAnsi="MS Mincho" w:cs="宋体"/>
          <w:sz w:val="28"/>
        </w:rPr>
        <w:t>。及</w:t>
      </w:r>
      <w:r>
        <w:rPr>
          <w:rFonts w:ascii="宋体" w:eastAsia="宋体" w:hAnsi="SimSun" w:cs="宋体"/>
          <w:sz w:val="28"/>
        </w:rPr>
        <w:t>时检查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、用气安全，及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整改安全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用火管理，园所食堂要做到人走火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由于园所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中，我园全体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生防患于未然的消防意</w:t>
      </w:r>
      <w:r>
        <w:rPr>
          <w:rFonts w:ascii="宋体" w:eastAsia="宋体" w:hAnsi="SimSun" w:cs="宋体"/>
          <w:sz w:val="28"/>
        </w:rPr>
        <w:t>识进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为创</w:t>
      </w:r>
      <w:r>
        <w:rPr>
          <w:rFonts w:ascii="宋体" w:eastAsia="宋体" w:hAnsi="MS Mincho" w:cs="宋体"/>
          <w:sz w:val="28"/>
        </w:rPr>
        <w:t>造良好的园所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境提供了保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。但是园所的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消防安全工作是一个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巨的任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，不是一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永逸的事情。我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日常工作管理和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段情况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，要真正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防患于未然的安全意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。只有防治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合，才能保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园所教育教学工作安全、健康、有序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幼儿园消防安全工作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消防宣</w:t>
      </w:r>
      <w:r>
        <w:rPr>
          <w:rFonts w:ascii="宋体" w:eastAsia="宋体" w:hAnsi="SimSun" w:cs="宋体"/>
          <w:b/>
          <w:bCs/>
          <w:sz w:val="28"/>
        </w:rPr>
        <w:t>传</w:t>
      </w:r>
      <w:r>
        <w:rPr>
          <w:rFonts w:ascii="宋体" w:eastAsia="宋体" w:hAnsi="MS Mincho" w:cs="宋体"/>
          <w:b/>
          <w:bCs/>
          <w:sz w:val="28"/>
        </w:rPr>
        <w:t>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各班老</w:t>
      </w:r>
      <w:r>
        <w:rPr>
          <w:rFonts w:ascii="宋体" w:eastAsia="宋体" w:hAnsi="SimSun" w:cs="宋体"/>
          <w:sz w:val="28"/>
        </w:rPr>
        <w:t>师开</w:t>
      </w:r>
      <w:r>
        <w:rPr>
          <w:rFonts w:ascii="宋体" w:eastAsia="宋体" w:hAnsi="MS Mincho" w:cs="宋体"/>
          <w:sz w:val="28"/>
        </w:rPr>
        <w:t>展主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班会，利用微信、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画、故事、知</w:t>
      </w:r>
      <w:r>
        <w:rPr>
          <w:rFonts w:ascii="宋体" w:eastAsia="宋体" w:hAnsi="SimSun" w:cs="宋体"/>
          <w:sz w:val="28"/>
        </w:rPr>
        <w:t>识竞赛</w:t>
      </w:r>
      <w:r>
        <w:rPr>
          <w:rFonts w:ascii="宋体" w:eastAsia="宋体" w:hAnsi="MS Mincho" w:cs="宋体"/>
          <w:sz w:val="28"/>
        </w:rPr>
        <w:t>等形式向幼儿宣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消防常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消防宣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教育，切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提高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生消防安全意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hAnsi="MS Mincho" w:cs="宋体"/>
          <w:b/>
          <w:bCs/>
          <w:sz w:val="28"/>
        </w:rPr>
        <w:t>展</w:t>
      </w:r>
      <w:r>
        <w:rPr>
          <w:rFonts w:ascii="宋体" w:eastAsia="宋体" w:hAnsi="SimSun" w:cs="宋体"/>
          <w:b/>
          <w:bCs/>
          <w:sz w:val="28"/>
        </w:rPr>
        <w:t>应</w:t>
      </w:r>
      <w:r>
        <w:rPr>
          <w:rFonts w:ascii="宋体" w:eastAsia="宋体" w:hAnsi="MS Mincho" w:cs="宋体"/>
          <w:b/>
          <w:bCs/>
          <w:sz w:val="28"/>
        </w:rPr>
        <w:t>急疏散演</w:t>
      </w:r>
      <w:r>
        <w:rPr>
          <w:rFonts w:ascii="宋体" w:eastAsia="宋体" w:hAnsi="SimSun" w:cs="宋体"/>
          <w:b/>
          <w:bCs/>
          <w:sz w:val="28"/>
        </w:rPr>
        <w:t>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日，我园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行了安全疏通消防演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。目的是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幼儿园全体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幼消防安全意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、提高自救防范能力，做到在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生火灾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，能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危不乱，有序迅速的按照消防逃生路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安全疏散，确保生命安全。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正在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，忽听到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急的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警声，各班老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迅速的按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急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案疏散的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路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幼儿拿起湿毛巾，捂住口鼻、猫着身体，分两道迅速下楼，很快孩子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集中到操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安全地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迅速地清点人数并向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挥报</w:t>
      </w:r>
      <w:r>
        <w:rPr>
          <w:rFonts w:ascii="宋体" w:eastAsia="宋体" w:hAnsi="MS Mincho" w:cs="宋体"/>
          <w:sz w:val="28"/>
        </w:rPr>
        <w:t>告。整个疏散活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用了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三、加大消防安全</w:t>
      </w:r>
      <w:r>
        <w:rPr>
          <w:rFonts w:ascii="宋体" w:eastAsia="宋体" w:hAnsi="SimSun" w:cs="宋体"/>
          <w:b/>
          <w:bCs/>
          <w:sz w:val="28"/>
        </w:rPr>
        <w:t>隐</w:t>
      </w:r>
      <w:r>
        <w:rPr>
          <w:rFonts w:ascii="宋体" w:eastAsia="宋体" w:hAnsi="MS Mincho" w:cs="宋体"/>
          <w:b/>
          <w:bCs/>
          <w:sz w:val="28"/>
        </w:rPr>
        <w:t>患排</w:t>
      </w:r>
      <w:r>
        <w:rPr>
          <w:rFonts w:ascii="宋体" w:eastAsia="宋体" w:hAnsi="SimSun" w:cs="宋体"/>
          <w:b/>
          <w:bCs/>
          <w:sz w:val="28"/>
        </w:rPr>
        <w:t>查</w:t>
      </w:r>
      <w:r>
        <w:rPr>
          <w:rFonts w:ascii="宋体" w:eastAsia="宋体" w:hAnsi="MS Mincho" w:cs="宋体"/>
          <w:b/>
          <w:bCs/>
          <w:sz w:val="28"/>
        </w:rPr>
        <w:t>整改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我园在园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下，各班老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和工作人</w:t>
      </w:r>
      <w:r>
        <w:rPr>
          <w:rFonts w:ascii="宋体" w:eastAsia="宋体" w:hAnsi="SimSun" w:cs="宋体"/>
          <w:sz w:val="28"/>
        </w:rPr>
        <w:t>员开</w:t>
      </w:r>
      <w:r>
        <w:rPr>
          <w:rFonts w:ascii="宋体" w:eastAsia="宋体" w:hAnsi="MS Mincho" w:cs="宋体"/>
          <w:sz w:val="28"/>
        </w:rPr>
        <w:t>展了消防安全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患自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自改活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建立和完善消防安全制度，确定了消防安全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任人和管理人。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食堂、</w:t>
      </w:r>
      <w:r>
        <w:rPr>
          <w:rFonts w:ascii="宋体" w:eastAsia="宋体" w:hAnsi="SimSun" w:cs="宋体"/>
          <w:sz w:val="28"/>
        </w:rPr>
        <w:t>库</w:t>
      </w:r>
      <w:r>
        <w:rPr>
          <w:rFonts w:ascii="宋体" w:eastAsia="宋体" w:hAnsi="MS Mincho" w:cs="宋体"/>
          <w:sz w:val="28"/>
        </w:rPr>
        <w:t>房、教室睡室是否符合消防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范、是否存在火灾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患，并且人人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手集中学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了正确使用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火器的方法，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消防栓、水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等，确保消防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施能正常使用。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章大功率老化的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器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MS Mincho" w:cs="宋体"/>
          <w:sz w:val="28"/>
        </w:rPr>
        <w:t>消防通道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通安全，疏散指示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志、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急照明灯完好。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四、建立了消防安全台</w:t>
      </w:r>
      <w:r>
        <w:rPr>
          <w:rFonts w:ascii="宋体" w:eastAsia="宋体" w:hAnsi="SimSun" w:cs="宋体"/>
          <w:b/>
          <w:bCs/>
          <w:sz w:val="28"/>
        </w:rPr>
        <w:t>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消防月安全活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，我园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生掌握了自救的基本常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，建立了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，在今后的工作中，我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将一如既往地把安全放在第一位，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幼儿安全健康快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幼儿园消防安全工作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了做好我园的消防安全工作，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防火灾事故的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生，保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全园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工的人身安全和公共</w:t>
      </w:r>
      <w:r>
        <w:rPr>
          <w:rFonts w:ascii="宋体" w:eastAsia="宋体" w:hAnsi="SimSun" w:cs="宋体"/>
          <w:sz w:val="28"/>
        </w:rPr>
        <w:t>财产</w:t>
      </w:r>
      <w:r>
        <w:rPr>
          <w:rFonts w:ascii="宋体" w:eastAsia="宋体" w:hAnsi="MS Mincho" w:cs="宋体"/>
          <w:sz w:val="28"/>
        </w:rPr>
        <w:t>安全，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主、防消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消防工作方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工、幼儿的消防安全意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和消防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施、器材的管理，特制定本学期消防工作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认</w:t>
      </w:r>
      <w:r>
        <w:rPr>
          <w:rFonts w:ascii="宋体" w:eastAsia="宋体" w:hAnsi="MS Mincho" w:cs="宋体"/>
          <w:b/>
          <w:sz w:val="28"/>
        </w:rPr>
        <w:t>真</w:t>
      </w:r>
      <w:r>
        <w:rPr>
          <w:rFonts w:ascii="宋体" w:eastAsia="宋体" w:hAnsi="SimSun" w:cs="宋体"/>
          <w:b/>
          <w:sz w:val="28"/>
        </w:rPr>
        <w:t>组织</w:t>
      </w:r>
      <w:r>
        <w:rPr>
          <w:rFonts w:ascii="宋体" w:eastAsia="宋体" w:hAnsi="MS Mincho" w:cs="宋体"/>
          <w:b/>
          <w:sz w:val="28"/>
        </w:rPr>
        <w:t>教</w:t>
      </w:r>
      <w:r>
        <w:rPr>
          <w:rFonts w:ascii="宋体" w:eastAsia="宋体" w:hAnsi="SimSun" w:cs="宋体"/>
          <w:b/>
          <w:sz w:val="28"/>
        </w:rPr>
        <w:t>职</w:t>
      </w:r>
      <w:r>
        <w:rPr>
          <w:rFonts w:ascii="宋体" w:eastAsia="宋体" w:hAnsi="MS Mincho" w:cs="宋体"/>
          <w:b/>
          <w:sz w:val="28"/>
        </w:rPr>
        <w:t>工学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《消防法》、《消防安全管理条例》等有</w:t>
      </w:r>
      <w:r>
        <w:rPr>
          <w:rFonts w:ascii="宋体" w:eastAsia="宋体" w:hAnsi="SimSun" w:cs="宋体"/>
          <w:b/>
          <w:sz w:val="28"/>
        </w:rPr>
        <w:t>关</w:t>
      </w:r>
      <w:r>
        <w:rPr>
          <w:rFonts w:ascii="宋体" w:eastAsia="宋体" w:hAnsi="MS Mincho" w:cs="宋体"/>
          <w:b/>
          <w:sz w:val="28"/>
        </w:rPr>
        <w:t>法律法</w:t>
      </w:r>
      <w:r>
        <w:rPr>
          <w:rFonts w:ascii="宋体" w:eastAsia="宋体" w:hAnsi="SimSun" w:cs="宋体"/>
          <w:b/>
          <w:sz w:val="28"/>
        </w:rPr>
        <w:t>规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二、加</w:t>
      </w:r>
      <w:r>
        <w:rPr>
          <w:rFonts w:ascii="宋体" w:eastAsia="宋体" w:hAnsi="SimSun" w:cs="宋体"/>
          <w:b/>
          <w:sz w:val="28"/>
        </w:rPr>
        <w:t>强对师</w:t>
      </w:r>
      <w:r>
        <w:rPr>
          <w:rFonts w:ascii="宋体" w:eastAsia="宋体" w:hAnsi="MS Mincho" w:cs="宋体"/>
          <w:b/>
          <w:sz w:val="28"/>
        </w:rPr>
        <w:t>生</w:t>
      </w:r>
      <w:r>
        <w:rPr>
          <w:rFonts w:ascii="宋体" w:eastAsia="宋体" w:hAnsi="SimSun" w:cs="宋体"/>
          <w:b/>
          <w:sz w:val="28"/>
        </w:rPr>
        <w:t>员</w:t>
      </w:r>
      <w:r>
        <w:rPr>
          <w:rFonts w:ascii="宋体" w:eastAsia="宋体" w:hAnsi="MS Mincho" w:cs="宋体"/>
          <w:b/>
          <w:sz w:val="28"/>
        </w:rPr>
        <w:t>工的防火，防震安全教育，增</w:t>
      </w:r>
      <w:r>
        <w:rPr>
          <w:rFonts w:ascii="宋体" w:eastAsia="宋体" w:hAnsi="SimSun" w:cs="宋体"/>
          <w:b/>
          <w:sz w:val="28"/>
        </w:rPr>
        <w:t>强</w:t>
      </w:r>
      <w:r>
        <w:rPr>
          <w:rFonts w:ascii="宋体" w:eastAsia="宋体" w:hAnsi="MS Mincho" w:cs="宋体"/>
          <w:b/>
          <w:sz w:val="28"/>
        </w:rPr>
        <w:t>教</w:t>
      </w:r>
      <w:r>
        <w:rPr>
          <w:rFonts w:ascii="宋体" w:eastAsia="宋体" w:hAnsi="SimSun" w:cs="宋体"/>
          <w:b/>
          <w:sz w:val="28"/>
        </w:rPr>
        <w:t>职</w:t>
      </w:r>
      <w:r>
        <w:rPr>
          <w:rFonts w:ascii="宋体" w:eastAsia="宋体" w:hAnsi="MS Mincho" w:cs="宋体"/>
          <w:b/>
          <w:sz w:val="28"/>
        </w:rPr>
        <w:t>工的法制</w:t>
      </w:r>
      <w:r>
        <w:rPr>
          <w:rFonts w:ascii="宋体" w:eastAsia="宋体" w:hAnsi="SimSun" w:cs="宋体"/>
          <w:b/>
          <w:sz w:val="28"/>
        </w:rPr>
        <w:t>观</w:t>
      </w:r>
      <w:r>
        <w:rPr>
          <w:rFonts w:ascii="宋体" w:eastAsia="宋体" w:hAnsi="MS Mincho" w:cs="宋体"/>
          <w:b/>
          <w:sz w:val="28"/>
        </w:rPr>
        <w:t>念和安全意</w:t>
      </w:r>
      <w:r>
        <w:rPr>
          <w:rFonts w:ascii="宋体" w:eastAsia="宋体" w:hAnsi="SimSun" w:cs="宋体"/>
          <w:b/>
          <w:sz w:val="28"/>
        </w:rPr>
        <w:t>识</w:t>
      </w:r>
      <w:r>
        <w:rPr>
          <w:rFonts w:ascii="宋体" w:eastAsia="宋体" w:hAnsi="MS Mincho" w:cs="宋体"/>
          <w:b/>
          <w:sz w:val="28"/>
        </w:rPr>
        <w:t>，使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生</w:t>
      </w:r>
      <w:r>
        <w:rPr>
          <w:rFonts w:ascii="宋体" w:eastAsia="宋体" w:hAnsi="SimSun" w:cs="宋体"/>
          <w:b/>
          <w:sz w:val="28"/>
        </w:rPr>
        <w:t>员</w:t>
      </w:r>
      <w:r>
        <w:rPr>
          <w:rFonts w:ascii="宋体" w:eastAsia="宋体" w:hAnsi="MS Mincho" w:cs="宋体"/>
          <w:b/>
          <w:sz w:val="28"/>
        </w:rPr>
        <w:t>工了解本</w:t>
      </w:r>
      <w:r>
        <w:rPr>
          <w:rFonts w:ascii="宋体" w:eastAsia="宋体" w:hAnsi="SimSun" w:cs="宋体"/>
          <w:b/>
          <w:sz w:val="28"/>
        </w:rPr>
        <w:t>岗</w:t>
      </w:r>
      <w:r>
        <w:rPr>
          <w:rFonts w:ascii="宋体" w:eastAsia="宋体" w:hAnsi="MS Mincho" w:cs="宋体"/>
          <w:b/>
          <w:sz w:val="28"/>
        </w:rPr>
        <w:t>位的防火措施，做到</w:t>
      </w:r>
      <w:r>
        <w:rPr>
          <w:rFonts w:ascii="宋体" w:eastAsia="宋体" w:hAnsi="SimSun" w:cs="宋体"/>
          <w:b/>
          <w:sz w:val="28"/>
        </w:rPr>
        <w:t>发</w:t>
      </w:r>
      <w:r>
        <w:rPr>
          <w:rFonts w:ascii="宋体" w:eastAsia="宋体" w:hAnsi="MS Mincho" w:cs="宋体"/>
          <w:b/>
          <w:sz w:val="28"/>
        </w:rPr>
        <w:t>生火灾及地震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会</w:t>
      </w:r>
      <w:r>
        <w:rPr>
          <w:rFonts w:ascii="宋体" w:eastAsia="宋体" w:hAnsi="SimSun" w:cs="宋体"/>
          <w:b/>
          <w:sz w:val="28"/>
        </w:rPr>
        <w:t>报</w:t>
      </w:r>
      <w:r>
        <w:rPr>
          <w:rFonts w:ascii="宋体" w:eastAsia="宋体" w:hAnsi="MS Mincho" w:cs="宋体"/>
          <w:b/>
          <w:sz w:val="28"/>
        </w:rPr>
        <w:t>警，会使用</w:t>
      </w:r>
      <w:r>
        <w:rPr>
          <w:rFonts w:ascii="宋体" w:eastAsia="宋体" w:hAnsi="SimSun" w:cs="宋体"/>
          <w:b/>
          <w:sz w:val="28"/>
        </w:rPr>
        <w:t>灭</w:t>
      </w:r>
      <w:r>
        <w:rPr>
          <w:rFonts w:ascii="宋体" w:eastAsia="宋体" w:hAnsi="MS Mincho" w:cs="宋体"/>
          <w:b/>
          <w:sz w:val="28"/>
        </w:rPr>
        <w:t>火材料扑救初期火灾，会</w:t>
      </w:r>
      <w:r>
        <w:rPr>
          <w:rFonts w:ascii="宋体" w:eastAsia="宋体" w:hAnsi="SimSun" w:cs="宋体"/>
          <w:b/>
          <w:sz w:val="28"/>
        </w:rPr>
        <w:t>组织</w:t>
      </w:r>
      <w:r>
        <w:rPr>
          <w:rFonts w:ascii="宋体" w:eastAsia="宋体" w:hAnsi="MS Mincho" w:cs="宋体"/>
          <w:b/>
          <w:sz w:val="28"/>
        </w:rPr>
        <w:t>人</w:t>
      </w:r>
      <w:r>
        <w:rPr>
          <w:rFonts w:ascii="宋体" w:eastAsia="宋体" w:hAnsi="SimSun" w:cs="宋体"/>
          <w:b/>
          <w:sz w:val="28"/>
        </w:rPr>
        <w:t>员</w:t>
      </w:r>
      <w:r>
        <w:rPr>
          <w:rFonts w:ascii="宋体" w:eastAsia="宋体" w:hAnsi="MS Mincho" w:cs="宋体"/>
          <w:b/>
          <w:sz w:val="28"/>
        </w:rPr>
        <w:t>疏散，会自救逃生。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</w:t>
      </w:r>
      <w:r>
        <w:rPr>
          <w:rFonts w:ascii="宋体" w:eastAsia="宋体" w:hAnsi="SimSun" w:cs="宋体"/>
          <w:b/>
          <w:sz w:val="28"/>
        </w:rPr>
        <w:t>每</w:t>
      </w:r>
      <w:r>
        <w:rPr>
          <w:rFonts w:ascii="宋体" w:eastAsia="宋体" w:hAnsi="MS Mincho" w:cs="宋体"/>
          <w:b/>
          <w:sz w:val="28"/>
        </w:rPr>
        <w:t>月</w:t>
      </w:r>
      <w:r>
        <w:rPr>
          <w:rFonts w:ascii="宋体" w:eastAsia="宋体" w:hAnsi="SimSun" w:cs="宋体"/>
          <w:b/>
          <w:sz w:val="28"/>
        </w:rPr>
        <w:t>组织</w:t>
      </w:r>
      <w:r>
        <w:rPr>
          <w:rFonts w:ascii="宋体" w:eastAsia="宋体" w:hAnsi="MS Mincho" w:cs="宋体"/>
          <w:b/>
          <w:sz w:val="28"/>
        </w:rPr>
        <w:t>一次消防安全</w:t>
      </w:r>
      <w:r>
        <w:rPr>
          <w:rFonts w:ascii="宋体" w:eastAsia="宋体" w:hAnsi="SimSun" w:cs="宋体"/>
          <w:b/>
          <w:sz w:val="28"/>
        </w:rPr>
        <w:t>检查</w:t>
      </w:r>
      <w:r>
        <w:rPr>
          <w:rFonts w:ascii="宋体" w:eastAsia="宋体" w:hAnsi="MS Mincho" w:cs="宋体"/>
          <w:b/>
          <w:sz w:val="28"/>
        </w:rPr>
        <w:t>，重点部位要</w:t>
      </w:r>
      <w:r>
        <w:rPr>
          <w:rFonts w:ascii="宋体" w:eastAsia="宋体" w:hAnsi="SimSun" w:cs="宋体"/>
          <w:b/>
          <w:sz w:val="28"/>
        </w:rPr>
        <w:t>坚</w:t>
      </w:r>
      <w:r>
        <w:rPr>
          <w:rFonts w:ascii="宋体" w:eastAsia="宋体" w:hAnsi="MS Mincho" w:cs="宋体"/>
          <w:b/>
          <w:sz w:val="28"/>
        </w:rPr>
        <w:t>持</w:t>
      </w:r>
      <w:r>
        <w:rPr>
          <w:rFonts w:ascii="宋体" w:eastAsia="宋体" w:hAnsi="SimSun" w:cs="宋体"/>
          <w:b/>
          <w:sz w:val="28"/>
        </w:rPr>
        <w:t>每</w:t>
      </w:r>
      <w:r>
        <w:rPr>
          <w:rFonts w:ascii="宋体" w:eastAsia="宋体" w:hAnsi="MS Mincho" w:cs="宋体"/>
          <w:b/>
          <w:sz w:val="28"/>
        </w:rPr>
        <w:t>日</w:t>
      </w:r>
      <w:r>
        <w:rPr>
          <w:rFonts w:ascii="宋体" w:eastAsia="宋体" w:hAnsi="SimSun" w:cs="宋体"/>
          <w:b/>
          <w:sz w:val="28"/>
        </w:rPr>
        <w:t>检查</w:t>
      </w:r>
      <w:r>
        <w:rPr>
          <w:rFonts w:ascii="宋体" w:eastAsia="宋体" w:hAnsi="MS Mincho" w:cs="宋体"/>
          <w:b/>
          <w:sz w:val="28"/>
        </w:rPr>
        <w:t>、巡</w:t>
      </w:r>
      <w:r>
        <w:rPr>
          <w:rFonts w:ascii="宋体" w:eastAsia="宋体" w:hAnsi="SimSun" w:cs="宋体"/>
          <w:b/>
          <w:sz w:val="28"/>
        </w:rPr>
        <w:t>查</w:t>
      </w:r>
      <w:r>
        <w:rPr>
          <w:rFonts w:ascii="宋体" w:eastAsia="宋体" w:hAnsi="MS Mincho" w:cs="宋体"/>
          <w:b/>
          <w:sz w:val="28"/>
        </w:rPr>
        <w:t>，并建立月</w:t>
      </w:r>
      <w:r>
        <w:rPr>
          <w:rFonts w:ascii="宋体" w:eastAsia="宋体" w:hAnsi="SimSun" w:cs="宋体"/>
          <w:b/>
          <w:sz w:val="28"/>
        </w:rPr>
        <w:t>查记录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四、保障</w:t>
      </w:r>
      <w:r>
        <w:rPr>
          <w:rFonts w:ascii="宋体" w:eastAsia="宋体" w:cs="宋体"/>
          <w:b/>
          <w:sz w:val="28"/>
        </w:rPr>
        <w:t xml:space="preserve"> </w:t>
      </w:r>
      <w:r>
        <w:rPr>
          <w:rFonts w:ascii="宋体" w:eastAsia="宋体" w:hAnsi="MS Mincho" w:cs="宋体"/>
          <w:b/>
          <w:sz w:val="28"/>
        </w:rPr>
        <w:t>安全疏散通道、安全出口</w:t>
      </w:r>
      <w:r>
        <w:rPr>
          <w:rFonts w:ascii="宋体" w:eastAsia="宋体" w:hAnsi="SimSun" w:cs="宋体"/>
          <w:b/>
          <w:sz w:val="28"/>
        </w:rPr>
        <w:t>畅</w:t>
      </w:r>
      <w:r>
        <w:rPr>
          <w:rFonts w:ascii="宋体" w:eastAsia="宋体" w:hAnsi="MS Mincho" w:cs="宋体"/>
          <w:b/>
          <w:sz w:val="28"/>
        </w:rPr>
        <w:t>通，</w:t>
      </w:r>
      <w:r>
        <w:rPr>
          <w:rFonts w:ascii="宋体" w:eastAsia="宋体" w:cs="宋体"/>
          <w:b/>
          <w:sz w:val="28"/>
        </w:rPr>
        <w:t xml:space="preserve"> </w:t>
      </w:r>
      <w:r>
        <w:rPr>
          <w:rFonts w:ascii="宋体" w:eastAsia="宋体" w:hAnsi="MS Mincho" w:cs="宋体"/>
          <w:b/>
          <w:sz w:val="28"/>
        </w:rPr>
        <w:t>安全疏散</w:t>
      </w:r>
      <w:r>
        <w:rPr>
          <w:rFonts w:ascii="宋体" w:eastAsia="宋体" w:hAnsi="SimSun" w:cs="宋体"/>
          <w:b/>
          <w:sz w:val="28"/>
        </w:rPr>
        <w:t>标</w:t>
      </w:r>
      <w:r>
        <w:rPr>
          <w:rFonts w:ascii="宋体" w:eastAsia="宋体" w:hAnsi="MS Mincho" w:cs="宋体"/>
          <w:b/>
          <w:sz w:val="28"/>
        </w:rPr>
        <w:t>志、消防</w:t>
      </w:r>
      <w:r>
        <w:rPr>
          <w:rFonts w:ascii="宋体" w:eastAsia="宋体" w:hAnsi="SimSun" w:cs="宋体"/>
          <w:b/>
          <w:sz w:val="28"/>
        </w:rPr>
        <w:t>设备处</w:t>
      </w:r>
      <w:r>
        <w:rPr>
          <w:rFonts w:ascii="宋体" w:eastAsia="宋体" w:hAnsi="MS Mincho" w:cs="宋体"/>
          <w:b/>
          <w:sz w:val="28"/>
        </w:rPr>
        <w:t>于正常状</w:t>
      </w:r>
      <w:r>
        <w:rPr>
          <w:rFonts w:ascii="宋体" w:eastAsia="宋体" w:hAnsi="SimSun" w:cs="宋体"/>
          <w:b/>
          <w:sz w:val="28"/>
        </w:rPr>
        <w:t>态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五、</w:t>
      </w:r>
      <w:r>
        <w:rPr>
          <w:rFonts w:ascii="宋体" w:eastAsia="宋体" w:hAnsi="SimSun" w:cs="宋体"/>
          <w:b/>
          <w:sz w:val="28"/>
        </w:rPr>
        <w:t>组织</w:t>
      </w:r>
      <w:r>
        <w:rPr>
          <w:rFonts w:ascii="宋体" w:eastAsia="宋体" w:hAnsi="MS Mincho" w:cs="宋体"/>
          <w:b/>
          <w:sz w:val="28"/>
        </w:rPr>
        <w:t>教</w:t>
      </w:r>
      <w:r>
        <w:rPr>
          <w:rFonts w:ascii="宋体" w:eastAsia="宋体" w:hAnsi="SimSun" w:cs="宋体"/>
          <w:b/>
          <w:sz w:val="28"/>
        </w:rPr>
        <w:t>职</w:t>
      </w:r>
      <w:r>
        <w:rPr>
          <w:rFonts w:ascii="宋体" w:eastAsia="宋体" w:hAnsi="MS Mincho" w:cs="宋体"/>
          <w:b/>
          <w:sz w:val="28"/>
        </w:rPr>
        <w:t>工、幼儿</w:t>
      </w:r>
      <w:r>
        <w:rPr>
          <w:rFonts w:ascii="宋体" w:eastAsia="宋体" w:hAnsi="SimSun" w:cs="宋体"/>
          <w:b/>
          <w:sz w:val="28"/>
        </w:rPr>
        <w:t>开</w:t>
      </w:r>
      <w:r>
        <w:rPr>
          <w:rFonts w:ascii="宋体" w:eastAsia="宋体" w:hAnsi="MS Mincho" w:cs="宋体"/>
          <w:b/>
          <w:sz w:val="28"/>
        </w:rPr>
        <w:t>展防火防震演</w:t>
      </w:r>
      <w:r>
        <w:rPr>
          <w:rFonts w:ascii="宋体" w:eastAsia="宋体" w:hAnsi="SimSun" w:cs="宋体"/>
          <w:b/>
          <w:sz w:val="28"/>
        </w:rPr>
        <w:t>练</w:t>
      </w:r>
      <w:r>
        <w:rPr>
          <w:rFonts w:ascii="宋体" w:eastAsia="宋体" w:cs="宋体"/>
          <w:b/>
          <w:sz w:val="28"/>
        </w:rPr>
        <w:t>(xx</w:t>
      </w:r>
      <w:r>
        <w:rPr>
          <w:rFonts w:ascii="宋体" w:eastAsia="宋体" w:hAnsi="MS Mincho" w:cs="宋体"/>
          <w:b/>
          <w:sz w:val="28"/>
        </w:rPr>
        <w:t>月下旬随机一天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行</w:t>
      </w:r>
      <w:r>
        <w:rPr>
          <w:rFonts w:ascii="宋体" w:eastAsia="宋体" w:cs="宋体"/>
          <w:b/>
          <w:sz w:val="28"/>
        </w:rPr>
        <w:t>)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六、加</w:t>
      </w:r>
      <w:r>
        <w:rPr>
          <w:rFonts w:ascii="宋体" w:eastAsia="宋体" w:hAnsi="SimSun" w:cs="宋体"/>
          <w:b/>
          <w:sz w:val="28"/>
        </w:rPr>
        <w:t>强</w:t>
      </w:r>
      <w:r>
        <w:rPr>
          <w:rFonts w:ascii="宋体" w:eastAsia="宋体" w:hAnsi="MS Mincho" w:cs="宋体"/>
          <w:b/>
          <w:sz w:val="28"/>
        </w:rPr>
        <w:t>消防器材、</w:t>
      </w:r>
      <w:r>
        <w:rPr>
          <w:rFonts w:ascii="宋体" w:eastAsia="宋体" w:hAnsi="SimSun" w:cs="宋体"/>
          <w:b/>
          <w:sz w:val="28"/>
        </w:rPr>
        <w:t>设备</w:t>
      </w:r>
      <w:r>
        <w:rPr>
          <w:rFonts w:ascii="宋体" w:eastAsia="宋体" w:hAnsi="MS Mincho" w:cs="宋体"/>
          <w:b/>
          <w:sz w:val="28"/>
        </w:rPr>
        <w:t>的管理、</w:t>
      </w:r>
      <w:r>
        <w:rPr>
          <w:rFonts w:ascii="宋体" w:eastAsia="宋体" w:hAnsi="SimSun" w:cs="宋体"/>
          <w:b/>
          <w:sz w:val="28"/>
        </w:rPr>
        <w:t>养护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每</w:t>
      </w:r>
      <w:r>
        <w:rPr>
          <w:rFonts w:ascii="宋体" w:eastAsia="宋体" w:hAnsi="MS Mincho" w:cs="宋体"/>
          <w:b/>
          <w:sz w:val="28"/>
        </w:rPr>
        <w:t>月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行一次全面系</w:t>
      </w:r>
      <w:r>
        <w:rPr>
          <w:rFonts w:ascii="宋体" w:eastAsia="宋体" w:hAnsi="SimSun" w:cs="宋体"/>
          <w:b/>
          <w:sz w:val="28"/>
        </w:rPr>
        <w:t>统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检查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七、使消防安全工作有</w:t>
      </w:r>
      <w:r>
        <w:rPr>
          <w:rFonts w:ascii="宋体" w:eastAsia="宋体" w:hAnsi="SimSun" w:cs="宋体"/>
          <w:b/>
          <w:sz w:val="28"/>
        </w:rPr>
        <w:t>计</w:t>
      </w:r>
      <w:r>
        <w:rPr>
          <w:rFonts w:ascii="宋体" w:eastAsia="宋体" w:hAnsi="MS Mincho" w:cs="宋体"/>
          <w:b/>
          <w:sz w:val="28"/>
        </w:rPr>
        <w:t>划、有</w:t>
      </w:r>
      <w:r>
        <w:rPr>
          <w:rFonts w:ascii="宋体" w:eastAsia="宋体" w:hAnsi="SimSun" w:cs="宋体"/>
          <w:b/>
          <w:sz w:val="28"/>
        </w:rPr>
        <w:t>检查</w:t>
      </w:r>
      <w:r>
        <w:rPr>
          <w:rFonts w:ascii="宋体" w:eastAsia="宋体" w:hAnsi="MS Mincho" w:cs="宋体"/>
          <w:b/>
          <w:sz w:val="28"/>
        </w:rPr>
        <w:t>、有</w:t>
      </w:r>
      <w:r>
        <w:rPr>
          <w:rFonts w:ascii="宋体" w:eastAsia="宋体" w:hAnsi="SimSun" w:cs="宋体"/>
          <w:b/>
          <w:sz w:val="28"/>
        </w:rPr>
        <w:t>预</w:t>
      </w:r>
      <w:r>
        <w:rPr>
          <w:rFonts w:ascii="宋体" w:eastAsia="宋体" w:hAnsi="MS Mincho" w:cs="宋体"/>
          <w:b/>
          <w:sz w:val="28"/>
        </w:rPr>
        <w:t>案，把消防工作落</w:t>
      </w:r>
      <w:r>
        <w:rPr>
          <w:rFonts w:ascii="宋体" w:eastAsia="宋体" w:hAnsi="SimSun" w:cs="宋体"/>
          <w:b/>
          <w:sz w:val="28"/>
        </w:rPr>
        <w:t>实</w:t>
      </w:r>
      <w:r>
        <w:rPr>
          <w:rFonts w:ascii="宋体" w:eastAsia="宋体" w:hAnsi="MS Mincho" w:cs="宋体"/>
          <w:b/>
          <w:sz w:val="28"/>
        </w:rPr>
        <w:t>到</w:t>
      </w:r>
      <w:r>
        <w:rPr>
          <w:rFonts w:ascii="宋体" w:eastAsia="宋体" w:hAnsi="SimSun" w:cs="宋体"/>
          <w:b/>
          <w:sz w:val="28"/>
        </w:rPr>
        <w:t>实处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八、制</w:t>
      </w:r>
      <w:r>
        <w:rPr>
          <w:rFonts w:ascii="宋体" w:eastAsia="宋体" w:hAnsi="SimSun" w:cs="宋体"/>
          <w:b/>
          <w:sz w:val="28"/>
        </w:rPr>
        <w:t>订</w:t>
      </w:r>
      <w:r>
        <w:rPr>
          <w:rFonts w:ascii="宋体" w:eastAsia="宋体" w:hAnsi="MS Mincho" w:cs="宋体"/>
          <w:b/>
          <w:sz w:val="28"/>
        </w:rPr>
        <w:t>和完善消防安全事故</w:t>
      </w:r>
      <w:r>
        <w:rPr>
          <w:rFonts w:ascii="宋体" w:eastAsia="宋体" w:hAnsi="SimSun" w:cs="宋体"/>
          <w:b/>
          <w:sz w:val="28"/>
        </w:rPr>
        <w:t>应</w:t>
      </w:r>
      <w:r>
        <w:rPr>
          <w:rFonts w:ascii="宋体" w:eastAsia="宋体" w:hAnsi="MS Mincho" w:cs="宋体"/>
          <w:b/>
          <w:sz w:val="28"/>
        </w:rPr>
        <w:t>急</w:t>
      </w:r>
      <w:r>
        <w:rPr>
          <w:rFonts w:ascii="宋体" w:eastAsia="宋体" w:hAnsi="SimSun" w:cs="宋体"/>
          <w:b/>
          <w:sz w:val="28"/>
        </w:rPr>
        <w:t>处</w:t>
      </w:r>
      <w:r>
        <w:rPr>
          <w:rFonts w:ascii="宋体" w:eastAsia="宋体" w:hAnsi="MS Mincho" w:cs="宋体"/>
          <w:b/>
          <w:sz w:val="28"/>
        </w:rPr>
        <w:t>理</w:t>
      </w:r>
      <w:r>
        <w:rPr>
          <w:rFonts w:ascii="宋体" w:eastAsia="宋体" w:hAnsi="SimSun" w:cs="宋体"/>
          <w:b/>
          <w:sz w:val="28"/>
        </w:rPr>
        <w:t>预</w:t>
      </w:r>
      <w:r>
        <w:rPr>
          <w:rFonts w:ascii="宋体" w:eastAsia="宋体" w:hAnsi="MS Mincho" w:cs="宋体"/>
          <w:b/>
          <w:sz w:val="28"/>
        </w:rPr>
        <w:t>案，密切配合有</w:t>
      </w:r>
      <w:r>
        <w:rPr>
          <w:rFonts w:ascii="宋体" w:eastAsia="宋体" w:hAnsi="SimSun" w:cs="宋体"/>
          <w:b/>
          <w:sz w:val="28"/>
        </w:rPr>
        <w:t>关</w:t>
      </w:r>
      <w:r>
        <w:rPr>
          <w:rFonts w:ascii="宋体" w:eastAsia="宋体" w:hAnsi="MS Mincho" w:cs="宋体"/>
          <w:b/>
          <w:sz w:val="28"/>
        </w:rPr>
        <w:t>部</w:t>
      </w:r>
      <w:r>
        <w:rPr>
          <w:rFonts w:ascii="宋体" w:eastAsia="宋体" w:hAnsi="SimSun" w:cs="宋体"/>
          <w:b/>
          <w:sz w:val="28"/>
        </w:rPr>
        <w:t>门</w:t>
      </w:r>
      <w:r>
        <w:rPr>
          <w:rFonts w:ascii="宋体" w:eastAsia="宋体" w:hAnsi="MS Mincho" w:cs="宋体"/>
          <w:b/>
          <w:sz w:val="28"/>
        </w:rPr>
        <w:t>做好消防安全事故</w:t>
      </w:r>
      <w:r>
        <w:rPr>
          <w:rFonts w:ascii="宋体" w:eastAsia="宋体" w:hAnsi="SimSun" w:cs="宋体"/>
          <w:b/>
          <w:sz w:val="28"/>
        </w:rPr>
        <w:t>处</w:t>
      </w:r>
      <w:r>
        <w:rPr>
          <w:rFonts w:ascii="宋体" w:eastAsia="宋体" w:hAnsi="MS Mincho" w:cs="宋体"/>
          <w:b/>
          <w:sz w:val="28"/>
        </w:rPr>
        <w:t>理工作。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之，要在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工作中，加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灵活机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的技能。消防安全重在防范，我园教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工将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抓共管，共同做好消防工作。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幼儿园消防安全工作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我园在上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主管部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下，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国家安全工作法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不渝地将防火工作作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学校安全的一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重要内容来抓，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安全第一、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主、消防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的工作方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，并以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明确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任、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任、追究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核心，狠抓各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安全工作措施的落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。根据宜城市教育局，《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于教育系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火灾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整治</w:t>
      </w:r>
      <w:r>
        <w:rPr>
          <w:rFonts w:ascii="宋体" w:eastAsia="宋体" w:hAnsi="SimSun" w:cs="宋体"/>
          <w:sz w:val="28"/>
        </w:rPr>
        <w:t>专项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方案的通知》文件精神及要求，在全园范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内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展火灾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整改工作，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将火灾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、整治工作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一、健全管理</w:t>
      </w:r>
      <w:r>
        <w:rPr>
          <w:rFonts w:ascii="宋体" w:eastAsia="宋体" w:hAnsi="SimSun" w:cs="宋体"/>
          <w:b/>
          <w:bCs/>
          <w:sz w:val="28"/>
        </w:rPr>
        <w:t>组织</w:t>
      </w:r>
      <w:r>
        <w:rPr>
          <w:rFonts w:ascii="宋体" w:eastAsia="宋体" w:hAnsi="MS Mincho" w:cs="宋体"/>
          <w:b/>
          <w:bCs/>
          <w:sz w:val="28"/>
        </w:rPr>
        <w:t>，加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工作</w:t>
      </w:r>
      <w:r>
        <w:rPr>
          <w:rFonts w:ascii="宋体" w:eastAsia="宋体" w:hAnsi="SimSun" w:cs="宋体"/>
          <w:b/>
          <w:bCs/>
          <w:sz w:val="28"/>
        </w:rPr>
        <w:t>领导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化我园火灾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整治工作的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，我园成立以园</w:t>
      </w:r>
      <w:r>
        <w:rPr>
          <w:rFonts w:ascii="宋体" w:eastAsia="宋体" w:hAnsi="SimSun" w:cs="宋体"/>
          <w:sz w:val="28"/>
        </w:rPr>
        <w:t>长谢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为组长</w:t>
      </w:r>
      <w:r>
        <w:rPr>
          <w:rFonts w:ascii="宋体" w:eastAsia="宋体" w:hAnsi="MS Mincho" w:cs="宋体"/>
          <w:sz w:val="28"/>
        </w:rPr>
        <w:t>，任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副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，各班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的校园火灾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整治工作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组长谢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校园消防安全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任人，全面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幼儿园，幼儿园消防安全工作，副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幼儿园消防安全工作管理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任人，主管我园消防安全日常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管，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督促与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整治工作，安全</w:t>
      </w:r>
      <w:r>
        <w:rPr>
          <w:rFonts w:ascii="宋体" w:eastAsia="宋体" w:hAnsi="SimSun" w:cs="宋体"/>
          <w:sz w:val="28"/>
        </w:rPr>
        <w:t>员为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消防安全工作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系人，具体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幼儿消防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患的排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整治工作，其余成</w:t>
      </w:r>
      <w:r>
        <w:rPr>
          <w:rFonts w:ascii="宋体" w:eastAsia="宋体" w:hAnsi="SimSun" w:cs="宋体"/>
          <w:sz w:val="28"/>
        </w:rPr>
        <w:t>员负责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的消防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患排</w:t>
      </w:r>
      <w:r>
        <w:rPr>
          <w:rFonts w:ascii="宋体" w:eastAsia="宋体" w:hAnsi="SimSun" w:cs="宋体"/>
          <w:sz w:val="28"/>
        </w:rPr>
        <w:t>查汇报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二、完善</w:t>
      </w:r>
      <w:r>
        <w:rPr>
          <w:rFonts w:ascii="宋体" w:eastAsia="宋体" w:hAnsi="SimSun" w:cs="宋体"/>
          <w:b/>
          <w:bCs/>
          <w:sz w:val="28"/>
        </w:rPr>
        <w:t>职责</w:t>
      </w:r>
      <w:r>
        <w:rPr>
          <w:rFonts w:ascii="宋体" w:eastAsia="宋体" w:hAnsi="MS Mincho" w:cs="宋体"/>
          <w:b/>
          <w:bCs/>
          <w:sz w:val="28"/>
        </w:rPr>
        <w:t>制度，明确安全</w:t>
      </w:r>
      <w:r>
        <w:rPr>
          <w:rFonts w:ascii="宋体" w:eastAsia="宋体" w:hAnsi="SimSun" w:cs="宋体"/>
          <w:b/>
          <w:bCs/>
          <w:sz w:val="28"/>
        </w:rPr>
        <w:t>责</w:t>
      </w:r>
      <w:r>
        <w:rPr>
          <w:rFonts w:ascii="宋体" w:eastAsia="宋体" w:hAnsi="MS Mincho" w:cs="宋体"/>
          <w:b/>
          <w:bCs/>
          <w:sz w:val="28"/>
        </w:rPr>
        <w:t>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我园消防安全工作始</w:t>
      </w:r>
      <w:r>
        <w:rPr>
          <w:rFonts w:ascii="宋体" w:eastAsia="宋体" w:hAnsi="SimSun" w:cs="宋体"/>
          <w:sz w:val="28"/>
        </w:rPr>
        <w:t>终贯彻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主，消防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主管，</w:t>
      </w:r>
      <w:r>
        <w:rPr>
          <w:rFonts w:ascii="宋体" w:eastAsia="宋体" w:hAnsi="SimSun" w:cs="宋体"/>
          <w:sz w:val="28"/>
        </w:rPr>
        <w:t>谁负责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持主要</w:t>
      </w:r>
      <w:r>
        <w:rPr>
          <w:rFonts w:ascii="宋体" w:eastAsia="宋体" w:hAnsi="SimSun" w:cs="宋体"/>
          <w:sz w:val="28"/>
        </w:rPr>
        <w:t>领导亲</w:t>
      </w:r>
      <w:r>
        <w:rPr>
          <w:rFonts w:ascii="宋体" w:eastAsia="宋体" w:hAnsi="MS Mincho" w:cs="宋体"/>
          <w:sz w:val="28"/>
        </w:rPr>
        <w:t>自抓，分管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具体抓，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同部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重点抓，兼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配合抓，上下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心合力抓的</w:t>
      </w:r>
      <w:r>
        <w:rPr>
          <w:rFonts w:ascii="宋体" w:eastAsia="宋体" w:hAnsi="SimSun" w:cs="宋体"/>
          <w:sz w:val="28"/>
        </w:rPr>
        <w:t>联动</w:t>
      </w:r>
      <w:r>
        <w:rPr>
          <w:rFonts w:ascii="宋体" w:eastAsia="宋体" w:hAnsi="MS Mincho" w:cs="宋体"/>
          <w:sz w:val="28"/>
        </w:rPr>
        <w:t>机制，</w:t>
      </w:r>
      <w:r>
        <w:rPr>
          <w:rFonts w:ascii="宋体" w:eastAsia="宋体" w:hAnsi="SimSun" w:cs="宋体"/>
          <w:sz w:val="28"/>
        </w:rPr>
        <w:t>层层</w:t>
      </w:r>
      <w:r>
        <w:rPr>
          <w:rFonts w:ascii="宋体" w:eastAsia="宋体" w:hAnsi="MS Mincho" w:cs="宋体"/>
          <w:sz w:val="28"/>
        </w:rPr>
        <w:t>明确，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化和落</w:t>
      </w:r>
      <w:r>
        <w:rPr>
          <w:rFonts w:ascii="宋体" w:eastAsia="宋体" w:hAnsi="SimSun" w:cs="宋体"/>
          <w:sz w:val="28"/>
        </w:rPr>
        <w:t>实责</w:t>
      </w:r>
      <w:r>
        <w:rPr>
          <w:rFonts w:ascii="宋体" w:eastAsia="宋体" w:hAnsi="MS Mincho" w:cs="宋体"/>
          <w:sz w:val="28"/>
        </w:rPr>
        <w:t>任，同各部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、各班</w:t>
      </w:r>
      <w:r>
        <w:rPr>
          <w:rFonts w:ascii="宋体" w:eastAsia="宋体" w:hAnsi="SimSun" w:cs="宋体"/>
          <w:sz w:val="28"/>
        </w:rPr>
        <w:t>级签订</w:t>
      </w:r>
      <w:r>
        <w:rPr>
          <w:rFonts w:ascii="宋体" w:eastAsia="宋体" w:hAnsi="MS Mincho" w:cs="宋体"/>
          <w:sz w:val="28"/>
        </w:rPr>
        <w:t>安全管理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，做到明确目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任到位，同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完善建立健全相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消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制度，制定了火灾、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火和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急疏散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案，加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安全工作的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管力度。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化安全教育，提高</w:t>
      </w:r>
      <w:r>
        <w:rPr>
          <w:rFonts w:ascii="宋体" w:eastAsia="宋体" w:hAnsi="SimSun" w:cs="宋体"/>
          <w:b/>
          <w:bCs/>
          <w:sz w:val="28"/>
        </w:rPr>
        <w:t>预</w:t>
      </w:r>
      <w:r>
        <w:rPr>
          <w:rFonts w:ascii="宋体" w:eastAsia="宋体" w:hAnsi="MS Mincho" w:cs="宋体"/>
          <w:b/>
          <w:bCs/>
          <w:sz w:val="28"/>
        </w:rPr>
        <w:t>防意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我园全面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展防火灾、防触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、不玩火，不触摸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源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路，以及基本逃生的基本常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等系列消防安全宣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教育培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、园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国旗前</w:t>
      </w:r>
      <w:r>
        <w:rPr>
          <w:rFonts w:ascii="宋体" w:eastAsia="宋体" w:hAnsi="SimSun" w:cs="宋体"/>
          <w:sz w:val="28"/>
        </w:rPr>
        <w:t>讲话</w:t>
      </w:r>
      <w:r>
        <w:rPr>
          <w:rFonts w:ascii="宋体" w:eastAsia="宋体" w:hAnsi="MS Mincho" w:cs="宋体"/>
          <w:sz w:val="28"/>
        </w:rPr>
        <w:t>多次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展了学生的消防安全常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透教育与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律教育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、我园通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广播、安全知</w:t>
      </w:r>
      <w:r>
        <w:rPr>
          <w:rFonts w:ascii="宋体" w:eastAsia="宋体" w:hAnsi="SimSun" w:cs="宋体"/>
          <w:sz w:val="28"/>
        </w:rPr>
        <w:t>识墙报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专栏开</w:t>
      </w:r>
      <w:r>
        <w:rPr>
          <w:rFonts w:ascii="宋体" w:eastAsia="宋体" w:hAnsi="MS Mincho" w:cs="宋体"/>
          <w:sz w:val="28"/>
        </w:rPr>
        <w:t>展防火、逃生自救自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等消防知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、我园在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五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十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假和寒、暑假前及火灾高危季</w:t>
      </w:r>
      <w:r>
        <w:rPr>
          <w:rFonts w:ascii="宋体" w:eastAsia="宋体" w:hAnsi="SimSun" w:cs="宋体"/>
          <w:sz w:val="28"/>
        </w:rPr>
        <w:t>节组织开</w:t>
      </w:r>
      <w:r>
        <w:rPr>
          <w:rFonts w:ascii="宋体" w:eastAsia="宋体" w:hAnsi="MS Mincho" w:cs="宋体"/>
          <w:sz w:val="28"/>
        </w:rPr>
        <w:t>展了消防知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，教育活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、各班</w:t>
      </w:r>
      <w:r>
        <w:rPr>
          <w:rFonts w:ascii="宋体" w:eastAsia="宋体" w:hAnsi="SimSun" w:cs="宋体"/>
          <w:sz w:val="28"/>
        </w:rPr>
        <w:t>级开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期一次的消防安全知</w:t>
      </w:r>
      <w:r>
        <w:rPr>
          <w:rFonts w:ascii="宋体" w:eastAsia="宋体" w:hAnsi="SimSun" w:cs="宋体"/>
          <w:sz w:val="28"/>
        </w:rPr>
        <w:t>识专题</w:t>
      </w:r>
      <w:r>
        <w:rPr>
          <w:rFonts w:ascii="宋体" w:eastAsia="宋体" w:hAnsi="MS Mincho" w:cs="宋体"/>
          <w:sz w:val="28"/>
        </w:rPr>
        <w:t>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、安全科教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，根据学科特点，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合学科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化学科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透，加大了消防安全教育的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透教育，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展了火灾危</w:t>
      </w:r>
      <w:r>
        <w:rPr>
          <w:rFonts w:ascii="宋体" w:eastAsia="宋体" w:hAnsi="SimSun" w:cs="宋体"/>
          <w:sz w:val="28"/>
        </w:rPr>
        <w:t>险级</w:t>
      </w:r>
      <w:r>
        <w:rPr>
          <w:rFonts w:ascii="宋体" w:eastAsia="宋体" w:hAnsi="MS Mincho" w:cs="宋体"/>
          <w:sz w:val="28"/>
        </w:rPr>
        <w:t>危害性、消防安全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</w:t>
      </w:r>
      <w:r>
        <w:rPr>
          <w:rFonts w:ascii="宋体" w:eastAsia="宋体" w:hAnsi="SimSun" w:cs="宋体"/>
          <w:sz w:val="28"/>
        </w:rPr>
        <w:t>标识</w:t>
      </w:r>
      <w:r>
        <w:rPr>
          <w:rFonts w:ascii="宋体" w:eastAsia="宋体" w:hAnsi="MS Mincho" w:cs="宋体"/>
          <w:sz w:val="28"/>
        </w:rPr>
        <w:t>、日常生活用火用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防火、火灾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警、火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自救、自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逃生常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等方面的教育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过开</w:t>
      </w:r>
      <w:r>
        <w:rPr>
          <w:rFonts w:ascii="宋体" w:eastAsia="宋体" w:hAnsi="MS Mincho" w:cs="宋体"/>
          <w:sz w:val="28"/>
        </w:rPr>
        <w:t>展多方面、多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的系列消防安全宣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以及火灾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火和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急疏散演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，丰富了学生防火灾、防触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，不玩火不触摸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源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路等安全防火用火、用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的消防安全知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了学生的消防安全意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了学生自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自救能力。同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和推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了学校消防安全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四个能力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四、落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文件要求排</w:t>
      </w:r>
      <w:r>
        <w:rPr>
          <w:rFonts w:ascii="宋体" w:eastAsia="宋体" w:hAnsi="SimSun" w:cs="宋体"/>
          <w:b/>
          <w:bCs/>
          <w:sz w:val="28"/>
        </w:rPr>
        <w:t>查</w:t>
      </w:r>
      <w:r>
        <w:rPr>
          <w:rFonts w:ascii="宋体" w:eastAsia="宋体" w:hAnsi="MS Mincho" w:cs="宋体"/>
          <w:b/>
          <w:bCs/>
          <w:sz w:val="28"/>
        </w:rPr>
        <w:t>整改</w:t>
      </w:r>
      <w:r>
        <w:rPr>
          <w:rFonts w:ascii="宋体" w:eastAsia="宋体" w:hAnsi="SimSun" w:cs="宋体"/>
          <w:b/>
          <w:bCs/>
          <w:sz w:val="28"/>
        </w:rPr>
        <w:t>隐</w:t>
      </w:r>
      <w:r>
        <w:rPr>
          <w:rFonts w:ascii="宋体" w:eastAsia="宋体" w:hAnsi="MS Mincho" w:cs="宋体"/>
          <w:b/>
          <w:bCs/>
          <w:sz w:val="28"/>
        </w:rPr>
        <w:t>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我园根宜城市教育局《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展火灾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工作的通知》文件及要求，把消防安全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整改工作列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重要工作来抓，及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成立了工作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，并召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了消防安全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患排</w:t>
      </w:r>
      <w:r>
        <w:rPr>
          <w:rFonts w:ascii="宋体" w:eastAsia="宋体" w:hAnsi="SimSun" w:cs="宋体"/>
          <w:sz w:val="28"/>
        </w:rPr>
        <w:t>查领导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，制定了火灾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整治</w:t>
      </w:r>
      <w:r>
        <w:rPr>
          <w:rFonts w:ascii="宋体" w:eastAsia="宋体" w:hAnsi="SimSun" w:cs="宋体"/>
          <w:sz w:val="28"/>
        </w:rPr>
        <w:t>专项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方案。按照工作方案，我园于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——7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展了校园消防安全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化排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与整治活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学校消防安全工作</w:t>
      </w:r>
      <w:r>
        <w:rPr>
          <w:rFonts w:ascii="宋体" w:eastAsia="宋体" w:hAnsi="SimSun" w:cs="宋体"/>
          <w:sz w:val="28"/>
        </w:rPr>
        <w:t>组织领导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制度建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、消防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，幼儿园各班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、各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公室、功能室、食堂，等安全通道、出口，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器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路，消防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火器材等</w:t>
      </w:r>
      <w:r>
        <w:rPr>
          <w:rFonts w:ascii="宋体" w:eastAsia="宋体" w:hAnsi="SimSun" w:cs="宋体"/>
          <w:sz w:val="28"/>
        </w:rPr>
        <w:t>设备设</w:t>
      </w:r>
      <w:r>
        <w:rPr>
          <w:rFonts w:ascii="宋体" w:eastAsia="宋体" w:hAnsi="MS Mincho" w:cs="宋体"/>
          <w:sz w:val="28"/>
        </w:rPr>
        <w:t>施，以及消防安全宣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教育培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等消防安全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行了全面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化的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复查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学校自身能整改的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患及</w:t>
      </w:r>
      <w:r>
        <w:rPr>
          <w:rFonts w:ascii="宋体" w:eastAsia="宋体" w:hAnsi="SimSun" w:cs="宋体"/>
          <w:sz w:val="28"/>
        </w:rPr>
        <w:t>时进</w:t>
      </w:r>
      <w:r>
        <w:rPr>
          <w:rFonts w:ascii="宋体" w:eastAsia="宋体" w:hAnsi="MS Mincho" w:cs="宋体"/>
          <w:sz w:val="28"/>
        </w:rPr>
        <w:t>行了整改。全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参与，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作排</w:t>
      </w:r>
      <w:r>
        <w:rPr>
          <w:rFonts w:ascii="宋体" w:eastAsia="宋体" w:hAnsi="SimSun" w:cs="宋体"/>
          <w:sz w:val="28"/>
        </w:rPr>
        <w:t>查隐</w:t>
      </w:r>
      <w:r>
        <w:rPr>
          <w:rFonts w:ascii="宋体" w:eastAsia="宋体" w:hAnsi="MS Mincho" w:cs="宋体"/>
          <w:sz w:val="28"/>
        </w:rPr>
        <w:t>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五、将后消防安全工作思想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我园通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次的校园消防安全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整治</w:t>
      </w:r>
      <w:r>
        <w:rPr>
          <w:rFonts w:ascii="宋体" w:eastAsia="宋体" w:hAnsi="SimSun" w:cs="宋体"/>
          <w:sz w:val="28"/>
        </w:rPr>
        <w:t>专项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了一些消防安全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患，做了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多力所能及的事，排除了一些我园自身能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整治的安全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了我园消防宣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教育能力，排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火灾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患能力，扑救火灾能力，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疏散学生逃生能力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四个能力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，但校园消防安全是一</w:t>
      </w:r>
      <w:r>
        <w:rPr>
          <w:rFonts w:ascii="宋体" w:eastAsia="宋体" w:hAnsi="SimSun" w:cs="宋体"/>
          <w:sz w:val="28"/>
        </w:rPr>
        <w:t>项艰</w:t>
      </w:r>
      <w:r>
        <w:rPr>
          <w:rFonts w:ascii="宋体" w:eastAsia="宋体" w:hAnsi="MS Mincho" w:cs="宋体"/>
          <w:sz w:val="28"/>
        </w:rPr>
        <w:t>巨性和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期性的工作，我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将一如既往的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贯彻执</w:t>
      </w:r>
      <w:r>
        <w:rPr>
          <w:rFonts w:ascii="宋体" w:eastAsia="宋体" w:hAnsi="MS Mincho" w:cs="宋体"/>
          <w:sz w:val="28"/>
        </w:rPr>
        <w:t>行国家消防法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和上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主管部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的工作要求，始</w:t>
      </w:r>
      <w:r>
        <w:rPr>
          <w:rFonts w:ascii="宋体" w:eastAsia="宋体" w:hAnsi="SimSun" w:cs="宋体"/>
          <w:sz w:val="28"/>
        </w:rPr>
        <w:t>终坚</w:t>
      </w:r>
      <w:r>
        <w:rPr>
          <w:rFonts w:ascii="宋体" w:eastAsia="宋体" w:hAnsi="MS Mincho" w:cs="宋体"/>
          <w:sz w:val="28"/>
        </w:rPr>
        <w:t>持安全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念，始</w:t>
      </w:r>
      <w:r>
        <w:rPr>
          <w:rFonts w:ascii="宋体" w:eastAsia="宋体" w:hAnsi="SimSun" w:cs="宋体"/>
          <w:sz w:val="28"/>
        </w:rPr>
        <w:t>终坚</w:t>
      </w:r>
      <w:r>
        <w:rPr>
          <w:rFonts w:ascii="宋体" w:eastAsia="宋体" w:hAnsi="MS Mincho" w:cs="宋体"/>
          <w:sz w:val="28"/>
        </w:rPr>
        <w:t>持把校园消防安全工作放在突出位置，始</w:t>
      </w:r>
      <w:r>
        <w:rPr>
          <w:rFonts w:ascii="宋体" w:eastAsia="宋体" w:hAnsi="SimSun" w:cs="宋体"/>
          <w:sz w:val="28"/>
        </w:rPr>
        <w:t>终坚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安全第一，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主、防消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合、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本兼治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的工作方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，始</w:t>
      </w:r>
      <w:r>
        <w:rPr>
          <w:rFonts w:ascii="宋体" w:eastAsia="宋体" w:hAnsi="SimSun" w:cs="宋体"/>
          <w:sz w:val="28"/>
        </w:rPr>
        <w:t>终坚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主管、</w:t>
      </w:r>
      <w:r>
        <w:rPr>
          <w:rFonts w:ascii="宋体" w:eastAsia="宋体" w:hAnsi="SimSun" w:cs="宋体"/>
          <w:sz w:val="28"/>
        </w:rPr>
        <w:t>谁负责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的安全工作原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完善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制度，明确和落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深化推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校园消防安全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四个能力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法律意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立防范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念，全面提高我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生消防安全素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完善建立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排消防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患的常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机制，及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易于引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事故的</w:t>
      </w:r>
      <w:r>
        <w:rPr>
          <w:rFonts w:ascii="宋体" w:eastAsia="宋体" w:hAnsi="SimSun" w:cs="宋体"/>
          <w:sz w:val="28"/>
        </w:rPr>
        <w:t>环节给</w:t>
      </w:r>
      <w:r>
        <w:rPr>
          <w:rFonts w:ascii="宋体" w:eastAsia="宋体" w:hAnsi="MS Mincho" w:cs="宋体"/>
          <w:sz w:val="28"/>
        </w:rPr>
        <w:t>予定期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发现隐</w:t>
      </w:r>
      <w:r>
        <w:rPr>
          <w:rFonts w:ascii="宋体" w:eastAsia="宋体" w:hAnsi="MS Mincho" w:cs="宋体"/>
          <w:sz w:val="28"/>
        </w:rPr>
        <w:t>患要及</w:t>
      </w:r>
      <w:r>
        <w:rPr>
          <w:rFonts w:ascii="宋体" w:eastAsia="宋体" w:hAnsi="SimSun" w:cs="宋体"/>
          <w:sz w:val="28"/>
        </w:rPr>
        <w:t>时处</w:t>
      </w:r>
      <w:r>
        <w:rPr>
          <w:rFonts w:ascii="宋体" w:eastAsia="宋体" w:hAnsi="MS Mincho" w:cs="宋体"/>
          <w:sz w:val="28"/>
        </w:rPr>
        <w:t>理，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行整改，同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做到改、防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合，以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促防，确保校园消防安全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定、</w:t>
      </w:r>
      <w:r>
        <w:rPr>
          <w:rFonts w:ascii="宋体" w:eastAsia="宋体" w:hAnsi="SimSun" w:cs="宋体"/>
          <w:sz w:val="28"/>
        </w:rPr>
        <w:t>协调发</w:t>
      </w:r>
      <w:r>
        <w:rPr>
          <w:rFonts w:ascii="宋体" w:eastAsia="宋体" w:hAnsi="MS Mincho" w:cs="宋体"/>
          <w:sz w:val="28"/>
        </w:rPr>
        <w:t>展。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幼儿园消防安全工作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本学期，在上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主管部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、园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督管理下，幼儿园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主、防消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，扎扎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做好消防安全工作，提高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生安全防范能力，确保学校、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生生命的安全。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一、高度重</w:t>
      </w:r>
      <w:r>
        <w:rPr>
          <w:rFonts w:ascii="宋体" w:eastAsia="宋体" w:hAnsi="SimSun" w:cs="宋体"/>
          <w:b/>
          <w:bCs/>
          <w:sz w:val="28"/>
        </w:rPr>
        <w:t>视</w:t>
      </w:r>
      <w:r>
        <w:rPr>
          <w:rFonts w:ascii="宋体" w:eastAsia="宋体" w:hAnsi="MS Mincho" w:cs="宋体"/>
          <w:b/>
          <w:bCs/>
          <w:sz w:val="28"/>
        </w:rPr>
        <w:t>，提高消防安全工作的</w:t>
      </w:r>
      <w:r>
        <w:rPr>
          <w:rFonts w:ascii="宋体" w:eastAsia="宋体" w:hAnsi="SimSun" w:cs="宋体"/>
          <w:b/>
          <w:bCs/>
          <w:sz w:val="28"/>
        </w:rPr>
        <w:t>认识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幼儿园将消防安全工作放在首位，重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消防安全宣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教育，在教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、幼儿中广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展消防知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，提高全园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生安全防范的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，做到消防安全警</w:t>
      </w:r>
      <w:r>
        <w:rPr>
          <w:rFonts w:ascii="宋体" w:eastAsia="宋体" w:hAnsi="SimSun" w:cs="宋体"/>
          <w:sz w:val="28"/>
        </w:rPr>
        <w:t>钟长鸣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抓不懈。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二、加</w:t>
      </w:r>
      <w:r>
        <w:rPr>
          <w:rFonts w:ascii="宋体" w:eastAsia="宋体" w:hAnsi="SimSun" w:cs="宋体"/>
          <w:b/>
          <w:bCs/>
          <w:sz w:val="28"/>
        </w:rPr>
        <w:t>强领导</w:t>
      </w:r>
      <w:r>
        <w:rPr>
          <w:rFonts w:ascii="宋体" w:eastAsia="宋体" w:hAnsi="MS Mincho" w:cs="宋体"/>
          <w:b/>
          <w:bCs/>
          <w:sz w:val="28"/>
        </w:rPr>
        <w:t>，健全</w:t>
      </w:r>
      <w:r>
        <w:rPr>
          <w:rFonts w:ascii="宋体" w:eastAsia="宋体" w:hAnsi="SimSun" w:cs="宋体"/>
          <w:b/>
          <w:bCs/>
          <w:sz w:val="28"/>
        </w:rPr>
        <w:t>组织为</w:t>
      </w:r>
      <w:r>
        <w:rPr>
          <w:rFonts w:ascii="宋体" w:eastAsia="宋体" w:hAnsi="MS Mincho" w:cs="宋体"/>
          <w:b/>
          <w:bCs/>
          <w:sz w:val="28"/>
        </w:rPr>
        <w:t>了切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做好学校消防安全工作。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幼儿园建立了以园</w:t>
      </w:r>
      <w:r>
        <w:rPr>
          <w:rFonts w:ascii="宋体" w:eastAsia="宋体" w:hAnsi="SimSun" w:cs="宋体"/>
          <w:sz w:val="28"/>
        </w:rPr>
        <w:t>长为组长组</w:t>
      </w:r>
      <w:r>
        <w:rPr>
          <w:rFonts w:ascii="宋体" w:eastAsia="宋体" w:hAnsi="MS Mincho" w:cs="宋体"/>
          <w:sz w:val="28"/>
        </w:rPr>
        <w:t>成的消防安全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义务</w:t>
      </w:r>
      <w:r>
        <w:rPr>
          <w:rFonts w:ascii="宋体" w:eastAsia="宋体" w:hAnsi="MS Mincho" w:cs="宋体"/>
          <w:sz w:val="28"/>
        </w:rPr>
        <w:t>消防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，按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主管，</w:t>
      </w:r>
      <w:r>
        <w:rPr>
          <w:rFonts w:ascii="宋体" w:eastAsia="宋体" w:hAnsi="SimSun" w:cs="宋体"/>
          <w:sz w:val="28"/>
        </w:rPr>
        <w:t>谁负责</w:t>
      </w:r>
      <w:r>
        <w:rPr>
          <w:rFonts w:ascii="宋体" w:eastAsia="宋体" w:cs="宋体"/>
          <w:sz w:val="28"/>
        </w:rPr>
        <w:t>” “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谁负责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，掌握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火的知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与技能，熟悉幼儿园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急疏散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案</w:t>
      </w:r>
      <w:r>
        <w:rPr>
          <w:rFonts w:ascii="宋体" w:eastAsia="宋体" w:hAnsi="SimSun" w:cs="宋体"/>
          <w:sz w:val="28"/>
        </w:rPr>
        <w:t>组织实</w:t>
      </w:r>
      <w:r>
        <w:rPr>
          <w:rFonts w:ascii="宋体" w:eastAsia="宋体" w:hAnsi="MS Mincho" w:cs="宋体"/>
          <w:sz w:val="28"/>
        </w:rPr>
        <w:t>施，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日常的防火安全。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三、广泛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hAnsi="MS Mincho" w:cs="宋体"/>
          <w:b/>
          <w:bCs/>
          <w:sz w:val="28"/>
        </w:rPr>
        <w:t>展形式多</w:t>
      </w:r>
      <w:r>
        <w:rPr>
          <w:rFonts w:ascii="宋体" w:eastAsia="宋体" w:hAnsi="SimSun" w:cs="宋体"/>
          <w:b/>
          <w:bCs/>
          <w:sz w:val="28"/>
        </w:rPr>
        <w:t>样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了解火灾危害和自救逃生常</w:t>
      </w:r>
      <w:r>
        <w:rPr>
          <w:rFonts w:ascii="宋体" w:eastAsia="宋体" w:hAnsi="SimSun" w:cs="宋体"/>
          <w:sz w:val="28"/>
        </w:rPr>
        <w:t>识为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全园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步认识</w:t>
      </w:r>
      <w:r>
        <w:rPr>
          <w:rFonts w:ascii="宋体" w:eastAsia="宋体" w:hAnsi="MS Mincho" w:cs="宋体"/>
          <w:sz w:val="28"/>
        </w:rPr>
        <w:t>火灾危害，掌握一旦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情自救逃生的常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，各班利用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片、故事、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专题</w:t>
      </w:r>
      <w:r>
        <w:rPr>
          <w:rFonts w:ascii="宋体" w:eastAsia="宋体" w:hAnsi="MS Mincho" w:cs="宋体"/>
          <w:sz w:val="28"/>
        </w:rPr>
        <w:t>片等形式，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展消防安全教育。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四、制定措施、落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制度建立消防安全工作各</w:t>
      </w:r>
      <w:r>
        <w:rPr>
          <w:rFonts w:ascii="宋体" w:eastAsia="宋体" w:hAnsi="SimSun" w:cs="宋体"/>
          <w:b/>
          <w:bCs/>
          <w:sz w:val="28"/>
        </w:rPr>
        <w:t>项</w:t>
      </w:r>
      <w:r>
        <w:rPr>
          <w:rFonts w:ascii="宋体" w:eastAsia="宋体" w:hAnsi="MS Mincho" w:cs="宋体"/>
          <w:b/>
          <w:bCs/>
          <w:sz w:val="28"/>
        </w:rPr>
        <w:t>制度。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工的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任，使防火工作有章可循，有法可依。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展消防安全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，做到三个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合：全园的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和重点部位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假日大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和整改相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幼儿园消防安全工作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本学期，在上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主管部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、园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督管理下，根据</w:t>
      </w:r>
      <w:r>
        <w:rPr>
          <w:rFonts w:ascii="宋体" w:eastAsia="宋体" w:cs="宋体"/>
          <w:sz w:val="28"/>
        </w:rPr>
        <w:t>[</w:t>
      </w:r>
      <w:r>
        <w:rPr>
          <w:rFonts w:ascii="宋体" w:eastAsia="宋体" w:hAnsi="SimSun" w:cs="宋体"/>
          <w:sz w:val="28"/>
        </w:rPr>
        <w:t>泸县</w:t>
      </w:r>
      <w:r>
        <w:rPr>
          <w:rFonts w:ascii="宋体" w:eastAsia="宋体" w:hAnsi="MS Mincho" w:cs="宋体"/>
          <w:sz w:val="28"/>
        </w:rPr>
        <w:t>学校消防安全大排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大整治工作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施方案</w:t>
      </w:r>
      <w:r>
        <w:rPr>
          <w:rFonts w:ascii="宋体" w:eastAsia="宋体" w:cs="宋体"/>
          <w:sz w:val="28"/>
        </w:rPr>
        <w:t>](</w:t>
      </w:r>
      <w:r>
        <w:rPr>
          <w:rFonts w:ascii="宋体" w:eastAsia="宋体" w:hAnsi="SimSun" w:cs="宋体"/>
          <w:sz w:val="28"/>
        </w:rPr>
        <w:t>泸县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cs="宋体"/>
          <w:sz w:val="28"/>
        </w:rPr>
        <w:t>[20xx]95</w:t>
      </w:r>
      <w:r>
        <w:rPr>
          <w:rFonts w:ascii="宋体" w:eastAsia="宋体" w:hAnsi="MS Mincho" w:cs="宋体"/>
          <w:sz w:val="28"/>
        </w:rPr>
        <w:t>号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文精神，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合我园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主、防消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，扎扎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做好消防安全工作，提高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生安全防范意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，确保全园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生生命</w:t>
      </w:r>
      <w:r>
        <w:rPr>
          <w:rFonts w:ascii="宋体" w:eastAsia="宋体" w:hAnsi="SimSun" w:cs="宋体"/>
          <w:sz w:val="28"/>
        </w:rPr>
        <w:t>财产</w:t>
      </w:r>
      <w:r>
        <w:rPr>
          <w:rFonts w:ascii="宋体" w:eastAsia="宋体" w:hAnsi="MS Mincho" w:cs="宋体"/>
          <w:sz w:val="28"/>
        </w:rPr>
        <w:t>的安全。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将本年度消防安全工作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一、高度重</w:t>
      </w:r>
      <w:r>
        <w:rPr>
          <w:rFonts w:ascii="宋体" w:eastAsia="宋体" w:hAnsi="SimSun" w:cs="宋体"/>
          <w:b/>
          <w:sz w:val="28"/>
        </w:rPr>
        <w:t>视</w:t>
      </w:r>
      <w:r>
        <w:rPr>
          <w:rFonts w:ascii="宋体" w:eastAsia="宋体" w:hAnsi="MS Mincho" w:cs="宋体"/>
          <w:b/>
          <w:sz w:val="28"/>
        </w:rPr>
        <w:t>，提高消防安全工作的</w:t>
      </w:r>
      <w:r>
        <w:rPr>
          <w:rFonts w:ascii="宋体" w:eastAsia="宋体" w:cs="宋体"/>
          <w:b/>
          <w:sz w:val="28"/>
        </w:rPr>
        <w:t>`</w:t>
      </w:r>
      <w:r>
        <w:rPr>
          <w:rFonts w:ascii="宋体" w:eastAsia="宋体" w:hAnsi="SimSun" w:cs="宋体"/>
          <w:b/>
          <w:sz w:val="28"/>
        </w:rPr>
        <w:t>认识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https://d.book118.com/337042146023006033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3704214602300603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幼儿园消防安全工作总结</dc:title>
  <dc:subject>总结是指对某一阶段的工作、学习或思想中的经验或情况进行分析研究，做出带有规律性结论的书面材料，它可以有效锻炼我们的语言组织能力，让我们一起认真地写一份总结吧。我们该怎么去写总结呢？以下是小编收集整理的</dc:subject>
  <cp:keywords>幼儿园消防安全工作总结</cp:keywords>
  <cp:revision>0</cp:revision>
</cp:coreProperties>
</file>