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初中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文新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课标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的心得体会（精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在一些事情上受到启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后，可以将其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不断提升自我。那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你知道心得体会如何写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准（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年版）》一</w:t>
      </w:r>
      <w:r>
        <w:rPr>
          <w:rFonts w:ascii="宋体" w:eastAsia="宋体" w:hAnsi="SimSun" w:cs="宋体"/>
          <w:sz w:val="28"/>
          <w:bdr w:val="none" w:sz="0" w:space="0" w:color="auto"/>
        </w:rPr>
        <w:t>经颁</w:t>
      </w:r>
      <w:r>
        <w:rPr>
          <w:rFonts w:ascii="宋体" w:eastAsia="宋体" w:hAnsi="MS Mincho" w:cs="宋体"/>
          <w:sz w:val="28"/>
          <w:bdr w:val="none" w:sz="0" w:space="0" w:color="auto"/>
        </w:rPr>
        <w:t>布，就成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的重点。学校也及</w:t>
      </w:r>
      <w:r>
        <w:rPr>
          <w:rFonts w:ascii="宋体" w:eastAsia="宋体" w:hAnsi="SimSun" w:cs="宋体"/>
          <w:sz w:val="28"/>
          <w:bdr w:val="none" w:sz="0" w:space="0" w:color="auto"/>
        </w:rPr>
        <w:t>时购买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。我仔</w:t>
      </w:r>
      <w:r>
        <w:rPr>
          <w:rFonts w:ascii="宋体" w:eastAsia="宋体" w:hAnsi="SimSun" w:cs="宋体"/>
          <w:sz w:val="28"/>
          <w:bdr w:val="none" w:sz="0" w:space="0" w:color="auto"/>
        </w:rPr>
        <w:t>细阅读</w:t>
      </w:r>
      <w:r>
        <w:rPr>
          <w:rFonts w:ascii="宋体" w:eastAsia="宋体" w:hAnsi="MS Mincho" w:cs="宋体"/>
          <w:sz w:val="28"/>
          <w:bdr w:val="none" w:sz="0" w:space="0" w:color="auto"/>
        </w:rPr>
        <w:t>了新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施，都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述得更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清晰、具体了，也更加具有指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后我的感受有以下几点：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更加清晰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提出了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，即：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累、建构并在真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言运用情境中表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出来的，是文化自信和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双基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，目</w:t>
      </w:r>
      <w:r>
        <w:rPr>
          <w:rFonts w:ascii="宋体" w:eastAsia="宋体" w:hAnsi="SimSun" w:cs="宋体"/>
          <w:sz w:val="28"/>
          <w:bdr w:val="none" w:sz="0" w:space="0" w:color="auto"/>
        </w:rPr>
        <w:t>标维</w:t>
      </w:r>
      <w:r>
        <w:rPr>
          <w:rFonts w:ascii="宋体" w:eastAsia="宋体" w:hAnsi="MS Mincho" w:cs="宋体"/>
          <w:sz w:val="28"/>
          <w:bdr w:val="none" w:sz="0" w:space="0" w:color="auto"/>
        </w:rPr>
        <w:t>度更加清晰，育人方向更加明确。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言运用是其他三个方面的基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言运用包括字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句篇的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感、必要的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（明得体）会写（文从字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的核心，思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能力，包括直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之一。在思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方面，新</w:t>
      </w:r>
      <w:r>
        <w:rPr>
          <w:rFonts w:ascii="宋体" w:eastAsia="宋体" w:hAnsi="SimSun" w:cs="宋体"/>
          <w:sz w:val="28"/>
          <w:bdr w:val="none" w:sz="0" w:space="0" w:color="auto"/>
        </w:rPr>
        <w:t>课标还</w:t>
      </w:r>
      <w:r>
        <w:rPr>
          <w:rFonts w:ascii="宋体" w:eastAsia="宋体" w:hAnsi="MS Mincho" w:cs="宋体"/>
          <w:sz w:val="28"/>
          <w:bdr w:val="none" w:sz="0" w:space="0" w:color="auto"/>
        </w:rPr>
        <w:t>提到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察、感知生活，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想和想象，激</w:t>
      </w:r>
      <w:r>
        <w:rPr>
          <w:rFonts w:ascii="宋体" w:eastAsia="宋体" w:hAnsi="SimSun" w:cs="宋体"/>
          <w:sz w:val="28"/>
          <w:bdr w:val="none" w:sz="0" w:space="0" w:color="auto"/>
        </w:rPr>
        <w:t>发创</w:t>
      </w:r>
      <w:r>
        <w:rPr>
          <w:rFonts w:ascii="宋体" w:eastAsia="宋体" w:hAnsi="MS Mincho" w:cs="宋体"/>
          <w:sz w:val="28"/>
          <w:bdr w:val="none" w:sz="0" w:space="0" w:color="auto"/>
        </w:rPr>
        <w:t>造潜能，丰富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养语</w:t>
      </w:r>
      <w:r>
        <w:rPr>
          <w:rFonts w:ascii="宋体" w:eastAsia="宋体" w:hAnsi="MS Mincho" w:cs="宋体"/>
          <w:sz w:val="28"/>
          <w:bdr w:val="none" w:sz="0" w:space="0" w:color="auto"/>
        </w:rPr>
        <w:t>言直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造力，提高形象思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。只有思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敏捷、灵活、深刻，听和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才可以被内化；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和写，才能被外化。所以，在今后的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是要</w:t>
      </w:r>
      <w:r>
        <w:rPr>
          <w:rFonts w:ascii="宋体" w:eastAsia="宋体" w:hAnsi="SimSun" w:cs="宋体"/>
          <w:sz w:val="28"/>
          <w:bdr w:val="none" w:sz="0" w:space="0" w:color="auto"/>
        </w:rPr>
        <w:t>紧紧围绕语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言文字运用的中心，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学生字正腔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，工工整整地写，有理有据地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地写，在品味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言文字中，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得美的熏陶和文化的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年版</w:t>
      </w:r>
      <w:r>
        <w:rPr>
          <w:rFonts w:ascii="宋体" w:eastAsia="宋体" w:hAnsi="SimSun" w:cs="宋体"/>
          <w:sz w:val="28"/>
          <w:bdr w:val="none" w:sz="0" w:space="0" w:color="auto"/>
        </w:rPr>
        <w:t>课标对每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个学段的具体要求，将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由以前的</w:t>
      </w:r>
      <w:r>
        <w:rPr>
          <w:rFonts w:ascii="宋体" w:eastAsia="宋体" w:cs="宋体"/>
          <w:sz w:val="28"/>
          <w:bdr w:val="none" w:sz="0" w:space="0" w:color="auto"/>
        </w:rPr>
        <w:t>2001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字写字、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、写作、口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五大学</w:t>
      </w:r>
      <w:r>
        <w:rPr>
          <w:rFonts w:ascii="宋体" w:eastAsia="宋体" w:hAnsi="SimSun" w:cs="宋体"/>
          <w:sz w:val="28"/>
          <w:bdr w:val="none" w:sz="0" w:space="0" w:color="auto"/>
        </w:rPr>
        <w:t>习领</w:t>
      </w:r>
      <w:r>
        <w:rPr>
          <w:rFonts w:ascii="宋体" w:eastAsia="宋体" w:hAnsi="MS Mincho" w:cs="宋体"/>
          <w:sz w:val="28"/>
          <w:bdr w:val="none" w:sz="0" w:space="0" w:color="auto"/>
        </w:rPr>
        <w:t>域，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四个内容板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加以表述，包括：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字与写字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表达与交流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梳理与探究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。在分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表述的基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上，最后提出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个学段在立德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人、以文化人上的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体要求，凸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学段任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的育人功能。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程理念更加突出以生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提出了五大理念：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：立足学生核心素</w:t>
      </w:r>
      <w:r>
        <w:rPr>
          <w:rFonts w:ascii="宋体" w:eastAsia="宋体" w:hAnsi="SimSun" w:cs="宋体"/>
          <w:sz w:val="28"/>
          <w:bdr w:val="none" w:sz="0" w:space="0" w:color="auto"/>
        </w:rPr>
        <w:t>养发</w:t>
      </w:r>
      <w:r>
        <w:rPr>
          <w:rFonts w:ascii="宋体" w:eastAsia="宋体" w:hAnsi="MS Mincho" w:cs="宋体"/>
          <w:sz w:val="28"/>
          <w:bdr w:val="none" w:sz="0" w:space="0" w:color="auto"/>
        </w:rPr>
        <w:t>展，充分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程育人功能；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构：建构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群，注重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程内容：突出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代性和典范性，加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程内容整合；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施：增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施的情境性和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价：倡</w:t>
      </w:r>
      <w:r>
        <w:rPr>
          <w:rFonts w:ascii="宋体" w:eastAsia="宋体" w:hAnsi="SimSun" w:cs="宋体"/>
          <w:sz w:val="28"/>
          <w:bdr w:val="none" w:sz="0" w:space="0" w:color="auto"/>
        </w:rPr>
        <w:t>导课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程性和整体性，重</w:t>
      </w:r>
      <w:r>
        <w:rPr>
          <w:rFonts w:ascii="宋体" w:eastAsia="宋体" w:hAnsi="SimSun" w:cs="宋体"/>
          <w:sz w:val="28"/>
          <w:bdr w:val="none" w:sz="0" w:space="0" w:color="auto"/>
        </w:rPr>
        <w:t>视评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中又提出四大理念：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、学科思政：立足核心素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以文化人的育人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：体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群特点，整体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、学以致用：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情境，凸</w:t>
      </w:r>
      <w:r>
        <w:rPr>
          <w:rFonts w:ascii="宋体" w:eastAsia="宋体" w:hAnsi="SimSun" w:cs="宋体"/>
          <w:sz w:val="28"/>
          <w:bdr w:val="none" w:sz="0" w:space="0" w:color="auto"/>
        </w:rPr>
        <w:t>显语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、智慧学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文生活的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化，探索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文教与学方式的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程的深度融合，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跨媒介的学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泛在性的学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在以上九大理念中，特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要注意教学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的情景建构，可以从日常生活、文学体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三个方面去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源于生活、服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于生活，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得有趣、有用，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要我学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内容更加体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大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的提出是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的一大亮点。新</w:t>
      </w:r>
      <w:r>
        <w:rPr>
          <w:rFonts w:ascii="宋体" w:eastAsia="宋体" w:hAnsi="SimSun" w:cs="宋体"/>
          <w:sz w:val="28"/>
          <w:bdr w:val="none" w:sz="0" w:space="0" w:color="auto"/>
        </w:rPr>
        <w:t>课标语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文化、革命文化、社会主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文化三大主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面六大学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累与梳理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与交流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意表达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思辨性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与表达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则为</w:t>
      </w:r>
      <w:r>
        <w:rPr>
          <w:rFonts w:ascii="宋体" w:eastAsia="宋体" w:hAnsi="MS Mincho" w:cs="宋体"/>
          <w:sz w:val="28"/>
          <w:bdr w:val="none" w:sz="0" w:space="0" w:color="auto"/>
        </w:rPr>
        <w:t>拓展型学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教学提示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上，新版</w:t>
      </w:r>
      <w:r>
        <w:rPr>
          <w:rFonts w:ascii="宋体" w:eastAsia="宋体" w:hAnsi="SimSun" w:cs="宋体"/>
          <w:sz w:val="28"/>
          <w:bdr w:val="none" w:sz="0" w:space="0" w:color="auto"/>
        </w:rPr>
        <w:t>课标进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包括教什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、学什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包括怎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程方式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，以及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学的目的价</w:t>
      </w:r>
      <w:r>
        <w:rPr>
          <w:rFonts w:ascii="宋体" w:eastAsia="宋体" w:hAnsi="SimSun" w:cs="宋体"/>
          <w:sz w:val="28"/>
          <w:bdr w:val="none" w:sz="0" w:space="0" w:color="auto"/>
        </w:rPr>
        <w:t>值问题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有教得怎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、学得怎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果水平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的情境性、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群的表述均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群的内涵、四个学段的学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内容、教学提示三个部分依次展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去零散的、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性排列的知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点和能力点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整合，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程内容与学生生活、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的融通。其中，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累与梳理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音、文字、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法、修辞等知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点的整合；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、表演、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故事、情景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现场报</w:t>
      </w:r>
      <w:r>
        <w:rPr>
          <w:rFonts w:ascii="宋体" w:eastAsia="宋体" w:hAnsi="MS Mincho" w:cs="宋体"/>
          <w:sz w:val="28"/>
          <w:bdr w:val="none" w:sz="0" w:space="0" w:color="auto"/>
        </w:rPr>
        <w:t>道等学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的整合；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意表达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述等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方法的整合；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与表达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、探究、演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、写作等学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的整合；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外、个人与集体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的整合以及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、略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策略的整合；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、互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网、社区生活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景、文化</w:t>
      </w:r>
      <w:r>
        <w:rPr>
          <w:rFonts w:ascii="宋体" w:eastAsia="宋体" w:hAnsi="SimSun" w:cs="宋体"/>
          <w:sz w:val="28"/>
          <w:bdr w:val="none" w:sz="0" w:space="0" w:color="auto"/>
        </w:rPr>
        <w:t>场馆</w:t>
      </w:r>
      <w:r>
        <w:rPr>
          <w:rFonts w:ascii="宋体" w:eastAsia="宋体" w:hAnsi="MS Mincho" w:cs="宋体"/>
          <w:sz w:val="28"/>
          <w:bdr w:val="none" w:sz="0" w:space="0" w:color="auto"/>
        </w:rPr>
        <w:t>等学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源的整合。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程内容的整合不是漫无目的式的，而是</w:t>
      </w:r>
      <w:r>
        <w:rPr>
          <w:rFonts w:ascii="宋体" w:eastAsia="宋体" w:hAnsi="SimSun" w:cs="宋体"/>
          <w:sz w:val="28"/>
          <w:bdr w:val="none" w:sz="0" w:space="0" w:color="auto"/>
        </w:rPr>
        <w:t>统摄</w:t>
      </w:r>
      <w:r>
        <w:rPr>
          <w:rFonts w:ascii="宋体" w:eastAsia="宋体" w:hAnsi="MS Mincho" w:cs="宋体"/>
          <w:sz w:val="28"/>
          <w:bdr w:val="none" w:sz="0" w:space="0" w:color="auto"/>
        </w:rPr>
        <w:t>于各个学段不同的学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可以在中</w:t>
      </w:r>
      <w:r>
        <w:rPr>
          <w:rFonts w:ascii="宋体" w:eastAsia="宋体" w:hAnsi="SimSun" w:cs="宋体"/>
          <w:sz w:val="28"/>
          <w:bdr w:val="none" w:sz="0" w:space="0" w:color="auto"/>
        </w:rPr>
        <w:t>华优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文化、革命文化和社会主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文化的大背景、大主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之下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置多个学生喜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的小主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数字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代的生活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文化探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塑造学生健全人格服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的，学生的听、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、写能力也在完成一个个情景式学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程中得到提升。以学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有效促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文能力的提升和素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教学提出了更高的要求，同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出了更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明确具体的目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向，在今后的教学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刻提醒自己反</w:t>
      </w:r>
      <w:r>
        <w:rPr>
          <w:rFonts w:ascii="宋体" w:eastAsia="宋体" w:hAnsi="SimSun" w:cs="宋体"/>
          <w:sz w:val="28"/>
          <w:bdr w:val="none" w:sz="0" w:space="0" w:color="auto"/>
        </w:rPr>
        <w:t>复阅读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，以新</w:t>
      </w:r>
      <w:r>
        <w:rPr>
          <w:rFonts w:ascii="宋体" w:eastAsia="宋体" w:hAnsi="SimSun" w:cs="宋体"/>
          <w:sz w:val="28"/>
          <w:bdr w:val="none" w:sz="0" w:space="0" w:color="auto"/>
        </w:rPr>
        <w:t>课标为导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践，多探索，在新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指引下，上精品好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代新人。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日，《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准（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年版）》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颁</w:t>
      </w:r>
      <w:r>
        <w:rPr>
          <w:rFonts w:ascii="宋体" w:eastAsia="宋体" w:hAnsi="MS Mincho" w:cs="宋体"/>
          <w:sz w:val="28"/>
          <w:bdr w:val="none" w:sz="0" w:space="0" w:color="auto"/>
        </w:rPr>
        <w:t>布了。与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的力度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化之大，是教育界全体有目共睹的。我在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真听取了核心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对该课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之后，我的心得与思考如下。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订变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中最亮眼也是最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程教育中的育人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向，首次点明了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文教育学科的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。相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修正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着文化自信、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造四个方面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述。此外，新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行了修正，将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文教学能力作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核心，把其它运用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言文字能力的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推到了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助或者附加的地位，并且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置了与此相配的六个不同的任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累与梳理）、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与交流、文学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意表达、思辨性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与表达）和拓展型学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群（整本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、跨学科学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）。最后，新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之中加入了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价，具体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述了学生在完成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达到的学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心得和思考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，一名教育工作者，深刻地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到此次的《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置以及教学等方面，相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于以往更重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仅应该对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地把</w:t>
      </w:r>
      <w:r>
        <w:rPr>
          <w:rFonts w:ascii="宋体" w:eastAsia="宋体" w:hAnsi="SimSun" w:cs="宋体"/>
          <w:sz w:val="28"/>
          <w:bdr w:val="none" w:sz="0" w:space="0" w:color="auto"/>
        </w:rPr>
        <w:t>读贯</w:t>
      </w:r>
      <w:r>
        <w:rPr>
          <w:rFonts w:ascii="宋体" w:eastAsia="宋体" w:hAnsi="MS Mincho" w:cs="宋体"/>
          <w:sz w:val="28"/>
          <w:bdr w:val="none" w:sz="0" w:space="0" w:color="auto"/>
        </w:rPr>
        <w:t>穿于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，既能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，又能有效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导阅读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首先要依托新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构和育人目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群的定位和功能，准确理解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内容和教学提示，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向，整合学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情境、学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方法、学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基于大任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元、真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情境的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。注重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文与生活的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合，注重听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的有机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内容学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和思</w:t>
      </w:r>
      <w:r>
        <w:rPr>
          <w:rFonts w:ascii="宋体" w:eastAsia="宋体" w:hAnsi="SimSun" w:cs="宋体"/>
          <w:sz w:val="28"/>
          <w:bdr w:val="none" w:sz="0" w:space="0" w:color="auto"/>
        </w:rPr>
        <w:t>维发</w:t>
      </w:r>
      <w:r>
        <w:rPr>
          <w:rFonts w:ascii="宋体" w:eastAsia="宋体" w:hAnsi="MS Mincho" w:cs="宋体"/>
          <w:sz w:val="28"/>
          <w:bdr w:val="none" w:sz="0" w:space="0" w:color="auto"/>
        </w:rPr>
        <w:t>展的整合，引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安排教学活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；注重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学生未来学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展所需的基本素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，如何在小学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学生的主体地位，培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能力呢？在教学工作中，我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做好以下两点。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首先，要善于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拓学生的思路。要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拓学生的思路，就必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视诱发</w:t>
      </w:r>
      <w:r>
        <w:rPr>
          <w:rFonts w:ascii="宋体" w:eastAsia="宋体" w:hAnsi="MS Mincho" w:cs="宋体"/>
          <w:sz w:val="28"/>
          <w:bdr w:val="none" w:sz="0" w:space="0" w:color="auto"/>
        </w:rPr>
        <w:t>因素的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和运用。我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知道，不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得好，就会思</w:t>
      </w:r>
      <w:r>
        <w:rPr>
          <w:rFonts w:ascii="宋体" w:eastAsia="宋体" w:hAnsi="SimSun" w:cs="宋体"/>
          <w:sz w:val="28"/>
          <w:bdr w:val="none" w:sz="0" w:space="0" w:color="auto"/>
        </w:rPr>
        <w:t>绪绵绵</w:t>
      </w:r>
      <w:r>
        <w:rPr>
          <w:rFonts w:ascii="宋体" w:eastAsia="宋体" w:hAnsi="MS Mincho" w:cs="宋体"/>
          <w:sz w:val="28"/>
          <w:bdr w:val="none" w:sz="0" w:space="0" w:color="auto"/>
        </w:rPr>
        <w:t>，言辞滔滔。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因范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广泛，一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一画等等，都可以用之</w:t>
      </w:r>
      <w:r>
        <w:rPr>
          <w:rFonts w:ascii="宋体" w:eastAsia="宋体" w:hAnsi="SimSun" w:cs="宋体"/>
          <w:sz w:val="28"/>
          <w:bdr w:val="none" w:sz="0" w:space="0" w:color="auto"/>
        </w:rPr>
        <w:t>诱发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思路。情景教学是集成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形真、情切、意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在教学中有目的地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情景教学，在情景中展</w:t>
      </w:r>
      <w:r>
        <w:rPr>
          <w:rFonts w:ascii="宋体" w:eastAsia="宋体" w:hAnsi="SimSun" w:cs="宋体"/>
          <w:sz w:val="28"/>
          <w:bdr w:val="none" w:sz="0" w:space="0" w:color="auto"/>
        </w:rPr>
        <w:t>开联</w:t>
      </w:r>
      <w:r>
        <w:rPr>
          <w:rFonts w:ascii="宋体" w:eastAsia="宋体" w:hAnsi="MS Mincho" w:cs="宋体"/>
          <w:sz w:val="28"/>
          <w:bdr w:val="none" w:sz="0" w:space="0" w:color="auto"/>
        </w:rPr>
        <w:t>想的彩翼。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根据教材的特点，通</w:t>
      </w:r>
      <w:r>
        <w:rPr>
          <w:rFonts w:ascii="宋体" w:eastAsia="宋体" w:hAnsi="SimSun" w:cs="宋体"/>
          <w:sz w:val="28"/>
          <w:bdr w:val="none" w:sz="0" w:space="0" w:color="auto"/>
        </w:rPr>
        <w:t>过语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画、表演、生活，把学生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入教材描写的情景中，激情引趣，启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想象，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。心理学家通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套用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的定式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这种倾</w:t>
      </w:r>
      <w:r>
        <w:rPr>
          <w:rFonts w:ascii="宋体" w:eastAsia="宋体" w:hAnsi="MS Mincho" w:cs="宋体"/>
          <w:sz w:val="28"/>
          <w:bdr w:val="none" w:sz="0" w:space="0" w:color="auto"/>
        </w:rPr>
        <w:t>向愈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的方式就越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，思路就越狭隘、呆板、就不能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行灵活的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造性的思考。在教学中当学生一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思路阻塞，跳不出定式的影响，老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就要看准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机，巧妙地加以引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，挑起争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，激起波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从迷茫困惑中一下子豁然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朗，越思越勤、越思越精、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文，去学知。由于学生知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少而有限。能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真正理解一篇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文的内涵尤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巧妙</w:t>
      </w:r>
      <w:r>
        <w:rPr>
          <w:rFonts w:ascii="宋体" w:eastAsia="宋体" w:hAnsi="SimSun" w:cs="宋体"/>
          <w:sz w:val="28"/>
          <w:bdr w:val="none" w:sz="0" w:space="0" w:color="auto"/>
        </w:rPr>
        <w:t>设计问题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由浅入深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行探究。正好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个学期听了几堂公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，我得到一点感触，老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要上好一堂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除了熟悉教材、抓住重点，教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的教学方法很重要，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也是能体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上得成功与否的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。巧妙</w:t>
      </w:r>
      <w:r>
        <w:rPr>
          <w:rFonts w:ascii="宋体" w:eastAsia="宋体" w:hAnsi="SimSun" w:cs="宋体"/>
          <w:sz w:val="28"/>
          <w:bdr w:val="none" w:sz="0" w:space="0" w:color="auto"/>
        </w:rPr>
        <w:t>设计问题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由浅入深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准像石，敲出星星之火，只有跟着新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的方向前行，我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才不会迷失前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的方向！道阻且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将至。行而不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，未来可期！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运用自主、合作、探究的学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一、明确自主、合作、探究学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方式的要求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中的自立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、自律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：学生参与制定自己的学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与内容，参与制定学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划，参与</w:t>
      </w:r>
      <w:r>
        <w:rPr>
          <w:rFonts w:ascii="宋体" w:eastAsia="宋体" w:hAnsi="SimSun" w:cs="宋体"/>
          <w:sz w:val="28"/>
          <w:bdr w:val="none" w:sz="0" w:space="0" w:color="auto"/>
        </w:rPr>
        <w:t>设计评</w:t>
      </w:r>
      <w:r>
        <w:rPr>
          <w:rFonts w:ascii="宋体" w:eastAsia="宋体" w:hAnsi="MS Mincho" w:cs="宋体"/>
          <w:sz w:val="28"/>
          <w:bdr w:val="none" w:sz="0" w:space="0" w:color="auto"/>
        </w:rPr>
        <w:t>价指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，学生自己</w:t>
      </w:r>
      <w:r>
        <w:rPr>
          <w:rFonts w:ascii="宋体" w:eastAsia="宋体" w:hAnsi="SimSun" w:cs="宋体"/>
          <w:sz w:val="28"/>
          <w:bdr w:val="none" w:sz="0" w:space="0" w:color="auto"/>
        </w:rPr>
        <w:t>发现认识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，掌握方法，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。有自己的情感投入和体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，并以之激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文，自己能在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反思并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要求明确共同的任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极承担个人的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，生生之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相互支持和配合，共同完成任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求改善途径。合作学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要求掌握合作的学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方式，更要培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合作的生活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着重探索和研究。探究学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要求在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践中，学生自主独立的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感悟中，有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性的所及与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信息，在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的探索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感悟的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极表达交流，逐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形成，并呈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探究解惑，在探究学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中掌握防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形成能力，培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新和探索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二、正确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自主合作探究的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立面包括教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的主体地位，要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学生惊醒必要的指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和要小的帮助。包括使他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和内容，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和利用学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，反思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面是学生的个体学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。合作学</w:t>
      </w:r>
      <w:r>
        <w:rPr>
          <w:rFonts w:ascii="宋体" w:eastAsia="宋体" w:hAnsi="SimSun" w:cs="宋体"/>
          <w:sz w:val="28"/>
          <w:bdr w:val="none" w:sz="0" w:space="0" w:color="auto"/>
        </w:rPr>
        <w:t>习钱</w:t>
      </w:r>
      <w:r>
        <w:rPr>
          <w:rFonts w:ascii="宋体" w:eastAsia="宋体" w:hAnsi="MS Mincho" w:cs="宋体"/>
          <w:sz w:val="28"/>
          <w:bdr w:val="none" w:sz="0" w:space="0" w:color="auto"/>
        </w:rPr>
        <w:t>，个体都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内容有自己的思考和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才会有知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的新的建构。探究学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面是学生的接受学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。如果接受学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将新知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与已有的知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体系建立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系，就是有意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合性学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中运用自主、合作、探究的学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既符合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，又具有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特征，有利于学生在感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趣的自主活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，有利于培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新的精神，</w:t>
      </w:r>
      <w:r>
        <w:rPr>
          <w:rFonts w:ascii="宋体" w:eastAsia="宋体" w:hAnsi="SimSun" w:cs="宋体"/>
          <w:sz w:val="28"/>
          <w:bdr w:val="none" w:sz="0" w:space="0" w:color="auto"/>
        </w:rPr>
        <w:t>应该积</w:t>
      </w:r>
      <w:r>
        <w:rPr>
          <w:rFonts w:ascii="宋体" w:eastAsia="宋体" w:hAnsi="MS Mincho" w:cs="宋体"/>
          <w:sz w:val="28"/>
          <w:bdr w:val="none" w:sz="0" w:space="0" w:color="auto"/>
        </w:rPr>
        <w:t>极提倡。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，听了各位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版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程方案和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准方面的解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得十年前的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年版的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准，那是在我</w:t>
      </w:r>
      <w:r>
        <w:rPr>
          <w:rFonts w:ascii="宋体" w:eastAsia="宋体" w:hAnsi="SimSun" w:cs="宋体"/>
          <w:sz w:val="28"/>
          <w:bdr w:val="none" w:sz="0" w:space="0" w:color="auto"/>
        </w:rPr>
        <w:t>刚毕业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候接触的。从教十年。又接触到了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年版。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准跟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年相比，有了一些新的方面。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是在听</w:t>
      </w:r>
      <w:r>
        <w:rPr>
          <w:rFonts w:ascii="宋体" w:eastAsia="宋体" w:hAnsi="SimSun" w:cs="宋体"/>
          <w:sz w:val="28"/>
          <w:bdr w:val="none" w:sz="0" w:space="0" w:color="auto"/>
        </w:rPr>
        <w:t>华师</w:t>
      </w:r>
      <w:r>
        <w:rPr>
          <w:rFonts w:ascii="宋体" w:eastAsia="宋体" w:hAnsi="MS Mincho" w:cs="宋体"/>
          <w:sz w:val="28"/>
          <w:bdr w:val="none" w:sz="0" w:space="0" w:color="auto"/>
        </w:rPr>
        <w:t>的教授崔允</w:t>
      </w:r>
      <w:r>
        <w:rPr>
          <w:rFonts w:ascii="宋体" w:eastAsia="宋体" w:hAnsi="SimSun" w:cs="宋体"/>
          <w:sz w:val="28"/>
          <w:bdr w:val="none" w:sz="0" w:space="0" w:color="auto"/>
        </w:rPr>
        <w:t>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很形象。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我一下子就抓到了新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准的一些新的思路，新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在之前的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出来之前也一直在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呢，崔老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用了一个非常生活化的例子。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很重要的一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是方向感。而方向感主要取决于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基因。那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是不是地理老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就教不了了？那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教不了的。那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要教的又是什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要教学生的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是另外的四个地理核心素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：区域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，地理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践力，人地</w:t>
      </w:r>
      <w:r>
        <w:rPr>
          <w:rFonts w:ascii="宋体" w:eastAsia="宋体" w:hAnsi="SimSun" w:cs="宋体"/>
          <w:sz w:val="28"/>
          <w:bdr w:val="none" w:sz="0" w:space="0" w:color="auto"/>
        </w:rPr>
        <w:t>协调观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明确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了核心素</w:t>
      </w:r>
      <w:r>
        <w:rPr>
          <w:rFonts w:ascii="宋体" w:eastAsia="宋体" w:hAnsi="SimSun" w:cs="宋体"/>
          <w:sz w:val="28"/>
          <w:bdr w:val="none" w:sz="0" w:space="0" w:color="auto"/>
        </w:rPr>
        <w:t>养这</w:t>
      </w:r>
      <w:r>
        <w:rPr>
          <w:rFonts w:ascii="宋体" w:eastAsia="宋体" w:hAnsi="MS Mincho" w:cs="宋体"/>
          <w:sz w:val="28"/>
          <w:bdr w:val="none" w:sz="0" w:space="0" w:color="auto"/>
        </w:rPr>
        <w:t>个概念。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第一，核心素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不是学科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，是公民的素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不是不要知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要学校来完成，学校是学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学科的地方，是系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的地方。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第三，核心素</w:t>
      </w:r>
      <w:r>
        <w:rPr>
          <w:rFonts w:ascii="宋体" w:eastAsia="宋体" w:hAnsi="SimSun" w:cs="宋体"/>
          <w:sz w:val="28"/>
          <w:bdr w:val="none" w:sz="0" w:space="0" w:color="auto"/>
        </w:rPr>
        <w:t>养强调</w:t>
      </w:r>
      <w:r>
        <w:rPr>
          <w:rFonts w:ascii="宋体" w:eastAsia="宋体" w:hAnsi="MS Mincho" w:cs="宋体"/>
          <w:sz w:val="28"/>
          <w:bdr w:val="none" w:sz="0" w:space="0" w:color="auto"/>
        </w:rPr>
        <w:t>的是学了知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或技能之后能做什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，能解决什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。核心素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不是不能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一定要可教、可学、可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价的就不是目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的第二个突破是学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量是学生在完成本学科学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之后的学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成就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，不是知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之后的成就表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，而是知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了一个狗的例子。她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考了解，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狗身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考理解，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狗尾巴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简单应</w:t>
      </w:r>
      <w:r>
        <w:rPr>
          <w:rFonts w:ascii="宋体" w:eastAsia="宋体" w:hAnsi="MS Mincho" w:cs="宋体"/>
          <w:sz w:val="28"/>
          <w:bdr w:val="none" w:sz="0" w:space="0" w:color="auto"/>
        </w:rPr>
        <w:t>用，学生得了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分也不知道什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狗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做法将要退出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史舞台。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一听就知道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是不可取的。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用或运用，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解决。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一只完整的狗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，而不是分解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狗身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狗尾巴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提出了一个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点，素</w:t>
      </w:r>
      <w:r>
        <w:rPr>
          <w:rFonts w:ascii="宋体" w:eastAsia="宋体" w:hAnsi="SimSun" w:cs="宋体"/>
          <w:sz w:val="28"/>
          <w:bdr w:val="none" w:sz="0" w:space="0" w:color="auto"/>
        </w:rPr>
        <w:t>养导</w:t>
      </w:r>
      <w:r>
        <w:rPr>
          <w:rFonts w:ascii="宋体" w:eastAsia="宋体" w:hAnsi="MS Mincho" w:cs="宋体"/>
          <w:sz w:val="28"/>
          <w:bdr w:val="none" w:sz="0" w:space="0" w:color="auto"/>
        </w:rPr>
        <w:t>向的大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包括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、形成美感、确立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、制作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品、形成作品、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制方案。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知道，只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学生去了解、理解、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住是不可以的，因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学生去运用。通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运用学到的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而形成素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，其中最重要的一个抓手，就是要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元的表征之一就是有一个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者，即通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念（大概念）、大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、大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目以及大任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元内容、学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构化。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元教学，我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几年也一直在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行，并且也依托于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学校的教学理念，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一直走在了教育的前端，也跟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是相吻合的。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师还说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制学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仍然用一个很具体很生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的表述，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理解了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制学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案。他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的医生写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方从来不写自己要做什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。都写病人要做什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？而老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呢，却都在写自己做什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就比不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医生，因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医生是以患者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的很通俗，但是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想想，的确如此。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、学生意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。崔老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转变这样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，那就先从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案是什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呢？崔老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他下了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案是一个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的助学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划，是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了学生更好地学好教材，支持学生帮助学生学好教材用的教育方案、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专业计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案是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有明确的目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和达成目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路径。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案是学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档案，完整地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程，可反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复查阅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案是互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体，是老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与学生、学生与学生互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的文本。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案也是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监测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依据，利用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，了解学科学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量情况。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：教下去的是技能、留下来的是素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；教下去的是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文、留下来的是道。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我有幸聆听了温儒敏教授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遵循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精神尊重教学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用好</w:t>
      </w:r>
      <w:r>
        <w:rPr>
          <w:rFonts w:ascii="宋体" w:eastAsia="宋体" w:hAnsi="SimSun" w:cs="宋体"/>
          <w:sz w:val="28"/>
          <w:bdr w:val="none" w:sz="0" w:space="0" w:color="auto"/>
        </w:rPr>
        <w:t>统编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读讲</w:t>
      </w:r>
      <w:r>
        <w:rPr>
          <w:rFonts w:ascii="宋体" w:eastAsia="宋体" w:hAnsi="MS Mincho" w:cs="宋体"/>
          <w:sz w:val="28"/>
          <w:bdr w:val="none" w:sz="0" w:space="0" w:color="auto"/>
        </w:rPr>
        <w:t>座，收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多。此次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群、整本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统编语</w:t>
      </w:r>
      <w:r>
        <w:rPr>
          <w:rFonts w:ascii="宋体" w:eastAsia="宋体" w:hAnsi="MS Mincho" w:cs="宋体"/>
          <w:sz w:val="28"/>
          <w:bdr w:val="none" w:sz="0" w:space="0" w:color="auto"/>
        </w:rPr>
        <w:t>文教材的使用等方面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座中温先生尤其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。听完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意犹未尽，于是我拿起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版新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也将新旧</w:t>
      </w:r>
      <w:r>
        <w:rPr>
          <w:rFonts w:ascii="宋体" w:eastAsia="宋体" w:hAnsi="SimSun" w:cs="宋体"/>
          <w:sz w:val="28"/>
          <w:bdr w:val="none" w:sz="0" w:space="0" w:color="auto"/>
        </w:rPr>
        <w:t>课标进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版新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版，不是另起炉灶，而是在其基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上从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多方面都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充，力求推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程的改革与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新旧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的不同主要体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程育人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人作</w:t>
      </w:r>
      <w:r>
        <w:rPr>
          <w:rFonts w:ascii="宋体" w:eastAsia="宋体" w:hAnsi="SimSun" w:cs="宋体"/>
          <w:sz w:val="28"/>
          <w:bdr w:val="none" w:sz="0" w:space="0" w:color="auto"/>
        </w:rPr>
        <w:t>为语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文教学的根本任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文的育人价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了三个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革命文化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、明确了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文的四大核心素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是文化自信、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三个任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群：（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累与梳理）；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群：包含（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与交流、文学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意表达、思辨性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与表达）三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；拓展型学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群：包含（整本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、跨学科学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）两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分学段要求。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版新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中，就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字与写字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表达与交流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梳理与探究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四方面，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不同学段提出了具体要求。与</w:t>
      </w:r>
      <w:r>
        <w:rPr>
          <w:rFonts w:ascii="宋体" w:eastAsia="宋体" w:cs="宋体"/>
          <w:sz w:val="28"/>
          <w:bdr w:val="none" w:sz="0" w:space="0" w:color="auto"/>
        </w:rPr>
        <w:t>2011</w:t>
      </w:r>
      <w:r>
        <w:rPr>
          <w:rFonts w:ascii="宋体" w:eastAsia="宋体" w:hAnsi="MS Mincho" w:cs="宋体"/>
          <w:sz w:val="28"/>
          <w:bdr w:val="none" w:sz="0" w:space="0" w:color="auto"/>
        </w:rPr>
        <w:t>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，更新的要求主要体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第一学段，首次提出了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；增加了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表达交流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的要求；不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察字形，体会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字部件之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系，感知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字与生活的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系；在跨学科方面要求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合其他学科学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，并提出自己的看法。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第二学段，学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圈点，批注等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方法；口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表达，合适情景和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气交流，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用表格、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像、音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媒介，呈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察与探究所得。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第三学段，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多媒介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跨媒介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与运用，初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方法整理和呈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信息；解决与学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；通</w:t>
      </w:r>
      <w:r>
        <w:rPr>
          <w:rFonts w:ascii="宋体" w:eastAsia="宋体" w:hAnsi="SimSun" w:cs="宋体"/>
          <w:sz w:val="28"/>
          <w:bdr w:val="none" w:sz="0" w:space="0" w:color="auto"/>
        </w:rPr>
        <w:t>过调查访问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研究等方式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探究活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。整体来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及到具体知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量方面没有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化。更多的是体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的要求，尤其是整本</w:t>
      </w:r>
      <w:r>
        <w:rPr>
          <w:rFonts w:ascii="宋体" w:eastAsia="宋体" w:hAnsi="SimSun" w:cs="宋体"/>
          <w:sz w:val="28"/>
          <w:bdr w:val="none" w:sz="0" w:space="0" w:color="auto"/>
        </w:rPr>
        <w:t>书阅读还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的方法、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典文学作品（比如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），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践中的运用以及跨学科运用上。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、研制了以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是完全新增的板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版新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以核心素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注日常生活、文学体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和跨学科学</w:t>
      </w:r>
      <w:r>
        <w:rPr>
          <w:rFonts w:ascii="宋体" w:eastAsia="宋体" w:hAnsi="SimSun" w:cs="宋体"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类语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言文字运用情境，重</w:t>
      </w:r>
      <w:r>
        <w:rPr>
          <w:rFonts w:ascii="宋体" w:eastAsia="宋体" w:hAnsi="SimSun" w:cs="宋体"/>
          <w:sz w:val="28"/>
          <w:bdr w:val="none" w:sz="0" w:space="0" w:color="auto"/>
        </w:rPr>
        <w:t>视识</w:t>
      </w:r>
      <w:r>
        <w:rPr>
          <w:rFonts w:ascii="宋体" w:eastAsia="宋体" w:hAnsi="MS Mincho" w:cs="宋体"/>
          <w:sz w:val="28"/>
          <w:bdr w:val="none" w:sz="0" w:space="0" w:color="auto"/>
        </w:rPr>
        <w:t>字与写字、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、表达与交流、梳理与探究等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的整合，</w:t>
      </w:r>
      <w:r>
        <w:rPr>
          <w:rFonts w:ascii="宋体" w:eastAsia="宋体" w:hAnsi="SimSun" w:cs="宋体"/>
          <w:sz w:val="28"/>
          <w:bdr w:val="none" w:sz="0" w:space="0" w:color="auto"/>
        </w:rPr>
        <w:t>较为细</w:t>
      </w:r>
      <w:r>
        <w:rPr>
          <w:rFonts w:ascii="宋体" w:eastAsia="宋体" w:hAnsi="MS Mincho" w:cs="宋体"/>
          <w:sz w:val="28"/>
          <w:bdr w:val="none" w:sz="0" w:space="0" w:color="auto"/>
        </w:rPr>
        <w:t>致地描述了不同学段的、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构化学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为语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施的学段</w:t>
      </w:r>
      <w:r>
        <w:rPr>
          <w:rFonts w:ascii="宋体" w:eastAsia="宋体" w:hAnsi="SimSun" w:cs="宋体"/>
          <w:sz w:val="28"/>
          <w:bdr w:val="none" w:sz="0" w:space="0" w:color="auto"/>
        </w:rPr>
        <w:t>进阶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价提供了依据和参照。当下，考什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考就怎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象仍然在一定范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内存在。因此，学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准的出台，能</w:t>
      </w:r>
      <w:r>
        <w:rPr>
          <w:rFonts w:ascii="宋体" w:eastAsia="宋体" w:hAnsi="SimSun" w:cs="宋体"/>
          <w:sz w:val="28"/>
          <w:bdr w:val="none" w:sz="0" w:space="0" w:color="auto"/>
        </w:rPr>
        <w:t>够发挥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以考定教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的功能，以指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棒的姿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文教育教学改革，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是具有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、提出了以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教学研究与教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内容的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程研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教学研究与教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也是完全新增的板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，一共提出了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、教研的</w:t>
      </w:r>
      <w:r>
        <w:rPr>
          <w:rFonts w:ascii="宋体" w:eastAsia="宋体" w:hAnsi="SimSun" w:cs="宋体"/>
          <w:sz w:val="28"/>
          <w:bdr w:val="none" w:sz="0" w:space="0" w:color="auto"/>
        </w:rPr>
        <w:t>问题导</w:t>
      </w:r>
      <w:r>
        <w:rPr>
          <w:rFonts w:ascii="宋体" w:eastAsia="宋体" w:hAnsi="MS Mincho" w:cs="宋体"/>
          <w:sz w:val="28"/>
          <w:bdr w:val="none" w:sz="0" w:space="0" w:color="auto"/>
        </w:rPr>
        <w:t>向、研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一体化建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等内容。其目的不言而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教研的效度升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新《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》落地落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提供人才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源和智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保障。毋庸置疑，一切教育教学改革的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文教育工作者来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，以新</w:t>
      </w:r>
      <w:r>
        <w:rPr>
          <w:rFonts w:ascii="宋体" w:eastAsia="宋体" w:hAnsi="SimSun" w:cs="宋体"/>
          <w:sz w:val="28"/>
          <w:bdr w:val="none" w:sz="0" w:space="0" w:color="auto"/>
        </w:rPr>
        <w:t>课标为纲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极探索、不断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淀、努力提升要成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生活方式。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https://d.book118.com/347023056161006051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7023056161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2022初中语文新课标的心得体会（精选10篇）</dc:title>
  <dc:subject>我们在一些事情上受到启发后，可以将其记录在心得体会中，这样有利于我们不断提升自我。那么你知道心得体会如何写吗？下面是小编精心整理的2022初中语文新课标的心得体会（精选10篇），欢迎阅读，希望大家能够</dc:subject>
  <cp:keywords>初中语文新课标的心得体会</cp:keywords>
  <cp:revision>0</cp:revision>
</cp:coreProperties>
</file>