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幼儿园大班新学期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日子如同白</w:t>
      </w:r>
      <w:r>
        <w:rPr>
          <w:rFonts w:ascii="宋体" w:eastAsia="宋体" w:hAnsi="SimSun" w:cs="宋体"/>
          <w:sz w:val="28"/>
        </w:rPr>
        <w:t>驹过</w:t>
      </w:r>
      <w:r>
        <w:rPr>
          <w:rFonts w:ascii="宋体" w:eastAsia="宋体" w:hAnsi="MS Mincho" w:cs="宋体"/>
          <w:sz w:val="28"/>
        </w:rPr>
        <w:t>隙，不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，又迎来了一个全新的起点，是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划了。那</w:t>
      </w:r>
      <w:r>
        <w:rPr>
          <w:rFonts w:ascii="宋体" w:eastAsia="宋体" w:hAnsi="SimSun" w:cs="宋体"/>
          <w:sz w:val="28"/>
        </w:rPr>
        <w:t>么计</w:t>
      </w:r>
      <w:r>
        <w:rPr>
          <w:rFonts w:ascii="宋体" w:eastAsia="宋体" w:hAnsi="MS Mincho" w:cs="宋体"/>
          <w:sz w:val="28"/>
        </w:rPr>
        <w:t>划怎</w:t>
      </w:r>
      <w:r>
        <w:rPr>
          <w:rFonts w:ascii="宋体" w:eastAsia="宋体" w:hAnsi="SimSun" w:cs="宋体"/>
          <w:sz w:val="28"/>
        </w:rPr>
        <w:t>么拟</w:t>
      </w:r>
      <w:r>
        <w:rPr>
          <w:rFonts w:ascii="宋体" w:eastAsia="宋体" w:hAnsi="MS Mincho" w:cs="宋体"/>
          <w:sz w:val="28"/>
        </w:rPr>
        <w:t>定才能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它最大的作用呢？以下是小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整理的幼儿园大班新学期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幼儿园大班新学期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迎来了小班的第二学期。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班幼儿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名，其中一名新生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两周的学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基本已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定。原来的幼儿在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一学期在园的生活和学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之后，都愿意上幼儿园，同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极参与老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在生活自理方面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，会自己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，并注意将餐具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放，午睡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的帮助下，能穿脱衣服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方面也形成了一定的常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，能安静坐下来，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戏时</w:t>
      </w:r>
      <w:r>
        <w:rPr>
          <w:rFonts w:ascii="宋体" w:eastAsia="宋体" w:hAnsi="MS Mincho" w:cs="宋体"/>
          <w:sz w:val="28"/>
        </w:rPr>
        <w:t>能听教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但是，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不断完善。孩子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是小班幼儿，同伴之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由于年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的差异和能力的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弱，所以自控能力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也不好，争</w:t>
      </w:r>
      <w:r>
        <w:rPr>
          <w:rFonts w:ascii="宋体" w:eastAsia="宋体" w:hAnsi="SimSun" w:cs="宋体"/>
          <w:sz w:val="28"/>
        </w:rPr>
        <w:t>抢东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生。幼儿在上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插嘴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象也比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幼儿各方面的表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，制定新的教育教学目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，努力丰富幼儿的一日生活，把五大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合起来，并融入日常生活，以各</w:t>
      </w:r>
      <w:r>
        <w:rPr>
          <w:rFonts w:ascii="宋体" w:eastAsia="宋体" w:hAnsi="SimSun" w:cs="宋体"/>
          <w:sz w:val="28"/>
        </w:rPr>
        <w:t>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教育手段和教育方法，激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趣和求知欲望，培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言表达能力，形成良好的班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龄较</w:t>
      </w:r>
      <w:r>
        <w:rPr>
          <w:rFonts w:ascii="宋体" w:eastAsia="宋体" w:hAnsi="MS Mincho" w:cs="宋体"/>
          <w:sz w:val="28"/>
        </w:rPr>
        <w:t>小的幼儿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，尽多的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鼓励和帮助，帮助他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合其特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予其适量的指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持保教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合，做到教中有保、保中有教。重</w:t>
      </w:r>
      <w:r>
        <w:rPr>
          <w:rFonts w:ascii="宋体" w:eastAsia="宋体" w:hAnsi="SimSun" w:cs="宋体"/>
          <w:sz w:val="28"/>
        </w:rPr>
        <w:t>视开</w:t>
      </w:r>
      <w:r>
        <w:rPr>
          <w:rFonts w:ascii="宋体" w:eastAsia="宋体" w:hAnsi="MS Mincho" w:cs="宋体"/>
          <w:sz w:val="28"/>
        </w:rPr>
        <w:t>展区角活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，把区角活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融入到幼儿的生活中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致耐心的做好个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幼儿工作。培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幼儿独立性和社会适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发现每</w:t>
      </w:r>
      <w:r>
        <w:rPr>
          <w:rFonts w:ascii="宋体" w:eastAsia="宋体" w:hAnsi="MS Mincho" w:cs="宋体"/>
          <w:sz w:val="28"/>
        </w:rPr>
        <w:t>位幼儿的特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境、班集体生活，建立起良好的生活、学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幼儿园的集体生活，巩固独立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餐和入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，能自己穿脱衣、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坐、站、行的正确姿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的保健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五官及主要功能，懂得并学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于接受疾病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防和治</w:t>
      </w:r>
      <w:r>
        <w:rPr>
          <w:rFonts w:ascii="宋体" w:eastAsia="宋体" w:hAnsi="SimSun" w:cs="宋体"/>
          <w:sz w:val="28"/>
        </w:rPr>
        <w:t>疗</w:t>
      </w:r>
      <w:r>
        <w:rPr>
          <w:rFonts w:ascii="宋体" w:eastAsia="宋体" w:hAnsi="MS Mincho" w:cs="宋体"/>
          <w:sz w:val="28"/>
        </w:rPr>
        <w:t>，懂得健康的重要性。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吃多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食物，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喝水的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、知道并学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日常生活中的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、火、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等不安全因素。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、愉快参加体育活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展走、跑、跳、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听，理解日常用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，能用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言回答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，表达自己的愿望和需要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听懂日常用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并能按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念儿歌、听故事、看表演、看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意表达自己的感受。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完整地表达自己的要求。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中学会大声表述，在日常活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中不叫喊。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、在成人启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下学</w:t>
      </w:r>
      <w:r>
        <w:rPr>
          <w:rFonts w:ascii="宋体" w:eastAsia="宋体" w:hAnsi="SimSun" w:cs="宋体"/>
          <w:sz w:val="28"/>
        </w:rPr>
        <w:t>习关</w:t>
      </w:r>
      <w:r>
        <w:rPr>
          <w:rFonts w:ascii="宋体" w:eastAsia="宋体" w:hAnsi="MS Mincho" w:cs="宋体"/>
          <w:sz w:val="28"/>
        </w:rPr>
        <w:t>注他人的情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并做出安慰、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心、助人等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意招呼熟悉的人，学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有礼貌地求助和感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他人的帮助。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和同伴一起游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分享、等待和交流，体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、同伴共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接受老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和指示，巩固幼儿的良好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，知道遵守集体生活中的基本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境极其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化，能接触新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的事物。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参与各</w:t>
      </w:r>
      <w:r>
        <w:rPr>
          <w:rFonts w:ascii="宋体" w:eastAsia="宋体" w:hAnsi="SimSun" w:cs="宋体"/>
          <w:sz w:val="28"/>
        </w:rPr>
        <w:t>种节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科学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操作、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弄，能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较长时间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和表达自己的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感官感知周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的物品、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象，感知事物的特征，学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幼儿在熟悉的生活中形成初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的数概念。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近大自然、喜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并学</w:t>
      </w:r>
      <w:r>
        <w:rPr>
          <w:rFonts w:ascii="宋体" w:eastAsia="宋体" w:hAnsi="SimSun" w:cs="宋体"/>
          <w:sz w:val="28"/>
        </w:rPr>
        <w:t>习爱护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艺术领</w:t>
      </w:r>
      <w:r>
        <w:rPr>
          <w:rFonts w:ascii="宋体" w:eastAsia="宋体" w:hAnsi="MS Mincho" w:cs="宋体"/>
          <w:sz w:val="28"/>
        </w:rPr>
        <w:t>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、在成人的引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下，能注意和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近周</w:t>
      </w:r>
      <w:r>
        <w:rPr>
          <w:rFonts w:ascii="宋体" w:eastAsia="宋体" w:hAnsi="SimSun" w:cs="宋体"/>
          <w:sz w:val="28"/>
        </w:rPr>
        <w:t>围环</w:t>
      </w:r>
      <w:r>
        <w:rPr>
          <w:rFonts w:ascii="宋体" w:eastAsia="宋体" w:hAnsi="MS Mincho" w:cs="宋体"/>
          <w:sz w:val="28"/>
        </w:rPr>
        <w:t>境中熟悉的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木花草、小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物、交通工具等美的事物，并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生愉悦的情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作品，能借助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作、表情、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言等表达</w:t>
      </w:r>
      <w:r>
        <w:rPr>
          <w:rFonts w:ascii="宋体" w:eastAsia="宋体" w:hAnsi="SimSun" w:cs="宋体"/>
          <w:sz w:val="28"/>
        </w:rPr>
        <w:t>对艺术</w:t>
      </w:r>
      <w:r>
        <w:rPr>
          <w:rFonts w:ascii="宋体" w:eastAsia="宋体" w:hAnsi="MS Mincho" w:cs="宋体"/>
          <w:sz w:val="28"/>
        </w:rPr>
        <w:t>作品的感受。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色、材料工具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用画、折、搭、剪、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、撕、揉、捏等技巧，只有大胆的表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熟悉物体的粗略特征。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用正确、自然的声音唱歌，告</w:t>
      </w:r>
      <w:r>
        <w:rPr>
          <w:rFonts w:ascii="宋体" w:eastAsia="宋体" w:hAnsi="SimSun" w:cs="宋体"/>
          <w:sz w:val="28"/>
        </w:rPr>
        <w:t>诉难</w:t>
      </w:r>
      <w:r>
        <w:rPr>
          <w:rFonts w:ascii="宋体" w:eastAsia="宋体" w:hAnsi="MS Mincho" w:cs="宋体"/>
          <w:sz w:val="28"/>
        </w:rPr>
        <w:t>受音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的旋律、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真填写《宝宝成才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》，并通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电话联</w:t>
      </w:r>
      <w:r>
        <w:rPr>
          <w:rFonts w:ascii="宋体" w:eastAsia="宋体" w:hAnsi="MS Mincho" w:cs="宋体"/>
          <w:sz w:val="28"/>
        </w:rPr>
        <w:t>系或家校路路通等方式向家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反映孩子的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化和异常，了解家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的教育方式，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找原因，共同探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孩子的教育方法，并达成共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、利用孩子接送的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面地交流，真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反映孩子在园情况，了解孩子在家情况，争取家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的支持和理解，从而在教育孩子方面达成共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、出好《家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园地》，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了解幼儿园的活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安排、孩子在园情况、成功育儿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、本班孩子的成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等，增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的参与意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，提高了可看性，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横向互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作用，使《家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园地》成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沟通的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、推荐家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加入家委会，成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家委会成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月工作安排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二、三月份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学幼儿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名、收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工作，建立正常的教育教学工作。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教育和安全教育。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、更新《家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园地》，布置活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真制定各</w:t>
      </w:r>
      <w:r>
        <w:rPr>
          <w:rFonts w:ascii="宋体" w:eastAsia="宋体" w:hAnsi="SimSun" w:cs="宋体"/>
          <w:sz w:val="28"/>
        </w:rPr>
        <w:t>类计</w:t>
      </w:r>
      <w:r>
        <w:rPr>
          <w:rFonts w:ascii="宋体" w:eastAsia="宋体" w:hAnsi="MS Mincho" w:cs="宋体"/>
          <w:sz w:val="28"/>
        </w:rPr>
        <w:t>划并及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幼儿踏青。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待中心来园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材料，提供半成品和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行幼儿韵律操比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、常</w:t>
      </w:r>
      <w:r>
        <w:rPr>
          <w:rFonts w:ascii="宋体" w:eastAsia="宋体" w:hAnsi="SimSun" w:cs="宋体"/>
          <w:sz w:val="28"/>
        </w:rPr>
        <w:t>规调</w:t>
      </w:r>
      <w:r>
        <w:rPr>
          <w:rFonts w:ascii="宋体" w:eastAsia="宋体" w:hAnsi="MS Mincho" w:cs="宋体"/>
          <w:sz w:val="28"/>
        </w:rPr>
        <w:t>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做好幼儿一日常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欢庆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行幼儿文明礼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儿歌朗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、做好夏季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道疾病等。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通式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行梳理存档。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幼儿园大班新学期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新学期的教育教学工作就要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始了。如何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要》精神，将幼儿培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二十一世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的人才，根据园内的教研工作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教学情况，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大班年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、以儿童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本，利用科学的儿童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、效益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展幼儿生活和学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，使幼儿在良好的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，愉悦情感，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合大班幼儿的心理特点和</w:t>
      </w:r>
      <w:r>
        <w:rPr>
          <w:rFonts w:ascii="宋体" w:eastAsia="宋体" w:hAnsi="SimSun" w:cs="宋体"/>
          <w:sz w:val="28"/>
        </w:rPr>
        <w:t>实际发</w:t>
      </w:r>
      <w:r>
        <w:rPr>
          <w:rFonts w:ascii="宋体" w:eastAsia="宋体" w:hAnsi="MS Mincho" w:cs="宋体"/>
          <w:sz w:val="28"/>
        </w:rPr>
        <w:t>展水平，努力提高年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内教</w:t>
      </w:r>
      <w:r>
        <w:rPr>
          <w:rFonts w:ascii="宋体" w:eastAsia="宋体" w:hAnsi="SimSun" w:cs="宋体"/>
          <w:sz w:val="28"/>
        </w:rPr>
        <w:t>师业务</w:t>
      </w:r>
      <w:r>
        <w:rPr>
          <w:rFonts w:ascii="宋体" w:eastAsia="宋体" w:hAnsi="MS Mincho" w:cs="宋体"/>
          <w:sz w:val="28"/>
        </w:rPr>
        <w:t>水平和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技能。并按教科研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二、主要目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根据大班幼儿的年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特点各班教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类计</w:t>
      </w:r>
      <w:r>
        <w:rPr>
          <w:rFonts w:ascii="宋体" w:eastAsia="宋体" w:hAnsi="MS Mincho" w:cs="宋体"/>
          <w:sz w:val="28"/>
        </w:rPr>
        <w:t>划，并依据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施教学方法，在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施中</w:t>
      </w:r>
      <w:r>
        <w:rPr>
          <w:rFonts w:ascii="宋体" w:eastAsia="宋体" w:hAnsi="SimSun" w:cs="宋体"/>
          <w:sz w:val="28"/>
        </w:rPr>
        <w:t>发挥每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的个人特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需要确定学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方向，通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、做好新学期幼儿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工作。（做好家园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系工作，召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会，建立大班交流群）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思想，随</w:t>
      </w:r>
      <w:r>
        <w:rPr>
          <w:rFonts w:ascii="宋体" w:eastAsia="宋体" w:hAnsi="SimSun" w:cs="宋体"/>
          <w:sz w:val="28"/>
        </w:rPr>
        <w:t>时检查环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的安全性，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生也防止意外事故的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、明确分工与合作，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。如秋游、半日活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周的升旗工作，从小培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、尊敬自己的祖国和国旗的情感。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级间</w:t>
      </w:r>
      <w:r>
        <w:rPr>
          <w:rFonts w:ascii="宋体" w:eastAsia="宋体" w:hAnsi="MS Mincho" w:cs="宋体"/>
          <w:sz w:val="28"/>
        </w:rPr>
        <w:t>的幼儿才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展示，用不同的方法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幼儿尽情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的自信心，并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极参加园内的大型活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、有效利用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划性、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次性，注意</w:t>
      </w:r>
      <w:r>
        <w:rPr>
          <w:rFonts w:ascii="宋体" w:eastAsia="宋体" w:hAnsi="SimSun" w:cs="宋体"/>
          <w:sz w:val="28"/>
        </w:rPr>
        <w:t>发挥每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的潜能和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用在孩子身上，用在自我学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和修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、提倡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源互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系与合作，尽快推广各班的成功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、明确分工与合作，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科研意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求真，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中必要的技能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，使教研工作更好的落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到教学教育活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FLASH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，争取在学期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（三）、保育工作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和良好的睡眠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及穿脱能力，根据天气的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被褥。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、在日常的清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真擦洗，并做好各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消毒工作，保持室内外的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境，保持室内空气流通。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行消毒制度，利用阳光、紫外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、消毒水消毒玩具、被褥等物品，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生和流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会的作用，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、尊重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，力尽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的家庭，教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填写《幼儿成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手册》，把老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及幼儿在活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的情况随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和交流，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了解幼儿在园情况和老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知道幼儿在家的表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方式，如家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电访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别谈话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园地、家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会、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群等方法与家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沟通，使家园配合更加默契，出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特殊情况，及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商量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理；另根据家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意愿，尽量做到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一个幼儿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家园双方的良好合作。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月年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工作重点：（根据全园安排机</w:t>
      </w:r>
      <w:r>
        <w:rPr>
          <w:rFonts w:ascii="宋体" w:eastAsia="宋体" w:hAnsi="SimSun" w:cs="宋体"/>
          <w:b/>
          <w:bCs/>
          <w:sz w:val="28"/>
        </w:rPr>
        <w:t>动调</w:t>
      </w:r>
      <w:r>
        <w:rPr>
          <w:rFonts w:ascii="宋体" w:eastAsia="宋体" w:hAnsi="MS Mincho" w:cs="宋体"/>
          <w:b/>
          <w:bCs/>
          <w:sz w:val="28"/>
        </w:rPr>
        <w:t>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、做好新学期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工件，并制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类计</w:t>
      </w:r>
      <w:r>
        <w:rPr>
          <w:rFonts w:ascii="宋体" w:eastAsia="宋体" w:hAnsi="MS Mincho" w:cs="宋体"/>
          <w:sz w:val="28"/>
        </w:rPr>
        <w:t>划。做好主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我上大班了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各班班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早操，尽快熟悉大班操。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、参加全园班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、集体完成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件制作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的夏天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、翻修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植园，并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令的植物。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、月末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制定下月主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大班秋游活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助各班做好半日活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前后，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、月末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制定下月主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十一月份：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做好教研工作。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极参加感恩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、月末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制定下月主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、月末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制定下月主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、各班迎新年活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。（以大班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技能比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大班年</w:t>
      </w:r>
      <w:r>
        <w:rPr>
          <w:rFonts w:ascii="宋体" w:eastAsia="宋体" w:hAnsi="SimSun" w:cs="宋体"/>
          <w:sz w:val="28"/>
        </w:rPr>
        <w:t>级组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幼儿园大班新学期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幼儿园大班的工作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又迎来了新的一年，又迎来了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高了、懂事了的孩子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。看着孩子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朝气蓬勃的笑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，一双双稚气的眼睛，我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的心中充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了新的希望。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新的一年，新的挑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大班的任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繁重，省一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估，十年园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展示，国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象棋特色园展示月活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，等等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些都需要我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持不懈地努力，但我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有信心完成工作，接受挑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。本学期也是我班孩子在白沙</w:t>
      </w:r>
      <w:r>
        <w:rPr>
          <w:rFonts w:ascii="宋体" w:eastAsia="宋体" w:hAnsi="SimSun" w:cs="宋体"/>
          <w:sz w:val="28"/>
        </w:rPr>
        <w:t>岭</w:t>
      </w:r>
      <w:r>
        <w:rPr>
          <w:rFonts w:ascii="宋体" w:eastAsia="宋体" w:hAnsi="MS Mincho" w:cs="宋体"/>
          <w:sz w:val="28"/>
        </w:rPr>
        <w:t>幼儿园将要度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的的最后一个学期。我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遵循幼儿园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入园的孩子快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、健康、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的宗旨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在白沙</w:t>
      </w:r>
      <w:r>
        <w:rPr>
          <w:rFonts w:ascii="宋体" w:eastAsia="宋体" w:hAnsi="SimSun" w:cs="宋体"/>
          <w:sz w:val="28"/>
        </w:rPr>
        <w:t>岭</w:t>
      </w:r>
      <w:r>
        <w:rPr>
          <w:rFonts w:ascii="宋体" w:eastAsia="宋体" w:hAnsi="MS Mincho" w:cs="宋体"/>
          <w:sz w:val="28"/>
        </w:rPr>
        <w:t>幼儿园的生活画上一个精彩的句号。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源，原有的三个大班合并成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在的两个大班，原大二班有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人并入本班，另有插班生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本班共有幼儿</w:t>
      </w:r>
      <w:r>
        <w:rPr>
          <w:rFonts w:ascii="宋体" w:eastAsia="宋体" w:cs="宋体"/>
          <w:sz w:val="28"/>
        </w:rPr>
        <w:t>36</w:t>
      </w:r>
      <w:r>
        <w:rPr>
          <w:rFonts w:ascii="宋体" w:eastAsia="宋体" w:hAnsi="MS Mincho" w:cs="宋体"/>
          <w:sz w:val="28"/>
        </w:rPr>
        <w:t>名，其中女生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人，男生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上学期的学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然本班幼儿在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言、数学、社会、科学、音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、体育等方面都有了很大的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存在着一些不足：具体表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在以下几个方面：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一、情</w:t>
      </w:r>
      <w:r>
        <w:rPr>
          <w:rFonts w:ascii="宋体" w:eastAsia="宋体" w:hAnsi="SimSun" w:cs="宋体"/>
          <w:b/>
          <w:sz w:val="28"/>
        </w:rPr>
        <w:t>绪</w:t>
      </w:r>
      <w:r>
        <w:rPr>
          <w:rFonts w:ascii="宋体" w:eastAsia="宋体" w:hAnsi="MS Mincho" w:cs="宋体"/>
          <w:b/>
          <w:sz w:val="28"/>
        </w:rPr>
        <w:t>浮燥；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二、收拾整理能力差；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三、与人相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、交往能力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有待于提高。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存在着一些不良的学</w:t>
      </w:r>
      <w:r>
        <w:rPr>
          <w:rFonts w:ascii="宋体" w:eastAsia="宋体" w:hAnsi="SimSun" w:cs="宋体"/>
          <w:b/>
          <w:sz w:val="28"/>
        </w:rPr>
        <w:t>习习惯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现针对</w:t>
      </w:r>
      <w:r>
        <w:rPr>
          <w:rFonts w:ascii="宋体" w:eastAsia="宋体" w:hAnsi="MS Mincho" w:cs="宋体"/>
          <w:b/>
          <w:sz w:val="28"/>
        </w:rPr>
        <w:t>本班幼儿的特点制定本学期工作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）重点工作：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本学期的重点工作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接工作。具体从以下两个方面入手：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（一）全面的入学准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工作。具体包括：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幼儿身体和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，防治疾病，注意安全，使幼儿身心健康，并培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幼儿独立生活能力，完成力所能及的任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趣和求知欲。用各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方法和手段激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本身的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的要求和愿望，能从学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中得到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足和愉快，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幼儿看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展幼儿的智力。培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幼儿运用各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器官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察事物的能力；培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幼儿的有意注意；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手操作的能力。学会使用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的工具、文具，能运用材料改装或制作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的玩具，会作一些科学小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幼儿良好的个性品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任感；懂得做任何事情都要努力，有始有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；能与人商量来解决</w:t>
      </w:r>
      <w:r>
        <w:rPr>
          <w:rFonts w:ascii="宋体" w:eastAsia="宋体" w:hAnsi="SimSun" w:cs="宋体"/>
          <w:sz w:val="28"/>
        </w:rPr>
        <w:t>纠纷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意合作、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流、分享；有一定的是非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价同伴行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大班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行的</w:t>
      </w:r>
      <w:r>
        <w:rPr>
          <w:rFonts w:ascii="宋体" w:eastAsia="宋体" w:hAnsi="SimSun" w:cs="宋体"/>
          <w:b/>
          <w:bCs/>
          <w:sz w:val="28"/>
        </w:rPr>
        <w:t>专门</w:t>
      </w:r>
      <w:r>
        <w:rPr>
          <w:rFonts w:ascii="宋体" w:eastAsia="宋体" w:hAnsi="MS Mincho" w:cs="宋体"/>
          <w:b/>
          <w:bCs/>
          <w:sz w:val="28"/>
        </w:rPr>
        <w:t>的入学准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工作。具体包括：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幼儿向往入小学学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的感情，激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良好的入学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度。鼓励幼儿努力学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幼儿做一名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秀小学生的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烈愿望，有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小学生的学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展幼儿心理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的有意性、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提出一些独立完成的学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，学会集中注意力，能</w:t>
      </w:r>
      <w:r>
        <w:rPr>
          <w:rFonts w:ascii="宋体" w:eastAsia="宋体" w:hAnsi="SimSun" w:cs="宋体"/>
          <w:sz w:val="28"/>
        </w:rPr>
        <w:t>够坚</w:t>
      </w:r>
      <w:r>
        <w:rPr>
          <w:rFonts w:ascii="宋体" w:eastAsia="宋体" w:hAnsi="MS Mincho" w:cs="宋体"/>
          <w:sz w:val="28"/>
        </w:rPr>
        <w:t>持完成所承担的任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不断提高幼儿的学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、写、算的能力。有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幼儿看</w:t>
      </w:r>
      <w:r>
        <w:rPr>
          <w:rFonts w:ascii="宋体" w:eastAsia="宋体" w:hAnsi="SimSun" w:cs="宋体"/>
          <w:sz w:val="28"/>
        </w:rPr>
        <w:t>书识</w:t>
      </w:r>
      <w:r>
        <w:rPr>
          <w:rFonts w:ascii="宋体" w:eastAsia="宋体" w:hAnsi="MS Mincho" w:cs="宋体"/>
          <w:sz w:val="28"/>
        </w:rPr>
        <w:t>字的愿望和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趣；注重幼儿正确的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、写、算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透在幼儿的一日生活之中。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意志，培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自制力，形成良好的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予幼儿培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自制力、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展独立性、加</w:t>
      </w:r>
      <w:r>
        <w:rPr>
          <w:rFonts w:ascii="宋体" w:eastAsia="宋体" w:hAnsi="SimSun" w:cs="宋体"/>
          <w:sz w:val="28"/>
        </w:rPr>
        <w:t>强责</w:t>
      </w:r>
      <w:r>
        <w:rPr>
          <w:rFonts w:ascii="宋体" w:eastAsia="宋体" w:hAnsi="MS Mincho" w:cs="宋体"/>
          <w:sz w:val="28"/>
        </w:rPr>
        <w:t>任感的机会。鼓励幼儿尽量独立完成自己的事情。有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坐姿端正、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、多思考的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正确地握笔、拿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、写字的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用品，保持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和听信号迅速行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良好的常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展工作的前提，本学期，将重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，真正做到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四个有序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鼓励幼儿在集体面前大胆地表达自己，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造更多的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幼儿能完整、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建立良好的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与交流。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的需求。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构性教学，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一些文学性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的作品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表达能力，丰富幼儿的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，本学期将会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幼儿良好学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的形成做一些相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一些的主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。帮助幼儿建构其知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完善幼儿个人档案，科学、公平、公正地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价幼儿，及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个人档案的作用。教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根据档案及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自己的教育教学。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日生的工作，通</w:t>
      </w:r>
      <w:r>
        <w:rPr>
          <w:rFonts w:ascii="宋体" w:eastAsia="宋体" w:hAnsi="SimSun" w:cs="宋体"/>
          <w:sz w:val="28"/>
        </w:rPr>
        <w:t>过值</w:t>
      </w:r>
      <w:r>
        <w:rPr>
          <w:rFonts w:ascii="宋体" w:eastAsia="宋体" w:hAnsi="MS Mincho" w:cs="宋体"/>
          <w:sz w:val="28"/>
        </w:rPr>
        <w:t>日生的工作，培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，并懂得珍惜自己和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注重家园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，提高服</w:t>
      </w:r>
      <w:r>
        <w:rPr>
          <w:rFonts w:ascii="宋体" w:eastAsia="宋体" w:hAnsi="SimSun" w:cs="宋体"/>
          <w:sz w:val="28"/>
        </w:rPr>
        <w:t>务质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本园的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园理念和本班幼儿的教育任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一些有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的幼儿心理学、教育学方面的知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和育儿</w:t>
      </w:r>
      <w:r>
        <w:rPr>
          <w:rFonts w:ascii="宋体" w:eastAsia="宋体" w:hAnsi="SimSun" w:cs="宋体"/>
          <w:sz w:val="28"/>
        </w:rPr>
        <w:t>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文章，希望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有困惑的家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提供一些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约访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行沟通、交流，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不同的孩子采取不同的教育方式。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幼儿在园的情况与表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行沟通，共同帮助幼儿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鼓励更多的家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参与班上的助教育活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过这种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定期向家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放半日活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利用各</w:t>
      </w:r>
      <w:r>
        <w:rPr>
          <w:rFonts w:ascii="宋体" w:eastAsia="宋体" w:hAnsi="SimSun" w:cs="宋体"/>
          <w:sz w:val="28"/>
        </w:rPr>
        <w:t>种亲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生保健工作：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幼儿提供一个安全、舒适、整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，消除安全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和作息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。包括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、用眼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、睡眠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等各方面。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幼儿自理能力，学会收拾、整理、保管好自己的物品。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，并懂得珍惜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教育幼儿能自己照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自己，知道增减衣服。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帮助部分幼儿度</w:t>
      </w:r>
      <w:r>
        <w:rPr>
          <w:rFonts w:ascii="宋体" w:eastAsia="宋体" w:hAnsi="SimSun" w:cs="宋体"/>
          <w:sz w:val="28"/>
        </w:rPr>
        <w:t>过换</w:t>
      </w:r>
      <w:r>
        <w:rPr>
          <w:rFonts w:ascii="宋体" w:eastAsia="宋体" w:hAnsi="MS Mincho" w:cs="宋体"/>
          <w:sz w:val="28"/>
        </w:rPr>
        <w:t>牙期的不适。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的配合：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建构学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型的班</w:t>
      </w:r>
      <w:r>
        <w:rPr>
          <w:rFonts w:ascii="宋体" w:eastAsia="宋体" w:hAnsi="SimSun" w:cs="宋体"/>
          <w:sz w:val="28"/>
        </w:rPr>
        <w:t>级组织</w:t>
      </w:r>
      <w:r>
        <w:rPr>
          <w:rFonts w:ascii="宋体" w:eastAsia="宋体" w:hAnsi="MS Mincho" w:cs="宋体"/>
          <w:sz w:val="28"/>
        </w:rPr>
        <w:t>，三位教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和修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，提高教育理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强电脑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操作技能，多运用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代化的手段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行教学，提高英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水平，掌握更多的日常用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提高反思能力，在工作中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不断地反思改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提高保育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的思想水平，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立正确的儿童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独立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班能力和主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参与教学的能力。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员间</w:t>
      </w:r>
      <w:r>
        <w:rPr>
          <w:rFonts w:ascii="宋体" w:eastAsia="宋体" w:hAnsi="MS Mincho" w:cs="宋体"/>
          <w:sz w:val="28"/>
        </w:rPr>
        <w:t>的沟通与交流，能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更加默契地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在新的一年，本班三位教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将以班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展工作，以最佳的工作状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投入到日益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的工作中，争取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地完成本学期的工作。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幼儿园大班新学期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，小朋友在科学和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言方面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很大。本学期我会加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小朋友的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合研究，学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灵活、有趣、生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的教学方法。具体工作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一、情况分析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有幼儿</w:t>
      </w:r>
      <w:r>
        <w:rPr>
          <w:rFonts w:ascii="宋体" w:eastAsia="宋体" w:cs="宋体"/>
          <w:sz w:val="28"/>
        </w:rPr>
        <w:t>42</w:t>
      </w:r>
      <w:r>
        <w:rPr>
          <w:rFonts w:ascii="宋体" w:eastAsia="宋体" w:hAnsi="MS Mincho" w:cs="宋体"/>
          <w:sz w:val="28"/>
        </w:rPr>
        <w:t>名幼儿，男孩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名，女孩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名，其中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名幼儿是插班生。他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大多数是独生子女，三分之一的幼儿和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、奶奶、外公、外婆生活在一起，三分之二的幼儿父母生活在一起。有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名幼儿的家不住在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城，上幼儿园的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路途</w:t>
      </w:r>
      <w:r>
        <w:rPr>
          <w:rFonts w:ascii="宋体" w:eastAsia="宋体" w:hAnsi="SimSun" w:cs="宋体"/>
          <w:sz w:val="28"/>
        </w:rPr>
        <w:t>较远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了基本的生活自理能力，能独立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餐、盥洗、入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、喝水、会自己穿脱衣物，并放在指定地方，会自己整理床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，安静午睡，能做好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上幼儿园，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意帮助小朋友，做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了事主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并能及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、多数幼儿喜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，有好奇心，有克服困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、独立完成学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弱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因素分析：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、几名年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偏小的幼儿：杞萌、柳熙、叶力</w:t>
      </w:r>
      <w:r>
        <w:rPr>
          <w:rFonts w:ascii="宋体" w:eastAsia="宋体" w:hAnsi="SimSun" w:cs="宋体"/>
          <w:sz w:val="28"/>
        </w:rPr>
        <w:t>玮</w:t>
      </w:r>
      <w:r>
        <w:rPr>
          <w:rFonts w:ascii="宋体" w:eastAsia="宋体" w:hAnsi="MS Mincho" w:cs="宋体"/>
          <w:sz w:val="28"/>
        </w:rPr>
        <w:t>、武子</w:t>
      </w:r>
      <w:r>
        <w:rPr>
          <w:rFonts w:ascii="宋体" w:eastAsia="宋体" w:hAnsi="SimSun" w:cs="宋体"/>
          <w:sz w:val="28"/>
        </w:rPr>
        <w:t>钰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集体生活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不太适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，在自我服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生活、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方面和学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趣方面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</w:t>
      </w:r>
      <w:r>
        <w:rPr>
          <w:rFonts w:ascii="宋体" w:eastAsia="宋体" w:cs="宋体"/>
          <w:sz w:val="28"/>
        </w:rPr>
        <w:t>;2</w:t>
      </w:r>
      <w:r>
        <w:rPr>
          <w:rFonts w:ascii="宋体" w:eastAsia="宋体" w:hAnsi="MS Mincho" w:cs="宋体"/>
          <w:sz w:val="28"/>
        </w:rPr>
        <w:t>、本班幼儿的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知水平不平衡，个体差异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小的幼儿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表达表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趣不高，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致两极分化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突出</w:t>
      </w:r>
      <w:r>
        <w:rPr>
          <w:rFonts w:ascii="宋体" w:eastAsia="宋体" w:cs="宋体"/>
          <w:sz w:val="28"/>
        </w:rPr>
        <w:t>;3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较为调</w:t>
      </w:r>
      <w:r>
        <w:rPr>
          <w:rFonts w:ascii="宋体" w:eastAsia="宋体" w:hAnsi="MS Mincho" w:cs="宋体"/>
          <w:sz w:val="28"/>
        </w:rPr>
        <w:t>皮，因此班</w:t>
      </w:r>
      <w:r>
        <w:rPr>
          <w:rFonts w:ascii="宋体" w:eastAsia="宋体" w:hAnsi="SimSun" w:cs="宋体"/>
          <w:sz w:val="28"/>
        </w:rPr>
        <w:t>级纪</w:t>
      </w:r>
      <w:r>
        <w:rPr>
          <w:rFonts w:ascii="宋体" w:eastAsia="宋体" w:hAnsi="MS Mincho" w:cs="宋体"/>
          <w:sz w:val="28"/>
        </w:rPr>
        <w:t>律也受到了一定影响，表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注意力不集中，学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幼儿有下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追逐打</w:t>
      </w:r>
      <w:r>
        <w:rPr>
          <w:rFonts w:ascii="宋体" w:eastAsia="宋体" w:hAnsi="SimSun" w:cs="宋体"/>
          <w:sz w:val="28"/>
        </w:rPr>
        <w:t>闹现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情况：本班幼儿家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文化素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水平不平衡，多数幼儿家住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忙，自己照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孩子在幼儿园的表</w:t>
      </w:r>
      <w:r>
        <w:rPr>
          <w:rFonts w:ascii="宋体" w:eastAsia="宋体" w:hAnsi="SimSun" w:cs="宋体"/>
          <w:sz w:val="28"/>
        </w:rPr>
        <w:t>现关</w:t>
      </w:r>
      <w:r>
        <w:rPr>
          <w:rFonts w:ascii="宋体" w:eastAsia="宋体" w:hAnsi="MS Mincho" w:cs="宋体"/>
          <w:sz w:val="28"/>
        </w:rPr>
        <w:t>心、了解得不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支持、配合的不</w:t>
      </w:r>
      <w:r>
        <w:rPr>
          <w:rFonts w:ascii="宋体" w:eastAsia="宋体" w:hAnsi="SimSun" w:cs="宋体"/>
          <w:sz w:val="28"/>
        </w:rPr>
        <w:t>够积</w:t>
      </w:r>
      <w:r>
        <w:rPr>
          <w:rFonts w:ascii="宋体" w:eastAsia="宋体" w:hAnsi="MS Mincho" w:cs="宋体"/>
          <w:sz w:val="28"/>
        </w:rPr>
        <w:t>极、主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二、学期目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持参加体育活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天气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作准确、整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有力地做操，能按音</w:t>
      </w:r>
      <w:r>
        <w:rPr>
          <w:rFonts w:ascii="宋体" w:eastAsia="宋体" w:hAnsi="SimSun" w:cs="宋体"/>
          <w:sz w:val="28"/>
        </w:rPr>
        <w:t>乐节</w:t>
      </w:r>
      <w:r>
        <w:rPr>
          <w:rFonts w:ascii="宋体" w:eastAsia="宋体" w:hAnsi="MS Mincho" w:cs="宋体"/>
          <w:sz w:val="28"/>
        </w:rPr>
        <w:t>拍姿</w:t>
      </w:r>
      <w:r>
        <w:rPr>
          <w:rFonts w:ascii="宋体" w:eastAsia="宋体" w:hAnsi="SimSun" w:cs="宋体"/>
          <w:sz w:val="28"/>
        </w:rPr>
        <w:t>势优</w:t>
      </w:r>
      <w:r>
        <w:rPr>
          <w:rFonts w:ascii="宋体" w:eastAsia="宋体" w:hAnsi="MS Mincho" w:cs="宋体"/>
          <w:sz w:val="28"/>
        </w:rPr>
        <w:t>美地做韵律操。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正确地走、跑、跳、灵活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爬、攀登、投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、投</w:t>
      </w:r>
      <w:r>
        <w:rPr>
          <w:rFonts w:ascii="宋体" w:eastAsia="宋体" w:hAnsi="SimSun" w:cs="宋体"/>
          <w:sz w:val="28"/>
        </w:rPr>
        <w:t>掷动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有力、能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控制、投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距离、投准目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行穿、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等精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展肌肉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作，能与同伴合作、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行构建。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https://d.book118.com/347042154023006033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7042154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幼儿园大班新学期计划15篇</dc:title>
  <dc:subject>日子如同白驹过隙，不经意间，又迎来了一个全新的起点，是时候开始制定计划了。那么计划怎么拟定才能发挥它最大的作用呢？以下是小编整理的幼儿园大班新学期计划，希望能够帮助到大家。幼儿园大班新学期计划1一、班</dc:subject>
  <cp:keywords>幼儿园大班新学期计划</cp:keywords>
  <cp:revision>0</cp:revision>
</cp:coreProperties>
</file>