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fillcolor="white"/>
  </w:background>
  <w:body>
    <w:p>
      <w:pPr>
        <w:pStyle w:val="main-leftcontentp"/>
        <w:spacing w:before="160" w:beforeAutospacing="0" w:after="160" w:afterAutospacing="0" w:line="360" w:lineRule="auto"/>
        <w:ind w:left="0" w:right="0" w:firstLine="560"/>
        <w:contextualSpacing w:val="0"/>
        <w:jc w:val="center"/>
        <w:rPr>
          <w:bdr w:val="none" w:sz="0" w:space="0" w:color="auto"/>
        </w:rPr>
      </w:pPr>
      <w:r>
        <w:rPr>
          <w:rFonts w:ascii="宋体" w:eastAsia="黑体" w:hAnsi="MS Mincho" w:cs="宋体"/>
          <w:b/>
          <w:sz w:val="40"/>
          <w:bdr w:val="none" w:sz="0" w:space="0" w:color="auto"/>
        </w:rPr>
        <w:t>物理期末教学工作</w:t>
      </w:r>
      <w:r>
        <w:rPr>
          <w:rFonts w:ascii="宋体" w:eastAsia="黑体" w:hAnsi="SimSun" w:cs="宋体"/>
          <w:b/>
          <w:sz w:val="40"/>
          <w:bdr w:val="none" w:sz="0" w:space="0" w:color="auto"/>
        </w:rPr>
        <w:t>总结</w:t>
      </w:r>
      <w:r>
        <w:rPr>
          <w:rFonts w:ascii="宋体" w:eastAsia="黑体" w:cs="宋体"/>
          <w:b/>
          <w:sz w:val="40"/>
          <w:bdr w:val="none" w:sz="0" w:space="0" w:color="auto"/>
        </w:rPr>
        <w:t>15</w:t>
      </w:r>
      <w:r>
        <w:rPr>
          <w:rFonts w:ascii="宋体" w:eastAsia="黑体" w:hAnsi="MS Mincho" w:cs="宋体"/>
          <w:b/>
          <w:sz w:val="40"/>
          <w:bdr w:val="none" w:sz="0" w:space="0" w:color="auto"/>
        </w:rPr>
        <w:t>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总结</w:t>
      </w:r>
      <w:r>
        <w:rPr>
          <w:rFonts w:ascii="宋体" w:eastAsia="宋体" w:hAnsi="MS Mincho" w:cs="宋体"/>
          <w:sz w:val="28"/>
          <w:bdr w:val="none" w:sz="0" w:space="0" w:color="auto"/>
        </w:rPr>
        <w:t>是事后</w:t>
      </w:r>
      <w:r>
        <w:rPr>
          <w:rFonts w:ascii="宋体" w:eastAsia="宋体" w:hAnsi="SimSun" w:cs="宋体"/>
          <w:sz w:val="28"/>
          <w:bdr w:val="none" w:sz="0" w:space="0" w:color="auto"/>
        </w:rPr>
        <w:t>对</w:t>
      </w:r>
      <w:r>
        <w:rPr>
          <w:rFonts w:ascii="宋体" w:eastAsia="宋体" w:hAnsi="MS Mincho" w:cs="宋体"/>
          <w:sz w:val="28"/>
          <w:bdr w:val="none" w:sz="0" w:space="0" w:color="auto"/>
        </w:rPr>
        <w:t>某一</w:t>
      </w:r>
      <w:r>
        <w:rPr>
          <w:rFonts w:ascii="宋体" w:eastAsia="宋体" w:hAnsi="SimSun" w:cs="宋体"/>
          <w:sz w:val="28"/>
          <w:bdr w:val="none" w:sz="0" w:space="0" w:color="auto"/>
        </w:rPr>
        <w:t>阶</w:t>
      </w:r>
      <w:r>
        <w:rPr>
          <w:rFonts w:ascii="宋体" w:eastAsia="宋体" w:hAnsi="MS Mincho" w:cs="宋体"/>
          <w:sz w:val="28"/>
          <w:bdr w:val="none" w:sz="0" w:space="0" w:color="auto"/>
        </w:rPr>
        <w:t>段的学</w:t>
      </w:r>
      <w:r>
        <w:rPr>
          <w:rFonts w:ascii="宋体" w:eastAsia="宋体" w:hAnsi="SimSun" w:cs="宋体"/>
          <w:sz w:val="28"/>
          <w:bdr w:val="none" w:sz="0" w:space="0" w:color="auto"/>
        </w:rPr>
        <w:t>习</w:t>
      </w:r>
      <w:r>
        <w:rPr>
          <w:rFonts w:ascii="宋体" w:eastAsia="宋体" w:hAnsi="MS Mincho" w:cs="宋体"/>
          <w:sz w:val="28"/>
          <w:bdr w:val="none" w:sz="0" w:space="0" w:color="auto"/>
        </w:rPr>
        <w:t>或工作情况作加以回</w:t>
      </w:r>
      <w:r>
        <w:rPr>
          <w:rFonts w:ascii="宋体" w:eastAsia="宋体" w:hAnsi="SimSun" w:cs="宋体"/>
          <w:sz w:val="28"/>
          <w:bdr w:val="none" w:sz="0" w:space="0" w:color="auto"/>
        </w:rPr>
        <w:t>顾检查</w:t>
      </w:r>
      <w:r>
        <w:rPr>
          <w:rFonts w:ascii="宋体" w:eastAsia="宋体" w:hAnsi="MS Mincho" w:cs="宋体"/>
          <w:sz w:val="28"/>
          <w:bdr w:val="none" w:sz="0" w:space="0" w:color="auto"/>
        </w:rPr>
        <w:t>并分析</w:t>
      </w:r>
      <w:r>
        <w:rPr>
          <w:rFonts w:ascii="宋体" w:eastAsia="宋体" w:hAnsi="SimSun" w:cs="宋体"/>
          <w:sz w:val="28"/>
          <w:bdr w:val="none" w:sz="0" w:space="0" w:color="auto"/>
        </w:rPr>
        <w:t>评</w:t>
      </w:r>
      <w:r>
        <w:rPr>
          <w:rFonts w:ascii="宋体" w:eastAsia="宋体" w:hAnsi="MS Mincho" w:cs="宋体"/>
          <w:sz w:val="28"/>
          <w:bdr w:val="none" w:sz="0" w:space="0" w:color="auto"/>
        </w:rPr>
        <w:t>价的</w:t>
      </w:r>
      <w:r>
        <w:rPr>
          <w:rFonts w:ascii="宋体" w:eastAsia="宋体" w:hAnsi="SimSun" w:cs="宋体"/>
          <w:sz w:val="28"/>
          <w:bdr w:val="none" w:sz="0" w:space="0" w:color="auto"/>
        </w:rPr>
        <w:t>书</w:t>
      </w:r>
      <w:r>
        <w:rPr>
          <w:rFonts w:ascii="宋体" w:eastAsia="宋体" w:hAnsi="MS Mincho" w:cs="宋体"/>
          <w:sz w:val="28"/>
          <w:bdr w:val="none" w:sz="0" w:space="0" w:color="auto"/>
        </w:rPr>
        <w:t>面材料，它可以有效</w:t>
      </w:r>
      <w:r>
        <w:rPr>
          <w:rFonts w:ascii="宋体" w:eastAsia="宋体" w:hAnsi="SimSun" w:cs="宋体"/>
          <w:sz w:val="28"/>
          <w:bdr w:val="none" w:sz="0" w:space="0" w:color="auto"/>
        </w:rPr>
        <w:t>锻炼</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的</w:t>
      </w:r>
      <w:r>
        <w:rPr>
          <w:rFonts w:ascii="宋体" w:eastAsia="宋体" w:hAnsi="SimSun" w:cs="宋体"/>
          <w:sz w:val="28"/>
          <w:bdr w:val="none" w:sz="0" w:space="0" w:color="auto"/>
        </w:rPr>
        <w:t>语</w:t>
      </w:r>
      <w:r>
        <w:rPr>
          <w:rFonts w:ascii="宋体" w:eastAsia="宋体" w:hAnsi="MS Mincho" w:cs="宋体"/>
          <w:sz w:val="28"/>
          <w:bdr w:val="none" w:sz="0" w:space="0" w:color="auto"/>
        </w:rPr>
        <w:t>言</w:t>
      </w:r>
      <w:r>
        <w:rPr>
          <w:rFonts w:ascii="宋体" w:eastAsia="宋体" w:hAnsi="SimSun" w:cs="宋体"/>
          <w:sz w:val="28"/>
          <w:bdr w:val="none" w:sz="0" w:space="0" w:color="auto"/>
        </w:rPr>
        <w:t>组织</w:t>
      </w:r>
      <w:r>
        <w:rPr>
          <w:rFonts w:ascii="宋体" w:eastAsia="宋体" w:hAnsi="MS Mincho" w:cs="宋体"/>
          <w:sz w:val="28"/>
          <w:bdr w:val="none" w:sz="0" w:space="0" w:color="auto"/>
        </w:rPr>
        <w:t>能力，</w:t>
      </w:r>
      <w:r>
        <w:rPr>
          <w:rFonts w:ascii="宋体" w:eastAsia="宋体" w:hAnsi="SimSun" w:cs="宋体"/>
          <w:sz w:val="28"/>
          <w:bdr w:val="none" w:sz="0" w:space="0" w:color="auto"/>
        </w:rPr>
        <w:t>让</w:t>
      </w:r>
      <w:r>
        <w:rPr>
          <w:rFonts w:ascii="宋体" w:eastAsia="宋体" w:hAnsi="MS Mincho" w:cs="宋体"/>
          <w:sz w:val="28"/>
          <w:bdr w:val="none" w:sz="0" w:space="0" w:color="auto"/>
        </w:rPr>
        <w:t>我</w:t>
      </w:r>
      <w:r>
        <w:rPr>
          <w:rFonts w:ascii="宋体" w:eastAsia="宋体" w:hAnsi="SimSun" w:cs="宋体"/>
          <w:sz w:val="28"/>
          <w:bdr w:val="none" w:sz="0" w:space="0" w:color="auto"/>
        </w:rPr>
        <w:t>们</w:t>
      </w:r>
      <w:r>
        <w:rPr>
          <w:rFonts w:ascii="宋体" w:eastAsia="宋体" w:hAnsi="MS Mincho" w:cs="宋体"/>
          <w:sz w:val="28"/>
          <w:bdr w:val="none" w:sz="0" w:space="0" w:color="auto"/>
        </w:rPr>
        <w:t>好好写一份</w:t>
      </w:r>
      <w:r>
        <w:rPr>
          <w:rFonts w:ascii="宋体" w:eastAsia="宋体" w:hAnsi="SimSun" w:cs="宋体"/>
          <w:sz w:val="28"/>
          <w:bdr w:val="none" w:sz="0" w:space="0" w:color="auto"/>
        </w:rPr>
        <w:t>总结</w:t>
      </w:r>
      <w:r>
        <w:rPr>
          <w:rFonts w:ascii="宋体" w:eastAsia="宋体" w:hAnsi="MS Mincho" w:cs="宋体"/>
          <w:sz w:val="28"/>
          <w:bdr w:val="none" w:sz="0" w:space="0" w:color="auto"/>
        </w:rPr>
        <w:t>吧。</w:t>
      </w:r>
      <w:r>
        <w:rPr>
          <w:rFonts w:ascii="宋体" w:eastAsia="宋体" w:hAnsi="SimSun" w:cs="宋体"/>
          <w:sz w:val="28"/>
          <w:bdr w:val="none" w:sz="0" w:space="0" w:color="auto"/>
        </w:rPr>
        <w:t>总结</w:t>
      </w:r>
      <w:r>
        <w:rPr>
          <w:rFonts w:ascii="宋体" w:eastAsia="宋体" w:hAnsi="MS Mincho" w:cs="宋体"/>
          <w:sz w:val="28"/>
          <w:bdr w:val="none" w:sz="0" w:space="0" w:color="auto"/>
        </w:rPr>
        <w:t>怎</w:t>
      </w:r>
      <w:r>
        <w:rPr>
          <w:rFonts w:ascii="宋体" w:eastAsia="宋体" w:hAnsi="SimSun" w:cs="宋体"/>
          <w:sz w:val="28"/>
          <w:bdr w:val="none" w:sz="0" w:space="0" w:color="auto"/>
        </w:rPr>
        <w:t>么</w:t>
      </w:r>
      <w:r>
        <w:rPr>
          <w:rFonts w:ascii="宋体" w:eastAsia="宋体" w:hAnsi="MS Mincho" w:cs="宋体"/>
          <w:sz w:val="28"/>
          <w:bdr w:val="none" w:sz="0" w:space="0" w:color="auto"/>
        </w:rPr>
        <w:t>写才不会千篇一律呢？以下是小</w:t>
      </w:r>
      <w:r>
        <w:rPr>
          <w:rFonts w:ascii="宋体" w:eastAsia="宋体" w:hAnsi="SimSun" w:cs="宋体"/>
          <w:sz w:val="28"/>
          <w:bdr w:val="none" w:sz="0" w:space="0" w:color="auto"/>
        </w:rPr>
        <w:t>编</w:t>
      </w:r>
      <w:r>
        <w:rPr>
          <w:rFonts w:ascii="宋体" w:eastAsia="宋体" w:hAnsi="MS Mincho" w:cs="宋体"/>
          <w:sz w:val="28"/>
          <w:bdr w:val="none" w:sz="0" w:space="0" w:color="auto"/>
        </w:rPr>
        <w:t>帮大家整理的物理期末教学工作</w:t>
      </w:r>
      <w:r>
        <w:rPr>
          <w:rFonts w:ascii="宋体" w:eastAsia="宋体" w:hAnsi="SimSun" w:cs="宋体"/>
          <w:sz w:val="28"/>
          <w:bdr w:val="none" w:sz="0" w:space="0" w:color="auto"/>
        </w:rPr>
        <w:t>总结</w:t>
      </w:r>
      <w:r>
        <w:rPr>
          <w:rFonts w:ascii="宋体" w:eastAsia="宋体" w:hAnsi="MS Mincho" w:cs="宋体"/>
          <w:sz w:val="28"/>
          <w:bdr w:val="none" w:sz="0" w:space="0" w:color="auto"/>
        </w:rPr>
        <w:t>，供大家参考借</w:t>
      </w:r>
      <w:r>
        <w:rPr>
          <w:rFonts w:ascii="宋体" w:eastAsia="宋体" w:hAnsi="SimSun" w:cs="宋体"/>
          <w:sz w:val="28"/>
          <w:bdr w:val="none" w:sz="0" w:space="0" w:color="auto"/>
        </w:rPr>
        <w:t>鉴</w:t>
      </w:r>
      <w:r>
        <w:rPr>
          <w:rFonts w:ascii="宋体" w:eastAsia="宋体" w:hAnsi="MS Mincho" w:cs="宋体"/>
          <w:sz w:val="28"/>
          <w:bdr w:val="none" w:sz="0" w:space="0" w:color="auto"/>
        </w:rPr>
        <w:t>，希望可以帮助到有需要的朋友。</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物理期末教学工作</w:t>
      </w:r>
      <w:r>
        <w:rPr>
          <w:rFonts w:ascii="宋体" w:eastAsia="宋体" w:hAnsi="SimSun" w:cs="宋体"/>
          <w:sz w:val="28"/>
          <w:bdr w:val="none" w:sz="0" w:space="0" w:color="auto"/>
        </w:rPr>
        <w:t>总结</w:t>
      </w:r>
      <w:r>
        <w:rPr>
          <w:rFonts w:ascii="宋体" w:eastAsia="宋体" w:cs="宋体"/>
          <w:sz w:val="28"/>
          <w:bdr w:val="none" w:sz="0" w:space="0" w:color="auto"/>
        </w:rPr>
        <w:t>1</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本学期担任高二</w:t>
      </w:r>
      <w:r>
        <w:rPr>
          <w:rFonts w:ascii="宋体" w:eastAsia="宋体" w:cs="宋体"/>
          <w:sz w:val="28"/>
          <w:bdr w:val="none" w:sz="0" w:space="0" w:color="auto"/>
        </w:rPr>
        <w:t>(10)</w:t>
      </w:r>
      <w:r>
        <w:rPr>
          <w:rFonts w:ascii="宋体" w:eastAsia="宋体" w:hAnsi="MS Mincho" w:cs="宋体"/>
          <w:sz w:val="28"/>
          <w:bdr w:val="none" w:sz="0" w:space="0" w:color="auto"/>
        </w:rPr>
        <w:t>、</w:t>
      </w:r>
      <w:r>
        <w:rPr>
          <w:rFonts w:ascii="宋体" w:eastAsia="宋体" w:cs="宋体"/>
          <w:sz w:val="28"/>
          <w:bdr w:val="none" w:sz="0" w:space="0" w:color="auto"/>
        </w:rPr>
        <w:t>(11)</w:t>
      </w:r>
      <w:r>
        <w:rPr>
          <w:rFonts w:ascii="宋体" w:eastAsia="宋体" w:hAnsi="MS Mincho" w:cs="宋体"/>
          <w:sz w:val="28"/>
          <w:bdr w:val="none" w:sz="0" w:space="0" w:color="auto"/>
        </w:rPr>
        <w:t>班理科物理教学工作，</w:t>
      </w:r>
      <w:r>
        <w:rPr>
          <w:rFonts w:ascii="宋体" w:eastAsia="宋体" w:hAnsi="SimSun" w:cs="宋体"/>
          <w:sz w:val="28"/>
          <w:bdr w:val="none" w:sz="0" w:space="0" w:color="auto"/>
        </w:rPr>
        <w:t>圆满</w:t>
      </w:r>
      <w:r>
        <w:rPr>
          <w:rFonts w:ascii="宋体" w:eastAsia="宋体" w:hAnsi="MS Mincho" w:cs="宋体"/>
          <w:sz w:val="28"/>
          <w:bdr w:val="none" w:sz="0" w:space="0" w:color="auto"/>
        </w:rPr>
        <w:t>的完成了任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现</w:t>
      </w:r>
      <w:r>
        <w:rPr>
          <w:rFonts w:ascii="宋体" w:eastAsia="宋体" w:hAnsi="MS Mincho" w:cs="宋体"/>
          <w:sz w:val="28"/>
          <w:bdr w:val="none" w:sz="0" w:space="0" w:color="auto"/>
        </w:rPr>
        <w:t>做小</w:t>
      </w:r>
      <w:r>
        <w:rPr>
          <w:rFonts w:ascii="宋体" w:eastAsia="宋体" w:hAnsi="SimSun" w:cs="宋体"/>
          <w:sz w:val="28"/>
          <w:bdr w:val="none" w:sz="0" w:space="0" w:color="auto"/>
        </w:rPr>
        <w:t>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一、教学任</w:t>
      </w:r>
      <w:r>
        <w:rPr>
          <w:rStyle w:val="strong"/>
          <w:rFonts w:ascii="宋体" w:eastAsia="宋体" w:hAnsi="SimSun" w:cs="宋体"/>
          <w:b/>
          <w:sz w:val="28"/>
          <w:bdr w:val="none" w:sz="0" w:space="0" w:color="auto"/>
        </w:rPr>
        <w:t>务</w:t>
      </w:r>
      <w:r>
        <w:rPr>
          <w:rStyle w:val="strong"/>
          <w:rFonts w:ascii="宋体" w:eastAsia="宋体" w:hAnsi="MS Mincho" w:cs="宋体"/>
          <w:b/>
          <w:sz w:val="28"/>
          <w:bdr w:val="none" w:sz="0" w:space="0" w:color="auto"/>
        </w:rPr>
        <w:t>完成情况：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w:t>
      </w:r>
      <w:r>
        <w:rPr>
          <w:rFonts w:ascii="宋体" w:eastAsia="宋体" w:hAnsi="SimSun" w:cs="宋体"/>
          <w:sz w:val="28"/>
          <w:bdr w:val="none" w:sz="0" w:space="0" w:color="auto"/>
        </w:rPr>
        <w:t>进</w:t>
      </w:r>
      <w:r>
        <w:rPr>
          <w:rFonts w:ascii="宋体" w:eastAsia="宋体" w:hAnsi="MS Mincho" w:cs="宋体"/>
          <w:sz w:val="28"/>
          <w:bdr w:val="none" w:sz="0" w:space="0" w:color="auto"/>
        </w:rPr>
        <w:t>行物理</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3-1</w:t>
      </w:r>
      <w:r>
        <w:rPr>
          <w:rFonts w:ascii="宋体" w:eastAsia="宋体" w:hAnsi="MS Mincho" w:cs="宋体"/>
          <w:sz w:val="28"/>
          <w:bdr w:val="none" w:sz="0" w:space="0" w:color="auto"/>
        </w:rPr>
        <w:t>和物理</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3-2</w:t>
      </w:r>
      <w:r>
        <w:rPr>
          <w:rFonts w:ascii="宋体" w:eastAsia="宋体" w:hAnsi="MS Mincho" w:cs="宋体"/>
          <w:sz w:val="28"/>
          <w:bdr w:val="none" w:sz="0" w:space="0" w:color="auto"/>
        </w:rPr>
        <w:t>的教学。主要工作如下：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一</w:t>
      </w:r>
      <w:r>
        <w:rPr>
          <w:rFonts w:ascii="宋体" w:eastAsia="宋体" w:cs="宋体"/>
          <w:sz w:val="28"/>
          <w:bdr w:val="none" w:sz="0" w:space="0" w:color="auto"/>
        </w:rPr>
        <w:t>)</w:t>
      </w:r>
      <w:r>
        <w:rPr>
          <w:rFonts w:ascii="宋体" w:eastAsia="宋体" w:hAnsi="MS Mincho" w:cs="宋体"/>
          <w:sz w:val="28"/>
          <w:bdr w:val="none" w:sz="0" w:space="0" w:color="auto"/>
        </w:rPr>
        <w:t>教学内容：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完成了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①</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3-1</w:t>
      </w:r>
      <w:r>
        <w:rPr>
          <w:rFonts w:ascii="宋体" w:eastAsia="宋体" w:hAnsi="MS Mincho" w:cs="宋体"/>
          <w:sz w:val="28"/>
          <w:bdr w:val="none" w:sz="0" w:space="0" w:color="auto"/>
        </w:rPr>
        <w:t>中的：</w:t>
      </w:r>
      <w:r>
        <w:rPr>
          <w:rFonts w:ascii="宋体" w:eastAsia="宋体" w:hAnsi="SimSun" w:cs="宋体"/>
          <w:sz w:val="28"/>
          <w:bdr w:val="none" w:sz="0" w:space="0" w:color="auto"/>
        </w:rPr>
        <w:t>电场</w:t>
      </w:r>
      <w:r>
        <w:rPr>
          <w:rFonts w:ascii="宋体" w:eastAsia="宋体" w:hAnsi="MS Mincho" w:cs="宋体"/>
          <w:sz w:val="28"/>
          <w:bdr w:val="none" w:sz="0" w:space="0" w:color="auto"/>
        </w:rPr>
        <w:t>、恒定</w:t>
      </w:r>
      <w:r>
        <w:rPr>
          <w:rFonts w:ascii="宋体" w:eastAsia="宋体" w:hAnsi="SimSun" w:cs="宋体"/>
          <w:sz w:val="28"/>
          <w:bdr w:val="none" w:sz="0" w:space="0" w:color="auto"/>
        </w:rPr>
        <w:t>电</w:t>
      </w:r>
      <w:r>
        <w:rPr>
          <w:rFonts w:ascii="宋体" w:eastAsia="宋体" w:hAnsi="MS Mincho" w:cs="宋体"/>
          <w:sz w:val="28"/>
          <w:bdr w:val="none" w:sz="0" w:space="0" w:color="auto"/>
        </w:rPr>
        <w:t>流和磁</w:t>
      </w:r>
      <w:r>
        <w:rPr>
          <w:rFonts w:ascii="宋体" w:eastAsia="宋体" w:hAnsi="SimSun" w:cs="宋体"/>
          <w:sz w:val="28"/>
          <w:bdr w:val="none" w:sz="0" w:space="0" w:color="auto"/>
        </w:rPr>
        <w:t>场</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②</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3-2</w:t>
      </w:r>
      <w:r>
        <w:rPr>
          <w:rFonts w:ascii="宋体" w:eastAsia="宋体" w:hAnsi="MS Mincho" w:cs="宋体"/>
          <w:sz w:val="28"/>
          <w:bdr w:val="none" w:sz="0" w:space="0" w:color="auto"/>
        </w:rPr>
        <w:t>中的：</w:t>
      </w:r>
      <w:r>
        <w:rPr>
          <w:rFonts w:ascii="宋体" w:eastAsia="宋体" w:hAnsi="SimSun" w:cs="宋体"/>
          <w:sz w:val="28"/>
          <w:bdr w:val="none" w:sz="0" w:space="0" w:color="auto"/>
        </w:rPr>
        <w:t>电</w:t>
      </w:r>
      <w:r>
        <w:rPr>
          <w:rFonts w:ascii="宋体" w:eastAsia="宋体" w:hAnsi="MS Mincho" w:cs="宋体"/>
          <w:sz w:val="28"/>
          <w:bdr w:val="none" w:sz="0" w:space="0" w:color="auto"/>
        </w:rPr>
        <w:t>磁感</w:t>
      </w:r>
      <w:r>
        <w:rPr>
          <w:rFonts w:ascii="宋体" w:eastAsia="宋体" w:hAnsi="SimSun" w:cs="宋体"/>
          <w:sz w:val="28"/>
          <w:bdr w:val="none" w:sz="0" w:space="0" w:color="auto"/>
        </w:rPr>
        <w:t>应</w:t>
      </w:r>
      <w:r>
        <w:rPr>
          <w:rFonts w:ascii="宋体" w:eastAsia="宋体" w:hAnsi="MS Mincho" w:cs="宋体"/>
          <w:sz w:val="28"/>
          <w:bdr w:val="none" w:sz="0" w:space="0" w:color="auto"/>
        </w:rPr>
        <w:t>、交</w:t>
      </w:r>
      <w:r>
        <w:rPr>
          <w:rFonts w:ascii="宋体" w:eastAsia="宋体" w:hAnsi="SimSun" w:cs="宋体"/>
          <w:sz w:val="28"/>
          <w:bdr w:val="none" w:sz="0" w:space="0" w:color="auto"/>
        </w:rPr>
        <w:t>变电</w:t>
      </w:r>
      <w:r>
        <w:rPr>
          <w:rFonts w:ascii="宋体" w:eastAsia="宋体" w:hAnsi="MS Mincho" w:cs="宋体"/>
          <w:sz w:val="28"/>
          <w:bdr w:val="none" w:sz="0" w:space="0" w:color="auto"/>
        </w:rPr>
        <w:t>流</w:t>
      </w:r>
      <w:r>
        <w:rPr>
          <w:rFonts w:ascii="宋体" w:eastAsia="宋体" w:cs="宋体"/>
          <w:sz w:val="28"/>
          <w:bdr w:val="none" w:sz="0" w:space="0" w:color="auto"/>
        </w:rPr>
        <w:t>(</w:t>
      </w:r>
      <w:r>
        <w:rPr>
          <w:rFonts w:ascii="宋体" w:eastAsia="宋体" w:hAnsi="MS Mincho" w:cs="宋体"/>
          <w:sz w:val="28"/>
          <w:bdr w:val="none" w:sz="0" w:space="0" w:color="auto"/>
        </w:rPr>
        <w:t>第一、二、三</w:t>
      </w:r>
      <w:r>
        <w:rPr>
          <w:rFonts w:ascii="宋体" w:eastAsia="宋体" w:hAnsi="SimSun" w:cs="宋体"/>
          <w:sz w:val="28"/>
          <w:bdr w:val="none" w:sz="0" w:space="0" w:color="auto"/>
        </w:rPr>
        <w:t>节</w:t>
      </w:r>
      <w:r>
        <w:rPr>
          <w:rFonts w:ascii="宋体" w:eastAsia="宋体" w:cs="宋体"/>
          <w:sz w:val="28"/>
          <w:bdr w:val="none" w:sz="0" w:space="0" w:color="auto"/>
        </w:rPr>
        <w:t>)</w:t>
      </w:r>
      <w:r>
        <w:rPr>
          <w:rFonts w:ascii="宋体" w:eastAsia="宋体" w:hAnsi="MS Mincho" w:cs="宋体"/>
          <w:sz w:val="28"/>
          <w:bdr w:val="none" w:sz="0" w:space="0" w:color="auto"/>
        </w:rPr>
        <w:t>的教学。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二</w:t>
      </w:r>
      <w:r>
        <w:rPr>
          <w:rFonts w:ascii="宋体" w:eastAsia="宋体" w:cs="宋体"/>
          <w:sz w:val="28"/>
          <w:bdr w:val="none" w:sz="0" w:space="0" w:color="auto"/>
        </w:rPr>
        <w:t>)</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批改：</w:t>
      </w:r>
    </w:p>
    <w:p>
      <w:pPr>
        <w:pStyle w:val="main-leftcontentp"/>
        <w:spacing w:before="160" w:beforeAutospacing="0" w:after="160" w:afterAutospacing="0" w:line="360" w:lineRule="auto"/>
        <w:ind w:left="0" w:right="0" w:firstLine="560"/>
        <w:contextualSpacing w:val="0"/>
        <w:jc w:val="both"/>
        <w:rPr>
          <w:bdr w:val="none" w:sz="0" w:space="0" w:color="auto"/>
        </w:rPr>
        <w:sectPr>
          <w:pgMar w:top="1440" w:right="1514" w:bottom="1440" w:left="1514" w:header="708" w:footer="708" w:gutter="0"/>
          <w:cols w:space="708"/>
        </w:sectPr>
      </w:pPr>
      <w:r>
        <w:rPr>
          <w:rFonts w:ascii="宋体" w:eastAsia="宋体" w:hAnsi="MS Mincho" w:cs="宋体"/>
          <w:sz w:val="28"/>
          <w:bdr w:val="none" w:sz="0" w:space="0" w:color="auto"/>
        </w:rPr>
        <w:t>本着精留精</w:t>
      </w:r>
      <w:r>
        <w:rPr>
          <w:rFonts w:ascii="宋体" w:eastAsia="宋体" w:hAnsi="SimSun" w:cs="宋体"/>
          <w:sz w:val="28"/>
          <w:bdr w:val="none" w:sz="0" w:space="0" w:color="auto"/>
        </w:rPr>
        <w:t>练</w:t>
      </w:r>
      <w:r>
        <w:rPr>
          <w:rFonts w:ascii="宋体" w:eastAsia="宋体" w:hAnsi="MS Mincho" w:cs="宋体"/>
          <w:sz w:val="28"/>
          <w:bdr w:val="none" w:sz="0" w:space="0" w:color="auto"/>
        </w:rPr>
        <w:t>、不搞</w:t>
      </w:r>
      <w:r>
        <w:rPr>
          <w:rFonts w:ascii="宋体" w:eastAsia="宋体" w:hAnsi="SimSun" w:cs="宋体"/>
          <w:sz w:val="28"/>
          <w:bdr w:val="none" w:sz="0" w:space="0" w:color="auto"/>
        </w:rPr>
        <w:t>题</w:t>
      </w:r>
      <w:r>
        <w:rPr>
          <w:rFonts w:ascii="宋体" w:eastAsia="宋体" w:hAnsi="MS Mincho" w:cs="宋体"/>
          <w:sz w:val="28"/>
          <w:bdr w:val="none" w:sz="0" w:space="0" w:color="auto"/>
        </w:rPr>
        <w:t>海</w:t>
      </w:r>
      <w:r>
        <w:rPr>
          <w:rFonts w:ascii="宋体" w:eastAsia="宋体" w:hAnsi="SimSun" w:cs="宋体"/>
          <w:sz w:val="28"/>
          <w:bdr w:val="none" w:sz="0" w:space="0" w:color="auto"/>
        </w:rPr>
        <w:t>战术</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思想</w:t>
      </w:r>
      <w:r>
        <w:rPr>
          <w:rFonts w:ascii="宋体" w:eastAsia="宋体" w:cs="宋体"/>
          <w:sz w:val="28"/>
          <w:bdr w:val="none" w:sz="0" w:space="0" w:color="auto"/>
        </w:rPr>
        <w:t>(</w:t>
      </w:r>
      <w:r>
        <w:rPr>
          <w:rFonts w:ascii="宋体" w:eastAsia="宋体" w:hAnsi="MS Mincho" w:cs="宋体"/>
          <w:sz w:val="28"/>
          <w:bdr w:val="none" w:sz="0" w:space="0" w:color="auto"/>
        </w:rPr>
        <w:t>符合新</w:t>
      </w:r>
      <w:r>
        <w:rPr>
          <w:rFonts w:ascii="宋体" w:eastAsia="宋体" w:hAnsi="SimSun" w:cs="宋体"/>
          <w:sz w:val="28"/>
          <w:bdr w:val="none" w:sz="0" w:space="0" w:color="auto"/>
        </w:rPr>
        <w:t>课</w:t>
      </w:r>
      <w:r>
        <w:rPr>
          <w:rFonts w:ascii="宋体" w:eastAsia="宋体" w:hAnsi="MS Mincho" w:cs="宋体"/>
          <w:sz w:val="28"/>
          <w:bdr w:val="none" w:sz="0" w:space="0" w:color="auto"/>
        </w:rPr>
        <w:t>改精神</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完成情况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统计</w:t>
      </w:r>
      <w:r>
        <w:rPr>
          <w:rFonts w:ascii="宋体" w:eastAsia="宋体" w:hAnsi="MS Mincho" w:cs="宋体"/>
          <w:sz w:val="28"/>
          <w:bdr w:val="none" w:sz="0" w:space="0" w:color="auto"/>
        </w:rPr>
        <w:t>，完成</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进</w:t>
      </w:r>
      <w:r>
        <w:rPr>
          <w:rFonts w:ascii="宋体" w:eastAsia="宋体" w:hAnsi="MS Mincho" w:cs="宋体"/>
          <w:sz w:val="28"/>
          <w:bdr w:val="none" w:sz="0" w:space="0" w:color="auto"/>
        </w:rPr>
        <w:t>行分析，</w:t>
      </w:r>
      <w:r>
        <w:rPr>
          <w:rFonts w:ascii="宋体" w:eastAsia="宋体" w:hAnsi="SimSun" w:cs="宋体"/>
          <w:sz w:val="28"/>
          <w:bdr w:val="none" w:sz="0" w:space="0" w:color="auto"/>
        </w:rPr>
        <w:t>对错误</w:t>
      </w:r>
      <w:r>
        <w:rPr>
          <w:rFonts w:ascii="宋体" w:eastAsia="宋体" w:hAnsi="MS Mincho" w:cs="宋体"/>
          <w:sz w:val="28"/>
          <w:bdr w:val="none" w:sz="0" w:space="0" w:color="auto"/>
        </w:rPr>
        <w:t>解法</w:t>
      </w:r>
      <w:r>
        <w:rPr>
          <w:rFonts w:ascii="宋体" w:eastAsia="宋体" w:hAnsi="SimSun" w:cs="宋体"/>
          <w:sz w:val="28"/>
          <w:bdr w:val="none" w:sz="0" w:space="0" w:color="auto"/>
        </w:rPr>
        <w:t>进</w:t>
      </w:r>
      <w:r>
        <w:rPr>
          <w:rFonts w:ascii="宋体" w:eastAsia="宋体" w:hAnsi="MS Mincho" w:cs="宋体"/>
          <w:sz w:val="28"/>
          <w:bdr w:val="none" w:sz="0" w:space="0" w:color="auto"/>
        </w:rPr>
        <w:t>行剖析，</w:t>
      </w:r>
      <w:r>
        <w:rPr>
          <w:rFonts w:ascii="宋体" w:eastAsia="宋体" w:hAnsi="SimSun" w:cs="宋体"/>
          <w:sz w:val="28"/>
          <w:bdr w:val="none" w:sz="0" w:space="0" w:color="auto"/>
        </w:rPr>
        <w:t>对</w:t>
      </w:r>
      <w:r>
        <w:rPr>
          <w:rFonts w:ascii="宋体" w:eastAsia="宋体" w:hAnsi="MS Mincho" w:cs="宋体"/>
          <w:sz w:val="28"/>
          <w:bdr w:val="none" w:sz="0" w:space="0" w:color="auto"/>
        </w:rPr>
        <w:t>不同</w:t>
      </w:r>
      <w:r>
        <w:rPr>
          <w:rFonts w:ascii="宋体" w:eastAsia="宋体" w:hAnsi="SimSun" w:cs="宋体"/>
          <w:sz w:val="28"/>
          <w:bdr w:val="none" w:sz="0" w:space="0" w:color="auto"/>
        </w:rPr>
        <w:t>问题进</w:t>
      </w:r>
      <w:r>
        <w:rPr>
          <w:rFonts w:ascii="宋体" w:eastAsia="宋体" w:hAnsi="MS Mincho" w:cs="宋体"/>
          <w:sz w:val="28"/>
          <w:bdr w:val="none" w:sz="0" w:space="0" w:color="auto"/>
        </w:rPr>
        <w:t>行</w:t>
      </w:r>
      <w:r>
        <w:rPr>
          <w:rFonts w:ascii="宋体" w:eastAsia="宋体" w:hAnsi="SimSun" w:cs="宋体"/>
          <w:sz w:val="28"/>
          <w:bdr w:val="none" w:sz="0" w:space="0" w:color="auto"/>
        </w:rPr>
        <w:t>归类</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不同的解法</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归类</w:t>
      </w:r>
      <w:r>
        <w:rPr>
          <w:rFonts w:ascii="宋体" w:eastAsia="宋体" w:hAnsi="MS Mincho" w:cs="宋体"/>
          <w:sz w:val="28"/>
          <w:bdr w:val="none" w:sz="0" w:space="0" w:color="auto"/>
        </w:rPr>
        <w:t>，使学生通</w:t>
      </w:r>
      <w:r>
        <w:rPr>
          <w:rFonts w:ascii="宋体" w:eastAsia="宋体" w:hAnsi="SimSun" w:cs="宋体"/>
          <w:sz w:val="28"/>
          <w:bdr w:val="none" w:sz="0" w:space="0" w:color="auto"/>
        </w:rPr>
        <w:t>过</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加深</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的掌握和技能的提高。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三</w:t>
      </w:r>
      <w:r>
        <w:rPr>
          <w:rFonts w:ascii="宋体" w:eastAsia="宋体" w:cs="宋体"/>
          <w:sz w:val="28"/>
          <w:bdr w:val="none" w:sz="0" w:space="0" w:color="auto"/>
        </w:rPr>
        <w:t>)</w:t>
      </w:r>
      <w:r>
        <w:rPr>
          <w:rFonts w:ascii="宋体" w:eastAsia="宋体" w:hAnsi="SimSun" w:cs="宋体"/>
          <w:sz w:val="28"/>
          <w:bdr w:val="none" w:sz="0" w:space="0" w:color="auto"/>
        </w:rPr>
        <w:t>测试</w:t>
      </w:r>
      <w:r>
        <w:rPr>
          <w:rFonts w:ascii="宋体" w:eastAsia="宋体" w:hAnsi="MS Mincho" w:cs="宋体"/>
          <w:sz w:val="28"/>
          <w:bdr w:val="none" w:sz="0" w:space="0" w:color="auto"/>
        </w:rPr>
        <w:t>情况：</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①</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测试</w:t>
      </w:r>
      <w:r>
        <w:rPr>
          <w:rFonts w:ascii="宋体" w:eastAsia="宋体" w:hAnsi="MS Mincho" w:cs="宋体"/>
          <w:sz w:val="28"/>
          <w:bdr w:val="none" w:sz="0" w:space="0" w:color="auto"/>
        </w:rPr>
        <w:t>四次。包括</w:t>
      </w:r>
      <w:r>
        <w:rPr>
          <w:rFonts w:ascii="宋体" w:eastAsia="宋体" w:hAnsi="SimSun" w:cs="宋体"/>
          <w:sz w:val="28"/>
          <w:bdr w:val="none" w:sz="0" w:space="0" w:color="auto"/>
        </w:rPr>
        <w:t>电场</w:t>
      </w:r>
      <w:r>
        <w:rPr>
          <w:rFonts w:ascii="宋体" w:eastAsia="宋体" w:hAnsi="MS Mincho" w:cs="宋体"/>
          <w:sz w:val="28"/>
          <w:bdr w:val="none" w:sz="0" w:space="0" w:color="auto"/>
        </w:rPr>
        <w:t>、恒定</w:t>
      </w:r>
      <w:r>
        <w:rPr>
          <w:rFonts w:ascii="宋体" w:eastAsia="宋体" w:hAnsi="SimSun" w:cs="宋体"/>
          <w:sz w:val="28"/>
          <w:bdr w:val="none" w:sz="0" w:space="0" w:color="auto"/>
        </w:rPr>
        <w:t>电</w:t>
      </w:r>
      <w:r>
        <w:rPr>
          <w:rFonts w:ascii="宋体" w:eastAsia="宋体" w:hAnsi="MS Mincho" w:cs="宋体"/>
          <w:sz w:val="28"/>
          <w:bdr w:val="none" w:sz="0" w:space="0" w:color="auto"/>
        </w:rPr>
        <w:t>流、磁</w:t>
      </w:r>
      <w:r>
        <w:rPr>
          <w:rFonts w:ascii="宋体" w:eastAsia="宋体" w:hAnsi="SimSun" w:cs="宋体"/>
          <w:sz w:val="28"/>
          <w:bdr w:val="none" w:sz="0" w:space="0" w:color="auto"/>
        </w:rPr>
        <w:t>场</w:t>
      </w:r>
      <w:r>
        <w:rPr>
          <w:rFonts w:ascii="宋体" w:eastAsia="宋体" w:hAnsi="MS Mincho" w:cs="宋体"/>
          <w:sz w:val="28"/>
          <w:bdr w:val="none" w:sz="0" w:space="0" w:color="auto"/>
        </w:rPr>
        <w:t>和</w:t>
      </w:r>
      <w:r>
        <w:rPr>
          <w:rFonts w:ascii="宋体" w:eastAsia="宋体" w:hAnsi="SimSun" w:cs="宋体"/>
          <w:sz w:val="28"/>
          <w:bdr w:val="none" w:sz="0" w:space="0" w:color="auto"/>
        </w:rPr>
        <w:t>电</w:t>
      </w:r>
      <w:r>
        <w:rPr>
          <w:rFonts w:ascii="宋体" w:eastAsia="宋体" w:hAnsi="MS Mincho" w:cs="宋体"/>
          <w:sz w:val="28"/>
          <w:bdr w:val="none" w:sz="0" w:space="0" w:color="auto"/>
        </w:rPr>
        <w:t>磁感</w:t>
      </w:r>
      <w:r>
        <w:rPr>
          <w:rFonts w:ascii="宋体" w:eastAsia="宋体" w:hAnsi="SimSun" w:cs="宋体"/>
          <w:sz w:val="28"/>
          <w:bdr w:val="none" w:sz="0" w:space="0" w:color="auto"/>
        </w:rPr>
        <w:t>应</w:t>
      </w:r>
      <w:r>
        <w:rPr>
          <w:rFonts w:ascii="宋体" w:eastAsia="宋体" w:hAnsi="MS Mincho" w:cs="宋体"/>
          <w:sz w:val="28"/>
          <w:bdr w:val="none" w:sz="0" w:space="0" w:color="auto"/>
        </w:rPr>
        <w:t>。全部</w:t>
      </w:r>
      <w:r>
        <w:rPr>
          <w:rFonts w:ascii="宋体" w:eastAsia="宋体" w:hAnsi="SimSun" w:cs="宋体"/>
          <w:sz w:val="28"/>
          <w:bdr w:val="none" w:sz="0" w:space="0" w:color="auto"/>
        </w:rPr>
        <w:t>为</w:t>
      </w:r>
      <w:r>
        <w:rPr>
          <w:rFonts w:ascii="宋体" w:eastAsia="宋体" w:hAnsi="MS Mincho" w:cs="宋体"/>
          <w:sz w:val="28"/>
          <w:bdr w:val="none" w:sz="0" w:space="0" w:color="auto"/>
        </w:rPr>
        <w:t>全批全改，并</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试</w:t>
      </w:r>
      <w:r>
        <w:rPr>
          <w:rFonts w:ascii="宋体" w:eastAsia="宋体" w:hAnsi="MS Mincho" w:cs="宋体"/>
          <w:sz w:val="28"/>
          <w:bdr w:val="none" w:sz="0" w:space="0" w:color="auto"/>
        </w:rPr>
        <w:t>卷中各</w:t>
      </w:r>
      <w:r>
        <w:rPr>
          <w:rFonts w:ascii="宋体" w:eastAsia="宋体" w:hAnsi="SimSun" w:cs="宋体"/>
          <w:sz w:val="28"/>
          <w:bdr w:val="none" w:sz="0" w:space="0" w:color="auto"/>
        </w:rPr>
        <w:t>题</w:t>
      </w:r>
      <w:r>
        <w:rPr>
          <w:rFonts w:ascii="宋体" w:eastAsia="宋体" w:hAnsi="MS Mincho" w:cs="宋体"/>
          <w:sz w:val="28"/>
          <w:bdr w:val="none" w:sz="0" w:space="0" w:color="auto"/>
        </w:rPr>
        <w:t>得分情况</w:t>
      </w:r>
      <w:r>
        <w:rPr>
          <w:rFonts w:ascii="宋体" w:eastAsia="宋体" w:hAnsi="SimSun" w:cs="宋体"/>
          <w:sz w:val="28"/>
          <w:bdr w:val="none" w:sz="0" w:space="0" w:color="auto"/>
        </w:rPr>
        <w:t>统计</w:t>
      </w:r>
      <w:r>
        <w:rPr>
          <w:rFonts w:ascii="宋体" w:eastAsia="宋体" w:hAnsi="MS Mincho" w:cs="宋体"/>
          <w:sz w:val="28"/>
          <w:bdr w:val="none" w:sz="0" w:space="0" w:color="auto"/>
        </w:rPr>
        <w:t>、卷面分析和</w:t>
      </w:r>
      <w:r>
        <w:rPr>
          <w:rFonts w:ascii="宋体" w:eastAsia="宋体" w:hAnsi="SimSun" w:cs="宋体"/>
          <w:sz w:val="28"/>
          <w:bdr w:val="none" w:sz="0" w:space="0" w:color="auto"/>
        </w:rPr>
        <w:t>讲评</w:t>
      </w:r>
      <w:r>
        <w:rPr>
          <w:rFonts w:ascii="宋体" w:eastAsia="宋体" w:hAnsi="MS Mincho" w:cs="宋体"/>
          <w:sz w:val="28"/>
          <w:bdr w:val="none" w:sz="0" w:space="0" w:color="auto"/>
        </w:rPr>
        <w:t>。并找同学</w:t>
      </w:r>
      <w:r>
        <w:rPr>
          <w:rFonts w:ascii="宋体" w:eastAsia="宋体" w:hAnsi="SimSun" w:cs="宋体"/>
          <w:sz w:val="28"/>
          <w:bdr w:val="none" w:sz="0" w:space="0" w:color="auto"/>
        </w:rPr>
        <w:t>谈话</w:t>
      </w:r>
      <w:r>
        <w:rPr>
          <w:rFonts w:ascii="宋体" w:eastAsia="宋体" w:hAnsi="MS Mincho" w:cs="宋体"/>
          <w:sz w:val="28"/>
          <w:bdr w:val="none" w:sz="0" w:space="0" w:color="auto"/>
        </w:rPr>
        <w:t>，分析</w:t>
      </w:r>
      <w:r>
        <w:rPr>
          <w:rFonts w:ascii="宋体" w:eastAsia="宋体" w:hAnsi="SimSun" w:cs="宋体"/>
          <w:sz w:val="28"/>
          <w:bdr w:val="none" w:sz="0" w:space="0" w:color="auto"/>
        </w:rPr>
        <w:t>每</w:t>
      </w:r>
      <w:r>
        <w:rPr>
          <w:rFonts w:ascii="宋体" w:eastAsia="宋体" w:hAnsi="MS Mincho" w:cs="宋体"/>
          <w:sz w:val="28"/>
          <w:bdr w:val="none" w:sz="0" w:space="0" w:color="auto"/>
        </w:rPr>
        <w:t>个同学的得失。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②</w:t>
      </w:r>
      <w:r>
        <w:rPr>
          <w:rFonts w:ascii="宋体" w:eastAsia="宋体" w:hAnsi="MS Mincho" w:cs="宋体"/>
          <w:sz w:val="28"/>
          <w:bdr w:val="none" w:sz="0" w:space="0" w:color="auto"/>
        </w:rPr>
        <w:t>期中考</w:t>
      </w:r>
      <w:r>
        <w:rPr>
          <w:rFonts w:ascii="宋体" w:eastAsia="宋体" w:hAnsi="SimSun" w:cs="宋体"/>
          <w:sz w:val="28"/>
          <w:bdr w:val="none" w:sz="0" w:space="0" w:color="auto"/>
        </w:rPr>
        <w:t>试</w:t>
      </w:r>
      <w:r>
        <w:rPr>
          <w:rFonts w:ascii="宋体" w:eastAsia="宋体" w:hAnsi="MS Mincho" w:cs="宋体"/>
          <w:sz w:val="28"/>
          <w:bdr w:val="none" w:sz="0" w:space="0" w:color="auto"/>
        </w:rPr>
        <w:t>一次</w:t>
      </w:r>
      <w:r>
        <w:rPr>
          <w:rFonts w:ascii="宋体" w:eastAsia="宋体" w:cs="宋体"/>
          <w:sz w:val="28"/>
          <w:bdr w:val="none" w:sz="0" w:space="0" w:color="auto"/>
        </w:rPr>
        <w:t>(</w:t>
      </w:r>
      <w:r>
        <w:rPr>
          <w:rFonts w:ascii="宋体" w:eastAsia="宋体" w:hAnsi="MS Mincho" w:cs="宋体"/>
          <w:sz w:val="28"/>
          <w:bdr w:val="none" w:sz="0" w:space="0" w:color="auto"/>
        </w:rPr>
        <w:t>与</w:t>
      </w:r>
      <w:r>
        <w:rPr>
          <w:rFonts w:ascii="宋体" w:eastAsia="宋体" w:hAnsi="SimSun" w:cs="宋体"/>
          <w:sz w:val="28"/>
          <w:bdr w:val="none" w:sz="0" w:space="0" w:color="auto"/>
        </w:rPr>
        <w:t>选</w:t>
      </w:r>
      <w:r>
        <w:rPr>
          <w:rFonts w:ascii="宋体" w:eastAsia="宋体" w:hAnsi="MS Mincho" w:cs="宋体"/>
          <w:sz w:val="28"/>
          <w:bdr w:val="none" w:sz="0" w:space="0" w:color="auto"/>
        </w:rPr>
        <w:t>修</w:t>
      </w:r>
      <w:r>
        <w:rPr>
          <w:rFonts w:ascii="宋体" w:eastAsia="宋体" w:cs="宋体"/>
          <w:sz w:val="28"/>
          <w:bdr w:val="none" w:sz="0" w:space="0" w:color="auto"/>
        </w:rPr>
        <w:t>3-1</w:t>
      </w:r>
      <w:r>
        <w:rPr>
          <w:rFonts w:ascii="宋体" w:eastAsia="宋体" w:hAnsi="MS Mincho" w:cs="宋体"/>
          <w:sz w:val="28"/>
          <w:bdr w:val="none" w:sz="0" w:space="0" w:color="auto"/>
        </w:rPr>
        <w:t>的模</w:t>
      </w:r>
      <w:r>
        <w:rPr>
          <w:rFonts w:ascii="宋体" w:eastAsia="宋体" w:hAnsi="SimSun" w:cs="宋体"/>
          <w:sz w:val="28"/>
          <w:bdr w:val="none" w:sz="0" w:space="0" w:color="auto"/>
        </w:rPr>
        <w:t>块</w:t>
      </w:r>
      <w:r>
        <w:rPr>
          <w:rFonts w:ascii="宋体" w:eastAsia="宋体" w:hAnsi="MS Mincho" w:cs="宋体"/>
          <w:sz w:val="28"/>
          <w:bdr w:val="none" w:sz="0" w:space="0" w:color="auto"/>
        </w:rPr>
        <w:t>考</w:t>
      </w:r>
      <w:r>
        <w:rPr>
          <w:rFonts w:ascii="宋体" w:eastAsia="宋体" w:hAnsi="SimSun" w:cs="宋体"/>
          <w:sz w:val="28"/>
          <w:bdr w:val="none" w:sz="0" w:space="0" w:color="auto"/>
        </w:rPr>
        <w:t>试</w:t>
      </w:r>
      <w:r>
        <w:rPr>
          <w:rFonts w:ascii="宋体" w:eastAsia="宋体" w:hAnsi="MS Mincho" w:cs="宋体"/>
          <w:sz w:val="28"/>
          <w:bdr w:val="none" w:sz="0" w:space="0" w:color="auto"/>
        </w:rPr>
        <w:t>采用同一</w:t>
      </w:r>
      <w:r>
        <w:rPr>
          <w:rFonts w:ascii="宋体" w:eastAsia="宋体" w:hAnsi="SimSun" w:cs="宋体"/>
          <w:sz w:val="28"/>
          <w:bdr w:val="none" w:sz="0" w:space="0" w:color="auto"/>
        </w:rPr>
        <w:t>张</w:t>
      </w:r>
      <w:r>
        <w:rPr>
          <w:rFonts w:ascii="宋体" w:eastAsia="宋体" w:hAnsi="MS Mincho" w:cs="宋体"/>
          <w:sz w:val="28"/>
          <w:bdr w:val="none" w:sz="0" w:space="0" w:color="auto"/>
        </w:rPr>
        <w:t>卷</w:t>
      </w:r>
      <w:r>
        <w:rPr>
          <w:rFonts w:ascii="宋体" w:eastAsia="宋体" w:cs="宋体"/>
          <w:sz w:val="28"/>
          <w:bdr w:val="none" w:sz="0" w:space="0" w:color="auto"/>
        </w:rPr>
        <w:t>)</w:t>
      </w:r>
      <w:r>
        <w:rPr>
          <w:rFonts w:ascii="宋体" w:eastAsia="宋体" w:hAnsi="MS Mincho" w:cs="宋体"/>
          <w:sz w:val="28"/>
          <w:bdr w:val="none" w:sz="0" w:space="0" w:color="auto"/>
        </w:rPr>
        <w:t>。并</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试</w:t>
      </w:r>
      <w:r>
        <w:rPr>
          <w:rFonts w:ascii="宋体" w:eastAsia="宋体" w:hAnsi="MS Mincho" w:cs="宋体"/>
          <w:sz w:val="28"/>
          <w:bdr w:val="none" w:sz="0" w:space="0" w:color="auto"/>
        </w:rPr>
        <w:t>卷中各</w:t>
      </w:r>
      <w:r>
        <w:rPr>
          <w:rFonts w:ascii="宋体" w:eastAsia="宋体" w:hAnsi="SimSun" w:cs="宋体"/>
          <w:sz w:val="28"/>
          <w:bdr w:val="none" w:sz="0" w:space="0" w:color="auto"/>
        </w:rPr>
        <w:t>题</w:t>
      </w:r>
      <w:r>
        <w:rPr>
          <w:rFonts w:ascii="宋体" w:eastAsia="宋体" w:hAnsi="MS Mincho" w:cs="宋体"/>
          <w:sz w:val="28"/>
          <w:bdr w:val="none" w:sz="0" w:space="0" w:color="auto"/>
        </w:rPr>
        <w:t>得分情况</w:t>
      </w:r>
      <w:r>
        <w:rPr>
          <w:rFonts w:ascii="宋体" w:eastAsia="宋体" w:hAnsi="SimSun" w:cs="宋体"/>
          <w:sz w:val="28"/>
          <w:bdr w:val="none" w:sz="0" w:space="0" w:color="auto"/>
        </w:rPr>
        <w:t>统计</w:t>
      </w:r>
      <w:r>
        <w:rPr>
          <w:rFonts w:ascii="宋体" w:eastAsia="宋体" w:hAnsi="MS Mincho" w:cs="宋体"/>
          <w:sz w:val="28"/>
          <w:bdr w:val="none" w:sz="0" w:space="0" w:color="auto"/>
        </w:rPr>
        <w:t>、卷面分析和</w:t>
      </w:r>
      <w:r>
        <w:rPr>
          <w:rFonts w:ascii="宋体" w:eastAsia="宋体" w:hAnsi="SimSun" w:cs="宋体"/>
          <w:sz w:val="28"/>
          <w:bdr w:val="none" w:sz="0" w:space="0" w:color="auto"/>
        </w:rPr>
        <w:t>讲评</w:t>
      </w:r>
      <w:r>
        <w:rPr>
          <w:rFonts w:ascii="宋体" w:eastAsia="宋体" w:hAnsi="MS Mincho" w:cs="宋体"/>
          <w:sz w:val="28"/>
          <w:bdr w:val="none" w:sz="0" w:space="0" w:color="auto"/>
        </w:rPr>
        <w:t>，并</w:t>
      </w:r>
      <w:r>
        <w:rPr>
          <w:rFonts w:ascii="宋体" w:eastAsia="宋体" w:hAnsi="SimSun" w:cs="宋体"/>
          <w:sz w:val="28"/>
          <w:bdr w:val="none" w:sz="0" w:space="0" w:color="auto"/>
        </w:rPr>
        <w:t>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给</w:t>
      </w:r>
      <w:r>
        <w:rPr>
          <w:rFonts w:ascii="宋体" w:eastAsia="宋体" w:hAnsi="MS Mincho" w:cs="宋体"/>
          <w:sz w:val="28"/>
          <w:bdr w:val="none" w:sz="0" w:space="0" w:color="auto"/>
        </w:rPr>
        <w:t>出学分。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在抓好本</w:t>
      </w:r>
      <w:r>
        <w:rPr>
          <w:rFonts w:ascii="宋体" w:eastAsia="宋体" w:hAnsi="SimSun" w:cs="宋体"/>
          <w:sz w:val="28"/>
          <w:bdr w:val="none" w:sz="0" w:space="0" w:color="auto"/>
        </w:rPr>
        <w:t>职</w:t>
      </w:r>
      <w:r>
        <w:rPr>
          <w:rFonts w:ascii="宋体" w:eastAsia="宋体" w:hAnsi="MS Mincho" w:cs="宋体"/>
          <w:sz w:val="28"/>
          <w:bdr w:val="none" w:sz="0" w:space="0" w:color="auto"/>
        </w:rPr>
        <w:t>教学任</w:t>
      </w:r>
      <w:r>
        <w:rPr>
          <w:rFonts w:ascii="宋体" w:eastAsia="宋体" w:hAnsi="SimSun" w:cs="宋体"/>
          <w:sz w:val="28"/>
          <w:bdr w:val="none" w:sz="0" w:space="0" w:color="auto"/>
        </w:rPr>
        <w:t>务</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，我</w:t>
      </w:r>
      <w:r>
        <w:rPr>
          <w:rFonts w:ascii="宋体" w:eastAsia="宋体" w:hAnsi="SimSun" w:cs="宋体"/>
          <w:sz w:val="28"/>
          <w:bdr w:val="none" w:sz="0" w:space="0" w:color="auto"/>
        </w:rPr>
        <w:t>还</w:t>
      </w:r>
      <w:r>
        <w:rPr>
          <w:rFonts w:ascii="宋体" w:eastAsia="宋体" w:hAnsi="MS Mincho" w:cs="宋体"/>
          <w:sz w:val="28"/>
          <w:bdr w:val="none" w:sz="0" w:space="0" w:color="auto"/>
        </w:rPr>
        <w:t>与本</w:t>
      </w:r>
      <w:r>
        <w:rPr>
          <w:rFonts w:ascii="宋体" w:eastAsia="宋体" w:hAnsi="SimSun" w:cs="宋体"/>
          <w:sz w:val="28"/>
          <w:bdr w:val="none" w:sz="0" w:space="0" w:color="auto"/>
        </w:rPr>
        <w:t>组</w:t>
      </w:r>
      <w:r>
        <w:rPr>
          <w:rFonts w:ascii="宋体" w:eastAsia="宋体" w:hAnsi="MS Mincho" w:cs="宋体"/>
          <w:sz w:val="28"/>
          <w:bdr w:val="none" w:sz="0" w:space="0" w:color="auto"/>
        </w:rPr>
        <w:t>其他老</w:t>
      </w:r>
      <w:r>
        <w:rPr>
          <w:rFonts w:ascii="宋体" w:eastAsia="宋体" w:hAnsi="SimSun" w:cs="宋体"/>
          <w:sz w:val="28"/>
          <w:bdr w:val="none" w:sz="0" w:space="0" w:color="auto"/>
        </w:rPr>
        <w:t>师</w:t>
      </w:r>
      <w:r>
        <w:rPr>
          <w:rFonts w:ascii="宋体" w:eastAsia="宋体" w:hAnsi="MS Mincho" w:cs="宋体"/>
          <w:sz w:val="28"/>
          <w:bdr w:val="none" w:sz="0" w:space="0" w:color="auto"/>
        </w:rPr>
        <w:t>一起，</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进</w:t>
      </w:r>
      <w:r>
        <w:rPr>
          <w:rFonts w:ascii="宋体" w:eastAsia="宋体" w:hAnsi="MS Mincho" w:cs="宋体"/>
          <w:sz w:val="28"/>
          <w:bdr w:val="none" w:sz="0" w:space="0" w:color="auto"/>
        </w:rPr>
        <w:t>行教学科研，</w:t>
      </w:r>
      <w:r>
        <w:rPr>
          <w:rFonts w:ascii="宋体" w:eastAsia="宋体" w:hAnsi="SimSun" w:cs="宋体"/>
          <w:sz w:val="28"/>
          <w:bdr w:val="none" w:sz="0" w:space="0" w:color="auto"/>
        </w:rPr>
        <w:t>总结</w:t>
      </w:r>
      <w:r>
        <w:rPr>
          <w:rFonts w:ascii="宋体" w:eastAsia="宋体" w:hAnsi="MS Mincho" w:cs="宋体"/>
          <w:sz w:val="28"/>
          <w:bdr w:val="none" w:sz="0" w:space="0" w:color="auto"/>
        </w:rPr>
        <w:t>教学</w:t>
      </w:r>
      <w:r>
        <w:rPr>
          <w:rFonts w:ascii="宋体" w:eastAsia="宋体" w:hAnsi="SimSun" w:cs="宋体"/>
          <w:sz w:val="28"/>
          <w:bdr w:val="none" w:sz="0" w:space="0" w:color="auto"/>
        </w:rPr>
        <w:t>经验</w:t>
      </w:r>
      <w:r>
        <w:rPr>
          <w:rFonts w:ascii="宋体" w:eastAsia="宋体" w:hAnsi="MS Mincho" w:cs="宋体"/>
          <w:sz w:val="28"/>
          <w:bdr w:val="none" w:sz="0" w:space="0" w:color="auto"/>
        </w:rPr>
        <w:t>，探</w:t>
      </w:r>
      <w:r>
        <w:rPr>
          <w:rFonts w:ascii="宋体" w:eastAsia="宋体" w:hAnsi="SimSun" w:cs="宋体"/>
          <w:sz w:val="28"/>
          <w:bdr w:val="none" w:sz="0" w:space="0" w:color="auto"/>
        </w:rPr>
        <w:t>讨</w:t>
      </w:r>
      <w:r>
        <w:rPr>
          <w:rFonts w:ascii="宋体" w:eastAsia="宋体" w:hAnsi="MS Mincho" w:cs="宋体"/>
          <w:sz w:val="28"/>
          <w:bdr w:val="none" w:sz="0" w:space="0" w:color="auto"/>
        </w:rPr>
        <w:t>教学方法，努力提高自身的教科研水平</w:t>
      </w:r>
      <w:r>
        <w:rPr>
          <w:rFonts w:ascii="宋体" w:eastAsia="宋体" w:cs="宋体"/>
          <w:sz w:val="28"/>
          <w:bdr w:val="none" w:sz="0" w:space="0" w:color="auto"/>
        </w:rPr>
        <w:t>.</w:t>
      </w:r>
      <w:r>
        <w:rPr>
          <w:rFonts w:ascii="宋体" w:eastAsia="宋体" w:hAnsi="MS Mincho" w:cs="宋体"/>
          <w:sz w:val="28"/>
          <w:bdr w:val="none" w:sz="0" w:space="0" w:color="auto"/>
        </w:rPr>
        <w:t>此外</w:t>
      </w:r>
      <w:r>
        <w:rPr>
          <w:rFonts w:ascii="宋体" w:eastAsia="宋体" w:cs="宋体"/>
          <w:sz w:val="28"/>
          <w:bdr w:val="none" w:sz="0" w:space="0" w:color="auto"/>
        </w:rPr>
        <w:t>.</w:t>
      </w:r>
      <w:r>
        <w:rPr>
          <w:rFonts w:ascii="宋体" w:eastAsia="宋体" w:hAnsi="MS Mincho" w:cs="宋体"/>
          <w:sz w:val="28"/>
          <w:bdr w:val="none" w:sz="0" w:space="0" w:color="auto"/>
        </w:rPr>
        <w:t>我</w:t>
      </w:r>
      <w:r>
        <w:rPr>
          <w:rFonts w:ascii="宋体" w:eastAsia="宋体" w:hAnsi="SimSun" w:cs="宋体"/>
          <w:sz w:val="28"/>
          <w:bdr w:val="none" w:sz="0" w:space="0" w:color="auto"/>
        </w:rPr>
        <w:t>还积</w:t>
      </w:r>
      <w:r>
        <w:rPr>
          <w:rFonts w:ascii="宋体" w:eastAsia="宋体" w:hAnsi="MS Mincho" w:cs="宋体"/>
          <w:sz w:val="28"/>
          <w:bdr w:val="none" w:sz="0" w:space="0" w:color="auto"/>
        </w:rPr>
        <w:t>极参加深圳市教</w:t>
      </w:r>
      <w:r>
        <w:rPr>
          <w:rFonts w:ascii="宋体" w:eastAsia="宋体" w:hAnsi="SimSun" w:cs="宋体"/>
          <w:sz w:val="28"/>
          <w:bdr w:val="none" w:sz="0" w:space="0" w:color="auto"/>
        </w:rPr>
        <w:t>师继续</w:t>
      </w:r>
      <w:r>
        <w:rPr>
          <w:rFonts w:ascii="宋体" w:eastAsia="宋体" w:hAnsi="MS Mincho" w:cs="宋体"/>
          <w:sz w:val="28"/>
          <w:bdr w:val="none" w:sz="0" w:space="0" w:color="auto"/>
        </w:rPr>
        <w:t>教育学</w:t>
      </w:r>
      <w:r>
        <w:rPr>
          <w:rFonts w:ascii="宋体" w:eastAsia="宋体" w:hAnsi="SimSun" w:cs="宋体"/>
          <w:sz w:val="28"/>
          <w:bdr w:val="none" w:sz="0" w:space="0" w:color="auto"/>
        </w:rPr>
        <w:t>习</w:t>
      </w:r>
      <w:r>
        <w:rPr>
          <w:rFonts w:ascii="宋体" w:eastAsia="宋体" w:hAnsi="MS Mincho" w:cs="宋体"/>
          <w:sz w:val="28"/>
          <w:bdr w:val="none" w:sz="0" w:space="0" w:color="auto"/>
        </w:rPr>
        <w:t>，共</w:t>
      </w:r>
      <w:r>
        <w:rPr>
          <w:rFonts w:ascii="宋体" w:eastAsia="宋体" w:cs="宋体"/>
          <w:sz w:val="28"/>
          <w:bdr w:val="none" w:sz="0" w:space="0" w:color="auto"/>
        </w:rPr>
        <w:t>96</w:t>
      </w:r>
      <w:r>
        <w:rPr>
          <w:rFonts w:ascii="宋体" w:eastAsia="宋体" w:hAnsi="MS Mincho" w:cs="宋体"/>
          <w:sz w:val="28"/>
          <w:bdr w:val="none" w:sz="0" w:space="0" w:color="auto"/>
        </w:rPr>
        <w:t>学</w:t>
      </w:r>
      <w:r>
        <w:rPr>
          <w:rFonts w:ascii="宋体" w:eastAsia="宋体" w:hAnsi="SimSun" w:cs="宋体"/>
          <w:sz w:val="28"/>
          <w:bdr w:val="none" w:sz="0" w:space="0" w:color="auto"/>
        </w:rPr>
        <w:t>时</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二、迎</w:t>
      </w:r>
      <w:r>
        <w:rPr>
          <w:rStyle w:val="strong"/>
          <w:rFonts w:ascii="宋体" w:eastAsia="宋体" w:hAnsi="SimSun" w:cs="宋体"/>
          <w:b/>
          <w:sz w:val="28"/>
          <w:bdr w:val="none" w:sz="0" w:space="0" w:color="auto"/>
        </w:rPr>
        <w:t>评</w:t>
      </w:r>
      <w:r>
        <w:rPr>
          <w:rStyle w:val="strong"/>
          <w:rFonts w:ascii="宋体" w:eastAsia="宋体" w:hAnsi="MS Mincho" w:cs="宋体"/>
          <w:b/>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①</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，做到万无一失。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Cambria Math" w:cs="宋体"/>
          <w:sz w:val="28"/>
          <w:bdr w:val="none" w:sz="0" w:space="0" w:color="auto"/>
        </w:rPr>
        <w:t>②</w:t>
      </w:r>
      <w:r>
        <w:rPr>
          <w:rFonts w:ascii="宋体" w:eastAsia="宋体" w:hAnsi="SimSun" w:cs="宋体"/>
          <w:sz w:val="28"/>
          <w:bdr w:val="none" w:sz="0" w:space="0" w:color="auto"/>
        </w:rPr>
        <w:t>积</w:t>
      </w:r>
      <w:r>
        <w:rPr>
          <w:rFonts w:ascii="宋体" w:eastAsia="宋体" w:hAnsi="MS Mincho" w:cs="宋体"/>
          <w:sz w:val="28"/>
          <w:bdr w:val="none" w:sz="0" w:space="0" w:color="auto"/>
        </w:rPr>
        <w:t>极听从学校的召</w:t>
      </w:r>
      <w:r>
        <w:rPr>
          <w:rFonts w:ascii="宋体" w:eastAsia="宋体" w:hAnsi="SimSun" w:cs="宋体"/>
          <w:sz w:val="28"/>
          <w:bdr w:val="none" w:sz="0" w:space="0" w:color="auto"/>
        </w:rPr>
        <w:t>唤</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真完成各</w:t>
      </w:r>
      <w:r>
        <w:rPr>
          <w:rFonts w:ascii="宋体" w:eastAsia="宋体" w:hAnsi="SimSun" w:cs="宋体"/>
          <w:sz w:val="28"/>
          <w:bdr w:val="none" w:sz="0" w:space="0" w:color="auto"/>
        </w:rPr>
        <w:t>项</w:t>
      </w:r>
      <w:r>
        <w:rPr>
          <w:rFonts w:ascii="宋体" w:eastAsia="宋体" w:hAnsi="MS Mincho" w:cs="宋体"/>
          <w:sz w:val="28"/>
          <w:bdr w:val="none" w:sz="0" w:space="0" w:color="auto"/>
        </w:rPr>
        <w:t>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三、主要</w:t>
      </w:r>
      <w:r>
        <w:rPr>
          <w:rStyle w:val="strong"/>
          <w:rFonts w:ascii="宋体" w:eastAsia="宋体" w:hAnsi="SimSun" w:cs="宋体"/>
          <w:b/>
          <w:sz w:val="28"/>
          <w:bdr w:val="none" w:sz="0" w:space="0" w:color="auto"/>
        </w:rPr>
        <w:t>经验</w:t>
      </w:r>
      <w:r>
        <w:rPr>
          <w:rStyle w:val="strong"/>
          <w:rFonts w:ascii="宋体" w:eastAsia="宋体" w:hAnsi="MS Mincho" w:cs="宋体"/>
          <w:b/>
          <w:sz w:val="28"/>
          <w:bdr w:val="none" w:sz="0" w:space="0" w:color="auto"/>
        </w:rPr>
        <w:t>和体会：</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根据本学期新分班</w:t>
      </w:r>
      <w:r>
        <w:rPr>
          <w:rFonts w:ascii="宋体" w:eastAsia="宋体" w:hAnsi="SimSun" w:cs="宋体"/>
          <w:sz w:val="28"/>
          <w:bdr w:val="none" w:sz="0" w:space="0" w:color="auto"/>
        </w:rPr>
        <w:t>级</w:t>
      </w:r>
      <w:r>
        <w:rPr>
          <w:rFonts w:ascii="宋体" w:eastAsia="宋体" w:hAnsi="MS Mincho" w:cs="宋体"/>
          <w:sz w:val="28"/>
          <w:bdr w:val="none" w:sz="0" w:space="0" w:color="auto"/>
        </w:rPr>
        <w:t>的特点，并在了解</w:t>
      </w:r>
      <w:r>
        <w:rPr>
          <w:rFonts w:ascii="宋体" w:eastAsia="宋体" w:hAnsi="SimSun" w:cs="宋体"/>
          <w:sz w:val="28"/>
          <w:bdr w:val="none" w:sz="0" w:space="0" w:color="auto"/>
        </w:rPr>
        <w:t>每</w:t>
      </w:r>
      <w:r>
        <w:rPr>
          <w:rFonts w:ascii="宋体" w:eastAsia="宋体" w:hAnsi="MS Mincho" w:cs="宋体"/>
          <w:sz w:val="28"/>
          <w:bdr w:val="none" w:sz="0" w:space="0" w:color="auto"/>
        </w:rPr>
        <w:t>个学生在高一具体学</w:t>
      </w:r>
      <w:r>
        <w:rPr>
          <w:rFonts w:ascii="宋体" w:eastAsia="宋体" w:hAnsi="SimSun" w:cs="宋体"/>
          <w:sz w:val="28"/>
          <w:bdr w:val="none" w:sz="0" w:space="0" w:color="auto"/>
        </w:rPr>
        <w:t>习</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和学</w:t>
      </w:r>
      <w:r>
        <w:rPr>
          <w:rFonts w:ascii="宋体" w:eastAsia="宋体" w:hAnsi="SimSun" w:cs="宋体"/>
          <w:sz w:val="28"/>
          <w:bdr w:val="none" w:sz="0" w:space="0" w:color="auto"/>
        </w:rPr>
        <w:t>习习惯</w:t>
      </w:r>
      <w:r>
        <w:rPr>
          <w:rFonts w:ascii="宋体" w:eastAsia="宋体" w:hAnsi="MS Mincho" w:cs="宋体"/>
          <w:sz w:val="28"/>
          <w:bdr w:val="none" w:sz="0" w:space="0" w:color="auto"/>
        </w:rPr>
        <w:t>的情况下，制定出具有</w:t>
      </w:r>
      <w:r>
        <w:rPr>
          <w:rFonts w:ascii="宋体" w:eastAsia="宋体" w:hAnsi="SimSun" w:cs="宋体"/>
          <w:sz w:val="28"/>
          <w:bdr w:val="none" w:sz="0" w:space="0" w:color="auto"/>
        </w:rPr>
        <w:t>针对</w:t>
      </w:r>
      <w:r>
        <w:rPr>
          <w:rFonts w:ascii="宋体" w:eastAsia="宋体" w:hAnsi="MS Mincho" w:cs="宋体"/>
          <w:sz w:val="28"/>
          <w:bdr w:val="none" w:sz="0" w:space="0" w:color="auto"/>
        </w:rPr>
        <w:t>性的教学策略。</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2"/>
          <w:cols w:space="708"/>
          <w:titlePg w:val="0"/>
        </w:sectPr>
      </w:pPr>
      <w:r>
        <w:rPr>
          <w:rFonts w:ascii="宋体" w:eastAsia="宋体" w:hAnsi="MS Mincho" w:cs="宋体"/>
          <w:sz w:val="28"/>
          <w:bdr w:val="none" w:sz="0" w:space="0" w:color="auto"/>
        </w:rPr>
        <w:t>首先我决定在一</w:t>
      </w:r>
      <w:r>
        <w:rPr>
          <w:rFonts w:ascii="宋体" w:eastAsia="宋体" w:hAnsi="SimSun" w:cs="宋体"/>
          <w:sz w:val="28"/>
          <w:bdr w:val="none" w:sz="0" w:space="0" w:color="auto"/>
        </w:rPr>
        <w:t>开</w:t>
      </w:r>
      <w:r>
        <w:rPr>
          <w:rFonts w:ascii="宋体" w:eastAsia="宋体" w:hAnsi="MS Mincho" w:cs="宋体"/>
          <w:sz w:val="28"/>
          <w:bdr w:val="none" w:sz="0" w:space="0" w:color="auto"/>
        </w:rPr>
        <w:t>始多注重物理学</w:t>
      </w:r>
      <w:r>
        <w:rPr>
          <w:rFonts w:ascii="宋体" w:eastAsia="宋体" w:hAnsi="SimSun" w:cs="宋体"/>
          <w:sz w:val="28"/>
          <w:bdr w:val="none" w:sz="0" w:space="0" w:color="auto"/>
        </w:rPr>
        <w:t>习</w:t>
      </w:r>
      <w:r>
        <w:rPr>
          <w:rFonts w:ascii="宋体" w:eastAsia="宋体" w:hAnsi="MS Mincho" w:cs="宋体"/>
          <w:sz w:val="28"/>
          <w:bdr w:val="none" w:sz="0" w:space="0" w:color="auto"/>
        </w:rPr>
        <w:t>方法，思</w:t>
      </w:r>
      <w:r>
        <w:rPr>
          <w:rFonts w:ascii="宋体" w:eastAsia="宋体" w:hAnsi="SimSun" w:cs="宋体"/>
          <w:sz w:val="28"/>
          <w:bdr w:val="none" w:sz="0" w:space="0" w:color="auto"/>
        </w:rPr>
        <w:t>维</w:t>
      </w:r>
      <w:r>
        <w:rPr>
          <w:rFonts w:ascii="宋体" w:eastAsia="宋体" w:hAnsi="MS Mincho" w:cs="宋体"/>
          <w:sz w:val="28"/>
          <w:bdr w:val="none" w:sz="0" w:space="0" w:color="auto"/>
        </w:rPr>
        <w:t>方式的指</w:t>
      </w:r>
      <w:r>
        <w:rPr>
          <w:rFonts w:ascii="宋体" w:eastAsia="宋体" w:hAnsi="SimSun" w:cs="宋体"/>
          <w:sz w:val="28"/>
          <w:bdr w:val="none" w:sz="0" w:space="0" w:color="auto"/>
        </w:rPr>
        <w:t>导</w:t>
      </w:r>
      <w:r>
        <w:rPr>
          <w:rFonts w:ascii="宋体" w:eastAsia="宋体" w:hAnsi="MS Mincho" w:cs="宋体"/>
          <w:sz w:val="28"/>
          <w:bdr w:val="none" w:sz="0" w:space="0" w:color="auto"/>
        </w:rPr>
        <w:t>。并</w:t>
      </w:r>
      <w:r>
        <w:rPr>
          <w:rFonts w:ascii="宋体" w:eastAsia="宋体" w:hAnsi="SimSun" w:cs="宋体"/>
          <w:sz w:val="28"/>
          <w:bdr w:val="none" w:sz="0" w:space="0" w:color="auto"/>
        </w:rPr>
        <w:t>对</w:t>
      </w:r>
      <w:r>
        <w:rPr>
          <w:rFonts w:ascii="宋体" w:eastAsia="宋体" w:hAnsi="MS Mincho" w:cs="宋体"/>
          <w:sz w:val="28"/>
          <w:bdr w:val="none" w:sz="0" w:space="0" w:color="auto"/>
        </w:rPr>
        <w:t>个</w:t>
      </w:r>
      <w:r>
        <w:rPr>
          <w:rFonts w:ascii="宋体" w:eastAsia="宋体" w:hAnsi="SimSun" w:cs="宋体"/>
          <w:sz w:val="28"/>
          <w:bdr w:val="none" w:sz="0" w:space="0" w:color="auto"/>
        </w:rPr>
        <w:t>别</w:t>
      </w:r>
      <w:r>
        <w:rPr>
          <w:rFonts w:ascii="宋体" w:eastAsia="宋体" w:hAnsi="MS Mincho" w:cs="宋体"/>
          <w:sz w:val="28"/>
          <w:bdr w:val="none" w:sz="0" w:space="0" w:color="auto"/>
        </w:rPr>
        <w:t>基</w:t>
      </w:r>
      <w:r>
        <w:rPr>
          <w:rFonts w:ascii="宋体" w:eastAsia="宋体" w:hAnsi="SimSun" w:cs="宋体"/>
          <w:sz w:val="28"/>
          <w:bdr w:val="none" w:sz="0" w:space="0" w:color="auto"/>
        </w:rPr>
        <w:t>础</w:t>
      </w:r>
      <w:r>
        <w:rPr>
          <w:rFonts w:ascii="宋体" w:eastAsia="宋体" w:hAnsi="MS Mincho" w:cs="宋体"/>
          <w:sz w:val="28"/>
          <w:bdr w:val="none" w:sz="0" w:space="0" w:color="auto"/>
        </w:rPr>
        <w:t>很弱的差生重点</w:t>
      </w:r>
      <w:r>
        <w:rPr>
          <w:rFonts w:ascii="宋体" w:eastAsia="宋体" w:hAnsi="SimSun" w:cs="宋体"/>
          <w:sz w:val="28"/>
          <w:bdr w:val="none" w:sz="0" w:space="0" w:color="auto"/>
        </w:rPr>
        <w:t>单</w:t>
      </w:r>
      <w:r>
        <w:rPr>
          <w:rFonts w:ascii="宋体" w:eastAsia="宋体" w:hAnsi="MS Mincho" w:cs="宋体"/>
          <w:sz w:val="28"/>
          <w:bdr w:val="none" w:sz="0" w:space="0" w:color="auto"/>
        </w:rPr>
        <w:t>独</w:t>
      </w:r>
      <w:r>
        <w:rPr>
          <w:rFonts w:ascii="宋体" w:eastAsia="宋体" w:hAnsi="SimSun" w:cs="宋体"/>
          <w:sz w:val="28"/>
          <w:bdr w:val="none" w:sz="0" w:space="0" w:color="auto"/>
        </w:rPr>
        <w:t>辅导</w:t>
      </w:r>
      <w:r>
        <w:rPr>
          <w:rFonts w:ascii="宋体" w:eastAsia="宋体" w:hAnsi="MS Mincho" w:cs="宋体"/>
          <w:sz w:val="28"/>
          <w:bdr w:val="none" w:sz="0" w:space="0" w:color="auto"/>
        </w:rPr>
        <w:t>，引</w:t>
      </w:r>
      <w:r>
        <w:rPr>
          <w:rFonts w:ascii="宋体" w:eastAsia="宋体" w:hAnsi="SimSun" w:cs="宋体"/>
          <w:sz w:val="28"/>
          <w:bdr w:val="none" w:sz="0" w:space="0" w:color="auto"/>
        </w:rPr>
        <w:t>导</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尽快入</w:t>
      </w:r>
      <w:r>
        <w:rPr>
          <w:rFonts w:ascii="宋体" w:eastAsia="宋体" w:hAnsi="SimSun" w:cs="宋体"/>
          <w:sz w:val="28"/>
          <w:bdr w:val="none" w:sz="0" w:space="0" w:color="auto"/>
        </w:rPr>
        <w:t>门</w:t>
      </w:r>
      <w:r>
        <w:rPr>
          <w:rFonts w:ascii="宋体" w:eastAsia="宋体" w:hAnsi="MS Mincho" w:cs="宋体"/>
          <w:sz w:val="28"/>
          <w:bdr w:val="none" w:sz="0" w:space="0" w:color="auto"/>
        </w:rPr>
        <w:t>，增加他</w:t>
      </w:r>
      <w:r>
        <w:rPr>
          <w:rFonts w:ascii="宋体" w:eastAsia="宋体" w:hAnsi="SimSun" w:cs="宋体"/>
          <w:sz w:val="28"/>
          <w:bdr w:val="none" w:sz="0" w:space="0" w:color="auto"/>
        </w:rPr>
        <w:t>们</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兴</w:t>
      </w:r>
      <w:r>
        <w:rPr>
          <w:rFonts w:ascii="宋体" w:eastAsia="宋体" w:hAnsi="MS Mincho" w:cs="宋体"/>
          <w:sz w:val="28"/>
          <w:bdr w:val="none" w:sz="0" w:space="0" w:color="auto"/>
        </w:rPr>
        <w:t>趣和自信心，从而建立起良好的学</w:t>
      </w:r>
      <w:r>
        <w:rPr>
          <w:rFonts w:ascii="宋体" w:eastAsia="宋体" w:hAnsi="SimSun" w:cs="宋体"/>
          <w:sz w:val="28"/>
          <w:bdr w:val="none" w:sz="0" w:space="0" w:color="auto"/>
        </w:rPr>
        <w:t>习</w:t>
      </w:r>
      <w:r>
        <w:rPr>
          <w:rFonts w:ascii="宋体" w:eastAsia="宋体" w:hAnsi="MS Mincho" w:cs="宋体"/>
          <w:sz w:val="28"/>
          <w:bdr w:val="none" w:sz="0" w:space="0" w:color="auto"/>
        </w:rPr>
        <w:t>物理的氛</w:t>
      </w:r>
      <w:r>
        <w:rPr>
          <w:rFonts w:ascii="宋体" w:eastAsia="宋体" w:hAnsi="SimSun" w:cs="宋体"/>
          <w:sz w:val="28"/>
          <w:bdr w:val="none" w:sz="0" w:space="0" w:color="auto"/>
        </w:rPr>
        <w:t>围</w:t>
      </w:r>
      <w:r>
        <w:rPr>
          <w:rFonts w:ascii="宋体" w:eastAsia="宋体" w:hAnsi="MS Mincho" w:cs="宋体"/>
          <w:sz w:val="28"/>
          <w:bdr w:val="none" w:sz="0" w:space="0" w:color="auto"/>
        </w:rPr>
        <w:t>，推</w:t>
      </w:r>
      <w:r>
        <w:rPr>
          <w:rFonts w:ascii="宋体" w:eastAsia="宋体" w:hAnsi="SimSun" w:cs="宋体"/>
          <w:sz w:val="28"/>
          <w:bdr w:val="none" w:sz="0" w:space="0" w:color="auto"/>
        </w:rPr>
        <w:t>动</w:t>
      </w:r>
      <w:r>
        <w:rPr>
          <w:rFonts w:ascii="宋体" w:eastAsia="宋体" w:hAnsi="MS Mincho" w:cs="宋体"/>
          <w:sz w:val="28"/>
          <w:bdr w:val="none" w:sz="0" w:space="0" w:color="auto"/>
        </w:rPr>
        <w:t>全班学</w:t>
      </w:r>
      <w:r>
        <w:rPr>
          <w:rFonts w:ascii="宋体" w:eastAsia="宋体" w:hAnsi="SimSun" w:cs="宋体"/>
          <w:sz w:val="28"/>
          <w:bdr w:val="none" w:sz="0" w:space="0" w:color="auto"/>
        </w:rPr>
        <w:t>习</w:t>
      </w:r>
      <w:r>
        <w:rPr>
          <w:rFonts w:ascii="宋体" w:eastAsia="宋体" w:hAnsi="MS Mincho" w:cs="宋体"/>
          <w:sz w:val="28"/>
          <w:bdr w:val="none" w:sz="0" w:space="0" w:color="auto"/>
        </w:rPr>
        <w:t>成</w:t>
      </w:r>
      <w:r>
        <w:rPr>
          <w:rFonts w:ascii="宋体" w:eastAsia="宋体" w:hAnsi="SimSun" w:cs="宋体"/>
          <w:sz w:val="28"/>
          <w:bdr w:val="none" w:sz="0" w:space="0" w:color="auto"/>
        </w:rPr>
        <w:t>绩</w:t>
      </w:r>
      <w:r>
        <w:rPr>
          <w:rFonts w:ascii="宋体" w:eastAsia="宋体" w:hAnsi="MS Mincho" w:cs="宋体"/>
          <w:sz w:val="28"/>
          <w:bdr w:val="none" w:sz="0" w:space="0" w:color="auto"/>
        </w:rPr>
        <w:t>的提高。</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其次，在</w:t>
      </w:r>
      <w:r>
        <w:rPr>
          <w:rFonts w:ascii="宋体" w:eastAsia="宋体" w:hAnsi="SimSun" w:cs="宋体"/>
          <w:sz w:val="28"/>
          <w:bdr w:val="none" w:sz="0" w:space="0" w:color="auto"/>
        </w:rPr>
        <w:t>讲课</w:t>
      </w:r>
      <w:r>
        <w:rPr>
          <w:rFonts w:ascii="宋体" w:eastAsia="宋体" w:hAnsi="MS Mincho" w:cs="宋体"/>
          <w:sz w:val="28"/>
          <w:bdr w:val="none" w:sz="0" w:space="0" w:color="auto"/>
        </w:rPr>
        <w:t>上我尽可能降低台</w:t>
      </w:r>
      <w:r>
        <w:rPr>
          <w:rFonts w:ascii="宋体" w:eastAsia="宋体" w:hAnsi="SimSun" w:cs="宋体"/>
          <w:sz w:val="28"/>
          <w:bdr w:val="none" w:sz="0" w:space="0" w:color="auto"/>
        </w:rPr>
        <w:t>阶</w:t>
      </w:r>
      <w:r>
        <w:rPr>
          <w:rFonts w:ascii="宋体" w:eastAsia="宋体" w:hAnsi="MS Mincho" w:cs="宋体"/>
          <w:sz w:val="28"/>
          <w:bdr w:val="none" w:sz="0" w:space="0" w:color="auto"/>
        </w:rPr>
        <w:t>，多作知</w:t>
      </w:r>
      <w:r>
        <w:rPr>
          <w:rFonts w:ascii="宋体" w:eastAsia="宋体" w:hAnsi="SimSun" w:cs="宋体"/>
          <w:sz w:val="28"/>
          <w:bdr w:val="none" w:sz="0" w:space="0" w:color="auto"/>
        </w:rPr>
        <w:t>识铺垫</w:t>
      </w:r>
      <w:r>
        <w:rPr>
          <w:rFonts w:ascii="宋体" w:eastAsia="宋体" w:hAnsi="MS Mincho" w:cs="宋体"/>
          <w:sz w:val="28"/>
          <w:bdr w:val="none" w:sz="0" w:space="0" w:color="auto"/>
        </w:rPr>
        <w:t>，加</w:t>
      </w:r>
      <w:r>
        <w:rPr>
          <w:rFonts w:ascii="宋体" w:eastAsia="宋体" w:hAnsi="SimSun" w:cs="宋体"/>
          <w:sz w:val="28"/>
          <w:bdr w:val="none" w:sz="0" w:space="0" w:color="auto"/>
        </w:rPr>
        <w:t>强</w:t>
      </w:r>
      <w:r>
        <w:rPr>
          <w:rFonts w:ascii="宋体" w:eastAsia="宋体" w:hAnsi="MS Mincho" w:cs="宋体"/>
          <w:sz w:val="28"/>
          <w:bdr w:val="none" w:sz="0" w:space="0" w:color="auto"/>
        </w:rPr>
        <w:t>督促</w:t>
      </w:r>
      <w:r>
        <w:rPr>
          <w:rFonts w:ascii="宋体" w:eastAsia="宋体" w:hAnsi="SimSun" w:cs="宋体"/>
          <w:sz w:val="28"/>
          <w:bdr w:val="none" w:sz="0" w:space="0" w:color="auto"/>
        </w:rPr>
        <w:t>检查</w:t>
      </w:r>
      <w:r>
        <w:rPr>
          <w:rFonts w:ascii="宋体" w:eastAsia="宋体" w:hAnsi="MS Mincho" w:cs="宋体"/>
          <w:sz w:val="28"/>
          <w:bdr w:val="none" w:sz="0" w:space="0" w:color="auto"/>
        </w:rPr>
        <w:t>，抓好知</w:t>
      </w:r>
      <w:r>
        <w:rPr>
          <w:rFonts w:ascii="宋体" w:eastAsia="宋体" w:hAnsi="SimSun" w:cs="宋体"/>
          <w:sz w:val="28"/>
          <w:bdr w:val="none" w:sz="0" w:space="0" w:color="auto"/>
        </w:rPr>
        <w:t>识</w:t>
      </w:r>
      <w:r>
        <w:rPr>
          <w:rFonts w:ascii="宋体" w:eastAsia="宋体" w:hAnsi="MS Mincho" w:cs="宋体"/>
          <w:sz w:val="28"/>
          <w:bdr w:val="none" w:sz="0" w:space="0" w:color="auto"/>
        </w:rPr>
        <w:t>能力的落</w:t>
      </w:r>
      <w:r>
        <w:rPr>
          <w:rFonts w:ascii="宋体" w:eastAsia="宋体" w:hAnsi="SimSun" w:cs="宋体"/>
          <w:sz w:val="28"/>
          <w:bdr w:val="none" w:sz="0" w:space="0" w:color="auto"/>
        </w:rPr>
        <w:t>实</w:t>
      </w:r>
      <w:r>
        <w:rPr>
          <w:rFonts w:ascii="宋体" w:eastAsia="宋体" w:hAnsi="MS Mincho" w:cs="宋体"/>
          <w:sz w:val="28"/>
          <w:bdr w:val="none" w:sz="0" w:space="0" w:color="auto"/>
        </w:rPr>
        <w:t>。努力提高</w:t>
      </w:r>
      <w:r>
        <w:rPr>
          <w:rFonts w:ascii="宋体" w:eastAsia="宋体" w:hAnsi="SimSun" w:cs="宋体"/>
          <w:sz w:val="28"/>
          <w:bdr w:val="none" w:sz="0" w:space="0" w:color="auto"/>
        </w:rPr>
        <w:t>课</w:t>
      </w:r>
      <w:r>
        <w:rPr>
          <w:rFonts w:ascii="宋体" w:eastAsia="宋体" w:hAnsi="MS Mincho" w:cs="宋体"/>
          <w:sz w:val="28"/>
          <w:bdr w:val="none" w:sz="0" w:space="0" w:color="auto"/>
        </w:rPr>
        <w:t>堂学生学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积</w:t>
      </w:r>
      <w:r>
        <w:rPr>
          <w:rFonts w:ascii="宋体" w:eastAsia="宋体" w:hAnsi="MS Mincho" w:cs="宋体"/>
          <w:sz w:val="28"/>
          <w:bdr w:val="none" w:sz="0" w:space="0" w:color="auto"/>
        </w:rPr>
        <w:t>极性，主</w:t>
      </w:r>
      <w:r>
        <w:rPr>
          <w:rFonts w:ascii="宋体" w:eastAsia="宋体" w:hAnsi="SimSun" w:cs="宋体"/>
          <w:sz w:val="28"/>
          <w:bdr w:val="none" w:sz="0" w:space="0" w:color="auto"/>
        </w:rPr>
        <w:t>动</w:t>
      </w:r>
      <w:r>
        <w:rPr>
          <w:rFonts w:ascii="宋体" w:eastAsia="宋体" w:hAnsi="MS Mincho" w:cs="宋体"/>
          <w:sz w:val="28"/>
          <w:bdr w:val="none" w:sz="0" w:space="0" w:color="auto"/>
        </w:rPr>
        <w:t>性，主体性。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另外，高二学生是学</w:t>
      </w:r>
      <w:r>
        <w:rPr>
          <w:rFonts w:ascii="宋体" w:eastAsia="宋体" w:hAnsi="SimSun" w:cs="宋体"/>
          <w:sz w:val="28"/>
          <w:bdr w:val="none" w:sz="0" w:space="0" w:color="auto"/>
        </w:rPr>
        <w:t>习</w:t>
      </w:r>
      <w:r>
        <w:rPr>
          <w:rFonts w:ascii="宋体" w:eastAsia="宋体" w:hAnsi="MS Mincho" w:cs="宋体"/>
          <w:sz w:val="28"/>
          <w:bdr w:val="none" w:sz="0" w:space="0" w:color="auto"/>
        </w:rPr>
        <w:t>分化</w:t>
      </w:r>
      <w:r>
        <w:rPr>
          <w:rFonts w:ascii="宋体" w:eastAsia="宋体" w:hAnsi="SimSun" w:cs="宋体"/>
          <w:sz w:val="28"/>
          <w:bdr w:val="none" w:sz="0" w:space="0" w:color="auto"/>
        </w:rPr>
        <w:t>较严</w:t>
      </w:r>
      <w:r>
        <w:rPr>
          <w:rFonts w:ascii="宋体" w:eastAsia="宋体" w:hAnsi="MS Mincho" w:cs="宋体"/>
          <w:sz w:val="28"/>
          <w:bdr w:val="none" w:sz="0" w:space="0" w:color="auto"/>
        </w:rPr>
        <w:t>重的学</w:t>
      </w:r>
      <w:r>
        <w:rPr>
          <w:rFonts w:ascii="宋体" w:eastAsia="宋体" w:hAnsi="SimSun" w:cs="宋体"/>
          <w:sz w:val="28"/>
          <w:bdr w:val="none" w:sz="0" w:space="0" w:color="auto"/>
        </w:rPr>
        <w:t>习阶</w:t>
      </w:r>
      <w:r>
        <w:rPr>
          <w:rFonts w:ascii="宋体" w:eastAsia="宋体" w:hAnsi="MS Mincho" w:cs="宋体"/>
          <w:sz w:val="28"/>
          <w:bdr w:val="none" w:sz="0" w:space="0" w:color="auto"/>
        </w:rPr>
        <w:t>段，也是最易松散的</w:t>
      </w:r>
      <w:r>
        <w:rPr>
          <w:rFonts w:ascii="宋体" w:eastAsia="宋体" w:hAnsi="SimSun" w:cs="宋体"/>
          <w:sz w:val="28"/>
          <w:bdr w:val="none" w:sz="0" w:space="0" w:color="auto"/>
        </w:rPr>
        <w:t>阶</w:t>
      </w:r>
      <w:r>
        <w:rPr>
          <w:rFonts w:ascii="宋体" w:eastAsia="宋体" w:hAnsi="MS Mincho" w:cs="宋体"/>
          <w:sz w:val="28"/>
          <w:bdr w:val="none" w:sz="0" w:space="0" w:color="auto"/>
        </w:rPr>
        <w:t>段，根据</w:t>
      </w:r>
      <w:r>
        <w:rPr>
          <w:rFonts w:ascii="宋体" w:eastAsia="宋体" w:hAnsi="SimSun" w:cs="宋体"/>
          <w:sz w:val="28"/>
          <w:bdr w:val="none" w:sz="0" w:space="0" w:color="auto"/>
        </w:rPr>
        <w:t>这</w:t>
      </w:r>
      <w:r>
        <w:rPr>
          <w:rFonts w:ascii="宋体" w:eastAsia="宋体" w:hAnsi="MS Mincho" w:cs="宋体"/>
          <w:sz w:val="28"/>
          <w:bdr w:val="none" w:sz="0" w:space="0" w:color="auto"/>
        </w:rPr>
        <w:t>一点我在</w:t>
      </w:r>
      <w:r>
        <w:rPr>
          <w:rFonts w:ascii="宋体" w:eastAsia="宋体" w:hAnsi="SimSun" w:cs="宋体"/>
          <w:sz w:val="28"/>
          <w:bdr w:val="none" w:sz="0" w:space="0" w:color="auto"/>
        </w:rPr>
        <w:t>课</w:t>
      </w:r>
      <w:r>
        <w:rPr>
          <w:rFonts w:ascii="宋体" w:eastAsia="宋体" w:hAnsi="MS Mincho" w:cs="宋体"/>
          <w:sz w:val="28"/>
          <w:bdr w:val="none" w:sz="0" w:space="0" w:color="auto"/>
        </w:rPr>
        <w:t>堂上努力塑造一个</w:t>
      </w:r>
      <w:r>
        <w:rPr>
          <w:rFonts w:ascii="宋体" w:eastAsia="宋体" w:hAnsi="SimSun" w:cs="宋体"/>
          <w:sz w:val="28"/>
          <w:bdr w:val="none" w:sz="0" w:space="0" w:color="auto"/>
        </w:rPr>
        <w:t>轻</w:t>
      </w:r>
      <w:r>
        <w:rPr>
          <w:rFonts w:ascii="宋体" w:eastAsia="宋体" w:hAnsi="MS Mincho" w:cs="宋体"/>
          <w:sz w:val="28"/>
          <w:bdr w:val="none" w:sz="0" w:space="0" w:color="auto"/>
        </w:rPr>
        <w:t>松、充</w:t>
      </w:r>
      <w:r>
        <w:rPr>
          <w:rFonts w:ascii="宋体" w:eastAsia="宋体" w:hAnsi="SimSun" w:cs="宋体"/>
          <w:sz w:val="28"/>
          <w:bdr w:val="none" w:sz="0" w:space="0" w:color="auto"/>
        </w:rPr>
        <w:t>满乐</w:t>
      </w:r>
      <w:r>
        <w:rPr>
          <w:rFonts w:ascii="宋体" w:eastAsia="宋体" w:hAnsi="MS Mincho" w:cs="宋体"/>
          <w:sz w:val="28"/>
          <w:bdr w:val="none" w:sz="0" w:space="0" w:color="auto"/>
        </w:rPr>
        <w:t>趣的</w:t>
      </w:r>
      <w:r>
        <w:rPr>
          <w:rFonts w:ascii="宋体" w:eastAsia="宋体" w:hAnsi="SimSun" w:cs="宋体"/>
          <w:sz w:val="28"/>
          <w:bdr w:val="none" w:sz="0" w:space="0" w:color="auto"/>
        </w:rPr>
        <w:t>课</w:t>
      </w:r>
      <w:r>
        <w:rPr>
          <w:rFonts w:ascii="宋体" w:eastAsia="宋体" w:hAnsi="MS Mincho" w:cs="宋体"/>
          <w:sz w:val="28"/>
          <w:bdr w:val="none" w:sz="0" w:space="0" w:color="auto"/>
        </w:rPr>
        <w:t>堂氛</w:t>
      </w:r>
      <w:r>
        <w:rPr>
          <w:rFonts w:ascii="宋体" w:eastAsia="宋体" w:hAnsi="SimSun" w:cs="宋体"/>
          <w:sz w:val="28"/>
          <w:bdr w:val="none" w:sz="0" w:space="0" w:color="auto"/>
        </w:rPr>
        <w:t>围</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提高学生</w:t>
      </w:r>
      <w:r>
        <w:rPr>
          <w:rFonts w:ascii="宋体" w:eastAsia="宋体" w:hAnsi="SimSun" w:cs="宋体"/>
          <w:sz w:val="28"/>
          <w:bdr w:val="none" w:sz="0" w:space="0" w:color="auto"/>
        </w:rPr>
        <w:t>对</w:t>
      </w:r>
      <w:r>
        <w:rPr>
          <w:rFonts w:ascii="宋体" w:eastAsia="宋体" w:hAnsi="MS Mincho" w:cs="宋体"/>
          <w:sz w:val="28"/>
          <w:bdr w:val="none" w:sz="0" w:space="0" w:color="auto"/>
        </w:rPr>
        <w:t>物理</w:t>
      </w:r>
      <w:r>
        <w:rPr>
          <w:rFonts w:ascii="宋体" w:eastAsia="宋体" w:hAnsi="SimSun" w:cs="宋体"/>
          <w:sz w:val="28"/>
          <w:bdr w:val="none" w:sz="0" w:space="0" w:color="auto"/>
        </w:rPr>
        <w:t>课</w:t>
      </w:r>
      <w:r>
        <w:rPr>
          <w:rFonts w:ascii="宋体" w:eastAsia="宋体" w:hAnsi="MS Mincho" w:cs="宋体"/>
          <w:sz w:val="28"/>
          <w:bdr w:val="none" w:sz="0" w:space="0" w:color="auto"/>
        </w:rPr>
        <w:t>的</w:t>
      </w:r>
      <w:r>
        <w:rPr>
          <w:rFonts w:ascii="宋体" w:eastAsia="宋体" w:hAnsi="SimSun" w:cs="宋体"/>
          <w:sz w:val="28"/>
          <w:bdr w:val="none" w:sz="0" w:space="0" w:color="auto"/>
        </w:rPr>
        <w:t>热爱</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学生在高二</w:t>
      </w:r>
      <w:r>
        <w:rPr>
          <w:rFonts w:ascii="宋体" w:eastAsia="宋体" w:hAnsi="SimSun" w:cs="宋体"/>
          <w:sz w:val="28"/>
          <w:bdr w:val="none" w:sz="0" w:space="0" w:color="auto"/>
        </w:rPr>
        <w:t>这</w:t>
      </w:r>
      <w:r>
        <w:rPr>
          <w:rFonts w:ascii="宋体" w:eastAsia="宋体" w:hAnsi="MS Mincho" w:cs="宋体"/>
          <w:sz w:val="28"/>
          <w:bdr w:val="none" w:sz="0" w:space="0" w:color="auto"/>
        </w:rPr>
        <w:t>一</w:t>
      </w:r>
      <w:r>
        <w:rPr>
          <w:rFonts w:ascii="宋体" w:eastAsia="宋体" w:hAnsi="SimSun" w:cs="宋体"/>
          <w:sz w:val="28"/>
          <w:bdr w:val="none" w:sz="0" w:space="0" w:color="auto"/>
        </w:rPr>
        <w:t>关键时</w:t>
      </w:r>
      <w:r>
        <w:rPr>
          <w:rFonts w:ascii="宋体" w:eastAsia="宋体" w:hAnsi="MS Mincho" w:cs="宋体"/>
          <w:sz w:val="28"/>
          <w:bdr w:val="none" w:sz="0" w:space="0" w:color="auto"/>
        </w:rPr>
        <w:t>期打好基</w:t>
      </w:r>
      <w:r>
        <w:rPr>
          <w:rFonts w:ascii="宋体" w:eastAsia="宋体" w:hAnsi="SimSun" w:cs="宋体"/>
          <w:sz w:val="28"/>
          <w:bdr w:val="none" w:sz="0" w:space="0" w:color="auto"/>
        </w:rPr>
        <w:t>础</w:t>
      </w:r>
      <w:r>
        <w:rPr>
          <w:rFonts w:ascii="宋体" w:eastAsia="宋体" w:hAnsi="MS Mincho" w:cs="宋体"/>
          <w:sz w:val="28"/>
          <w:bdr w:val="none" w:sz="0" w:space="0" w:color="auto"/>
        </w:rPr>
        <w:t>，</w:t>
      </w:r>
      <w:r>
        <w:rPr>
          <w:rFonts w:ascii="宋体" w:eastAsia="宋体" w:hAnsi="SimSun" w:cs="宋体"/>
          <w:sz w:val="28"/>
          <w:bdr w:val="none" w:sz="0" w:space="0" w:color="auto"/>
        </w:rPr>
        <w:t>为</w:t>
      </w:r>
      <w:r>
        <w:rPr>
          <w:rFonts w:ascii="宋体" w:eastAsia="宋体" w:hAnsi="MS Mincho" w:cs="宋体"/>
          <w:sz w:val="28"/>
          <w:bdr w:val="none" w:sz="0" w:space="0" w:color="auto"/>
        </w:rPr>
        <w:t>高三的学</w:t>
      </w:r>
      <w:r>
        <w:rPr>
          <w:rFonts w:ascii="宋体" w:eastAsia="宋体" w:hAnsi="SimSun" w:cs="宋体"/>
          <w:sz w:val="28"/>
          <w:bdr w:val="none" w:sz="0" w:space="0" w:color="auto"/>
        </w:rPr>
        <w:t>习</w:t>
      </w:r>
      <w:r>
        <w:rPr>
          <w:rFonts w:ascii="宋体" w:eastAsia="宋体" w:hAnsi="MS Mincho" w:cs="宋体"/>
          <w:sz w:val="28"/>
          <w:bdr w:val="none" w:sz="0" w:space="0" w:color="auto"/>
        </w:rPr>
        <w:t>做好充分准</w:t>
      </w:r>
      <w:r>
        <w:rPr>
          <w:rFonts w:ascii="宋体" w:eastAsia="宋体" w:hAnsi="SimSun" w:cs="宋体"/>
          <w:sz w:val="28"/>
          <w:bdr w:val="none" w:sz="0" w:space="0" w:color="auto"/>
        </w:rPr>
        <w:t>备</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除了抓好</w:t>
      </w:r>
      <w:r>
        <w:rPr>
          <w:rFonts w:ascii="宋体" w:eastAsia="宋体" w:hAnsi="SimSun" w:cs="宋体"/>
          <w:sz w:val="28"/>
          <w:bdr w:val="none" w:sz="0" w:space="0" w:color="auto"/>
        </w:rPr>
        <w:t>课</w:t>
      </w:r>
      <w:r>
        <w:rPr>
          <w:rFonts w:ascii="宋体" w:eastAsia="宋体" w:hAnsi="MS Mincho" w:cs="宋体"/>
          <w:sz w:val="28"/>
          <w:bdr w:val="none" w:sz="0" w:space="0" w:color="auto"/>
        </w:rPr>
        <w:t>堂之外，在</w:t>
      </w:r>
      <w:r>
        <w:rPr>
          <w:rFonts w:ascii="宋体" w:eastAsia="宋体" w:hAnsi="SimSun" w:cs="宋体"/>
          <w:sz w:val="28"/>
          <w:bdr w:val="none" w:sz="0" w:space="0" w:color="auto"/>
        </w:rPr>
        <w:t>课</w:t>
      </w:r>
      <w:r>
        <w:rPr>
          <w:rFonts w:ascii="宋体" w:eastAsia="宋体" w:hAnsi="MS Mincho" w:cs="宋体"/>
          <w:sz w:val="28"/>
          <w:bdr w:val="none" w:sz="0" w:space="0" w:color="auto"/>
        </w:rPr>
        <w:t>下多与学生交流，多</w:t>
      </w:r>
      <w:r>
        <w:rPr>
          <w:rFonts w:ascii="宋体" w:eastAsia="宋体" w:hAnsi="SimSun" w:cs="宋体"/>
          <w:sz w:val="28"/>
          <w:bdr w:val="none" w:sz="0" w:space="0" w:color="auto"/>
        </w:rPr>
        <w:t>为</w:t>
      </w:r>
      <w:r>
        <w:rPr>
          <w:rFonts w:ascii="宋体" w:eastAsia="宋体" w:hAnsi="MS Mincho" w:cs="宋体"/>
          <w:sz w:val="28"/>
          <w:bdr w:val="none" w:sz="0" w:space="0" w:color="auto"/>
        </w:rPr>
        <w:t>学生解</w:t>
      </w:r>
      <w:r>
        <w:rPr>
          <w:rFonts w:ascii="宋体" w:eastAsia="宋体" w:hAnsi="SimSun" w:cs="宋体"/>
          <w:sz w:val="28"/>
          <w:bdr w:val="none" w:sz="0" w:space="0" w:color="auto"/>
        </w:rPr>
        <w:t>难</w:t>
      </w:r>
      <w:r>
        <w:rPr>
          <w:rFonts w:ascii="宋体" w:eastAsia="宋体" w:hAnsi="MS Mincho" w:cs="宋体"/>
          <w:sz w:val="28"/>
          <w:bdr w:val="none" w:sz="0" w:space="0" w:color="auto"/>
        </w:rPr>
        <w:t>答疑，多</w:t>
      </w:r>
      <w:r>
        <w:rPr>
          <w:rFonts w:ascii="宋体" w:eastAsia="宋体" w:hAnsi="SimSun" w:cs="宋体"/>
          <w:sz w:val="28"/>
          <w:bdr w:val="none" w:sz="0" w:space="0" w:color="auto"/>
        </w:rPr>
        <w:t>关</w:t>
      </w:r>
      <w:r>
        <w:rPr>
          <w:rFonts w:ascii="宋体" w:eastAsia="宋体" w:hAnsi="MS Mincho" w:cs="宋体"/>
          <w:sz w:val="28"/>
          <w:bdr w:val="none" w:sz="0" w:space="0" w:color="auto"/>
        </w:rPr>
        <w:t>心学生学</w:t>
      </w:r>
      <w:r>
        <w:rPr>
          <w:rFonts w:ascii="宋体" w:eastAsia="宋体" w:hAnsi="SimSun" w:cs="宋体"/>
          <w:sz w:val="28"/>
          <w:bdr w:val="none" w:sz="0" w:space="0" w:color="auto"/>
        </w:rPr>
        <w:t>习</w:t>
      </w:r>
      <w:r>
        <w:rPr>
          <w:rFonts w:ascii="宋体" w:eastAsia="宋体" w:hAnsi="MS Mincho" w:cs="宋体"/>
          <w:sz w:val="28"/>
          <w:bdr w:val="none" w:sz="0" w:space="0" w:color="auto"/>
        </w:rPr>
        <w:t>之外的生活，建立和</w:t>
      </w:r>
      <w:r>
        <w:rPr>
          <w:rFonts w:ascii="宋体" w:eastAsia="宋体" w:hAnsi="SimSun" w:cs="宋体"/>
          <w:sz w:val="28"/>
          <w:bdr w:val="none" w:sz="0" w:space="0" w:color="auto"/>
        </w:rPr>
        <w:t>谐</w:t>
      </w:r>
      <w:r>
        <w:rPr>
          <w:rFonts w:ascii="宋体" w:eastAsia="宋体" w:hAnsi="MS Mincho" w:cs="宋体"/>
          <w:sz w:val="28"/>
          <w:bdr w:val="none" w:sz="0" w:space="0" w:color="auto"/>
        </w:rPr>
        <w:t>、融洽的</w:t>
      </w:r>
      <w:r>
        <w:rPr>
          <w:rFonts w:ascii="宋体" w:eastAsia="宋体" w:hAnsi="SimSun" w:cs="宋体"/>
          <w:sz w:val="28"/>
          <w:bdr w:val="none" w:sz="0" w:space="0" w:color="auto"/>
        </w:rPr>
        <w:t>师</w:t>
      </w:r>
      <w:r>
        <w:rPr>
          <w:rFonts w:ascii="宋体" w:eastAsia="宋体" w:hAnsi="MS Mincho" w:cs="宋体"/>
          <w:sz w:val="28"/>
          <w:bdr w:val="none" w:sz="0" w:space="0" w:color="auto"/>
        </w:rPr>
        <w:t>生</w:t>
      </w:r>
      <w:r>
        <w:rPr>
          <w:rFonts w:ascii="宋体" w:eastAsia="宋体" w:hAnsi="SimSun" w:cs="宋体"/>
          <w:sz w:val="28"/>
          <w:bdr w:val="none" w:sz="0" w:space="0" w:color="auto"/>
        </w:rPr>
        <w:t>关</w:t>
      </w:r>
      <w:r>
        <w:rPr>
          <w:rFonts w:ascii="宋体" w:eastAsia="宋体" w:hAnsi="MS Mincho" w:cs="宋体"/>
          <w:sz w:val="28"/>
          <w:bdr w:val="none" w:sz="0" w:space="0" w:color="auto"/>
        </w:rPr>
        <w:t>系也是</w:t>
      </w:r>
      <w:r>
        <w:rPr>
          <w:rFonts w:ascii="宋体" w:eastAsia="宋体" w:hAnsi="SimSun" w:cs="宋体"/>
          <w:sz w:val="28"/>
          <w:bdr w:val="none" w:sz="0" w:space="0" w:color="auto"/>
        </w:rPr>
        <w:t>贯彻</w:t>
      </w:r>
      <w:r>
        <w:rPr>
          <w:rFonts w:ascii="宋体" w:eastAsia="宋体" w:hAnsi="MS Mincho" w:cs="宋体"/>
          <w:sz w:val="28"/>
          <w:bdr w:val="none" w:sz="0" w:space="0" w:color="auto"/>
        </w:rPr>
        <w:t>落</w:t>
      </w:r>
      <w:r>
        <w:rPr>
          <w:rFonts w:ascii="宋体" w:eastAsia="宋体" w:hAnsi="SimSun" w:cs="宋体"/>
          <w:sz w:val="28"/>
          <w:bdr w:val="none" w:sz="0" w:space="0" w:color="auto"/>
        </w:rPr>
        <w:t>实</w:t>
      </w:r>
      <w:r>
        <w:rPr>
          <w:rFonts w:ascii="宋体" w:eastAsia="宋体" w:hAnsi="MS Mincho" w:cs="宋体"/>
          <w:sz w:val="28"/>
          <w:bdr w:val="none" w:sz="0" w:space="0" w:color="auto"/>
        </w:rPr>
        <w:t>好教育教学任</w:t>
      </w:r>
      <w:r>
        <w:rPr>
          <w:rFonts w:ascii="宋体" w:eastAsia="宋体" w:hAnsi="SimSun" w:cs="宋体"/>
          <w:sz w:val="28"/>
          <w:bdr w:val="none" w:sz="0" w:space="0" w:color="auto"/>
        </w:rPr>
        <w:t>务</w:t>
      </w:r>
      <w:r>
        <w:rPr>
          <w:rFonts w:ascii="宋体" w:eastAsia="宋体" w:hAnsi="MS Mincho" w:cs="宋体"/>
          <w:sz w:val="28"/>
          <w:bdr w:val="none" w:sz="0" w:space="0" w:color="auto"/>
        </w:rPr>
        <w:t>的重要一</w:t>
      </w:r>
      <w:r>
        <w:rPr>
          <w:rFonts w:ascii="宋体" w:eastAsia="宋体" w:hAnsi="SimSun" w:cs="宋体"/>
          <w:sz w:val="28"/>
          <w:bdr w:val="none" w:sz="0" w:space="0" w:color="auto"/>
        </w:rPr>
        <w:t>环</w:t>
      </w:r>
      <w:r>
        <w:rPr>
          <w:rFonts w:ascii="宋体" w:eastAsia="宋体" w:hAnsi="MS Mincho" w:cs="宋体"/>
          <w:sz w:val="28"/>
          <w:bdr w:val="none" w:sz="0" w:space="0" w:color="auto"/>
        </w:rPr>
        <w:t>。</w:t>
      </w:r>
      <w:r>
        <w:rPr>
          <w:rFonts w:ascii="宋体" w:eastAsia="宋体" w:hAnsi="SimSun" w:cs="宋体"/>
          <w:sz w:val="28"/>
          <w:bdr w:val="none" w:sz="0" w:space="0" w:color="auto"/>
        </w:rPr>
        <w:t>经过师</w:t>
      </w:r>
      <w:r>
        <w:rPr>
          <w:rFonts w:ascii="宋体" w:eastAsia="宋体" w:hAnsi="MS Mincho" w:cs="宋体"/>
          <w:sz w:val="28"/>
          <w:bdr w:val="none" w:sz="0" w:space="0" w:color="auto"/>
        </w:rPr>
        <w:t>生的共同努力，学生的物理成</w:t>
      </w:r>
      <w:r>
        <w:rPr>
          <w:rFonts w:ascii="宋体" w:eastAsia="宋体" w:hAnsi="SimSun" w:cs="宋体"/>
          <w:sz w:val="28"/>
          <w:bdr w:val="none" w:sz="0" w:space="0" w:color="auto"/>
        </w:rPr>
        <w:t>绩</w:t>
      </w:r>
      <w:r>
        <w:rPr>
          <w:rFonts w:ascii="宋体" w:eastAsia="宋体" w:hAnsi="MS Mincho" w:cs="宋体"/>
          <w:sz w:val="28"/>
          <w:bdr w:val="none" w:sz="0" w:space="0" w:color="auto"/>
        </w:rPr>
        <w:t>有</w:t>
      </w:r>
      <w:r>
        <w:rPr>
          <w:rFonts w:ascii="宋体" w:eastAsia="宋体" w:hAnsi="SimSun" w:cs="宋体"/>
          <w:sz w:val="28"/>
          <w:bdr w:val="none" w:sz="0" w:space="0" w:color="auto"/>
        </w:rPr>
        <w:t>较</w:t>
      </w:r>
      <w:r>
        <w:rPr>
          <w:rFonts w:ascii="宋体" w:eastAsia="宋体" w:hAnsi="MS Mincho" w:cs="宋体"/>
          <w:sz w:val="28"/>
          <w:bdr w:val="none" w:sz="0" w:space="0" w:color="auto"/>
        </w:rPr>
        <w:t>大提高，</w:t>
      </w:r>
      <w:r>
        <w:rPr>
          <w:rFonts w:ascii="宋体" w:eastAsia="宋体" w:hAnsi="SimSun" w:cs="宋体"/>
          <w:sz w:val="28"/>
          <w:bdr w:val="none" w:sz="0" w:space="0" w:color="auto"/>
        </w:rPr>
        <w:t>为</w:t>
      </w:r>
      <w:r>
        <w:rPr>
          <w:rFonts w:ascii="宋体" w:eastAsia="宋体" w:hAnsi="MS Mincho" w:cs="宋体"/>
          <w:sz w:val="28"/>
          <w:bdr w:val="none" w:sz="0" w:space="0" w:color="auto"/>
        </w:rPr>
        <w:t>学生的</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奠定了良好的基</w:t>
      </w:r>
      <w:r>
        <w:rPr>
          <w:rFonts w:ascii="宋体" w:eastAsia="宋体" w:hAnsi="SimSun" w:cs="宋体"/>
          <w:sz w:val="28"/>
          <w:bdr w:val="none" w:sz="0" w:space="0" w:color="auto"/>
        </w:rPr>
        <w:t>础</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回</w:t>
      </w:r>
      <w:r>
        <w:rPr>
          <w:rFonts w:ascii="宋体" w:eastAsia="宋体" w:hAnsi="SimSun" w:cs="宋体"/>
          <w:sz w:val="28"/>
          <w:bdr w:val="none" w:sz="0" w:space="0" w:color="auto"/>
        </w:rPr>
        <w:t>顾</w:t>
      </w:r>
      <w:r>
        <w:rPr>
          <w:rFonts w:ascii="宋体" w:eastAsia="宋体" w:hAnsi="MS Mincho" w:cs="宋体"/>
          <w:sz w:val="28"/>
          <w:bdr w:val="none" w:sz="0" w:space="0" w:color="auto"/>
        </w:rPr>
        <w:t>一学期的工作，</w:t>
      </w:r>
      <w:r>
        <w:rPr>
          <w:rFonts w:ascii="宋体" w:eastAsia="宋体" w:hAnsi="SimSun" w:cs="宋体"/>
          <w:sz w:val="28"/>
          <w:bdr w:val="none" w:sz="0" w:space="0" w:color="auto"/>
        </w:rPr>
        <w:t>虽</w:t>
      </w:r>
      <w:r>
        <w:rPr>
          <w:rFonts w:ascii="宋体" w:eastAsia="宋体" w:hAnsi="MS Mincho" w:cs="宋体"/>
          <w:sz w:val="28"/>
          <w:bdr w:val="none" w:sz="0" w:space="0" w:color="auto"/>
        </w:rPr>
        <w:t>取得一定成</w:t>
      </w:r>
      <w:r>
        <w:rPr>
          <w:rFonts w:ascii="宋体" w:eastAsia="宋体" w:hAnsi="SimSun" w:cs="宋体"/>
          <w:sz w:val="28"/>
          <w:bdr w:val="none" w:sz="0" w:space="0" w:color="auto"/>
        </w:rPr>
        <w:t>绩</w:t>
      </w:r>
      <w:r>
        <w:rPr>
          <w:rFonts w:ascii="宋体" w:eastAsia="宋体" w:hAnsi="MS Mincho" w:cs="宋体"/>
          <w:sz w:val="28"/>
          <w:bdr w:val="none" w:sz="0" w:space="0" w:color="auto"/>
        </w:rPr>
        <w:t>，但</w:t>
      </w:r>
      <w:r>
        <w:rPr>
          <w:rFonts w:ascii="宋体" w:eastAsia="宋体" w:hAnsi="SimSun" w:cs="宋体"/>
          <w:sz w:val="28"/>
          <w:bdr w:val="none" w:sz="0" w:space="0" w:color="auto"/>
        </w:rPr>
        <w:t>还</w:t>
      </w:r>
      <w:r>
        <w:rPr>
          <w:rFonts w:ascii="宋体" w:eastAsia="宋体" w:hAnsi="MS Mincho" w:cs="宋体"/>
          <w:sz w:val="28"/>
          <w:bdr w:val="none" w:sz="0" w:space="0" w:color="auto"/>
        </w:rPr>
        <w:t>有一些有待改</w:t>
      </w:r>
      <w:r>
        <w:rPr>
          <w:rFonts w:ascii="宋体" w:eastAsia="宋体" w:hAnsi="SimSun" w:cs="宋体"/>
          <w:sz w:val="28"/>
          <w:bdr w:val="none" w:sz="0" w:space="0" w:color="auto"/>
        </w:rPr>
        <w:t>进</w:t>
      </w:r>
      <w:r>
        <w:rPr>
          <w:rFonts w:ascii="宋体" w:eastAsia="宋体" w:hAnsi="MS Mincho" w:cs="宋体"/>
          <w:sz w:val="28"/>
          <w:bdr w:val="none" w:sz="0" w:space="0" w:color="auto"/>
        </w:rPr>
        <w:t>提高的地方，我将</w:t>
      </w:r>
      <w:r>
        <w:rPr>
          <w:rFonts w:ascii="宋体" w:eastAsia="宋体" w:hAnsi="SimSun" w:cs="宋体"/>
          <w:sz w:val="28"/>
          <w:bdr w:val="none" w:sz="0" w:space="0" w:color="auto"/>
        </w:rPr>
        <w:t>继续发扬</w:t>
      </w:r>
      <w:r>
        <w:rPr>
          <w:rFonts w:ascii="宋体" w:eastAsia="宋体" w:hAnsi="MS Mincho" w:cs="宋体"/>
          <w:sz w:val="28"/>
          <w:bdr w:val="none" w:sz="0" w:space="0" w:color="auto"/>
        </w:rPr>
        <w:t>育才人的奉献敬</w:t>
      </w:r>
      <w:r>
        <w:rPr>
          <w:rFonts w:ascii="宋体" w:eastAsia="宋体" w:hAnsi="SimSun" w:cs="宋体"/>
          <w:sz w:val="28"/>
          <w:bdr w:val="none" w:sz="0" w:space="0" w:color="auto"/>
        </w:rPr>
        <w:t>业</w:t>
      </w:r>
      <w:r>
        <w:rPr>
          <w:rFonts w:ascii="宋体" w:eastAsia="宋体" w:hAnsi="MS Mincho" w:cs="宋体"/>
          <w:sz w:val="28"/>
          <w:bdr w:val="none" w:sz="0" w:space="0" w:color="auto"/>
        </w:rPr>
        <w:t>精神，兢兢</w:t>
      </w:r>
      <w:r>
        <w:rPr>
          <w:rFonts w:ascii="宋体" w:eastAsia="宋体" w:hAnsi="SimSun" w:cs="宋体"/>
          <w:sz w:val="28"/>
          <w:bdr w:val="none" w:sz="0" w:space="0" w:color="auto"/>
        </w:rPr>
        <w:t>业业</w:t>
      </w:r>
      <w:r>
        <w:rPr>
          <w:rFonts w:ascii="宋体" w:eastAsia="宋体" w:hAnsi="MS Mincho" w:cs="宋体"/>
          <w:sz w:val="28"/>
          <w:bdr w:val="none" w:sz="0" w:space="0" w:color="auto"/>
        </w:rPr>
        <w:t>工作，</w:t>
      </w:r>
      <w:r>
        <w:rPr>
          <w:rFonts w:ascii="宋体" w:eastAsia="宋体" w:hAnsi="SimSun" w:cs="宋体"/>
          <w:sz w:val="28"/>
          <w:bdr w:val="none" w:sz="0" w:space="0" w:color="auto"/>
        </w:rPr>
        <w:t>为</w:t>
      </w:r>
      <w:r>
        <w:rPr>
          <w:rFonts w:ascii="宋体" w:eastAsia="宋体" w:hAnsi="MS Mincho" w:cs="宋体"/>
          <w:sz w:val="28"/>
          <w:bdr w:val="none" w:sz="0" w:space="0" w:color="auto"/>
        </w:rPr>
        <w:t>育才的</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贡</w:t>
      </w:r>
      <w:r>
        <w:rPr>
          <w:rFonts w:ascii="宋体" w:eastAsia="宋体" w:hAnsi="MS Mincho" w:cs="宋体"/>
          <w:sz w:val="28"/>
          <w:bdr w:val="none" w:sz="0" w:space="0" w:color="auto"/>
        </w:rPr>
        <w:t>献自己的力量。</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物理期末教学工作</w:t>
      </w:r>
      <w:r>
        <w:rPr>
          <w:rFonts w:ascii="宋体" w:eastAsia="宋体" w:hAnsi="SimSun" w:cs="宋体"/>
          <w:sz w:val="28"/>
          <w:bdr w:val="none" w:sz="0" w:space="0" w:color="auto"/>
        </w:rPr>
        <w:t>总结</w:t>
      </w:r>
      <w:r>
        <w:rPr>
          <w:rFonts w:ascii="宋体" w:eastAsia="宋体" w:cs="宋体"/>
          <w:sz w:val="28"/>
          <w:bdr w:val="none" w:sz="0" w:space="0" w:color="auto"/>
        </w:rPr>
        <w:t>2</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政治学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和</w:t>
      </w:r>
      <w:r>
        <w:rPr>
          <w:rStyle w:val="strong"/>
          <w:rFonts w:ascii="宋体" w:eastAsia="宋体" w:hAnsi="SimSun" w:cs="宋体"/>
          <w:b/>
          <w:sz w:val="28"/>
          <w:bdr w:val="none" w:sz="0" w:space="0" w:color="auto"/>
        </w:rPr>
        <w:t>业务</w:t>
      </w:r>
      <w:r>
        <w:rPr>
          <w:rStyle w:val="strong"/>
          <w:rFonts w:ascii="宋体" w:eastAsia="宋体" w:hAnsi="MS Mincho" w:cs="宋体"/>
          <w:b/>
          <w:sz w:val="28"/>
          <w:bdr w:val="none" w:sz="0" w:space="0" w:color="auto"/>
        </w:rPr>
        <w:t>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，提高自身思想修</w:t>
      </w:r>
      <w:r>
        <w:rPr>
          <w:rStyle w:val="strong"/>
          <w:rFonts w:ascii="宋体" w:eastAsia="宋体" w:hAnsi="SimSun" w:cs="宋体"/>
          <w:b/>
          <w:sz w:val="28"/>
          <w:bdr w:val="none" w:sz="0" w:space="0" w:color="auto"/>
        </w:rPr>
        <w:t>养</w:t>
      </w:r>
      <w:r>
        <w:rPr>
          <w:rStyle w:val="strong"/>
          <w:rFonts w:ascii="宋体" w:eastAsia="宋体" w:hAnsi="MS Mincho" w:cs="宋体"/>
          <w:b/>
          <w:sz w:val="28"/>
          <w:bdr w:val="none" w:sz="0" w:space="0" w:color="auto"/>
        </w:rPr>
        <w:t>和</w:t>
      </w:r>
      <w:r>
        <w:rPr>
          <w:rStyle w:val="strong"/>
          <w:rFonts w:ascii="宋体" w:eastAsia="宋体" w:hAnsi="SimSun" w:cs="宋体"/>
          <w:b/>
          <w:sz w:val="28"/>
          <w:bdr w:val="none" w:sz="0" w:space="0" w:color="auto"/>
        </w:rPr>
        <w:t>业务</w:t>
      </w:r>
      <w:r>
        <w:rPr>
          <w:rStyle w:val="strong"/>
          <w:rFonts w:ascii="宋体" w:eastAsia="宋体" w:hAnsi="MS Mincho" w:cs="宋体"/>
          <w:b/>
          <w:sz w:val="28"/>
          <w:bdr w:val="none" w:sz="0" w:space="0" w:color="auto"/>
        </w:rPr>
        <w:t>素</w:t>
      </w:r>
      <w:r>
        <w:rPr>
          <w:rStyle w:val="strong"/>
          <w:rFonts w:ascii="宋体" w:eastAsia="宋体" w:hAnsi="SimSun" w:cs="宋体"/>
          <w:b/>
          <w:sz w:val="28"/>
          <w:bdr w:val="none" w:sz="0" w:space="0" w:color="auto"/>
        </w:rPr>
        <w:t>质</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3"/>
          <w:cols w:space="708"/>
          <w:titlePg w:val="0"/>
        </w:sectPr>
      </w:pPr>
      <w:r>
        <w:rPr>
          <w:rFonts w:ascii="宋体" w:eastAsia="宋体" w:hAnsi="SimSun" w:cs="宋体"/>
          <w:sz w:val="28"/>
          <w:bdr w:val="none" w:sz="0" w:space="0" w:color="auto"/>
        </w:rPr>
        <w:t>为</w:t>
      </w:r>
      <w:r>
        <w:rPr>
          <w:rFonts w:ascii="宋体" w:eastAsia="宋体" w:hAnsi="MS Mincho" w:cs="宋体"/>
          <w:sz w:val="28"/>
          <w:bdr w:val="none" w:sz="0" w:space="0" w:color="auto"/>
        </w:rPr>
        <w:t>了更好的把教学工作搞好，</w:t>
      </w:r>
      <w:r>
        <w:rPr>
          <w:rFonts w:ascii="宋体" w:eastAsia="宋体" w:hAnsi="SimSun" w:cs="宋体"/>
          <w:sz w:val="28"/>
          <w:bdr w:val="none" w:sz="0" w:space="0" w:color="auto"/>
        </w:rPr>
        <w:t>坚</w:t>
      </w:r>
      <w:r>
        <w:rPr>
          <w:rFonts w:ascii="宋体" w:eastAsia="宋体" w:hAnsi="MS Mincho" w:cs="宋体"/>
          <w:sz w:val="28"/>
          <w:bdr w:val="none" w:sz="0" w:space="0" w:color="auto"/>
        </w:rPr>
        <w:t>持政治学</w:t>
      </w:r>
      <w:r>
        <w:rPr>
          <w:rFonts w:ascii="宋体" w:eastAsia="宋体" w:hAnsi="SimSun" w:cs="宋体"/>
          <w:sz w:val="28"/>
          <w:bdr w:val="none" w:sz="0" w:space="0" w:color="auto"/>
        </w:rPr>
        <w:t>习</w:t>
      </w:r>
      <w:r>
        <w:rPr>
          <w:rFonts w:ascii="宋体" w:eastAsia="宋体" w:hAnsi="MS Mincho" w:cs="宋体"/>
          <w:sz w:val="28"/>
          <w:bdr w:val="none" w:sz="0" w:space="0" w:color="auto"/>
        </w:rPr>
        <w:t>和</w:t>
      </w:r>
      <w:r>
        <w:rPr>
          <w:rFonts w:ascii="宋体" w:eastAsia="宋体" w:hAnsi="SimSun" w:cs="宋体"/>
          <w:sz w:val="28"/>
          <w:bdr w:val="none" w:sz="0" w:space="0" w:color="auto"/>
        </w:rPr>
        <w:t>业务</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，自始至</w:t>
      </w:r>
      <w:r>
        <w:rPr>
          <w:rFonts w:ascii="宋体" w:eastAsia="宋体" w:hAnsi="SimSun" w:cs="宋体"/>
          <w:sz w:val="28"/>
          <w:bdr w:val="none" w:sz="0" w:space="0" w:color="auto"/>
        </w:rPr>
        <w:t>终</w:t>
      </w:r>
      <w:r>
        <w:rPr>
          <w:rFonts w:ascii="宋体" w:eastAsia="宋体" w:hAnsi="MS Mincho" w:cs="宋体"/>
          <w:sz w:val="28"/>
          <w:bdr w:val="none" w:sz="0" w:space="0" w:color="auto"/>
        </w:rPr>
        <w:t>把学高</w:t>
      </w:r>
      <w:r>
        <w:rPr>
          <w:rFonts w:ascii="宋体" w:eastAsia="宋体" w:hAnsi="SimSun" w:cs="宋体"/>
          <w:sz w:val="28"/>
          <w:bdr w:val="none" w:sz="0" w:space="0" w:color="auto"/>
        </w:rPr>
        <w:t>为师</w:t>
      </w:r>
      <w:r>
        <w:rPr>
          <w:rFonts w:ascii="宋体" w:eastAsia="宋体" w:hAnsi="MS Mincho" w:cs="宋体"/>
          <w:sz w:val="28"/>
          <w:bdr w:val="none" w:sz="0" w:space="0" w:color="auto"/>
        </w:rPr>
        <w:t>，身正</w:t>
      </w:r>
      <w:r>
        <w:rPr>
          <w:rFonts w:ascii="宋体" w:eastAsia="宋体" w:hAnsi="SimSun" w:cs="宋体"/>
          <w:sz w:val="28"/>
          <w:bdr w:val="none" w:sz="0" w:space="0" w:color="auto"/>
        </w:rPr>
        <w:t>为</w:t>
      </w:r>
      <w:r>
        <w:rPr>
          <w:rFonts w:ascii="宋体" w:eastAsia="宋体" w:hAnsi="MS Mincho" w:cs="宋体"/>
          <w:sz w:val="28"/>
          <w:bdr w:val="none" w:sz="0" w:space="0" w:color="auto"/>
        </w:rPr>
        <w:t>范作</w:t>
      </w:r>
      <w:r>
        <w:rPr>
          <w:rFonts w:ascii="宋体" w:eastAsia="宋体" w:hAnsi="SimSun" w:cs="宋体"/>
          <w:sz w:val="28"/>
          <w:bdr w:val="none" w:sz="0" w:space="0" w:color="auto"/>
        </w:rPr>
        <w:t>为</w:t>
      </w:r>
      <w:r>
        <w:rPr>
          <w:rFonts w:ascii="宋体" w:eastAsia="宋体" w:hAnsi="MS Mincho" w:cs="宋体"/>
          <w:sz w:val="28"/>
          <w:bdr w:val="none" w:sz="0" w:space="0" w:color="auto"/>
        </w:rPr>
        <w:t>自己的行</w:t>
      </w:r>
      <w:r>
        <w:rPr>
          <w:rFonts w:ascii="宋体" w:eastAsia="宋体" w:hAnsi="SimSun" w:cs="宋体"/>
          <w:sz w:val="28"/>
          <w:bdr w:val="none" w:sz="0" w:space="0" w:color="auto"/>
        </w:rPr>
        <w:t>为</w:t>
      </w:r>
      <w:r>
        <w:rPr>
          <w:rFonts w:ascii="宋体" w:eastAsia="宋体" w:hAnsi="MS Mincho" w:cs="宋体"/>
          <w:sz w:val="28"/>
          <w:bdr w:val="none" w:sz="0" w:space="0" w:color="auto"/>
        </w:rPr>
        <w:t>准</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天</w:t>
      </w:r>
      <w:r>
        <w:rPr>
          <w:rFonts w:ascii="宋体" w:eastAsia="宋体" w:hAnsi="SimSun" w:cs="宋体"/>
          <w:sz w:val="28"/>
          <w:bdr w:val="none" w:sz="0" w:space="0" w:color="auto"/>
        </w:rPr>
        <w:t>坚</w:t>
      </w:r>
      <w:r>
        <w:rPr>
          <w:rFonts w:ascii="宋体" w:eastAsia="宋体" w:hAnsi="MS Mincho" w:cs="宋体"/>
          <w:sz w:val="28"/>
          <w:bdr w:val="none" w:sz="0" w:space="0" w:color="auto"/>
        </w:rPr>
        <w:t>持收看新</w:t>
      </w:r>
      <w:r>
        <w:rPr>
          <w:rFonts w:ascii="宋体" w:eastAsia="宋体" w:hAnsi="SimSun" w:cs="宋体"/>
          <w:sz w:val="28"/>
          <w:bdr w:val="none" w:sz="0" w:space="0" w:color="auto"/>
        </w:rPr>
        <w:t>闻</w:t>
      </w:r>
      <w:r>
        <w:rPr>
          <w:rFonts w:ascii="宋体" w:eastAsia="宋体" w:hAnsi="MS Mincho" w:cs="宋体"/>
          <w:sz w:val="28"/>
          <w:bdr w:val="none" w:sz="0" w:space="0" w:color="auto"/>
        </w:rPr>
        <w:t>，虚心向有</w:t>
      </w:r>
      <w:r>
        <w:rPr>
          <w:rFonts w:ascii="宋体" w:eastAsia="宋体" w:hAnsi="SimSun" w:cs="宋体"/>
          <w:sz w:val="28"/>
          <w:bdr w:val="none" w:sz="0" w:space="0" w:color="auto"/>
        </w:rPr>
        <w:t>经验</w:t>
      </w:r>
      <w:r>
        <w:rPr>
          <w:rFonts w:ascii="宋体" w:eastAsia="宋体" w:hAnsi="MS Mincho" w:cs="宋体"/>
          <w:sz w:val="28"/>
          <w:bdr w:val="none" w:sz="0" w:space="0" w:color="auto"/>
        </w:rPr>
        <w:t>的教</w:t>
      </w:r>
      <w:r>
        <w:rPr>
          <w:rFonts w:ascii="宋体" w:eastAsia="宋体" w:hAnsi="SimSun" w:cs="宋体"/>
          <w:sz w:val="28"/>
          <w:bdr w:val="none" w:sz="0" w:space="0" w:color="auto"/>
        </w:rPr>
        <w:t>师请</w:t>
      </w:r>
      <w:r>
        <w:rPr>
          <w:rFonts w:ascii="宋体" w:eastAsia="宋体" w:hAnsi="MS Mincho" w:cs="宋体"/>
          <w:sz w:val="28"/>
          <w:bdr w:val="none" w:sz="0" w:space="0" w:color="auto"/>
        </w:rPr>
        <w:t>教，以适</w:t>
      </w:r>
      <w:r>
        <w:rPr>
          <w:rFonts w:ascii="宋体" w:eastAsia="宋体" w:hAnsi="SimSun" w:cs="宋体"/>
          <w:sz w:val="28"/>
          <w:bdr w:val="none" w:sz="0" w:space="0" w:color="auto"/>
        </w:rPr>
        <w:t>应</w:t>
      </w:r>
      <w:r>
        <w:rPr>
          <w:rFonts w:ascii="宋体" w:eastAsia="宋体" w:hAnsi="MS Mincho" w:cs="宋体"/>
          <w:sz w:val="28"/>
          <w:bdr w:val="none" w:sz="0" w:space="0" w:color="auto"/>
        </w:rPr>
        <w:t>以新更旧的教育状况的需要，</w:t>
      </w:r>
      <w:r>
        <w:rPr>
          <w:rFonts w:ascii="宋体" w:eastAsia="宋体" w:hAnsi="SimSun" w:cs="宋体"/>
          <w:sz w:val="28"/>
          <w:bdr w:val="none" w:sz="0" w:space="0" w:color="auto"/>
        </w:rPr>
        <w:t>坚</w:t>
      </w:r>
      <w:r>
        <w:rPr>
          <w:rFonts w:ascii="宋体" w:eastAsia="宋体" w:hAnsi="MS Mincho" w:cs="宋体"/>
          <w:sz w:val="28"/>
          <w:bdr w:val="none" w:sz="0" w:space="0" w:color="auto"/>
        </w:rPr>
        <w:t>持以校</w:t>
      </w:r>
      <w:r>
        <w:rPr>
          <w:rFonts w:ascii="宋体" w:eastAsia="宋体" w:hAnsi="SimSun" w:cs="宋体"/>
          <w:sz w:val="28"/>
          <w:bdr w:val="none" w:sz="0" w:space="0" w:color="auto"/>
        </w:rPr>
        <w:t>为</w:t>
      </w:r>
      <w:r>
        <w:rPr>
          <w:rFonts w:ascii="宋体" w:eastAsia="宋体" w:hAnsi="MS Mincho" w:cs="宋体"/>
          <w:sz w:val="28"/>
          <w:bdr w:val="none" w:sz="0" w:space="0" w:color="auto"/>
        </w:rPr>
        <w:t>家，以教</w:t>
      </w:r>
      <w:r>
        <w:rPr>
          <w:rFonts w:ascii="宋体" w:eastAsia="宋体" w:hAnsi="SimSun" w:cs="宋体"/>
          <w:sz w:val="28"/>
          <w:bdr w:val="none" w:sz="0" w:space="0" w:color="auto"/>
        </w:rPr>
        <w:t>为乐</w:t>
      </w:r>
      <w:r>
        <w:rPr>
          <w:rFonts w:ascii="宋体" w:eastAsia="宋体" w:hAnsi="MS Mincho" w:cs="宋体"/>
          <w:sz w:val="28"/>
          <w:bdr w:val="none" w:sz="0" w:space="0" w:color="auto"/>
        </w:rPr>
        <w:t>，做到</w:t>
      </w:r>
      <w:r>
        <w:rPr>
          <w:rFonts w:ascii="宋体" w:eastAsia="宋体" w:hAnsi="SimSun" w:cs="宋体"/>
          <w:sz w:val="28"/>
          <w:bdr w:val="none" w:sz="0" w:space="0" w:color="auto"/>
        </w:rPr>
        <w:t>乐业</w:t>
      </w:r>
      <w:r>
        <w:rPr>
          <w:rFonts w:ascii="宋体" w:eastAsia="宋体" w:hAnsi="MS Mincho" w:cs="宋体"/>
          <w:sz w:val="28"/>
          <w:bdr w:val="none" w:sz="0" w:space="0" w:color="auto"/>
        </w:rPr>
        <w:t>、敬</w:t>
      </w:r>
      <w:r>
        <w:rPr>
          <w:rFonts w:ascii="宋体" w:eastAsia="宋体" w:hAnsi="SimSun" w:cs="宋体"/>
          <w:sz w:val="28"/>
          <w:bdr w:val="none" w:sz="0" w:space="0" w:color="auto"/>
        </w:rPr>
        <w:t>业</w:t>
      </w:r>
      <w:r>
        <w:rPr>
          <w:rFonts w:ascii="宋体" w:eastAsia="宋体" w:hAnsi="MS Mincho" w:cs="宋体"/>
          <w:sz w:val="28"/>
          <w:bdr w:val="none" w:sz="0" w:space="0" w:color="auto"/>
        </w:rPr>
        <w:t>、勤</w:t>
      </w:r>
      <w:r>
        <w:rPr>
          <w:rFonts w:ascii="宋体" w:eastAsia="宋体" w:hAnsi="SimSun" w:cs="宋体"/>
          <w:sz w:val="28"/>
          <w:bdr w:val="none" w:sz="0" w:space="0" w:color="auto"/>
        </w:rPr>
        <w:t>业</w:t>
      </w:r>
      <w:r>
        <w:rPr>
          <w:rFonts w:ascii="宋体" w:eastAsia="宋体" w:hAnsi="MS Mincho" w:cs="宋体"/>
          <w:sz w:val="28"/>
          <w:bdr w:val="none" w:sz="0" w:space="0" w:color="auto"/>
        </w:rPr>
        <w:t>，力争精</w:t>
      </w:r>
      <w:r>
        <w:rPr>
          <w:rFonts w:ascii="宋体" w:eastAsia="宋体" w:hAnsi="SimSun" w:cs="宋体"/>
          <w:sz w:val="28"/>
          <w:bdr w:val="none" w:sz="0" w:space="0" w:color="auto"/>
        </w:rPr>
        <w:t>业</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积</w:t>
      </w:r>
      <w:r>
        <w:rPr>
          <w:rFonts w:ascii="宋体" w:eastAsia="宋体" w:hAnsi="MS Mincho" w:cs="宋体"/>
          <w:sz w:val="28"/>
          <w:bdr w:val="none" w:sz="0" w:space="0" w:color="auto"/>
        </w:rPr>
        <w:t>极参加各</w:t>
      </w:r>
      <w:r>
        <w:rPr>
          <w:rFonts w:ascii="宋体" w:eastAsia="宋体" w:hAnsi="SimSun" w:cs="宋体"/>
          <w:sz w:val="28"/>
          <w:bdr w:val="none" w:sz="0" w:space="0" w:color="auto"/>
        </w:rPr>
        <w:t>种</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和</w:t>
      </w:r>
      <w:r>
        <w:rPr>
          <w:rFonts w:ascii="宋体" w:eastAsia="宋体" w:hAnsi="SimSun" w:cs="宋体"/>
          <w:sz w:val="28"/>
          <w:bdr w:val="none" w:sz="0" w:space="0" w:color="auto"/>
        </w:rPr>
        <w:t>业务</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、教研活</w:t>
      </w:r>
      <w:r>
        <w:rPr>
          <w:rFonts w:ascii="宋体" w:eastAsia="宋体" w:hAnsi="SimSun" w:cs="宋体"/>
          <w:sz w:val="28"/>
          <w:bdr w:val="none" w:sz="0" w:space="0" w:color="auto"/>
        </w:rPr>
        <w:t>动为</w:t>
      </w:r>
      <w:r>
        <w:rPr>
          <w:rFonts w:ascii="宋体" w:eastAsia="宋体" w:hAnsi="MS Mincho" w:cs="宋体"/>
          <w:sz w:val="28"/>
          <w:bdr w:val="none" w:sz="0" w:space="0" w:color="auto"/>
        </w:rPr>
        <w:t>了不断提高教学水平和教学</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积</w:t>
      </w:r>
      <w:r>
        <w:rPr>
          <w:rFonts w:ascii="宋体" w:eastAsia="宋体" w:hAnsi="MS Mincho" w:cs="宋体"/>
          <w:sz w:val="28"/>
          <w:bdr w:val="none" w:sz="0" w:space="0" w:color="auto"/>
        </w:rPr>
        <w:t>极参加各</w:t>
      </w:r>
      <w:r>
        <w:rPr>
          <w:rFonts w:ascii="宋体" w:eastAsia="宋体" w:hAnsi="SimSun" w:cs="宋体"/>
          <w:sz w:val="28"/>
          <w:bdr w:val="none" w:sz="0" w:space="0" w:color="auto"/>
        </w:rPr>
        <w:t>种</w:t>
      </w:r>
      <w:r>
        <w:rPr>
          <w:rFonts w:ascii="宋体" w:eastAsia="宋体" w:hAnsi="MS Mincho" w:cs="宋体"/>
          <w:sz w:val="28"/>
          <w:bdr w:val="none" w:sz="0" w:space="0" w:color="auto"/>
        </w:rPr>
        <w:t>培</w:t>
      </w:r>
      <w:r>
        <w:rPr>
          <w:rFonts w:ascii="宋体" w:eastAsia="宋体" w:hAnsi="SimSun" w:cs="宋体"/>
          <w:sz w:val="28"/>
          <w:bdr w:val="none" w:sz="0" w:space="0" w:color="auto"/>
        </w:rPr>
        <w:t>训</w:t>
      </w:r>
      <w:r>
        <w:rPr>
          <w:rFonts w:ascii="宋体" w:eastAsia="宋体" w:hAnsi="MS Mincho" w:cs="宋体"/>
          <w:sz w:val="28"/>
          <w:bdr w:val="none" w:sz="0" w:space="0" w:color="auto"/>
        </w:rPr>
        <w:t>和</w:t>
      </w:r>
      <w:r>
        <w:rPr>
          <w:rFonts w:ascii="宋体" w:eastAsia="宋体" w:hAnsi="SimSun" w:cs="宋体"/>
          <w:sz w:val="28"/>
          <w:bdr w:val="none" w:sz="0" w:space="0" w:color="auto"/>
        </w:rPr>
        <w:t>业务</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、教研活</w:t>
      </w:r>
      <w:r>
        <w:rPr>
          <w:rFonts w:ascii="宋体" w:eastAsia="宋体" w:hAnsi="SimSun" w:cs="宋体"/>
          <w:sz w:val="28"/>
          <w:bdr w:val="none" w:sz="0" w:space="0" w:color="auto"/>
        </w:rPr>
        <w:t>动</w:t>
      </w:r>
      <w:r>
        <w:rPr>
          <w:rFonts w:ascii="宋体" w:eastAsia="宋体" w:hAnsi="MS Mincho" w:cs="宋体"/>
          <w:sz w:val="28"/>
          <w:bdr w:val="none" w:sz="0" w:space="0" w:color="auto"/>
        </w:rPr>
        <w:t>，向同事</w:t>
      </w:r>
      <w:r>
        <w:rPr>
          <w:rFonts w:ascii="宋体" w:eastAsia="宋体" w:hAnsi="SimSun" w:cs="宋体"/>
          <w:sz w:val="28"/>
          <w:bdr w:val="none" w:sz="0" w:space="0" w:color="auto"/>
        </w:rPr>
        <w:t>们</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和交流取</w:t>
      </w:r>
      <w:r>
        <w:rPr>
          <w:rFonts w:ascii="宋体" w:eastAsia="宋体" w:hAnsi="SimSun" w:cs="宋体"/>
          <w:sz w:val="28"/>
          <w:bdr w:val="none" w:sz="0" w:space="0" w:color="auto"/>
        </w:rPr>
        <w:t>长补</w:t>
      </w:r>
      <w:r>
        <w:rPr>
          <w:rFonts w:ascii="宋体" w:eastAsia="宋体" w:hAnsi="MS Mincho" w:cs="宋体"/>
          <w:sz w:val="28"/>
          <w:bdr w:val="none" w:sz="0" w:space="0" w:color="auto"/>
        </w:rPr>
        <w:t>短。本学期，</w:t>
      </w:r>
      <w:r>
        <w:rPr>
          <w:rFonts w:ascii="宋体" w:eastAsia="宋体" w:hAnsi="SimSun" w:cs="宋体"/>
          <w:sz w:val="28"/>
          <w:bdr w:val="none" w:sz="0" w:space="0" w:color="auto"/>
        </w:rPr>
        <w:t>组织</w:t>
      </w:r>
      <w:r>
        <w:rPr>
          <w:rFonts w:ascii="宋体" w:eastAsia="宋体" w:hAnsi="MS Mincho" w:cs="宋体"/>
          <w:sz w:val="28"/>
          <w:bdr w:val="none" w:sz="0" w:space="0" w:color="auto"/>
        </w:rPr>
        <w:t>并参加了《初中理化</w:t>
      </w:r>
      <w:r>
        <w:rPr>
          <w:rFonts w:ascii="宋体" w:eastAsia="宋体" w:hAnsi="SimSun" w:cs="宋体"/>
          <w:sz w:val="28"/>
          <w:bdr w:val="none" w:sz="0" w:space="0" w:color="auto"/>
        </w:rPr>
        <w:t>实验</w:t>
      </w:r>
      <w:r>
        <w:rPr>
          <w:rFonts w:ascii="宋体" w:eastAsia="宋体" w:hAnsi="MS Mincho" w:cs="宋体"/>
          <w:sz w:val="28"/>
          <w:bdr w:val="none" w:sz="0" w:space="0" w:color="auto"/>
        </w:rPr>
        <w:t>教学</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实</w:t>
      </w:r>
      <w:r>
        <w:rPr>
          <w:rFonts w:ascii="宋体" w:eastAsia="宋体" w:hAnsi="MS Mincho" w:cs="宋体"/>
          <w:sz w:val="28"/>
          <w:bdr w:val="none" w:sz="0" w:space="0" w:color="auto"/>
        </w:rPr>
        <w:t>效性研究》市</w:t>
      </w:r>
      <w:r>
        <w:rPr>
          <w:rFonts w:ascii="宋体" w:eastAsia="宋体" w:hAnsi="SimSun" w:cs="宋体"/>
          <w:sz w:val="28"/>
          <w:bdr w:val="none" w:sz="0" w:space="0" w:color="auto"/>
        </w:rPr>
        <w:t>级</w:t>
      </w:r>
      <w:r>
        <w:rPr>
          <w:rFonts w:ascii="宋体" w:eastAsia="宋体" w:hAnsi="MS Mincho" w:cs="宋体"/>
          <w:sz w:val="28"/>
          <w:bdr w:val="none" w:sz="0" w:space="0" w:color="auto"/>
        </w:rPr>
        <w:t>立</w:t>
      </w:r>
      <w:r>
        <w:rPr>
          <w:rFonts w:ascii="宋体" w:eastAsia="宋体" w:hAnsi="SimSun" w:cs="宋体"/>
          <w:sz w:val="28"/>
          <w:bdr w:val="none" w:sz="0" w:space="0" w:color="auto"/>
        </w:rPr>
        <w:t>项课题</w:t>
      </w:r>
      <w:r>
        <w:rPr>
          <w:rFonts w:ascii="宋体" w:eastAsia="宋体" w:hAnsi="MS Mincho" w:cs="宋体"/>
          <w:sz w:val="28"/>
          <w:bdr w:val="none" w:sz="0" w:space="0" w:color="auto"/>
        </w:rPr>
        <w:t>研究。</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二、精心</w:t>
      </w:r>
      <w:r>
        <w:rPr>
          <w:rStyle w:val="strong"/>
          <w:rFonts w:ascii="宋体" w:eastAsia="宋体" w:hAnsi="SimSun" w:cs="宋体"/>
          <w:b/>
          <w:sz w:val="28"/>
          <w:bdr w:val="none" w:sz="0" w:space="0" w:color="auto"/>
        </w:rPr>
        <w:t>备课</w:t>
      </w:r>
      <w:r>
        <w:rPr>
          <w:rStyle w:val="strong"/>
          <w:rFonts w:ascii="宋体" w:eastAsia="宋体" w:hAnsi="MS Mincho" w:cs="宋体"/>
          <w:b/>
          <w:sz w:val="28"/>
          <w:bdr w:val="none" w:sz="0" w:space="0" w:color="auto"/>
        </w:rPr>
        <w:t>全面了解和把握新</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程</w:t>
      </w:r>
      <w:r>
        <w:rPr>
          <w:rStyle w:val="strong"/>
          <w:rFonts w:ascii="宋体" w:eastAsia="宋体" w:hAnsi="SimSun" w:cs="宋体"/>
          <w:b/>
          <w:sz w:val="28"/>
          <w:bdr w:val="none" w:sz="0" w:space="0" w:color="auto"/>
        </w:rPr>
        <w:t>标</w:t>
      </w:r>
      <w:r>
        <w:rPr>
          <w:rStyle w:val="strong"/>
          <w:rFonts w:ascii="宋体" w:eastAsia="宋体" w:hAnsi="MS Mincho" w:cs="宋体"/>
          <w:b/>
          <w:sz w:val="28"/>
          <w:bdr w:val="none" w:sz="0" w:space="0" w:color="auto"/>
        </w:rPr>
        <w:t>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我体会到新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准不同于以往的教学大</w:t>
      </w:r>
      <w:r>
        <w:rPr>
          <w:rFonts w:ascii="宋体" w:eastAsia="宋体" w:hAnsi="SimSun" w:cs="宋体"/>
          <w:sz w:val="28"/>
          <w:bdr w:val="none" w:sz="0" w:space="0" w:color="auto"/>
        </w:rPr>
        <w:t>纲</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前</w:t>
      </w:r>
      <w:r>
        <w:rPr>
          <w:rFonts w:ascii="宋体" w:eastAsia="宋体" w:hAnsi="SimSun" w:cs="宋体"/>
          <w:sz w:val="28"/>
          <w:bdr w:val="none" w:sz="0" w:space="0" w:color="auto"/>
        </w:rPr>
        <w:t>认</w:t>
      </w:r>
      <w:r>
        <w:rPr>
          <w:rFonts w:ascii="宋体" w:eastAsia="宋体" w:hAnsi="MS Mincho" w:cs="宋体"/>
          <w:sz w:val="28"/>
          <w:bdr w:val="none" w:sz="0" w:space="0" w:color="auto"/>
        </w:rPr>
        <w:t>真熟</w:t>
      </w:r>
      <w:r>
        <w:rPr>
          <w:rFonts w:ascii="宋体" w:eastAsia="宋体" w:hAnsi="SimSun" w:cs="宋体"/>
          <w:sz w:val="28"/>
          <w:bdr w:val="none" w:sz="0" w:space="0" w:color="auto"/>
        </w:rPr>
        <w:t>读</w:t>
      </w:r>
      <w:r>
        <w:rPr>
          <w:rFonts w:ascii="宋体" w:eastAsia="宋体" w:hAnsi="MS Mincho" w:cs="宋体"/>
          <w:sz w:val="28"/>
          <w:bdr w:val="none" w:sz="0" w:space="0" w:color="auto"/>
        </w:rPr>
        <w:t>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准及新</w:t>
      </w:r>
      <w:r>
        <w:rPr>
          <w:rFonts w:ascii="宋体" w:eastAsia="宋体" w:hAnsi="SimSun" w:cs="宋体"/>
          <w:sz w:val="28"/>
          <w:bdr w:val="none" w:sz="0" w:space="0" w:color="auto"/>
        </w:rPr>
        <w:t>课</w:t>
      </w:r>
      <w:r>
        <w:rPr>
          <w:rFonts w:ascii="宋体" w:eastAsia="宋体" w:hAnsi="MS Mincho" w:cs="宋体"/>
          <w:sz w:val="28"/>
          <w:bdr w:val="none" w:sz="0" w:space="0" w:color="auto"/>
        </w:rPr>
        <w:t>程理念的相</w:t>
      </w:r>
      <w:r>
        <w:rPr>
          <w:rFonts w:ascii="宋体" w:eastAsia="宋体" w:hAnsi="SimSun" w:cs="宋体"/>
          <w:sz w:val="28"/>
          <w:bdr w:val="none" w:sz="0" w:space="0" w:color="auto"/>
        </w:rPr>
        <w:t>关资</w:t>
      </w:r>
      <w:r>
        <w:rPr>
          <w:rFonts w:ascii="宋体" w:eastAsia="宋体" w:hAnsi="MS Mincho" w:cs="宋体"/>
          <w:sz w:val="28"/>
          <w:bdr w:val="none" w:sz="0" w:space="0" w:color="auto"/>
        </w:rPr>
        <w:t>料，透</w:t>
      </w:r>
      <w:r>
        <w:rPr>
          <w:rFonts w:ascii="宋体" w:eastAsia="宋体" w:hAnsi="SimSun" w:cs="宋体"/>
          <w:sz w:val="28"/>
          <w:bdr w:val="none" w:sz="0" w:space="0" w:color="auto"/>
        </w:rPr>
        <w:t>彻</w:t>
      </w:r>
      <w:r>
        <w:rPr>
          <w:rFonts w:ascii="宋体" w:eastAsia="宋体" w:hAnsi="MS Mincho" w:cs="宋体"/>
          <w:sz w:val="28"/>
          <w:bdr w:val="none" w:sz="0" w:space="0" w:color="auto"/>
        </w:rPr>
        <w:t>理解并掌握新</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准，力争在</w:t>
      </w:r>
      <w:r>
        <w:rPr>
          <w:rFonts w:ascii="宋体" w:eastAsia="宋体" w:hAnsi="SimSun" w:cs="宋体"/>
          <w:sz w:val="28"/>
          <w:bdr w:val="none" w:sz="0" w:space="0" w:color="auto"/>
        </w:rPr>
        <w:t>每节课</w:t>
      </w:r>
      <w:r>
        <w:rPr>
          <w:rFonts w:ascii="宋体" w:eastAsia="宋体" w:hAnsi="MS Mincho" w:cs="宋体"/>
          <w:sz w:val="28"/>
          <w:bdr w:val="none" w:sz="0" w:space="0" w:color="auto"/>
        </w:rPr>
        <w:t>前仔</w:t>
      </w:r>
      <w:r>
        <w:rPr>
          <w:rFonts w:ascii="宋体" w:eastAsia="宋体" w:hAnsi="SimSun" w:cs="宋体"/>
          <w:sz w:val="28"/>
          <w:bdr w:val="none" w:sz="0" w:space="0" w:color="auto"/>
        </w:rPr>
        <w:t>细阅读</w:t>
      </w:r>
      <w:r>
        <w:rPr>
          <w:rFonts w:ascii="宋体" w:eastAsia="宋体" w:hAnsi="MS Mincho" w:cs="宋体"/>
          <w:sz w:val="28"/>
          <w:bdr w:val="none" w:sz="0" w:space="0" w:color="auto"/>
        </w:rPr>
        <w:t>然后制定具体的教学方案，在上</w:t>
      </w:r>
      <w:r>
        <w:rPr>
          <w:rFonts w:ascii="宋体" w:eastAsia="宋体" w:hAnsi="SimSun" w:cs="宋体"/>
          <w:sz w:val="28"/>
          <w:bdr w:val="none" w:sz="0" w:space="0" w:color="auto"/>
        </w:rPr>
        <w:t>每</w:t>
      </w:r>
      <w:r>
        <w:rPr>
          <w:rFonts w:ascii="宋体" w:eastAsia="宋体" w:hAnsi="MS Mincho" w:cs="宋体"/>
          <w:sz w:val="28"/>
          <w:bdr w:val="none" w:sz="0" w:space="0" w:color="auto"/>
        </w:rPr>
        <w:t>个一</w:t>
      </w:r>
      <w:r>
        <w:rPr>
          <w:rFonts w:ascii="宋体" w:eastAsia="宋体" w:hAnsi="SimSun" w:cs="宋体"/>
          <w:sz w:val="28"/>
          <w:bdr w:val="none" w:sz="0" w:space="0" w:color="auto"/>
        </w:rPr>
        <w:t>节课</w:t>
      </w:r>
      <w:r>
        <w:rPr>
          <w:rFonts w:ascii="宋体" w:eastAsia="宋体" w:hAnsi="MS Mincho" w:cs="宋体"/>
          <w:sz w:val="28"/>
          <w:bdr w:val="none" w:sz="0" w:space="0" w:color="auto"/>
        </w:rPr>
        <w:t>前，精心准</w:t>
      </w:r>
      <w:r>
        <w:rPr>
          <w:rFonts w:ascii="宋体" w:eastAsia="宋体" w:hAnsi="SimSun" w:cs="宋体"/>
          <w:sz w:val="28"/>
          <w:bdr w:val="none" w:sz="0" w:space="0" w:color="auto"/>
        </w:rPr>
        <w:t>备</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，充分了解学生的学</w:t>
      </w:r>
      <w:r>
        <w:rPr>
          <w:rFonts w:ascii="宋体" w:eastAsia="宋体" w:hAnsi="SimSun" w:cs="宋体"/>
          <w:sz w:val="28"/>
          <w:bdr w:val="none" w:sz="0" w:space="0" w:color="auto"/>
        </w:rPr>
        <w:t>习</w:t>
      </w:r>
      <w:r>
        <w:rPr>
          <w:rFonts w:ascii="宋体" w:eastAsia="宋体" w:hAnsi="MS Mincho" w:cs="宋体"/>
          <w:sz w:val="28"/>
          <w:bdr w:val="none" w:sz="0" w:space="0" w:color="auto"/>
        </w:rPr>
        <w:t>状况，做到教学中有的放矢，不打无准</w:t>
      </w:r>
      <w:r>
        <w:rPr>
          <w:rFonts w:ascii="宋体" w:eastAsia="宋体" w:hAnsi="SimSun" w:cs="宋体"/>
          <w:sz w:val="28"/>
          <w:bdr w:val="none" w:sz="0" w:space="0" w:color="auto"/>
        </w:rPr>
        <w:t>备</w:t>
      </w:r>
      <w:r>
        <w:rPr>
          <w:rFonts w:ascii="宋体" w:eastAsia="宋体" w:hAnsi="MS Mincho" w:cs="宋体"/>
          <w:sz w:val="28"/>
          <w:bdr w:val="none" w:sz="0" w:space="0" w:color="auto"/>
        </w:rPr>
        <w:t>之仗。从一学期的教学情况来看效果</w:t>
      </w:r>
      <w:r>
        <w:rPr>
          <w:rFonts w:ascii="宋体" w:eastAsia="宋体" w:hAnsi="SimSun" w:cs="宋体"/>
          <w:sz w:val="28"/>
          <w:bdr w:val="none" w:sz="0" w:space="0" w:color="auto"/>
        </w:rPr>
        <w:t>较</w:t>
      </w:r>
      <w:r>
        <w:rPr>
          <w:rFonts w:ascii="宋体" w:eastAsia="宋体" w:hAnsi="MS Mincho" w:cs="宋体"/>
          <w:sz w:val="28"/>
          <w:bdr w:val="none" w:sz="0" w:space="0" w:color="auto"/>
        </w:rPr>
        <w:t>好，学生的各</w:t>
      </w:r>
      <w:r>
        <w:rPr>
          <w:rFonts w:ascii="宋体" w:eastAsia="宋体" w:hAnsi="SimSun" w:cs="宋体"/>
          <w:sz w:val="28"/>
          <w:bdr w:val="none" w:sz="0" w:space="0" w:color="auto"/>
        </w:rPr>
        <w:t>项</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有</w:t>
      </w:r>
      <w:r>
        <w:rPr>
          <w:rFonts w:ascii="宋体" w:eastAsia="宋体" w:hAnsi="SimSun" w:cs="宋体"/>
          <w:sz w:val="28"/>
          <w:bdr w:val="none" w:sz="0" w:space="0" w:color="auto"/>
        </w:rPr>
        <w:t>较</w:t>
      </w:r>
      <w:r>
        <w:rPr>
          <w:rFonts w:ascii="宋体" w:eastAsia="宋体" w:hAnsi="MS Mincho" w:cs="宋体"/>
          <w:sz w:val="28"/>
          <w:bdr w:val="none" w:sz="0" w:space="0" w:color="auto"/>
        </w:rPr>
        <w:t>大的提高。新教材</w:t>
      </w:r>
      <w:r>
        <w:rPr>
          <w:rFonts w:ascii="宋体" w:eastAsia="宋体" w:hAnsi="SimSun" w:cs="宋体"/>
          <w:sz w:val="28"/>
          <w:bdr w:val="none" w:sz="0" w:space="0" w:color="auto"/>
        </w:rPr>
        <w:t>对</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的教学方法和教学内容等都没有</w:t>
      </w:r>
      <w:r>
        <w:rPr>
          <w:rFonts w:ascii="宋体" w:eastAsia="宋体" w:hAnsi="SimSun" w:cs="宋体"/>
          <w:sz w:val="28"/>
          <w:bdr w:val="none" w:sz="0" w:space="0" w:color="auto"/>
        </w:rPr>
        <w:t>过</w:t>
      </w:r>
      <w:r>
        <w:rPr>
          <w:rFonts w:ascii="宋体" w:eastAsia="宋体" w:hAnsi="MS Mincho" w:cs="宋体"/>
          <w:sz w:val="28"/>
          <w:bdr w:val="none" w:sz="0" w:space="0" w:color="auto"/>
        </w:rPr>
        <w:t>多的束</w:t>
      </w:r>
      <w:r>
        <w:rPr>
          <w:rFonts w:ascii="宋体" w:eastAsia="宋体" w:hAnsi="SimSun" w:cs="宋体"/>
          <w:sz w:val="28"/>
          <w:bdr w:val="none" w:sz="0" w:space="0" w:color="auto"/>
        </w:rPr>
        <w:t>缚</w:t>
      </w:r>
      <w:r>
        <w:rPr>
          <w:rFonts w:ascii="宋体" w:eastAsia="宋体" w:hAnsi="MS Mincho" w:cs="宋体"/>
          <w:sz w:val="28"/>
          <w:bdr w:val="none" w:sz="0" w:space="0" w:color="auto"/>
        </w:rPr>
        <w:t>，充分体</w:t>
      </w:r>
      <w:r>
        <w:rPr>
          <w:rFonts w:ascii="宋体" w:eastAsia="宋体" w:hAnsi="SimSun" w:cs="宋体"/>
          <w:sz w:val="28"/>
          <w:bdr w:val="none" w:sz="0" w:space="0" w:color="auto"/>
        </w:rPr>
        <w:t>现</w:t>
      </w:r>
      <w:r>
        <w:rPr>
          <w:rFonts w:ascii="宋体" w:eastAsia="宋体" w:hAnsi="MS Mincho" w:cs="宋体"/>
          <w:sz w:val="28"/>
          <w:bdr w:val="none" w:sz="0" w:space="0" w:color="auto"/>
        </w:rPr>
        <w:t>用教材教而不是教教材，</w:t>
      </w:r>
      <w:r>
        <w:rPr>
          <w:rFonts w:ascii="宋体" w:eastAsia="宋体" w:hAnsi="SimSun" w:cs="宋体"/>
          <w:sz w:val="28"/>
          <w:bdr w:val="none" w:sz="0" w:space="0" w:color="auto"/>
        </w:rPr>
        <w:t>课</w:t>
      </w:r>
      <w:r>
        <w:rPr>
          <w:rFonts w:ascii="宋体" w:eastAsia="宋体" w:hAnsi="MS Mincho" w:cs="宋体"/>
          <w:sz w:val="28"/>
          <w:bdr w:val="none" w:sz="0" w:space="0" w:color="auto"/>
        </w:rPr>
        <w:t>前</w:t>
      </w:r>
      <w:r>
        <w:rPr>
          <w:rFonts w:ascii="宋体" w:eastAsia="宋体" w:hAnsi="SimSun" w:cs="宋体"/>
          <w:sz w:val="28"/>
          <w:bdr w:val="none" w:sz="0" w:space="0" w:color="auto"/>
        </w:rPr>
        <w:t>查阅</w:t>
      </w:r>
      <w:r>
        <w:rPr>
          <w:rFonts w:ascii="宋体" w:eastAsia="宋体" w:hAnsi="MS Mincho" w:cs="宋体"/>
          <w:sz w:val="28"/>
          <w:bdr w:val="none" w:sz="0" w:space="0" w:color="auto"/>
        </w:rPr>
        <w:t>大量的</w:t>
      </w:r>
      <w:r>
        <w:rPr>
          <w:rFonts w:ascii="宋体" w:eastAsia="宋体" w:hAnsi="SimSun" w:cs="宋体"/>
          <w:sz w:val="28"/>
          <w:bdr w:val="none" w:sz="0" w:space="0" w:color="auto"/>
        </w:rPr>
        <w:t>资</w:t>
      </w:r>
      <w:r>
        <w:rPr>
          <w:rFonts w:ascii="宋体" w:eastAsia="宋体" w:hAnsi="MS Mincho" w:cs="宋体"/>
          <w:sz w:val="28"/>
          <w:bdr w:val="none" w:sz="0" w:space="0" w:color="auto"/>
        </w:rPr>
        <w:t>料根据学生的的基</w:t>
      </w:r>
      <w:r>
        <w:rPr>
          <w:rFonts w:ascii="宋体" w:eastAsia="宋体" w:hAnsi="SimSun" w:cs="宋体"/>
          <w:sz w:val="28"/>
          <w:bdr w:val="none" w:sz="0" w:space="0" w:color="auto"/>
        </w:rPr>
        <w:t>础</w:t>
      </w:r>
      <w:r>
        <w:rPr>
          <w:rFonts w:ascii="宋体" w:eastAsia="宋体" w:hAnsi="MS Mincho" w:cs="宋体"/>
          <w:sz w:val="28"/>
          <w:bdr w:val="none" w:sz="0" w:space="0" w:color="auto"/>
        </w:rPr>
        <w:t>制定教学</w:t>
      </w:r>
      <w:r>
        <w:rPr>
          <w:rFonts w:ascii="宋体" w:eastAsia="宋体" w:hAnsi="SimSun" w:cs="宋体"/>
          <w:sz w:val="28"/>
          <w:bdr w:val="none" w:sz="0" w:space="0" w:color="auto"/>
        </w:rPr>
        <w:t>计</w:t>
      </w:r>
      <w:r>
        <w:rPr>
          <w:rFonts w:ascii="宋体" w:eastAsia="宋体" w:hAnsi="MS Mincho" w:cs="宋体"/>
          <w:sz w:val="28"/>
          <w:bdr w:val="none" w:sz="0" w:space="0" w:color="auto"/>
        </w:rPr>
        <w:t>划、方案、教学</w:t>
      </w:r>
      <w:r>
        <w:rPr>
          <w:rFonts w:ascii="宋体" w:eastAsia="宋体" w:hAnsi="SimSun" w:cs="宋体"/>
          <w:sz w:val="28"/>
          <w:bdr w:val="none" w:sz="0" w:space="0" w:color="auto"/>
        </w:rPr>
        <w:t>设计</w:t>
      </w:r>
      <w:r>
        <w:rPr>
          <w:rFonts w:ascii="宋体" w:eastAsia="宋体" w:hAnsi="MS Mincho" w:cs="宋体"/>
          <w:sz w:val="28"/>
          <w:bdr w:val="none" w:sz="0" w:space="0" w:color="auto"/>
        </w:rPr>
        <w:t>等。</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三、正确把握中考物理命</w:t>
      </w:r>
      <w:r>
        <w:rPr>
          <w:rStyle w:val="strong"/>
          <w:rFonts w:ascii="宋体" w:eastAsia="宋体" w:hAnsi="SimSun" w:cs="宋体"/>
          <w:b/>
          <w:sz w:val="28"/>
          <w:bdr w:val="none" w:sz="0" w:space="0" w:color="auto"/>
        </w:rPr>
        <w:t>题</w:t>
      </w:r>
      <w:r>
        <w:rPr>
          <w:rStyle w:val="strong"/>
          <w:rFonts w:ascii="宋体" w:eastAsia="宋体" w:hAnsi="MS Mincho" w:cs="宋体"/>
          <w:b/>
          <w:sz w:val="28"/>
          <w:bdr w:val="none" w:sz="0" w:space="0" w:color="auto"/>
        </w:rPr>
        <w:t>思路和方向，能有效的提升</w:t>
      </w:r>
      <w:r>
        <w:rPr>
          <w:rStyle w:val="strong"/>
          <w:rFonts w:ascii="宋体" w:eastAsia="宋体" w:hAnsi="SimSun" w:cs="宋体"/>
          <w:b/>
          <w:sz w:val="28"/>
          <w:bdr w:val="none" w:sz="0" w:space="0" w:color="auto"/>
        </w:rPr>
        <w:t>复习</w:t>
      </w:r>
      <w:r>
        <w:rPr>
          <w:rStyle w:val="strong"/>
          <w:rFonts w:ascii="宋体" w:eastAsia="宋体" w:hAnsi="MS Mincho" w:cs="宋体"/>
          <w:b/>
          <w:sz w:val="28"/>
          <w:bdr w:val="none" w:sz="0" w:space="0" w:color="auto"/>
        </w:rPr>
        <w:t>效果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中考命</w:t>
      </w:r>
      <w:r>
        <w:rPr>
          <w:rFonts w:ascii="宋体" w:eastAsia="宋体" w:hAnsi="SimSun" w:cs="宋体"/>
          <w:sz w:val="28"/>
          <w:bdr w:val="none" w:sz="0" w:space="0" w:color="auto"/>
        </w:rPr>
        <w:t>题</w:t>
      </w:r>
      <w:r>
        <w:rPr>
          <w:rFonts w:ascii="宋体" w:eastAsia="宋体" w:hAnsi="MS Mincho" w:cs="宋体"/>
          <w:sz w:val="28"/>
          <w:bdr w:val="none" w:sz="0" w:space="0" w:color="auto"/>
        </w:rPr>
        <w:t>以《物理</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准》的目</w:t>
      </w:r>
      <w:r>
        <w:rPr>
          <w:rFonts w:ascii="宋体" w:eastAsia="宋体" w:hAnsi="SimSun" w:cs="宋体"/>
          <w:sz w:val="28"/>
          <w:bdr w:val="none" w:sz="0" w:space="0" w:color="auto"/>
        </w:rPr>
        <w:t>标</w:t>
      </w:r>
      <w:r>
        <w:rPr>
          <w:rFonts w:ascii="宋体" w:eastAsia="宋体" w:hAnsi="MS Mincho" w:cs="宋体"/>
          <w:sz w:val="28"/>
          <w:bdr w:val="none" w:sz="0" w:space="0" w:color="auto"/>
        </w:rPr>
        <w:t>、理念、内容</w:t>
      </w:r>
      <w:r>
        <w:rPr>
          <w:rFonts w:ascii="宋体" w:eastAsia="宋体" w:hAnsi="SimSun" w:cs="宋体"/>
          <w:sz w:val="28"/>
          <w:bdr w:val="none" w:sz="0" w:space="0" w:color="auto"/>
        </w:rPr>
        <w:t>标</w:t>
      </w:r>
      <w:r>
        <w:rPr>
          <w:rFonts w:ascii="宋体" w:eastAsia="宋体" w:hAnsi="MS Mincho" w:cs="宋体"/>
          <w:sz w:val="28"/>
          <w:bdr w:val="none" w:sz="0" w:space="0" w:color="auto"/>
        </w:rPr>
        <w:t>准</w:t>
      </w:r>
      <w:r>
        <w:rPr>
          <w:rFonts w:ascii="宋体" w:eastAsia="宋体" w:hAnsi="SimSun" w:cs="宋体"/>
          <w:sz w:val="28"/>
          <w:bdr w:val="none" w:sz="0" w:space="0" w:color="auto"/>
        </w:rPr>
        <w:t>为</w:t>
      </w:r>
      <w:r>
        <w:rPr>
          <w:rFonts w:ascii="宋体" w:eastAsia="宋体" w:hAnsi="MS Mincho" w:cs="宋体"/>
          <w:sz w:val="28"/>
          <w:bdr w:val="none" w:sz="0" w:space="0" w:color="auto"/>
        </w:rPr>
        <w:t>依据，全面体</w:t>
      </w:r>
      <w:r>
        <w:rPr>
          <w:rFonts w:ascii="宋体" w:eastAsia="宋体" w:hAnsi="SimSun" w:cs="宋体"/>
          <w:sz w:val="28"/>
          <w:bdr w:val="none" w:sz="0" w:space="0" w:color="auto"/>
        </w:rPr>
        <w:t>现</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与技能、</w:t>
      </w:r>
      <w:r>
        <w:rPr>
          <w:rFonts w:ascii="宋体" w:eastAsia="宋体" w:hAnsi="SimSun" w:cs="宋体"/>
          <w:sz w:val="28"/>
          <w:bdr w:val="none" w:sz="0" w:space="0" w:color="auto"/>
        </w:rPr>
        <w:t>过</w:t>
      </w:r>
      <w:r>
        <w:rPr>
          <w:rFonts w:ascii="宋体" w:eastAsia="宋体" w:hAnsi="MS Mincho" w:cs="宋体"/>
          <w:sz w:val="28"/>
          <w:bdr w:val="none" w:sz="0" w:space="0" w:color="auto"/>
        </w:rPr>
        <w:t>程与方法、情感</w:t>
      </w:r>
      <w:r>
        <w:rPr>
          <w:rFonts w:ascii="宋体" w:eastAsia="宋体" w:hAnsi="SimSun" w:cs="宋体"/>
          <w:sz w:val="28"/>
          <w:bdr w:val="none" w:sz="0" w:space="0" w:color="auto"/>
        </w:rPr>
        <w:t>态</w:t>
      </w:r>
      <w:r>
        <w:rPr>
          <w:rFonts w:ascii="宋体" w:eastAsia="宋体" w:hAnsi="MS Mincho" w:cs="宋体"/>
          <w:sz w:val="28"/>
          <w:bdr w:val="none" w:sz="0" w:space="0" w:color="auto"/>
        </w:rPr>
        <w:t>度价</w:t>
      </w:r>
      <w:r>
        <w:rPr>
          <w:rFonts w:ascii="宋体" w:eastAsia="宋体" w:hAnsi="SimSun" w:cs="宋体"/>
          <w:sz w:val="28"/>
          <w:bdr w:val="none" w:sz="0" w:space="0" w:color="auto"/>
        </w:rPr>
        <w:t>值观</w:t>
      </w:r>
      <w:r>
        <w:rPr>
          <w:rFonts w:ascii="宋体" w:eastAsia="宋体" w:hAnsi="MS Mincho" w:cs="宋体"/>
          <w:sz w:val="28"/>
          <w:bdr w:val="none" w:sz="0" w:space="0" w:color="auto"/>
        </w:rPr>
        <w:t>三个</w:t>
      </w:r>
      <w:r>
        <w:rPr>
          <w:rFonts w:ascii="宋体" w:eastAsia="宋体" w:hAnsi="SimSun" w:cs="宋体"/>
          <w:sz w:val="28"/>
          <w:bdr w:val="none" w:sz="0" w:space="0" w:color="auto"/>
        </w:rPr>
        <w:t>维</w:t>
      </w:r>
      <w:r>
        <w:rPr>
          <w:rFonts w:ascii="宋体" w:eastAsia="宋体" w:hAnsi="MS Mincho" w:cs="宋体"/>
          <w:sz w:val="28"/>
          <w:bdr w:val="none" w:sz="0" w:space="0" w:color="auto"/>
        </w:rPr>
        <w:t>度的要求。近两年的中考命</w:t>
      </w:r>
      <w:r>
        <w:rPr>
          <w:rFonts w:ascii="宋体" w:eastAsia="宋体" w:hAnsi="SimSun" w:cs="宋体"/>
          <w:sz w:val="28"/>
          <w:bdr w:val="none" w:sz="0" w:space="0" w:color="auto"/>
        </w:rPr>
        <w:t>题</w:t>
      </w:r>
      <w:r>
        <w:rPr>
          <w:rFonts w:ascii="宋体" w:eastAsia="宋体" w:hAnsi="MS Mincho" w:cs="宋体"/>
          <w:sz w:val="28"/>
          <w:bdr w:val="none" w:sz="0" w:space="0" w:color="auto"/>
        </w:rPr>
        <w:t>特点与</w:t>
      </w:r>
      <w:r>
        <w:rPr>
          <w:rFonts w:ascii="宋体" w:eastAsia="宋体" w:cs="宋体"/>
          <w:sz w:val="28"/>
          <w:bdr w:val="none" w:sz="0" w:space="0" w:color="auto"/>
        </w:rPr>
        <w:t>20xx</w:t>
      </w:r>
      <w:r>
        <w:rPr>
          <w:rFonts w:ascii="宋体" w:eastAsia="宋体" w:hAnsi="MS Mincho" w:cs="宋体"/>
          <w:sz w:val="28"/>
          <w:bdr w:val="none" w:sz="0" w:space="0" w:color="auto"/>
        </w:rPr>
        <w:t>年中考命</w:t>
      </w:r>
      <w:r>
        <w:rPr>
          <w:rFonts w:ascii="宋体" w:eastAsia="宋体" w:hAnsi="SimSun" w:cs="宋体"/>
          <w:sz w:val="28"/>
          <w:bdr w:val="none" w:sz="0" w:space="0" w:color="auto"/>
        </w:rPr>
        <w:t>题</w:t>
      </w:r>
      <w:r>
        <w:rPr>
          <w:rFonts w:ascii="宋体" w:eastAsia="宋体" w:hAnsi="MS Mincho" w:cs="宋体"/>
          <w:sz w:val="28"/>
          <w:bdr w:val="none" w:sz="0" w:space="0" w:color="auto"/>
        </w:rPr>
        <w:t>特点是：</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突出基</w:t>
      </w:r>
      <w:r>
        <w:rPr>
          <w:rFonts w:ascii="宋体" w:eastAsia="宋体" w:hAnsi="SimSun" w:cs="宋体"/>
          <w:sz w:val="28"/>
          <w:bdr w:val="none" w:sz="0" w:space="0" w:color="auto"/>
        </w:rPr>
        <w:t>础</w:t>
      </w:r>
      <w:r>
        <w:rPr>
          <w:rFonts w:ascii="宋体" w:eastAsia="宋体" w:hAnsi="MS Mincho" w:cs="宋体"/>
          <w:sz w:val="28"/>
          <w:bdr w:val="none" w:sz="0" w:space="0" w:color="auto"/>
        </w:rPr>
        <w:t>性。</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中考</w:t>
      </w:r>
      <w:r>
        <w:rPr>
          <w:rFonts w:ascii="宋体" w:eastAsia="宋体" w:hAnsi="SimSun" w:cs="宋体"/>
          <w:sz w:val="28"/>
          <w:bdr w:val="none" w:sz="0" w:space="0" w:color="auto"/>
        </w:rPr>
        <w:t>题</w:t>
      </w:r>
      <w:r>
        <w:rPr>
          <w:rFonts w:ascii="宋体" w:eastAsia="宋体" w:hAnsi="MS Mincho" w:cs="宋体"/>
          <w:sz w:val="28"/>
          <w:bdr w:val="none" w:sz="0" w:space="0" w:color="auto"/>
        </w:rPr>
        <w:t>特</w:t>
      </w:r>
      <w:r>
        <w:rPr>
          <w:rFonts w:ascii="宋体" w:eastAsia="宋体" w:hAnsi="SimSun" w:cs="宋体"/>
          <w:sz w:val="28"/>
          <w:bdr w:val="none" w:sz="0" w:space="0" w:color="auto"/>
        </w:rPr>
        <w:t>别</w:t>
      </w:r>
      <w:r>
        <w:rPr>
          <w:rFonts w:ascii="宋体" w:eastAsia="宋体" w:hAnsi="MS Mincho" w:cs="宋体"/>
          <w:sz w:val="28"/>
          <w:bdr w:val="none" w:sz="0" w:space="0" w:color="auto"/>
        </w:rPr>
        <w:t>注重考</w:t>
      </w:r>
      <w:r>
        <w:rPr>
          <w:rFonts w:ascii="宋体" w:eastAsia="宋体" w:hAnsi="SimSun" w:cs="宋体"/>
          <w:sz w:val="28"/>
          <w:bdr w:val="none" w:sz="0" w:space="0" w:color="auto"/>
        </w:rPr>
        <w:t>查</w:t>
      </w:r>
      <w:r>
        <w:rPr>
          <w:rFonts w:ascii="宋体" w:eastAsia="宋体" w:hAnsi="MS Mincho" w:cs="宋体"/>
          <w:sz w:val="28"/>
          <w:bdr w:val="none" w:sz="0" w:space="0" w:color="auto"/>
        </w:rPr>
        <w:t>学生的基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和基本技能，并将基本知</w:t>
      </w:r>
      <w:r>
        <w:rPr>
          <w:rFonts w:ascii="宋体" w:eastAsia="宋体" w:hAnsi="SimSun" w:cs="宋体"/>
          <w:sz w:val="28"/>
          <w:bdr w:val="none" w:sz="0" w:space="0" w:color="auto"/>
        </w:rPr>
        <w:t>识</w:t>
      </w:r>
      <w:r>
        <w:rPr>
          <w:rFonts w:ascii="宋体" w:eastAsia="宋体" w:hAnsi="MS Mincho" w:cs="宋体"/>
          <w:sz w:val="28"/>
          <w:bdr w:val="none" w:sz="0" w:space="0" w:color="auto"/>
        </w:rPr>
        <w:t>与基本技能放在真</w:t>
      </w:r>
      <w:r>
        <w:rPr>
          <w:rFonts w:ascii="宋体" w:eastAsia="宋体" w:hAnsi="SimSun" w:cs="宋体"/>
          <w:sz w:val="28"/>
          <w:bdr w:val="none" w:sz="0" w:space="0" w:color="auto"/>
        </w:rPr>
        <w:t>实</w:t>
      </w:r>
      <w:r>
        <w:rPr>
          <w:rFonts w:ascii="宋体" w:eastAsia="宋体" w:hAnsi="MS Mincho" w:cs="宋体"/>
          <w:sz w:val="28"/>
          <w:bdr w:val="none" w:sz="0" w:space="0" w:color="auto"/>
        </w:rPr>
        <w:t>、生</w:t>
      </w:r>
      <w:r>
        <w:rPr>
          <w:rFonts w:ascii="宋体" w:eastAsia="宋体" w:hAnsi="SimSun" w:cs="宋体"/>
          <w:sz w:val="28"/>
          <w:bdr w:val="none" w:sz="0" w:space="0" w:color="auto"/>
        </w:rPr>
        <w:t>动</w:t>
      </w:r>
      <w:r>
        <w:rPr>
          <w:rFonts w:ascii="宋体" w:eastAsia="宋体" w:hAnsi="MS Mincho" w:cs="宋体"/>
          <w:sz w:val="28"/>
          <w:bdr w:val="none" w:sz="0" w:space="0" w:color="auto"/>
        </w:rPr>
        <w:t>、具体的情景下</w:t>
      </w:r>
      <w:r>
        <w:rPr>
          <w:rFonts w:ascii="宋体" w:eastAsia="宋体" w:hAnsi="SimSun" w:cs="宋体"/>
          <w:sz w:val="28"/>
          <w:bdr w:val="none" w:sz="0" w:space="0" w:color="auto"/>
        </w:rPr>
        <w:t>进</w:t>
      </w:r>
      <w:r>
        <w:rPr>
          <w:rFonts w:ascii="宋体" w:eastAsia="宋体" w:hAnsi="MS Mincho" w:cs="宋体"/>
          <w:sz w:val="28"/>
          <w:bdr w:val="none" w:sz="0" w:space="0" w:color="auto"/>
        </w:rPr>
        <w:t>行考</w:t>
      </w:r>
      <w:r>
        <w:rPr>
          <w:rFonts w:ascii="宋体" w:eastAsia="宋体" w:hAnsi="SimSun" w:cs="宋体"/>
          <w:sz w:val="28"/>
          <w:bdr w:val="none" w:sz="0" w:space="0" w:color="auto"/>
        </w:rPr>
        <w:t>查</w:t>
      </w:r>
      <w:r>
        <w:rPr>
          <w:rFonts w:ascii="宋体" w:eastAsia="宋体" w:hAnsi="MS Mincho" w:cs="宋体"/>
          <w:sz w:val="28"/>
          <w:bdr w:val="none" w:sz="0" w:space="0" w:color="auto"/>
        </w:rPr>
        <w:t>，使多个知</w:t>
      </w:r>
      <w:r>
        <w:rPr>
          <w:rFonts w:ascii="宋体" w:eastAsia="宋体" w:hAnsi="SimSun" w:cs="宋体"/>
          <w:sz w:val="28"/>
          <w:bdr w:val="none" w:sz="0" w:space="0" w:color="auto"/>
        </w:rPr>
        <w:t>识</w:t>
      </w:r>
      <w:r>
        <w:rPr>
          <w:rFonts w:ascii="宋体" w:eastAsia="宋体" w:hAnsi="MS Mincho" w:cs="宋体"/>
          <w:sz w:val="28"/>
          <w:bdr w:val="none" w:sz="0" w:space="0" w:color="auto"/>
        </w:rPr>
        <w:t>点融合在</w:t>
      </w:r>
      <w:r>
        <w:rPr>
          <w:rFonts w:ascii="宋体" w:eastAsia="宋体" w:cs="宋体"/>
          <w:sz w:val="28"/>
          <w:bdr w:val="none" w:sz="0" w:space="0" w:color="auto"/>
        </w:rPr>
        <w:t>-</w:t>
      </w:r>
      <w:r>
        <w:rPr>
          <w:rFonts w:ascii="宋体" w:eastAsia="宋体" w:hAnsi="MS Mincho" w:cs="宋体"/>
          <w:sz w:val="28"/>
          <w:bdr w:val="none" w:sz="0" w:space="0" w:color="auto"/>
        </w:rPr>
        <w:t>起，要求学生灵活运用所学知</w:t>
      </w:r>
      <w:r>
        <w:rPr>
          <w:rFonts w:ascii="宋体" w:eastAsia="宋体" w:hAnsi="SimSun" w:cs="宋体"/>
          <w:sz w:val="28"/>
          <w:bdr w:val="none" w:sz="0" w:space="0" w:color="auto"/>
        </w:rPr>
        <w:t>识进</w:t>
      </w:r>
      <w:r>
        <w:rPr>
          <w:rFonts w:ascii="宋体" w:eastAsia="宋体" w:hAnsi="MS Mincho" w:cs="宋体"/>
          <w:sz w:val="28"/>
          <w:bdr w:val="none" w:sz="0" w:space="0" w:color="auto"/>
        </w:rPr>
        <w:t>行分析、解答。</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4"/>
          <w:cols w:space="708"/>
          <w:titlePg w:val="0"/>
        </w:sectPr>
      </w:pPr>
      <w:r>
        <w:rPr>
          <w:rFonts w:ascii="宋体" w:eastAsia="宋体" w:cs="宋体"/>
          <w:sz w:val="28"/>
          <w:bdr w:val="none" w:sz="0" w:space="0" w:color="auto"/>
        </w:rPr>
        <w:t>2.</w:t>
      </w:r>
      <w:r>
        <w:rPr>
          <w:rFonts w:ascii="宋体" w:eastAsia="宋体" w:hAnsi="MS Mincho" w:cs="宋体"/>
          <w:sz w:val="28"/>
          <w:bdr w:val="none" w:sz="0" w:space="0" w:color="auto"/>
        </w:rPr>
        <w:t>注重考</w:t>
      </w:r>
      <w:r>
        <w:rPr>
          <w:rFonts w:ascii="宋体" w:eastAsia="宋体" w:hAnsi="SimSun" w:cs="宋体"/>
          <w:sz w:val="28"/>
          <w:bdr w:val="none" w:sz="0" w:space="0" w:color="auto"/>
        </w:rPr>
        <w:t>查</w:t>
      </w:r>
      <w:r>
        <w:rPr>
          <w:rFonts w:ascii="宋体" w:eastAsia="宋体" w:hAnsi="MS Mincho" w:cs="宋体"/>
          <w:sz w:val="28"/>
          <w:bdr w:val="none" w:sz="0" w:space="0" w:color="auto"/>
        </w:rPr>
        <w:t>学生的情感、</w:t>
      </w:r>
      <w:r>
        <w:rPr>
          <w:rFonts w:ascii="宋体" w:eastAsia="宋体" w:hAnsi="SimSun" w:cs="宋体"/>
          <w:sz w:val="28"/>
          <w:bdr w:val="none" w:sz="0" w:space="0" w:color="auto"/>
        </w:rPr>
        <w:t>态</w:t>
      </w:r>
      <w:r>
        <w:rPr>
          <w:rFonts w:ascii="宋体" w:eastAsia="宋体" w:hAnsi="MS Mincho" w:cs="宋体"/>
          <w:sz w:val="28"/>
          <w:bdr w:val="none" w:sz="0" w:space="0" w:color="auto"/>
        </w:rPr>
        <w:t>度、价</w:t>
      </w:r>
      <w:r>
        <w:rPr>
          <w:rFonts w:ascii="宋体" w:eastAsia="宋体" w:hAnsi="SimSun" w:cs="宋体"/>
          <w:sz w:val="28"/>
          <w:bdr w:val="none" w:sz="0" w:space="0" w:color="auto"/>
        </w:rPr>
        <w:t>值观</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学生</w:t>
      </w:r>
      <w:r>
        <w:rPr>
          <w:rFonts w:ascii="宋体" w:eastAsia="宋体" w:hAnsi="SimSun" w:cs="宋体"/>
          <w:sz w:val="28"/>
          <w:bdr w:val="none" w:sz="0" w:space="0" w:color="auto"/>
        </w:rPr>
        <w:t>对问题</w:t>
      </w:r>
      <w:r>
        <w:rPr>
          <w:rFonts w:ascii="宋体" w:eastAsia="宋体" w:hAnsi="MS Mincho" w:cs="宋体"/>
          <w:sz w:val="28"/>
          <w:bdr w:val="none" w:sz="0" w:space="0" w:color="auto"/>
        </w:rPr>
        <w:t>情景的分析与解决</w:t>
      </w:r>
      <w:r>
        <w:rPr>
          <w:rFonts w:ascii="宋体" w:eastAsia="宋体" w:hAnsi="SimSun" w:cs="宋体"/>
          <w:sz w:val="28"/>
          <w:bdr w:val="none" w:sz="0" w:space="0" w:color="auto"/>
        </w:rPr>
        <w:t>过</w:t>
      </w:r>
      <w:r>
        <w:rPr>
          <w:rFonts w:ascii="宋体" w:eastAsia="宋体" w:hAnsi="MS Mincho" w:cs="宋体"/>
          <w:sz w:val="28"/>
          <w:bdr w:val="none" w:sz="0" w:space="0" w:color="auto"/>
        </w:rPr>
        <w:t>程来考</w:t>
      </w:r>
      <w:r>
        <w:rPr>
          <w:rFonts w:ascii="宋体" w:eastAsia="宋体" w:hAnsi="SimSun" w:cs="宋体"/>
          <w:sz w:val="28"/>
          <w:bdr w:val="none" w:sz="0" w:space="0" w:color="auto"/>
        </w:rPr>
        <w:t>查</w:t>
      </w:r>
      <w:r>
        <w:rPr>
          <w:rFonts w:ascii="宋体" w:eastAsia="宋体" w:hAnsi="MS Mincho" w:cs="宋体"/>
          <w:sz w:val="28"/>
          <w:bdr w:val="none" w:sz="0" w:space="0" w:color="auto"/>
        </w:rPr>
        <w:t>学生</w:t>
      </w:r>
      <w:r>
        <w:rPr>
          <w:rFonts w:ascii="宋体" w:eastAsia="宋体" w:hAnsi="SimSun" w:cs="宋体"/>
          <w:sz w:val="28"/>
          <w:bdr w:val="none" w:sz="0" w:space="0" w:color="auto"/>
        </w:rPr>
        <w:t>认识</w:t>
      </w:r>
      <w:r>
        <w:rPr>
          <w:rFonts w:ascii="宋体" w:eastAsia="宋体" w:hAnsi="MS Mincho" w:cs="宋体"/>
          <w:sz w:val="28"/>
          <w:bdr w:val="none" w:sz="0" w:space="0" w:color="auto"/>
        </w:rPr>
        <w:t>世界和理解世界的能力。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注重科学探究，注重</w:t>
      </w:r>
      <w:r>
        <w:rPr>
          <w:rFonts w:ascii="宋体" w:eastAsia="宋体" w:hAnsi="SimSun" w:cs="宋体"/>
          <w:sz w:val="28"/>
          <w:bdr w:val="none" w:sz="0" w:space="0" w:color="auto"/>
        </w:rPr>
        <w:t>过</w:t>
      </w:r>
      <w:r>
        <w:rPr>
          <w:rFonts w:ascii="宋体" w:eastAsia="宋体" w:hAnsi="MS Mincho" w:cs="宋体"/>
          <w:sz w:val="28"/>
          <w:bdr w:val="none" w:sz="0" w:space="0" w:color="auto"/>
        </w:rPr>
        <w:t>程与方法。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中考</w:t>
      </w:r>
      <w:r>
        <w:rPr>
          <w:rFonts w:ascii="宋体" w:eastAsia="宋体" w:hAnsi="SimSun" w:cs="宋体"/>
          <w:sz w:val="28"/>
          <w:bdr w:val="none" w:sz="0" w:space="0" w:color="auto"/>
        </w:rPr>
        <w:t>题</w:t>
      </w:r>
      <w:r>
        <w:rPr>
          <w:rFonts w:ascii="宋体" w:eastAsia="宋体" w:hAnsi="MS Mincho" w:cs="宋体"/>
          <w:sz w:val="28"/>
          <w:bdr w:val="none" w:sz="0" w:space="0" w:color="auto"/>
        </w:rPr>
        <w:t>更加注重学生的科学素</w:t>
      </w:r>
      <w:r>
        <w:rPr>
          <w:rFonts w:ascii="宋体" w:eastAsia="宋体" w:hAnsi="SimSun" w:cs="宋体"/>
          <w:sz w:val="28"/>
          <w:bdr w:val="none" w:sz="0" w:space="0" w:color="auto"/>
        </w:rPr>
        <w:t>养</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和</w:t>
      </w:r>
      <w:r>
        <w:rPr>
          <w:rFonts w:ascii="宋体" w:eastAsia="宋体" w:hAnsi="SimSun" w:cs="宋体"/>
          <w:sz w:val="28"/>
          <w:bdr w:val="none" w:sz="0" w:space="0" w:color="auto"/>
        </w:rPr>
        <w:t>发</w:t>
      </w:r>
      <w:r>
        <w:rPr>
          <w:rFonts w:ascii="宋体" w:eastAsia="宋体" w:hAnsi="MS Mincho" w:cs="宋体"/>
          <w:sz w:val="28"/>
          <w:bdr w:val="none" w:sz="0" w:space="0" w:color="auto"/>
        </w:rPr>
        <w:t>展，注重</w:t>
      </w:r>
      <w:r>
        <w:rPr>
          <w:rFonts w:ascii="宋体" w:eastAsia="宋体" w:hAnsi="SimSun" w:cs="宋体"/>
          <w:sz w:val="28"/>
          <w:bdr w:val="none" w:sz="0" w:space="0" w:color="auto"/>
        </w:rPr>
        <w:t>过</w:t>
      </w:r>
      <w:r>
        <w:rPr>
          <w:rFonts w:ascii="宋体" w:eastAsia="宋体" w:hAnsi="MS Mincho" w:cs="宋体"/>
          <w:sz w:val="28"/>
          <w:bdr w:val="none" w:sz="0" w:space="0" w:color="auto"/>
        </w:rPr>
        <w:t>程与方法。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4.</w:t>
      </w:r>
      <w:r>
        <w:rPr>
          <w:rFonts w:ascii="宋体" w:eastAsia="宋体" w:hAnsi="MS Mincho" w:cs="宋体"/>
          <w:sz w:val="28"/>
          <w:bdr w:val="none" w:sz="0" w:space="0" w:color="auto"/>
        </w:rPr>
        <w:t>注重考</w:t>
      </w:r>
      <w:r>
        <w:rPr>
          <w:rFonts w:ascii="宋体" w:eastAsia="宋体" w:hAnsi="SimSun" w:cs="宋体"/>
          <w:sz w:val="28"/>
          <w:bdr w:val="none" w:sz="0" w:space="0" w:color="auto"/>
        </w:rPr>
        <w:t>查</w:t>
      </w:r>
      <w:r>
        <w:rPr>
          <w:rFonts w:ascii="宋体" w:eastAsia="宋体" w:hAnsi="MS Mincho" w:cs="宋体"/>
          <w:sz w:val="28"/>
          <w:bdr w:val="none" w:sz="0" w:space="0" w:color="auto"/>
        </w:rPr>
        <w:t>学生</w:t>
      </w:r>
      <w:r>
        <w:rPr>
          <w:rFonts w:ascii="宋体" w:eastAsia="宋体" w:hAnsi="SimSun" w:cs="宋体"/>
          <w:sz w:val="28"/>
          <w:bdr w:val="none" w:sz="0" w:space="0" w:color="auto"/>
        </w:rPr>
        <w:t>处</w:t>
      </w:r>
      <w:r>
        <w:rPr>
          <w:rFonts w:ascii="宋体" w:eastAsia="宋体" w:hAnsi="MS Mincho" w:cs="宋体"/>
          <w:sz w:val="28"/>
          <w:bdr w:val="none" w:sz="0" w:space="0" w:color="auto"/>
        </w:rPr>
        <w:t>理和表达信息的能力。</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中考</w:t>
      </w:r>
      <w:r>
        <w:rPr>
          <w:rFonts w:ascii="宋体" w:eastAsia="宋体" w:hAnsi="SimSun" w:cs="宋体"/>
          <w:sz w:val="28"/>
          <w:bdr w:val="none" w:sz="0" w:space="0" w:color="auto"/>
        </w:rPr>
        <w:t>题</w:t>
      </w:r>
      <w:r>
        <w:rPr>
          <w:rFonts w:ascii="宋体" w:eastAsia="宋体" w:hAnsi="MS Mincho" w:cs="宋体"/>
          <w:sz w:val="28"/>
          <w:bdr w:val="none" w:sz="0" w:space="0" w:color="auto"/>
        </w:rPr>
        <w:t>中通</w:t>
      </w:r>
      <w:r>
        <w:rPr>
          <w:rFonts w:ascii="宋体" w:eastAsia="宋体" w:hAnsi="SimSun" w:cs="宋体"/>
          <w:sz w:val="28"/>
          <w:bdr w:val="none" w:sz="0" w:space="0" w:color="auto"/>
        </w:rPr>
        <w:t>过</w:t>
      </w:r>
      <w:r>
        <w:rPr>
          <w:rFonts w:ascii="宋体" w:eastAsia="宋体" w:hAnsi="MS Mincho" w:cs="宋体"/>
          <w:sz w:val="28"/>
          <w:bdr w:val="none" w:sz="0" w:space="0" w:color="auto"/>
        </w:rPr>
        <w:t>文字描述、表格数据、数理</w:t>
      </w:r>
      <w:r>
        <w:rPr>
          <w:rFonts w:ascii="宋体" w:eastAsia="宋体" w:hAnsi="SimSun" w:cs="宋体"/>
          <w:sz w:val="28"/>
          <w:bdr w:val="none" w:sz="0" w:space="0" w:color="auto"/>
        </w:rPr>
        <w:t>图</w:t>
      </w:r>
      <w:r>
        <w:rPr>
          <w:rFonts w:ascii="宋体" w:eastAsia="宋体" w:hAnsi="MS Mincho" w:cs="宋体"/>
          <w:sz w:val="28"/>
          <w:bdr w:val="none" w:sz="0" w:space="0" w:color="auto"/>
        </w:rPr>
        <w:t>象、曲</w:t>
      </w:r>
      <w:r>
        <w:rPr>
          <w:rFonts w:ascii="宋体" w:eastAsia="宋体" w:hAnsi="SimSun" w:cs="宋体"/>
          <w:sz w:val="28"/>
          <w:bdr w:val="none" w:sz="0" w:space="0" w:color="auto"/>
        </w:rPr>
        <w:t>线</w:t>
      </w:r>
      <w:r>
        <w:rPr>
          <w:rFonts w:ascii="宋体" w:eastAsia="宋体" w:hAnsi="MS Mincho" w:cs="宋体"/>
          <w:sz w:val="28"/>
          <w:bdr w:val="none" w:sz="0" w:space="0" w:color="auto"/>
        </w:rPr>
        <w:t>或</w:t>
      </w:r>
      <w:r>
        <w:rPr>
          <w:rFonts w:ascii="宋体" w:eastAsia="宋体" w:hAnsi="SimSun" w:cs="宋体"/>
          <w:sz w:val="28"/>
          <w:bdr w:val="none" w:sz="0" w:space="0" w:color="auto"/>
        </w:rPr>
        <w:t>统计图</w:t>
      </w:r>
      <w:r>
        <w:rPr>
          <w:rFonts w:ascii="宋体" w:eastAsia="宋体" w:hAnsi="MS Mincho" w:cs="宋体"/>
          <w:sz w:val="28"/>
          <w:bdr w:val="none" w:sz="0" w:space="0" w:color="auto"/>
        </w:rPr>
        <w:t>、示意</w:t>
      </w:r>
      <w:r>
        <w:rPr>
          <w:rFonts w:ascii="宋体" w:eastAsia="宋体" w:hAnsi="SimSun" w:cs="宋体"/>
          <w:sz w:val="28"/>
          <w:bdr w:val="none" w:sz="0" w:space="0" w:color="auto"/>
        </w:rPr>
        <w:t>图</w:t>
      </w:r>
      <w:r>
        <w:rPr>
          <w:rFonts w:ascii="宋体" w:eastAsia="宋体" w:hAnsi="MS Mincho" w:cs="宋体"/>
          <w:sz w:val="28"/>
          <w:bdr w:val="none" w:sz="0" w:space="0" w:color="auto"/>
        </w:rPr>
        <w:t>等方式呈</w:t>
      </w:r>
      <w:r>
        <w:rPr>
          <w:rFonts w:ascii="宋体" w:eastAsia="宋体" w:hAnsi="SimSun" w:cs="宋体"/>
          <w:sz w:val="28"/>
          <w:bdr w:val="none" w:sz="0" w:space="0" w:color="auto"/>
        </w:rPr>
        <w:t>现</w:t>
      </w:r>
      <w:r>
        <w:rPr>
          <w:rFonts w:ascii="宋体" w:eastAsia="宋体" w:hAnsi="MS Mincho" w:cs="宋体"/>
          <w:sz w:val="28"/>
          <w:bdr w:val="none" w:sz="0" w:space="0" w:color="auto"/>
        </w:rPr>
        <w:t>大量的信息，要求学生运用所学知</w:t>
      </w:r>
      <w:r>
        <w:rPr>
          <w:rFonts w:ascii="宋体" w:eastAsia="宋体" w:hAnsi="SimSun" w:cs="宋体"/>
          <w:sz w:val="28"/>
          <w:bdr w:val="none" w:sz="0" w:space="0" w:color="auto"/>
        </w:rPr>
        <w:t>识</w:t>
      </w:r>
      <w:r>
        <w:rPr>
          <w:rFonts w:ascii="宋体" w:eastAsia="宋体" w:hAnsi="MS Mincho" w:cs="宋体"/>
          <w:sz w:val="28"/>
          <w:bdr w:val="none" w:sz="0" w:space="0" w:color="auto"/>
        </w:rPr>
        <w:t>，</w:t>
      </w:r>
      <w:r>
        <w:rPr>
          <w:rFonts w:ascii="宋体" w:eastAsia="宋体" w:hAnsi="SimSun" w:cs="宋体"/>
          <w:sz w:val="28"/>
          <w:bdr w:val="none" w:sz="0" w:space="0" w:color="auto"/>
        </w:rPr>
        <w:t>选择</w:t>
      </w:r>
      <w:r>
        <w:rPr>
          <w:rFonts w:ascii="宋体" w:eastAsia="宋体" w:hAnsi="MS Mincho" w:cs="宋体"/>
          <w:sz w:val="28"/>
          <w:bdr w:val="none" w:sz="0" w:space="0" w:color="auto"/>
        </w:rPr>
        <w:t>适当的方法，</w:t>
      </w:r>
      <w:r>
        <w:rPr>
          <w:rFonts w:ascii="宋体" w:eastAsia="宋体" w:hAnsi="SimSun" w:cs="宋体"/>
          <w:sz w:val="28"/>
          <w:bdr w:val="none" w:sz="0" w:space="0" w:color="auto"/>
        </w:rPr>
        <w:t>对题给</w:t>
      </w:r>
      <w:r>
        <w:rPr>
          <w:rFonts w:ascii="宋体" w:eastAsia="宋体" w:hAnsi="MS Mincho" w:cs="宋体"/>
          <w:sz w:val="28"/>
          <w:bdr w:val="none" w:sz="0" w:space="0" w:color="auto"/>
        </w:rPr>
        <w:t>信息</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处</w:t>
      </w:r>
      <w:r>
        <w:rPr>
          <w:rFonts w:ascii="宋体" w:eastAsia="宋体" w:hAnsi="MS Mincho" w:cs="宋体"/>
          <w:sz w:val="28"/>
          <w:bdr w:val="none" w:sz="0" w:space="0" w:color="auto"/>
        </w:rPr>
        <w:t>理、分析、</w:t>
      </w:r>
      <w:r>
        <w:rPr>
          <w:rFonts w:ascii="宋体" w:eastAsia="宋体" w:hAnsi="SimSun" w:cs="宋体"/>
          <w:sz w:val="28"/>
          <w:bdr w:val="none" w:sz="0" w:space="0" w:color="auto"/>
        </w:rPr>
        <w:t>综</w:t>
      </w:r>
      <w:r>
        <w:rPr>
          <w:rFonts w:ascii="宋体" w:eastAsia="宋体" w:hAnsi="MS Mincho" w:cs="宋体"/>
          <w:sz w:val="28"/>
          <w:bdr w:val="none" w:sz="0" w:space="0" w:color="auto"/>
        </w:rPr>
        <w:t>合。</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5.</w:t>
      </w:r>
      <w:r>
        <w:rPr>
          <w:rFonts w:ascii="宋体" w:eastAsia="宋体" w:hAnsi="SimSun" w:cs="宋体"/>
          <w:sz w:val="28"/>
          <w:bdr w:val="none" w:sz="0" w:space="0" w:color="auto"/>
        </w:rPr>
        <w:t>关</w:t>
      </w:r>
      <w:r>
        <w:rPr>
          <w:rFonts w:ascii="宋体" w:eastAsia="宋体" w:hAnsi="MS Mincho" w:cs="宋体"/>
          <w:sz w:val="28"/>
          <w:bdr w:val="none" w:sz="0" w:space="0" w:color="auto"/>
        </w:rPr>
        <w:t>注社会</w:t>
      </w:r>
      <w:r>
        <w:rPr>
          <w:rFonts w:ascii="宋体" w:eastAsia="宋体" w:hAnsi="SimSun" w:cs="宋体"/>
          <w:sz w:val="28"/>
          <w:bdr w:val="none" w:sz="0" w:space="0" w:color="auto"/>
        </w:rPr>
        <w:t>热</w:t>
      </w:r>
      <w:r>
        <w:rPr>
          <w:rFonts w:ascii="宋体" w:eastAsia="宋体" w:hAnsi="MS Mincho" w:cs="宋体"/>
          <w:sz w:val="28"/>
          <w:bdr w:val="none" w:sz="0" w:space="0" w:color="auto"/>
        </w:rPr>
        <w:t>点</w:t>
      </w:r>
      <w:r>
        <w:rPr>
          <w:rFonts w:ascii="宋体" w:eastAsia="宋体" w:hAnsi="SimSun" w:cs="宋体"/>
          <w:sz w:val="28"/>
          <w:bdr w:val="none" w:sz="0" w:space="0" w:color="auto"/>
        </w:rPr>
        <w:t>问题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中考</w:t>
      </w:r>
      <w:r>
        <w:rPr>
          <w:rFonts w:ascii="宋体" w:eastAsia="宋体" w:hAnsi="SimSun" w:cs="宋体"/>
          <w:sz w:val="28"/>
          <w:bdr w:val="none" w:sz="0" w:space="0" w:color="auto"/>
        </w:rPr>
        <w:t>题</w:t>
      </w:r>
      <w:r>
        <w:rPr>
          <w:rFonts w:ascii="宋体" w:eastAsia="宋体" w:hAnsi="MS Mincho" w:cs="宋体"/>
          <w:sz w:val="28"/>
          <w:bdr w:val="none" w:sz="0" w:space="0" w:color="auto"/>
        </w:rPr>
        <w:t>特</w:t>
      </w:r>
      <w:r>
        <w:rPr>
          <w:rFonts w:ascii="宋体" w:eastAsia="宋体" w:hAnsi="SimSun" w:cs="宋体"/>
          <w:sz w:val="28"/>
          <w:bdr w:val="none" w:sz="0" w:space="0" w:color="auto"/>
        </w:rPr>
        <w:t>别关</w:t>
      </w:r>
      <w:r>
        <w:rPr>
          <w:rFonts w:ascii="宋体" w:eastAsia="宋体" w:hAnsi="MS Mincho" w:cs="宋体"/>
          <w:sz w:val="28"/>
          <w:bdr w:val="none" w:sz="0" w:space="0" w:color="auto"/>
        </w:rPr>
        <w:t>注</w:t>
      </w:r>
      <w:r>
        <w:rPr>
          <w:rFonts w:ascii="宋体" w:eastAsia="宋体" w:hAnsi="SimSun" w:cs="宋体"/>
          <w:sz w:val="28"/>
          <w:bdr w:val="none" w:sz="0" w:space="0" w:color="auto"/>
        </w:rPr>
        <w:t>环</w:t>
      </w:r>
      <w:r>
        <w:rPr>
          <w:rFonts w:ascii="宋体" w:eastAsia="宋体" w:hAnsi="MS Mincho" w:cs="宋体"/>
          <w:sz w:val="28"/>
          <w:bdr w:val="none" w:sz="0" w:space="0" w:color="auto"/>
        </w:rPr>
        <w:t>保、能源、可持</w:t>
      </w:r>
      <w:r>
        <w:rPr>
          <w:rFonts w:ascii="宋体" w:eastAsia="宋体" w:hAnsi="SimSun" w:cs="宋体"/>
          <w:sz w:val="28"/>
          <w:bdr w:val="none" w:sz="0" w:space="0" w:color="auto"/>
        </w:rPr>
        <w:t>续发</w:t>
      </w:r>
      <w:r>
        <w:rPr>
          <w:rFonts w:ascii="宋体" w:eastAsia="宋体" w:hAnsi="MS Mincho" w:cs="宋体"/>
          <w:sz w:val="28"/>
          <w:bdr w:val="none" w:sz="0" w:space="0" w:color="auto"/>
        </w:rPr>
        <w:t>展、等社会</w:t>
      </w:r>
      <w:r>
        <w:rPr>
          <w:rFonts w:ascii="宋体" w:eastAsia="宋体" w:hAnsi="SimSun" w:cs="宋体"/>
          <w:sz w:val="28"/>
          <w:bdr w:val="none" w:sz="0" w:space="0" w:color="auto"/>
        </w:rPr>
        <w:t>热</w:t>
      </w:r>
      <w:r>
        <w:rPr>
          <w:rFonts w:ascii="宋体" w:eastAsia="宋体" w:hAnsi="MS Mincho" w:cs="宋体"/>
          <w:sz w:val="28"/>
          <w:bdr w:val="none" w:sz="0" w:space="0" w:color="auto"/>
        </w:rPr>
        <w:t>点</w:t>
      </w:r>
      <w:r>
        <w:rPr>
          <w:rFonts w:ascii="宋体" w:eastAsia="宋体" w:hAnsi="SimSun" w:cs="宋体"/>
          <w:sz w:val="28"/>
          <w:bdr w:val="none" w:sz="0" w:space="0" w:color="auto"/>
        </w:rPr>
        <w:t>问题</w:t>
      </w:r>
      <w:r>
        <w:rPr>
          <w:rFonts w:ascii="宋体" w:eastAsia="宋体" w:hAnsi="MS Mincho" w:cs="宋体"/>
          <w:sz w:val="28"/>
          <w:bdr w:val="none" w:sz="0" w:space="0" w:color="auto"/>
        </w:rPr>
        <w:t>。此</w:t>
      </w:r>
      <w:r>
        <w:rPr>
          <w:rFonts w:ascii="宋体" w:eastAsia="宋体" w:hAnsi="SimSun" w:cs="宋体"/>
          <w:sz w:val="28"/>
          <w:bdr w:val="none" w:sz="0" w:space="0" w:color="auto"/>
        </w:rPr>
        <w:t>类题</w:t>
      </w:r>
      <w:r>
        <w:rPr>
          <w:rFonts w:ascii="宋体" w:eastAsia="宋体" w:hAnsi="MS Mincho" w:cs="宋体"/>
          <w:sz w:val="28"/>
          <w:bdr w:val="none" w:sz="0" w:space="0" w:color="auto"/>
        </w:rPr>
        <w:t>重</w:t>
      </w:r>
      <w:r>
        <w:rPr>
          <w:rFonts w:ascii="宋体" w:eastAsia="宋体" w:hAnsi="SimSun" w:cs="宋体"/>
          <w:sz w:val="28"/>
          <w:bdr w:val="none" w:sz="0" w:space="0" w:color="auto"/>
        </w:rPr>
        <w:t>视渗</w:t>
      </w:r>
      <w:r>
        <w:rPr>
          <w:rFonts w:ascii="宋体" w:eastAsia="宋体" w:hAnsi="MS Mincho" w:cs="宋体"/>
          <w:sz w:val="28"/>
          <w:bdr w:val="none" w:sz="0" w:space="0" w:color="auto"/>
        </w:rPr>
        <w:t>透科学、技</w:t>
      </w:r>
      <w:r>
        <w:rPr>
          <w:rFonts w:ascii="宋体" w:eastAsia="宋体" w:hAnsi="SimSun" w:cs="宋体"/>
          <w:sz w:val="28"/>
          <w:bdr w:val="none" w:sz="0" w:space="0" w:color="auto"/>
        </w:rPr>
        <w:t>术</w:t>
      </w:r>
      <w:r>
        <w:rPr>
          <w:rFonts w:ascii="宋体" w:eastAsia="宋体" w:hAnsi="MS Mincho" w:cs="宋体"/>
          <w:sz w:val="28"/>
          <w:bdr w:val="none" w:sz="0" w:space="0" w:color="auto"/>
        </w:rPr>
        <w:t>和社会</w:t>
      </w:r>
      <w:r>
        <w:rPr>
          <w:rFonts w:ascii="宋体" w:eastAsia="宋体" w:hAnsi="SimSun" w:cs="宋体"/>
          <w:sz w:val="28"/>
          <w:bdr w:val="none" w:sz="0" w:space="0" w:color="auto"/>
        </w:rPr>
        <w:t>协调发</w:t>
      </w:r>
      <w:r>
        <w:rPr>
          <w:rFonts w:ascii="宋体" w:eastAsia="宋体" w:hAnsi="MS Mincho" w:cs="宋体"/>
          <w:sz w:val="28"/>
          <w:bdr w:val="none" w:sz="0" w:space="0" w:color="auto"/>
        </w:rPr>
        <w:t>展的思想，突出科学性与人文性的有机</w:t>
      </w:r>
      <w:r>
        <w:rPr>
          <w:rFonts w:ascii="宋体" w:eastAsia="宋体" w:hAnsi="SimSun" w:cs="宋体"/>
          <w:sz w:val="28"/>
          <w:bdr w:val="none" w:sz="0" w:space="0" w:color="auto"/>
        </w:rPr>
        <w:t>结</w:t>
      </w:r>
      <w:r>
        <w:rPr>
          <w:rFonts w:ascii="宋体" w:eastAsia="宋体" w:hAnsi="MS Mincho" w:cs="宋体"/>
          <w:sz w:val="28"/>
          <w:bdr w:val="none" w:sz="0" w:space="0" w:color="auto"/>
        </w:rPr>
        <w:t>合。</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物理期末教学工作</w:t>
      </w:r>
      <w:r>
        <w:rPr>
          <w:rFonts w:ascii="宋体" w:eastAsia="宋体" w:hAnsi="SimSun" w:cs="宋体"/>
          <w:sz w:val="28"/>
          <w:bdr w:val="none" w:sz="0" w:space="0" w:color="auto"/>
        </w:rPr>
        <w:t>总结</w:t>
      </w:r>
      <w:r>
        <w:rPr>
          <w:rFonts w:ascii="宋体" w:eastAsia="宋体" w:cs="宋体"/>
          <w:sz w:val="28"/>
          <w:bdr w:val="none" w:sz="0" w:space="0" w:color="auto"/>
        </w:rPr>
        <w:t>3</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由于水平有限，高三教学</w:t>
      </w:r>
      <w:r>
        <w:rPr>
          <w:rFonts w:ascii="宋体" w:eastAsia="宋体" w:hAnsi="SimSun" w:cs="宋体"/>
          <w:sz w:val="28"/>
          <w:bdr w:val="none" w:sz="0" w:space="0" w:color="auto"/>
        </w:rPr>
        <w:t>经验</w:t>
      </w:r>
      <w:r>
        <w:rPr>
          <w:rFonts w:ascii="宋体" w:eastAsia="宋体" w:hAnsi="MS Mincho" w:cs="宋体"/>
          <w:sz w:val="28"/>
          <w:bdr w:val="none" w:sz="0" w:space="0" w:color="auto"/>
        </w:rPr>
        <w:t>一直非常缺乏，教学成</w:t>
      </w:r>
      <w:r>
        <w:rPr>
          <w:rFonts w:ascii="宋体" w:eastAsia="宋体" w:hAnsi="SimSun" w:cs="宋体"/>
          <w:sz w:val="28"/>
          <w:bdr w:val="none" w:sz="0" w:space="0" w:color="auto"/>
        </w:rPr>
        <w:t>绩</w:t>
      </w:r>
      <w:r>
        <w:rPr>
          <w:rFonts w:ascii="宋体" w:eastAsia="宋体" w:hAnsi="MS Mincho" w:cs="宋体"/>
          <w:sz w:val="28"/>
          <w:bdr w:val="none" w:sz="0" w:space="0" w:color="auto"/>
        </w:rPr>
        <w:t>与兄弟班</w:t>
      </w:r>
      <w:r>
        <w:rPr>
          <w:rFonts w:ascii="宋体" w:eastAsia="宋体" w:hAnsi="SimSun" w:cs="宋体"/>
          <w:sz w:val="28"/>
          <w:bdr w:val="none" w:sz="0" w:space="0" w:color="auto"/>
        </w:rPr>
        <w:t>级</w:t>
      </w:r>
      <w:r>
        <w:rPr>
          <w:rFonts w:ascii="宋体" w:eastAsia="宋体" w:hAnsi="MS Mincho" w:cs="宋体"/>
          <w:sz w:val="28"/>
          <w:bdr w:val="none" w:sz="0" w:space="0" w:color="auto"/>
        </w:rPr>
        <w:t>相比</w:t>
      </w:r>
      <w:r>
        <w:rPr>
          <w:rFonts w:ascii="宋体" w:eastAsia="宋体" w:hAnsi="SimSun" w:cs="宋体"/>
          <w:sz w:val="28"/>
          <w:bdr w:val="none" w:sz="0" w:space="0" w:color="auto"/>
        </w:rPr>
        <w:t>总</w:t>
      </w:r>
      <w:r>
        <w:rPr>
          <w:rFonts w:ascii="宋体" w:eastAsia="宋体" w:hAnsi="MS Mincho" w:cs="宋体"/>
          <w:sz w:val="28"/>
          <w:bdr w:val="none" w:sz="0" w:space="0" w:color="auto"/>
        </w:rPr>
        <w:t>是</w:t>
      </w:r>
      <w:r>
        <w:rPr>
          <w:rFonts w:ascii="宋体" w:eastAsia="宋体" w:hAnsi="SimSun" w:cs="宋体"/>
          <w:sz w:val="28"/>
          <w:bdr w:val="none" w:sz="0" w:space="0" w:color="auto"/>
        </w:rPr>
        <w:t>进步较</w:t>
      </w:r>
      <w:r>
        <w:rPr>
          <w:rFonts w:ascii="宋体" w:eastAsia="宋体" w:hAnsi="MS Mincho" w:cs="宋体"/>
          <w:sz w:val="28"/>
          <w:bdr w:val="none" w:sz="0" w:space="0" w:color="auto"/>
        </w:rPr>
        <w:t>慢。</w:t>
      </w:r>
      <w:r>
        <w:rPr>
          <w:rFonts w:ascii="宋体" w:eastAsia="宋体" w:hAnsi="SimSun" w:cs="宋体"/>
          <w:sz w:val="28"/>
          <w:bdr w:val="none" w:sz="0" w:space="0" w:color="auto"/>
        </w:rPr>
        <w:t>还</w:t>
      </w:r>
      <w:r>
        <w:rPr>
          <w:rFonts w:ascii="宋体" w:eastAsia="宋体" w:hAnsi="MS Mincho" w:cs="宋体"/>
          <w:sz w:val="28"/>
          <w:bdr w:val="none" w:sz="0" w:space="0" w:color="auto"/>
        </w:rPr>
        <w:t>是多看</w:t>
      </w:r>
      <w:r>
        <w:rPr>
          <w:rFonts w:ascii="宋体" w:eastAsia="宋体" w:hAnsi="SimSun" w:cs="宋体"/>
          <w:sz w:val="28"/>
          <w:bdr w:val="none" w:sz="0" w:space="0" w:color="auto"/>
        </w:rPr>
        <w:t>优</w:t>
      </w:r>
      <w:r>
        <w:rPr>
          <w:rFonts w:ascii="宋体" w:eastAsia="宋体" w:hAnsi="MS Mincho" w:cs="宋体"/>
          <w:sz w:val="28"/>
          <w:bdr w:val="none" w:sz="0" w:space="0" w:color="auto"/>
        </w:rPr>
        <w:t>点少看缺点吧，</w:t>
      </w:r>
      <w:r>
        <w:rPr>
          <w:rFonts w:ascii="宋体" w:eastAsia="宋体" w:hAnsi="SimSun" w:cs="宋体"/>
          <w:sz w:val="28"/>
          <w:bdr w:val="none" w:sz="0" w:space="0" w:color="auto"/>
        </w:rPr>
        <w:t>毕</w:t>
      </w:r>
      <w:r>
        <w:rPr>
          <w:rFonts w:ascii="宋体" w:eastAsia="宋体" w:hAnsi="MS Mincho" w:cs="宋体"/>
          <w:sz w:val="28"/>
          <w:bdr w:val="none" w:sz="0" w:space="0" w:color="auto"/>
        </w:rPr>
        <w:t>竟</w:t>
      </w:r>
      <w:r>
        <w:rPr>
          <w:rFonts w:ascii="宋体" w:eastAsia="宋体" w:hAnsi="SimSun" w:cs="宋体"/>
          <w:sz w:val="28"/>
          <w:bdr w:val="none" w:sz="0" w:space="0" w:color="auto"/>
        </w:rPr>
        <w:t>这样</w:t>
      </w:r>
      <w:r>
        <w:rPr>
          <w:rFonts w:ascii="宋体" w:eastAsia="宋体" w:hAnsi="MS Mincho" w:cs="宋体"/>
          <w:sz w:val="28"/>
          <w:bdr w:val="none" w:sz="0" w:space="0" w:color="auto"/>
        </w:rPr>
        <w:t>看自己</w:t>
      </w:r>
      <w:r>
        <w:rPr>
          <w:rFonts w:ascii="宋体" w:eastAsia="宋体" w:hAnsi="SimSun" w:cs="宋体"/>
          <w:sz w:val="28"/>
          <w:bdr w:val="none" w:sz="0" w:space="0" w:color="auto"/>
        </w:rPr>
        <w:t>还</w:t>
      </w:r>
      <w:r>
        <w:rPr>
          <w:rFonts w:ascii="宋体" w:eastAsia="宋体" w:hAnsi="MS Mincho" w:cs="宋体"/>
          <w:sz w:val="28"/>
          <w:bdr w:val="none" w:sz="0" w:space="0" w:color="auto"/>
        </w:rPr>
        <w:t>是人，才能</w:t>
      </w:r>
      <w:r>
        <w:rPr>
          <w:rFonts w:ascii="宋体" w:eastAsia="宋体" w:hAnsi="SimSun" w:cs="宋体"/>
          <w:sz w:val="28"/>
          <w:bdr w:val="none" w:sz="0" w:space="0" w:color="auto"/>
        </w:rPr>
        <w:t>进步</w:t>
      </w:r>
      <w:r>
        <w:rPr>
          <w:rFonts w:ascii="宋体" w:eastAsia="宋体" w:hAnsi="MS Mincho" w:cs="宋体"/>
          <w:sz w:val="28"/>
          <w:bdr w:val="none" w:sz="0" w:space="0" w:color="auto"/>
        </w:rPr>
        <w:t>一点。</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这</w:t>
      </w:r>
      <w:r>
        <w:rPr>
          <w:rFonts w:ascii="宋体" w:eastAsia="宋体" w:hAnsi="MS Mincho" w:cs="宋体"/>
          <w:sz w:val="28"/>
          <w:bdr w:val="none" w:sz="0" w:space="0" w:color="auto"/>
        </w:rPr>
        <w:t>一学期的教学工作，在教学上</w:t>
      </w:r>
      <w:r>
        <w:rPr>
          <w:rFonts w:ascii="宋体" w:eastAsia="宋体" w:hAnsi="SimSun" w:cs="宋体"/>
          <w:sz w:val="28"/>
          <w:bdr w:val="none" w:sz="0" w:space="0" w:color="auto"/>
        </w:rPr>
        <w:t>应该还</w:t>
      </w:r>
      <w:r>
        <w:rPr>
          <w:rFonts w:ascii="宋体" w:eastAsia="宋体" w:hAnsi="MS Mincho" w:cs="宋体"/>
          <w:sz w:val="28"/>
          <w:bdr w:val="none" w:sz="0" w:space="0" w:color="auto"/>
        </w:rPr>
        <w:t>算是比</w:t>
      </w:r>
      <w:r>
        <w:rPr>
          <w:rFonts w:ascii="宋体" w:eastAsia="宋体" w:hAnsi="SimSun" w:cs="宋体"/>
          <w:sz w:val="28"/>
          <w:bdr w:val="none" w:sz="0" w:space="0" w:color="auto"/>
        </w:rPr>
        <w:t>较</w:t>
      </w:r>
      <w:r>
        <w:rPr>
          <w:rFonts w:ascii="宋体" w:eastAsia="宋体" w:hAnsi="MS Mincho" w:cs="宋体"/>
          <w:sz w:val="28"/>
          <w:bdr w:val="none" w:sz="0" w:space="0" w:color="auto"/>
        </w:rPr>
        <w:t>用心的，比</w:t>
      </w:r>
      <w:r>
        <w:rPr>
          <w:rFonts w:ascii="宋体" w:eastAsia="宋体" w:hAnsi="SimSun" w:cs="宋体"/>
          <w:sz w:val="28"/>
          <w:bdr w:val="none" w:sz="0" w:space="0" w:color="auto"/>
        </w:rPr>
        <w:t>较</w:t>
      </w:r>
      <w:r>
        <w:rPr>
          <w:rFonts w:ascii="宋体" w:eastAsia="宋体" w:hAnsi="MS Mincho" w:cs="宋体"/>
          <w:sz w:val="28"/>
          <w:bdr w:val="none" w:sz="0" w:space="0" w:color="auto"/>
        </w:rPr>
        <w:t>突出的是教案、教学反思。一学期</w:t>
      </w:r>
      <w:r>
        <w:rPr>
          <w:rFonts w:ascii="宋体" w:eastAsia="宋体" w:hAnsi="SimSun" w:cs="宋体"/>
          <w:sz w:val="28"/>
          <w:bdr w:val="none" w:sz="0" w:space="0" w:color="auto"/>
        </w:rPr>
        <w:t>转</w:t>
      </w:r>
      <w:r>
        <w:rPr>
          <w:rFonts w:ascii="宋体" w:eastAsia="宋体" w:hAnsi="MS Mincho" w:cs="宋体"/>
          <w:sz w:val="28"/>
          <w:bdr w:val="none" w:sz="0" w:space="0" w:color="auto"/>
        </w:rPr>
        <w:t>眼已</w:t>
      </w:r>
      <w:r>
        <w:rPr>
          <w:rFonts w:ascii="宋体" w:eastAsia="宋体" w:hAnsi="SimSun" w:cs="宋体"/>
          <w:sz w:val="28"/>
          <w:bdr w:val="none" w:sz="0" w:space="0" w:color="auto"/>
        </w:rPr>
        <w:t>过</w:t>
      </w:r>
      <w:r>
        <w:rPr>
          <w:rFonts w:ascii="宋体" w:eastAsia="宋体" w:hAnsi="MS Mincho" w:cs="宋体"/>
          <w:sz w:val="28"/>
          <w:bdr w:val="none" w:sz="0" w:space="0" w:color="auto"/>
        </w:rPr>
        <w:t>，有必要</w:t>
      </w:r>
      <w:r>
        <w:rPr>
          <w:rFonts w:ascii="宋体" w:eastAsia="宋体" w:hAnsi="SimSun" w:cs="宋体"/>
          <w:sz w:val="28"/>
          <w:bdr w:val="none" w:sz="0" w:space="0" w:color="auto"/>
        </w:rPr>
        <w:t>对这</w:t>
      </w:r>
      <w:r>
        <w:rPr>
          <w:rFonts w:ascii="宋体" w:eastAsia="宋体" w:hAnsi="MS Mincho" w:cs="宋体"/>
          <w:sz w:val="28"/>
          <w:bdr w:val="none" w:sz="0" w:space="0" w:color="auto"/>
        </w:rPr>
        <w:t>一学期的教学工作</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总结</w:t>
      </w:r>
      <w:r>
        <w:rPr>
          <w:rFonts w:ascii="宋体" w:eastAsia="宋体" w:hAnsi="MS Mincho" w:cs="宋体"/>
          <w:sz w:val="28"/>
          <w:bdr w:val="none" w:sz="0" w:space="0" w:color="auto"/>
        </w:rPr>
        <w:t>，以便指</w:t>
      </w:r>
      <w:r>
        <w:rPr>
          <w:rFonts w:ascii="宋体" w:eastAsia="宋体" w:hAnsi="SimSun" w:cs="宋体"/>
          <w:sz w:val="28"/>
          <w:bdr w:val="none" w:sz="0" w:space="0" w:color="auto"/>
        </w:rPr>
        <w:t>导</w:t>
      </w:r>
      <w:r>
        <w:rPr>
          <w:rFonts w:ascii="宋体" w:eastAsia="宋体" w:hAnsi="MS Mincho" w:cs="宋体"/>
          <w:sz w:val="28"/>
          <w:bdr w:val="none" w:sz="0" w:space="0" w:color="auto"/>
        </w:rPr>
        <w:t>今后的教学。</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5"/>
          <w:cols w:space="708"/>
          <w:titlePg w:val="0"/>
        </w:sectPr>
      </w:pPr>
      <w:r>
        <w:rPr>
          <w:rStyle w:val="strong"/>
          <w:rFonts w:ascii="宋体" w:eastAsia="宋体" w:hAnsi="MS Mincho" w:cs="宋体"/>
          <w:b/>
          <w:sz w:val="28"/>
          <w:bdr w:val="none" w:sz="0" w:space="0" w:color="auto"/>
        </w:rPr>
        <w:t>一、教学手段与教学方法臻待完善</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SimSun" w:cs="宋体"/>
          <w:sz w:val="28"/>
          <w:bdr w:val="none" w:sz="0" w:space="0" w:color="auto"/>
        </w:rPr>
        <w:t>复习</w:t>
      </w:r>
      <w:r>
        <w:rPr>
          <w:rFonts w:ascii="宋体" w:eastAsia="宋体" w:hAnsi="MS Mincho" w:cs="宋体"/>
          <w:sz w:val="28"/>
          <w:bdr w:val="none" w:sz="0" w:space="0" w:color="auto"/>
        </w:rPr>
        <w:t>模式知</w:t>
      </w:r>
      <w:r>
        <w:rPr>
          <w:rFonts w:ascii="宋体" w:eastAsia="宋体" w:hAnsi="SimSun" w:cs="宋体"/>
          <w:sz w:val="28"/>
          <w:bdr w:val="none" w:sz="0" w:space="0" w:color="auto"/>
        </w:rPr>
        <w:t>识复习</w:t>
      </w:r>
      <w:r>
        <w:rPr>
          <w:rFonts w:ascii="宋体" w:eastAsia="宋体" w:hAnsi="MS Mincho" w:cs="宋体"/>
          <w:sz w:val="28"/>
          <w:bdr w:val="none" w:sz="0" w:space="0" w:color="auto"/>
        </w:rPr>
        <w:t>与典型例</w:t>
      </w:r>
      <w:r>
        <w:rPr>
          <w:rFonts w:ascii="宋体" w:eastAsia="宋体" w:hAnsi="SimSun" w:cs="宋体"/>
          <w:sz w:val="28"/>
          <w:bdr w:val="none" w:sz="0" w:space="0" w:color="auto"/>
        </w:rPr>
        <w:t>题</w:t>
      </w:r>
      <w:r>
        <w:rPr>
          <w:rFonts w:ascii="宋体" w:eastAsia="宋体" w:hAnsi="MS Mincho" w:cs="宋体"/>
          <w:sz w:val="28"/>
          <w:bdr w:val="none" w:sz="0" w:space="0" w:color="auto"/>
        </w:rPr>
        <w:t>的</w:t>
      </w:r>
      <w:r>
        <w:rPr>
          <w:rFonts w:ascii="宋体" w:eastAsia="宋体" w:hAnsi="SimSun" w:cs="宋体"/>
          <w:sz w:val="28"/>
          <w:bdr w:val="none" w:sz="0" w:space="0" w:color="auto"/>
        </w:rPr>
        <w:t>讲</w:t>
      </w:r>
      <w:r>
        <w:rPr>
          <w:rFonts w:ascii="宋体" w:eastAsia="宋体" w:hAnsi="MS Mincho" w:cs="宋体"/>
          <w:sz w:val="28"/>
          <w:bdr w:val="none" w:sz="0" w:space="0" w:color="auto"/>
        </w:rPr>
        <w:t>解的</w:t>
      </w:r>
      <w:r>
        <w:rPr>
          <w:rFonts w:ascii="宋体" w:eastAsia="宋体" w:hAnsi="SimSun" w:cs="宋体"/>
          <w:sz w:val="28"/>
          <w:bdr w:val="none" w:sz="0" w:space="0" w:color="auto"/>
        </w:rPr>
        <w:t>关</w:t>
      </w:r>
      <w:r>
        <w:rPr>
          <w:rFonts w:ascii="宋体" w:eastAsia="宋体" w:hAnsi="MS Mincho" w:cs="宋体"/>
          <w:sz w:val="28"/>
          <w:bdr w:val="none" w:sz="0" w:space="0" w:color="auto"/>
        </w:rPr>
        <w:t>系</w:t>
      </w:r>
      <w:r>
        <w:rPr>
          <w:rFonts w:ascii="宋体" w:eastAsia="宋体" w:hAnsi="SimSun" w:cs="宋体"/>
          <w:sz w:val="28"/>
          <w:bdr w:val="none" w:sz="0" w:space="0" w:color="auto"/>
        </w:rPr>
        <w:t>处</w:t>
      </w:r>
      <w:r>
        <w:rPr>
          <w:rFonts w:ascii="宋体" w:eastAsia="宋体" w:hAnsi="MS Mincho" w:cs="宋体"/>
          <w:sz w:val="28"/>
          <w:bdr w:val="none" w:sz="0" w:space="0" w:color="auto"/>
        </w:rPr>
        <w:t>理得不好。</w:t>
      </w:r>
      <w:r>
        <w:rPr>
          <w:rFonts w:ascii="宋体" w:eastAsia="宋体" w:hAnsi="SimSun" w:cs="宋体"/>
          <w:sz w:val="28"/>
          <w:bdr w:val="none" w:sz="0" w:space="0" w:color="auto"/>
        </w:rPr>
        <w:t>这</w:t>
      </w:r>
      <w:r>
        <w:rPr>
          <w:rFonts w:ascii="宋体" w:eastAsia="宋体" w:hAnsi="MS Mincho" w:cs="宋体"/>
          <w:sz w:val="28"/>
          <w:bdr w:val="none" w:sz="0" w:space="0" w:color="auto"/>
        </w:rPr>
        <w:t>一</w:t>
      </w:r>
      <w:r>
        <w:rPr>
          <w:rFonts w:ascii="宋体" w:eastAsia="宋体" w:hAnsi="SimSun" w:cs="宋体"/>
          <w:sz w:val="28"/>
          <w:bdr w:val="none" w:sz="0" w:space="0" w:color="auto"/>
        </w:rPr>
        <w:t>阶</w:t>
      </w:r>
      <w:r>
        <w:rPr>
          <w:rFonts w:ascii="宋体" w:eastAsia="宋体" w:hAnsi="MS Mincho" w:cs="宋体"/>
          <w:sz w:val="28"/>
          <w:bdr w:val="none" w:sz="0" w:space="0" w:color="auto"/>
        </w:rPr>
        <w:t>段</w:t>
      </w:r>
      <w:r>
        <w:rPr>
          <w:rFonts w:ascii="宋体" w:eastAsia="宋体" w:hAnsi="SimSun" w:cs="宋体"/>
          <w:sz w:val="28"/>
          <w:bdr w:val="none" w:sz="0" w:space="0" w:color="auto"/>
        </w:rPr>
        <w:t>过</w:t>
      </w:r>
      <w:r>
        <w:rPr>
          <w:rFonts w:ascii="宋体" w:eastAsia="宋体" w:hAnsi="MS Mincho" w:cs="宋体"/>
          <w:sz w:val="28"/>
          <w:bdr w:val="none" w:sz="0" w:space="0" w:color="auto"/>
        </w:rPr>
        <w:t>分重</w:t>
      </w:r>
      <w:r>
        <w:rPr>
          <w:rFonts w:ascii="宋体" w:eastAsia="宋体" w:hAnsi="SimSun" w:cs="宋体"/>
          <w:sz w:val="28"/>
          <w:bdr w:val="none" w:sz="0" w:space="0" w:color="auto"/>
        </w:rPr>
        <w:t>视</w:t>
      </w:r>
      <w:r>
        <w:rPr>
          <w:rFonts w:ascii="宋体" w:eastAsia="宋体" w:hAnsi="MS Mincho" w:cs="宋体"/>
          <w:sz w:val="28"/>
          <w:bdr w:val="none" w:sz="0" w:space="0" w:color="auto"/>
        </w:rPr>
        <w:t>了</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复习</w:t>
      </w:r>
      <w:r>
        <w:rPr>
          <w:rFonts w:ascii="宋体" w:eastAsia="宋体" w:hAnsi="MS Mincho" w:cs="宋体"/>
          <w:sz w:val="28"/>
          <w:bdr w:val="none" w:sz="0" w:space="0" w:color="auto"/>
        </w:rPr>
        <w:t>，忽略了</w:t>
      </w:r>
      <w:r>
        <w:rPr>
          <w:rFonts w:ascii="宋体" w:eastAsia="宋体" w:hAnsi="SimSun" w:cs="宋体"/>
          <w:sz w:val="28"/>
          <w:bdr w:val="none" w:sz="0" w:space="0" w:color="auto"/>
        </w:rPr>
        <w:t>对</w:t>
      </w:r>
      <w:r>
        <w:rPr>
          <w:rFonts w:ascii="宋体" w:eastAsia="宋体" w:hAnsi="MS Mincho" w:cs="宋体"/>
          <w:sz w:val="28"/>
          <w:bdr w:val="none" w:sz="0" w:space="0" w:color="auto"/>
        </w:rPr>
        <w:t>典型例</w:t>
      </w:r>
      <w:r>
        <w:rPr>
          <w:rFonts w:ascii="宋体" w:eastAsia="宋体" w:hAnsi="SimSun" w:cs="宋体"/>
          <w:sz w:val="28"/>
          <w:bdr w:val="none" w:sz="0" w:space="0" w:color="auto"/>
        </w:rPr>
        <w:t>题</w:t>
      </w:r>
      <w:r>
        <w:rPr>
          <w:rFonts w:ascii="宋体" w:eastAsia="宋体" w:hAnsi="MS Mincho" w:cs="宋体"/>
          <w:sz w:val="28"/>
          <w:bdr w:val="none" w:sz="0" w:space="0" w:color="auto"/>
        </w:rPr>
        <w:t>的</w:t>
      </w:r>
      <w:r>
        <w:rPr>
          <w:rFonts w:ascii="宋体" w:eastAsia="宋体" w:hAnsi="SimSun" w:cs="宋体"/>
          <w:sz w:val="28"/>
          <w:bdr w:val="none" w:sz="0" w:space="0" w:color="auto"/>
        </w:rPr>
        <w:t>讲</w:t>
      </w:r>
      <w:r>
        <w:rPr>
          <w:rFonts w:ascii="宋体" w:eastAsia="宋体" w:hAnsi="MS Mincho" w:cs="宋体"/>
          <w:sz w:val="28"/>
          <w:bdr w:val="none" w:sz="0" w:space="0" w:color="auto"/>
        </w:rPr>
        <w:t>解与相</w:t>
      </w:r>
      <w:r>
        <w:rPr>
          <w:rFonts w:ascii="宋体" w:eastAsia="宋体" w:hAnsi="SimSun" w:cs="宋体"/>
          <w:sz w:val="28"/>
          <w:bdr w:val="none" w:sz="0" w:space="0" w:color="auto"/>
        </w:rPr>
        <w:t>关题</w:t>
      </w:r>
      <w:r>
        <w:rPr>
          <w:rFonts w:ascii="宋体" w:eastAsia="宋体" w:hAnsi="MS Mincho" w:cs="宋体"/>
          <w:sz w:val="28"/>
          <w:bdr w:val="none" w:sz="0" w:space="0" w:color="auto"/>
        </w:rPr>
        <w:t>目</w:t>
      </w:r>
      <w:r>
        <w:rPr>
          <w:rFonts w:ascii="宋体" w:eastAsia="宋体" w:hAnsi="SimSun" w:cs="宋体"/>
          <w:sz w:val="28"/>
          <w:bdr w:val="none" w:sz="0" w:space="0" w:color="auto"/>
        </w:rPr>
        <w:t>类</w:t>
      </w:r>
      <w:r>
        <w:rPr>
          <w:rFonts w:ascii="宋体" w:eastAsia="宋体" w:hAnsi="MS Mincho" w:cs="宋体"/>
          <w:sz w:val="28"/>
          <w:bdr w:val="none" w:sz="0" w:space="0" w:color="auto"/>
        </w:rPr>
        <w:t>型的</w:t>
      </w:r>
      <w:r>
        <w:rPr>
          <w:rFonts w:ascii="宋体" w:eastAsia="宋体" w:hAnsi="SimSun" w:cs="宋体"/>
          <w:sz w:val="28"/>
          <w:bdr w:val="none" w:sz="0" w:space="0" w:color="auto"/>
        </w:rPr>
        <w:t>总结</w:t>
      </w:r>
      <w:r>
        <w:rPr>
          <w:rFonts w:ascii="宋体" w:eastAsia="宋体" w:hAnsi="MS Mincho" w:cs="宋体"/>
          <w:sz w:val="28"/>
          <w:bdr w:val="none" w:sz="0" w:space="0" w:color="auto"/>
        </w:rPr>
        <w:t>、方法指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这样</w:t>
      </w:r>
      <w:r>
        <w:rPr>
          <w:rFonts w:ascii="宋体" w:eastAsia="宋体" w:hAnsi="MS Mincho" w:cs="宋体"/>
          <w:sz w:val="28"/>
          <w:bdr w:val="none" w:sz="0" w:space="0" w:color="auto"/>
        </w:rPr>
        <w:t>的教学</w:t>
      </w:r>
      <w:r>
        <w:rPr>
          <w:rFonts w:ascii="宋体" w:eastAsia="宋体" w:hAnsi="SimSun" w:cs="宋体"/>
          <w:sz w:val="28"/>
          <w:bdr w:val="none" w:sz="0" w:space="0" w:color="auto"/>
        </w:rPr>
        <w:t>结</w:t>
      </w:r>
      <w:r>
        <w:rPr>
          <w:rFonts w:ascii="宋体" w:eastAsia="宋体" w:hAnsi="MS Mincho" w:cs="宋体"/>
          <w:sz w:val="28"/>
          <w:bdr w:val="none" w:sz="0" w:space="0" w:color="auto"/>
        </w:rPr>
        <w:t>果就是，学生</w:t>
      </w:r>
      <w:r>
        <w:rPr>
          <w:rFonts w:ascii="宋体" w:eastAsia="宋体" w:hAnsi="SimSun" w:cs="宋体"/>
          <w:sz w:val="28"/>
          <w:bdr w:val="none" w:sz="0" w:space="0" w:color="auto"/>
        </w:rPr>
        <w:t>课</w:t>
      </w:r>
      <w:r>
        <w:rPr>
          <w:rFonts w:ascii="宋体" w:eastAsia="宋体" w:hAnsi="MS Mincho" w:cs="宋体"/>
          <w:sz w:val="28"/>
          <w:bdr w:val="none" w:sz="0" w:space="0" w:color="auto"/>
        </w:rPr>
        <w:t>堂上听老</w:t>
      </w:r>
      <w:r>
        <w:rPr>
          <w:rFonts w:ascii="宋体" w:eastAsia="宋体" w:hAnsi="SimSun" w:cs="宋体"/>
          <w:sz w:val="28"/>
          <w:bdr w:val="none" w:sz="0" w:space="0" w:color="auto"/>
        </w:rPr>
        <w:t>师对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点的</w:t>
      </w:r>
      <w:r>
        <w:rPr>
          <w:rFonts w:ascii="宋体" w:eastAsia="宋体" w:hAnsi="SimSun" w:cs="宋体"/>
          <w:sz w:val="28"/>
          <w:bdr w:val="none" w:sz="0" w:space="0" w:color="auto"/>
        </w:rPr>
        <w:t>复习</w:t>
      </w:r>
      <w:r>
        <w:rPr>
          <w:rFonts w:ascii="宋体" w:eastAsia="宋体" w:hAnsi="MS Mincho" w:cs="宋体"/>
          <w:sz w:val="28"/>
          <w:bdr w:val="none" w:sz="0" w:space="0" w:color="auto"/>
        </w:rPr>
        <w:t>很</w:t>
      </w:r>
      <w:r>
        <w:rPr>
          <w:rFonts w:ascii="宋体" w:eastAsia="宋体" w:hAnsi="SimSun" w:cs="宋体"/>
          <w:sz w:val="28"/>
          <w:bdr w:val="none" w:sz="0" w:space="0" w:color="auto"/>
        </w:rPr>
        <w:t>轻</w:t>
      </w:r>
      <w:r>
        <w:rPr>
          <w:rFonts w:ascii="宋体" w:eastAsia="宋体" w:hAnsi="MS Mincho" w:cs="宋体"/>
          <w:sz w:val="28"/>
          <w:bdr w:val="none" w:sz="0" w:space="0" w:color="auto"/>
        </w:rPr>
        <w:t>松，但到</w:t>
      </w:r>
      <w:r>
        <w:rPr>
          <w:rFonts w:ascii="宋体" w:eastAsia="宋体" w:hAnsi="SimSun" w:cs="宋体"/>
          <w:sz w:val="28"/>
          <w:bdr w:val="none" w:sz="0" w:space="0" w:color="auto"/>
        </w:rPr>
        <w:t>晚</w:t>
      </w:r>
      <w:r>
        <w:rPr>
          <w:rFonts w:ascii="宋体" w:eastAsia="宋体" w:hAnsi="MS Mincho" w:cs="宋体"/>
          <w:sz w:val="28"/>
          <w:bdr w:val="none" w:sz="0" w:space="0" w:color="auto"/>
        </w:rPr>
        <w:t>上</w:t>
      </w:r>
      <w:r>
        <w:rPr>
          <w:rFonts w:ascii="宋体" w:eastAsia="宋体" w:hAnsi="SimSun" w:cs="宋体"/>
          <w:sz w:val="28"/>
          <w:bdr w:val="none" w:sz="0" w:space="0" w:color="auto"/>
        </w:rPr>
        <w:t>处</w:t>
      </w:r>
      <w:r>
        <w:rPr>
          <w:rFonts w:ascii="宋体" w:eastAsia="宋体" w:hAnsi="MS Mincho" w:cs="宋体"/>
          <w:sz w:val="28"/>
          <w:bdr w:val="none" w:sz="0" w:space="0" w:color="auto"/>
        </w:rPr>
        <w:t>理</w:t>
      </w:r>
      <w:r>
        <w:rPr>
          <w:rFonts w:ascii="宋体" w:eastAsia="宋体" w:hAnsi="SimSun" w:cs="宋体"/>
          <w:sz w:val="28"/>
          <w:bdr w:val="none" w:sz="0" w:space="0" w:color="auto"/>
        </w:rPr>
        <w:t>这</w:t>
      </w:r>
      <w:r>
        <w:rPr>
          <w:rFonts w:ascii="宋体" w:eastAsia="宋体" w:hAnsi="MS Mincho" w:cs="宋体"/>
          <w:sz w:val="28"/>
          <w:bdr w:val="none" w:sz="0" w:space="0" w:color="auto"/>
        </w:rPr>
        <w:t>一部分的</w:t>
      </w:r>
      <w:r>
        <w:rPr>
          <w:rFonts w:ascii="宋体" w:eastAsia="宋体" w:hAnsi="SimSun" w:cs="宋体"/>
          <w:sz w:val="28"/>
          <w:bdr w:val="none" w:sz="0" w:space="0" w:color="auto"/>
        </w:rPr>
        <w:t>习题</w:t>
      </w:r>
      <w:r>
        <w:rPr>
          <w:rFonts w:ascii="宋体" w:eastAsia="宋体" w:hAnsi="MS Mincho" w:cs="宋体"/>
          <w:sz w:val="28"/>
          <w:bdr w:val="none" w:sz="0" w:space="0" w:color="auto"/>
        </w:rPr>
        <w:t>就不行了，很多</w:t>
      </w:r>
      <w:r>
        <w:rPr>
          <w:rFonts w:ascii="宋体" w:eastAsia="宋体" w:hAnsi="SimSun" w:cs="宋体"/>
          <w:sz w:val="28"/>
          <w:bdr w:val="none" w:sz="0" w:space="0" w:color="auto"/>
        </w:rPr>
        <w:t>题</w:t>
      </w:r>
      <w:r>
        <w:rPr>
          <w:rFonts w:ascii="宋体" w:eastAsia="宋体" w:hAnsi="MS Mincho" w:cs="宋体"/>
          <w:sz w:val="28"/>
          <w:bdr w:val="none" w:sz="0" w:space="0" w:color="auto"/>
        </w:rPr>
        <w:t>目做不出。上一</w:t>
      </w:r>
      <w:r>
        <w:rPr>
          <w:rFonts w:ascii="宋体" w:eastAsia="宋体" w:hAnsi="SimSun" w:cs="宋体"/>
          <w:sz w:val="28"/>
          <w:bdr w:val="none" w:sz="0" w:space="0" w:color="auto"/>
        </w:rPr>
        <w:t>节课</w:t>
      </w:r>
      <w:r>
        <w:rPr>
          <w:rFonts w:ascii="宋体" w:eastAsia="宋体" w:hAnsi="MS Mincho" w:cs="宋体"/>
          <w:sz w:val="28"/>
          <w:bdr w:val="none" w:sz="0" w:space="0" w:color="auto"/>
        </w:rPr>
        <w:t>的</w:t>
      </w:r>
      <w:r>
        <w:rPr>
          <w:rFonts w:ascii="宋体" w:eastAsia="宋体" w:hAnsi="SimSun" w:cs="宋体"/>
          <w:sz w:val="28"/>
          <w:bdr w:val="none" w:sz="0" w:space="0" w:color="auto"/>
        </w:rPr>
        <w:t>复习</w:t>
      </w:r>
      <w:r>
        <w:rPr>
          <w:rFonts w:ascii="宋体" w:eastAsia="宋体" w:hAnsi="MS Mincho" w:cs="宋体"/>
          <w:sz w:val="28"/>
          <w:bdr w:val="none" w:sz="0" w:space="0" w:color="auto"/>
        </w:rPr>
        <w:t>与下一</w:t>
      </w:r>
      <w:r>
        <w:rPr>
          <w:rFonts w:ascii="宋体" w:eastAsia="宋体" w:hAnsi="SimSun" w:cs="宋体"/>
          <w:sz w:val="28"/>
          <w:bdr w:val="none" w:sz="0" w:space="0" w:color="auto"/>
        </w:rPr>
        <w:t>节课</w:t>
      </w:r>
      <w:r>
        <w:rPr>
          <w:rFonts w:ascii="宋体" w:eastAsia="宋体" w:hAnsi="MS Mincho" w:cs="宋体"/>
          <w:sz w:val="28"/>
          <w:bdr w:val="none" w:sz="0" w:space="0" w:color="auto"/>
        </w:rPr>
        <w:t>的</w:t>
      </w:r>
      <w:r>
        <w:rPr>
          <w:rFonts w:ascii="宋体" w:eastAsia="宋体" w:hAnsi="SimSun" w:cs="宋体"/>
          <w:sz w:val="28"/>
          <w:bdr w:val="none" w:sz="0" w:space="0" w:color="auto"/>
        </w:rPr>
        <w:t>习题讲</w:t>
      </w:r>
      <w:r>
        <w:rPr>
          <w:rFonts w:ascii="宋体" w:eastAsia="宋体" w:hAnsi="MS Mincho" w:cs="宋体"/>
          <w:sz w:val="28"/>
          <w:bdr w:val="none" w:sz="0" w:space="0" w:color="auto"/>
        </w:rPr>
        <w:t>解太割裂。从</w:t>
      </w:r>
      <w:r>
        <w:rPr>
          <w:rFonts w:ascii="宋体" w:eastAsia="宋体" w:hAnsi="SimSun" w:cs="宋体"/>
          <w:sz w:val="28"/>
          <w:bdr w:val="none" w:sz="0" w:space="0" w:color="auto"/>
        </w:rPr>
        <w:t>这</w:t>
      </w:r>
      <w:r>
        <w:rPr>
          <w:rFonts w:ascii="宋体" w:eastAsia="宋体" w:hAnsi="MS Mincho" w:cs="宋体"/>
          <w:sz w:val="28"/>
          <w:bdr w:val="none" w:sz="0" w:space="0" w:color="auto"/>
        </w:rPr>
        <w:t>一点上看，教学是非常机械的。比如：知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复习</w:t>
      </w:r>
      <w:r>
        <w:rPr>
          <w:rFonts w:ascii="宋体" w:eastAsia="宋体" w:hAnsi="MS Mincho" w:cs="宋体"/>
          <w:sz w:val="28"/>
          <w:bdr w:val="none" w:sz="0" w:space="0" w:color="auto"/>
        </w:rPr>
        <w:t>一</w:t>
      </w:r>
      <w:r>
        <w:rPr>
          <w:rFonts w:ascii="宋体" w:eastAsia="宋体" w:hAnsi="SimSun" w:cs="宋体"/>
          <w:sz w:val="28"/>
          <w:bdr w:val="none" w:sz="0" w:space="0" w:color="auto"/>
        </w:rPr>
        <w:t>节课时间</w:t>
      </w:r>
      <w:r>
        <w:rPr>
          <w:rFonts w:ascii="宋体" w:eastAsia="宋体" w:hAnsi="MS Mincho" w:cs="宋体"/>
          <w:sz w:val="28"/>
          <w:bdr w:val="none" w:sz="0" w:space="0" w:color="auto"/>
        </w:rPr>
        <w:t>剩余是不是就一定那个要学生做</w:t>
      </w:r>
      <w:r>
        <w:rPr>
          <w:rFonts w:ascii="宋体" w:eastAsia="宋体" w:hAnsi="SimSun" w:cs="宋体"/>
          <w:sz w:val="28"/>
          <w:bdr w:val="none" w:sz="0" w:space="0" w:color="auto"/>
        </w:rPr>
        <w:t>题</w:t>
      </w:r>
      <w:r>
        <w:rPr>
          <w:rFonts w:ascii="宋体" w:eastAsia="宋体" w:hAnsi="MS Mincho" w:cs="宋体"/>
          <w:sz w:val="28"/>
          <w:bdr w:val="none" w:sz="0" w:space="0" w:color="auto"/>
        </w:rPr>
        <w:t>或者看</w:t>
      </w:r>
      <w:r>
        <w:rPr>
          <w:rFonts w:ascii="宋体" w:eastAsia="宋体" w:hAnsi="SimSun" w:cs="宋体"/>
          <w:sz w:val="28"/>
          <w:bdr w:val="none" w:sz="0" w:space="0" w:color="auto"/>
        </w:rPr>
        <w:t>书</w:t>
      </w:r>
      <w:r>
        <w:rPr>
          <w:rFonts w:ascii="宋体" w:eastAsia="宋体" w:hAnsi="MS Mincho" w:cs="宋体"/>
          <w:sz w:val="28"/>
          <w:bdr w:val="none" w:sz="0" w:space="0" w:color="auto"/>
        </w:rPr>
        <w:t>？若</w:t>
      </w:r>
      <w:r>
        <w:rPr>
          <w:rFonts w:ascii="宋体" w:eastAsia="宋体" w:hAnsi="SimSun" w:cs="宋体"/>
          <w:sz w:val="28"/>
          <w:bdr w:val="none" w:sz="0" w:space="0" w:color="auto"/>
        </w:rPr>
        <w:t>时间</w:t>
      </w:r>
      <w:r>
        <w:rPr>
          <w:rFonts w:ascii="宋体" w:eastAsia="宋体" w:hAnsi="MS Mincho" w:cs="宋体"/>
          <w:sz w:val="28"/>
          <w:bdr w:val="none" w:sz="0" w:space="0" w:color="auto"/>
        </w:rPr>
        <w:t>不足呢？</w:t>
      </w:r>
      <w:r>
        <w:rPr>
          <w:rFonts w:ascii="宋体" w:eastAsia="宋体" w:hAnsi="SimSun" w:cs="宋体"/>
          <w:sz w:val="28"/>
          <w:bdr w:val="none" w:sz="0" w:space="0" w:color="auto"/>
        </w:rPr>
        <w:t>习题讲评课</w:t>
      </w:r>
      <w:r>
        <w:rPr>
          <w:rFonts w:ascii="宋体" w:eastAsia="宋体" w:hAnsi="MS Mincho" w:cs="宋体"/>
          <w:sz w:val="28"/>
          <w:bdr w:val="none" w:sz="0" w:space="0" w:color="auto"/>
        </w:rPr>
        <w:t>也会出</w:t>
      </w:r>
      <w:r>
        <w:rPr>
          <w:rFonts w:ascii="宋体" w:eastAsia="宋体" w:hAnsi="SimSun" w:cs="宋体"/>
          <w:sz w:val="28"/>
          <w:bdr w:val="none" w:sz="0" w:space="0" w:color="auto"/>
        </w:rPr>
        <w:t>现这样</w:t>
      </w:r>
      <w:r>
        <w:rPr>
          <w:rFonts w:ascii="宋体" w:eastAsia="宋体" w:hAnsi="MS Mincho" w:cs="宋体"/>
          <w:sz w:val="28"/>
          <w:bdr w:val="none" w:sz="0" w:space="0" w:color="auto"/>
        </w:rPr>
        <w:t>的情况。</w:t>
      </w:r>
      <w:r>
        <w:rPr>
          <w:rFonts w:ascii="宋体" w:eastAsia="宋体" w:hAnsi="SimSun" w:cs="宋体"/>
          <w:sz w:val="28"/>
          <w:bdr w:val="none" w:sz="0" w:space="0" w:color="auto"/>
        </w:rPr>
        <w:t>应该</w:t>
      </w:r>
      <w:r>
        <w:rPr>
          <w:rFonts w:ascii="宋体" w:eastAsia="宋体" w:hAnsi="MS Mincho" w:cs="宋体"/>
          <w:sz w:val="28"/>
          <w:bdr w:val="none" w:sz="0" w:space="0" w:color="auto"/>
        </w:rPr>
        <w:t>把本</w:t>
      </w:r>
      <w:r>
        <w:rPr>
          <w:rFonts w:ascii="宋体" w:eastAsia="宋体" w:hAnsi="SimSun" w:cs="宋体"/>
          <w:sz w:val="28"/>
          <w:bdr w:val="none" w:sz="0" w:space="0" w:color="auto"/>
        </w:rPr>
        <w:t>单</w:t>
      </w:r>
      <w:r>
        <w:rPr>
          <w:rFonts w:ascii="宋体" w:eastAsia="宋体" w:hAnsi="MS Mincho" w:cs="宋体"/>
          <w:sz w:val="28"/>
          <w:bdr w:val="none" w:sz="0" w:space="0" w:color="auto"/>
        </w:rPr>
        <w:t>元知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复习</w:t>
      </w:r>
      <w:r>
        <w:rPr>
          <w:rFonts w:ascii="宋体" w:eastAsia="宋体" w:hAnsi="MS Mincho" w:cs="宋体"/>
          <w:sz w:val="28"/>
          <w:bdr w:val="none" w:sz="0" w:space="0" w:color="auto"/>
        </w:rPr>
        <w:t>与</w:t>
      </w:r>
      <w:r>
        <w:rPr>
          <w:rFonts w:ascii="宋体" w:eastAsia="宋体" w:hAnsi="SimSun" w:cs="宋体"/>
          <w:sz w:val="28"/>
          <w:bdr w:val="none" w:sz="0" w:space="0" w:color="auto"/>
        </w:rPr>
        <w:t>习题</w:t>
      </w:r>
      <w:r>
        <w:rPr>
          <w:rFonts w:ascii="宋体" w:eastAsia="宋体" w:hAnsi="MS Mincho" w:cs="宋体"/>
          <w:sz w:val="28"/>
          <w:bdr w:val="none" w:sz="0" w:space="0" w:color="auto"/>
        </w:rPr>
        <w:t>的</w:t>
      </w:r>
      <w:r>
        <w:rPr>
          <w:rFonts w:ascii="宋体" w:eastAsia="宋体" w:hAnsi="SimSun" w:cs="宋体"/>
          <w:sz w:val="28"/>
          <w:bdr w:val="none" w:sz="0" w:space="0" w:color="auto"/>
        </w:rPr>
        <w:t>讲评</w:t>
      </w:r>
      <w:r>
        <w:rPr>
          <w:rFonts w:ascii="宋体" w:eastAsia="宋体" w:hAnsi="MS Mincho" w:cs="宋体"/>
          <w:sz w:val="28"/>
          <w:bdr w:val="none" w:sz="0" w:space="0" w:color="auto"/>
        </w:rPr>
        <w:t>看成一</w:t>
      </w:r>
      <w:r>
        <w:rPr>
          <w:rFonts w:ascii="宋体" w:eastAsia="宋体" w:hAnsi="SimSun" w:cs="宋体"/>
          <w:sz w:val="28"/>
          <w:bdr w:val="none" w:sz="0" w:space="0" w:color="auto"/>
        </w:rPr>
        <w:t>节</w:t>
      </w:r>
      <w:r>
        <w:rPr>
          <w:rFonts w:ascii="宋体" w:eastAsia="宋体" w:hAnsi="MS Mincho" w:cs="宋体"/>
          <w:sz w:val="28"/>
          <w:bdr w:val="none" w:sz="0" w:space="0" w:color="auto"/>
        </w:rPr>
        <w:t>大</w:t>
      </w:r>
      <w:r>
        <w:rPr>
          <w:rFonts w:ascii="宋体" w:eastAsia="宋体" w:hAnsi="SimSun" w:cs="宋体"/>
          <w:sz w:val="28"/>
          <w:bdr w:val="none" w:sz="0" w:space="0" w:color="auto"/>
        </w:rPr>
        <w:t>课</w:t>
      </w:r>
      <w:r>
        <w:rPr>
          <w:rFonts w:ascii="宋体" w:eastAsia="宋体" w:hAnsi="MS Mincho" w:cs="宋体"/>
          <w:sz w:val="28"/>
          <w:bdr w:val="none" w:sz="0" w:space="0" w:color="auto"/>
        </w:rPr>
        <w:t>，而不是把</w:t>
      </w:r>
      <w:r>
        <w:rPr>
          <w:rFonts w:ascii="宋体" w:eastAsia="宋体" w:hAnsi="SimSun" w:cs="宋体"/>
          <w:sz w:val="28"/>
          <w:bdr w:val="none" w:sz="0" w:space="0" w:color="auto"/>
        </w:rPr>
        <w:t>这</w:t>
      </w:r>
      <w:r>
        <w:rPr>
          <w:rFonts w:ascii="宋体" w:eastAsia="宋体" w:hAnsi="MS Mincho" w:cs="宋体"/>
          <w:sz w:val="28"/>
          <w:bdr w:val="none" w:sz="0" w:space="0" w:color="auto"/>
        </w:rPr>
        <w:t>两</w:t>
      </w:r>
      <w:r>
        <w:rPr>
          <w:rFonts w:ascii="宋体" w:eastAsia="宋体" w:hAnsi="SimSun" w:cs="宋体"/>
          <w:sz w:val="28"/>
          <w:bdr w:val="none" w:sz="0" w:space="0" w:color="auto"/>
        </w:rPr>
        <w:t>节课</w:t>
      </w:r>
      <w:r>
        <w:rPr>
          <w:rFonts w:ascii="宋体" w:eastAsia="宋体" w:hAnsi="MS Mincho" w:cs="宋体"/>
          <w:sz w:val="28"/>
          <w:bdr w:val="none" w:sz="0" w:space="0" w:color="auto"/>
        </w:rPr>
        <w:t>割裂</w:t>
      </w:r>
      <w:r>
        <w:rPr>
          <w:rFonts w:ascii="宋体" w:eastAsia="宋体" w:hAnsi="SimSun" w:cs="宋体"/>
          <w:sz w:val="28"/>
          <w:bdr w:val="none" w:sz="0" w:space="0" w:color="auto"/>
        </w:rPr>
        <w:t>开</w:t>
      </w:r>
      <w:r>
        <w:rPr>
          <w:rFonts w:ascii="宋体" w:eastAsia="宋体" w:hAnsi="MS Mincho" w:cs="宋体"/>
          <w:sz w:val="28"/>
          <w:bdr w:val="none" w:sz="0" w:space="0" w:color="auto"/>
        </w:rPr>
        <w:t>来。</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教学手段多媒体</w:t>
      </w:r>
      <w:r>
        <w:rPr>
          <w:rFonts w:ascii="宋体" w:eastAsia="宋体" w:hAnsi="SimSun" w:cs="宋体"/>
          <w:sz w:val="28"/>
          <w:bdr w:val="none" w:sz="0" w:space="0" w:color="auto"/>
        </w:rPr>
        <w:t>给</w:t>
      </w:r>
      <w:r>
        <w:rPr>
          <w:rFonts w:ascii="宋体" w:eastAsia="宋体" w:hAnsi="MS Mincho" w:cs="宋体"/>
          <w:sz w:val="28"/>
          <w:bdr w:val="none" w:sz="0" w:space="0" w:color="auto"/>
        </w:rPr>
        <w:t>人的</w:t>
      </w:r>
      <w:r>
        <w:rPr>
          <w:rFonts w:ascii="宋体" w:eastAsia="宋体" w:hAnsi="SimSun" w:cs="宋体"/>
          <w:sz w:val="28"/>
          <w:bdr w:val="none" w:sz="0" w:space="0" w:color="auto"/>
        </w:rPr>
        <w:t>视觉</w:t>
      </w:r>
      <w:r>
        <w:rPr>
          <w:rFonts w:ascii="宋体" w:eastAsia="宋体" w:hAnsi="MS Mincho" w:cs="宋体"/>
          <w:sz w:val="28"/>
          <w:bdr w:val="none" w:sz="0" w:space="0" w:color="auto"/>
        </w:rPr>
        <w:t>冲</w:t>
      </w:r>
      <w:r>
        <w:rPr>
          <w:rFonts w:ascii="宋体" w:eastAsia="宋体" w:hAnsi="SimSun" w:cs="宋体"/>
          <w:sz w:val="28"/>
          <w:bdr w:val="none" w:sz="0" w:space="0" w:color="auto"/>
        </w:rPr>
        <w:t>击</w:t>
      </w:r>
      <w:r>
        <w:rPr>
          <w:rFonts w:ascii="宋体" w:eastAsia="宋体" w:hAnsi="MS Mincho" w:cs="宋体"/>
          <w:sz w:val="28"/>
          <w:bdr w:val="none" w:sz="0" w:space="0" w:color="auto"/>
        </w:rPr>
        <w:t>无疑是巨大的，</w:t>
      </w:r>
      <w:r>
        <w:rPr>
          <w:rFonts w:ascii="宋体" w:eastAsia="宋体" w:hAnsi="SimSun" w:cs="宋体"/>
          <w:sz w:val="28"/>
          <w:bdr w:val="none" w:sz="0" w:space="0" w:color="auto"/>
        </w:rPr>
        <w:t>对</w:t>
      </w:r>
      <w:r>
        <w:rPr>
          <w:rFonts w:ascii="宋体" w:eastAsia="宋体" w:hAnsi="MS Mincho" w:cs="宋体"/>
          <w:sz w:val="28"/>
          <w:bdr w:val="none" w:sz="0" w:space="0" w:color="auto"/>
        </w:rPr>
        <w:t>学生的高考成</w:t>
      </w:r>
      <w:r>
        <w:rPr>
          <w:rFonts w:ascii="宋体" w:eastAsia="宋体" w:hAnsi="SimSun" w:cs="宋体"/>
          <w:sz w:val="28"/>
          <w:bdr w:val="none" w:sz="0" w:space="0" w:color="auto"/>
        </w:rPr>
        <w:t>绩</w:t>
      </w:r>
      <w:r>
        <w:rPr>
          <w:rFonts w:ascii="宋体" w:eastAsia="宋体" w:hAnsi="MS Mincho" w:cs="宋体"/>
          <w:sz w:val="28"/>
          <w:bdr w:val="none" w:sz="0" w:space="0" w:color="auto"/>
        </w:rPr>
        <w:t>能</w:t>
      </w:r>
      <w:r>
        <w:rPr>
          <w:rFonts w:ascii="宋体" w:eastAsia="宋体" w:hAnsi="SimSun" w:cs="宋体"/>
          <w:sz w:val="28"/>
          <w:bdr w:val="none" w:sz="0" w:space="0" w:color="auto"/>
        </w:rPr>
        <w:t>够</w:t>
      </w:r>
      <w:r>
        <w:rPr>
          <w:rFonts w:ascii="宋体" w:eastAsia="宋体" w:hAnsi="MS Mincho" w:cs="宋体"/>
          <w:sz w:val="28"/>
          <w:bdr w:val="none" w:sz="0" w:space="0" w:color="auto"/>
        </w:rPr>
        <w:t>起到</w:t>
      </w:r>
      <w:r>
        <w:rPr>
          <w:rFonts w:ascii="宋体" w:eastAsia="宋体" w:hAnsi="SimSun" w:cs="宋体"/>
          <w:sz w:val="28"/>
          <w:bdr w:val="none" w:sz="0" w:space="0" w:color="auto"/>
        </w:rPr>
        <w:t>较</w:t>
      </w:r>
      <w:r>
        <w:rPr>
          <w:rFonts w:ascii="宋体" w:eastAsia="宋体" w:hAnsi="MS Mincho" w:cs="宋体"/>
          <w:sz w:val="28"/>
          <w:bdr w:val="none" w:sz="0" w:space="0" w:color="auto"/>
        </w:rPr>
        <w:t>大的提升。然而我在</w:t>
      </w:r>
      <w:r>
        <w:rPr>
          <w:rFonts w:ascii="宋体" w:eastAsia="宋体" w:hAnsi="SimSun" w:cs="宋体"/>
          <w:sz w:val="28"/>
          <w:bdr w:val="none" w:sz="0" w:space="0" w:color="auto"/>
        </w:rPr>
        <w:t>这</w:t>
      </w:r>
      <w:r>
        <w:rPr>
          <w:rFonts w:ascii="宋体" w:eastAsia="宋体" w:hAnsi="MS Mincho" w:cs="宋体"/>
          <w:sz w:val="28"/>
          <w:bdr w:val="none" w:sz="0" w:space="0" w:color="auto"/>
        </w:rPr>
        <w:t>方面</w:t>
      </w:r>
      <w:r>
        <w:rPr>
          <w:rFonts w:ascii="宋体" w:eastAsia="宋体" w:hAnsi="SimSun" w:cs="宋体"/>
          <w:sz w:val="28"/>
          <w:bdr w:val="none" w:sz="0" w:space="0" w:color="auto"/>
        </w:rPr>
        <w:t>还</w:t>
      </w:r>
      <w:r>
        <w:rPr>
          <w:rFonts w:ascii="宋体" w:eastAsia="宋体" w:hAnsi="MS Mincho" w:cs="宋体"/>
          <w:sz w:val="28"/>
          <w:bdr w:val="none" w:sz="0" w:space="0" w:color="auto"/>
        </w:rPr>
        <w:t>很欠缺，教学基本功</w:t>
      </w:r>
      <w:r>
        <w:rPr>
          <w:rFonts w:ascii="宋体" w:eastAsia="宋体" w:hAnsi="SimSun" w:cs="宋体"/>
          <w:sz w:val="28"/>
          <w:bdr w:val="none" w:sz="0" w:space="0" w:color="auto"/>
        </w:rPr>
        <w:t>还</w:t>
      </w:r>
      <w:r>
        <w:rPr>
          <w:rFonts w:ascii="宋体" w:eastAsia="宋体" w:hAnsi="MS Mincho" w:cs="宋体"/>
          <w:sz w:val="28"/>
          <w:bdr w:val="none" w:sz="0" w:space="0" w:color="auto"/>
        </w:rPr>
        <w:t>不成熟之外制作</w:t>
      </w:r>
      <w:r>
        <w:rPr>
          <w:rFonts w:ascii="宋体" w:eastAsia="宋体" w:cs="宋体"/>
          <w:sz w:val="28"/>
          <w:bdr w:val="none" w:sz="0" w:space="0" w:color="auto"/>
        </w:rPr>
        <w:t>powerpiont</w:t>
      </w:r>
      <w:r>
        <w:rPr>
          <w:rFonts w:ascii="宋体" w:eastAsia="宋体" w:hAnsi="MS Mincho" w:cs="宋体"/>
          <w:sz w:val="28"/>
          <w:bdr w:val="none" w:sz="0" w:space="0" w:color="auto"/>
        </w:rPr>
        <w:t>的技</w:t>
      </w:r>
      <w:r>
        <w:rPr>
          <w:rFonts w:ascii="宋体" w:eastAsia="宋体" w:hAnsi="SimSun" w:cs="宋体"/>
          <w:sz w:val="28"/>
          <w:bdr w:val="none" w:sz="0" w:space="0" w:color="auto"/>
        </w:rPr>
        <w:t>术还</w:t>
      </w:r>
      <w:r>
        <w:rPr>
          <w:rFonts w:ascii="宋体" w:eastAsia="宋体" w:hAnsi="MS Mincho" w:cs="宋体"/>
          <w:sz w:val="28"/>
          <w:bdr w:val="none" w:sz="0" w:space="0" w:color="auto"/>
        </w:rPr>
        <w:t>不熟</w:t>
      </w:r>
      <w:r>
        <w:rPr>
          <w:rFonts w:ascii="宋体" w:eastAsia="宋体" w:hAnsi="SimSun" w:cs="宋体"/>
          <w:sz w:val="28"/>
          <w:bdr w:val="none" w:sz="0" w:space="0" w:color="auto"/>
        </w:rPr>
        <w:t>练</w:t>
      </w:r>
      <w:r>
        <w:rPr>
          <w:rFonts w:ascii="宋体" w:eastAsia="宋体" w:hAnsi="MS Mincho" w:cs="宋体"/>
          <w:sz w:val="28"/>
          <w:bdr w:val="none" w:sz="0" w:space="0" w:color="auto"/>
        </w:rPr>
        <w:t>，</w:t>
      </w:r>
      <w:r>
        <w:rPr>
          <w:rFonts w:ascii="宋体" w:eastAsia="宋体" w:hAnsi="SimSun" w:cs="宋体"/>
          <w:sz w:val="28"/>
          <w:bdr w:val="none" w:sz="0" w:space="0" w:color="auto"/>
        </w:rPr>
        <w:t>应该</w:t>
      </w:r>
      <w:r>
        <w:rPr>
          <w:rFonts w:ascii="宋体" w:eastAsia="宋体" w:hAnsi="MS Mincho" w:cs="宋体"/>
          <w:sz w:val="28"/>
          <w:bdr w:val="none" w:sz="0" w:space="0" w:color="auto"/>
        </w:rPr>
        <w:t>加以</w:t>
      </w:r>
      <w:r>
        <w:rPr>
          <w:rFonts w:ascii="宋体" w:eastAsia="宋体" w:hAnsi="SimSun" w:cs="宋体"/>
          <w:sz w:val="28"/>
          <w:bdr w:val="none" w:sz="0" w:space="0" w:color="auto"/>
        </w:rPr>
        <w:t>锤炼</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SimSun" w:cs="宋体"/>
          <w:sz w:val="28"/>
          <w:bdr w:val="none" w:sz="0" w:space="0" w:color="auto"/>
        </w:rPr>
        <w:t>师</w:t>
      </w:r>
      <w:r>
        <w:rPr>
          <w:rFonts w:ascii="宋体" w:eastAsia="宋体" w:hAnsi="MS Mincho" w:cs="宋体"/>
          <w:sz w:val="28"/>
          <w:bdr w:val="none" w:sz="0" w:space="0" w:color="auto"/>
        </w:rPr>
        <w:t>生互</w:t>
      </w:r>
      <w:r>
        <w:rPr>
          <w:rFonts w:ascii="宋体" w:eastAsia="宋体" w:hAnsi="SimSun" w:cs="宋体"/>
          <w:sz w:val="28"/>
          <w:bdr w:val="none" w:sz="0" w:space="0" w:color="auto"/>
        </w:rPr>
        <w:t>动</w:t>
      </w:r>
      <w:r>
        <w:rPr>
          <w:rFonts w:ascii="宋体" w:eastAsia="宋体" w:hAnsi="MS Mincho" w:cs="宋体"/>
          <w:sz w:val="28"/>
          <w:bdr w:val="none" w:sz="0" w:space="0" w:color="auto"/>
        </w:rPr>
        <w:t>高三教学面</w:t>
      </w:r>
      <w:r>
        <w:rPr>
          <w:rFonts w:ascii="宋体" w:eastAsia="宋体" w:hAnsi="SimSun" w:cs="宋体"/>
          <w:sz w:val="28"/>
          <w:bdr w:val="none" w:sz="0" w:space="0" w:color="auto"/>
        </w:rPr>
        <w:t>临</w:t>
      </w:r>
      <w:r>
        <w:rPr>
          <w:rFonts w:ascii="宋体" w:eastAsia="宋体" w:hAnsi="MS Mincho" w:cs="宋体"/>
          <w:sz w:val="28"/>
          <w:bdr w:val="none" w:sz="0" w:space="0" w:color="auto"/>
        </w:rPr>
        <w:t>的是大量</w:t>
      </w:r>
      <w:r>
        <w:rPr>
          <w:rFonts w:ascii="宋体" w:eastAsia="宋体" w:hAnsi="SimSun" w:cs="宋体"/>
          <w:sz w:val="28"/>
          <w:bdr w:val="none" w:sz="0" w:space="0" w:color="auto"/>
        </w:rPr>
        <w:t>习题</w:t>
      </w:r>
      <w:r>
        <w:rPr>
          <w:rFonts w:ascii="宋体" w:eastAsia="宋体" w:hAnsi="MS Mincho" w:cs="宋体"/>
          <w:sz w:val="28"/>
          <w:bdr w:val="none" w:sz="0" w:space="0" w:color="auto"/>
        </w:rPr>
        <w:t>，更要加</w:t>
      </w:r>
      <w:r>
        <w:rPr>
          <w:rFonts w:ascii="宋体" w:eastAsia="宋体" w:hAnsi="SimSun" w:cs="宋体"/>
          <w:sz w:val="28"/>
          <w:bdr w:val="none" w:sz="0" w:space="0" w:color="auto"/>
        </w:rPr>
        <w:t>强师</w:t>
      </w:r>
      <w:r>
        <w:rPr>
          <w:rFonts w:ascii="宋体" w:eastAsia="宋体" w:hAnsi="MS Mincho" w:cs="宋体"/>
          <w:sz w:val="28"/>
          <w:bdr w:val="none" w:sz="0" w:space="0" w:color="auto"/>
        </w:rPr>
        <w:t>生互</w:t>
      </w:r>
      <w:r>
        <w:rPr>
          <w:rFonts w:ascii="宋体" w:eastAsia="宋体" w:hAnsi="SimSun" w:cs="宋体"/>
          <w:sz w:val="28"/>
          <w:bdr w:val="none" w:sz="0" w:space="0" w:color="auto"/>
        </w:rPr>
        <w:t>动</w:t>
      </w:r>
      <w:r>
        <w:rPr>
          <w:rFonts w:ascii="宋体" w:eastAsia="宋体" w:hAnsi="MS Mincho" w:cs="宋体"/>
          <w:sz w:val="28"/>
          <w:bdr w:val="none" w:sz="0" w:space="0" w:color="auto"/>
        </w:rPr>
        <w:t>以提高学生</w:t>
      </w:r>
      <w:r>
        <w:rPr>
          <w:rFonts w:ascii="宋体" w:eastAsia="宋体" w:hAnsi="SimSun" w:cs="宋体"/>
          <w:sz w:val="28"/>
          <w:bdr w:val="none" w:sz="0" w:space="0" w:color="auto"/>
        </w:rPr>
        <w:t>应试</w:t>
      </w:r>
      <w:r>
        <w:rPr>
          <w:rFonts w:ascii="宋体" w:eastAsia="宋体" w:hAnsi="MS Mincho" w:cs="宋体"/>
          <w:sz w:val="28"/>
          <w:bdr w:val="none" w:sz="0" w:space="0" w:color="auto"/>
        </w:rPr>
        <w:t>能力。然而由于受</w:t>
      </w:r>
      <w:r>
        <w:rPr>
          <w:rFonts w:ascii="宋体" w:eastAsia="宋体" w:hAnsi="SimSun" w:cs="宋体"/>
          <w:sz w:val="28"/>
          <w:bdr w:val="none" w:sz="0" w:space="0" w:color="auto"/>
        </w:rPr>
        <w:t>选</w:t>
      </w:r>
      <w:r>
        <w:rPr>
          <w:rFonts w:ascii="宋体" w:eastAsia="宋体" w:hAnsi="MS Mincho" w:cs="宋体"/>
          <w:sz w:val="28"/>
          <w:bdr w:val="none" w:sz="0" w:space="0" w:color="auto"/>
        </w:rPr>
        <w:t>修科目、教学</w:t>
      </w:r>
      <w:r>
        <w:rPr>
          <w:rFonts w:ascii="宋体" w:eastAsia="宋体" w:hAnsi="SimSun" w:cs="宋体"/>
          <w:sz w:val="28"/>
          <w:bdr w:val="none" w:sz="0" w:space="0" w:color="auto"/>
        </w:rPr>
        <w:t>时间</w:t>
      </w:r>
      <w:r>
        <w:rPr>
          <w:rFonts w:ascii="宋体" w:eastAsia="宋体" w:hAnsi="MS Mincho" w:cs="宋体"/>
          <w:sz w:val="28"/>
          <w:bdr w:val="none" w:sz="0" w:space="0" w:color="auto"/>
        </w:rPr>
        <w:t>的限制，反而更愿意以</w:t>
      </w:r>
      <w:r>
        <w:rPr>
          <w:rFonts w:ascii="宋体" w:eastAsia="宋体" w:hAnsi="SimSun" w:cs="宋体"/>
          <w:sz w:val="28"/>
          <w:bdr w:val="none" w:sz="0" w:space="0" w:color="auto"/>
        </w:rPr>
        <w:t>讲</w:t>
      </w:r>
      <w:r>
        <w:rPr>
          <w:rFonts w:ascii="宋体" w:eastAsia="宋体" w:hAnsi="MS Mincho" w:cs="宋体"/>
          <w:sz w:val="28"/>
          <w:bdr w:val="none" w:sz="0" w:space="0" w:color="auto"/>
        </w:rPr>
        <w:t>授的方式教学。</w:t>
      </w:r>
      <w:r>
        <w:rPr>
          <w:rFonts w:ascii="宋体" w:eastAsia="宋体" w:hAnsi="SimSun" w:cs="宋体"/>
          <w:sz w:val="28"/>
          <w:bdr w:val="none" w:sz="0" w:space="0" w:color="auto"/>
        </w:rPr>
        <w:t>这种</w:t>
      </w:r>
      <w:r>
        <w:rPr>
          <w:rFonts w:ascii="宋体" w:eastAsia="宋体" w:hAnsi="MS Mincho" w:cs="宋体"/>
          <w:sz w:val="28"/>
          <w:bdr w:val="none" w:sz="0" w:space="0" w:color="auto"/>
        </w:rPr>
        <w:t>教学方式不是我的</w:t>
      </w:r>
      <w:r>
        <w:rPr>
          <w:rFonts w:ascii="宋体" w:eastAsia="宋体" w:hAnsi="SimSun" w:cs="宋体"/>
          <w:sz w:val="28"/>
          <w:bdr w:val="none" w:sz="0" w:space="0" w:color="auto"/>
        </w:rPr>
        <w:t>强项</w:t>
      </w:r>
      <w:r>
        <w:rPr>
          <w:rFonts w:ascii="宋体" w:eastAsia="宋体" w:hAnsi="MS Mincho" w:cs="宋体"/>
          <w:sz w:val="28"/>
          <w:bdr w:val="none" w:sz="0" w:space="0" w:color="auto"/>
        </w:rPr>
        <w:t>，</w:t>
      </w:r>
      <w:r>
        <w:rPr>
          <w:rFonts w:ascii="宋体" w:eastAsia="宋体" w:hAnsi="SimSun" w:cs="宋体"/>
          <w:sz w:val="28"/>
          <w:bdr w:val="none" w:sz="0" w:space="0" w:color="auto"/>
        </w:rPr>
        <w:t>结</w:t>
      </w:r>
      <w:r>
        <w:rPr>
          <w:rFonts w:ascii="宋体" w:eastAsia="宋体" w:hAnsi="MS Mincho" w:cs="宋体"/>
          <w:sz w:val="28"/>
          <w:bdr w:val="none" w:sz="0" w:space="0" w:color="auto"/>
        </w:rPr>
        <w:t>果成</w:t>
      </w:r>
      <w:r>
        <w:rPr>
          <w:rFonts w:ascii="宋体" w:eastAsia="宋体" w:hAnsi="SimSun" w:cs="宋体"/>
          <w:sz w:val="28"/>
          <w:bdr w:val="none" w:sz="0" w:space="0" w:color="auto"/>
        </w:rPr>
        <w:t>绩</w:t>
      </w:r>
      <w:r>
        <w:rPr>
          <w:rFonts w:ascii="宋体" w:eastAsia="宋体" w:hAnsi="MS Mincho" w:cs="宋体"/>
          <w:sz w:val="28"/>
          <w:bdr w:val="none" w:sz="0" w:space="0" w:color="auto"/>
        </w:rPr>
        <w:t>大打折扣。</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二、具体教学目</w:t>
      </w:r>
      <w:r>
        <w:rPr>
          <w:rStyle w:val="strong"/>
          <w:rFonts w:ascii="宋体" w:eastAsia="宋体" w:hAnsi="SimSun" w:cs="宋体"/>
          <w:b/>
          <w:sz w:val="28"/>
          <w:bdr w:val="none" w:sz="0" w:space="0" w:color="auto"/>
        </w:rPr>
        <w:t>标</w:t>
      </w:r>
      <w:r>
        <w:rPr>
          <w:rStyle w:val="strong"/>
          <w:rFonts w:ascii="宋体" w:eastAsia="宋体" w:hAnsi="MS Mincho" w:cs="宋体"/>
          <w:b/>
          <w:sz w:val="28"/>
          <w:bdr w:val="none" w:sz="0" w:space="0" w:color="auto"/>
        </w:rPr>
        <w:t>的落</w:t>
      </w:r>
      <w:r>
        <w:rPr>
          <w:rStyle w:val="strong"/>
          <w:rFonts w:ascii="宋体" w:eastAsia="宋体" w:hAnsi="SimSun" w:cs="宋体"/>
          <w:b/>
          <w:sz w:val="28"/>
          <w:bdr w:val="none" w:sz="0" w:space="0" w:color="auto"/>
        </w:rPr>
        <w:t>实</w:t>
      </w:r>
      <w:r>
        <w:rPr>
          <w:rStyle w:val="strong"/>
          <w:rFonts w:ascii="宋体" w:eastAsia="宋体" w:hAnsi="MS Mincho" w:cs="宋体"/>
          <w:b/>
          <w:sz w:val="28"/>
          <w:bdr w:val="none" w:sz="0" w:space="0" w:color="auto"/>
        </w:rPr>
        <w:t>得失并存</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6"/>
          <w:cols w:space="708"/>
          <w:titlePg w:val="0"/>
        </w:sectPr>
      </w:pPr>
      <w:r>
        <w:rPr>
          <w:rFonts w:ascii="宋体" w:eastAsia="宋体" w:cs="宋体"/>
          <w:sz w:val="28"/>
          <w:bdr w:val="none" w:sz="0" w:space="0" w:color="auto"/>
        </w:rPr>
        <w:t>1.</w:t>
      </w:r>
      <w:r>
        <w:rPr>
          <w:rFonts w:ascii="宋体" w:eastAsia="宋体" w:hAnsi="MS Mincho" w:cs="宋体"/>
          <w:sz w:val="28"/>
          <w:bdr w:val="none" w:sz="0" w:space="0" w:color="auto"/>
        </w:rPr>
        <w:t>必修部分</w:t>
      </w:r>
      <w:r>
        <w:rPr>
          <w:rFonts w:ascii="宋体" w:eastAsia="宋体" w:cs="宋体"/>
          <w:sz w:val="28"/>
          <w:bdr w:val="none" w:sz="0" w:space="0" w:color="auto"/>
        </w:rPr>
        <w:t>.</w:t>
      </w:r>
      <w:r>
        <w:rPr>
          <w:rFonts w:ascii="宋体" w:eastAsia="宋体" w:hAnsi="MS Mincho" w:cs="宋体"/>
          <w:sz w:val="28"/>
          <w:bdr w:val="none" w:sz="0" w:space="0" w:color="auto"/>
        </w:rPr>
        <w:t>没有</w:t>
      </w:r>
      <w:r>
        <w:rPr>
          <w:rFonts w:ascii="宋体" w:eastAsia="宋体" w:hAnsi="SimSun" w:cs="宋体"/>
          <w:sz w:val="28"/>
          <w:bdr w:val="none" w:sz="0" w:space="0" w:color="auto"/>
        </w:rPr>
        <w:t>复习</w:t>
      </w:r>
      <w:r>
        <w:rPr>
          <w:rFonts w:ascii="宋体" w:eastAsia="宋体" w:hAnsi="MS Mincho" w:cs="宋体"/>
          <w:sz w:val="28"/>
          <w:bdr w:val="none" w:sz="0" w:space="0" w:color="auto"/>
        </w:rPr>
        <w:t>到得知</w:t>
      </w:r>
      <w:r>
        <w:rPr>
          <w:rFonts w:ascii="宋体" w:eastAsia="宋体" w:hAnsi="SimSun" w:cs="宋体"/>
          <w:sz w:val="28"/>
          <w:bdr w:val="none" w:sz="0" w:space="0" w:color="auto"/>
        </w:rPr>
        <w:t>识</w:t>
      </w:r>
      <w:r>
        <w:rPr>
          <w:rFonts w:ascii="宋体" w:eastAsia="宋体" w:hAnsi="MS Mincho" w:cs="宋体"/>
          <w:sz w:val="28"/>
          <w:bdr w:val="none" w:sz="0" w:space="0" w:color="auto"/>
        </w:rPr>
        <w:t>点</w:t>
      </w:r>
      <w:r>
        <w:rPr>
          <w:rFonts w:ascii="宋体" w:eastAsia="宋体" w:hAnsi="SimSun" w:cs="宋体"/>
          <w:sz w:val="28"/>
          <w:bdr w:val="none" w:sz="0" w:space="0" w:color="auto"/>
        </w:rPr>
        <w:t>质</w:t>
      </w:r>
      <w:r>
        <w:rPr>
          <w:rFonts w:ascii="宋体" w:eastAsia="宋体" w:hAnsi="MS Mincho" w:cs="宋体"/>
          <w:sz w:val="28"/>
          <w:bdr w:val="none" w:sz="0" w:space="0" w:color="auto"/>
        </w:rPr>
        <w:t>点、</w:t>
      </w:r>
      <w:r>
        <w:rPr>
          <w:rFonts w:ascii="宋体" w:eastAsia="宋体" w:hAnsi="SimSun" w:cs="宋体"/>
          <w:sz w:val="28"/>
          <w:bdr w:val="none" w:sz="0" w:space="0" w:color="auto"/>
        </w:rPr>
        <w:t>动</w:t>
      </w:r>
      <w:r>
        <w:rPr>
          <w:rFonts w:ascii="宋体" w:eastAsia="宋体" w:hAnsi="MS Mincho" w:cs="宋体"/>
          <w:sz w:val="28"/>
          <w:bdr w:val="none" w:sz="0" w:space="0" w:color="auto"/>
        </w:rPr>
        <w:t>力学</w:t>
      </w:r>
      <w:r>
        <w:rPr>
          <w:rFonts w:ascii="宋体" w:eastAsia="宋体" w:hAnsi="SimSun" w:cs="宋体"/>
          <w:sz w:val="28"/>
          <w:bdr w:val="none" w:sz="0" w:space="0" w:color="auto"/>
        </w:rPr>
        <w:t>问题</w:t>
      </w:r>
      <w:r>
        <w:rPr>
          <w:rFonts w:ascii="宋体" w:eastAsia="宋体" w:hAnsi="MS Mincho" w:cs="宋体"/>
          <w:sz w:val="28"/>
          <w:bdr w:val="none" w:sz="0" w:space="0" w:color="auto"/>
        </w:rPr>
        <w:t>的解</w:t>
      </w:r>
      <w:r>
        <w:rPr>
          <w:rFonts w:ascii="宋体" w:eastAsia="宋体" w:hAnsi="SimSun" w:cs="宋体"/>
          <w:sz w:val="28"/>
          <w:bdr w:val="none" w:sz="0" w:space="0" w:color="auto"/>
        </w:rPr>
        <w:t>题步骤</w:t>
      </w:r>
      <w:r>
        <w:rPr>
          <w:rFonts w:ascii="宋体" w:eastAsia="宋体" w:hAnsi="MS Mincho" w:cs="宋体"/>
          <w:sz w:val="28"/>
          <w:bdr w:val="none" w:sz="0" w:space="0" w:color="auto"/>
        </w:rPr>
        <w:t>、三个力的合力范</w:t>
      </w:r>
      <w:r>
        <w:rPr>
          <w:rFonts w:ascii="宋体" w:eastAsia="宋体" w:hAnsi="SimSun" w:cs="宋体"/>
          <w:sz w:val="28"/>
          <w:bdr w:val="none" w:sz="0" w:space="0" w:color="auto"/>
        </w:rPr>
        <w:t>围</w:t>
      </w:r>
      <w:r>
        <w:rPr>
          <w:rFonts w:ascii="宋体" w:eastAsia="宋体" w:hAnsi="MS Mincho" w:cs="宋体"/>
          <w:sz w:val="28"/>
          <w:bdr w:val="none" w:sz="0" w:space="0" w:color="auto"/>
        </w:rPr>
        <w:t>的表达式、</w:t>
      </w:r>
      <w:r>
        <w:rPr>
          <w:rFonts w:ascii="宋体" w:eastAsia="宋体" w:hAnsi="SimSun" w:cs="宋体"/>
          <w:sz w:val="28"/>
          <w:bdr w:val="none" w:sz="0" w:space="0" w:color="auto"/>
        </w:rPr>
        <w:t>经</w:t>
      </w:r>
      <w:r>
        <w:rPr>
          <w:rFonts w:ascii="宋体" w:eastAsia="宋体" w:hAnsi="MS Mincho" w:cs="宋体"/>
          <w:sz w:val="28"/>
          <w:bdr w:val="none" w:sz="0" w:space="0" w:color="auto"/>
        </w:rPr>
        <w:t>典力学的局限性、重力做功与重力</w:t>
      </w:r>
      <w:r>
        <w:rPr>
          <w:rFonts w:ascii="宋体" w:eastAsia="宋体" w:hAnsi="SimSun" w:cs="宋体"/>
          <w:sz w:val="28"/>
          <w:bdr w:val="none" w:sz="0" w:space="0" w:color="auto"/>
        </w:rPr>
        <w:t>势</w:t>
      </w:r>
      <w:r>
        <w:rPr>
          <w:rFonts w:ascii="宋体" w:eastAsia="宋体" w:hAnsi="MS Mincho" w:cs="宋体"/>
          <w:sz w:val="28"/>
          <w:bdr w:val="none" w:sz="0" w:space="0" w:color="auto"/>
        </w:rPr>
        <w:t>能改</w:t>
      </w:r>
      <w:r>
        <w:rPr>
          <w:rFonts w:ascii="宋体" w:eastAsia="宋体" w:hAnsi="SimSun" w:cs="宋体"/>
          <w:sz w:val="28"/>
          <w:bdr w:val="none" w:sz="0" w:space="0" w:color="auto"/>
        </w:rPr>
        <w:t>变</w:t>
      </w:r>
      <w:r>
        <w:rPr>
          <w:rFonts w:ascii="宋体" w:eastAsia="宋体" w:hAnsi="MS Mincho" w:cs="宋体"/>
          <w:sz w:val="28"/>
          <w:bdr w:val="none" w:sz="0" w:space="0" w:color="auto"/>
        </w:rPr>
        <w:t>的</w:t>
      </w:r>
      <w:r>
        <w:rPr>
          <w:rFonts w:ascii="宋体" w:eastAsia="宋体" w:hAnsi="SimSun" w:cs="宋体"/>
          <w:sz w:val="28"/>
          <w:bdr w:val="none" w:sz="0" w:space="0" w:color="auto"/>
        </w:rPr>
        <w:t>关</w:t>
      </w:r>
      <w:r>
        <w:rPr>
          <w:rFonts w:ascii="宋体" w:eastAsia="宋体" w:hAnsi="MS Mincho" w:cs="宋体"/>
          <w:sz w:val="28"/>
          <w:bdr w:val="none" w:sz="0" w:space="0" w:color="auto"/>
        </w:rPr>
        <w:t>系。没有</w:t>
      </w:r>
      <w:r>
        <w:rPr>
          <w:rFonts w:ascii="宋体" w:eastAsia="宋体" w:hAnsi="SimSun" w:cs="宋体"/>
          <w:sz w:val="28"/>
          <w:bdr w:val="none" w:sz="0" w:space="0" w:color="auto"/>
        </w:rPr>
        <w:t>复习</w:t>
      </w:r>
      <w:r>
        <w:rPr>
          <w:rFonts w:ascii="宋体" w:eastAsia="宋体" w:hAnsi="MS Mincho" w:cs="宋体"/>
          <w:sz w:val="28"/>
          <w:bdr w:val="none" w:sz="0" w:space="0" w:color="auto"/>
        </w:rPr>
        <w:t>到位的知</w:t>
      </w:r>
      <w:r>
        <w:rPr>
          <w:rFonts w:ascii="宋体" w:eastAsia="宋体" w:hAnsi="SimSun" w:cs="宋体"/>
          <w:sz w:val="28"/>
          <w:bdr w:val="none" w:sz="0" w:space="0" w:color="auto"/>
        </w:rPr>
        <w:t>识</w:t>
      </w:r>
      <w:r>
        <w:rPr>
          <w:rFonts w:ascii="宋体" w:eastAsia="宋体" w:hAnsi="MS Mincho" w:cs="宋体"/>
          <w:sz w:val="28"/>
          <w:bdr w:val="none" w:sz="0" w:space="0" w:color="auto"/>
        </w:rPr>
        <w:t>点：受力分析的一般</w:t>
      </w:r>
      <w:r>
        <w:rPr>
          <w:rFonts w:ascii="宋体" w:eastAsia="宋体" w:hAnsi="SimSun" w:cs="宋体"/>
          <w:sz w:val="28"/>
          <w:bdr w:val="none" w:sz="0" w:space="0" w:color="auto"/>
        </w:rPr>
        <w:t>顺</w:t>
      </w:r>
      <w:r>
        <w:rPr>
          <w:rFonts w:ascii="宋体" w:eastAsia="宋体" w:hAnsi="MS Mincho" w:cs="宋体"/>
          <w:sz w:val="28"/>
          <w:bdr w:val="none" w:sz="0" w:space="0" w:color="auto"/>
        </w:rPr>
        <w:t>序、力的平衡</w:t>
      </w:r>
      <w:r>
        <w:rPr>
          <w:rFonts w:ascii="宋体" w:eastAsia="宋体" w:hAnsi="SimSun" w:cs="宋体"/>
          <w:sz w:val="28"/>
          <w:bdr w:val="none" w:sz="0" w:space="0" w:color="auto"/>
        </w:rPr>
        <w:t>问题</w:t>
      </w:r>
      <w:r>
        <w:rPr>
          <w:rFonts w:ascii="宋体" w:eastAsia="宋体" w:hAnsi="MS Mincho" w:cs="宋体"/>
          <w:sz w:val="28"/>
          <w:bdr w:val="none" w:sz="0" w:space="0" w:color="auto"/>
        </w:rPr>
        <w:t>分析中</w:t>
      </w:r>
      <w:r>
        <w:rPr>
          <w:rFonts w:ascii="宋体" w:eastAsia="宋体" w:hAnsi="SimSun" w:cs="宋体"/>
          <w:sz w:val="28"/>
          <w:bdr w:val="none" w:sz="0" w:space="0" w:color="auto"/>
        </w:rPr>
        <w:t>图</w:t>
      </w:r>
      <w:r>
        <w:rPr>
          <w:rFonts w:ascii="宋体" w:eastAsia="宋体" w:hAnsi="MS Mincho" w:cs="宋体"/>
          <w:sz w:val="28"/>
          <w:bdr w:val="none" w:sz="0" w:space="0" w:color="auto"/>
        </w:rPr>
        <w:t>示法的</w:t>
      </w:r>
      <w:r>
        <w:rPr>
          <w:rFonts w:ascii="宋体" w:eastAsia="宋体" w:hAnsi="SimSun" w:cs="宋体"/>
          <w:sz w:val="28"/>
          <w:bdr w:val="none" w:sz="0" w:space="0" w:color="auto"/>
        </w:rPr>
        <w:t>应</w:t>
      </w:r>
      <w:r>
        <w:rPr>
          <w:rFonts w:ascii="宋体" w:eastAsia="宋体" w:hAnsi="MS Mincho" w:cs="宋体"/>
          <w:sz w:val="28"/>
          <w:bdr w:val="none" w:sz="0" w:space="0" w:color="auto"/>
        </w:rPr>
        <w:t>用范</w:t>
      </w:r>
      <w:r>
        <w:rPr>
          <w:rFonts w:ascii="宋体" w:eastAsia="宋体" w:hAnsi="SimSun" w:cs="宋体"/>
          <w:sz w:val="28"/>
          <w:bdr w:val="none" w:sz="0" w:space="0" w:color="auto"/>
        </w:rPr>
        <w:t>围</w:t>
      </w:r>
      <w:r>
        <w:rPr>
          <w:rFonts w:ascii="宋体" w:eastAsia="宋体" w:hAnsi="MS Mincho" w:cs="宋体"/>
          <w:sz w:val="28"/>
          <w:bdr w:val="none" w:sz="0" w:space="0" w:color="auto"/>
        </w:rPr>
        <w:t>、牛</w:t>
      </w:r>
      <w:r>
        <w:rPr>
          <w:rFonts w:ascii="宋体" w:eastAsia="宋体" w:hAnsi="SimSun" w:cs="宋体"/>
          <w:sz w:val="28"/>
          <w:bdr w:val="none" w:sz="0" w:space="0" w:color="auto"/>
        </w:rPr>
        <w:t>顿</w:t>
      </w:r>
      <w:r>
        <w:rPr>
          <w:rFonts w:ascii="宋体" w:eastAsia="宋体" w:hAnsi="MS Mincho" w:cs="宋体"/>
          <w:sz w:val="28"/>
          <w:bdr w:val="none" w:sz="0" w:space="0" w:color="auto"/>
        </w:rPr>
        <w:t>运</w:t>
      </w:r>
      <w:r>
        <w:rPr>
          <w:rFonts w:ascii="宋体" w:eastAsia="宋体" w:hAnsi="SimSun" w:cs="宋体"/>
          <w:sz w:val="28"/>
          <w:bdr w:val="none" w:sz="0" w:space="0" w:color="auto"/>
        </w:rPr>
        <w:t>动</w:t>
      </w:r>
      <w:r>
        <w:rPr>
          <w:rFonts w:ascii="宋体" w:eastAsia="宋体" w:hAnsi="MS Mincho" w:cs="宋体"/>
          <w:sz w:val="28"/>
          <w:bdr w:val="none" w:sz="0" w:space="0" w:color="auto"/>
        </w:rPr>
        <w:t>定律的</w:t>
      </w:r>
      <w:r>
        <w:rPr>
          <w:rFonts w:ascii="宋体" w:eastAsia="宋体" w:hAnsi="SimSun" w:cs="宋体"/>
          <w:sz w:val="28"/>
          <w:bdr w:val="none" w:sz="0" w:space="0" w:color="auto"/>
        </w:rPr>
        <w:t>应</w:t>
      </w:r>
      <w:r>
        <w:rPr>
          <w:rFonts w:ascii="宋体" w:eastAsia="宋体" w:hAnsi="MS Mincho" w:cs="宋体"/>
          <w:sz w:val="28"/>
          <w:bdr w:val="none" w:sz="0" w:space="0" w:color="auto"/>
        </w:rPr>
        <w:t>用中</w:t>
      </w:r>
      <w:r>
        <w:rPr>
          <w:rFonts w:ascii="宋体" w:eastAsia="宋体" w:hAnsi="SimSun" w:cs="宋体"/>
          <w:sz w:val="28"/>
          <w:bdr w:val="none" w:sz="0" w:space="0" w:color="auto"/>
        </w:rPr>
        <w:t>临</w:t>
      </w:r>
      <w:r>
        <w:rPr>
          <w:rFonts w:ascii="宋体" w:eastAsia="宋体" w:hAnsi="MS Mincho" w:cs="宋体"/>
          <w:sz w:val="28"/>
          <w:bdr w:val="none" w:sz="0" w:space="0" w:color="auto"/>
        </w:rPr>
        <w:t>界状</w:t>
      </w:r>
      <w:r>
        <w:rPr>
          <w:rFonts w:ascii="宋体" w:eastAsia="宋体" w:hAnsi="SimSun" w:cs="宋体"/>
          <w:sz w:val="28"/>
          <w:bdr w:val="none" w:sz="0" w:space="0" w:color="auto"/>
        </w:rPr>
        <w:t>态</w:t>
      </w:r>
      <w:r>
        <w:rPr>
          <w:rFonts w:ascii="宋体" w:eastAsia="宋体" w:hAnsi="MS Mincho" w:cs="宋体"/>
          <w:sz w:val="28"/>
          <w:bdr w:val="none" w:sz="0" w:space="0" w:color="auto"/>
        </w:rPr>
        <w:t>分析、三个宇宙速度的名称、机械能守恒的推</w:t>
      </w:r>
      <w:r>
        <w:rPr>
          <w:rFonts w:ascii="宋体" w:eastAsia="宋体" w:hAnsi="SimSun" w:cs="宋体"/>
          <w:sz w:val="28"/>
          <w:bdr w:val="none" w:sz="0" w:space="0" w:color="auto"/>
        </w:rPr>
        <w:t>导</w:t>
      </w:r>
      <w:r>
        <w:rPr>
          <w:rFonts w:ascii="宋体" w:eastAsia="宋体" w:hAnsi="MS Mincho" w:cs="宋体"/>
          <w:sz w:val="28"/>
          <w:bdr w:val="none" w:sz="0" w:space="0" w:color="auto"/>
        </w:rPr>
        <w:t>不完</w:t>
      </w:r>
      <w:r>
        <w:rPr>
          <w:rFonts w:ascii="宋体" w:eastAsia="宋体" w:hAnsi="SimSun" w:cs="宋体"/>
          <w:sz w:val="28"/>
          <w:bdr w:val="none" w:sz="0" w:space="0" w:color="auto"/>
        </w:rPr>
        <w:t>备</w:t>
      </w:r>
      <w:r>
        <w:rPr>
          <w:rFonts w:ascii="宋体" w:eastAsia="宋体" w:hAnsi="MS Mincho" w:cs="宋体"/>
          <w:sz w:val="28"/>
          <w:bdr w:val="none" w:sz="0" w:space="0" w:color="auto"/>
        </w:rPr>
        <w:t>、功能</w:t>
      </w:r>
      <w:r>
        <w:rPr>
          <w:rFonts w:ascii="宋体" w:eastAsia="宋体" w:hAnsi="SimSun" w:cs="宋体"/>
          <w:sz w:val="28"/>
          <w:bdr w:val="none" w:sz="0" w:space="0" w:color="auto"/>
        </w:rPr>
        <w:t>关</w:t>
      </w:r>
      <w:r>
        <w:rPr>
          <w:rFonts w:ascii="宋体" w:eastAsia="宋体" w:hAnsi="MS Mincho" w:cs="宋体"/>
          <w:sz w:val="28"/>
          <w:bdr w:val="none" w:sz="0" w:space="0" w:color="auto"/>
        </w:rPr>
        <w:t>系不突出。板</w:t>
      </w:r>
      <w:r>
        <w:rPr>
          <w:rFonts w:ascii="宋体" w:eastAsia="宋体" w:hAnsi="SimSun" w:cs="宋体"/>
          <w:sz w:val="28"/>
          <w:bdr w:val="none" w:sz="0" w:space="0" w:color="auto"/>
        </w:rPr>
        <w:t>书</w:t>
      </w:r>
      <w:r>
        <w:rPr>
          <w:rFonts w:ascii="宋体" w:eastAsia="宋体" w:hAnsi="MS Mincho" w:cs="宋体"/>
          <w:sz w:val="28"/>
          <w:bdr w:val="none" w:sz="0" w:space="0" w:color="auto"/>
        </w:rPr>
        <w:t>存在</w:t>
      </w:r>
      <w:r>
        <w:rPr>
          <w:rFonts w:ascii="宋体" w:eastAsia="宋体" w:hAnsi="SimSun" w:cs="宋体"/>
          <w:sz w:val="28"/>
          <w:bdr w:val="none" w:sz="0" w:space="0" w:color="auto"/>
        </w:rPr>
        <w:t>问题</w:t>
      </w:r>
      <w:r>
        <w:rPr>
          <w:rFonts w:ascii="宋体" w:eastAsia="宋体" w:hAnsi="MS Mincho" w:cs="宋体"/>
          <w:sz w:val="28"/>
          <w:bdr w:val="none" w:sz="0" w:space="0" w:color="auto"/>
        </w:rPr>
        <w:t>的地方《运</w:t>
      </w:r>
      <w:r>
        <w:rPr>
          <w:rFonts w:ascii="宋体" w:eastAsia="宋体" w:hAnsi="SimSun" w:cs="宋体"/>
          <w:sz w:val="28"/>
          <w:bdr w:val="none" w:sz="0" w:space="0" w:color="auto"/>
        </w:rPr>
        <w:t>动图</w:t>
      </w:r>
      <w:r>
        <w:rPr>
          <w:rFonts w:ascii="宋体" w:eastAsia="宋体" w:hAnsi="MS Mincho" w:cs="宋体"/>
          <w:sz w:val="28"/>
          <w:bdr w:val="none" w:sz="0" w:space="0" w:color="auto"/>
        </w:rPr>
        <w:t>像追及、相遇</w:t>
      </w:r>
      <w:r>
        <w:rPr>
          <w:rFonts w:ascii="宋体" w:eastAsia="宋体" w:hAnsi="SimSun" w:cs="宋体"/>
          <w:sz w:val="28"/>
          <w:bdr w:val="none" w:sz="0" w:space="0" w:color="auto"/>
        </w:rPr>
        <w:t>问题</w:t>
      </w:r>
      <w:r>
        <w:rPr>
          <w:rFonts w:ascii="宋体" w:eastAsia="宋体" w:hAnsi="MS Mincho" w:cs="宋体"/>
          <w:sz w:val="28"/>
          <w:bdr w:val="none" w:sz="0" w:space="0" w:color="auto"/>
        </w:rPr>
        <w:t>》中副板</w:t>
      </w:r>
      <w:r>
        <w:rPr>
          <w:rFonts w:ascii="宋体" w:eastAsia="宋体" w:hAnsi="SimSun" w:cs="宋体"/>
          <w:sz w:val="28"/>
          <w:bdr w:val="none" w:sz="0" w:space="0" w:color="auto"/>
        </w:rPr>
        <w:t>书</w:t>
      </w:r>
      <w:r>
        <w:rPr>
          <w:rFonts w:ascii="宋体" w:eastAsia="宋体" w:hAnsi="MS Mincho" w:cs="宋体"/>
          <w:sz w:val="28"/>
          <w:bdr w:val="none" w:sz="0" w:space="0" w:color="auto"/>
        </w:rPr>
        <w:t>很乱、《几</w:t>
      </w:r>
      <w:r>
        <w:rPr>
          <w:rFonts w:ascii="宋体" w:eastAsia="宋体" w:hAnsi="SimSun" w:cs="宋体"/>
          <w:sz w:val="28"/>
          <w:bdr w:val="none" w:sz="0" w:space="0" w:color="auto"/>
        </w:rPr>
        <w:t>种</w:t>
      </w:r>
      <w:r>
        <w:rPr>
          <w:rFonts w:ascii="宋体" w:eastAsia="宋体" w:hAnsi="MS Mincho" w:cs="宋体"/>
          <w:sz w:val="28"/>
          <w:bdr w:val="none" w:sz="0" w:space="0" w:color="auto"/>
        </w:rPr>
        <w:t>常</w:t>
      </w:r>
      <w:r>
        <w:rPr>
          <w:rFonts w:ascii="宋体" w:eastAsia="宋体" w:hAnsi="SimSun" w:cs="宋体"/>
          <w:sz w:val="28"/>
          <w:bdr w:val="none" w:sz="0" w:space="0" w:color="auto"/>
        </w:rPr>
        <w:t>见</w:t>
      </w:r>
      <w:r>
        <w:rPr>
          <w:rFonts w:ascii="宋体" w:eastAsia="宋体" w:hAnsi="MS Mincho" w:cs="宋体"/>
          <w:sz w:val="28"/>
          <w:bdr w:val="none" w:sz="0" w:space="0" w:color="auto"/>
        </w:rPr>
        <w:t>性</w:t>
      </w:r>
      <w:r>
        <w:rPr>
          <w:rFonts w:ascii="宋体" w:eastAsia="宋体" w:hAnsi="SimSun" w:cs="宋体"/>
          <w:sz w:val="28"/>
          <w:bdr w:val="none" w:sz="0" w:space="0" w:color="auto"/>
        </w:rPr>
        <w:t>质</w:t>
      </w:r>
      <w:r>
        <w:rPr>
          <w:rFonts w:ascii="宋体" w:eastAsia="宋体" w:hAnsi="MS Mincho" w:cs="宋体"/>
          <w:sz w:val="28"/>
          <w:bdr w:val="none" w:sz="0" w:space="0" w:color="auto"/>
        </w:rPr>
        <w:t>的力》板</w:t>
      </w:r>
      <w:r>
        <w:rPr>
          <w:rFonts w:ascii="宋体" w:eastAsia="宋体" w:hAnsi="SimSun" w:cs="宋体"/>
          <w:sz w:val="28"/>
          <w:bdr w:val="none" w:sz="0" w:space="0" w:color="auto"/>
        </w:rPr>
        <w:t>书</w:t>
      </w:r>
      <w:r>
        <w:rPr>
          <w:rFonts w:ascii="宋体" w:eastAsia="宋体" w:hAnsi="MS Mincho" w:cs="宋体"/>
          <w:sz w:val="28"/>
          <w:bdr w:val="none" w:sz="0" w:space="0" w:color="auto"/>
        </w:rPr>
        <w:t>太</w:t>
      </w:r>
      <w:r>
        <w:rPr>
          <w:rFonts w:ascii="宋体" w:eastAsia="宋体" w:hAnsi="SimSun" w:cs="宋体"/>
          <w:sz w:val="28"/>
          <w:bdr w:val="none" w:sz="0" w:space="0" w:color="auto"/>
        </w:rPr>
        <w:t>琐</w:t>
      </w:r>
      <w:r>
        <w:rPr>
          <w:rFonts w:ascii="宋体" w:eastAsia="宋体" w:hAnsi="MS Mincho" w:cs="宋体"/>
          <w:sz w:val="28"/>
          <w:bdr w:val="none" w:sz="0" w:space="0" w:color="auto"/>
        </w:rPr>
        <w:t>碎、《抛体运</w:t>
      </w:r>
      <w:r>
        <w:rPr>
          <w:rFonts w:ascii="宋体" w:eastAsia="宋体" w:hAnsi="SimSun" w:cs="宋体"/>
          <w:sz w:val="28"/>
          <w:bdr w:val="none" w:sz="0" w:space="0" w:color="auto"/>
        </w:rPr>
        <w:t>动</w:t>
      </w:r>
      <w:r>
        <w:rPr>
          <w:rFonts w:ascii="宋体" w:eastAsia="宋体" w:hAnsi="MS Mincho" w:cs="宋体"/>
          <w:sz w:val="28"/>
          <w:bdr w:val="none" w:sz="0" w:space="0" w:color="auto"/>
        </w:rPr>
        <w:t>》的板</w:t>
      </w:r>
      <w:r>
        <w:rPr>
          <w:rFonts w:ascii="宋体" w:eastAsia="宋体" w:hAnsi="SimSun" w:cs="宋体"/>
          <w:sz w:val="28"/>
          <w:bdr w:val="none" w:sz="0" w:space="0" w:color="auto"/>
        </w:rPr>
        <w:t>书</w:t>
      </w:r>
      <w:r>
        <w:rPr>
          <w:rFonts w:ascii="宋体" w:eastAsia="宋体" w:hAnsi="MS Mincho" w:cs="宋体"/>
          <w:sz w:val="28"/>
          <w:bdr w:val="none" w:sz="0" w:space="0" w:color="auto"/>
        </w:rPr>
        <w:t>多，布局不合理、《</w:t>
      </w:r>
      <w:r>
        <w:rPr>
          <w:rFonts w:ascii="宋体" w:eastAsia="宋体" w:hAnsi="SimSun" w:cs="宋体"/>
          <w:sz w:val="28"/>
          <w:bdr w:val="none" w:sz="0" w:space="0" w:color="auto"/>
        </w:rPr>
        <w:t>圆</w:t>
      </w:r>
      <w:r>
        <w:rPr>
          <w:rFonts w:ascii="宋体" w:eastAsia="宋体" w:hAnsi="MS Mincho" w:cs="宋体"/>
          <w:sz w:val="28"/>
          <w:bdr w:val="none" w:sz="0" w:space="0" w:color="auto"/>
        </w:rPr>
        <w:t>周运</w:t>
      </w:r>
      <w:r>
        <w:rPr>
          <w:rFonts w:ascii="宋体" w:eastAsia="宋体" w:hAnsi="SimSun" w:cs="宋体"/>
          <w:sz w:val="28"/>
          <w:bdr w:val="none" w:sz="0" w:space="0" w:color="auto"/>
        </w:rPr>
        <w:t>动</w:t>
      </w:r>
      <w:r>
        <w:rPr>
          <w:rFonts w:ascii="宋体" w:eastAsia="宋体" w:hAnsi="MS Mincho" w:cs="宋体"/>
          <w:sz w:val="28"/>
          <w:bdr w:val="none" w:sz="0" w:space="0" w:color="auto"/>
        </w:rPr>
        <w:t>》的板</w:t>
      </w:r>
      <w:r>
        <w:rPr>
          <w:rFonts w:ascii="宋体" w:eastAsia="宋体" w:hAnsi="SimSun" w:cs="宋体"/>
          <w:sz w:val="28"/>
          <w:bdr w:val="none" w:sz="0" w:space="0" w:color="auto"/>
        </w:rPr>
        <w:t>书</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非常</w:t>
      </w:r>
      <w:r>
        <w:rPr>
          <w:rFonts w:ascii="宋体" w:eastAsia="宋体" w:hAnsi="SimSun" w:cs="宋体"/>
          <w:sz w:val="28"/>
          <w:bdr w:val="none" w:sz="0" w:space="0" w:color="auto"/>
        </w:rPr>
        <w:t>费</w:t>
      </w:r>
      <w:r>
        <w:rPr>
          <w:rFonts w:ascii="宋体" w:eastAsia="宋体" w:hAnsi="MS Mincho" w:cs="宋体"/>
          <w:sz w:val="28"/>
          <w:bdr w:val="none" w:sz="0" w:space="0" w:color="auto"/>
        </w:rPr>
        <w:t>事、僵硬、程式化。教学</w:t>
      </w:r>
      <w:r>
        <w:rPr>
          <w:rFonts w:ascii="宋体" w:eastAsia="宋体" w:hAnsi="SimSun" w:cs="宋体"/>
          <w:sz w:val="28"/>
          <w:bdr w:val="none" w:sz="0" w:space="0" w:color="auto"/>
        </w:rPr>
        <w:t>语</w:t>
      </w:r>
      <w:r>
        <w:rPr>
          <w:rFonts w:ascii="宋体" w:eastAsia="宋体" w:hAnsi="MS Mincho" w:cs="宋体"/>
          <w:sz w:val="28"/>
          <w:bdr w:val="none" w:sz="0" w:space="0" w:color="auto"/>
        </w:rPr>
        <w:t>言出</w:t>
      </w:r>
      <w:r>
        <w:rPr>
          <w:rFonts w:ascii="宋体" w:eastAsia="宋体" w:hAnsi="SimSun" w:cs="宋体"/>
          <w:sz w:val="28"/>
          <w:bdr w:val="none" w:sz="0" w:space="0" w:color="auto"/>
        </w:rPr>
        <w:t>现问题</w:t>
      </w:r>
      <w:r>
        <w:rPr>
          <w:rFonts w:ascii="宋体" w:eastAsia="宋体" w:hAnsi="MS Mincho" w:cs="宋体"/>
          <w:sz w:val="28"/>
          <w:bdr w:val="none" w:sz="0" w:space="0" w:color="auto"/>
        </w:rPr>
        <w:t>的地方《描述运</w:t>
      </w:r>
      <w:r>
        <w:rPr>
          <w:rFonts w:ascii="宋体" w:eastAsia="宋体" w:hAnsi="SimSun" w:cs="宋体"/>
          <w:sz w:val="28"/>
          <w:bdr w:val="none" w:sz="0" w:space="0" w:color="auto"/>
        </w:rPr>
        <w:t>动</w:t>
      </w:r>
      <w:r>
        <w:rPr>
          <w:rFonts w:ascii="宋体" w:eastAsia="宋体" w:hAnsi="MS Mincho" w:cs="宋体"/>
          <w:sz w:val="28"/>
          <w:bdr w:val="none" w:sz="0" w:space="0" w:color="auto"/>
        </w:rPr>
        <w:t>的基本概念、匀速直</w:t>
      </w:r>
      <w:r>
        <w:rPr>
          <w:rFonts w:ascii="宋体" w:eastAsia="宋体" w:hAnsi="SimSun" w:cs="宋体"/>
          <w:sz w:val="28"/>
          <w:bdr w:val="none" w:sz="0" w:space="0" w:color="auto"/>
        </w:rPr>
        <w:t>线</w:t>
      </w:r>
      <w:r>
        <w:rPr>
          <w:rFonts w:ascii="宋体" w:eastAsia="宋体" w:hAnsi="MS Mincho" w:cs="宋体"/>
          <w:sz w:val="28"/>
          <w:bdr w:val="none" w:sz="0" w:space="0" w:color="auto"/>
        </w:rPr>
        <w:t>运</w:t>
      </w:r>
      <w:r>
        <w:rPr>
          <w:rFonts w:ascii="宋体" w:eastAsia="宋体" w:hAnsi="SimSun" w:cs="宋体"/>
          <w:sz w:val="28"/>
          <w:bdr w:val="none" w:sz="0" w:space="0" w:color="auto"/>
        </w:rPr>
        <w:t>动</w:t>
      </w:r>
      <w:r>
        <w:rPr>
          <w:rFonts w:ascii="宋体" w:eastAsia="宋体" w:hAnsi="MS Mincho" w:cs="宋体"/>
          <w:sz w:val="28"/>
          <w:bdr w:val="none" w:sz="0" w:space="0" w:color="auto"/>
        </w:rPr>
        <w:t>》中的声音太平直，很干</w:t>
      </w:r>
      <w:r>
        <w:rPr>
          <w:rFonts w:ascii="宋体" w:eastAsia="宋体" w:hAnsi="SimSun" w:cs="宋体"/>
          <w:sz w:val="28"/>
          <w:bdr w:val="none" w:sz="0" w:space="0" w:color="auto"/>
        </w:rPr>
        <w:t>涩</w:t>
      </w:r>
      <w:r>
        <w:rPr>
          <w:rFonts w:ascii="宋体" w:eastAsia="宋体" w:hAnsi="MS Mincho" w:cs="宋体"/>
          <w:sz w:val="28"/>
          <w:bdr w:val="none" w:sz="0" w:space="0" w:color="auto"/>
        </w:rPr>
        <w:t>；《匀</w:t>
      </w:r>
      <w:r>
        <w:rPr>
          <w:rFonts w:ascii="宋体" w:eastAsia="宋体" w:hAnsi="SimSun" w:cs="宋体"/>
          <w:sz w:val="28"/>
          <w:bdr w:val="none" w:sz="0" w:space="0" w:color="auto"/>
        </w:rPr>
        <w:t>变</w:t>
      </w:r>
      <w:r>
        <w:rPr>
          <w:rFonts w:ascii="宋体" w:eastAsia="宋体" w:hAnsi="MS Mincho" w:cs="宋体"/>
          <w:sz w:val="28"/>
          <w:bdr w:val="none" w:sz="0" w:space="0" w:color="auto"/>
        </w:rPr>
        <w:t>速直</w:t>
      </w:r>
      <w:r>
        <w:rPr>
          <w:rFonts w:ascii="宋体" w:eastAsia="宋体" w:hAnsi="SimSun" w:cs="宋体"/>
          <w:sz w:val="28"/>
          <w:bdr w:val="none" w:sz="0" w:space="0" w:color="auto"/>
        </w:rPr>
        <w:t>线</w:t>
      </w:r>
      <w:r>
        <w:rPr>
          <w:rFonts w:ascii="宋体" w:eastAsia="宋体" w:hAnsi="MS Mincho" w:cs="宋体"/>
          <w:sz w:val="28"/>
          <w:bdr w:val="none" w:sz="0" w:space="0" w:color="auto"/>
        </w:rPr>
        <w:t>运</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规</w:t>
      </w:r>
      <w:r>
        <w:rPr>
          <w:rFonts w:ascii="宋体" w:eastAsia="宋体" w:hAnsi="MS Mincho" w:cs="宋体"/>
          <w:sz w:val="28"/>
          <w:bdr w:val="none" w:sz="0" w:space="0" w:color="auto"/>
        </w:rPr>
        <w:t>律》</w:t>
      </w:r>
      <w:r>
        <w:rPr>
          <w:rFonts w:ascii="宋体" w:eastAsia="宋体" w:hAnsi="SimSun" w:cs="宋体"/>
          <w:sz w:val="28"/>
          <w:bdr w:val="none" w:sz="0" w:space="0" w:color="auto"/>
        </w:rPr>
        <w:t>语</w:t>
      </w:r>
      <w:r>
        <w:rPr>
          <w:rFonts w:ascii="宋体" w:eastAsia="宋体" w:hAnsi="MS Mincho" w:cs="宋体"/>
          <w:sz w:val="28"/>
          <w:bdr w:val="none" w:sz="0" w:space="0" w:color="auto"/>
        </w:rPr>
        <w:t>言</w:t>
      </w:r>
      <w:r>
        <w:rPr>
          <w:rFonts w:ascii="宋体" w:eastAsia="宋体" w:hAnsi="SimSun" w:cs="宋体"/>
          <w:sz w:val="28"/>
          <w:bdr w:val="none" w:sz="0" w:space="0" w:color="auto"/>
        </w:rPr>
        <w:t>显</w:t>
      </w:r>
      <w:r>
        <w:rPr>
          <w:rFonts w:ascii="宋体" w:eastAsia="宋体" w:hAnsi="MS Mincho" w:cs="宋体"/>
          <w:sz w:val="28"/>
          <w:bdr w:val="none" w:sz="0" w:space="0" w:color="auto"/>
        </w:rPr>
        <w:t>得声嘶力竭；《</w:t>
      </w:r>
      <w:r>
        <w:rPr>
          <w:rFonts w:ascii="宋体" w:eastAsia="宋体" w:hAnsi="SimSun" w:cs="宋体"/>
          <w:sz w:val="28"/>
          <w:bdr w:val="none" w:sz="0" w:space="0" w:color="auto"/>
        </w:rPr>
        <w:t>动</w:t>
      </w:r>
      <w:r>
        <w:rPr>
          <w:rFonts w:ascii="宋体" w:eastAsia="宋体" w:hAnsi="MS Mincho" w:cs="宋体"/>
          <w:sz w:val="28"/>
          <w:bdr w:val="none" w:sz="0" w:space="0" w:color="auto"/>
        </w:rPr>
        <w:t>力学的瞬</w:t>
      </w:r>
      <w:r>
        <w:rPr>
          <w:rFonts w:ascii="宋体" w:eastAsia="宋体" w:hAnsi="SimSun" w:cs="宋体"/>
          <w:sz w:val="28"/>
          <w:bdr w:val="none" w:sz="0" w:space="0" w:color="auto"/>
        </w:rPr>
        <w:t>时</w:t>
      </w:r>
      <w:r>
        <w:rPr>
          <w:rFonts w:ascii="宋体" w:eastAsia="宋体" w:hAnsi="MS Mincho" w:cs="宋体"/>
          <w:sz w:val="28"/>
          <w:bdr w:val="none" w:sz="0" w:space="0" w:color="auto"/>
        </w:rPr>
        <w:t>性</w:t>
      </w:r>
      <w:r>
        <w:rPr>
          <w:rFonts w:ascii="宋体" w:eastAsia="宋体" w:hAnsi="SimSun" w:cs="宋体"/>
          <w:sz w:val="28"/>
          <w:bdr w:val="none" w:sz="0" w:space="0" w:color="auto"/>
        </w:rPr>
        <w:t>问题</w:t>
      </w:r>
      <w:r>
        <w:rPr>
          <w:rFonts w:ascii="宋体" w:eastAsia="宋体" w:hAnsi="MS Mincho" w:cs="宋体"/>
          <w:sz w:val="28"/>
          <w:bdr w:val="none" w:sz="0" w:space="0" w:color="auto"/>
        </w:rPr>
        <w:t>、超重与失重、</w:t>
      </w:r>
      <w:r>
        <w:rPr>
          <w:rFonts w:ascii="宋体" w:eastAsia="宋体" w:hAnsi="SimSun" w:cs="宋体"/>
          <w:sz w:val="28"/>
          <w:bdr w:val="none" w:sz="0" w:space="0" w:color="auto"/>
        </w:rPr>
        <w:t>连</w:t>
      </w:r>
      <w:r>
        <w:rPr>
          <w:rFonts w:ascii="宋体" w:eastAsia="宋体" w:hAnsi="MS Mincho" w:cs="宋体"/>
          <w:sz w:val="28"/>
          <w:bdr w:val="none" w:sz="0" w:space="0" w:color="auto"/>
        </w:rPr>
        <w:t>接体</w:t>
      </w:r>
      <w:r>
        <w:rPr>
          <w:rFonts w:ascii="宋体" w:eastAsia="宋体" w:hAnsi="SimSun" w:cs="宋体"/>
          <w:sz w:val="28"/>
          <w:bdr w:val="none" w:sz="0" w:space="0" w:color="auto"/>
        </w:rPr>
        <w:t>问题</w:t>
      </w:r>
      <w:r>
        <w:rPr>
          <w:rFonts w:ascii="宋体" w:eastAsia="宋体" w:hAnsi="MS Mincho" w:cs="宋体"/>
          <w:sz w:val="28"/>
          <w:bdr w:val="none" w:sz="0" w:space="0" w:color="auto"/>
        </w:rPr>
        <w:t>》中</w:t>
      </w:r>
      <w:r>
        <w:rPr>
          <w:rFonts w:ascii="宋体" w:eastAsia="宋体" w:hAnsi="SimSun" w:cs="宋体"/>
          <w:sz w:val="28"/>
          <w:bdr w:val="none" w:sz="0" w:space="0" w:color="auto"/>
        </w:rPr>
        <w:t>语</w:t>
      </w:r>
      <w:r>
        <w:rPr>
          <w:rFonts w:ascii="宋体" w:eastAsia="宋体" w:hAnsi="MS Mincho" w:cs="宋体"/>
          <w:sz w:val="28"/>
          <w:bdr w:val="none" w:sz="0" w:space="0" w:color="auto"/>
        </w:rPr>
        <w:t>言</w:t>
      </w:r>
      <w:r>
        <w:rPr>
          <w:rFonts w:ascii="宋体" w:eastAsia="宋体" w:hAnsi="SimSun" w:cs="宋体"/>
          <w:sz w:val="28"/>
          <w:bdr w:val="none" w:sz="0" w:space="0" w:color="auto"/>
        </w:rPr>
        <w:t>错误</w:t>
      </w:r>
      <w:r>
        <w:rPr>
          <w:rFonts w:ascii="宋体" w:eastAsia="宋体" w:hAnsi="MS Mincho" w:cs="宋体"/>
          <w:sz w:val="28"/>
          <w:bdr w:val="none" w:sz="0" w:space="0" w:color="auto"/>
        </w:rPr>
        <w:t>率高、打</w:t>
      </w:r>
      <w:r>
        <w:rPr>
          <w:rFonts w:ascii="宋体" w:eastAsia="宋体" w:hAnsi="SimSun" w:cs="宋体"/>
          <w:sz w:val="28"/>
          <w:bdr w:val="none" w:sz="0" w:space="0" w:color="auto"/>
        </w:rPr>
        <w:t>哏</w:t>
      </w:r>
      <w:r>
        <w:rPr>
          <w:rFonts w:ascii="宋体" w:eastAsia="宋体" w:hAnsi="MS Mincho" w:cs="宋体"/>
          <w:sz w:val="28"/>
          <w:bdr w:val="none" w:sz="0" w:space="0" w:color="auto"/>
        </w:rPr>
        <w:t>；《曲</w:t>
      </w:r>
      <w:r>
        <w:rPr>
          <w:rFonts w:ascii="宋体" w:eastAsia="宋体" w:hAnsi="SimSun" w:cs="宋体"/>
          <w:sz w:val="28"/>
          <w:bdr w:val="none" w:sz="0" w:space="0" w:color="auto"/>
        </w:rPr>
        <w:t>线</w:t>
      </w:r>
      <w:r>
        <w:rPr>
          <w:rFonts w:ascii="宋体" w:eastAsia="宋体" w:hAnsi="MS Mincho" w:cs="宋体"/>
          <w:sz w:val="28"/>
          <w:bdr w:val="none" w:sz="0" w:space="0" w:color="auto"/>
        </w:rPr>
        <w:t>运</w:t>
      </w:r>
      <w:r>
        <w:rPr>
          <w:rFonts w:ascii="宋体" w:eastAsia="宋体" w:hAnsi="SimSun" w:cs="宋体"/>
          <w:sz w:val="28"/>
          <w:bdr w:val="none" w:sz="0" w:space="0" w:color="auto"/>
        </w:rPr>
        <w:t>动</w:t>
      </w:r>
      <w:r>
        <w:rPr>
          <w:rFonts w:ascii="宋体" w:eastAsia="宋体" w:hAnsi="MS Mincho" w:cs="宋体"/>
          <w:sz w:val="28"/>
          <w:bdr w:val="none" w:sz="0" w:space="0" w:color="auto"/>
        </w:rPr>
        <w:t>、运</w:t>
      </w:r>
      <w:r>
        <w:rPr>
          <w:rFonts w:ascii="宋体" w:eastAsia="宋体" w:hAnsi="SimSun" w:cs="宋体"/>
          <w:sz w:val="28"/>
          <w:bdr w:val="none" w:sz="0" w:space="0" w:color="auto"/>
        </w:rPr>
        <w:t>动</w:t>
      </w:r>
      <w:r>
        <w:rPr>
          <w:rFonts w:ascii="宋体" w:eastAsia="宋体" w:hAnsi="MS Mincho" w:cs="宋体"/>
          <w:sz w:val="28"/>
          <w:bdr w:val="none" w:sz="0" w:space="0" w:color="auto"/>
        </w:rPr>
        <w:t>的合成与分解》</w:t>
      </w:r>
      <w:r>
        <w:rPr>
          <w:rFonts w:ascii="宋体" w:eastAsia="宋体" w:hAnsi="SimSun" w:cs="宋体"/>
          <w:sz w:val="28"/>
          <w:bdr w:val="none" w:sz="0" w:space="0" w:color="auto"/>
        </w:rPr>
        <w:t>复习课</w:t>
      </w:r>
      <w:r>
        <w:rPr>
          <w:rFonts w:ascii="宋体" w:eastAsia="宋体" w:hAnsi="MS Mincho" w:cs="宋体"/>
          <w:sz w:val="28"/>
          <w:bdr w:val="none" w:sz="0" w:space="0" w:color="auto"/>
        </w:rPr>
        <w:t>中最后部分的</w:t>
      </w:r>
      <w:r>
        <w:rPr>
          <w:rFonts w:ascii="宋体" w:eastAsia="宋体" w:hAnsi="SimSun" w:cs="宋体"/>
          <w:sz w:val="28"/>
          <w:bdr w:val="none" w:sz="0" w:space="0" w:color="auto"/>
        </w:rPr>
        <w:t>语</w:t>
      </w:r>
      <w:r>
        <w:rPr>
          <w:rFonts w:ascii="宋体" w:eastAsia="宋体" w:hAnsi="MS Mincho" w:cs="宋体"/>
          <w:sz w:val="28"/>
          <w:bdr w:val="none" w:sz="0" w:space="0" w:color="auto"/>
        </w:rPr>
        <w:t>言非常欠缺；离心运</w:t>
      </w:r>
      <w:r>
        <w:rPr>
          <w:rFonts w:ascii="宋体" w:eastAsia="宋体" w:hAnsi="SimSun" w:cs="宋体"/>
          <w:sz w:val="28"/>
          <w:bdr w:val="none" w:sz="0" w:space="0" w:color="auto"/>
        </w:rPr>
        <w:t>动</w:t>
      </w:r>
      <w:r>
        <w:rPr>
          <w:rFonts w:ascii="宋体" w:eastAsia="宋体" w:hAnsi="MS Mincho" w:cs="宋体"/>
          <w:sz w:val="28"/>
          <w:bdr w:val="none" w:sz="0" w:space="0" w:color="auto"/>
        </w:rPr>
        <w:t>的原理解</w:t>
      </w:r>
      <w:r>
        <w:rPr>
          <w:rFonts w:ascii="宋体" w:eastAsia="宋体" w:hAnsi="SimSun" w:cs="宋体"/>
          <w:sz w:val="28"/>
          <w:bdr w:val="none" w:sz="0" w:space="0" w:color="auto"/>
        </w:rPr>
        <w:t>释</w:t>
      </w:r>
      <w:r>
        <w:rPr>
          <w:rFonts w:ascii="宋体" w:eastAsia="宋体" w:hAnsi="MS Mincho" w:cs="宋体"/>
          <w:sz w:val="28"/>
          <w:bdr w:val="none" w:sz="0" w:space="0" w:color="auto"/>
        </w:rPr>
        <w:t>得不清楚；</w:t>
      </w:r>
      <w:r>
        <w:rPr>
          <w:rFonts w:ascii="宋体" w:eastAsia="宋体" w:hAnsi="SimSun" w:cs="宋体"/>
          <w:sz w:val="28"/>
          <w:bdr w:val="none" w:sz="0" w:space="0" w:color="auto"/>
        </w:rPr>
        <w:t>开</w:t>
      </w:r>
      <w:r>
        <w:rPr>
          <w:rFonts w:ascii="宋体" w:eastAsia="宋体" w:hAnsi="MS Mincho" w:cs="宋体"/>
          <w:sz w:val="28"/>
          <w:bdr w:val="none" w:sz="0" w:space="0" w:color="auto"/>
        </w:rPr>
        <w:t>普勒第二定律表述不清楚；《万有引力定律及其</w:t>
      </w:r>
      <w:r>
        <w:rPr>
          <w:rFonts w:ascii="宋体" w:eastAsia="宋体" w:hAnsi="SimSun" w:cs="宋体"/>
          <w:sz w:val="28"/>
          <w:bdr w:val="none" w:sz="0" w:space="0" w:color="auto"/>
        </w:rPr>
        <w:t>应</w:t>
      </w:r>
      <w:r>
        <w:rPr>
          <w:rFonts w:ascii="宋体" w:eastAsia="宋体" w:hAnsi="MS Mincho" w:cs="宋体"/>
          <w:sz w:val="28"/>
          <w:bdr w:val="none" w:sz="0" w:space="0" w:color="auto"/>
        </w:rPr>
        <w:t>用》引言的叙述不好、一些地方</w:t>
      </w:r>
      <w:r>
        <w:rPr>
          <w:rFonts w:ascii="宋体" w:eastAsia="宋体" w:hAnsi="SimSun" w:cs="宋体"/>
          <w:sz w:val="28"/>
          <w:bdr w:val="none" w:sz="0" w:space="0" w:color="auto"/>
        </w:rPr>
        <w:t>语</w:t>
      </w:r>
      <w:r>
        <w:rPr>
          <w:rFonts w:ascii="宋体" w:eastAsia="宋体" w:hAnsi="MS Mincho" w:cs="宋体"/>
          <w:sz w:val="28"/>
          <w:bdr w:val="none" w:sz="0" w:space="0" w:color="auto"/>
        </w:rPr>
        <w:t>病百出；《功和功率》中</w:t>
      </w:r>
      <w:r>
        <w:rPr>
          <w:rFonts w:ascii="宋体" w:eastAsia="宋体" w:hAnsi="SimSun" w:cs="宋体"/>
          <w:sz w:val="28"/>
          <w:bdr w:val="none" w:sz="0" w:space="0" w:color="auto"/>
        </w:rPr>
        <w:t>语</w:t>
      </w:r>
      <w:r>
        <w:rPr>
          <w:rFonts w:ascii="宋体" w:eastAsia="宋体" w:hAnsi="MS Mincho" w:cs="宋体"/>
          <w:sz w:val="28"/>
          <w:bdr w:val="none" w:sz="0" w:space="0" w:color="auto"/>
        </w:rPr>
        <w:t>言有些</w:t>
      </w:r>
      <w:r>
        <w:rPr>
          <w:rFonts w:ascii="宋体" w:eastAsia="宋体" w:hAnsi="SimSun" w:cs="宋体"/>
          <w:sz w:val="28"/>
          <w:bdr w:val="none" w:sz="0" w:space="0" w:color="auto"/>
        </w:rPr>
        <w:t>琐</w:t>
      </w:r>
      <w:r>
        <w:rPr>
          <w:rFonts w:ascii="宋体" w:eastAsia="宋体" w:hAnsi="MS Mincho" w:cs="宋体"/>
          <w:sz w:val="28"/>
          <w:bdr w:val="none" w:sz="0" w:space="0" w:color="auto"/>
        </w:rPr>
        <w:t>碎、</w:t>
      </w:r>
      <w:r>
        <w:rPr>
          <w:rFonts w:ascii="宋体" w:eastAsia="宋体" w:hAnsi="SimSun" w:cs="宋体"/>
          <w:sz w:val="28"/>
          <w:bdr w:val="none" w:sz="0" w:space="0" w:color="auto"/>
        </w:rPr>
        <w:t>举</w:t>
      </w:r>
      <w:r>
        <w:rPr>
          <w:rFonts w:ascii="宋体" w:eastAsia="宋体" w:hAnsi="MS Mincho" w:cs="宋体"/>
          <w:sz w:val="28"/>
          <w:bdr w:val="none" w:sz="0" w:space="0" w:color="auto"/>
        </w:rPr>
        <w:t>例随意、一些</w:t>
      </w:r>
      <w:r>
        <w:rPr>
          <w:rFonts w:ascii="宋体" w:eastAsia="宋体" w:hAnsi="SimSun" w:cs="宋体"/>
          <w:sz w:val="28"/>
          <w:bdr w:val="none" w:sz="0" w:space="0" w:color="auto"/>
        </w:rPr>
        <w:t>题</w:t>
      </w:r>
      <w:r>
        <w:rPr>
          <w:rFonts w:ascii="宋体" w:eastAsia="宋体" w:hAnsi="MS Mincho" w:cs="宋体"/>
          <w:sz w:val="28"/>
          <w:bdr w:val="none" w:sz="0" w:space="0" w:color="auto"/>
        </w:rPr>
        <w:t>目条件叙述不清；《</w:t>
      </w:r>
      <w:r>
        <w:rPr>
          <w:rFonts w:ascii="宋体" w:eastAsia="宋体" w:hAnsi="SimSun" w:cs="宋体"/>
          <w:sz w:val="28"/>
          <w:bdr w:val="none" w:sz="0" w:space="0" w:color="auto"/>
        </w:rPr>
        <w:t>动</w:t>
      </w:r>
      <w:r>
        <w:rPr>
          <w:rFonts w:ascii="宋体" w:eastAsia="宋体" w:hAnsi="MS Mincho" w:cs="宋体"/>
          <w:sz w:val="28"/>
          <w:bdr w:val="none" w:sz="0" w:space="0" w:color="auto"/>
        </w:rPr>
        <w:t>能定理及其</w:t>
      </w:r>
      <w:r>
        <w:rPr>
          <w:rFonts w:ascii="宋体" w:eastAsia="宋体" w:hAnsi="SimSun" w:cs="宋体"/>
          <w:sz w:val="28"/>
          <w:bdr w:val="none" w:sz="0" w:space="0" w:color="auto"/>
        </w:rPr>
        <w:t>应</w:t>
      </w:r>
      <w:r>
        <w:rPr>
          <w:rFonts w:ascii="宋体" w:eastAsia="宋体" w:hAnsi="MS Mincho" w:cs="宋体"/>
          <w:sz w:val="28"/>
          <w:bdr w:val="none" w:sz="0" w:space="0" w:color="auto"/>
        </w:rPr>
        <w:t>用》的</w:t>
      </w:r>
      <w:r>
        <w:rPr>
          <w:rFonts w:ascii="宋体" w:eastAsia="宋体" w:hAnsi="SimSun" w:cs="宋体"/>
          <w:sz w:val="28"/>
          <w:bdr w:val="none" w:sz="0" w:space="0" w:color="auto"/>
        </w:rPr>
        <w:t>复习</w:t>
      </w:r>
      <w:r>
        <w:rPr>
          <w:rFonts w:ascii="宋体" w:eastAsia="宋体" w:hAnsi="MS Mincho" w:cs="宋体"/>
          <w:sz w:val="28"/>
          <w:bdr w:val="none" w:sz="0" w:space="0" w:color="auto"/>
        </w:rPr>
        <w:t>引入不好；《机械能守恒定律》中一些</w:t>
      </w:r>
      <w:r>
        <w:rPr>
          <w:rFonts w:ascii="宋体" w:eastAsia="宋体" w:hAnsi="SimSun" w:cs="宋体"/>
          <w:sz w:val="28"/>
          <w:bdr w:val="none" w:sz="0" w:space="0" w:color="auto"/>
        </w:rPr>
        <w:t>题</w:t>
      </w:r>
      <w:r>
        <w:rPr>
          <w:rFonts w:ascii="宋体" w:eastAsia="宋体" w:hAnsi="MS Mincho" w:cs="宋体"/>
          <w:sz w:val="28"/>
          <w:bdr w:val="none" w:sz="0" w:space="0" w:color="auto"/>
        </w:rPr>
        <w:t>目条件叙述不清晰。</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SimSun" w:cs="宋体"/>
          <w:sz w:val="28"/>
          <w:bdr w:val="none" w:sz="0" w:space="0" w:color="auto"/>
        </w:rPr>
        <w:t>选</w:t>
      </w:r>
      <w:r>
        <w:rPr>
          <w:rFonts w:ascii="宋体" w:eastAsia="宋体" w:hAnsi="MS Mincho" w:cs="宋体"/>
          <w:sz w:val="28"/>
          <w:bdr w:val="none" w:sz="0" w:space="0" w:color="auto"/>
        </w:rPr>
        <w:t>修部分。知</w:t>
      </w:r>
      <w:r>
        <w:rPr>
          <w:rFonts w:ascii="宋体" w:eastAsia="宋体" w:hAnsi="SimSun" w:cs="宋体"/>
          <w:sz w:val="28"/>
          <w:bdr w:val="none" w:sz="0" w:space="0" w:color="auto"/>
        </w:rPr>
        <w:t>识</w:t>
      </w:r>
      <w:r>
        <w:rPr>
          <w:rFonts w:ascii="宋体" w:eastAsia="宋体" w:hAnsi="MS Mincho" w:cs="宋体"/>
          <w:sz w:val="28"/>
          <w:bdr w:val="none" w:sz="0" w:space="0" w:color="auto"/>
        </w:rPr>
        <w:t>不完</w:t>
      </w:r>
      <w:r>
        <w:rPr>
          <w:rFonts w:ascii="宋体" w:eastAsia="宋体" w:hAnsi="SimSun" w:cs="宋体"/>
          <w:sz w:val="28"/>
          <w:bdr w:val="none" w:sz="0" w:space="0" w:color="auto"/>
        </w:rPr>
        <w:t>备</w:t>
      </w:r>
      <w:r>
        <w:rPr>
          <w:rFonts w:ascii="宋体" w:eastAsia="宋体" w:hAnsi="MS Mincho" w:cs="宋体"/>
          <w:sz w:val="28"/>
          <w:bdr w:val="none" w:sz="0" w:space="0" w:color="auto"/>
        </w:rPr>
        <w:t>的地方在比</w:t>
      </w:r>
      <w:r>
        <w:rPr>
          <w:rFonts w:ascii="宋体" w:eastAsia="宋体" w:hAnsi="SimSun" w:cs="宋体"/>
          <w:sz w:val="28"/>
          <w:bdr w:val="none" w:sz="0" w:space="0" w:color="auto"/>
        </w:rPr>
        <w:t>较电势</w:t>
      </w:r>
      <w:r>
        <w:rPr>
          <w:rFonts w:ascii="宋体" w:eastAsia="宋体" w:hAnsi="MS Mincho" w:cs="宋体"/>
          <w:sz w:val="28"/>
          <w:bdr w:val="none" w:sz="0" w:space="0" w:color="auto"/>
        </w:rPr>
        <w:t>与</w:t>
      </w:r>
      <w:r>
        <w:rPr>
          <w:rFonts w:ascii="宋体" w:eastAsia="宋体" w:hAnsi="SimSun" w:cs="宋体"/>
          <w:sz w:val="28"/>
          <w:bdr w:val="none" w:sz="0" w:space="0" w:color="auto"/>
        </w:rPr>
        <w:t>电场强</w:t>
      </w:r>
      <w:r>
        <w:rPr>
          <w:rFonts w:ascii="宋体" w:eastAsia="宋体" w:hAnsi="MS Mincho" w:cs="宋体"/>
          <w:sz w:val="28"/>
          <w:bdr w:val="none" w:sz="0" w:space="0" w:color="auto"/>
        </w:rPr>
        <w:t>度</w:t>
      </w:r>
      <w:r>
        <w:rPr>
          <w:rFonts w:ascii="宋体" w:eastAsia="宋体" w:hAnsi="SimSun" w:cs="宋体"/>
          <w:sz w:val="28"/>
          <w:bdr w:val="none" w:sz="0" w:space="0" w:color="auto"/>
        </w:rPr>
        <w:t>时</w:t>
      </w:r>
      <w:r>
        <w:rPr>
          <w:rFonts w:ascii="宋体" w:eastAsia="宋体" w:hAnsi="MS Mincho" w:cs="宋体"/>
          <w:sz w:val="28"/>
          <w:bdr w:val="none" w:sz="0" w:space="0" w:color="auto"/>
        </w:rPr>
        <w:t>有欠缺</w:t>
      </w:r>
      <w:r>
        <w:rPr>
          <w:rFonts w:ascii="宋体" w:eastAsia="宋体" w:cs="宋体"/>
          <w:sz w:val="28"/>
          <w:bdr w:val="none" w:sz="0" w:space="0" w:color="auto"/>
        </w:rPr>
        <w:t>;</w:t>
      </w:r>
      <w:r>
        <w:rPr>
          <w:rFonts w:ascii="宋体" w:eastAsia="宋体" w:hAnsi="SimSun" w:cs="宋体"/>
          <w:sz w:val="28"/>
          <w:bdr w:val="none" w:sz="0" w:space="0" w:color="auto"/>
        </w:rPr>
        <w:t>带电</w:t>
      </w:r>
      <w:r>
        <w:rPr>
          <w:rFonts w:ascii="宋体" w:eastAsia="宋体" w:hAnsi="MS Mincho" w:cs="宋体"/>
          <w:sz w:val="28"/>
          <w:bdr w:val="none" w:sz="0" w:space="0" w:color="auto"/>
        </w:rPr>
        <w:t>粒子在交</w:t>
      </w:r>
      <w:r>
        <w:rPr>
          <w:rFonts w:ascii="宋体" w:eastAsia="宋体" w:hAnsi="SimSun" w:cs="宋体"/>
          <w:sz w:val="28"/>
          <w:bdr w:val="none" w:sz="0" w:space="0" w:color="auto"/>
        </w:rPr>
        <w:t>变电场</w:t>
      </w:r>
      <w:r>
        <w:rPr>
          <w:rFonts w:ascii="宋体" w:eastAsia="宋体" w:hAnsi="MS Mincho" w:cs="宋体"/>
          <w:sz w:val="28"/>
          <w:bdr w:val="none" w:sz="0" w:space="0" w:color="auto"/>
        </w:rPr>
        <w:t>中的往</w:t>
      </w:r>
      <w:r>
        <w:rPr>
          <w:rFonts w:ascii="宋体" w:eastAsia="宋体" w:hAnsi="SimSun" w:cs="宋体"/>
          <w:sz w:val="28"/>
          <w:bdr w:val="none" w:sz="0" w:space="0" w:color="auto"/>
        </w:rPr>
        <w:t>复</w:t>
      </w:r>
      <w:r>
        <w:rPr>
          <w:rFonts w:ascii="宋体" w:eastAsia="宋体" w:hAnsi="MS Mincho" w:cs="宋体"/>
          <w:sz w:val="28"/>
          <w:bdr w:val="none" w:sz="0" w:space="0" w:color="auto"/>
        </w:rPr>
        <w:t>运</w:t>
      </w:r>
      <w:r>
        <w:rPr>
          <w:rFonts w:ascii="宋体" w:eastAsia="宋体" w:hAnsi="SimSun" w:cs="宋体"/>
          <w:sz w:val="28"/>
          <w:bdr w:val="none" w:sz="0" w:space="0" w:color="auto"/>
        </w:rPr>
        <w:t>动总结</w:t>
      </w:r>
      <w:r>
        <w:rPr>
          <w:rFonts w:ascii="宋体" w:eastAsia="宋体" w:hAnsi="MS Mincho" w:cs="宋体"/>
          <w:sz w:val="28"/>
          <w:bdr w:val="none" w:sz="0" w:space="0" w:color="auto"/>
        </w:rPr>
        <w:t>得不好；《</w:t>
      </w:r>
      <w:r>
        <w:rPr>
          <w:rFonts w:ascii="宋体" w:eastAsia="宋体" w:hAnsi="SimSun" w:cs="宋体"/>
          <w:sz w:val="28"/>
          <w:bdr w:val="none" w:sz="0" w:space="0" w:color="auto"/>
        </w:rPr>
        <w:t>闭</w:t>
      </w:r>
      <w:r>
        <w:rPr>
          <w:rFonts w:ascii="宋体" w:eastAsia="宋体" w:hAnsi="MS Mincho" w:cs="宋体"/>
          <w:sz w:val="28"/>
          <w:bdr w:val="none" w:sz="0" w:space="0" w:color="auto"/>
        </w:rPr>
        <w:t>合</w:t>
      </w:r>
      <w:r>
        <w:rPr>
          <w:rFonts w:ascii="宋体" w:eastAsia="宋体" w:hAnsi="SimSun" w:cs="宋体"/>
          <w:sz w:val="28"/>
          <w:bdr w:val="none" w:sz="0" w:space="0" w:color="auto"/>
        </w:rPr>
        <w:t>电</w:t>
      </w:r>
      <w:r>
        <w:rPr>
          <w:rFonts w:ascii="宋体" w:eastAsia="宋体" w:hAnsi="MS Mincho" w:cs="宋体"/>
          <w:sz w:val="28"/>
          <w:bdr w:val="none" w:sz="0" w:space="0" w:color="auto"/>
        </w:rPr>
        <w:t>路的欧姆定律》中</w:t>
      </w:r>
      <w:r>
        <w:rPr>
          <w:rFonts w:ascii="宋体" w:eastAsia="宋体" w:hAnsi="SimSun" w:cs="宋体"/>
          <w:sz w:val="28"/>
          <w:bdr w:val="none" w:sz="0" w:space="0" w:color="auto"/>
        </w:rPr>
        <w:t>习题类</w:t>
      </w:r>
      <w:r>
        <w:rPr>
          <w:rFonts w:ascii="宋体" w:eastAsia="宋体" w:hAnsi="MS Mincho" w:cs="宋体"/>
          <w:sz w:val="28"/>
          <w:bdr w:val="none" w:sz="0" w:space="0" w:color="auto"/>
        </w:rPr>
        <w:t>型</w:t>
      </w:r>
      <w:r>
        <w:rPr>
          <w:rFonts w:ascii="宋体" w:eastAsia="宋体" w:hAnsi="SimSun" w:cs="宋体"/>
          <w:sz w:val="28"/>
          <w:bdr w:val="none" w:sz="0" w:space="0" w:color="auto"/>
        </w:rPr>
        <w:t>归纳</w:t>
      </w:r>
      <w:r>
        <w:rPr>
          <w:rFonts w:ascii="宋体" w:eastAsia="宋体" w:hAnsi="MS Mincho" w:cs="宋体"/>
          <w:sz w:val="28"/>
          <w:bdr w:val="none" w:sz="0" w:space="0" w:color="auto"/>
        </w:rPr>
        <w:t>不完整，少了</w:t>
      </w:r>
      <w:r>
        <w:rPr>
          <w:rFonts w:ascii="宋体" w:eastAsia="宋体" w:hAnsi="SimSun" w:cs="宋体"/>
          <w:sz w:val="28"/>
          <w:bdr w:val="none" w:sz="0" w:space="0" w:color="auto"/>
        </w:rPr>
        <w:t>电</w:t>
      </w:r>
      <w:r>
        <w:rPr>
          <w:rFonts w:ascii="宋体" w:eastAsia="宋体" w:hAnsi="MS Mincho" w:cs="宋体"/>
          <w:sz w:val="28"/>
          <w:bdr w:val="none" w:sz="0" w:space="0" w:color="auto"/>
        </w:rPr>
        <w:t>路故障分析</w:t>
      </w:r>
      <w:r>
        <w:rPr>
          <w:rFonts w:ascii="宋体" w:eastAsia="宋体" w:hAnsi="SimSun" w:cs="宋体"/>
          <w:sz w:val="28"/>
          <w:bdr w:val="none" w:sz="0" w:space="0" w:color="auto"/>
        </w:rPr>
        <w:t>类</w:t>
      </w:r>
      <w:r>
        <w:rPr>
          <w:rFonts w:ascii="宋体" w:eastAsia="宋体" w:hAnsi="MS Mincho" w:cs="宋体"/>
          <w:sz w:val="28"/>
          <w:bdr w:val="none" w:sz="0" w:space="0" w:color="auto"/>
        </w:rPr>
        <w:t>；</w:t>
      </w:r>
      <w:r>
        <w:rPr>
          <w:rFonts w:ascii="宋体" w:eastAsia="宋体" w:hAnsi="SimSun" w:cs="宋体"/>
          <w:sz w:val="28"/>
          <w:bdr w:val="none" w:sz="0" w:space="0" w:color="auto"/>
        </w:rPr>
        <w:t>绝对误</w:t>
      </w:r>
      <w:r>
        <w:rPr>
          <w:rFonts w:ascii="宋体" w:eastAsia="宋体" w:hAnsi="MS Mincho" w:cs="宋体"/>
          <w:sz w:val="28"/>
          <w:bdr w:val="none" w:sz="0" w:space="0" w:color="auto"/>
        </w:rPr>
        <w:t>差、相</w:t>
      </w:r>
      <w:r>
        <w:rPr>
          <w:rFonts w:ascii="宋体" w:eastAsia="宋体" w:hAnsi="SimSun" w:cs="宋体"/>
          <w:sz w:val="28"/>
          <w:bdr w:val="none" w:sz="0" w:space="0" w:color="auto"/>
        </w:rPr>
        <w:t>对误</w:t>
      </w:r>
      <w:r>
        <w:rPr>
          <w:rFonts w:ascii="宋体" w:eastAsia="宋体" w:hAnsi="MS Mincho" w:cs="宋体"/>
          <w:sz w:val="28"/>
          <w:bdr w:val="none" w:sz="0" w:space="0" w:color="auto"/>
        </w:rPr>
        <w:t>差的概念</w:t>
      </w:r>
      <w:r>
        <w:rPr>
          <w:rFonts w:ascii="宋体" w:eastAsia="宋体" w:hAnsi="SimSun" w:cs="宋体"/>
          <w:sz w:val="28"/>
          <w:bdr w:val="none" w:sz="0" w:space="0" w:color="auto"/>
        </w:rPr>
        <w:t>还</w:t>
      </w:r>
      <w:r>
        <w:rPr>
          <w:rFonts w:ascii="宋体" w:eastAsia="宋体" w:hAnsi="MS Mincho" w:cs="宋体"/>
          <w:sz w:val="28"/>
          <w:bdr w:val="none" w:sz="0" w:space="0" w:color="auto"/>
        </w:rPr>
        <w:t>弄不准；《</w:t>
      </w:r>
      <w:r>
        <w:rPr>
          <w:rFonts w:ascii="宋体" w:eastAsia="宋体" w:hAnsi="SimSun" w:cs="宋体"/>
          <w:sz w:val="28"/>
          <w:bdr w:val="none" w:sz="0" w:space="0" w:color="auto"/>
        </w:rPr>
        <w:t>带电</w:t>
      </w:r>
      <w:r>
        <w:rPr>
          <w:rFonts w:ascii="宋体" w:eastAsia="宋体" w:hAnsi="MS Mincho" w:cs="宋体"/>
          <w:sz w:val="28"/>
          <w:bdr w:val="none" w:sz="0" w:space="0" w:color="auto"/>
        </w:rPr>
        <w:t>粒子在</w:t>
      </w:r>
      <w:r>
        <w:rPr>
          <w:rFonts w:ascii="宋体" w:eastAsia="宋体" w:hAnsi="SimSun" w:cs="宋体"/>
          <w:sz w:val="28"/>
          <w:bdr w:val="none" w:sz="0" w:space="0" w:color="auto"/>
        </w:rPr>
        <w:t>复</w:t>
      </w:r>
      <w:r>
        <w:rPr>
          <w:rFonts w:ascii="宋体" w:eastAsia="宋体" w:hAnsi="MS Mincho" w:cs="宋体"/>
          <w:sz w:val="28"/>
          <w:bdr w:val="none" w:sz="0" w:space="0" w:color="auto"/>
        </w:rPr>
        <w:t>合</w:t>
      </w:r>
      <w:r>
        <w:rPr>
          <w:rFonts w:ascii="宋体" w:eastAsia="宋体" w:hAnsi="SimSun" w:cs="宋体"/>
          <w:sz w:val="28"/>
          <w:bdr w:val="none" w:sz="0" w:space="0" w:color="auto"/>
        </w:rPr>
        <w:t>场</w:t>
      </w:r>
      <w:r>
        <w:rPr>
          <w:rFonts w:ascii="宋体" w:eastAsia="宋体" w:hAnsi="MS Mincho" w:cs="宋体"/>
          <w:sz w:val="28"/>
          <w:bdr w:val="none" w:sz="0" w:space="0" w:color="auto"/>
        </w:rPr>
        <w:t>中的运</w:t>
      </w:r>
      <w:r>
        <w:rPr>
          <w:rFonts w:ascii="宋体" w:eastAsia="宋体" w:hAnsi="SimSun" w:cs="宋体"/>
          <w:sz w:val="28"/>
          <w:bdr w:val="none" w:sz="0" w:space="0" w:color="auto"/>
        </w:rPr>
        <w:t>动实</w:t>
      </w:r>
      <w:r>
        <w:rPr>
          <w:rFonts w:ascii="宋体" w:eastAsia="宋体" w:hAnsi="MS Mincho" w:cs="宋体"/>
          <w:sz w:val="28"/>
          <w:bdr w:val="none" w:sz="0" w:space="0" w:color="auto"/>
        </w:rPr>
        <w:t>例》的</w:t>
      </w:r>
      <w:r>
        <w:rPr>
          <w:rFonts w:ascii="宋体" w:eastAsia="宋体" w:hAnsi="SimSun" w:cs="宋体"/>
          <w:sz w:val="28"/>
          <w:bdr w:val="none" w:sz="0" w:space="0" w:color="auto"/>
        </w:rPr>
        <w:t>复习</w:t>
      </w:r>
      <w:r>
        <w:rPr>
          <w:rFonts w:ascii="宋体" w:eastAsia="宋体" w:hAnsi="MS Mincho" w:cs="宋体"/>
          <w:sz w:val="28"/>
          <w:bdr w:val="none" w:sz="0" w:space="0" w:color="auto"/>
        </w:rPr>
        <w:t>中</w:t>
      </w:r>
      <w:r>
        <w:rPr>
          <w:rFonts w:ascii="宋体" w:eastAsia="宋体" w:hAnsi="SimSun" w:cs="宋体"/>
          <w:sz w:val="28"/>
          <w:bdr w:val="none" w:sz="0" w:space="0" w:color="auto"/>
        </w:rPr>
        <w:t>电</w:t>
      </w:r>
      <w:r>
        <w:rPr>
          <w:rFonts w:ascii="宋体" w:eastAsia="宋体" w:hAnsi="MS Mincho" w:cs="宋体"/>
          <w:sz w:val="28"/>
          <w:bdr w:val="none" w:sz="0" w:space="0" w:color="auto"/>
        </w:rPr>
        <w:t>磁流量</w:t>
      </w:r>
      <w:r>
        <w:rPr>
          <w:rFonts w:ascii="宋体" w:eastAsia="宋体" w:hAnsi="SimSun" w:cs="宋体"/>
          <w:sz w:val="28"/>
          <w:bdr w:val="none" w:sz="0" w:space="0" w:color="auto"/>
        </w:rPr>
        <w:t>计</w:t>
      </w:r>
      <w:r>
        <w:rPr>
          <w:rFonts w:ascii="宋体" w:eastAsia="宋体" w:hAnsi="MS Mincho" w:cs="宋体"/>
          <w:sz w:val="28"/>
          <w:bdr w:val="none" w:sz="0" w:space="0" w:color="auto"/>
        </w:rPr>
        <w:t>、霍</w:t>
      </w:r>
      <w:r>
        <w:rPr>
          <w:rFonts w:ascii="宋体" w:eastAsia="宋体" w:hAnsi="SimSun" w:cs="宋体"/>
          <w:sz w:val="28"/>
          <w:bdr w:val="none" w:sz="0" w:space="0" w:color="auto"/>
        </w:rPr>
        <w:t>尔</w:t>
      </w:r>
      <w:r>
        <w:rPr>
          <w:rFonts w:ascii="宋体" w:eastAsia="宋体" w:hAnsi="MS Mincho" w:cs="宋体"/>
          <w:sz w:val="28"/>
          <w:bdr w:val="none" w:sz="0" w:space="0" w:color="auto"/>
        </w:rPr>
        <w:t>元件没有</w:t>
      </w:r>
      <w:r>
        <w:rPr>
          <w:rFonts w:ascii="宋体" w:eastAsia="宋体" w:hAnsi="SimSun" w:cs="宋体"/>
          <w:sz w:val="28"/>
          <w:bdr w:val="none" w:sz="0" w:space="0" w:color="auto"/>
        </w:rPr>
        <w:t>复习</w:t>
      </w:r>
      <w:r>
        <w:rPr>
          <w:rFonts w:ascii="宋体" w:eastAsia="宋体" w:hAnsi="MS Mincho" w:cs="宋体"/>
          <w:sz w:val="28"/>
          <w:bdr w:val="none" w:sz="0" w:space="0" w:color="auto"/>
        </w:rPr>
        <w:t>到；《自感、互感与</w:t>
      </w:r>
      <w:r>
        <w:rPr>
          <w:rFonts w:ascii="宋体" w:eastAsia="宋体" w:hAnsi="SimSun" w:cs="宋体"/>
          <w:sz w:val="28"/>
          <w:bdr w:val="none" w:sz="0" w:space="0" w:color="auto"/>
        </w:rPr>
        <w:t>涡</w:t>
      </w:r>
      <w:r>
        <w:rPr>
          <w:rFonts w:ascii="宋体" w:eastAsia="宋体" w:hAnsi="MS Mincho" w:cs="宋体"/>
          <w:sz w:val="28"/>
          <w:bdr w:val="none" w:sz="0" w:space="0" w:color="auto"/>
        </w:rPr>
        <w:t>流》中</w:t>
      </w:r>
      <w:r>
        <w:rPr>
          <w:rFonts w:ascii="宋体" w:eastAsia="宋体" w:hAnsi="SimSun" w:cs="宋体"/>
          <w:sz w:val="28"/>
          <w:bdr w:val="none" w:sz="0" w:space="0" w:color="auto"/>
        </w:rPr>
        <w:t>对</w:t>
      </w:r>
      <w:r>
        <w:rPr>
          <w:rFonts w:ascii="宋体" w:eastAsia="宋体" w:hAnsi="MS Mincho" w:cs="宋体"/>
          <w:sz w:val="28"/>
          <w:bdr w:val="none" w:sz="0" w:space="0" w:color="auto"/>
        </w:rPr>
        <w:t>互感的概念有些生，</w:t>
      </w:r>
      <w:r>
        <w:rPr>
          <w:rFonts w:ascii="宋体" w:eastAsia="宋体" w:hAnsi="SimSun" w:cs="宋体"/>
          <w:sz w:val="28"/>
          <w:bdr w:val="none" w:sz="0" w:space="0" w:color="auto"/>
        </w:rPr>
        <w:t>电</w:t>
      </w:r>
      <w:r>
        <w:rPr>
          <w:rFonts w:ascii="宋体" w:eastAsia="宋体" w:hAnsi="MS Mincho" w:cs="宋体"/>
          <w:sz w:val="28"/>
          <w:bdr w:val="none" w:sz="0" w:space="0" w:color="auto"/>
        </w:rPr>
        <w:t>磁炉、微波炉、</w:t>
      </w:r>
      <w:r>
        <w:rPr>
          <w:rFonts w:ascii="宋体" w:eastAsia="宋体" w:hAnsi="SimSun" w:cs="宋体"/>
          <w:sz w:val="28"/>
          <w:bdr w:val="none" w:sz="0" w:space="0" w:color="auto"/>
        </w:rPr>
        <w:t>电饭锅</w:t>
      </w:r>
      <w:r>
        <w:rPr>
          <w:rFonts w:ascii="宋体" w:eastAsia="宋体" w:hAnsi="MS Mincho" w:cs="宋体"/>
          <w:sz w:val="28"/>
          <w:bdr w:val="none" w:sz="0" w:space="0" w:color="auto"/>
        </w:rPr>
        <w:t>的工作原理不清楚，精密</w:t>
      </w:r>
      <w:r>
        <w:rPr>
          <w:rFonts w:ascii="宋体" w:eastAsia="宋体" w:hAnsi="SimSun" w:cs="宋体"/>
          <w:sz w:val="28"/>
          <w:bdr w:val="none" w:sz="0" w:space="0" w:color="auto"/>
        </w:rPr>
        <w:t>电</w:t>
      </w:r>
      <w:r>
        <w:rPr>
          <w:rFonts w:ascii="宋体" w:eastAsia="宋体" w:hAnsi="MS Mincho" w:cs="宋体"/>
          <w:sz w:val="28"/>
          <w:bdr w:val="none" w:sz="0" w:space="0" w:color="auto"/>
        </w:rPr>
        <w:t>阻的双</w:t>
      </w:r>
      <w:r>
        <w:rPr>
          <w:rFonts w:ascii="宋体" w:eastAsia="宋体" w:hAnsi="SimSun" w:cs="宋体"/>
          <w:sz w:val="28"/>
          <w:bdr w:val="none" w:sz="0" w:space="0" w:color="auto"/>
        </w:rPr>
        <w:t>线绕</w:t>
      </w:r>
      <w:r>
        <w:rPr>
          <w:rFonts w:ascii="宋体" w:eastAsia="宋体" w:hAnsi="MS Mincho" w:cs="宋体"/>
          <w:sz w:val="28"/>
          <w:bdr w:val="none" w:sz="0" w:space="0" w:color="auto"/>
        </w:rPr>
        <w:t>法的原理不清楚；《</w:t>
      </w:r>
      <w:r>
        <w:rPr>
          <w:rFonts w:ascii="宋体" w:eastAsia="宋体" w:hAnsi="SimSun" w:cs="宋体"/>
          <w:sz w:val="28"/>
          <w:bdr w:val="none" w:sz="0" w:space="0" w:color="auto"/>
        </w:rPr>
        <w:t>变压</w:t>
      </w:r>
      <w:r>
        <w:rPr>
          <w:rFonts w:ascii="宋体" w:eastAsia="宋体" w:hAnsi="MS Mincho" w:cs="宋体"/>
          <w:sz w:val="28"/>
          <w:bdr w:val="none" w:sz="0" w:space="0" w:color="auto"/>
        </w:rPr>
        <w:t>器、</w:t>
      </w:r>
      <w:r>
        <w:rPr>
          <w:rFonts w:ascii="宋体" w:eastAsia="宋体" w:hAnsi="SimSun" w:cs="宋体"/>
          <w:sz w:val="28"/>
          <w:bdr w:val="none" w:sz="0" w:space="0" w:color="auto"/>
        </w:rPr>
        <w:t>电</w:t>
      </w:r>
      <w:r>
        <w:rPr>
          <w:rFonts w:ascii="宋体" w:eastAsia="宋体" w:hAnsi="MS Mincho" w:cs="宋体"/>
          <w:sz w:val="28"/>
          <w:bdr w:val="none" w:sz="0" w:space="0" w:color="auto"/>
        </w:rPr>
        <w:t>能的</w:t>
      </w:r>
      <w:r>
        <w:rPr>
          <w:rFonts w:ascii="宋体" w:eastAsia="宋体" w:hAnsi="SimSun" w:cs="宋体"/>
          <w:sz w:val="28"/>
          <w:bdr w:val="none" w:sz="0" w:space="0" w:color="auto"/>
        </w:rPr>
        <w:t>输</w:t>
      </w:r>
      <w:r>
        <w:rPr>
          <w:rFonts w:ascii="宋体" w:eastAsia="宋体" w:hAnsi="MS Mincho" w:cs="宋体"/>
          <w:sz w:val="28"/>
          <w:bdr w:val="none" w:sz="0" w:space="0" w:color="auto"/>
        </w:rPr>
        <w:t>送》知</w:t>
      </w:r>
      <w:r>
        <w:rPr>
          <w:rFonts w:ascii="宋体" w:eastAsia="宋体" w:hAnsi="SimSun" w:cs="宋体"/>
          <w:sz w:val="28"/>
          <w:bdr w:val="none" w:sz="0" w:space="0" w:color="auto"/>
        </w:rPr>
        <w:t>识</w:t>
      </w:r>
      <w:r>
        <w:rPr>
          <w:rFonts w:ascii="宋体" w:eastAsia="宋体" w:hAnsi="MS Mincho" w:cs="宋体"/>
          <w:sz w:val="28"/>
          <w:bdr w:val="none" w:sz="0" w:space="0" w:color="auto"/>
        </w:rPr>
        <w:t>上不熟</w:t>
      </w:r>
      <w:r>
        <w:rPr>
          <w:rFonts w:ascii="宋体" w:eastAsia="宋体" w:hAnsi="SimSun" w:cs="宋体"/>
          <w:sz w:val="28"/>
          <w:bdr w:val="none" w:sz="0" w:space="0" w:color="auto"/>
        </w:rPr>
        <w:t>练</w:t>
      </w:r>
      <w:r>
        <w:rPr>
          <w:rFonts w:ascii="宋体" w:eastAsia="宋体" w:hAnsi="MS Mincho" w:cs="宋体"/>
          <w:sz w:val="28"/>
          <w:bdr w:val="none" w:sz="0" w:space="0" w:color="auto"/>
        </w:rPr>
        <w:t>。</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物理期末教学工作</w:t>
      </w:r>
      <w:r>
        <w:rPr>
          <w:rFonts w:ascii="宋体" w:eastAsia="宋体" w:hAnsi="SimSun" w:cs="宋体"/>
          <w:sz w:val="28"/>
          <w:bdr w:val="none" w:sz="0" w:space="0" w:color="auto"/>
        </w:rPr>
        <w:t>总结</w:t>
      </w:r>
      <w:r>
        <w:rPr>
          <w:rFonts w:ascii="宋体" w:eastAsia="宋体" w:cs="宋体"/>
          <w:sz w:val="28"/>
          <w:bdr w:val="none" w:sz="0" w:space="0" w:color="auto"/>
        </w:rPr>
        <w:t>4</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7"/>
          <w:cols w:space="708"/>
          <w:titlePg w:val="0"/>
        </w:sectPr>
      </w:pPr>
      <w:r>
        <w:rPr>
          <w:rFonts w:ascii="宋体" w:eastAsia="宋体" w:hAnsi="MS Mincho" w:cs="宋体"/>
          <w:sz w:val="28"/>
          <w:bdr w:val="none" w:sz="0" w:space="0" w:color="auto"/>
        </w:rPr>
        <w:t>我在本学期任八年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cs="宋体"/>
          <w:sz w:val="28"/>
          <w:bdr w:val="none" w:sz="0" w:space="0" w:color="auto"/>
        </w:rPr>
        <w:t>8</w:t>
      </w:r>
      <w:r>
        <w:rPr>
          <w:rFonts w:ascii="宋体" w:eastAsia="宋体" w:hAnsi="MS Mincho" w:cs="宋体"/>
          <w:sz w:val="28"/>
          <w:bdr w:val="none" w:sz="0" w:space="0" w:color="auto"/>
        </w:rPr>
        <w:t>）和九年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cs="宋体"/>
          <w:sz w:val="28"/>
          <w:bdr w:val="none" w:sz="0" w:space="0" w:color="auto"/>
        </w:rPr>
        <w:t>4</w:t>
      </w:r>
      <w:r>
        <w:rPr>
          <w:rFonts w:ascii="宋体" w:eastAsia="宋体" w:hAnsi="MS Mincho" w:cs="宋体"/>
          <w:sz w:val="28"/>
          <w:bdr w:val="none" w:sz="0" w:space="0" w:color="auto"/>
        </w:rPr>
        <w:t>）三班的物理教学工作，在本学期里，工作上任</w:t>
      </w:r>
      <w:r>
        <w:rPr>
          <w:rFonts w:ascii="宋体" w:eastAsia="宋体" w:hAnsi="SimSun" w:cs="宋体"/>
          <w:sz w:val="28"/>
          <w:bdr w:val="none" w:sz="0" w:space="0" w:color="auto"/>
        </w:rPr>
        <w:t>劳</w:t>
      </w:r>
      <w:r>
        <w:rPr>
          <w:rFonts w:ascii="宋体" w:eastAsia="宋体" w:hAnsi="MS Mincho" w:cs="宋体"/>
          <w:sz w:val="28"/>
          <w:bdr w:val="none" w:sz="0" w:space="0" w:color="auto"/>
        </w:rPr>
        <w:t>任怨，勤</w:t>
      </w:r>
      <w:r>
        <w:rPr>
          <w:rFonts w:ascii="宋体" w:eastAsia="宋体" w:hAnsi="SimSun" w:cs="宋体"/>
          <w:sz w:val="28"/>
          <w:bdr w:val="none" w:sz="0" w:space="0" w:color="auto"/>
        </w:rPr>
        <w:t>奋</w:t>
      </w:r>
      <w:r>
        <w:rPr>
          <w:rFonts w:ascii="宋体" w:eastAsia="宋体" w:hAnsi="MS Mincho" w:cs="宋体"/>
          <w:sz w:val="28"/>
          <w:bdr w:val="none" w:sz="0" w:space="0" w:color="auto"/>
        </w:rPr>
        <w:t>刻苦、踏踏</w:t>
      </w:r>
      <w:r>
        <w:rPr>
          <w:rFonts w:ascii="宋体" w:eastAsia="宋体" w:hAnsi="SimSun" w:cs="宋体"/>
          <w:sz w:val="28"/>
          <w:bdr w:val="none" w:sz="0" w:space="0" w:color="auto"/>
        </w:rPr>
        <w:t>实实</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真学</w:t>
      </w:r>
      <w:r>
        <w:rPr>
          <w:rFonts w:ascii="宋体" w:eastAsia="宋体" w:hAnsi="SimSun" w:cs="宋体"/>
          <w:sz w:val="28"/>
          <w:bdr w:val="none" w:sz="0" w:space="0" w:color="auto"/>
        </w:rPr>
        <w:t>习</w:t>
      </w:r>
      <w:r>
        <w:rPr>
          <w:rFonts w:ascii="宋体" w:eastAsia="宋体" w:hAnsi="MS Mincho" w:cs="宋体"/>
          <w:sz w:val="28"/>
          <w:bdr w:val="none" w:sz="0" w:space="0" w:color="auto"/>
        </w:rPr>
        <w:t>教育教学理</w:t>
      </w:r>
      <w:r>
        <w:rPr>
          <w:rFonts w:ascii="宋体" w:eastAsia="宋体" w:hAnsi="SimSun" w:cs="宋体"/>
          <w:sz w:val="28"/>
          <w:bdr w:val="none" w:sz="0" w:space="0" w:color="auto"/>
        </w:rPr>
        <w:t>论</w:t>
      </w:r>
      <w:r>
        <w:rPr>
          <w:rFonts w:ascii="宋体" w:eastAsia="宋体" w:hAnsi="MS Mincho" w:cs="宋体"/>
          <w:sz w:val="28"/>
          <w:bdr w:val="none" w:sz="0" w:space="0" w:color="auto"/>
        </w:rPr>
        <w:t>，从各方面</w:t>
      </w:r>
      <w:r>
        <w:rPr>
          <w:rFonts w:ascii="宋体" w:eastAsia="宋体" w:hAnsi="SimSun" w:cs="宋体"/>
          <w:sz w:val="28"/>
          <w:bdr w:val="none" w:sz="0" w:space="0" w:color="auto"/>
        </w:rPr>
        <w:t>严</w:t>
      </w:r>
      <w:r>
        <w:rPr>
          <w:rFonts w:ascii="宋体" w:eastAsia="宋体" w:hAnsi="MS Mincho" w:cs="宋体"/>
          <w:sz w:val="28"/>
          <w:bdr w:val="none" w:sz="0" w:space="0" w:color="auto"/>
        </w:rPr>
        <w:t>格要求自己，主</w:t>
      </w:r>
      <w:r>
        <w:rPr>
          <w:rFonts w:ascii="宋体" w:eastAsia="宋体" w:hAnsi="SimSun" w:cs="宋体"/>
          <w:sz w:val="28"/>
          <w:bdr w:val="none" w:sz="0" w:space="0" w:color="auto"/>
        </w:rPr>
        <w:t>动</w:t>
      </w:r>
      <w:r>
        <w:rPr>
          <w:rFonts w:ascii="宋体" w:eastAsia="宋体" w:hAnsi="MS Mincho" w:cs="宋体"/>
          <w:sz w:val="28"/>
          <w:bdr w:val="none" w:sz="0" w:space="0" w:color="auto"/>
        </w:rPr>
        <w:t>与班主任、老</w:t>
      </w:r>
      <w:r>
        <w:rPr>
          <w:rFonts w:ascii="宋体" w:eastAsia="宋体" w:hAnsi="SimSun" w:cs="宋体"/>
          <w:sz w:val="28"/>
          <w:bdr w:val="none" w:sz="0" w:space="0" w:color="auto"/>
        </w:rPr>
        <w:t>师团结</w:t>
      </w:r>
      <w:r>
        <w:rPr>
          <w:rFonts w:ascii="宋体" w:eastAsia="宋体" w:hAnsi="MS Mincho" w:cs="宋体"/>
          <w:sz w:val="28"/>
          <w:bdr w:val="none" w:sz="0" w:space="0" w:color="auto"/>
        </w:rPr>
        <w:t>合作，</w:t>
      </w:r>
      <w:r>
        <w:rPr>
          <w:rFonts w:ascii="宋体" w:eastAsia="宋体" w:hAnsi="SimSun" w:cs="宋体"/>
          <w:sz w:val="28"/>
          <w:bdr w:val="none" w:sz="0" w:space="0" w:color="auto"/>
        </w:rPr>
        <w:t>结</w:t>
      </w:r>
      <w:r>
        <w:rPr>
          <w:rFonts w:ascii="宋体" w:eastAsia="宋体" w:hAnsi="MS Mincho" w:cs="宋体"/>
          <w:sz w:val="28"/>
          <w:bdr w:val="none" w:sz="0" w:space="0" w:color="auto"/>
        </w:rPr>
        <w:t>合各班的</w:t>
      </w:r>
      <w:r>
        <w:rPr>
          <w:rFonts w:ascii="宋体" w:eastAsia="宋体" w:hAnsi="SimSun" w:cs="宋体"/>
          <w:sz w:val="28"/>
          <w:bdr w:val="none" w:sz="0" w:space="0" w:color="auto"/>
        </w:rPr>
        <w:t>实际</w:t>
      </w:r>
      <w:r>
        <w:rPr>
          <w:rFonts w:ascii="宋体" w:eastAsia="宋体" w:hAnsi="MS Mincho" w:cs="宋体"/>
          <w:sz w:val="28"/>
          <w:bdr w:val="none" w:sz="0" w:space="0" w:color="auto"/>
        </w:rPr>
        <w:t>条件和学生的</w:t>
      </w:r>
      <w:r>
        <w:rPr>
          <w:rFonts w:ascii="宋体" w:eastAsia="宋体" w:hAnsi="SimSun" w:cs="宋体"/>
          <w:sz w:val="28"/>
          <w:bdr w:val="none" w:sz="0" w:space="0" w:color="auto"/>
        </w:rPr>
        <w:t>实际</w:t>
      </w:r>
      <w:r>
        <w:rPr>
          <w:rFonts w:ascii="宋体" w:eastAsia="宋体" w:hAnsi="MS Mincho" w:cs="宋体"/>
          <w:sz w:val="28"/>
          <w:bdr w:val="none" w:sz="0" w:space="0" w:color="auto"/>
        </w:rPr>
        <w:t>情况，使教学工作有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组织</w:t>
      </w:r>
      <w:r>
        <w:rPr>
          <w:rFonts w:ascii="宋体" w:eastAsia="宋体" w:hAnsi="MS Mincho" w:cs="宋体"/>
          <w:sz w:val="28"/>
          <w:bdr w:val="none" w:sz="0" w:space="0" w:color="auto"/>
        </w:rPr>
        <w:t>，有</w:t>
      </w:r>
      <w:r>
        <w:rPr>
          <w:rFonts w:ascii="宋体" w:eastAsia="宋体" w:hAnsi="SimSun" w:cs="宋体"/>
          <w:sz w:val="28"/>
          <w:bdr w:val="none" w:sz="0" w:space="0" w:color="auto"/>
        </w:rPr>
        <w:t>步骤</w:t>
      </w:r>
      <w:r>
        <w:rPr>
          <w:rFonts w:ascii="宋体" w:eastAsia="宋体" w:hAnsi="MS Mincho" w:cs="宋体"/>
          <w:sz w:val="28"/>
          <w:bdr w:val="none" w:sz="0" w:space="0" w:color="auto"/>
        </w:rPr>
        <w:t>地</w:t>
      </w:r>
      <w:r>
        <w:rPr>
          <w:rFonts w:ascii="宋体" w:eastAsia="宋体" w:hAnsi="SimSun" w:cs="宋体"/>
          <w:sz w:val="28"/>
          <w:bdr w:val="none" w:sz="0" w:space="0" w:color="auto"/>
        </w:rPr>
        <w:t>开</w:t>
      </w:r>
      <w:r>
        <w:rPr>
          <w:rFonts w:ascii="宋体" w:eastAsia="宋体" w:hAnsi="MS Mincho" w:cs="宋体"/>
          <w:sz w:val="28"/>
          <w:bdr w:val="none" w:sz="0" w:space="0" w:color="auto"/>
        </w:rPr>
        <w:t>展。本学期里所做的工作和所取得的成</w:t>
      </w:r>
      <w:r>
        <w:rPr>
          <w:rFonts w:ascii="宋体" w:eastAsia="宋体" w:hAnsi="SimSun" w:cs="宋体"/>
          <w:sz w:val="28"/>
          <w:bdr w:val="none" w:sz="0" w:space="0" w:color="auto"/>
        </w:rPr>
        <w:t>绩总结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一、思想上重于教育事</w:t>
      </w:r>
      <w:r>
        <w:rPr>
          <w:rStyle w:val="strong"/>
          <w:rFonts w:ascii="宋体" w:eastAsia="宋体" w:hAnsi="SimSun" w:cs="宋体"/>
          <w:b/>
          <w:sz w:val="28"/>
          <w:bdr w:val="none" w:sz="0" w:space="0" w:color="auto"/>
        </w:rPr>
        <w:t>业</w:t>
      </w:r>
      <w:r>
        <w:rPr>
          <w:rStyle w:val="strong"/>
          <w:rFonts w:ascii="宋体" w:eastAsia="宋体" w:hAnsi="MS Mincho" w:cs="宋体"/>
          <w:b/>
          <w:sz w:val="28"/>
          <w:bdr w:val="none" w:sz="0" w:space="0" w:color="auto"/>
        </w:rPr>
        <w:t>，恪守教</w:t>
      </w:r>
      <w:r>
        <w:rPr>
          <w:rStyle w:val="strong"/>
          <w:rFonts w:ascii="宋体" w:eastAsia="宋体" w:hAnsi="SimSun" w:cs="宋体"/>
          <w:b/>
          <w:sz w:val="28"/>
          <w:bdr w:val="none" w:sz="0" w:space="0" w:color="auto"/>
        </w:rPr>
        <w:t>师职责</w:t>
      </w:r>
      <w:r>
        <w:rPr>
          <w:rStyle w:val="strong"/>
          <w:rFonts w:ascii="宋体" w:eastAsia="宋体" w:hAnsi="MS Mincho" w:cs="宋体"/>
          <w:b/>
          <w:sz w:val="28"/>
          <w:bdr w:val="none" w:sz="0" w:space="0" w:color="auto"/>
        </w:rPr>
        <w:t>，</w:t>
      </w:r>
      <w:r>
        <w:rPr>
          <w:rStyle w:val="strong"/>
          <w:rFonts w:ascii="宋体" w:eastAsia="宋体" w:hAnsi="SimSun" w:cs="宋体"/>
          <w:b/>
          <w:sz w:val="28"/>
          <w:bdr w:val="none" w:sz="0" w:space="0" w:color="auto"/>
        </w:rPr>
        <w:t>为</w:t>
      </w:r>
      <w:r>
        <w:rPr>
          <w:rStyle w:val="strong"/>
          <w:rFonts w:ascii="宋体" w:eastAsia="宋体" w:hAnsi="MS Mincho" w:cs="宋体"/>
          <w:b/>
          <w:sz w:val="28"/>
          <w:bdr w:val="none" w:sz="0" w:space="0" w:color="auto"/>
        </w:rPr>
        <w:t>人</w:t>
      </w:r>
      <w:r>
        <w:rPr>
          <w:rStyle w:val="strong"/>
          <w:rFonts w:ascii="宋体" w:eastAsia="宋体" w:hAnsi="SimSun" w:cs="宋体"/>
          <w:b/>
          <w:sz w:val="28"/>
          <w:bdr w:val="none" w:sz="0" w:space="0" w:color="auto"/>
        </w:rPr>
        <w:t>师</w:t>
      </w:r>
      <w:r>
        <w:rPr>
          <w:rStyle w:val="strong"/>
          <w:rFonts w:ascii="宋体" w:eastAsia="宋体" w:hAnsi="MS Mincho" w:cs="宋体"/>
          <w:b/>
          <w:sz w:val="28"/>
          <w:bdr w:val="none" w:sz="0" w:space="0" w:color="auto"/>
        </w:rPr>
        <w:t>表，</w:t>
      </w:r>
      <w:r>
        <w:rPr>
          <w:rStyle w:val="strong"/>
          <w:rFonts w:ascii="宋体" w:eastAsia="宋体" w:hAnsi="SimSun" w:cs="宋体"/>
          <w:b/>
          <w:sz w:val="28"/>
          <w:bdr w:val="none" w:sz="0" w:space="0" w:color="auto"/>
        </w:rPr>
        <w:t>绝</w:t>
      </w:r>
      <w:r>
        <w:rPr>
          <w:rStyle w:val="strong"/>
          <w:rFonts w:ascii="宋体" w:eastAsia="宋体" w:hAnsi="MS Mincho" w:cs="宋体"/>
          <w:b/>
          <w:sz w:val="28"/>
          <w:bdr w:val="none" w:sz="0" w:space="0" w:color="auto"/>
        </w:rPr>
        <w:t>不做有</w:t>
      </w:r>
      <w:r>
        <w:rPr>
          <w:rStyle w:val="strong"/>
          <w:rFonts w:ascii="宋体" w:eastAsia="宋体" w:hAnsi="SimSun" w:cs="宋体"/>
          <w:b/>
          <w:sz w:val="28"/>
          <w:bdr w:val="none" w:sz="0" w:space="0" w:color="auto"/>
        </w:rPr>
        <w:t>损</w:t>
      </w:r>
      <w:r>
        <w:rPr>
          <w:rStyle w:val="strong"/>
          <w:rFonts w:ascii="宋体" w:eastAsia="宋体" w:hAnsi="MS Mincho" w:cs="宋体"/>
          <w:b/>
          <w:sz w:val="28"/>
          <w:bdr w:val="none" w:sz="0" w:space="0" w:color="auto"/>
        </w:rPr>
        <w:t>教</w:t>
      </w:r>
      <w:r>
        <w:rPr>
          <w:rStyle w:val="strong"/>
          <w:rFonts w:ascii="宋体" w:eastAsia="宋体" w:hAnsi="SimSun" w:cs="宋体"/>
          <w:b/>
          <w:sz w:val="28"/>
          <w:bdr w:val="none" w:sz="0" w:space="0" w:color="auto"/>
        </w:rPr>
        <w:t>师</w:t>
      </w:r>
      <w:r>
        <w:rPr>
          <w:rStyle w:val="strong"/>
          <w:rFonts w:ascii="宋体" w:eastAsia="宋体" w:hAnsi="MS Mincho" w:cs="宋体"/>
          <w:b/>
          <w:sz w:val="28"/>
          <w:bdr w:val="none" w:sz="0" w:space="0" w:color="auto"/>
        </w:rPr>
        <w:t>的事，</w:t>
      </w:r>
      <w:r>
        <w:rPr>
          <w:rStyle w:val="strong"/>
          <w:rFonts w:ascii="宋体" w:eastAsia="宋体" w:hAnsi="SimSun" w:cs="宋体"/>
          <w:b/>
          <w:sz w:val="28"/>
          <w:bdr w:val="none" w:sz="0" w:space="0" w:color="auto"/>
        </w:rPr>
        <w:t>乐</w:t>
      </w:r>
      <w:r>
        <w:rPr>
          <w:rStyle w:val="strong"/>
          <w:rFonts w:ascii="宋体" w:eastAsia="宋体" w:hAnsi="MS Mincho" w:cs="宋体"/>
          <w:b/>
          <w:sz w:val="28"/>
          <w:bdr w:val="none" w:sz="0" w:space="0" w:color="auto"/>
        </w:rPr>
        <w:t>意</w:t>
      </w:r>
      <w:r>
        <w:rPr>
          <w:rStyle w:val="strong"/>
          <w:rFonts w:ascii="宋体" w:eastAsia="宋体" w:hAnsi="SimSun" w:cs="宋体"/>
          <w:b/>
          <w:sz w:val="28"/>
          <w:bdr w:val="none" w:sz="0" w:space="0" w:color="auto"/>
        </w:rPr>
        <w:t>为</w:t>
      </w:r>
      <w:r>
        <w:rPr>
          <w:rStyle w:val="strong"/>
          <w:rFonts w:ascii="宋体" w:eastAsia="宋体" w:hAnsi="MS Mincho" w:cs="宋体"/>
          <w:b/>
          <w:sz w:val="28"/>
          <w:bdr w:val="none" w:sz="0" w:space="0" w:color="auto"/>
        </w:rPr>
        <w:t>一切学生服</w:t>
      </w:r>
      <w:r>
        <w:rPr>
          <w:rStyle w:val="strong"/>
          <w:rFonts w:ascii="宋体" w:eastAsia="宋体" w:hAnsi="SimSun" w:cs="宋体"/>
          <w:b/>
          <w:sz w:val="28"/>
          <w:bdr w:val="none" w:sz="0" w:space="0" w:color="auto"/>
        </w:rPr>
        <w:t>务</w:t>
      </w:r>
      <w:r>
        <w:rPr>
          <w:rStyle w:val="strong"/>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w:t>
      </w:r>
      <w:r>
        <w:rPr>
          <w:rStyle w:val="strong"/>
          <w:rFonts w:ascii="宋体" w:eastAsia="宋体" w:hAnsi="SimSun" w:cs="宋体"/>
          <w:b/>
          <w:sz w:val="28"/>
          <w:bdr w:val="none" w:sz="0" w:space="0" w:color="auto"/>
        </w:rPr>
        <w:t>钻</w:t>
      </w:r>
      <w:r>
        <w:rPr>
          <w:rStyle w:val="strong"/>
          <w:rFonts w:ascii="宋体" w:eastAsia="宋体" w:hAnsi="MS Mincho" w:cs="宋体"/>
          <w:b/>
          <w:sz w:val="28"/>
          <w:bdr w:val="none" w:sz="0" w:space="0" w:color="auto"/>
        </w:rPr>
        <w:t>研教材</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w:t>
      </w:r>
      <w:r>
        <w:rPr>
          <w:rFonts w:ascii="宋体" w:eastAsia="宋体" w:hAnsi="MS Mincho" w:cs="宋体"/>
          <w:sz w:val="28"/>
          <w:bdr w:val="none" w:sz="0" w:space="0" w:color="auto"/>
        </w:rPr>
        <w:t>好</w:t>
      </w:r>
      <w:r>
        <w:rPr>
          <w:rFonts w:ascii="宋体" w:eastAsia="宋体" w:hAnsi="SimSun" w:cs="宋体"/>
          <w:sz w:val="28"/>
          <w:bdr w:val="none" w:sz="0" w:space="0" w:color="auto"/>
        </w:rPr>
        <w:t>课</w:t>
      </w:r>
      <w:r>
        <w:rPr>
          <w:rFonts w:ascii="宋体" w:eastAsia="宋体" w:hAnsi="MS Mincho" w:cs="宋体"/>
          <w:sz w:val="28"/>
          <w:bdr w:val="none" w:sz="0" w:space="0" w:color="auto"/>
        </w:rPr>
        <w:t>，突出知</w:t>
      </w:r>
      <w:r>
        <w:rPr>
          <w:rFonts w:ascii="宋体" w:eastAsia="宋体" w:hAnsi="SimSun" w:cs="宋体"/>
          <w:sz w:val="28"/>
          <w:bdr w:val="none" w:sz="0" w:space="0" w:color="auto"/>
        </w:rPr>
        <w:t>识传</w:t>
      </w:r>
      <w:r>
        <w:rPr>
          <w:rFonts w:ascii="宋体" w:eastAsia="宋体" w:hAnsi="MS Mincho" w:cs="宋体"/>
          <w:sz w:val="28"/>
          <w:bdr w:val="none" w:sz="0" w:space="0" w:color="auto"/>
        </w:rPr>
        <w:t>授与思想教育相</w:t>
      </w:r>
      <w:r>
        <w:rPr>
          <w:rFonts w:ascii="宋体" w:eastAsia="宋体" w:hAnsi="SimSun" w:cs="宋体"/>
          <w:sz w:val="28"/>
          <w:bdr w:val="none" w:sz="0" w:space="0" w:color="auto"/>
        </w:rPr>
        <w:t>结</w:t>
      </w:r>
      <w:r>
        <w:rPr>
          <w:rFonts w:ascii="宋体" w:eastAsia="宋体" w:hAnsi="MS Mincho" w:cs="宋体"/>
          <w:sz w:val="28"/>
          <w:bdr w:val="none" w:sz="0" w:space="0" w:color="auto"/>
        </w:rPr>
        <w:t>合。不但</w:t>
      </w:r>
      <w:r>
        <w:rPr>
          <w:rFonts w:ascii="宋体" w:eastAsia="宋体" w:hAnsi="SimSun" w:cs="宋体"/>
          <w:sz w:val="28"/>
          <w:bdr w:val="none" w:sz="0" w:space="0" w:color="auto"/>
        </w:rPr>
        <w:t>备</w:t>
      </w:r>
      <w:r>
        <w:rPr>
          <w:rFonts w:ascii="宋体" w:eastAsia="宋体" w:hAnsi="MS Mincho" w:cs="宋体"/>
          <w:sz w:val="28"/>
          <w:bdr w:val="none" w:sz="0" w:space="0" w:color="auto"/>
        </w:rPr>
        <w:t>学生而且</w:t>
      </w:r>
      <w:r>
        <w:rPr>
          <w:rFonts w:ascii="宋体" w:eastAsia="宋体" w:hAnsi="SimSun" w:cs="宋体"/>
          <w:sz w:val="28"/>
          <w:bdr w:val="none" w:sz="0" w:space="0" w:color="auto"/>
        </w:rPr>
        <w:t>备</w:t>
      </w:r>
      <w:r>
        <w:rPr>
          <w:rFonts w:ascii="宋体" w:eastAsia="宋体" w:hAnsi="MS Mincho" w:cs="宋体"/>
          <w:sz w:val="28"/>
          <w:bdr w:val="none" w:sz="0" w:space="0" w:color="auto"/>
        </w:rPr>
        <w:t>教材</w:t>
      </w:r>
      <w:r>
        <w:rPr>
          <w:rFonts w:ascii="宋体" w:eastAsia="宋体" w:hAnsi="SimSun" w:cs="宋体"/>
          <w:sz w:val="28"/>
          <w:bdr w:val="none" w:sz="0" w:space="0" w:color="auto"/>
        </w:rPr>
        <w:t>备</w:t>
      </w:r>
      <w:r>
        <w:rPr>
          <w:rFonts w:ascii="宋体" w:eastAsia="宋体" w:hAnsi="MS Mincho" w:cs="宋体"/>
          <w:sz w:val="28"/>
          <w:bdr w:val="none" w:sz="0" w:space="0" w:color="auto"/>
        </w:rPr>
        <w:t>教法，根据教材内容及学生的</w:t>
      </w:r>
      <w:r>
        <w:rPr>
          <w:rFonts w:ascii="宋体" w:eastAsia="宋体" w:hAnsi="SimSun" w:cs="宋体"/>
          <w:sz w:val="28"/>
          <w:bdr w:val="none" w:sz="0" w:space="0" w:color="auto"/>
        </w:rPr>
        <w:t>实际</w:t>
      </w:r>
      <w:r>
        <w:rPr>
          <w:rFonts w:ascii="宋体" w:eastAsia="宋体" w:hAnsi="MS Mincho" w:cs="宋体"/>
          <w:sz w:val="28"/>
          <w:bdr w:val="none" w:sz="0" w:space="0" w:color="auto"/>
        </w:rPr>
        <w:t>，</w:t>
      </w:r>
      <w:r>
        <w:rPr>
          <w:rFonts w:ascii="宋体" w:eastAsia="宋体" w:hAnsi="SimSun" w:cs="宋体"/>
          <w:sz w:val="28"/>
          <w:bdr w:val="none" w:sz="0" w:space="0" w:color="auto"/>
        </w:rPr>
        <w:t>设计课</w:t>
      </w:r>
      <w:r>
        <w:rPr>
          <w:rFonts w:ascii="宋体" w:eastAsia="宋体" w:hAnsi="MS Mincho" w:cs="宋体"/>
          <w:sz w:val="28"/>
          <w:bdr w:val="none" w:sz="0" w:space="0" w:color="auto"/>
        </w:rPr>
        <w:t>的</w:t>
      </w:r>
      <w:r>
        <w:rPr>
          <w:rFonts w:ascii="宋体" w:eastAsia="宋体" w:hAnsi="SimSun" w:cs="宋体"/>
          <w:sz w:val="28"/>
          <w:bdr w:val="none" w:sz="0" w:space="0" w:color="auto"/>
        </w:rPr>
        <w:t>类</w:t>
      </w:r>
      <w:r>
        <w:rPr>
          <w:rFonts w:ascii="宋体" w:eastAsia="宋体" w:hAnsi="MS Mincho" w:cs="宋体"/>
          <w:sz w:val="28"/>
          <w:bdr w:val="none" w:sz="0" w:space="0" w:color="auto"/>
        </w:rPr>
        <w:t>型，</w:t>
      </w:r>
      <w:r>
        <w:rPr>
          <w:rFonts w:ascii="宋体" w:eastAsia="宋体" w:hAnsi="SimSun" w:cs="宋体"/>
          <w:sz w:val="28"/>
          <w:bdr w:val="none" w:sz="0" w:space="0" w:color="auto"/>
        </w:rPr>
        <w:t>拟</w:t>
      </w:r>
      <w:r>
        <w:rPr>
          <w:rFonts w:ascii="宋体" w:eastAsia="宋体" w:hAnsi="MS Mincho" w:cs="宋体"/>
          <w:sz w:val="28"/>
          <w:bdr w:val="none" w:sz="0" w:space="0" w:color="auto"/>
        </w:rPr>
        <w:t>定教学方法，</w:t>
      </w:r>
      <w:r>
        <w:rPr>
          <w:rFonts w:ascii="宋体" w:eastAsia="宋体" w:hAnsi="SimSun" w:cs="宋体"/>
          <w:sz w:val="28"/>
          <w:bdr w:val="none" w:sz="0" w:space="0" w:color="auto"/>
        </w:rPr>
        <w:t>认</w:t>
      </w:r>
      <w:r>
        <w:rPr>
          <w:rFonts w:ascii="宋体" w:eastAsia="宋体" w:hAnsi="MS Mincho" w:cs="宋体"/>
          <w:sz w:val="28"/>
          <w:bdr w:val="none" w:sz="0" w:space="0" w:color="auto"/>
        </w:rPr>
        <w:t>真写好教案。</w:t>
      </w:r>
      <w:r>
        <w:rPr>
          <w:rFonts w:ascii="宋体" w:eastAsia="宋体" w:hAnsi="SimSun" w:cs="宋体"/>
          <w:sz w:val="28"/>
          <w:bdr w:val="none" w:sz="0" w:space="0" w:color="auto"/>
        </w:rPr>
        <w:t>每</w:t>
      </w:r>
      <w:r>
        <w:rPr>
          <w:rFonts w:ascii="宋体" w:eastAsia="宋体" w:hAnsi="MS Mincho" w:cs="宋体"/>
          <w:sz w:val="28"/>
          <w:bdr w:val="none" w:sz="0" w:space="0" w:color="auto"/>
        </w:rPr>
        <w:t>一</w:t>
      </w:r>
      <w:r>
        <w:rPr>
          <w:rFonts w:ascii="宋体" w:eastAsia="宋体" w:hAnsi="SimSun" w:cs="宋体"/>
          <w:sz w:val="28"/>
          <w:bdr w:val="none" w:sz="0" w:space="0" w:color="auto"/>
        </w:rPr>
        <w:t>课</w:t>
      </w:r>
      <w:r>
        <w:rPr>
          <w:rFonts w:ascii="宋体" w:eastAsia="宋体" w:hAnsi="MS Mincho" w:cs="宋体"/>
          <w:sz w:val="28"/>
          <w:bdr w:val="none" w:sz="0" w:space="0" w:color="auto"/>
        </w:rPr>
        <w:t>都做到</w:t>
      </w:r>
      <w:r>
        <w:rPr>
          <w:rFonts w:ascii="宋体" w:eastAsia="宋体" w:cs="宋体"/>
          <w:sz w:val="28"/>
          <w:bdr w:val="none" w:sz="0" w:space="0" w:color="auto"/>
        </w:rPr>
        <w:t>“</w:t>
      </w:r>
      <w:r>
        <w:rPr>
          <w:rFonts w:ascii="宋体" w:eastAsia="宋体" w:hAnsi="MS Mincho" w:cs="宋体"/>
          <w:sz w:val="28"/>
          <w:bdr w:val="none" w:sz="0" w:space="0" w:color="auto"/>
        </w:rPr>
        <w:t>有</w:t>
      </w:r>
      <w:r>
        <w:rPr>
          <w:rFonts w:ascii="宋体" w:eastAsia="宋体" w:hAnsi="SimSun" w:cs="宋体"/>
          <w:sz w:val="28"/>
          <w:bdr w:val="none" w:sz="0" w:space="0" w:color="auto"/>
        </w:rPr>
        <w:t>备</w:t>
      </w:r>
      <w:r>
        <w:rPr>
          <w:rFonts w:ascii="宋体" w:eastAsia="宋体" w:hAnsi="MS Mincho" w:cs="宋体"/>
          <w:sz w:val="28"/>
          <w:bdr w:val="none" w:sz="0" w:space="0" w:color="auto"/>
        </w:rPr>
        <w:t>而来</w:t>
      </w:r>
      <w:r>
        <w:rPr>
          <w:rFonts w:ascii="宋体" w:eastAsia="宋体" w:cs="宋体"/>
          <w:sz w:val="28"/>
          <w:bdr w:val="none" w:sz="0" w:space="0" w:color="auto"/>
        </w:rPr>
        <w:t>”</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堂</w:t>
      </w:r>
      <w:r>
        <w:rPr>
          <w:rFonts w:ascii="宋体" w:eastAsia="宋体" w:hAnsi="SimSun" w:cs="宋体"/>
          <w:sz w:val="28"/>
          <w:bdr w:val="none" w:sz="0" w:space="0" w:color="auto"/>
        </w:rPr>
        <w:t>课</w:t>
      </w:r>
      <w:r>
        <w:rPr>
          <w:rFonts w:ascii="宋体" w:eastAsia="宋体" w:hAnsi="MS Mincho" w:cs="宋体"/>
          <w:sz w:val="28"/>
          <w:bdr w:val="none" w:sz="0" w:space="0" w:color="auto"/>
        </w:rPr>
        <w:t>都在</w:t>
      </w:r>
      <w:r>
        <w:rPr>
          <w:rFonts w:ascii="宋体" w:eastAsia="宋体" w:hAnsi="SimSun" w:cs="宋体"/>
          <w:sz w:val="28"/>
          <w:bdr w:val="none" w:sz="0" w:space="0" w:color="auto"/>
        </w:rPr>
        <w:t>课</w:t>
      </w:r>
      <w:r>
        <w:rPr>
          <w:rFonts w:ascii="宋体" w:eastAsia="宋体" w:hAnsi="MS Mincho" w:cs="宋体"/>
          <w:sz w:val="28"/>
          <w:bdr w:val="none" w:sz="0" w:space="0" w:color="auto"/>
        </w:rPr>
        <w:t>前做好充分的准</w:t>
      </w:r>
      <w:r>
        <w:rPr>
          <w:rFonts w:ascii="宋体" w:eastAsia="宋体" w:hAnsi="SimSun" w:cs="宋体"/>
          <w:sz w:val="28"/>
          <w:bdr w:val="none" w:sz="0" w:space="0" w:color="auto"/>
        </w:rPr>
        <w:t>备</w:t>
      </w:r>
      <w:r>
        <w:rPr>
          <w:rFonts w:ascii="宋体" w:eastAsia="宋体" w:hAnsi="MS Mincho" w:cs="宋体"/>
          <w:sz w:val="28"/>
          <w:bdr w:val="none" w:sz="0" w:space="0" w:color="auto"/>
        </w:rPr>
        <w:t>，</w:t>
      </w:r>
      <w:r>
        <w:rPr>
          <w:rFonts w:ascii="宋体" w:eastAsia="宋体" w:hAnsi="SimSun" w:cs="宋体"/>
          <w:sz w:val="28"/>
          <w:bdr w:val="none" w:sz="0" w:space="0" w:color="auto"/>
        </w:rPr>
        <w:t>课</w:t>
      </w:r>
      <w:r>
        <w:rPr>
          <w:rFonts w:ascii="宋体" w:eastAsia="宋体" w:hAnsi="MS Mincho" w:cs="宋体"/>
          <w:sz w:val="28"/>
          <w:bdr w:val="none" w:sz="0" w:space="0" w:color="auto"/>
        </w:rPr>
        <w:t>后及</w:t>
      </w:r>
      <w:r>
        <w:rPr>
          <w:rFonts w:ascii="宋体" w:eastAsia="宋体" w:hAnsi="SimSun" w:cs="宋体"/>
          <w:sz w:val="28"/>
          <w:bdr w:val="none" w:sz="0" w:space="0" w:color="auto"/>
        </w:rPr>
        <w:t>时对该课</w:t>
      </w:r>
      <w:r>
        <w:rPr>
          <w:rFonts w:ascii="宋体" w:eastAsia="宋体" w:hAnsi="MS Mincho" w:cs="宋体"/>
          <w:sz w:val="28"/>
          <w:bdr w:val="none" w:sz="0" w:space="0" w:color="auto"/>
        </w:rPr>
        <w:t>作出</w:t>
      </w:r>
      <w:r>
        <w:rPr>
          <w:rFonts w:ascii="宋体" w:eastAsia="宋体" w:hAnsi="SimSun" w:cs="宋体"/>
          <w:sz w:val="28"/>
          <w:bdr w:val="none" w:sz="0" w:space="0" w:color="auto"/>
        </w:rPr>
        <w:t>总结</w:t>
      </w:r>
      <w:r>
        <w:rPr>
          <w:rFonts w:ascii="宋体" w:eastAsia="宋体" w:hAnsi="MS Mincho" w:cs="宋体"/>
          <w:sz w:val="28"/>
          <w:bdr w:val="none" w:sz="0" w:space="0" w:color="auto"/>
        </w:rPr>
        <w:t>，写好教学后</w:t>
      </w:r>
      <w:r>
        <w:rPr>
          <w:rFonts w:ascii="宋体" w:eastAsia="宋体" w:hAnsi="SimSun" w:cs="宋体"/>
          <w:sz w:val="28"/>
          <w:bdr w:val="none" w:sz="0" w:space="0" w:color="auto"/>
        </w:rPr>
        <w:t>记</w:t>
      </w:r>
      <w:r>
        <w:rPr>
          <w:rFonts w:ascii="宋体" w:eastAsia="宋体" w:hAnsi="MS Mincho" w:cs="宋体"/>
          <w:sz w:val="28"/>
          <w:bdr w:val="none" w:sz="0" w:space="0" w:color="auto"/>
        </w:rPr>
        <w:t>和反思。</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三、注重</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堂教学</w:t>
      </w:r>
      <w:r>
        <w:rPr>
          <w:rStyle w:val="strong"/>
          <w:rFonts w:ascii="宋体" w:eastAsia="宋体" w:hAnsi="SimSun" w:cs="宋体"/>
          <w:b/>
          <w:sz w:val="28"/>
          <w:bdr w:val="none" w:sz="0" w:space="0" w:color="auto"/>
        </w:rPr>
        <w:t>艺术</w:t>
      </w:r>
      <w:r>
        <w:rPr>
          <w:rStyle w:val="strong"/>
          <w:rFonts w:ascii="宋体" w:eastAsia="宋体" w:hAnsi="MS Mincho" w:cs="宋体"/>
          <w:b/>
          <w:sz w:val="28"/>
          <w:bdr w:val="none" w:sz="0" w:space="0" w:color="auto"/>
        </w:rPr>
        <w:t>，提高教学</w:t>
      </w:r>
      <w:r>
        <w:rPr>
          <w:rStyle w:val="strong"/>
          <w:rFonts w:ascii="宋体" w:eastAsia="宋体" w:hAnsi="SimSun" w:cs="宋体"/>
          <w:b/>
          <w:sz w:val="28"/>
          <w:bdr w:val="none" w:sz="0" w:space="0" w:color="auto"/>
        </w:rPr>
        <w:t>质</w:t>
      </w:r>
      <w:r>
        <w:rPr>
          <w:rStyle w:val="strong"/>
          <w:rFonts w:ascii="宋体" w:eastAsia="宋体" w:hAnsi="MS Mincho" w:cs="宋体"/>
          <w:b/>
          <w:sz w:val="28"/>
          <w:bdr w:val="none" w:sz="0" w:space="0" w:color="auto"/>
        </w:rPr>
        <w:t>量</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强调师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、学生之</w:t>
      </w:r>
      <w:r>
        <w:rPr>
          <w:rFonts w:ascii="宋体" w:eastAsia="宋体" w:hAnsi="SimSun" w:cs="宋体"/>
          <w:sz w:val="28"/>
          <w:bdr w:val="none" w:sz="0" w:space="0" w:color="auto"/>
        </w:rPr>
        <w:t>间</w:t>
      </w:r>
      <w:r>
        <w:rPr>
          <w:rFonts w:ascii="宋体" w:eastAsia="宋体" w:hAnsi="MS Mincho" w:cs="宋体"/>
          <w:sz w:val="28"/>
          <w:bdr w:val="none" w:sz="0" w:space="0" w:color="auto"/>
        </w:rPr>
        <w:t>交往互</w:t>
      </w:r>
      <w:r>
        <w:rPr>
          <w:rFonts w:ascii="宋体" w:eastAsia="宋体" w:hAnsi="SimSun" w:cs="宋体"/>
          <w:sz w:val="28"/>
          <w:bdr w:val="none" w:sz="0" w:space="0" w:color="auto"/>
        </w:rPr>
        <w:t>动</w:t>
      </w:r>
      <w:r>
        <w:rPr>
          <w:rFonts w:ascii="宋体" w:eastAsia="宋体" w:hAnsi="MS Mincho" w:cs="宋体"/>
          <w:sz w:val="28"/>
          <w:bdr w:val="none" w:sz="0" w:space="0" w:color="auto"/>
        </w:rPr>
        <w:t>，共同</w:t>
      </w:r>
      <w:r>
        <w:rPr>
          <w:rFonts w:ascii="宋体" w:eastAsia="宋体" w:hAnsi="SimSun" w:cs="宋体"/>
          <w:sz w:val="28"/>
          <w:bdr w:val="none" w:sz="0" w:space="0" w:color="auto"/>
        </w:rPr>
        <w:t>发</w:t>
      </w:r>
      <w:r>
        <w:rPr>
          <w:rFonts w:ascii="宋体" w:eastAsia="宋体" w:hAnsi="MS Mincho" w:cs="宋体"/>
          <w:sz w:val="28"/>
          <w:bdr w:val="none" w:sz="0" w:space="0" w:color="auto"/>
        </w:rPr>
        <w:t>展，增</w:t>
      </w:r>
      <w:r>
        <w:rPr>
          <w:rFonts w:ascii="宋体" w:eastAsia="宋体" w:hAnsi="SimSun" w:cs="宋体"/>
          <w:sz w:val="28"/>
          <w:bdr w:val="none" w:sz="0" w:space="0" w:color="auto"/>
        </w:rPr>
        <w:t>强</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技能，提高教学</w:t>
      </w:r>
      <w:r>
        <w:rPr>
          <w:rFonts w:ascii="宋体" w:eastAsia="宋体" w:hAnsi="SimSun" w:cs="宋体"/>
          <w:sz w:val="28"/>
          <w:bdr w:val="none" w:sz="0" w:space="0" w:color="auto"/>
        </w:rPr>
        <w:t>质</w:t>
      </w:r>
      <w:r>
        <w:rPr>
          <w:rFonts w:ascii="宋体" w:eastAsia="宋体" w:hAnsi="MS Mincho" w:cs="宋体"/>
          <w:sz w:val="28"/>
          <w:bdr w:val="none" w:sz="0" w:space="0" w:color="auto"/>
        </w:rPr>
        <w:t>量。在</w:t>
      </w:r>
      <w:r>
        <w:rPr>
          <w:rFonts w:ascii="宋体" w:eastAsia="宋体" w:hAnsi="SimSun" w:cs="宋体"/>
          <w:sz w:val="28"/>
          <w:bdr w:val="none" w:sz="0" w:space="0" w:color="auto"/>
        </w:rPr>
        <w:t>课</w:t>
      </w:r>
      <w:r>
        <w:rPr>
          <w:rFonts w:ascii="宋体" w:eastAsia="宋体" w:hAnsi="MS Mincho" w:cs="宋体"/>
          <w:sz w:val="28"/>
          <w:bdr w:val="none" w:sz="0" w:space="0" w:color="auto"/>
        </w:rPr>
        <w:t>堂上我特</w:t>
      </w:r>
      <w:r>
        <w:rPr>
          <w:rFonts w:ascii="宋体" w:eastAsia="宋体" w:hAnsi="SimSun" w:cs="宋体"/>
          <w:sz w:val="28"/>
          <w:bdr w:val="none" w:sz="0" w:space="0" w:color="auto"/>
        </w:rPr>
        <w:t>别</w:t>
      </w:r>
      <w:r>
        <w:rPr>
          <w:rFonts w:ascii="宋体" w:eastAsia="宋体" w:hAnsi="MS Mincho" w:cs="宋体"/>
          <w:sz w:val="28"/>
          <w:bdr w:val="none" w:sz="0" w:space="0" w:color="auto"/>
        </w:rPr>
        <w:t>注意</w:t>
      </w:r>
      <w:r>
        <w:rPr>
          <w:rFonts w:ascii="宋体" w:eastAsia="宋体" w:hAnsi="SimSun" w:cs="宋体"/>
          <w:sz w:val="28"/>
          <w:bdr w:val="none" w:sz="0" w:space="0" w:color="auto"/>
        </w:rPr>
        <w:t>调动</w:t>
      </w:r>
      <w:r>
        <w:rPr>
          <w:rFonts w:ascii="宋体" w:eastAsia="宋体" w:hAnsi="MS Mincho" w:cs="宋体"/>
          <w:sz w:val="28"/>
          <w:bdr w:val="none" w:sz="0" w:space="0" w:color="auto"/>
        </w:rPr>
        <w:t>学生的</w:t>
      </w:r>
      <w:r>
        <w:rPr>
          <w:rFonts w:ascii="宋体" w:eastAsia="宋体" w:hAnsi="SimSun" w:cs="宋体"/>
          <w:sz w:val="28"/>
          <w:bdr w:val="none" w:sz="0" w:space="0" w:color="auto"/>
        </w:rPr>
        <w:t>积</w:t>
      </w:r>
      <w:r>
        <w:rPr>
          <w:rFonts w:ascii="宋体" w:eastAsia="宋体" w:hAnsi="MS Mincho" w:cs="宋体"/>
          <w:sz w:val="28"/>
          <w:bdr w:val="none" w:sz="0" w:space="0" w:color="auto"/>
        </w:rPr>
        <w:t>极性，加</w:t>
      </w:r>
      <w:r>
        <w:rPr>
          <w:rFonts w:ascii="宋体" w:eastAsia="宋体" w:hAnsi="SimSun" w:cs="宋体"/>
          <w:sz w:val="28"/>
          <w:bdr w:val="none" w:sz="0" w:space="0" w:color="auto"/>
        </w:rPr>
        <w:t>强师</w:t>
      </w:r>
      <w:r>
        <w:rPr>
          <w:rFonts w:ascii="宋体" w:eastAsia="宋体" w:hAnsi="MS Mincho" w:cs="宋体"/>
          <w:sz w:val="28"/>
          <w:bdr w:val="none" w:sz="0" w:space="0" w:color="auto"/>
        </w:rPr>
        <w:t>生交流，充分体</w:t>
      </w:r>
      <w:r>
        <w:rPr>
          <w:rFonts w:ascii="宋体" w:eastAsia="宋体" w:hAnsi="SimSun" w:cs="宋体"/>
          <w:sz w:val="28"/>
          <w:bdr w:val="none" w:sz="0" w:space="0" w:color="auto"/>
        </w:rPr>
        <w:t>现</w:t>
      </w:r>
      <w:r>
        <w:rPr>
          <w:rFonts w:ascii="宋体" w:eastAsia="宋体" w:hAnsi="MS Mincho" w:cs="宋体"/>
          <w:sz w:val="28"/>
          <w:bdr w:val="none" w:sz="0" w:space="0" w:color="auto"/>
        </w:rPr>
        <w:t>学生学得容易，学得</w:t>
      </w:r>
      <w:r>
        <w:rPr>
          <w:rFonts w:ascii="宋体" w:eastAsia="宋体" w:hAnsi="SimSun" w:cs="宋体"/>
          <w:sz w:val="28"/>
          <w:bdr w:val="none" w:sz="0" w:space="0" w:color="auto"/>
        </w:rPr>
        <w:t>轻</w:t>
      </w:r>
      <w:r>
        <w:rPr>
          <w:rFonts w:ascii="宋体" w:eastAsia="宋体" w:hAnsi="MS Mincho" w:cs="宋体"/>
          <w:sz w:val="28"/>
          <w:bdr w:val="none" w:sz="0" w:space="0" w:color="auto"/>
        </w:rPr>
        <w:t>松，学得愉快，培</w:t>
      </w:r>
      <w:r>
        <w:rPr>
          <w:rFonts w:ascii="宋体" w:eastAsia="宋体" w:hAnsi="SimSun" w:cs="宋体"/>
          <w:sz w:val="28"/>
          <w:bdr w:val="none" w:sz="0" w:space="0" w:color="auto"/>
        </w:rPr>
        <w:t>养</w:t>
      </w:r>
      <w:r>
        <w:rPr>
          <w:rFonts w:ascii="宋体" w:eastAsia="宋体" w:hAnsi="MS Mincho" w:cs="宋体"/>
          <w:sz w:val="28"/>
          <w:bdr w:val="none" w:sz="0" w:space="0" w:color="auto"/>
        </w:rPr>
        <w:t>学生多</w:t>
      </w:r>
      <w:r>
        <w:rPr>
          <w:rFonts w:ascii="宋体" w:eastAsia="宋体" w:hAnsi="SimSun" w:cs="宋体"/>
          <w:sz w:val="28"/>
          <w:bdr w:val="none" w:sz="0" w:space="0" w:color="auto"/>
        </w:rPr>
        <w:t>动</w:t>
      </w:r>
      <w:r>
        <w:rPr>
          <w:rFonts w:ascii="宋体" w:eastAsia="宋体" w:hAnsi="MS Mincho" w:cs="宋体"/>
          <w:sz w:val="28"/>
          <w:bdr w:val="none" w:sz="0" w:space="0" w:color="auto"/>
        </w:rPr>
        <w:t>口</w:t>
      </w:r>
      <w:r>
        <w:rPr>
          <w:rFonts w:ascii="宋体" w:eastAsia="宋体" w:hAnsi="SimSun" w:cs="宋体"/>
          <w:sz w:val="28"/>
          <w:bdr w:val="none" w:sz="0" w:space="0" w:color="auto"/>
        </w:rPr>
        <w:t>动</w:t>
      </w:r>
      <w:r>
        <w:rPr>
          <w:rFonts w:ascii="宋体" w:eastAsia="宋体" w:hAnsi="MS Mincho" w:cs="宋体"/>
          <w:sz w:val="28"/>
          <w:bdr w:val="none" w:sz="0" w:space="0" w:color="auto"/>
        </w:rPr>
        <w:t>手</w:t>
      </w:r>
      <w:r>
        <w:rPr>
          <w:rFonts w:ascii="宋体" w:eastAsia="宋体" w:hAnsi="SimSun" w:cs="宋体"/>
          <w:sz w:val="28"/>
          <w:bdr w:val="none" w:sz="0" w:space="0" w:color="auto"/>
        </w:rPr>
        <w:t>动脑</w:t>
      </w:r>
      <w:r>
        <w:rPr>
          <w:rFonts w:ascii="宋体" w:eastAsia="宋体" w:hAnsi="MS Mincho" w:cs="宋体"/>
          <w:sz w:val="28"/>
          <w:bdr w:val="none" w:sz="0" w:space="0" w:color="auto"/>
        </w:rPr>
        <w:t>的能力。本学期我把</w:t>
      </w:r>
      <w:r>
        <w:rPr>
          <w:rFonts w:ascii="宋体" w:eastAsia="宋体" w:hAnsi="SimSun" w:cs="宋体"/>
          <w:sz w:val="28"/>
          <w:bdr w:val="none" w:sz="0" w:space="0" w:color="auto"/>
        </w:rPr>
        <w:t>课</w:t>
      </w:r>
      <w:r>
        <w:rPr>
          <w:rFonts w:ascii="宋体" w:eastAsia="宋体" w:hAnsi="MS Mincho" w:cs="宋体"/>
          <w:sz w:val="28"/>
          <w:bdr w:val="none" w:sz="0" w:space="0" w:color="auto"/>
        </w:rPr>
        <w:t>堂教学作</w:t>
      </w:r>
      <w:r>
        <w:rPr>
          <w:rFonts w:ascii="宋体" w:eastAsia="宋体" w:hAnsi="SimSun" w:cs="宋体"/>
          <w:sz w:val="28"/>
          <w:bdr w:val="none" w:sz="0" w:space="0" w:color="auto"/>
        </w:rPr>
        <w:t>为</w:t>
      </w:r>
      <w:r>
        <w:rPr>
          <w:rFonts w:ascii="宋体" w:eastAsia="宋体" w:hAnsi="MS Mincho" w:cs="宋体"/>
          <w:sz w:val="28"/>
          <w:bdr w:val="none" w:sz="0" w:space="0" w:color="auto"/>
        </w:rPr>
        <w:t>有利于学生主</w:t>
      </w:r>
      <w:r>
        <w:rPr>
          <w:rFonts w:ascii="宋体" w:eastAsia="宋体" w:hAnsi="SimSun" w:cs="宋体"/>
          <w:sz w:val="28"/>
          <w:bdr w:val="none" w:sz="0" w:space="0" w:color="auto"/>
        </w:rPr>
        <w:t>动</w:t>
      </w:r>
      <w:r>
        <w:rPr>
          <w:rFonts w:ascii="宋体" w:eastAsia="宋体" w:hAnsi="MS Mincho" w:cs="宋体"/>
          <w:sz w:val="28"/>
          <w:bdr w:val="none" w:sz="0" w:space="0" w:color="auto"/>
        </w:rPr>
        <w:t>探索物理学</w:t>
      </w:r>
      <w:r>
        <w:rPr>
          <w:rFonts w:ascii="宋体" w:eastAsia="宋体" w:hAnsi="SimSun" w:cs="宋体"/>
          <w:sz w:val="28"/>
          <w:bdr w:val="none" w:sz="0" w:space="0" w:color="auto"/>
        </w:rPr>
        <w:t>习环</w:t>
      </w:r>
      <w:r>
        <w:rPr>
          <w:rFonts w:ascii="宋体" w:eastAsia="宋体" w:hAnsi="MS Mincho" w:cs="宋体"/>
          <w:sz w:val="28"/>
          <w:bdr w:val="none" w:sz="0" w:space="0" w:color="auto"/>
        </w:rPr>
        <w:t>境，</w:t>
      </w:r>
      <w:r>
        <w:rPr>
          <w:rFonts w:ascii="宋体" w:eastAsia="宋体" w:hAnsi="SimSun" w:cs="宋体"/>
          <w:sz w:val="28"/>
          <w:bdr w:val="none" w:sz="0" w:space="0" w:color="auto"/>
        </w:rPr>
        <w:t>让</w:t>
      </w:r>
      <w:r>
        <w:rPr>
          <w:rFonts w:ascii="宋体" w:eastAsia="宋体" w:hAnsi="MS Mincho" w:cs="宋体"/>
          <w:sz w:val="28"/>
          <w:bdr w:val="none" w:sz="0" w:space="0" w:color="auto"/>
        </w:rPr>
        <w:t>学生在</w:t>
      </w:r>
      <w:r>
        <w:rPr>
          <w:rFonts w:ascii="宋体" w:eastAsia="宋体" w:hAnsi="SimSun" w:cs="宋体"/>
          <w:sz w:val="28"/>
          <w:bdr w:val="none" w:sz="0" w:space="0" w:color="auto"/>
        </w:rPr>
        <w:t>获</w:t>
      </w:r>
      <w:r>
        <w:rPr>
          <w:rFonts w:ascii="宋体" w:eastAsia="宋体" w:hAnsi="MS Mincho" w:cs="宋体"/>
          <w:sz w:val="28"/>
          <w:bdr w:val="none" w:sz="0" w:space="0" w:color="auto"/>
        </w:rPr>
        <w:t>得知</w:t>
      </w:r>
      <w:r>
        <w:rPr>
          <w:rFonts w:ascii="宋体" w:eastAsia="宋体" w:hAnsi="SimSun" w:cs="宋体"/>
          <w:sz w:val="28"/>
          <w:bdr w:val="none" w:sz="0" w:space="0" w:color="auto"/>
        </w:rPr>
        <w:t>识</w:t>
      </w:r>
      <w:r>
        <w:rPr>
          <w:rFonts w:ascii="宋体" w:eastAsia="宋体" w:hAnsi="MS Mincho" w:cs="宋体"/>
          <w:sz w:val="28"/>
          <w:bdr w:val="none" w:sz="0" w:space="0" w:color="auto"/>
        </w:rPr>
        <w:t>和技能的同</w:t>
      </w:r>
      <w:r>
        <w:rPr>
          <w:rFonts w:ascii="宋体" w:eastAsia="宋体" w:hAnsi="SimSun" w:cs="宋体"/>
          <w:sz w:val="28"/>
          <w:bdr w:val="none" w:sz="0" w:space="0" w:color="auto"/>
        </w:rPr>
        <w:t>时</w:t>
      </w:r>
      <w:r>
        <w:rPr>
          <w:rFonts w:ascii="宋体" w:eastAsia="宋体" w:hAnsi="MS Mincho" w:cs="宋体"/>
          <w:sz w:val="28"/>
          <w:bdr w:val="none" w:sz="0" w:space="0" w:color="auto"/>
        </w:rPr>
        <w:t>，在情感、</w:t>
      </w:r>
      <w:r>
        <w:rPr>
          <w:rFonts w:ascii="宋体" w:eastAsia="宋体" w:hAnsi="SimSun" w:cs="宋体"/>
          <w:sz w:val="28"/>
          <w:bdr w:val="none" w:sz="0" w:space="0" w:color="auto"/>
        </w:rPr>
        <w:t>态</w:t>
      </w:r>
      <w:r>
        <w:rPr>
          <w:rFonts w:ascii="宋体" w:eastAsia="宋体" w:hAnsi="MS Mincho" w:cs="宋体"/>
          <w:sz w:val="28"/>
          <w:bdr w:val="none" w:sz="0" w:space="0" w:color="auto"/>
        </w:rPr>
        <w:t>度价</w:t>
      </w:r>
      <w:r>
        <w:rPr>
          <w:rFonts w:ascii="宋体" w:eastAsia="宋体" w:hAnsi="SimSun" w:cs="宋体"/>
          <w:sz w:val="28"/>
          <w:bdr w:val="none" w:sz="0" w:space="0" w:color="auto"/>
        </w:rPr>
        <w:t>值观</w:t>
      </w:r>
      <w:r>
        <w:rPr>
          <w:rFonts w:ascii="宋体" w:eastAsia="宋体" w:hAnsi="MS Mincho" w:cs="宋体"/>
          <w:sz w:val="28"/>
          <w:bdr w:val="none" w:sz="0" w:space="0" w:color="auto"/>
        </w:rPr>
        <w:t>等方面都能</w:t>
      </w:r>
      <w:r>
        <w:rPr>
          <w:rFonts w:ascii="宋体" w:eastAsia="宋体" w:hAnsi="SimSun" w:cs="宋体"/>
          <w:sz w:val="28"/>
          <w:bdr w:val="none" w:sz="0" w:space="0" w:color="auto"/>
        </w:rPr>
        <w:t>够</w:t>
      </w:r>
      <w:r>
        <w:rPr>
          <w:rFonts w:ascii="宋体" w:eastAsia="宋体" w:hAnsi="MS Mincho" w:cs="宋体"/>
          <w:sz w:val="28"/>
          <w:bdr w:val="none" w:sz="0" w:space="0" w:color="auto"/>
        </w:rPr>
        <w:t>充分</w:t>
      </w:r>
      <w:r>
        <w:rPr>
          <w:rFonts w:ascii="宋体" w:eastAsia="宋体" w:hAnsi="SimSun" w:cs="宋体"/>
          <w:sz w:val="28"/>
          <w:bdr w:val="none" w:sz="0" w:space="0" w:color="auto"/>
        </w:rPr>
        <w:t>发</w:t>
      </w:r>
      <w:r>
        <w:rPr>
          <w:rFonts w:ascii="宋体" w:eastAsia="宋体" w:hAnsi="MS Mincho" w:cs="宋体"/>
          <w:sz w:val="28"/>
          <w:bdr w:val="none" w:sz="0" w:space="0" w:color="auto"/>
        </w:rPr>
        <w:t>展作</w:t>
      </w:r>
      <w:r>
        <w:rPr>
          <w:rFonts w:ascii="宋体" w:eastAsia="宋体" w:hAnsi="SimSun" w:cs="宋体"/>
          <w:sz w:val="28"/>
          <w:bdr w:val="none" w:sz="0" w:space="0" w:color="auto"/>
        </w:rPr>
        <w:t>为</w:t>
      </w:r>
      <w:r>
        <w:rPr>
          <w:rFonts w:ascii="宋体" w:eastAsia="宋体" w:hAnsi="MS Mincho" w:cs="宋体"/>
          <w:sz w:val="28"/>
          <w:bdr w:val="none" w:sz="0" w:space="0" w:color="auto"/>
        </w:rPr>
        <w:t>教学改革的基本指</w:t>
      </w:r>
      <w:r>
        <w:rPr>
          <w:rFonts w:ascii="宋体" w:eastAsia="宋体" w:hAnsi="SimSun" w:cs="宋体"/>
          <w:sz w:val="28"/>
          <w:bdr w:val="none" w:sz="0" w:space="0" w:color="auto"/>
        </w:rPr>
        <w:t>导</w:t>
      </w:r>
      <w:r>
        <w:rPr>
          <w:rFonts w:ascii="宋体" w:eastAsia="宋体" w:hAnsi="MS Mincho" w:cs="宋体"/>
          <w:sz w:val="28"/>
          <w:bdr w:val="none" w:sz="0" w:space="0" w:color="auto"/>
        </w:rPr>
        <w:t>思想，把物理教学看成是</w:t>
      </w:r>
      <w:r>
        <w:rPr>
          <w:rFonts w:ascii="宋体" w:eastAsia="宋体" w:hAnsi="SimSun" w:cs="宋体"/>
          <w:sz w:val="28"/>
          <w:bdr w:val="none" w:sz="0" w:space="0" w:color="auto"/>
        </w:rPr>
        <w:t>师</w:t>
      </w:r>
      <w:r>
        <w:rPr>
          <w:rFonts w:ascii="宋体" w:eastAsia="宋体" w:hAnsi="MS Mincho" w:cs="宋体"/>
          <w:sz w:val="28"/>
          <w:bdr w:val="none" w:sz="0" w:space="0" w:color="auto"/>
        </w:rPr>
        <w:t>生之</w:t>
      </w:r>
      <w:r>
        <w:rPr>
          <w:rFonts w:ascii="宋体" w:eastAsia="宋体" w:hAnsi="SimSun" w:cs="宋体"/>
          <w:sz w:val="28"/>
          <w:bdr w:val="none" w:sz="0" w:space="0" w:color="auto"/>
        </w:rPr>
        <w:t>间</w:t>
      </w:r>
      <w:r>
        <w:rPr>
          <w:rFonts w:ascii="宋体" w:eastAsia="宋体" w:hAnsi="MS Mincho" w:cs="宋体"/>
          <w:sz w:val="28"/>
          <w:bdr w:val="none" w:sz="0" w:space="0" w:color="auto"/>
        </w:rPr>
        <w:t>学生之</w:t>
      </w:r>
      <w:r>
        <w:rPr>
          <w:rFonts w:ascii="宋体" w:eastAsia="宋体" w:hAnsi="SimSun" w:cs="宋体"/>
          <w:sz w:val="28"/>
          <w:bdr w:val="none" w:sz="0" w:space="0" w:color="auto"/>
        </w:rPr>
        <w:t>间</w:t>
      </w:r>
      <w:r>
        <w:rPr>
          <w:rFonts w:ascii="宋体" w:eastAsia="宋体" w:hAnsi="MS Mincho" w:cs="宋体"/>
          <w:sz w:val="28"/>
          <w:bdr w:val="none" w:sz="0" w:space="0" w:color="auto"/>
        </w:rPr>
        <w:t>交往互</w:t>
      </w:r>
      <w:r>
        <w:rPr>
          <w:rFonts w:ascii="宋体" w:eastAsia="宋体" w:hAnsi="SimSun" w:cs="宋体"/>
          <w:sz w:val="28"/>
          <w:bdr w:val="none" w:sz="0" w:space="0" w:color="auto"/>
        </w:rPr>
        <w:t>动</w:t>
      </w:r>
      <w:r>
        <w:rPr>
          <w:rFonts w:ascii="宋体" w:eastAsia="宋体" w:hAnsi="MS Mincho" w:cs="宋体"/>
          <w:sz w:val="28"/>
          <w:bdr w:val="none" w:sz="0" w:space="0" w:color="auto"/>
        </w:rPr>
        <w:t>，共同</w:t>
      </w:r>
      <w:r>
        <w:rPr>
          <w:rFonts w:ascii="宋体" w:eastAsia="宋体" w:hAnsi="SimSun" w:cs="宋体"/>
          <w:sz w:val="28"/>
          <w:bdr w:val="none" w:sz="0" w:space="0" w:color="auto"/>
        </w:rPr>
        <w:t>发</w:t>
      </w:r>
      <w:r>
        <w:rPr>
          <w:rFonts w:ascii="宋体" w:eastAsia="宋体" w:hAnsi="MS Mincho" w:cs="宋体"/>
          <w:sz w:val="28"/>
          <w:bdr w:val="none" w:sz="0" w:space="0" w:color="auto"/>
        </w:rPr>
        <w:t>展的</w:t>
      </w:r>
      <w:r>
        <w:rPr>
          <w:rFonts w:ascii="宋体" w:eastAsia="宋体" w:hAnsi="SimSun" w:cs="宋体"/>
          <w:sz w:val="28"/>
          <w:bdr w:val="none" w:sz="0" w:space="0" w:color="auto"/>
        </w:rPr>
        <w:t>过</w:t>
      </w:r>
      <w:r>
        <w:rPr>
          <w:rFonts w:ascii="宋体" w:eastAsia="宋体" w:hAnsi="MS Mincho" w:cs="宋体"/>
          <w:sz w:val="28"/>
          <w:bdr w:val="none" w:sz="0" w:space="0" w:color="auto"/>
        </w:rPr>
        <w:t>程。提倡自主性</w:t>
      </w:r>
      <w:r>
        <w:rPr>
          <w:rFonts w:ascii="宋体" w:eastAsia="宋体" w:cs="宋体"/>
          <w:sz w:val="28"/>
          <w:bdr w:val="none" w:sz="0" w:space="0" w:color="auto"/>
        </w:rPr>
        <w:t>“</w:t>
      </w:r>
      <w:r>
        <w:rPr>
          <w:rFonts w:ascii="宋体" w:eastAsia="宋体" w:hAnsi="MS Mincho" w:cs="宋体"/>
          <w:sz w:val="28"/>
          <w:bdr w:val="none" w:sz="0" w:space="0" w:color="auto"/>
        </w:rPr>
        <w:t>学生是教学活</w:t>
      </w:r>
      <w:r>
        <w:rPr>
          <w:rFonts w:ascii="宋体" w:eastAsia="宋体" w:hAnsi="SimSun" w:cs="宋体"/>
          <w:sz w:val="28"/>
          <w:bdr w:val="none" w:sz="0" w:space="0" w:color="auto"/>
        </w:rPr>
        <w:t>动</w:t>
      </w:r>
      <w:r>
        <w:rPr>
          <w:rFonts w:ascii="宋体" w:eastAsia="宋体" w:hAnsi="MS Mincho" w:cs="宋体"/>
          <w:sz w:val="28"/>
          <w:bdr w:val="none" w:sz="0" w:space="0" w:color="auto"/>
        </w:rPr>
        <w:t>的主体，教</w:t>
      </w:r>
      <w:r>
        <w:rPr>
          <w:rFonts w:ascii="宋体" w:eastAsia="宋体" w:hAnsi="SimSun" w:cs="宋体"/>
          <w:sz w:val="28"/>
          <w:bdr w:val="none" w:sz="0" w:space="0" w:color="auto"/>
        </w:rPr>
        <w:t>师</w:t>
      </w:r>
      <w:r>
        <w:rPr>
          <w:rFonts w:ascii="宋体" w:eastAsia="宋体" w:hAnsi="MS Mincho" w:cs="宋体"/>
          <w:sz w:val="28"/>
          <w:bdr w:val="none" w:sz="0" w:space="0" w:color="auto"/>
        </w:rPr>
        <w:t>成</w:t>
      </w:r>
      <w:r>
        <w:rPr>
          <w:rFonts w:ascii="宋体" w:eastAsia="宋体" w:hAnsi="SimSun" w:cs="宋体"/>
          <w:sz w:val="28"/>
          <w:bdr w:val="none" w:sz="0" w:space="0" w:color="auto"/>
        </w:rPr>
        <w:t>为</w:t>
      </w:r>
      <w:r>
        <w:rPr>
          <w:rFonts w:ascii="宋体" w:eastAsia="宋体" w:hAnsi="MS Mincho" w:cs="宋体"/>
          <w:sz w:val="28"/>
          <w:bdr w:val="none" w:sz="0" w:space="0" w:color="auto"/>
        </w:rPr>
        <w:t>教学活</w:t>
      </w:r>
      <w:r>
        <w:rPr>
          <w:rFonts w:ascii="宋体" w:eastAsia="宋体" w:hAnsi="SimSun" w:cs="宋体"/>
          <w:sz w:val="28"/>
          <w:bdr w:val="none" w:sz="0" w:space="0" w:color="auto"/>
        </w:rPr>
        <w:t>动</w:t>
      </w:r>
      <w:r>
        <w:rPr>
          <w:rFonts w:ascii="宋体" w:eastAsia="宋体" w:hAnsi="MS Mincho" w:cs="宋体"/>
          <w:sz w:val="28"/>
          <w:bdr w:val="none" w:sz="0" w:space="0" w:color="auto"/>
        </w:rPr>
        <w:t>的</w:t>
      </w:r>
      <w:r>
        <w:rPr>
          <w:rFonts w:ascii="宋体" w:eastAsia="宋体" w:hAnsi="SimSun" w:cs="宋体"/>
          <w:sz w:val="28"/>
          <w:bdr w:val="none" w:sz="0" w:space="0" w:color="auto"/>
        </w:rPr>
        <w:t>组织</w:t>
      </w:r>
      <w:r>
        <w:rPr>
          <w:rFonts w:ascii="宋体" w:eastAsia="宋体" w:hAnsi="MS Mincho" w:cs="宋体"/>
          <w:sz w:val="28"/>
          <w:bdr w:val="none" w:sz="0" w:space="0" w:color="auto"/>
        </w:rPr>
        <w:t>者、指</w:t>
      </w:r>
      <w:r>
        <w:rPr>
          <w:rFonts w:ascii="宋体" w:eastAsia="宋体" w:hAnsi="SimSun" w:cs="宋体"/>
          <w:sz w:val="28"/>
          <w:bdr w:val="none" w:sz="0" w:space="0" w:color="auto"/>
        </w:rPr>
        <w:t>导</w:t>
      </w:r>
      <w:r>
        <w:rPr>
          <w:rFonts w:ascii="宋体" w:eastAsia="宋体" w:hAnsi="MS Mincho" w:cs="宋体"/>
          <w:sz w:val="28"/>
          <w:bdr w:val="none" w:sz="0" w:space="0" w:color="auto"/>
        </w:rPr>
        <w:t>者、与参与者。</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一</w:t>
      </w:r>
      <w:r>
        <w:rPr>
          <w:rFonts w:ascii="宋体" w:eastAsia="宋体" w:hAnsi="SimSun" w:cs="宋体"/>
          <w:sz w:val="28"/>
          <w:bdr w:val="none" w:sz="0" w:space="0" w:color="auto"/>
        </w:rPr>
        <w:t>观</w:t>
      </w:r>
      <w:r>
        <w:rPr>
          <w:rFonts w:ascii="宋体" w:eastAsia="宋体" w:hAnsi="MS Mincho" w:cs="宋体"/>
          <w:sz w:val="28"/>
          <w:bdr w:val="none" w:sz="0" w:space="0" w:color="auto"/>
        </w:rPr>
        <w:t>念的确立，学生成了学</w:t>
      </w:r>
      <w:r>
        <w:rPr>
          <w:rFonts w:ascii="宋体" w:eastAsia="宋体" w:hAnsi="SimSun" w:cs="宋体"/>
          <w:sz w:val="28"/>
          <w:bdr w:val="none" w:sz="0" w:space="0" w:color="auto"/>
        </w:rPr>
        <w:t>习</w:t>
      </w:r>
      <w:r>
        <w:rPr>
          <w:rFonts w:ascii="宋体" w:eastAsia="宋体" w:hAnsi="MS Mincho" w:cs="宋体"/>
          <w:sz w:val="28"/>
          <w:bdr w:val="none" w:sz="0" w:space="0" w:color="auto"/>
        </w:rPr>
        <w:t>的主人，学</w:t>
      </w:r>
      <w:r>
        <w:rPr>
          <w:rFonts w:ascii="宋体" w:eastAsia="宋体" w:hAnsi="SimSun" w:cs="宋体"/>
          <w:sz w:val="28"/>
          <w:bdr w:val="none" w:sz="0" w:space="0" w:color="auto"/>
        </w:rPr>
        <w:t>习</w:t>
      </w:r>
      <w:r>
        <w:rPr>
          <w:rFonts w:ascii="宋体" w:eastAsia="宋体" w:hAnsi="MS Mincho" w:cs="宋体"/>
          <w:sz w:val="28"/>
          <w:bdr w:val="none" w:sz="0" w:space="0" w:color="auto"/>
        </w:rPr>
        <w:t>成了他</w:t>
      </w:r>
      <w:r>
        <w:rPr>
          <w:rFonts w:ascii="宋体" w:eastAsia="宋体" w:hAnsi="SimSun" w:cs="宋体"/>
          <w:sz w:val="28"/>
          <w:bdr w:val="none" w:sz="0" w:space="0" w:color="auto"/>
        </w:rPr>
        <w:t>们</w:t>
      </w:r>
      <w:r>
        <w:rPr>
          <w:rFonts w:ascii="宋体" w:eastAsia="宋体" w:hAnsi="MS Mincho" w:cs="宋体"/>
          <w:sz w:val="28"/>
          <w:bdr w:val="none" w:sz="0" w:space="0" w:color="auto"/>
        </w:rPr>
        <w:t>的需求，学中有</w:t>
      </w:r>
      <w:r>
        <w:rPr>
          <w:rFonts w:ascii="宋体" w:eastAsia="宋体" w:hAnsi="SimSun" w:cs="宋体"/>
          <w:sz w:val="28"/>
          <w:bdr w:val="none" w:sz="0" w:space="0" w:color="auto"/>
        </w:rPr>
        <w:t>发现</w:t>
      </w:r>
      <w:r>
        <w:rPr>
          <w:rFonts w:ascii="宋体" w:eastAsia="宋体" w:hAnsi="MS Mincho" w:cs="宋体"/>
          <w:sz w:val="28"/>
          <w:bdr w:val="none" w:sz="0" w:space="0" w:color="auto"/>
        </w:rPr>
        <w:t>，学中有</w:t>
      </w:r>
      <w:r>
        <w:rPr>
          <w:rFonts w:ascii="宋体" w:eastAsia="宋体" w:hAnsi="SimSun" w:cs="宋体"/>
          <w:sz w:val="28"/>
          <w:bdr w:val="none" w:sz="0" w:space="0" w:color="auto"/>
        </w:rPr>
        <w:t>乐</w:t>
      </w:r>
      <w:r>
        <w:rPr>
          <w:rFonts w:ascii="宋体" w:eastAsia="宋体" w:hAnsi="MS Mincho" w:cs="宋体"/>
          <w:sz w:val="28"/>
          <w:bdr w:val="none" w:sz="0" w:space="0" w:color="auto"/>
        </w:rPr>
        <w:t>趣，学中有收</w:t>
      </w:r>
      <w:r>
        <w:rPr>
          <w:rFonts w:ascii="宋体" w:eastAsia="宋体" w:hAnsi="SimSun" w:cs="宋体"/>
          <w:sz w:val="28"/>
          <w:bdr w:val="none" w:sz="0" w:space="0" w:color="auto"/>
        </w:rPr>
        <w:t>获</w:t>
      </w:r>
      <w:r>
        <w:rPr>
          <w:rFonts w:ascii="宋体" w:eastAsia="宋体" w:hAnsi="MS Mincho" w:cs="宋体"/>
          <w:sz w:val="28"/>
          <w:bdr w:val="none" w:sz="0" w:space="0" w:color="auto"/>
        </w:rPr>
        <w:t>，</w:t>
      </w:r>
      <w:r>
        <w:rPr>
          <w:rFonts w:ascii="宋体" w:eastAsia="宋体" w:hAnsi="SimSun" w:cs="宋体"/>
          <w:sz w:val="28"/>
          <w:bdr w:val="none" w:sz="0" w:space="0" w:color="auto"/>
        </w:rPr>
        <w:t>这说</w:t>
      </w:r>
      <w:r>
        <w:rPr>
          <w:rFonts w:ascii="宋体" w:eastAsia="宋体" w:hAnsi="MS Mincho" w:cs="宋体"/>
          <w:sz w:val="28"/>
          <w:bdr w:val="none" w:sz="0" w:space="0" w:color="auto"/>
        </w:rPr>
        <w:t>明：</w:t>
      </w:r>
      <w:r>
        <w:rPr>
          <w:rFonts w:ascii="宋体" w:eastAsia="宋体" w:hAnsi="SimSun" w:cs="宋体"/>
          <w:sz w:val="28"/>
          <w:bdr w:val="none" w:sz="0" w:space="0" w:color="auto"/>
        </w:rPr>
        <w:t>设计</w:t>
      </w:r>
      <w:r>
        <w:rPr>
          <w:rFonts w:ascii="宋体" w:eastAsia="宋体" w:hAnsi="MS Mincho" w:cs="宋体"/>
          <w:sz w:val="28"/>
          <w:bdr w:val="none" w:sz="0" w:space="0" w:color="auto"/>
        </w:rPr>
        <w:t>学生主</w:t>
      </w:r>
      <w:r>
        <w:rPr>
          <w:rFonts w:ascii="宋体" w:eastAsia="宋体" w:hAnsi="SimSun" w:cs="宋体"/>
          <w:sz w:val="28"/>
          <w:bdr w:val="none" w:sz="0" w:space="0" w:color="auto"/>
        </w:rPr>
        <w:t>动</w:t>
      </w:r>
      <w:r>
        <w:rPr>
          <w:rFonts w:ascii="宋体" w:eastAsia="宋体" w:hAnsi="MS Mincho" w:cs="宋体"/>
          <w:sz w:val="28"/>
          <w:bdr w:val="none" w:sz="0" w:space="0" w:color="auto"/>
        </w:rPr>
        <w:t>探究的</w:t>
      </w:r>
      <w:r>
        <w:rPr>
          <w:rFonts w:ascii="宋体" w:eastAsia="宋体" w:hAnsi="SimSun" w:cs="宋体"/>
          <w:sz w:val="28"/>
          <w:bdr w:val="none" w:sz="0" w:space="0" w:color="auto"/>
        </w:rPr>
        <w:t>过</w:t>
      </w:r>
      <w:r>
        <w:rPr>
          <w:rFonts w:ascii="宋体" w:eastAsia="宋体" w:hAnsi="MS Mincho" w:cs="宋体"/>
          <w:sz w:val="28"/>
          <w:bdr w:val="none" w:sz="0" w:space="0" w:color="auto"/>
        </w:rPr>
        <w:t>程是探究性学</w:t>
      </w:r>
      <w:r>
        <w:rPr>
          <w:rFonts w:ascii="宋体" w:eastAsia="宋体" w:hAnsi="SimSun" w:cs="宋体"/>
          <w:sz w:val="28"/>
          <w:bdr w:val="none" w:sz="0" w:space="0" w:color="auto"/>
        </w:rPr>
        <w:t>习</w:t>
      </w:r>
      <w:r>
        <w:rPr>
          <w:rFonts w:ascii="宋体" w:eastAsia="宋体" w:hAnsi="MS Mincho" w:cs="宋体"/>
          <w:sz w:val="28"/>
          <w:bdr w:val="none" w:sz="0" w:space="0" w:color="auto"/>
        </w:rPr>
        <w:t>的新的空</w:t>
      </w:r>
      <w:r>
        <w:rPr>
          <w:rFonts w:ascii="宋体" w:eastAsia="宋体" w:hAnsi="SimSun" w:cs="宋体"/>
          <w:sz w:val="28"/>
          <w:bdr w:val="none" w:sz="0" w:space="0" w:color="auto"/>
        </w:rPr>
        <w:t>间</w:t>
      </w:r>
      <w:r>
        <w:rPr>
          <w:rFonts w:ascii="宋体" w:eastAsia="宋体" w:hAnsi="MS Mincho" w:cs="宋体"/>
          <w:sz w:val="28"/>
          <w:bdr w:val="none" w:sz="0" w:space="0" w:color="auto"/>
        </w:rPr>
        <w:t>、</w:t>
      </w:r>
      <w:r>
        <w:rPr>
          <w:rFonts w:ascii="宋体" w:eastAsia="宋体" w:hAnsi="SimSun" w:cs="宋体"/>
          <w:sz w:val="28"/>
          <w:bdr w:val="none" w:sz="0" w:space="0" w:color="auto"/>
        </w:rPr>
        <w:t>载</w:t>
      </w:r>
      <w:r>
        <w:rPr>
          <w:rFonts w:ascii="宋体" w:eastAsia="宋体" w:hAnsi="MS Mincho" w:cs="宋体"/>
          <w:sz w:val="28"/>
          <w:bdr w:val="none" w:sz="0" w:space="0" w:color="auto"/>
        </w:rPr>
        <w:t>体和途径。</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四、</w:t>
      </w:r>
      <w:r>
        <w:rPr>
          <w:rStyle w:val="strong"/>
          <w:rFonts w:ascii="宋体" w:eastAsia="宋体" w:hAnsi="SimSun" w:cs="宋体"/>
          <w:b/>
          <w:sz w:val="28"/>
          <w:bdr w:val="none" w:sz="0" w:space="0" w:color="auto"/>
        </w:rPr>
        <w:t>创</w:t>
      </w:r>
      <w:r>
        <w:rPr>
          <w:rStyle w:val="strong"/>
          <w:rFonts w:ascii="宋体" w:eastAsia="宋体" w:hAnsi="MS Mincho" w:cs="宋体"/>
          <w:b/>
          <w:sz w:val="28"/>
          <w:bdr w:val="none" w:sz="0" w:space="0" w:color="auto"/>
        </w:rPr>
        <w:t>新</w:t>
      </w:r>
      <w:r>
        <w:rPr>
          <w:rStyle w:val="strong"/>
          <w:rFonts w:ascii="宋体" w:eastAsia="宋体" w:hAnsi="SimSun" w:cs="宋体"/>
          <w:b/>
          <w:sz w:val="28"/>
          <w:bdr w:val="none" w:sz="0" w:space="0" w:color="auto"/>
        </w:rPr>
        <w:t>评</w:t>
      </w:r>
      <w:r>
        <w:rPr>
          <w:rStyle w:val="strong"/>
          <w:rFonts w:ascii="宋体" w:eastAsia="宋体" w:hAnsi="MS Mincho" w:cs="宋体"/>
          <w:b/>
          <w:sz w:val="28"/>
          <w:bdr w:val="none" w:sz="0" w:space="0" w:color="auto"/>
        </w:rPr>
        <w:t>价，激励促</w:t>
      </w:r>
      <w:r>
        <w:rPr>
          <w:rStyle w:val="strong"/>
          <w:rFonts w:ascii="宋体" w:eastAsia="宋体" w:hAnsi="SimSun" w:cs="宋体"/>
          <w:b/>
          <w:sz w:val="28"/>
          <w:bdr w:val="none" w:sz="0" w:space="0" w:color="auto"/>
        </w:rPr>
        <w:t>进</w:t>
      </w:r>
      <w:r>
        <w:rPr>
          <w:rStyle w:val="strong"/>
          <w:rFonts w:ascii="宋体" w:eastAsia="宋体" w:hAnsi="MS Mincho" w:cs="宋体"/>
          <w:b/>
          <w:sz w:val="28"/>
          <w:bdr w:val="none" w:sz="0" w:space="0" w:color="auto"/>
        </w:rPr>
        <w:t>学生全面</w:t>
      </w:r>
      <w:r>
        <w:rPr>
          <w:rStyle w:val="strong"/>
          <w:rFonts w:ascii="宋体" w:eastAsia="宋体" w:hAnsi="SimSun" w:cs="宋体"/>
          <w:b/>
          <w:sz w:val="28"/>
          <w:bdr w:val="none" w:sz="0" w:space="0" w:color="auto"/>
        </w:rPr>
        <w:t>发</w:t>
      </w:r>
      <w:r>
        <w:rPr>
          <w:rStyle w:val="strong"/>
          <w:rFonts w:ascii="宋体" w:eastAsia="宋体" w:hAnsi="MS Mincho" w:cs="宋体"/>
          <w:b/>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8"/>
          <w:cols w:space="708"/>
          <w:titlePg w:val="0"/>
        </w:sectPr>
      </w:pPr>
      <w:r>
        <w:rPr>
          <w:rFonts w:ascii="宋体" w:eastAsia="宋体" w:hAnsi="MS Mincho" w:cs="宋体"/>
          <w:sz w:val="28"/>
          <w:bdr w:val="none" w:sz="0" w:space="0" w:color="auto"/>
        </w:rPr>
        <w:t>我把</w:t>
      </w:r>
      <w:r>
        <w:rPr>
          <w:rFonts w:ascii="宋体" w:eastAsia="宋体" w:hAnsi="SimSun" w:cs="宋体"/>
          <w:sz w:val="28"/>
          <w:bdr w:val="none" w:sz="0" w:space="0" w:color="auto"/>
        </w:rPr>
        <w:t>评</w:t>
      </w:r>
      <w:r>
        <w:rPr>
          <w:rFonts w:ascii="宋体" w:eastAsia="宋体" w:hAnsi="MS Mincho" w:cs="宋体"/>
          <w:sz w:val="28"/>
          <w:bdr w:val="none" w:sz="0" w:space="0" w:color="auto"/>
        </w:rPr>
        <w:t>价作</w:t>
      </w:r>
      <w:r>
        <w:rPr>
          <w:rFonts w:ascii="宋体" w:eastAsia="宋体" w:hAnsi="SimSun" w:cs="宋体"/>
          <w:sz w:val="28"/>
          <w:bdr w:val="none" w:sz="0" w:space="0" w:color="auto"/>
        </w:rPr>
        <w:t>为</w:t>
      </w:r>
      <w:r>
        <w:rPr>
          <w:rFonts w:ascii="宋体" w:eastAsia="宋体" w:hAnsi="MS Mincho" w:cs="宋体"/>
          <w:sz w:val="28"/>
          <w:bdr w:val="none" w:sz="0" w:space="0" w:color="auto"/>
        </w:rPr>
        <w:t>全面考察学生的学</w:t>
      </w:r>
      <w:r>
        <w:rPr>
          <w:rFonts w:ascii="宋体" w:eastAsia="宋体" w:hAnsi="SimSun" w:cs="宋体"/>
          <w:sz w:val="28"/>
          <w:bdr w:val="none" w:sz="0" w:space="0" w:color="auto"/>
        </w:rPr>
        <w:t>习</w:t>
      </w:r>
      <w:r>
        <w:rPr>
          <w:rFonts w:ascii="宋体" w:eastAsia="宋体" w:hAnsi="MS Mincho" w:cs="宋体"/>
          <w:sz w:val="28"/>
          <w:bdr w:val="none" w:sz="0" w:space="0" w:color="auto"/>
        </w:rPr>
        <w:t>状况，激励学生的学</w:t>
      </w:r>
      <w:r>
        <w:rPr>
          <w:rFonts w:ascii="宋体" w:eastAsia="宋体" w:hAnsi="SimSun" w:cs="宋体"/>
          <w:sz w:val="28"/>
          <w:bdr w:val="none" w:sz="0" w:space="0" w:color="auto"/>
        </w:rPr>
        <w:t>习热</w:t>
      </w:r>
      <w:r>
        <w:rPr>
          <w:rFonts w:ascii="宋体" w:eastAsia="宋体" w:hAnsi="MS Mincho" w:cs="宋体"/>
          <w:sz w:val="28"/>
          <w:bdr w:val="none" w:sz="0" w:space="0" w:color="auto"/>
        </w:rPr>
        <w:t>情，促</w:t>
      </w:r>
      <w:r>
        <w:rPr>
          <w:rFonts w:ascii="宋体" w:eastAsia="宋体" w:hAnsi="SimSun" w:cs="宋体"/>
          <w:sz w:val="28"/>
          <w:bdr w:val="none" w:sz="0" w:space="0" w:color="auto"/>
        </w:rPr>
        <w:t>进</w:t>
      </w:r>
      <w:r>
        <w:rPr>
          <w:rFonts w:ascii="宋体" w:eastAsia="宋体" w:hAnsi="MS Mincho" w:cs="宋体"/>
          <w:sz w:val="28"/>
          <w:bdr w:val="none" w:sz="0" w:space="0" w:color="auto"/>
        </w:rPr>
        <w:t>学生全面</w:t>
      </w:r>
      <w:r>
        <w:rPr>
          <w:rFonts w:ascii="宋体" w:eastAsia="宋体" w:hAnsi="SimSun" w:cs="宋体"/>
          <w:sz w:val="28"/>
          <w:bdr w:val="none" w:sz="0" w:space="0" w:color="auto"/>
        </w:rPr>
        <w:t>发</w:t>
      </w:r>
      <w:r>
        <w:rPr>
          <w:rFonts w:ascii="宋体" w:eastAsia="宋体" w:hAnsi="MS Mincho" w:cs="宋体"/>
          <w:sz w:val="28"/>
          <w:bdr w:val="none" w:sz="0" w:space="0" w:color="auto"/>
        </w:rPr>
        <w:t>展的手段，也作</w:t>
      </w:r>
      <w:r>
        <w:rPr>
          <w:rFonts w:ascii="宋体" w:eastAsia="宋体" w:hAnsi="SimSun" w:cs="宋体"/>
          <w:sz w:val="28"/>
          <w:bdr w:val="none" w:sz="0" w:space="0" w:color="auto"/>
        </w:rPr>
        <w:t>为</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反思和改</w:t>
      </w:r>
      <w:r>
        <w:rPr>
          <w:rFonts w:ascii="宋体" w:eastAsia="宋体" w:hAnsi="SimSun" w:cs="宋体"/>
          <w:sz w:val="28"/>
          <w:bdr w:val="none" w:sz="0" w:space="0" w:color="auto"/>
        </w:rPr>
        <w:t>进</w:t>
      </w:r>
      <w:r>
        <w:rPr>
          <w:rFonts w:ascii="宋体" w:eastAsia="宋体" w:hAnsi="MS Mincho" w:cs="宋体"/>
          <w:sz w:val="28"/>
          <w:bdr w:val="none" w:sz="0" w:space="0" w:color="auto"/>
        </w:rPr>
        <w:t>教学的有力手段。</w:t>
      </w:r>
      <w:r>
        <w:rPr>
          <w:rFonts w:ascii="宋体" w:eastAsia="宋体" w:hAnsi="SimSun" w:cs="宋体"/>
          <w:sz w:val="28"/>
          <w:bdr w:val="none" w:sz="0" w:space="0" w:color="auto"/>
        </w:rPr>
        <w:t>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学生的学</w:t>
      </w:r>
      <w:r>
        <w:rPr>
          <w:rFonts w:ascii="宋体" w:eastAsia="宋体" w:hAnsi="SimSun" w:cs="宋体"/>
          <w:sz w:val="28"/>
          <w:bdr w:val="none" w:sz="0" w:space="0" w:color="auto"/>
        </w:rPr>
        <w:t>习态</w:t>
      </w:r>
      <w:r>
        <w:rPr>
          <w:rFonts w:ascii="宋体" w:eastAsia="宋体" w:hAnsi="MS Mincho" w:cs="宋体"/>
          <w:sz w:val="28"/>
          <w:bdr w:val="none" w:sz="0" w:space="0" w:color="auto"/>
        </w:rPr>
        <w:t>度</w:t>
      </w:r>
      <w:r>
        <w:rPr>
          <w:rFonts w:ascii="宋体" w:eastAsia="宋体" w:hAnsi="SimSun" w:cs="宋体"/>
          <w:sz w:val="28"/>
          <w:bdr w:val="none" w:sz="0" w:space="0" w:color="auto"/>
        </w:rPr>
        <w:t>评</w:t>
      </w:r>
      <w:r>
        <w:rPr>
          <w:rFonts w:ascii="宋体" w:eastAsia="宋体" w:hAnsi="MS Mincho" w:cs="宋体"/>
          <w:sz w:val="28"/>
          <w:bdr w:val="none" w:sz="0" w:space="0" w:color="auto"/>
        </w:rPr>
        <w:t>价，既</w:t>
      </w:r>
      <w:r>
        <w:rPr>
          <w:rFonts w:ascii="宋体" w:eastAsia="宋体" w:hAnsi="SimSun" w:cs="宋体"/>
          <w:sz w:val="28"/>
          <w:bdr w:val="none" w:sz="0" w:space="0" w:color="auto"/>
        </w:rPr>
        <w:t>关</w:t>
      </w:r>
      <w:r>
        <w:rPr>
          <w:rFonts w:ascii="宋体" w:eastAsia="宋体" w:hAnsi="MS Mincho" w:cs="宋体"/>
          <w:sz w:val="28"/>
          <w:bdr w:val="none" w:sz="0" w:space="0" w:color="auto"/>
        </w:rPr>
        <w:t>注学生知</w:t>
      </w:r>
      <w:r>
        <w:rPr>
          <w:rFonts w:ascii="宋体" w:eastAsia="宋体" w:hAnsi="SimSun" w:cs="宋体"/>
          <w:sz w:val="28"/>
          <w:bdr w:val="none" w:sz="0" w:space="0" w:color="auto"/>
        </w:rPr>
        <w:t>识</w:t>
      </w:r>
      <w:r>
        <w:rPr>
          <w:rFonts w:ascii="宋体" w:eastAsia="宋体" w:hAnsi="MS Mincho" w:cs="宋体"/>
          <w:sz w:val="28"/>
          <w:bdr w:val="none" w:sz="0" w:space="0" w:color="auto"/>
        </w:rPr>
        <w:t>与技能的理解和掌握，更</w:t>
      </w:r>
      <w:r>
        <w:rPr>
          <w:rFonts w:ascii="宋体" w:eastAsia="宋体" w:hAnsi="SimSun" w:cs="宋体"/>
          <w:sz w:val="28"/>
          <w:bdr w:val="none" w:sz="0" w:space="0" w:color="auto"/>
        </w:rPr>
        <w:t>关</w:t>
      </w:r>
      <w:r>
        <w:rPr>
          <w:rFonts w:ascii="宋体" w:eastAsia="宋体" w:hAnsi="MS Mincho" w:cs="宋体"/>
          <w:sz w:val="28"/>
          <w:bdr w:val="none" w:sz="0" w:space="0" w:color="auto"/>
        </w:rPr>
        <w:t>注他</w:t>
      </w:r>
      <w:r>
        <w:rPr>
          <w:rFonts w:ascii="宋体" w:eastAsia="宋体" w:hAnsi="SimSun" w:cs="宋体"/>
          <w:sz w:val="28"/>
          <w:bdr w:val="none" w:sz="0" w:space="0" w:color="auto"/>
        </w:rPr>
        <w:t>们</w:t>
      </w:r>
      <w:r>
        <w:rPr>
          <w:rFonts w:ascii="宋体" w:eastAsia="宋体" w:hAnsi="MS Mincho" w:cs="宋体"/>
          <w:sz w:val="28"/>
          <w:bdr w:val="none" w:sz="0" w:space="0" w:color="auto"/>
        </w:rPr>
        <w:t>情感与</w:t>
      </w:r>
      <w:r>
        <w:rPr>
          <w:rFonts w:ascii="宋体" w:eastAsia="宋体" w:hAnsi="SimSun" w:cs="宋体"/>
          <w:sz w:val="28"/>
          <w:bdr w:val="none" w:sz="0" w:space="0" w:color="auto"/>
        </w:rPr>
        <w:t>态</w:t>
      </w:r>
      <w:r>
        <w:rPr>
          <w:rFonts w:ascii="宋体" w:eastAsia="宋体" w:hAnsi="MS Mincho" w:cs="宋体"/>
          <w:sz w:val="28"/>
          <w:bdr w:val="none" w:sz="0" w:space="0" w:color="auto"/>
        </w:rPr>
        <w:t>度的形成和</w:t>
      </w:r>
      <w:r>
        <w:rPr>
          <w:rFonts w:ascii="宋体" w:eastAsia="宋体" w:hAnsi="SimSun" w:cs="宋体"/>
          <w:sz w:val="28"/>
          <w:bdr w:val="none" w:sz="0" w:space="0" w:color="auto"/>
        </w:rPr>
        <w:t>发</w:t>
      </w:r>
      <w:r>
        <w:rPr>
          <w:rFonts w:ascii="宋体" w:eastAsia="宋体" w:hAnsi="MS Mincho" w:cs="宋体"/>
          <w:sz w:val="28"/>
          <w:bdr w:val="none" w:sz="0" w:space="0" w:color="auto"/>
        </w:rPr>
        <w:t>展；既</w:t>
      </w:r>
      <w:r>
        <w:rPr>
          <w:rFonts w:ascii="宋体" w:eastAsia="宋体" w:hAnsi="SimSun" w:cs="宋体"/>
          <w:sz w:val="28"/>
          <w:bdr w:val="none" w:sz="0" w:space="0" w:color="auto"/>
        </w:rPr>
        <w:t>关</w:t>
      </w:r>
      <w:r>
        <w:rPr>
          <w:rFonts w:ascii="宋体" w:eastAsia="宋体" w:hAnsi="MS Mincho" w:cs="宋体"/>
          <w:sz w:val="28"/>
          <w:bdr w:val="none" w:sz="0" w:space="0" w:color="auto"/>
        </w:rPr>
        <w:t>注学生物理学</w:t>
      </w:r>
      <w:r>
        <w:rPr>
          <w:rFonts w:ascii="宋体" w:eastAsia="宋体" w:hAnsi="SimSun" w:cs="宋体"/>
          <w:sz w:val="28"/>
          <w:bdr w:val="none" w:sz="0" w:space="0" w:color="auto"/>
        </w:rPr>
        <w:t>习</w:t>
      </w:r>
      <w:r>
        <w:rPr>
          <w:rFonts w:ascii="宋体" w:eastAsia="宋体" w:hAnsi="MS Mincho" w:cs="宋体"/>
          <w:sz w:val="28"/>
          <w:bdr w:val="none" w:sz="0" w:space="0" w:color="auto"/>
        </w:rPr>
        <w:t>的</w:t>
      </w:r>
      <w:r>
        <w:rPr>
          <w:rFonts w:ascii="宋体" w:eastAsia="宋体" w:hAnsi="SimSun" w:cs="宋体"/>
          <w:sz w:val="28"/>
          <w:bdr w:val="none" w:sz="0" w:space="0" w:color="auto"/>
        </w:rPr>
        <w:t>结</w:t>
      </w:r>
      <w:r>
        <w:rPr>
          <w:rFonts w:ascii="宋体" w:eastAsia="宋体" w:hAnsi="MS Mincho" w:cs="宋体"/>
          <w:sz w:val="28"/>
          <w:bdr w:val="none" w:sz="0" w:space="0" w:color="auto"/>
        </w:rPr>
        <w:t>果，更</w:t>
      </w:r>
      <w:r>
        <w:rPr>
          <w:rFonts w:ascii="宋体" w:eastAsia="宋体" w:hAnsi="SimSun" w:cs="宋体"/>
          <w:sz w:val="28"/>
          <w:bdr w:val="none" w:sz="0" w:space="0" w:color="auto"/>
        </w:rPr>
        <w:t>关</w:t>
      </w:r>
      <w:r>
        <w:rPr>
          <w:rFonts w:ascii="宋体" w:eastAsia="宋体" w:hAnsi="MS Mincho" w:cs="宋体"/>
          <w:sz w:val="28"/>
          <w:bdr w:val="none" w:sz="0" w:space="0" w:color="auto"/>
        </w:rPr>
        <w:t>注他</w:t>
      </w:r>
      <w:r>
        <w:rPr>
          <w:rFonts w:ascii="宋体" w:eastAsia="宋体" w:hAnsi="SimSun" w:cs="宋体"/>
          <w:sz w:val="28"/>
          <w:bdr w:val="none" w:sz="0" w:space="0" w:color="auto"/>
        </w:rPr>
        <w:t>们</w:t>
      </w:r>
      <w:r>
        <w:rPr>
          <w:rFonts w:ascii="宋体" w:eastAsia="宋体" w:hAnsi="MS Mincho" w:cs="宋体"/>
          <w:sz w:val="28"/>
          <w:bdr w:val="none" w:sz="0" w:space="0" w:color="auto"/>
        </w:rPr>
        <w:t>在学</w:t>
      </w:r>
      <w:r>
        <w:rPr>
          <w:rFonts w:ascii="宋体" w:eastAsia="宋体" w:hAnsi="SimSun" w:cs="宋体"/>
          <w:sz w:val="28"/>
          <w:bdr w:val="none" w:sz="0" w:space="0" w:color="auto"/>
        </w:rPr>
        <w:t>习过</w:t>
      </w:r>
      <w:r>
        <w:rPr>
          <w:rFonts w:ascii="宋体" w:eastAsia="宋体" w:hAnsi="MS Mincho" w:cs="宋体"/>
          <w:sz w:val="28"/>
          <w:bdr w:val="none" w:sz="0" w:space="0" w:color="auto"/>
        </w:rPr>
        <w:t>程中的</w:t>
      </w:r>
      <w:r>
        <w:rPr>
          <w:rFonts w:ascii="宋体" w:eastAsia="宋体" w:hAnsi="SimSun" w:cs="宋体"/>
          <w:sz w:val="28"/>
          <w:bdr w:val="none" w:sz="0" w:space="0" w:color="auto"/>
        </w:rPr>
        <w:t>变</w:t>
      </w:r>
      <w:r>
        <w:rPr>
          <w:rFonts w:ascii="宋体" w:eastAsia="宋体" w:hAnsi="MS Mincho" w:cs="宋体"/>
          <w:sz w:val="28"/>
          <w:bdr w:val="none" w:sz="0" w:space="0" w:color="auto"/>
        </w:rPr>
        <w:t>化和</w:t>
      </w:r>
      <w:r>
        <w:rPr>
          <w:rFonts w:ascii="宋体" w:eastAsia="宋体" w:hAnsi="SimSun" w:cs="宋体"/>
          <w:sz w:val="28"/>
          <w:bdr w:val="none" w:sz="0" w:space="0" w:color="auto"/>
        </w:rPr>
        <w:t>发</w:t>
      </w:r>
      <w:r>
        <w:rPr>
          <w:rFonts w:ascii="宋体" w:eastAsia="宋体" w:hAnsi="MS Mincho" w:cs="宋体"/>
          <w:sz w:val="28"/>
          <w:bdr w:val="none" w:sz="0" w:space="0" w:color="auto"/>
        </w:rPr>
        <w:t>展。更多地</w:t>
      </w:r>
      <w:r>
        <w:rPr>
          <w:rFonts w:ascii="宋体" w:eastAsia="宋体" w:hAnsi="SimSun" w:cs="宋体"/>
          <w:sz w:val="28"/>
          <w:bdr w:val="none" w:sz="0" w:space="0" w:color="auto"/>
        </w:rPr>
        <w:t>关</w:t>
      </w:r>
      <w:r>
        <w:rPr>
          <w:rFonts w:ascii="宋体" w:eastAsia="宋体" w:hAnsi="MS Mincho" w:cs="宋体"/>
          <w:sz w:val="28"/>
          <w:bdr w:val="none" w:sz="0" w:space="0" w:color="auto"/>
        </w:rPr>
        <w:t>注学生已</w:t>
      </w:r>
      <w:r>
        <w:rPr>
          <w:rFonts w:ascii="宋体" w:eastAsia="宋体" w:hAnsi="SimSun" w:cs="宋体"/>
          <w:sz w:val="28"/>
          <w:bdr w:val="none" w:sz="0" w:space="0" w:color="auto"/>
        </w:rPr>
        <w:t>经</w:t>
      </w:r>
      <w:r>
        <w:rPr>
          <w:rFonts w:ascii="宋体" w:eastAsia="宋体" w:hAnsi="MS Mincho" w:cs="宋体"/>
          <w:sz w:val="28"/>
          <w:bdr w:val="none" w:sz="0" w:space="0" w:color="auto"/>
        </w:rPr>
        <w:t>掌握了什</w:t>
      </w:r>
      <w:r>
        <w:rPr>
          <w:rFonts w:ascii="宋体" w:eastAsia="宋体" w:hAnsi="SimSun" w:cs="宋体"/>
          <w:sz w:val="28"/>
          <w:bdr w:val="none" w:sz="0" w:space="0" w:color="auto"/>
        </w:rPr>
        <w:t>么</w:t>
      </w:r>
      <w:r>
        <w:rPr>
          <w:rFonts w:ascii="宋体" w:eastAsia="宋体" w:hAnsi="MS Mincho" w:cs="宋体"/>
          <w:sz w:val="28"/>
          <w:bdr w:val="none" w:sz="0" w:space="0" w:color="auto"/>
        </w:rPr>
        <w:t>，</w:t>
      </w:r>
      <w:r>
        <w:rPr>
          <w:rFonts w:ascii="宋体" w:eastAsia="宋体" w:hAnsi="SimSun" w:cs="宋体"/>
          <w:sz w:val="28"/>
          <w:bdr w:val="none" w:sz="0" w:space="0" w:color="auto"/>
        </w:rPr>
        <w:t>获</w:t>
      </w:r>
      <w:r>
        <w:rPr>
          <w:rFonts w:ascii="宋体" w:eastAsia="宋体" w:hAnsi="MS Mincho" w:cs="宋体"/>
          <w:sz w:val="28"/>
          <w:bdr w:val="none" w:sz="0" w:space="0" w:color="auto"/>
        </w:rPr>
        <w:t>得了那些</w:t>
      </w:r>
      <w:r>
        <w:rPr>
          <w:rFonts w:ascii="宋体" w:eastAsia="宋体" w:hAnsi="SimSun" w:cs="宋体"/>
          <w:sz w:val="28"/>
          <w:bdr w:val="none" w:sz="0" w:space="0" w:color="auto"/>
        </w:rPr>
        <w:t>进步</w:t>
      </w:r>
      <w:r>
        <w:rPr>
          <w:rFonts w:ascii="宋体" w:eastAsia="宋体" w:hAnsi="MS Mincho" w:cs="宋体"/>
          <w:sz w:val="28"/>
          <w:bdr w:val="none" w:sz="0" w:space="0" w:color="auto"/>
        </w:rPr>
        <w:t>，具</w:t>
      </w:r>
      <w:r>
        <w:rPr>
          <w:rFonts w:ascii="宋体" w:eastAsia="宋体" w:hAnsi="SimSun" w:cs="宋体"/>
          <w:sz w:val="28"/>
          <w:bdr w:val="none" w:sz="0" w:space="0" w:color="auto"/>
        </w:rPr>
        <w:t>备</w:t>
      </w:r>
      <w:r>
        <w:rPr>
          <w:rFonts w:ascii="宋体" w:eastAsia="宋体" w:hAnsi="MS Mincho" w:cs="宋体"/>
          <w:sz w:val="28"/>
          <w:bdr w:val="none" w:sz="0" w:space="0" w:color="auto"/>
        </w:rPr>
        <w:t>了什</w:t>
      </w:r>
      <w:r>
        <w:rPr>
          <w:rFonts w:ascii="宋体" w:eastAsia="宋体" w:hAnsi="SimSun" w:cs="宋体"/>
          <w:sz w:val="28"/>
          <w:bdr w:val="none" w:sz="0" w:space="0" w:color="auto"/>
        </w:rPr>
        <w:t>么</w:t>
      </w:r>
      <w:r>
        <w:rPr>
          <w:rFonts w:ascii="宋体" w:eastAsia="宋体" w:hAnsi="MS Mincho" w:cs="宋体"/>
          <w:sz w:val="28"/>
          <w:bdr w:val="none" w:sz="0" w:space="0" w:color="auto"/>
        </w:rPr>
        <w:t>能力。使</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结</w:t>
      </w:r>
      <w:r>
        <w:rPr>
          <w:rFonts w:ascii="宋体" w:eastAsia="宋体" w:hAnsi="MS Mincho" w:cs="宋体"/>
          <w:sz w:val="28"/>
          <w:bdr w:val="none" w:sz="0" w:space="0" w:color="auto"/>
        </w:rPr>
        <w:t>果有利于</w:t>
      </w:r>
      <w:r>
        <w:rPr>
          <w:rFonts w:ascii="宋体" w:eastAsia="宋体" w:hAnsi="SimSun" w:cs="宋体"/>
          <w:sz w:val="28"/>
          <w:bdr w:val="none" w:sz="0" w:space="0" w:color="auto"/>
        </w:rPr>
        <w:t>树</w:t>
      </w:r>
      <w:r>
        <w:rPr>
          <w:rFonts w:ascii="宋体" w:eastAsia="宋体" w:hAnsi="MS Mincho" w:cs="宋体"/>
          <w:sz w:val="28"/>
          <w:bdr w:val="none" w:sz="0" w:space="0" w:color="auto"/>
        </w:rPr>
        <w:t>立学生学</w:t>
      </w:r>
      <w:r>
        <w:rPr>
          <w:rFonts w:ascii="宋体" w:eastAsia="宋体" w:hAnsi="SimSun" w:cs="宋体"/>
          <w:sz w:val="28"/>
          <w:bdr w:val="none" w:sz="0" w:space="0" w:color="auto"/>
        </w:rPr>
        <w:t>习</w:t>
      </w:r>
      <w:r>
        <w:rPr>
          <w:rFonts w:ascii="宋体" w:eastAsia="宋体" w:hAnsi="MS Mincho" w:cs="宋体"/>
          <w:sz w:val="28"/>
          <w:bdr w:val="none" w:sz="0" w:space="0" w:color="auto"/>
        </w:rPr>
        <w:t>物理的自信心，提高学生学</w:t>
      </w:r>
      <w:r>
        <w:rPr>
          <w:rFonts w:ascii="宋体" w:eastAsia="宋体" w:hAnsi="SimSun" w:cs="宋体"/>
          <w:sz w:val="28"/>
          <w:bdr w:val="none" w:sz="0" w:space="0" w:color="auto"/>
        </w:rPr>
        <w:t>习</w:t>
      </w:r>
      <w:r>
        <w:rPr>
          <w:rFonts w:ascii="宋体" w:eastAsia="宋体" w:hAnsi="MS Mincho" w:cs="宋体"/>
          <w:sz w:val="28"/>
          <w:bdr w:val="none" w:sz="0" w:space="0" w:color="auto"/>
        </w:rPr>
        <w:t>物理的</w:t>
      </w:r>
      <w:r>
        <w:rPr>
          <w:rFonts w:ascii="宋体" w:eastAsia="宋体" w:hAnsi="SimSun" w:cs="宋体"/>
          <w:sz w:val="28"/>
          <w:bdr w:val="none" w:sz="0" w:space="0" w:color="auto"/>
        </w:rPr>
        <w:t>兴</w:t>
      </w:r>
      <w:r>
        <w:rPr>
          <w:rFonts w:ascii="宋体" w:eastAsia="宋体" w:hAnsi="MS Mincho" w:cs="宋体"/>
          <w:sz w:val="28"/>
          <w:bdr w:val="none" w:sz="0" w:space="0" w:color="auto"/>
        </w:rPr>
        <w:t>趣，促</w:t>
      </w:r>
      <w:r>
        <w:rPr>
          <w:rFonts w:ascii="宋体" w:eastAsia="宋体" w:hAnsi="SimSun" w:cs="宋体"/>
          <w:sz w:val="28"/>
          <w:bdr w:val="none" w:sz="0" w:space="0" w:color="auto"/>
        </w:rPr>
        <w:t>进</w:t>
      </w:r>
      <w:r>
        <w:rPr>
          <w:rFonts w:ascii="宋体" w:eastAsia="宋体" w:hAnsi="MS Mincho" w:cs="宋体"/>
          <w:sz w:val="28"/>
          <w:bdr w:val="none" w:sz="0" w:space="0" w:color="auto"/>
        </w:rPr>
        <w:t>学生的</w:t>
      </w:r>
      <w:r>
        <w:rPr>
          <w:rFonts w:ascii="宋体" w:eastAsia="宋体" w:hAnsi="SimSun" w:cs="宋体"/>
          <w:sz w:val="28"/>
          <w:bdr w:val="none" w:sz="0" w:space="0" w:color="auto"/>
        </w:rPr>
        <w:t>发</w:t>
      </w:r>
      <w:r>
        <w:rPr>
          <w:rFonts w:ascii="宋体" w:eastAsia="宋体" w:hAnsi="MS Mincho" w:cs="宋体"/>
          <w:sz w:val="28"/>
          <w:bdr w:val="none" w:sz="0" w:space="0" w:color="auto"/>
        </w:rPr>
        <w:t>展</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五、</w:t>
      </w:r>
      <w:r>
        <w:rPr>
          <w:rStyle w:val="strong"/>
          <w:rFonts w:ascii="宋体" w:eastAsia="宋体" w:hAnsi="SimSun" w:cs="宋体"/>
          <w:b/>
          <w:sz w:val="28"/>
          <w:bdr w:val="none" w:sz="0" w:space="0" w:color="auto"/>
        </w:rPr>
        <w:t>认</w:t>
      </w:r>
      <w:r>
        <w:rPr>
          <w:rStyle w:val="strong"/>
          <w:rFonts w:ascii="宋体" w:eastAsia="宋体" w:hAnsi="MS Mincho" w:cs="宋体"/>
          <w:b/>
          <w:sz w:val="28"/>
          <w:bdr w:val="none" w:sz="0" w:space="0" w:color="auto"/>
        </w:rPr>
        <w:t>真批改作</w:t>
      </w:r>
      <w:r>
        <w:rPr>
          <w:rStyle w:val="strong"/>
          <w:rFonts w:ascii="宋体" w:eastAsia="宋体" w:hAnsi="SimSun" w:cs="宋体"/>
          <w:b/>
          <w:sz w:val="28"/>
          <w:bdr w:val="none" w:sz="0" w:space="0" w:color="auto"/>
        </w:rPr>
        <w:t>业</w:t>
      </w:r>
      <w:r>
        <w:rPr>
          <w:rStyle w:val="strong"/>
          <w:rFonts w:ascii="宋体" w:eastAsia="宋体" w:hAnsi="MS Mincho" w:cs="宋体"/>
          <w:b/>
          <w:sz w:val="28"/>
          <w:bdr w:val="none" w:sz="0" w:space="0" w:color="auto"/>
        </w:rPr>
        <w:t>，做好</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后</w:t>
      </w:r>
      <w:r>
        <w:rPr>
          <w:rStyle w:val="strong"/>
          <w:rFonts w:ascii="宋体" w:eastAsia="宋体" w:hAnsi="SimSun" w:cs="宋体"/>
          <w:b/>
          <w:sz w:val="28"/>
          <w:bdr w:val="none" w:sz="0" w:space="0" w:color="auto"/>
        </w:rPr>
        <w:t>辅导</w:t>
      </w:r>
      <w:r>
        <w:rPr>
          <w:rStyle w:val="strong"/>
          <w:rFonts w:ascii="宋体" w:eastAsia="宋体" w:hAnsi="MS Mincho" w:cs="宋体"/>
          <w:b/>
          <w:sz w:val="28"/>
          <w:bdr w:val="none" w:sz="0" w:space="0" w:color="auto"/>
        </w:rPr>
        <w:t>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布置作</w:t>
      </w:r>
      <w:r>
        <w:rPr>
          <w:rFonts w:ascii="宋体" w:eastAsia="宋体" w:hAnsi="SimSun" w:cs="宋体"/>
          <w:sz w:val="28"/>
          <w:bdr w:val="none" w:sz="0" w:space="0" w:color="auto"/>
        </w:rPr>
        <w:t>业</w:t>
      </w:r>
      <w:r>
        <w:rPr>
          <w:rFonts w:ascii="宋体" w:eastAsia="宋体" w:hAnsi="MS Mincho" w:cs="宋体"/>
          <w:sz w:val="28"/>
          <w:bdr w:val="none" w:sz="0" w:space="0" w:color="auto"/>
        </w:rPr>
        <w:t>有</w:t>
      </w:r>
      <w:r>
        <w:rPr>
          <w:rFonts w:ascii="宋体" w:eastAsia="宋体" w:hAnsi="SimSun" w:cs="宋体"/>
          <w:sz w:val="28"/>
          <w:bdr w:val="none" w:sz="0" w:space="0" w:color="auto"/>
        </w:rPr>
        <w:t>针对</w:t>
      </w:r>
      <w:r>
        <w:rPr>
          <w:rFonts w:ascii="宋体" w:eastAsia="宋体" w:hAnsi="MS Mincho" w:cs="宋体"/>
          <w:sz w:val="28"/>
          <w:bdr w:val="none" w:sz="0" w:space="0" w:color="auto"/>
        </w:rPr>
        <w:t>性，有</w:t>
      </w:r>
      <w:r>
        <w:rPr>
          <w:rFonts w:ascii="宋体" w:eastAsia="宋体" w:hAnsi="SimSun" w:cs="宋体"/>
          <w:sz w:val="28"/>
          <w:bdr w:val="none" w:sz="0" w:space="0" w:color="auto"/>
        </w:rPr>
        <w:t>层</w:t>
      </w:r>
      <w:r>
        <w:rPr>
          <w:rFonts w:ascii="宋体" w:eastAsia="宋体" w:hAnsi="MS Mincho" w:cs="宋体"/>
          <w:sz w:val="28"/>
          <w:bdr w:val="none" w:sz="0" w:space="0" w:color="auto"/>
        </w:rPr>
        <w:t>次性，</w:t>
      </w:r>
      <w:r>
        <w:rPr>
          <w:rFonts w:ascii="宋体" w:eastAsia="宋体" w:hAnsi="SimSun" w:cs="宋体"/>
          <w:sz w:val="28"/>
          <w:bdr w:val="none" w:sz="0" w:space="0" w:color="auto"/>
        </w:rPr>
        <w:t>对</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批改及</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真分析并</w:t>
      </w:r>
      <w:r>
        <w:rPr>
          <w:rFonts w:ascii="宋体" w:eastAsia="宋体" w:hAnsi="SimSun" w:cs="宋体"/>
          <w:sz w:val="28"/>
          <w:bdr w:val="none" w:sz="0" w:space="0" w:color="auto"/>
        </w:rPr>
        <w:t>记录</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情况，将他</w:t>
      </w:r>
      <w:r>
        <w:rPr>
          <w:rFonts w:ascii="宋体" w:eastAsia="宋体" w:hAnsi="SimSun" w:cs="宋体"/>
          <w:sz w:val="28"/>
          <w:bdr w:val="none" w:sz="0" w:space="0" w:color="auto"/>
        </w:rPr>
        <w:t>们</w:t>
      </w:r>
      <w:r>
        <w:rPr>
          <w:rFonts w:ascii="宋体" w:eastAsia="宋体" w:hAnsi="MS Mincho" w:cs="宋体"/>
          <w:sz w:val="28"/>
          <w:bdr w:val="none" w:sz="0" w:space="0" w:color="auto"/>
        </w:rPr>
        <w:t>在作</w:t>
      </w:r>
      <w:r>
        <w:rPr>
          <w:rFonts w:ascii="宋体" w:eastAsia="宋体" w:hAnsi="SimSun" w:cs="宋体"/>
          <w:sz w:val="28"/>
          <w:bdr w:val="none" w:sz="0" w:space="0" w:color="auto"/>
        </w:rPr>
        <w:t>业过</w:t>
      </w:r>
      <w:r>
        <w:rPr>
          <w:rFonts w:ascii="宋体" w:eastAsia="宋体" w:hAnsi="MS Mincho" w:cs="宋体"/>
          <w:sz w:val="28"/>
          <w:bdr w:val="none" w:sz="0" w:space="0" w:color="auto"/>
        </w:rPr>
        <w:t>程出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做出分</w:t>
      </w:r>
      <w:r>
        <w:rPr>
          <w:rFonts w:ascii="宋体" w:eastAsia="宋体" w:hAnsi="SimSun" w:cs="宋体"/>
          <w:sz w:val="28"/>
          <w:bdr w:val="none" w:sz="0" w:space="0" w:color="auto"/>
        </w:rPr>
        <w:t>类总结</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行透切的</w:t>
      </w:r>
      <w:r>
        <w:rPr>
          <w:rFonts w:ascii="宋体" w:eastAsia="宋体" w:hAnsi="SimSun" w:cs="宋体"/>
          <w:sz w:val="28"/>
          <w:bdr w:val="none" w:sz="0" w:space="0" w:color="auto"/>
        </w:rPr>
        <w:t>讲评</w:t>
      </w:r>
      <w:r>
        <w:rPr>
          <w:rFonts w:ascii="宋体" w:eastAsia="宋体" w:hAnsi="MS Mincho" w:cs="宋体"/>
          <w:sz w:val="28"/>
          <w:bdr w:val="none" w:sz="0" w:space="0" w:color="auto"/>
        </w:rPr>
        <w:t>，并</w:t>
      </w:r>
      <w:r>
        <w:rPr>
          <w:rFonts w:ascii="宋体" w:eastAsia="宋体" w:hAnsi="SimSun" w:cs="宋体"/>
          <w:sz w:val="28"/>
          <w:bdr w:val="none" w:sz="0" w:space="0" w:color="auto"/>
        </w:rPr>
        <w:t>针对</w:t>
      </w:r>
      <w:r>
        <w:rPr>
          <w:rFonts w:ascii="宋体" w:eastAsia="宋体" w:hAnsi="MS Mincho" w:cs="宋体"/>
          <w:sz w:val="28"/>
          <w:bdr w:val="none" w:sz="0" w:space="0" w:color="auto"/>
        </w:rPr>
        <w:t>有</w:t>
      </w:r>
      <w:r>
        <w:rPr>
          <w:rFonts w:ascii="宋体" w:eastAsia="宋体" w:hAnsi="SimSun" w:cs="宋体"/>
          <w:sz w:val="28"/>
          <w:bdr w:val="none" w:sz="0" w:space="0" w:color="auto"/>
        </w:rPr>
        <w:t>关</w:t>
      </w:r>
      <w:r>
        <w:rPr>
          <w:rFonts w:ascii="宋体" w:eastAsia="宋体" w:hAnsi="MS Mincho" w:cs="宋体"/>
          <w:sz w:val="28"/>
          <w:bdr w:val="none" w:sz="0" w:space="0" w:color="auto"/>
        </w:rPr>
        <w:t>情况及</w:t>
      </w:r>
      <w:r>
        <w:rPr>
          <w:rFonts w:ascii="宋体" w:eastAsia="宋体" w:hAnsi="SimSun" w:cs="宋体"/>
          <w:sz w:val="28"/>
          <w:bdr w:val="none" w:sz="0" w:space="0" w:color="auto"/>
        </w:rPr>
        <w:t>时</w:t>
      </w:r>
      <w:r>
        <w:rPr>
          <w:rFonts w:ascii="宋体" w:eastAsia="宋体" w:hAnsi="MS Mincho" w:cs="宋体"/>
          <w:sz w:val="28"/>
          <w:bdr w:val="none" w:sz="0" w:space="0" w:color="auto"/>
        </w:rPr>
        <w:t>改</w:t>
      </w:r>
      <w:r>
        <w:rPr>
          <w:rFonts w:ascii="宋体" w:eastAsia="宋体" w:hAnsi="SimSun" w:cs="宋体"/>
          <w:sz w:val="28"/>
          <w:bdr w:val="none" w:sz="0" w:space="0" w:color="auto"/>
        </w:rPr>
        <w:t>进</w:t>
      </w:r>
      <w:r>
        <w:rPr>
          <w:rFonts w:ascii="宋体" w:eastAsia="宋体" w:hAnsi="MS Mincho" w:cs="宋体"/>
          <w:sz w:val="28"/>
          <w:bdr w:val="none" w:sz="0" w:space="0" w:color="auto"/>
        </w:rPr>
        <w:t>教学方法，做到有的放矢。</w:t>
      </w:r>
      <w:r>
        <w:rPr>
          <w:rFonts w:ascii="宋体" w:eastAsia="宋体" w:hAnsi="SimSun" w:cs="宋体"/>
          <w:sz w:val="28"/>
          <w:bdr w:val="none" w:sz="0" w:space="0" w:color="auto"/>
        </w:rPr>
        <w:t>对</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生的</w:t>
      </w:r>
      <w:r>
        <w:rPr>
          <w:rFonts w:ascii="宋体" w:eastAsia="宋体" w:hAnsi="SimSun" w:cs="宋体"/>
          <w:sz w:val="28"/>
          <w:bdr w:val="none" w:sz="0" w:space="0" w:color="auto"/>
        </w:rPr>
        <w:t>辅导</w:t>
      </w:r>
      <w:r>
        <w:rPr>
          <w:rFonts w:ascii="宋体" w:eastAsia="宋体" w:hAnsi="MS Mincho" w:cs="宋体"/>
          <w:sz w:val="28"/>
          <w:bdr w:val="none" w:sz="0" w:space="0" w:color="auto"/>
        </w:rPr>
        <w:t>，并不限于学生知</w:t>
      </w:r>
      <w:r>
        <w:rPr>
          <w:rFonts w:ascii="宋体" w:eastAsia="宋体" w:hAnsi="SimSun" w:cs="宋体"/>
          <w:sz w:val="28"/>
          <w:bdr w:val="none" w:sz="0" w:space="0" w:color="auto"/>
        </w:rPr>
        <w:t>识</w:t>
      </w:r>
      <w:r>
        <w:rPr>
          <w:rFonts w:ascii="宋体" w:eastAsia="宋体" w:hAnsi="MS Mincho" w:cs="宋体"/>
          <w:sz w:val="28"/>
          <w:bdr w:val="none" w:sz="0" w:space="0" w:color="auto"/>
        </w:rPr>
        <w:t>性的</w:t>
      </w:r>
      <w:r>
        <w:rPr>
          <w:rFonts w:ascii="宋体" w:eastAsia="宋体" w:hAnsi="SimSun" w:cs="宋体"/>
          <w:sz w:val="28"/>
          <w:bdr w:val="none" w:sz="0" w:space="0" w:color="auto"/>
        </w:rPr>
        <w:t>辅导</w:t>
      </w:r>
      <w:r>
        <w:rPr>
          <w:rFonts w:ascii="宋体" w:eastAsia="宋体" w:hAnsi="MS Mincho" w:cs="宋体"/>
          <w:sz w:val="28"/>
          <w:bdr w:val="none" w:sz="0" w:space="0" w:color="auto"/>
        </w:rPr>
        <w:t>，更重要的是学生思想的</w:t>
      </w:r>
      <w:r>
        <w:rPr>
          <w:rFonts w:ascii="宋体" w:eastAsia="宋体" w:hAnsi="SimSun" w:cs="宋体"/>
          <w:sz w:val="28"/>
          <w:bdr w:val="none" w:sz="0" w:space="0" w:color="auto"/>
        </w:rPr>
        <w:t>辅导</w:t>
      </w:r>
      <w:r>
        <w:rPr>
          <w:rFonts w:ascii="宋体" w:eastAsia="宋体" w:hAnsi="MS Mincho" w:cs="宋体"/>
          <w:sz w:val="28"/>
          <w:bdr w:val="none" w:sz="0" w:space="0" w:color="auto"/>
        </w:rPr>
        <w:t>，提高后</w:t>
      </w:r>
      <w:r>
        <w:rPr>
          <w:rFonts w:ascii="宋体" w:eastAsia="宋体" w:hAnsi="SimSun" w:cs="宋体"/>
          <w:sz w:val="28"/>
          <w:bdr w:val="none" w:sz="0" w:space="0" w:color="auto"/>
        </w:rPr>
        <w:t>进</w:t>
      </w:r>
      <w:r>
        <w:rPr>
          <w:rFonts w:ascii="宋体" w:eastAsia="宋体" w:hAnsi="MS Mincho" w:cs="宋体"/>
          <w:sz w:val="28"/>
          <w:bdr w:val="none" w:sz="0" w:space="0" w:color="auto"/>
        </w:rPr>
        <w:t>生的成</w:t>
      </w:r>
      <w:r>
        <w:rPr>
          <w:rFonts w:ascii="宋体" w:eastAsia="宋体" w:hAnsi="SimSun" w:cs="宋体"/>
          <w:sz w:val="28"/>
          <w:bdr w:val="none" w:sz="0" w:space="0" w:color="auto"/>
        </w:rPr>
        <w:t>绩</w:t>
      </w:r>
      <w:r>
        <w:rPr>
          <w:rFonts w:ascii="宋体" w:eastAsia="宋体" w:hAnsi="MS Mincho" w:cs="宋体"/>
          <w:sz w:val="28"/>
          <w:bdr w:val="none" w:sz="0" w:space="0" w:color="auto"/>
        </w:rPr>
        <w:t>，首先解决他</w:t>
      </w:r>
      <w:r>
        <w:rPr>
          <w:rFonts w:ascii="宋体" w:eastAsia="宋体" w:hAnsi="SimSun" w:cs="宋体"/>
          <w:sz w:val="28"/>
          <w:bdr w:val="none" w:sz="0" w:space="0" w:color="auto"/>
        </w:rPr>
        <w:t>们</w:t>
      </w:r>
      <w:r>
        <w:rPr>
          <w:rFonts w:ascii="宋体" w:eastAsia="宋体" w:hAnsi="MS Mincho" w:cs="宋体"/>
          <w:sz w:val="28"/>
          <w:bdr w:val="none" w:sz="0" w:space="0" w:color="auto"/>
        </w:rPr>
        <w:t>的心</w:t>
      </w:r>
      <w:r>
        <w:rPr>
          <w:rFonts w:ascii="宋体" w:eastAsia="宋体" w:hAnsi="SimSun" w:cs="宋体"/>
          <w:sz w:val="28"/>
          <w:bdr w:val="none" w:sz="0" w:space="0" w:color="auto"/>
        </w:rPr>
        <w:t>结</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意</w:t>
      </w:r>
      <w:r>
        <w:rPr>
          <w:rFonts w:ascii="宋体" w:eastAsia="宋体" w:hAnsi="SimSun" w:cs="宋体"/>
          <w:sz w:val="28"/>
          <w:bdr w:val="none" w:sz="0" w:space="0" w:color="auto"/>
        </w:rPr>
        <w:t>识</w:t>
      </w:r>
      <w:r>
        <w:rPr>
          <w:rFonts w:ascii="宋体" w:eastAsia="宋体" w:hAnsi="MS Mincho" w:cs="宋体"/>
          <w:sz w:val="28"/>
          <w:bdr w:val="none" w:sz="0" w:space="0" w:color="auto"/>
        </w:rPr>
        <w:t>到学</w:t>
      </w:r>
      <w:r>
        <w:rPr>
          <w:rFonts w:ascii="宋体" w:eastAsia="宋体" w:hAnsi="SimSun" w:cs="宋体"/>
          <w:sz w:val="28"/>
          <w:bdr w:val="none" w:sz="0" w:space="0" w:color="auto"/>
        </w:rPr>
        <w:t>习</w:t>
      </w:r>
      <w:r>
        <w:rPr>
          <w:rFonts w:ascii="宋体" w:eastAsia="宋体" w:hAnsi="MS Mincho" w:cs="宋体"/>
          <w:sz w:val="28"/>
          <w:bdr w:val="none" w:sz="0" w:space="0" w:color="auto"/>
        </w:rPr>
        <w:t>的重要性和必要性，使之</w:t>
      </w:r>
      <w:r>
        <w:rPr>
          <w:rFonts w:ascii="宋体" w:eastAsia="宋体" w:hAnsi="SimSun" w:cs="宋体"/>
          <w:sz w:val="28"/>
          <w:bdr w:val="none" w:sz="0" w:space="0" w:color="auto"/>
        </w:rPr>
        <w:t>对</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萌</w:t>
      </w:r>
      <w:r>
        <w:rPr>
          <w:rFonts w:ascii="宋体" w:eastAsia="宋体" w:hAnsi="SimSun" w:cs="宋体"/>
          <w:sz w:val="28"/>
          <w:bdr w:val="none" w:sz="0" w:space="0" w:color="auto"/>
        </w:rPr>
        <w:t>发兴</w:t>
      </w:r>
      <w:r>
        <w:rPr>
          <w:rFonts w:ascii="宋体" w:eastAsia="宋体" w:hAnsi="MS Mincho" w:cs="宋体"/>
          <w:sz w:val="28"/>
          <w:bdr w:val="none" w:sz="0" w:space="0" w:color="auto"/>
        </w:rPr>
        <w:t>趣。</w:t>
      </w:r>
      <w:r>
        <w:rPr>
          <w:rFonts w:ascii="宋体" w:eastAsia="宋体" w:hAnsi="SimSun" w:cs="宋体"/>
          <w:sz w:val="28"/>
          <w:bdr w:val="none" w:sz="0" w:space="0" w:color="auto"/>
        </w:rPr>
        <w:t>这样</w:t>
      </w:r>
      <w:r>
        <w:rPr>
          <w:rFonts w:ascii="宋体" w:eastAsia="宋体" w:hAnsi="MS Mincho" w:cs="宋体"/>
          <w:sz w:val="28"/>
          <w:bdr w:val="none" w:sz="0" w:space="0" w:color="auto"/>
        </w:rPr>
        <w:t>，后</w:t>
      </w:r>
      <w:r>
        <w:rPr>
          <w:rFonts w:ascii="宋体" w:eastAsia="宋体" w:hAnsi="SimSun" w:cs="宋体"/>
          <w:sz w:val="28"/>
          <w:bdr w:val="none" w:sz="0" w:space="0" w:color="auto"/>
        </w:rPr>
        <w:t>进</w:t>
      </w:r>
      <w:r>
        <w:rPr>
          <w:rFonts w:ascii="宋体" w:eastAsia="宋体" w:hAnsi="MS Mincho" w:cs="宋体"/>
          <w:sz w:val="28"/>
          <w:bdr w:val="none" w:sz="0" w:space="0" w:color="auto"/>
        </w:rPr>
        <w:t>生的</w:t>
      </w:r>
      <w:r>
        <w:rPr>
          <w:rFonts w:ascii="宋体" w:eastAsia="宋体" w:hAnsi="SimSun" w:cs="宋体"/>
          <w:sz w:val="28"/>
          <w:bdr w:val="none" w:sz="0" w:space="0" w:color="auto"/>
        </w:rPr>
        <w:t>转</w:t>
      </w:r>
      <w:r>
        <w:rPr>
          <w:rFonts w:ascii="宋体" w:eastAsia="宋体" w:hAnsi="MS Mincho" w:cs="宋体"/>
          <w:sz w:val="28"/>
          <w:bdr w:val="none" w:sz="0" w:space="0" w:color="auto"/>
        </w:rPr>
        <w:t>化，就由原来的</w:t>
      </w:r>
      <w:r>
        <w:rPr>
          <w:rFonts w:ascii="宋体" w:eastAsia="宋体" w:hAnsi="SimSun" w:cs="宋体"/>
          <w:sz w:val="28"/>
          <w:bdr w:val="none" w:sz="0" w:space="0" w:color="auto"/>
        </w:rPr>
        <w:t>简单</w:t>
      </w:r>
      <w:r>
        <w:rPr>
          <w:rFonts w:ascii="宋体" w:eastAsia="宋体" w:hAnsi="MS Mincho" w:cs="宋体"/>
          <w:sz w:val="28"/>
          <w:bdr w:val="none" w:sz="0" w:space="0" w:color="auto"/>
        </w:rPr>
        <w:t>粗暴、</w:t>
      </w:r>
      <w:r>
        <w:rPr>
          <w:rFonts w:ascii="宋体" w:eastAsia="宋体" w:hAnsi="SimSun" w:cs="宋体"/>
          <w:sz w:val="28"/>
          <w:bdr w:val="none" w:sz="0" w:space="0" w:color="auto"/>
        </w:rPr>
        <w:t>强</w:t>
      </w:r>
      <w:r>
        <w:rPr>
          <w:rFonts w:ascii="宋体" w:eastAsia="宋体" w:hAnsi="MS Mincho" w:cs="宋体"/>
          <w:sz w:val="28"/>
          <w:bdr w:val="none" w:sz="0" w:space="0" w:color="auto"/>
        </w:rPr>
        <w:t>制学</w:t>
      </w:r>
      <w:r>
        <w:rPr>
          <w:rFonts w:ascii="宋体" w:eastAsia="宋体" w:hAnsi="SimSun" w:cs="宋体"/>
          <w:sz w:val="28"/>
          <w:bdr w:val="none" w:sz="0" w:space="0" w:color="auto"/>
        </w:rPr>
        <w:t>习转</w:t>
      </w:r>
      <w:r>
        <w:rPr>
          <w:rFonts w:ascii="宋体" w:eastAsia="宋体" w:hAnsi="MS Mincho" w:cs="宋体"/>
          <w:sz w:val="28"/>
          <w:bdr w:val="none" w:sz="0" w:space="0" w:color="auto"/>
        </w:rPr>
        <w:t>化到自</w:t>
      </w:r>
      <w:r>
        <w:rPr>
          <w:rFonts w:ascii="宋体" w:eastAsia="宋体" w:hAnsi="SimSun" w:cs="宋体"/>
          <w:sz w:val="28"/>
          <w:bdr w:val="none" w:sz="0" w:space="0" w:color="auto"/>
        </w:rPr>
        <w:t>觉</w:t>
      </w:r>
      <w:r>
        <w:rPr>
          <w:rFonts w:ascii="宋体" w:eastAsia="宋体" w:hAnsi="MS Mincho" w:cs="宋体"/>
          <w:sz w:val="28"/>
          <w:bdr w:val="none" w:sz="0" w:space="0" w:color="auto"/>
        </w:rPr>
        <w:t>的求知上来。激</w:t>
      </w:r>
      <w:r>
        <w:rPr>
          <w:rFonts w:ascii="宋体" w:eastAsia="宋体" w:hAnsi="SimSun" w:cs="宋体"/>
          <w:sz w:val="28"/>
          <w:bdr w:val="none" w:sz="0" w:space="0" w:color="auto"/>
        </w:rPr>
        <w:t>发</w:t>
      </w:r>
      <w:r>
        <w:rPr>
          <w:rFonts w:ascii="宋体" w:eastAsia="宋体" w:hAnsi="MS Mincho" w:cs="宋体"/>
          <w:sz w:val="28"/>
          <w:bdr w:val="none" w:sz="0" w:space="0" w:color="auto"/>
        </w:rPr>
        <w:t>了他</w:t>
      </w:r>
      <w:r>
        <w:rPr>
          <w:rFonts w:ascii="宋体" w:eastAsia="宋体" w:hAnsi="SimSun" w:cs="宋体"/>
          <w:sz w:val="28"/>
          <w:bdr w:val="none" w:sz="0" w:space="0" w:color="auto"/>
        </w:rPr>
        <w:t>们</w:t>
      </w:r>
      <w:r>
        <w:rPr>
          <w:rFonts w:ascii="宋体" w:eastAsia="宋体" w:hAnsi="MS Mincho" w:cs="宋体"/>
          <w:sz w:val="28"/>
          <w:bdr w:val="none" w:sz="0" w:space="0" w:color="auto"/>
        </w:rPr>
        <w:t>的求知欲和上</w:t>
      </w:r>
      <w:r>
        <w:rPr>
          <w:rFonts w:ascii="宋体" w:eastAsia="宋体" w:hAnsi="SimSun" w:cs="宋体"/>
          <w:sz w:val="28"/>
          <w:bdr w:val="none" w:sz="0" w:space="0" w:color="auto"/>
        </w:rPr>
        <w:t>进</w:t>
      </w:r>
      <w:r>
        <w:rPr>
          <w:rFonts w:ascii="宋体" w:eastAsia="宋体" w:hAnsi="MS Mincho" w:cs="宋体"/>
          <w:sz w:val="28"/>
          <w:bdr w:val="none" w:sz="0" w:space="0" w:color="auto"/>
        </w:rPr>
        <w:t>心，使他</w:t>
      </w:r>
      <w:r>
        <w:rPr>
          <w:rFonts w:ascii="宋体" w:eastAsia="宋体" w:hAnsi="SimSun" w:cs="宋体"/>
          <w:sz w:val="28"/>
          <w:bdr w:val="none" w:sz="0" w:space="0" w:color="auto"/>
        </w:rPr>
        <w:t>们对</w:t>
      </w:r>
      <w:r>
        <w:rPr>
          <w:rFonts w:ascii="宋体" w:eastAsia="宋体" w:hAnsi="MS Mincho" w:cs="宋体"/>
          <w:sz w:val="28"/>
          <w:bdr w:val="none" w:sz="0" w:space="0" w:color="auto"/>
        </w:rPr>
        <w:t>物理</w:t>
      </w:r>
      <w:r>
        <w:rPr>
          <w:rFonts w:ascii="宋体" w:eastAsia="宋体" w:hAnsi="SimSun" w:cs="宋体"/>
          <w:sz w:val="28"/>
          <w:bdr w:val="none" w:sz="0" w:space="0" w:color="auto"/>
        </w:rPr>
        <w:t>产</w:t>
      </w:r>
      <w:r>
        <w:rPr>
          <w:rFonts w:ascii="宋体" w:eastAsia="宋体" w:hAnsi="MS Mincho" w:cs="宋体"/>
          <w:sz w:val="28"/>
          <w:bdr w:val="none" w:sz="0" w:space="0" w:color="auto"/>
        </w:rPr>
        <w:t>生了</w:t>
      </w:r>
      <w:r>
        <w:rPr>
          <w:rFonts w:ascii="宋体" w:eastAsia="宋体" w:hAnsi="SimSun" w:cs="宋体"/>
          <w:sz w:val="28"/>
          <w:bdr w:val="none" w:sz="0" w:space="0" w:color="auto"/>
        </w:rPr>
        <w:t>兴</w:t>
      </w:r>
      <w:r>
        <w:rPr>
          <w:rFonts w:ascii="宋体" w:eastAsia="宋体" w:hAnsi="MS Mincho" w:cs="宋体"/>
          <w:sz w:val="28"/>
          <w:bdr w:val="none" w:sz="0" w:space="0" w:color="auto"/>
        </w:rPr>
        <w:t>趣，也取得了</w:t>
      </w:r>
      <w:r>
        <w:rPr>
          <w:rFonts w:ascii="宋体" w:eastAsia="宋体" w:hAnsi="SimSun" w:cs="宋体"/>
          <w:sz w:val="28"/>
          <w:bdr w:val="none" w:sz="0" w:space="0" w:color="auto"/>
        </w:rPr>
        <w:t>较</w:t>
      </w:r>
      <w:r>
        <w:rPr>
          <w:rFonts w:ascii="宋体" w:eastAsia="宋体" w:hAnsi="MS Mincho" w:cs="宋体"/>
          <w:sz w:val="28"/>
          <w:bdr w:val="none" w:sz="0" w:space="0" w:color="auto"/>
        </w:rPr>
        <w:t>好的成</w:t>
      </w:r>
      <w:r>
        <w:rPr>
          <w:rFonts w:ascii="宋体" w:eastAsia="宋体" w:hAnsi="SimSun" w:cs="宋体"/>
          <w:sz w:val="28"/>
          <w:bdr w:val="none" w:sz="0" w:space="0" w:color="auto"/>
        </w:rPr>
        <w:t>绩</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六、加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学</w:t>
      </w:r>
      <w:r>
        <w:rPr>
          <w:rStyle w:val="strong"/>
          <w:rFonts w:ascii="宋体" w:eastAsia="宋体" w:hAnsi="SimSun" w:cs="宋体"/>
          <w:b/>
          <w:sz w:val="28"/>
          <w:bdr w:val="none" w:sz="0" w:space="0" w:color="auto"/>
        </w:rPr>
        <w:t>习</w:t>
      </w:r>
      <w:r>
        <w:rPr>
          <w:rStyle w:val="strong"/>
          <w:rFonts w:ascii="宋体" w:eastAsia="宋体" w:hAnsi="MS Mincho" w:cs="宋体"/>
          <w:b/>
          <w:sz w:val="28"/>
          <w:bdr w:val="none" w:sz="0" w:space="0" w:color="auto"/>
        </w:rPr>
        <w:t>，努力提高自己教学水平</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为</w:t>
      </w:r>
      <w:r>
        <w:rPr>
          <w:rFonts w:ascii="宋体" w:eastAsia="宋体" w:hAnsi="MS Mincho" w:cs="宋体"/>
          <w:sz w:val="28"/>
          <w:bdr w:val="none" w:sz="0" w:space="0" w:color="auto"/>
        </w:rPr>
        <w:t>了提高自己的教学水平，</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10</w:t>
      </w:r>
      <w:r>
        <w:rPr>
          <w:rFonts w:ascii="宋体" w:eastAsia="宋体" w:hAnsi="MS Mincho" w:cs="宋体"/>
          <w:sz w:val="28"/>
          <w:bdr w:val="none" w:sz="0" w:space="0" w:color="auto"/>
        </w:rPr>
        <w:t>月中旬我</w:t>
      </w:r>
      <w:r>
        <w:rPr>
          <w:rFonts w:ascii="宋体" w:eastAsia="宋体" w:hAnsi="SimSun" w:cs="宋体"/>
          <w:sz w:val="28"/>
          <w:bdr w:val="none" w:sz="0" w:space="0" w:color="auto"/>
        </w:rPr>
        <w:t>积</w:t>
      </w:r>
      <w:r>
        <w:rPr>
          <w:rFonts w:ascii="宋体" w:eastAsia="宋体" w:hAnsi="MS Mincho" w:cs="宋体"/>
          <w:sz w:val="28"/>
          <w:bdr w:val="none" w:sz="0" w:space="0" w:color="auto"/>
        </w:rPr>
        <w:t>极参加了广西中学物理</w:t>
      </w:r>
      <w:r>
        <w:rPr>
          <w:rFonts w:ascii="宋体" w:eastAsia="宋体" w:hAnsi="SimSun" w:cs="宋体"/>
          <w:sz w:val="28"/>
          <w:bdr w:val="none" w:sz="0" w:space="0" w:color="auto"/>
        </w:rPr>
        <w:t>优质课评</w:t>
      </w:r>
      <w:r>
        <w:rPr>
          <w:rFonts w:ascii="宋体" w:eastAsia="宋体" w:hAnsi="MS Mincho" w:cs="宋体"/>
          <w:sz w:val="28"/>
          <w:bdr w:val="none" w:sz="0" w:space="0" w:color="auto"/>
        </w:rPr>
        <w:t>比</w:t>
      </w:r>
      <w:r>
        <w:rPr>
          <w:rFonts w:ascii="宋体" w:eastAsia="宋体" w:hAnsi="SimSun" w:cs="宋体"/>
          <w:sz w:val="28"/>
          <w:bdr w:val="none" w:sz="0" w:space="0" w:color="auto"/>
        </w:rPr>
        <w:t>暨</w:t>
      </w:r>
      <w:r>
        <w:rPr>
          <w:rFonts w:ascii="宋体" w:eastAsia="宋体" w:hAnsi="MS Mincho" w:cs="宋体"/>
          <w:sz w:val="28"/>
          <w:bdr w:val="none" w:sz="0" w:space="0" w:color="auto"/>
        </w:rPr>
        <w:t>名</w:t>
      </w:r>
      <w:r>
        <w:rPr>
          <w:rFonts w:ascii="宋体" w:eastAsia="宋体" w:hAnsi="SimSun" w:cs="宋体"/>
          <w:sz w:val="28"/>
          <w:bdr w:val="none" w:sz="0" w:space="0" w:color="auto"/>
        </w:rPr>
        <w:t>师</w:t>
      </w:r>
      <w:r>
        <w:rPr>
          <w:rFonts w:ascii="宋体" w:eastAsia="宋体" w:hAnsi="MS Mincho" w:cs="宋体"/>
          <w:sz w:val="28"/>
          <w:bdr w:val="none" w:sz="0" w:space="0" w:color="auto"/>
        </w:rPr>
        <w:t>展示</w:t>
      </w:r>
      <w:r>
        <w:rPr>
          <w:rFonts w:ascii="宋体" w:eastAsia="宋体" w:hAnsi="SimSun" w:cs="宋体"/>
          <w:sz w:val="28"/>
          <w:bdr w:val="none" w:sz="0" w:space="0" w:color="auto"/>
        </w:rPr>
        <w:t>观</w:t>
      </w:r>
      <w:r>
        <w:rPr>
          <w:rFonts w:ascii="宋体" w:eastAsia="宋体" w:hAnsi="MS Mincho" w:cs="宋体"/>
          <w:sz w:val="28"/>
          <w:bdr w:val="none" w:sz="0" w:space="0" w:color="auto"/>
        </w:rPr>
        <w:t>摩活</w:t>
      </w:r>
      <w:r>
        <w:rPr>
          <w:rFonts w:ascii="宋体" w:eastAsia="宋体" w:hAnsi="SimSun" w:cs="宋体"/>
          <w:sz w:val="28"/>
          <w:bdr w:val="none" w:sz="0" w:space="0" w:color="auto"/>
        </w:rPr>
        <w:t>动</w:t>
      </w:r>
      <w:r>
        <w:rPr>
          <w:rFonts w:ascii="宋体" w:eastAsia="宋体" w:hAnsi="MS Mincho" w:cs="宋体"/>
          <w:sz w:val="28"/>
          <w:bdr w:val="none" w:sz="0" w:space="0" w:color="auto"/>
        </w:rPr>
        <w:t>；</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cs="宋体"/>
          <w:sz w:val="28"/>
          <w:bdr w:val="none" w:sz="0" w:space="0" w:color="auto"/>
        </w:rPr>
        <w:t>12</w:t>
      </w:r>
      <w:r>
        <w:rPr>
          <w:rFonts w:ascii="宋体" w:eastAsia="宋体" w:hAnsi="MS Mincho" w:cs="宋体"/>
          <w:sz w:val="28"/>
          <w:bdr w:val="none" w:sz="0" w:space="0" w:color="auto"/>
        </w:rPr>
        <w:t>月底又参加了</w:t>
      </w:r>
      <w:r>
        <w:rPr>
          <w:rFonts w:ascii="宋体" w:eastAsia="宋体" w:cs="宋体"/>
          <w:sz w:val="28"/>
          <w:bdr w:val="none" w:sz="0" w:space="0" w:color="auto"/>
        </w:rPr>
        <w:t>20xx</w:t>
      </w:r>
      <w:r>
        <w:rPr>
          <w:rFonts w:ascii="宋体" w:eastAsia="宋体" w:hAnsi="MS Mincho" w:cs="宋体"/>
          <w:sz w:val="28"/>
          <w:bdr w:val="none" w:sz="0" w:space="0" w:color="auto"/>
        </w:rPr>
        <w:t>年</w:t>
      </w:r>
      <w:r>
        <w:rPr>
          <w:rFonts w:ascii="宋体" w:eastAsia="宋体" w:hAnsi="SimSun" w:cs="宋体"/>
          <w:sz w:val="28"/>
          <w:bdr w:val="none" w:sz="0" w:space="0" w:color="auto"/>
        </w:rPr>
        <w:t>贵</w:t>
      </w:r>
      <w:r>
        <w:rPr>
          <w:rFonts w:ascii="宋体" w:eastAsia="宋体" w:hAnsi="MS Mincho" w:cs="宋体"/>
          <w:sz w:val="28"/>
          <w:bdr w:val="none" w:sz="0" w:space="0" w:color="auto"/>
        </w:rPr>
        <w:t>港市初中物理科培</w:t>
      </w:r>
      <w:r>
        <w:rPr>
          <w:rFonts w:ascii="宋体" w:eastAsia="宋体" w:hAnsi="SimSun" w:cs="宋体"/>
          <w:sz w:val="28"/>
          <w:bdr w:val="none" w:sz="0" w:space="0" w:color="auto"/>
        </w:rPr>
        <w:t>训</w:t>
      </w:r>
      <w:r>
        <w:rPr>
          <w:rFonts w:ascii="宋体" w:eastAsia="宋体" w:hAnsi="MS Mincho" w:cs="宋体"/>
          <w:sz w:val="28"/>
          <w:bdr w:val="none" w:sz="0" w:space="0" w:color="auto"/>
        </w:rPr>
        <w:t>班学</w:t>
      </w:r>
      <w:r>
        <w:rPr>
          <w:rFonts w:ascii="宋体" w:eastAsia="宋体" w:hAnsi="SimSun" w:cs="宋体"/>
          <w:sz w:val="28"/>
          <w:bdr w:val="none" w:sz="0" w:space="0" w:color="auto"/>
        </w:rPr>
        <w:t>习</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也</w:t>
      </w:r>
      <w:r>
        <w:rPr>
          <w:rFonts w:ascii="宋体" w:eastAsia="宋体" w:hAnsi="SimSun" w:cs="宋体"/>
          <w:sz w:val="28"/>
          <w:bdr w:val="none" w:sz="0" w:space="0" w:color="auto"/>
        </w:rPr>
        <w:t>积</w:t>
      </w:r>
      <w:r>
        <w:rPr>
          <w:rFonts w:ascii="宋体" w:eastAsia="宋体" w:hAnsi="MS Mincho" w:cs="宋体"/>
          <w:sz w:val="28"/>
          <w:bdr w:val="none" w:sz="0" w:space="0" w:color="auto"/>
        </w:rPr>
        <w:t>极参加本校的教研活</w:t>
      </w:r>
      <w:r>
        <w:rPr>
          <w:rFonts w:ascii="宋体" w:eastAsia="宋体" w:hAnsi="SimSun" w:cs="宋体"/>
          <w:sz w:val="28"/>
          <w:bdr w:val="none" w:sz="0" w:space="0" w:color="auto"/>
        </w:rPr>
        <w:t>动</w:t>
      </w:r>
      <w:r>
        <w:rPr>
          <w:rFonts w:ascii="宋体" w:eastAsia="宋体" w:hAnsi="MS Mincho" w:cs="宋体"/>
          <w:sz w:val="28"/>
          <w:bdr w:val="none" w:sz="0" w:space="0" w:color="auto"/>
        </w:rPr>
        <w:t>，使自己教学水平大大得到提高。</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9"/>
          <w:cols w:space="708"/>
          <w:titlePg w:val="0"/>
        </w:sectPr>
      </w:pPr>
      <w:r>
        <w:rPr>
          <w:rFonts w:ascii="宋体" w:eastAsia="宋体" w:hAnsi="SimSun" w:cs="宋体"/>
          <w:sz w:val="28"/>
          <w:bdr w:val="none" w:sz="0" w:space="0" w:color="auto"/>
        </w:rPr>
        <w:t>总</w:t>
      </w:r>
      <w:r>
        <w:rPr>
          <w:rFonts w:ascii="宋体" w:eastAsia="宋体" w:hAnsi="MS Mincho" w:cs="宋体"/>
          <w:sz w:val="28"/>
          <w:bdr w:val="none" w:sz="0" w:space="0" w:color="auto"/>
        </w:rPr>
        <w:t>之，在教学工作，既有成功的喜悦，也有失</w:t>
      </w:r>
      <w:r>
        <w:rPr>
          <w:rFonts w:ascii="宋体" w:eastAsia="宋体" w:hAnsi="SimSun" w:cs="宋体"/>
          <w:sz w:val="28"/>
          <w:bdr w:val="none" w:sz="0" w:space="0" w:color="auto"/>
        </w:rPr>
        <w:t>败</w:t>
      </w:r>
      <w:r>
        <w:rPr>
          <w:rFonts w:ascii="宋体" w:eastAsia="宋体" w:hAnsi="MS Mincho" w:cs="宋体"/>
          <w:sz w:val="28"/>
          <w:bdr w:val="none" w:sz="0" w:space="0" w:color="auto"/>
        </w:rPr>
        <w:t>的困惑，</w:t>
      </w:r>
      <w:r>
        <w:rPr>
          <w:rFonts w:ascii="宋体" w:eastAsia="宋体" w:hAnsi="SimSun" w:cs="宋体"/>
          <w:sz w:val="28"/>
          <w:bdr w:val="none" w:sz="0" w:space="0" w:color="auto"/>
        </w:rPr>
        <w:t>虽</w:t>
      </w:r>
      <w:r>
        <w:rPr>
          <w:rFonts w:ascii="宋体" w:eastAsia="宋体" w:hAnsi="MS Mincho" w:cs="宋体"/>
          <w:sz w:val="28"/>
          <w:bdr w:val="none" w:sz="0" w:space="0" w:color="auto"/>
        </w:rPr>
        <w:t>然取得了一定的成</w:t>
      </w:r>
      <w:r>
        <w:rPr>
          <w:rFonts w:ascii="宋体" w:eastAsia="宋体" w:hAnsi="SimSun" w:cs="宋体"/>
          <w:sz w:val="28"/>
          <w:bdr w:val="none" w:sz="0" w:space="0" w:color="auto"/>
        </w:rPr>
        <w:t>绩</w:t>
      </w:r>
      <w:r>
        <w:rPr>
          <w:rFonts w:ascii="宋体" w:eastAsia="宋体" w:hAnsi="MS Mincho" w:cs="宋体"/>
          <w:sz w:val="28"/>
          <w:bdr w:val="none" w:sz="0" w:space="0" w:color="auto"/>
        </w:rPr>
        <w:t>，但也存在不少的缺点。本人今后将在教学工作中，吸取</w:t>
      </w:r>
      <w:r>
        <w:rPr>
          <w:rFonts w:ascii="宋体" w:eastAsia="宋体" w:hAnsi="SimSun" w:cs="宋体"/>
          <w:sz w:val="28"/>
          <w:bdr w:val="none" w:sz="0" w:space="0" w:color="auto"/>
        </w:rPr>
        <w:t>别</w:t>
      </w:r>
      <w:r>
        <w:rPr>
          <w:rFonts w:ascii="宋体" w:eastAsia="宋体" w:hAnsi="MS Mincho" w:cs="宋体"/>
          <w:sz w:val="28"/>
          <w:bdr w:val="none" w:sz="0" w:space="0" w:color="auto"/>
        </w:rPr>
        <w:t>人的</w:t>
      </w:r>
      <w:r>
        <w:rPr>
          <w:rFonts w:ascii="宋体" w:eastAsia="宋体" w:hAnsi="SimSun" w:cs="宋体"/>
          <w:sz w:val="28"/>
          <w:bdr w:val="none" w:sz="0" w:space="0" w:color="auto"/>
        </w:rPr>
        <w:t>长处</w:t>
      </w:r>
      <w:r>
        <w:rPr>
          <w:rFonts w:ascii="宋体" w:eastAsia="宋体" w:hAnsi="MS Mincho" w:cs="宋体"/>
          <w:sz w:val="28"/>
          <w:bdr w:val="none" w:sz="0" w:space="0" w:color="auto"/>
        </w:rPr>
        <w:t>，弥</w:t>
      </w:r>
      <w:r>
        <w:rPr>
          <w:rFonts w:ascii="宋体" w:eastAsia="宋体" w:hAnsi="SimSun" w:cs="宋体"/>
          <w:sz w:val="28"/>
          <w:bdr w:val="none" w:sz="0" w:space="0" w:color="auto"/>
        </w:rPr>
        <w:t>补</w:t>
      </w:r>
      <w:r>
        <w:rPr>
          <w:rFonts w:ascii="宋体" w:eastAsia="宋体" w:hAnsi="MS Mincho" w:cs="宋体"/>
          <w:sz w:val="28"/>
          <w:bdr w:val="none" w:sz="0" w:space="0" w:color="auto"/>
        </w:rPr>
        <w:t>自己的不足，</w:t>
      </w:r>
      <w:r>
        <w:rPr>
          <w:rFonts w:ascii="宋体" w:eastAsia="宋体" w:hAnsi="SimSun" w:cs="宋体"/>
          <w:sz w:val="28"/>
          <w:bdr w:val="none" w:sz="0" w:space="0" w:color="auto"/>
        </w:rPr>
        <w:t>为</w:t>
      </w:r>
      <w:r>
        <w:rPr>
          <w:rFonts w:ascii="宋体" w:eastAsia="宋体" w:hAnsi="MS Mincho" w:cs="宋体"/>
          <w:sz w:val="28"/>
          <w:bdr w:val="none" w:sz="0" w:space="0" w:color="auto"/>
        </w:rPr>
        <w:t>学校和学生的</w:t>
      </w:r>
      <w:r>
        <w:rPr>
          <w:rFonts w:ascii="宋体" w:eastAsia="宋体" w:hAnsi="SimSun" w:cs="宋体"/>
          <w:sz w:val="28"/>
          <w:bdr w:val="none" w:sz="0" w:space="0" w:color="auto"/>
        </w:rPr>
        <w:t>发</w:t>
      </w:r>
      <w:r>
        <w:rPr>
          <w:rFonts w:ascii="宋体" w:eastAsia="宋体" w:hAnsi="MS Mincho" w:cs="宋体"/>
          <w:sz w:val="28"/>
          <w:bdr w:val="none" w:sz="0" w:space="0" w:color="auto"/>
        </w:rPr>
        <w:t>展作出自己最大的</w:t>
      </w:r>
      <w:r>
        <w:rPr>
          <w:rFonts w:ascii="宋体" w:eastAsia="宋体" w:hAnsi="SimSun" w:cs="宋体"/>
          <w:sz w:val="28"/>
          <w:bdr w:val="none" w:sz="0" w:space="0" w:color="auto"/>
        </w:rPr>
        <w:t>贡</w:t>
      </w:r>
      <w:r>
        <w:rPr>
          <w:rFonts w:ascii="宋体" w:eastAsia="宋体" w:hAnsi="MS Mincho" w:cs="宋体"/>
          <w:sz w:val="28"/>
          <w:bdr w:val="none" w:sz="0" w:space="0" w:color="auto"/>
        </w:rPr>
        <w:t>献。</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物理期末教学工作</w:t>
      </w:r>
      <w:r>
        <w:rPr>
          <w:rFonts w:ascii="宋体" w:eastAsia="宋体" w:hAnsi="SimSun" w:cs="宋体"/>
          <w:sz w:val="28"/>
          <w:bdr w:val="none" w:sz="0" w:space="0" w:color="auto"/>
        </w:rPr>
        <w:t>总结</w:t>
      </w:r>
      <w:r>
        <w:rPr>
          <w:rFonts w:ascii="宋体" w:eastAsia="宋体" w:cs="宋体"/>
          <w:sz w:val="28"/>
          <w:bdr w:val="none" w:sz="0" w:space="0" w:color="auto"/>
        </w:rPr>
        <w:t>5</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在一学期里，本人在学校的工作安排下，担任了初二</w:t>
      </w:r>
      <w:r>
        <w:rPr>
          <w:rFonts w:ascii="宋体" w:eastAsia="宋体" w:cs="宋体"/>
          <w:sz w:val="28"/>
          <w:bdr w:val="none" w:sz="0" w:space="0" w:color="auto"/>
        </w:rPr>
        <w:t>2</w:t>
      </w:r>
      <w:r>
        <w:rPr>
          <w:rFonts w:ascii="宋体" w:eastAsia="宋体" w:hAnsi="MS Mincho" w:cs="宋体"/>
          <w:sz w:val="28"/>
          <w:bdr w:val="none" w:sz="0" w:space="0" w:color="auto"/>
        </w:rPr>
        <w:t>班、初三物理教学工作及初三</w:t>
      </w:r>
      <w:r>
        <w:rPr>
          <w:rFonts w:ascii="宋体" w:eastAsia="宋体" w:cs="宋体"/>
          <w:sz w:val="28"/>
          <w:bdr w:val="none" w:sz="0" w:space="0" w:color="auto"/>
        </w:rPr>
        <w:t>2</w:t>
      </w:r>
      <w:r>
        <w:rPr>
          <w:rFonts w:ascii="宋体" w:eastAsia="宋体" w:hAnsi="MS Mincho" w:cs="宋体"/>
          <w:sz w:val="28"/>
          <w:bdr w:val="none" w:sz="0" w:space="0" w:color="auto"/>
        </w:rPr>
        <w:t>班班主任工作，初中物理教学工作</w:t>
      </w:r>
      <w:r>
        <w:rPr>
          <w:rFonts w:ascii="宋体" w:eastAsia="宋体" w:hAnsi="SimSun" w:cs="宋体"/>
          <w:sz w:val="28"/>
          <w:bdr w:val="none" w:sz="0" w:space="0" w:color="auto"/>
        </w:rPr>
        <w:t>总结</w:t>
      </w:r>
      <w:r>
        <w:rPr>
          <w:rFonts w:ascii="宋体" w:eastAsia="宋体" w:hAnsi="MS Mincho" w:cs="宋体"/>
          <w:sz w:val="28"/>
          <w:bdr w:val="none" w:sz="0" w:space="0" w:color="auto"/>
        </w:rPr>
        <w:t>。一学期以来，在教学工作方面，尽</w:t>
      </w:r>
      <w:r>
        <w:rPr>
          <w:rFonts w:ascii="宋体" w:eastAsia="宋体" w:hAnsi="SimSun" w:cs="宋体"/>
          <w:sz w:val="28"/>
          <w:bdr w:val="none" w:sz="0" w:space="0" w:color="auto"/>
        </w:rPr>
        <w:t>职</w:t>
      </w:r>
      <w:r>
        <w:rPr>
          <w:rFonts w:ascii="宋体" w:eastAsia="宋体" w:hAnsi="MS Mincho" w:cs="宋体"/>
          <w:sz w:val="28"/>
          <w:bdr w:val="none" w:sz="0" w:space="0" w:color="auto"/>
        </w:rPr>
        <w:t>尽</w:t>
      </w:r>
      <w:r>
        <w:rPr>
          <w:rFonts w:ascii="宋体" w:eastAsia="宋体" w:hAnsi="SimSun" w:cs="宋体"/>
          <w:sz w:val="28"/>
          <w:bdr w:val="none" w:sz="0" w:space="0" w:color="auto"/>
        </w:rPr>
        <w:t>责</w:t>
      </w:r>
      <w:r>
        <w:rPr>
          <w:rFonts w:ascii="宋体" w:eastAsia="宋体" w:hAnsi="MS Mincho" w:cs="宋体"/>
          <w:sz w:val="28"/>
          <w:bdr w:val="none" w:sz="0" w:space="0" w:color="auto"/>
        </w:rPr>
        <w:t>做好本</w:t>
      </w:r>
      <w:r>
        <w:rPr>
          <w:rFonts w:ascii="宋体" w:eastAsia="宋体" w:hAnsi="SimSun" w:cs="宋体"/>
          <w:sz w:val="28"/>
          <w:bdr w:val="none" w:sz="0" w:space="0" w:color="auto"/>
        </w:rPr>
        <w:t>职</w:t>
      </w:r>
      <w:r>
        <w:rPr>
          <w:rFonts w:ascii="宋体" w:eastAsia="宋体" w:hAnsi="MS Mincho" w:cs="宋体"/>
          <w:sz w:val="28"/>
          <w:bdr w:val="none" w:sz="0" w:space="0" w:color="auto"/>
        </w:rPr>
        <w:t>工作。</w:t>
      </w:r>
      <w:r>
        <w:rPr>
          <w:rFonts w:ascii="宋体" w:eastAsia="宋体" w:hAnsi="SimSun" w:cs="宋体"/>
          <w:sz w:val="28"/>
          <w:bdr w:val="none" w:sz="0" w:space="0" w:color="auto"/>
        </w:rPr>
        <w:t>现</w:t>
      </w:r>
      <w:r>
        <w:rPr>
          <w:rFonts w:ascii="宋体" w:eastAsia="宋体" w:hAnsi="MS Mincho" w:cs="宋体"/>
          <w:sz w:val="28"/>
          <w:bdr w:val="none" w:sz="0" w:space="0" w:color="auto"/>
        </w:rPr>
        <w:t>具体</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一、教学工作方面</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首先要</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钻</w:t>
      </w:r>
      <w:r>
        <w:rPr>
          <w:rFonts w:ascii="宋体" w:eastAsia="宋体" w:hAnsi="MS Mincho" w:cs="宋体"/>
          <w:sz w:val="28"/>
          <w:bdr w:val="none" w:sz="0" w:space="0" w:color="auto"/>
        </w:rPr>
        <w:t>研教材，哪些地方要</w:t>
      </w:r>
      <w:r>
        <w:rPr>
          <w:rFonts w:ascii="宋体" w:eastAsia="宋体" w:hAnsi="SimSun" w:cs="宋体"/>
          <w:sz w:val="28"/>
          <w:bdr w:val="none" w:sz="0" w:space="0" w:color="auto"/>
        </w:rPr>
        <w:t>详讲</w:t>
      </w:r>
      <w:r>
        <w:rPr>
          <w:rFonts w:ascii="宋体" w:eastAsia="宋体" w:hAnsi="MS Mincho" w:cs="宋体"/>
          <w:sz w:val="28"/>
          <w:bdr w:val="none" w:sz="0" w:space="0" w:color="auto"/>
        </w:rPr>
        <w:t>，哪些地方可少</w:t>
      </w:r>
      <w:r>
        <w:rPr>
          <w:rFonts w:ascii="宋体" w:eastAsia="宋体" w:hAnsi="SimSun" w:cs="宋体"/>
          <w:sz w:val="28"/>
          <w:bdr w:val="none" w:sz="0" w:space="0" w:color="auto"/>
        </w:rPr>
        <w:t>讲</w:t>
      </w:r>
      <w:r>
        <w:rPr>
          <w:rFonts w:ascii="宋体" w:eastAsia="宋体" w:hAnsi="MS Mincho" w:cs="宋体"/>
          <w:sz w:val="28"/>
          <w:bdr w:val="none" w:sz="0" w:space="0" w:color="auto"/>
        </w:rPr>
        <w:t>，都要</w:t>
      </w:r>
      <w:r>
        <w:rPr>
          <w:rFonts w:ascii="宋体" w:eastAsia="宋体" w:hAnsi="SimSun" w:cs="宋体"/>
          <w:sz w:val="28"/>
          <w:bdr w:val="none" w:sz="0" w:space="0" w:color="auto"/>
        </w:rPr>
        <w:t>认</w:t>
      </w:r>
      <w:r>
        <w:rPr>
          <w:rFonts w:ascii="宋体" w:eastAsia="宋体" w:hAnsi="MS Mincho" w:cs="宋体"/>
          <w:sz w:val="28"/>
          <w:bdr w:val="none" w:sz="0" w:space="0" w:color="auto"/>
        </w:rPr>
        <w:t>真思考。在物理</w:t>
      </w:r>
      <w:r>
        <w:rPr>
          <w:rFonts w:ascii="宋体" w:eastAsia="宋体" w:hAnsi="SimSun" w:cs="宋体"/>
          <w:sz w:val="28"/>
          <w:bdr w:val="none" w:sz="0" w:space="0" w:color="auto"/>
        </w:rPr>
        <w:t>课</w:t>
      </w:r>
      <w:r>
        <w:rPr>
          <w:rFonts w:ascii="宋体" w:eastAsia="宋体" w:hAnsi="MS Mincho" w:cs="宋体"/>
          <w:sz w:val="28"/>
          <w:bdr w:val="none" w:sz="0" w:space="0" w:color="auto"/>
        </w:rPr>
        <w:t>堂教学中，扎扎</w:t>
      </w:r>
      <w:r>
        <w:rPr>
          <w:rFonts w:ascii="宋体" w:eastAsia="宋体" w:hAnsi="SimSun" w:cs="宋体"/>
          <w:sz w:val="28"/>
          <w:bdr w:val="none" w:sz="0" w:space="0" w:color="auto"/>
        </w:rPr>
        <w:t>实实</w:t>
      </w:r>
      <w:r>
        <w:rPr>
          <w:rFonts w:ascii="宋体" w:eastAsia="宋体" w:hAnsi="MS Mincho" w:cs="宋体"/>
          <w:sz w:val="28"/>
          <w:bdr w:val="none" w:sz="0" w:space="0" w:color="auto"/>
        </w:rPr>
        <w:t>抓好物理概念、物理</w:t>
      </w:r>
      <w:r>
        <w:rPr>
          <w:rFonts w:ascii="宋体" w:eastAsia="宋体" w:hAnsi="SimSun" w:cs="宋体"/>
          <w:sz w:val="28"/>
          <w:bdr w:val="none" w:sz="0" w:space="0" w:color="auto"/>
        </w:rPr>
        <w:t>规</w:t>
      </w:r>
      <w:r>
        <w:rPr>
          <w:rFonts w:ascii="宋体" w:eastAsia="宋体" w:hAnsi="MS Mincho" w:cs="宋体"/>
          <w:sz w:val="28"/>
          <w:bdr w:val="none" w:sz="0" w:space="0" w:color="auto"/>
        </w:rPr>
        <w:t>律等基</w:t>
      </w:r>
      <w:r>
        <w:rPr>
          <w:rFonts w:ascii="宋体" w:eastAsia="宋体" w:hAnsi="SimSun" w:cs="宋体"/>
          <w:sz w:val="28"/>
          <w:bdr w:val="none" w:sz="0" w:space="0" w:color="auto"/>
        </w:rPr>
        <w:t>础</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的教学，注意</w:t>
      </w:r>
      <w:r>
        <w:rPr>
          <w:rFonts w:ascii="宋体" w:eastAsia="宋体" w:hAnsi="SimSun" w:cs="宋体"/>
          <w:sz w:val="28"/>
          <w:bdr w:val="none" w:sz="0" w:space="0" w:color="auto"/>
        </w:rPr>
        <w:t>讲</w:t>
      </w:r>
      <w:r>
        <w:rPr>
          <w:rFonts w:ascii="宋体" w:eastAsia="宋体" w:hAnsi="MS Mincho" w:cs="宋体"/>
          <w:sz w:val="28"/>
          <w:bdr w:val="none" w:sz="0" w:space="0" w:color="auto"/>
        </w:rPr>
        <w:t>清物理概念的定</w:t>
      </w:r>
      <w:r>
        <w:rPr>
          <w:rFonts w:ascii="宋体" w:eastAsia="宋体" w:hAnsi="SimSun" w:cs="宋体"/>
          <w:sz w:val="28"/>
          <w:bdr w:val="none" w:sz="0" w:space="0" w:color="auto"/>
        </w:rPr>
        <w:t>义</w:t>
      </w:r>
      <w:r>
        <w:rPr>
          <w:rFonts w:ascii="宋体" w:eastAsia="宋体" w:hAnsi="MS Mincho" w:cs="宋体"/>
          <w:sz w:val="28"/>
          <w:bdr w:val="none" w:sz="0" w:space="0" w:color="auto"/>
        </w:rPr>
        <w:t>、含</w:t>
      </w:r>
      <w:r>
        <w:rPr>
          <w:rFonts w:ascii="宋体" w:eastAsia="宋体" w:hAnsi="SimSun" w:cs="宋体"/>
          <w:sz w:val="28"/>
          <w:bdr w:val="none" w:sz="0" w:space="0" w:color="auto"/>
        </w:rPr>
        <w:t>义</w:t>
      </w:r>
      <w:r>
        <w:rPr>
          <w:rFonts w:ascii="宋体" w:eastAsia="宋体" w:hAnsi="MS Mincho" w:cs="宋体"/>
          <w:sz w:val="28"/>
          <w:bdr w:val="none" w:sz="0" w:space="0" w:color="auto"/>
        </w:rPr>
        <w:t>及特性等，根据需要通</w:t>
      </w:r>
      <w:r>
        <w:rPr>
          <w:rFonts w:ascii="宋体" w:eastAsia="宋体" w:hAnsi="SimSun" w:cs="宋体"/>
          <w:sz w:val="28"/>
          <w:bdr w:val="none" w:sz="0" w:space="0" w:color="auto"/>
        </w:rPr>
        <w:t>过举</w:t>
      </w:r>
      <w:r>
        <w:rPr>
          <w:rFonts w:ascii="宋体" w:eastAsia="宋体" w:hAnsi="MS Mincho" w:cs="宋体"/>
          <w:sz w:val="28"/>
          <w:bdr w:val="none" w:sz="0" w:space="0" w:color="auto"/>
        </w:rPr>
        <w:t>例、作</w:t>
      </w:r>
      <w:r>
        <w:rPr>
          <w:rFonts w:ascii="宋体" w:eastAsia="宋体" w:hAnsi="SimSun" w:cs="宋体"/>
          <w:sz w:val="28"/>
          <w:bdr w:val="none" w:sz="0" w:space="0" w:color="auto"/>
        </w:rPr>
        <w:t>图</w:t>
      </w:r>
      <w:r>
        <w:rPr>
          <w:rFonts w:ascii="宋体" w:eastAsia="宋体" w:hAnsi="MS Mincho" w:cs="宋体"/>
          <w:sz w:val="28"/>
          <w:bdr w:val="none" w:sz="0" w:space="0" w:color="auto"/>
        </w:rPr>
        <w:t>等手段</w:t>
      </w:r>
      <w:r>
        <w:rPr>
          <w:rFonts w:ascii="宋体" w:eastAsia="宋体" w:hAnsi="SimSun" w:cs="宋体"/>
          <w:sz w:val="28"/>
          <w:bdr w:val="none" w:sz="0" w:space="0" w:color="auto"/>
        </w:rPr>
        <w:t>让</w:t>
      </w:r>
      <w:r>
        <w:rPr>
          <w:rFonts w:ascii="宋体" w:eastAsia="宋体" w:hAnsi="MS Mincho" w:cs="宋体"/>
          <w:sz w:val="28"/>
          <w:bdr w:val="none" w:sz="0" w:space="0" w:color="auto"/>
        </w:rPr>
        <w:t>学生加深</w:t>
      </w:r>
      <w:r>
        <w:rPr>
          <w:rFonts w:ascii="宋体" w:eastAsia="宋体" w:hAnsi="SimSun" w:cs="宋体"/>
          <w:sz w:val="28"/>
          <w:bdr w:val="none" w:sz="0" w:space="0" w:color="auto"/>
        </w:rPr>
        <w:t>对</w:t>
      </w:r>
      <w:r>
        <w:rPr>
          <w:rFonts w:ascii="宋体" w:eastAsia="宋体" w:hAnsi="MS Mincho" w:cs="宋体"/>
          <w:sz w:val="28"/>
          <w:bdr w:val="none" w:sz="0" w:space="0" w:color="auto"/>
        </w:rPr>
        <w:t>抽象物理要</w:t>
      </w:r>
      <w:r>
        <w:rPr>
          <w:rFonts w:ascii="宋体" w:eastAsia="宋体" w:hAnsi="SimSun" w:cs="宋体"/>
          <w:sz w:val="28"/>
          <w:bdr w:val="none" w:sz="0" w:space="0" w:color="auto"/>
        </w:rPr>
        <w:t>领</w:t>
      </w:r>
      <w:r>
        <w:rPr>
          <w:rFonts w:ascii="宋体" w:eastAsia="宋体" w:hAnsi="MS Mincho" w:cs="宋体"/>
          <w:sz w:val="28"/>
          <w:bdr w:val="none" w:sz="0" w:space="0" w:color="auto"/>
        </w:rPr>
        <w:t>的理解。</w:t>
      </w:r>
      <w:r>
        <w:rPr>
          <w:rFonts w:ascii="宋体" w:eastAsia="宋体" w:hAnsi="SimSun" w:cs="宋体"/>
          <w:sz w:val="28"/>
          <w:bdr w:val="none" w:sz="0" w:space="0" w:color="auto"/>
        </w:rPr>
        <w:t>对</w:t>
      </w:r>
      <w:r>
        <w:rPr>
          <w:rFonts w:ascii="宋体" w:eastAsia="宋体" w:hAnsi="MS Mincho" w:cs="宋体"/>
          <w:sz w:val="28"/>
          <w:bdr w:val="none" w:sz="0" w:space="0" w:color="auto"/>
        </w:rPr>
        <w:t>物理</w:t>
      </w:r>
      <w:r>
        <w:rPr>
          <w:rFonts w:ascii="宋体" w:eastAsia="宋体" w:hAnsi="SimSun" w:cs="宋体"/>
          <w:sz w:val="28"/>
          <w:bdr w:val="none" w:sz="0" w:space="0" w:color="auto"/>
        </w:rPr>
        <w:t>规</w:t>
      </w:r>
      <w:r>
        <w:rPr>
          <w:rFonts w:ascii="宋体" w:eastAsia="宋体" w:hAnsi="MS Mincho" w:cs="宋体"/>
          <w:sz w:val="28"/>
          <w:bdr w:val="none" w:sz="0" w:space="0" w:color="auto"/>
        </w:rPr>
        <w:t>律的</w:t>
      </w:r>
      <w:r>
        <w:rPr>
          <w:rFonts w:ascii="宋体" w:eastAsia="宋体" w:hAnsi="SimSun" w:cs="宋体"/>
          <w:sz w:val="28"/>
          <w:bdr w:val="none" w:sz="0" w:space="0" w:color="auto"/>
        </w:rPr>
        <w:t>讲</w:t>
      </w:r>
      <w:r>
        <w:rPr>
          <w:rFonts w:ascii="宋体" w:eastAsia="宋体" w:hAnsi="MS Mincho" w:cs="宋体"/>
          <w:sz w:val="28"/>
          <w:bdr w:val="none" w:sz="0" w:space="0" w:color="auto"/>
        </w:rPr>
        <w:t>解中，要注意引</w:t>
      </w:r>
      <w:r>
        <w:rPr>
          <w:rFonts w:ascii="宋体" w:eastAsia="宋体" w:hAnsi="SimSun" w:cs="宋体"/>
          <w:sz w:val="28"/>
          <w:bdr w:val="none" w:sz="0" w:space="0" w:color="auto"/>
        </w:rPr>
        <w:t>导</w:t>
      </w:r>
      <w:r>
        <w:rPr>
          <w:rFonts w:ascii="宋体" w:eastAsia="宋体" w:hAnsi="MS Mincho" w:cs="宋体"/>
          <w:sz w:val="28"/>
          <w:bdr w:val="none" w:sz="0" w:space="0" w:color="auto"/>
        </w:rPr>
        <w:t>学生通</w:t>
      </w:r>
      <w:r>
        <w:rPr>
          <w:rFonts w:ascii="宋体" w:eastAsia="宋体" w:hAnsi="SimSun" w:cs="宋体"/>
          <w:sz w:val="28"/>
          <w:bdr w:val="none" w:sz="0" w:space="0" w:color="auto"/>
        </w:rPr>
        <w:t>过</w:t>
      </w:r>
      <w:r>
        <w:rPr>
          <w:rFonts w:ascii="宋体" w:eastAsia="宋体" w:hAnsi="MS Mincho" w:cs="宋体"/>
          <w:sz w:val="28"/>
          <w:bdr w:val="none" w:sz="0" w:space="0" w:color="auto"/>
        </w:rPr>
        <w:t>分析、概括、</w:t>
      </w:r>
      <w:r>
        <w:rPr>
          <w:rFonts w:ascii="宋体" w:eastAsia="宋体" w:hAnsi="SimSun" w:cs="宋体"/>
          <w:sz w:val="28"/>
          <w:bdr w:val="none" w:sz="0" w:space="0" w:color="auto"/>
        </w:rPr>
        <w:t>归纳</w:t>
      </w:r>
      <w:r>
        <w:rPr>
          <w:rFonts w:ascii="宋体" w:eastAsia="宋体" w:hAnsi="MS Mincho" w:cs="宋体"/>
          <w:sz w:val="28"/>
          <w:bdr w:val="none" w:sz="0" w:space="0" w:color="auto"/>
        </w:rPr>
        <w:t>等思</w:t>
      </w:r>
      <w:r>
        <w:rPr>
          <w:rFonts w:ascii="宋体" w:eastAsia="宋体" w:hAnsi="SimSun" w:cs="宋体"/>
          <w:sz w:val="28"/>
          <w:bdr w:val="none" w:sz="0" w:space="0" w:color="auto"/>
        </w:rPr>
        <w:t>维</w:t>
      </w:r>
      <w:r>
        <w:rPr>
          <w:rFonts w:ascii="宋体" w:eastAsia="宋体" w:hAnsi="MS Mincho" w:cs="宋体"/>
          <w:sz w:val="28"/>
          <w:bdr w:val="none" w:sz="0" w:space="0" w:color="auto"/>
        </w:rPr>
        <w:t>活</w:t>
      </w:r>
      <w:r>
        <w:rPr>
          <w:rFonts w:ascii="宋体" w:eastAsia="宋体" w:hAnsi="SimSun" w:cs="宋体"/>
          <w:sz w:val="28"/>
          <w:bdr w:val="none" w:sz="0" w:space="0" w:color="auto"/>
        </w:rPr>
        <w:t>动</w:t>
      </w:r>
      <w:r>
        <w:rPr>
          <w:rFonts w:ascii="宋体" w:eastAsia="宋体" w:hAnsi="MS Mincho" w:cs="宋体"/>
          <w:sz w:val="28"/>
          <w:bdr w:val="none" w:sz="0" w:space="0" w:color="auto"/>
        </w:rPr>
        <w:t>，在</w:t>
      </w:r>
      <w:r>
        <w:rPr>
          <w:rFonts w:ascii="宋体" w:eastAsia="宋体" w:hAnsi="SimSun" w:cs="宋体"/>
          <w:sz w:val="28"/>
          <w:bdr w:val="none" w:sz="0" w:space="0" w:color="auto"/>
        </w:rPr>
        <w:t>课</w:t>
      </w:r>
      <w:r>
        <w:rPr>
          <w:rFonts w:ascii="宋体" w:eastAsia="宋体" w:hAnsi="MS Mincho" w:cs="宋体"/>
          <w:sz w:val="28"/>
          <w:bdr w:val="none" w:sz="0" w:space="0" w:color="auto"/>
        </w:rPr>
        <w:t>堂</w:t>
      </w:r>
      <w:r>
        <w:rPr>
          <w:rFonts w:ascii="宋体" w:eastAsia="宋体" w:hAnsi="SimSun" w:cs="宋体"/>
          <w:sz w:val="28"/>
          <w:bdr w:val="none" w:sz="0" w:space="0" w:color="auto"/>
        </w:rPr>
        <w:t>讲</w:t>
      </w:r>
      <w:r>
        <w:rPr>
          <w:rFonts w:ascii="宋体" w:eastAsia="宋体" w:hAnsi="MS Mincho" w:cs="宋体"/>
          <w:sz w:val="28"/>
          <w:bdr w:val="none" w:sz="0" w:space="0" w:color="auto"/>
        </w:rPr>
        <w:t>授中，尽量列</w:t>
      </w:r>
      <w:r>
        <w:rPr>
          <w:rFonts w:ascii="宋体" w:eastAsia="宋体" w:hAnsi="SimSun" w:cs="宋体"/>
          <w:sz w:val="28"/>
          <w:bdr w:val="none" w:sz="0" w:space="0" w:color="auto"/>
        </w:rPr>
        <w:t>举</w:t>
      </w:r>
      <w:r>
        <w:rPr>
          <w:rFonts w:ascii="宋体" w:eastAsia="宋体" w:hAnsi="MS Mincho" w:cs="宋体"/>
          <w:sz w:val="28"/>
          <w:bdr w:val="none" w:sz="0" w:space="0" w:color="auto"/>
        </w:rPr>
        <w:t>大量的生活、生</w:t>
      </w:r>
      <w:r>
        <w:rPr>
          <w:rFonts w:ascii="宋体" w:eastAsia="宋体" w:hAnsi="SimSun" w:cs="宋体"/>
          <w:sz w:val="28"/>
          <w:bdr w:val="none" w:sz="0" w:space="0" w:color="auto"/>
        </w:rPr>
        <w:t>产</w:t>
      </w:r>
      <w:r>
        <w:rPr>
          <w:rFonts w:ascii="宋体" w:eastAsia="宋体" w:hAnsi="MS Mincho" w:cs="宋体"/>
          <w:sz w:val="28"/>
          <w:bdr w:val="none" w:sz="0" w:space="0" w:color="auto"/>
        </w:rPr>
        <w:t>中的</w:t>
      </w:r>
      <w:r>
        <w:rPr>
          <w:rFonts w:ascii="宋体" w:eastAsia="宋体" w:hAnsi="SimSun" w:cs="宋体"/>
          <w:sz w:val="28"/>
          <w:bdr w:val="none" w:sz="0" w:space="0" w:color="auto"/>
        </w:rPr>
        <w:t>实</w:t>
      </w:r>
      <w:r>
        <w:rPr>
          <w:rFonts w:ascii="宋体" w:eastAsia="宋体" w:hAnsi="MS Mincho" w:cs="宋体"/>
          <w:sz w:val="28"/>
          <w:bdr w:val="none" w:sz="0" w:space="0" w:color="auto"/>
        </w:rPr>
        <w:t>例，向学生介</w:t>
      </w:r>
      <w:r>
        <w:rPr>
          <w:rFonts w:ascii="宋体" w:eastAsia="宋体" w:hAnsi="SimSun" w:cs="宋体"/>
          <w:sz w:val="28"/>
          <w:bdr w:val="none" w:sz="0" w:space="0" w:color="auto"/>
        </w:rPr>
        <w:t>绍现</w:t>
      </w:r>
      <w:r>
        <w:rPr>
          <w:rFonts w:ascii="宋体" w:eastAsia="宋体" w:hAnsi="MS Mincho" w:cs="宋体"/>
          <w:sz w:val="28"/>
          <w:bdr w:val="none" w:sz="0" w:space="0" w:color="auto"/>
        </w:rPr>
        <w:t>代科技知</w:t>
      </w:r>
      <w:r>
        <w:rPr>
          <w:rFonts w:ascii="宋体" w:eastAsia="宋体" w:hAnsi="SimSun" w:cs="宋体"/>
          <w:sz w:val="28"/>
          <w:bdr w:val="none" w:sz="0" w:space="0" w:color="auto"/>
        </w:rPr>
        <w:t>识</w:t>
      </w:r>
      <w:r>
        <w:rPr>
          <w:rFonts w:ascii="宋体" w:eastAsia="宋体" w:hAnsi="MS Mincho" w:cs="宋体"/>
          <w:sz w:val="28"/>
          <w:bdr w:val="none" w:sz="0" w:space="0" w:color="auto"/>
        </w:rPr>
        <w:t>，拓展学生的</w:t>
      </w:r>
      <w:r>
        <w:rPr>
          <w:rFonts w:ascii="宋体" w:eastAsia="宋体" w:hAnsi="SimSun" w:cs="宋体"/>
          <w:sz w:val="28"/>
          <w:bdr w:val="none" w:sz="0" w:space="0" w:color="auto"/>
        </w:rPr>
        <w:t>视</w:t>
      </w:r>
      <w:r>
        <w:rPr>
          <w:rFonts w:ascii="宋体" w:eastAsia="宋体" w:hAnsi="MS Mincho" w:cs="宋体"/>
          <w:sz w:val="28"/>
          <w:bdr w:val="none" w:sz="0" w:space="0" w:color="auto"/>
        </w:rPr>
        <w:t>野，提高</w:t>
      </w:r>
      <w:r>
        <w:rPr>
          <w:rFonts w:ascii="宋体" w:eastAsia="宋体" w:hAnsi="SimSun" w:cs="宋体"/>
          <w:sz w:val="28"/>
          <w:bdr w:val="none" w:sz="0" w:space="0" w:color="auto"/>
        </w:rPr>
        <w:t>认识问题</w:t>
      </w:r>
      <w:r>
        <w:rPr>
          <w:rFonts w:ascii="宋体" w:eastAsia="宋体" w:hAnsi="MS Mincho" w:cs="宋体"/>
          <w:sz w:val="28"/>
          <w:bdr w:val="none" w:sz="0" w:space="0" w:color="auto"/>
        </w:rPr>
        <w:t>和解决</w:t>
      </w:r>
      <w:r>
        <w:rPr>
          <w:rFonts w:ascii="宋体" w:eastAsia="宋体" w:hAnsi="SimSun" w:cs="宋体"/>
          <w:sz w:val="28"/>
          <w:bdr w:val="none" w:sz="0" w:space="0" w:color="auto"/>
        </w:rPr>
        <w:t>问题</w:t>
      </w:r>
      <w:r>
        <w:rPr>
          <w:rFonts w:ascii="宋体" w:eastAsia="宋体" w:hAnsi="MS Mincho" w:cs="宋体"/>
          <w:sz w:val="28"/>
          <w:bdr w:val="none" w:sz="0" w:space="0" w:color="auto"/>
        </w:rPr>
        <w:t>的能力。在</w:t>
      </w:r>
      <w:r>
        <w:rPr>
          <w:rFonts w:ascii="宋体" w:eastAsia="宋体" w:hAnsi="SimSun" w:cs="宋体"/>
          <w:sz w:val="28"/>
          <w:bdr w:val="none" w:sz="0" w:space="0" w:color="auto"/>
        </w:rPr>
        <w:t>习题讲</w:t>
      </w:r>
      <w:r>
        <w:rPr>
          <w:rFonts w:ascii="宋体" w:eastAsia="宋体" w:hAnsi="MS Mincho" w:cs="宋体"/>
          <w:sz w:val="28"/>
          <w:bdr w:val="none" w:sz="0" w:space="0" w:color="auto"/>
        </w:rPr>
        <w:t>析中，注意引</w:t>
      </w:r>
      <w:r>
        <w:rPr>
          <w:rFonts w:ascii="宋体" w:eastAsia="宋体" w:hAnsi="SimSun" w:cs="宋体"/>
          <w:sz w:val="28"/>
          <w:bdr w:val="none" w:sz="0" w:space="0" w:color="auto"/>
        </w:rPr>
        <w:t>导</w:t>
      </w:r>
      <w:r>
        <w:rPr>
          <w:rFonts w:ascii="宋体" w:eastAsia="宋体" w:hAnsi="MS Mincho" w:cs="宋体"/>
          <w:sz w:val="28"/>
          <w:bdr w:val="none" w:sz="0" w:space="0" w:color="auto"/>
        </w:rPr>
        <w:t>学生</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审题</w:t>
      </w:r>
      <w:r>
        <w:rPr>
          <w:rFonts w:ascii="宋体" w:eastAsia="宋体" w:hAnsi="MS Mincho" w:cs="宋体"/>
          <w:sz w:val="28"/>
          <w:bdr w:val="none" w:sz="0" w:space="0" w:color="auto"/>
        </w:rPr>
        <w:t>，挖掘</w:t>
      </w:r>
      <w:r>
        <w:rPr>
          <w:rFonts w:ascii="宋体" w:eastAsia="宋体" w:hAnsi="SimSun" w:cs="宋体"/>
          <w:sz w:val="28"/>
          <w:bdr w:val="none" w:sz="0" w:space="0" w:color="auto"/>
        </w:rPr>
        <w:t>隐</w:t>
      </w:r>
      <w:r>
        <w:rPr>
          <w:rFonts w:ascii="宋体" w:eastAsia="宋体" w:hAnsi="MS Mincho" w:cs="宋体"/>
          <w:sz w:val="28"/>
          <w:bdr w:val="none" w:sz="0" w:space="0" w:color="auto"/>
        </w:rPr>
        <w:t>含条件等。此外，在</w:t>
      </w:r>
      <w:r>
        <w:rPr>
          <w:rFonts w:ascii="宋体" w:eastAsia="宋体" w:hAnsi="SimSun" w:cs="宋体"/>
          <w:sz w:val="28"/>
          <w:bdr w:val="none" w:sz="0" w:space="0" w:color="auto"/>
        </w:rPr>
        <w:t>习题</w:t>
      </w:r>
      <w:r>
        <w:rPr>
          <w:rFonts w:ascii="宋体" w:eastAsia="宋体" w:hAnsi="MS Mincho" w:cs="宋体"/>
          <w:sz w:val="28"/>
          <w:bdr w:val="none" w:sz="0" w:space="0" w:color="auto"/>
        </w:rPr>
        <w:t>的</w:t>
      </w:r>
      <w:r>
        <w:rPr>
          <w:rFonts w:ascii="宋体" w:eastAsia="宋体" w:hAnsi="SimSun" w:cs="宋体"/>
          <w:sz w:val="28"/>
          <w:bdr w:val="none" w:sz="0" w:space="0" w:color="auto"/>
        </w:rPr>
        <w:t>讲</w:t>
      </w:r>
      <w:r>
        <w:rPr>
          <w:rFonts w:ascii="宋体" w:eastAsia="宋体" w:hAnsi="MS Mincho" w:cs="宋体"/>
          <w:sz w:val="28"/>
          <w:bdr w:val="none" w:sz="0" w:space="0" w:color="auto"/>
        </w:rPr>
        <w:t>析中，注意</w:t>
      </w:r>
      <w:r>
        <w:rPr>
          <w:rFonts w:ascii="宋体" w:eastAsia="宋体" w:hAnsi="SimSun" w:cs="宋体"/>
          <w:sz w:val="28"/>
          <w:bdr w:val="none" w:sz="0" w:space="0" w:color="auto"/>
        </w:rPr>
        <w:t>习题</w:t>
      </w:r>
      <w:r>
        <w:rPr>
          <w:rFonts w:ascii="宋体" w:eastAsia="宋体" w:hAnsi="MS Mincho" w:cs="宋体"/>
          <w:sz w:val="28"/>
          <w:bdr w:val="none" w:sz="0" w:space="0" w:color="auto"/>
        </w:rPr>
        <w:t>的</w:t>
      </w:r>
      <w:r>
        <w:rPr>
          <w:rFonts w:ascii="宋体" w:eastAsia="宋体" w:hAnsi="SimSun" w:cs="宋体"/>
          <w:sz w:val="28"/>
          <w:bdr w:val="none" w:sz="0" w:space="0" w:color="auto"/>
        </w:rPr>
        <w:t>实</w:t>
      </w:r>
      <w:r>
        <w:rPr>
          <w:rFonts w:ascii="宋体" w:eastAsia="宋体" w:hAnsi="MS Mincho" w:cs="宋体"/>
          <w:sz w:val="28"/>
          <w:bdr w:val="none" w:sz="0" w:space="0" w:color="auto"/>
        </w:rPr>
        <w:t>用性，要</w:t>
      </w:r>
      <w:r>
        <w:rPr>
          <w:rFonts w:ascii="宋体" w:eastAsia="宋体" w:hAnsi="SimSun" w:cs="宋体"/>
          <w:sz w:val="28"/>
          <w:bdr w:val="none" w:sz="0" w:space="0" w:color="auto"/>
        </w:rPr>
        <w:t>结</w:t>
      </w:r>
      <w:r>
        <w:rPr>
          <w:rFonts w:ascii="宋体" w:eastAsia="宋体" w:hAnsi="MS Mincho" w:cs="宋体"/>
          <w:sz w:val="28"/>
          <w:bdr w:val="none" w:sz="0" w:space="0" w:color="auto"/>
        </w:rPr>
        <w:t>合知</w:t>
      </w:r>
      <w:r>
        <w:rPr>
          <w:rFonts w:ascii="宋体" w:eastAsia="宋体" w:hAnsi="SimSun" w:cs="宋体"/>
          <w:sz w:val="28"/>
          <w:bdr w:val="none" w:sz="0" w:space="0" w:color="auto"/>
        </w:rPr>
        <w:t>识</w:t>
      </w:r>
      <w:r>
        <w:rPr>
          <w:rFonts w:ascii="宋体" w:eastAsia="宋体" w:hAnsi="MS Mincho" w:cs="宋体"/>
          <w:sz w:val="28"/>
          <w:bdr w:val="none" w:sz="0" w:space="0" w:color="auto"/>
        </w:rPr>
        <w:t>考点</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练习</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要求学生多看</w:t>
      </w:r>
      <w:r>
        <w:rPr>
          <w:rFonts w:ascii="宋体" w:eastAsia="宋体" w:hAnsi="SimSun" w:cs="宋体"/>
          <w:sz w:val="28"/>
          <w:bdr w:val="none" w:sz="0" w:space="0" w:color="auto"/>
        </w:rPr>
        <w:t>书</w:t>
      </w:r>
      <w:r>
        <w:rPr>
          <w:rFonts w:ascii="宋体" w:eastAsia="宋体" w:hAnsi="MS Mincho" w:cs="宋体"/>
          <w:sz w:val="28"/>
          <w:bdr w:val="none" w:sz="0" w:space="0" w:color="auto"/>
        </w:rPr>
        <w:t>加深</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的理解。</w:t>
      </w:r>
      <w:r>
        <w:rPr>
          <w:rFonts w:ascii="宋体" w:eastAsia="宋体" w:hAnsi="SimSun" w:cs="宋体"/>
          <w:sz w:val="28"/>
          <w:bdr w:val="none" w:sz="0" w:space="0" w:color="auto"/>
        </w:rPr>
        <w:t>讲</w:t>
      </w:r>
      <w:r>
        <w:rPr>
          <w:rFonts w:ascii="宋体" w:eastAsia="宋体" w:hAnsi="MS Mincho" w:cs="宋体"/>
          <w:sz w:val="28"/>
          <w:bdr w:val="none" w:sz="0" w:space="0" w:color="auto"/>
        </w:rPr>
        <w:t>完一章后都要</w:t>
      </w:r>
      <w:r>
        <w:rPr>
          <w:rFonts w:ascii="宋体" w:eastAsia="宋体" w:hAnsi="SimSun" w:cs="宋体"/>
          <w:sz w:val="28"/>
          <w:bdr w:val="none" w:sz="0" w:space="0" w:color="auto"/>
        </w:rPr>
        <w:t>对该</w:t>
      </w:r>
      <w:r>
        <w:rPr>
          <w:rFonts w:ascii="宋体" w:eastAsia="宋体" w:hAnsi="MS Mincho" w:cs="宋体"/>
          <w:sz w:val="28"/>
          <w:bdr w:val="none" w:sz="0" w:space="0" w:color="auto"/>
        </w:rPr>
        <w:t>章知</w:t>
      </w:r>
      <w:r>
        <w:rPr>
          <w:rFonts w:ascii="宋体" w:eastAsia="宋体" w:hAnsi="SimSun" w:cs="宋体"/>
          <w:sz w:val="28"/>
          <w:bdr w:val="none" w:sz="0" w:space="0" w:color="auto"/>
        </w:rPr>
        <w:t>识进</w:t>
      </w:r>
      <w:r>
        <w:rPr>
          <w:rFonts w:ascii="宋体" w:eastAsia="宋体" w:hAnsi="MS Mincho" w:cs="宋体"/>
          <w:sz w:val="28"/>
          <w:bdr w:val="none" w:sz="0" w:space="0" w:color="auto"/>
        </w:rPr>
        <w:t>行一次知</w:t>
      </w:r>
      <w:r>
        <w:rPr>
          <w:rFonts w:ascii="宋体" w:eastAsia="宋体" w:hAnsi="SimSun" w:cs="宋体"/>
          <w:sz w:val="28"/>
          <w:bdr w:val="none" w:sz="0" w:space="0" w:color="auto"/>
        </w:rPr>
        <w:t>识检测</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二、教学研究方面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0"/>
          <w:cols w:space="708"/>
          <w:titlePg w:val="0"/>
        </w:sectPr>
      </w:pPr>
      <w:r>
        <w:rPr>
          <w:rFonts w:ascii="宋体" w:eastAsia="宋体" w:hAnsi="MS Mincho" w:cs="宋体"/>
          <w:sz w:val="28"/>
          <w:bdr w:val="none" w:sz="0" w:space="0" w:color="auto"/>
        </w:rPr>
        <w:t>在教学之前，</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细</w:t>
      </w:r>
      <w:r>
        <w:rPr>
          <w:rFonts w:ascii="宋体" w:eastAsia="宋体" w:hAnsi="MS Mincho" w:cs="宋体"/>
          <w:sz w:val="28"/>
          <w:bdr w:val="none" w:sz="0" w:space="0" w:color="auto"/>
        </w:rPr>
        <w:t>致地研究教材，研究学生掌握知</w:t>
      </w:r>
      <w:r>
        <w:rPr>
          <w:rFonts w:ascii="宋体" w:eastAsia="宋体" w:hAnsi="SimSun" w:cs="宋体"/>
          <w:sz w:val="28"/>
          <w:bdr w:val="none" w:sz="0" w:space="0" w:color="auto"/>
        </w:rPr>
        <w:t>识</w:t>
      </w:r>
      <w:r>
        <w:rPr>
          <w:rFonts w:ascii="宋体" w:eastAsia="宋体" w:hAnsi="MS Mincho" w:cs="宋体"/>
          <w:sz w:val="28"/>
          <w:bdr w:val="none" w:sz="0" w:space="0" w:color="auto"/>
        </w:rPr>
        <w:t>的方法。不断探索，</w:t>
      </w:r>
      <w:r>
        <w:rPr>
          <w:rFonts w:ascii="宋体" w:eastAsia="宋体" w:hAnsi="SimSun" w:cs="宋体"/>
          <w:sz w:val="28"/>
          <w:bdr w:val="none" w:sz="0" w:space="0" w:color="auto"/>
        </w:rPr>
        <w:t>尝试</w:t>
      </w:r>
      <w:r>
        <w:rPr>
          <w:rFonts w:ascii="宋体" w:eastAsia="宋体" w:hAnsi="MS Mincho" w:cs="宋体"/>
          <w:sz w:val="28"/>
          <w:bdr w:val="none" w:sz="0" w:space="0" w:color="auto"/>
        </w:rPr>
        <w:t>各</w:t>
      </w:r>
      <w:r>
        <w:rPr>
          <w:rFonts w:ascii="宋体" w:eastAsia="宋体" w:hAnsi="SimSun" w:cs="宋体"/>
          <w:sz w:val="28"/>
          <w:bdr w:val="none" w:sz="0" w:space="0" w:color="auto"/>
        </w:rPr>
        <w:t>种</w:t>
      </w:r>
      <w:r>
        <w:rPr>
          <w:rFonts w:ascii="宋体" w:eastAsia="宋体" w:hAnsi="MS Mincho" w:cs="宋体"/>
          <w:sz w:val="28"/>
          <w:bdr w:val="none" w:sz="0" w:space="0" w:color="auto"/>
        </w:rPr>
        <w:t>教学的方法，</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进</w:t>
      </w:r>
      <w:r>
        <w:rPr>
          <w:rFonts w:ascii="宋体" w:eastAsia="宋体" w:hAnsi="MS Mincho" w:cs="宋体"/>
          <w:sz w:val="28"/>
          <w:bdr w:val="none" w:sz="0" w:space="0" w:color="auto"/>
        </w:rPr>
        <w:t>行教学改革。</w:t>
      </w:r>
      <w:r>
        <w:rPr>
          <w:rFonts w:ascii="宋体" w:eastAsia="宋体" w:hAnsi="SimSun" w:cs="宋体"/>
          <w:sz w:val="28"/>
          <w:bdr w:val="none" w:sz="0" w:space="0" w:color="auto"/>
        </w:rPr>
        <w:t>积</w:t>
      </w:r>
      <w:r>
        <w:rPr>
          <w:rFonts w:ascii="宋体" w:eastAsia="宋体" w:hAnsi="MS Mincho" w:cs="宋体"/>
          <w:sz w:val="28"/>
          <w:bdr w:val="none" w:sz="0" w:space="0" w:color="auto"/>
        </w:rPr>
        <w:t>极参加</w:t>
      </w:r>
      <w:r>
        <w:rPr>
          <w:rFonts w:ascii="宋体" w:eastAsia="宋体" w:hAnsi="SimSun" w:cs="宋体"/>
          <w:sz w:val="28"/>
          <w:bdr w:val="none" w:sz="0" w:space="0" w:color="auto"/>
        </w:rPr>
        <w:t>县</w:t>
      </w:r>
      <w:r>
        <w:rPr>
          <w:rFonts w:ascii="宋体" w:eastAsia="宋体" w:hAnsi="MS Mincho" w:cs="宋体"/>
          <w:sz w:val="28"/>
          <w:bdr w:val="none" w:sz="0" w:space="0" w:color="auto"/>
        </w:rPr>
        <w:t>区教研室、及学校</w:t>
      </w:r>
      <w:r>
        <w:rPr>
          <w:rFonts w:ascii="宋体" w:eastAsia="宋体" w:hAnsi="SimSun" w:cs="宋体"/>
          <w:sz w:val="28"/>
          <w:bdr w:val="none" w:sz="0" w:space="0" w:color="auto"/>
        </w:rPr>
        <w:t>组织</w:t>
      </w:r>
      <w:r>
        <w:rPr>
          <w:rFonts w:ascii="宋体" w:eastAsia="宋体" w:hAnsi="MS Mincho" w:cs="宋体"/>
          <w:sz w:val="28"/>
          <w:bdr w:val="none" w:sz="0" w:space="0" w:color="auto"/>
        </w:rPr>
        <w:t>的教研活</w:t>
      </w:r>
      <w:r>
        <w:rPr>
          <w:rFonts w:ascii="宋体" w:eastAsia="宋体" w:hAnsi="SimSun" w:cs="宋体"/>
          <w:sz w:val="28"/>
          <w:bdr w:val="none" w:sz="0" w:space="0" w:color="auto"/>
        </w:rPr>
        <w:t>动</w:t>
      </w:r>
      <w:r>
        <w:rPr>
          <w:rFonts w:ascii="宋体" w:eastAsia="宋体" w:hAnsi="MS Mincho" w:cs="宋体"/>
          <w:sz w:val="28"/>
          <w:bdr w:val="none" w:sz="0" w:space="0" w:color="auto"/>
        </w:rPr>
        <w:t>，通</w:t>
      </w:r>
      <w:r>
        <w:rPr>
          <w:rFonts w:ascii="宋体" w:eastAsia="宋体" w:hAnsi="SimSun" w:cs="宋体"/>
          <w:sz w:val="28"/>
          <w:bdr w:val="none" w:sz="0" w:space="0" w:color="auto"/>
        </w:rPr>
        <w:t>过</w:t>
      </w:r>
      <w:r>
        <w:rPr>
          <w:rFonts w:ascii="宋体" w:eastAsia="宋体" w:hAnsi="MS Mincho" w:cs="宋体"/>
          <w:sz w:val="28"/>
          <w:bdr w:val="none" w:sz="0" w:space="0" w:color="auto"/>
        </w:rPr>
        <w:t>参</w:t>
      </w:r>
      <w:r>
        <w:rPr>
          <w:rFonts w:ascii="宋体" w:eastAsia="宋体" w:hAnsi="SimSun" w:cs="宋体"/>
          <w:sz w:val="28"/>
          <w:bdr w:val="none" w:sz="0" w:space="0" w:color="auto"/>
        </w:rPr>
        <w:t>观</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，外出听</w:t>
      </w:r>
      <w:r>
        <w:rPr>
          <w:rFonts w:ascii="宋体" w:eastAsia="宋体" w:hAnsi="SimSun" w:cs="宋体"/>
          <w:sz w:val="28"/>
          <w:bdr w:val="none" w:sz="0" w:space="0" w:color="auto"/>
        </w:rPr>
        <w:t>课</w:t>
      </w:r>
      <w:r>
        <w:rPr>
          <w:rFonts w:ascii="宋体" w:eastAsia="宋体" w:hAnsi="MS Mincho" w:cs="宋体"/>
          <w:sz w:val="28"/>
          <w:bdr w:val="none" w:sz="0" w:space="0" w:color="auto"/>
        </w:rPr>
        <w:t>，等教学活</w:t>
      </w:r>
      <w:r>
        <w:rPr>
          <w:rFonts w:ascii="宋体" w:eastAsia="宋体" w:hAnsi="SimSun" w:cs="宋体"/>
          <w:sz w:val="28"/>
          <w:bdr w:val="none" w:sz="0" w:space="0" w:color="auto"/>
        </w:rPr>
        <w:t>动</w:t>
      </w:r>
      <w:r>
        <w:rPr>
          <w:rFonts w:ascii="宋体" w:eastAsia="宋体" w:hAnsi="MS Mincho" w:cs="宋体"/>
          <w:sz w:val="28"/>
          <w:bdr w:val="none" w:sz="0" w:space="0" w:color="auto"/>
        </w:rPr>
        <w:t>，吸取相</w:t>
      </w:r>
      <w:r>
        <w:rPr>
          <w:rFonts w:ascii="宋体" w:eastAsia="宋体" w:hAnsi="SimSun" w:cs="宋体"/>
          <w:sz w:val="28"/>
          <w:bdr w:val="none" w:sz="0" w:space="0" w:color="auto"/>
        </w:rPr>
        <w:t>关</w:t>
      </w:r>
      <w:r>
        <w:rPr>
          <w:rFonts w:ascii="宋体" w:eastAsia="宋体" w:hAnsi="MS Mincho" w:cs="宋体"/>
          <w:sz w:val="28"/>
          <w:bdr w:val="none" w:sz="0" w:space="0" w:color="auto"/>
        </w:rPr>
        <w:t>的教学</w:t>
      </w:r>
      <w:r>
        <w:rPr>
          <w:rFonts w:ascii="宋体" w:eastAsia="宋体" w:hAnsi="SimSun" w:cs="宋体"/>
          <w:sz w:val="28"/>
          <w:bdr w:val="none" w:sz="0" w:space="0" w:color="auto"/>
        </w:rPr>
        <w:t>经验</w:t>
      </w:r>
      <w:r>
        <w:rPr>
          <w:rFonts w:ascii="宋体" w:eastAsia="宋体" w:hAnsi="MS Mincho" w:cs="宋体"/>
          <w:sz w:val="28"/>
          <w:bdr w:val="none" w:sz="0" w:space="0" w:color="auto"/>
        </w:rPr>
        <w:t>，提高自身的教学水平。布置作</w:t>
      </w:r>
      <w:r>
        <w:rPr>
          <w:rFonts w:ascii="宋体" w:eastAsia="宋体" w:hAnsi="SimSun" w:cs="宋体"/>
          <w:sz w:val="28"/>
          <w:bdr w:val="none" w:sz="0" w:space="0" w:color="auto"/>
        </w:rPr>
        <w:t>业</w:t>
      </w:r>
      <w:r>
        <w:rPr>
          <w:rFonts w:ascii="宋体" w:eastAsia="宋体" w:hAnsi="MS Mincho" w:cs="宋体"/>
          <w:sz w:val="28"/>
          <w:bdr w:val="none" w:sz="0" w:space="0" w:color="auto"/>
        </w:rPr>
        <w:t>要有</w:t>
      </w:r>
      <w:r>
        <w:rPr>
          <w:rFonts w:ascii="宋体" w:eastAsia="宋体" w:hAnsi="SimSun" w:cs="宋体"/>
          <w:sz w:val="28"/>
          <w:bdr w:val="none" w:sz="0" w:space="0" w:color="auto"/>
        </w:rPr>
        <w:t>针对</w:t>
      </w:r>
      <w:r>
        <w:rPr>
          <w:rFonts w:ascii="宋体" w:eastAsia="宋体" w:hAnsi="MS Mincho" w:cs="宋体"/>
          <w:sz w:val="28"/>
          <w:bdr w:val="none" w:sz="0" w:space="0" w:color="auto"/>
        </w:rPr>
        <w:t>性，有</w:t>
      </w:r>
      <w:r>
        <w:rPr>
          <w:rFonts w:ascii="宋体" w:eastAsia="宋体" w:hAnsi="SimSun" w:cs="宋体"/>
          <w:sz w:val="28"/>
          <w:bdr w:val="none" w:sz="0" w:space="0" w:color="auto"/>
        </w:rPr>
        <w:t>层</w:t>
      </w:r>
      <w:r>
        <w:rPr>
          <w:rFonts w:ascii="宋体" w:eastAsia="宋体" w:hAnsi="MS Mincho" w:cs="宋体"/>
          <w:sz w:val="28"/>
          <w:bdr w:val="none" w:sz="0" w:space="0" w:color="auto"/>
        </w:rPr>
        <w:t>次性。</w:t>
      </w:r>
      <w:r>
        <w:rPr>
          <w:rFonts w:ascii="宋体" w:eastAsia="宋体" w:hAnsi="SimSun" w:cs="宋体"/>
          <w:sz w:val="28"/>
          <w:bdr w:val="none" w:sz="0" w:space="0" w:color="auto"/>
        </w:rPr>
        <w:t>为</w:t>
      </w:r>
      <w:r>
        <w:rPr>
          <w:rFonts w:ascii="宋体" w:eastAsia="宋体" w:hAnsi="MS Mincho" w:cs="宋体"/>
          <w:sz w:val="28"/>
          <w:bdr w:val="none" w:sz="0" w:space="0" w:color="auto"/>
        </w:rPr>
        <w:t>了做到</w:t>
      </w:r>
      <w:r>
        <w:rPr>
          <w:rFonts w:ascii="宋体" w:eastAsia="宋体" w:hAnsi="SimSun" w:cs="宋体"/>
          <w:sz w:val="28"/>
          <w:bdr w:val="none" w:sz="0" w:space="0" w:color="auto"/>
        </w:rPr>
        <w:t>这</w:t>
      </w:r>
      <w:r>
        <w:rPr>
          <w:rFonts w:ascii="宋体" w:eastAsia="宋体" w:hAnsi="MS Mincho" w:cs="宋体"/>
          <w:sz w:val="28"/>
          <w:bdr w:val="none" w:sz="0" w:space="0" w:color="auto"/>
        </w:rPr>
        <w:t>点，我常常上网搜集</w:t>
      </w:r>
      <w:r>
        <w:rPr>
          <w:rFonts w:ascii="宋体" w:eastAsia="宋体" w:hAnsi="SimSun" w:cs="宋体"/>
          <w:sz w:val="28"/>
          <w:bdr w:val="none" w:sz="0" w:space="0" w:color="auto"/>
        </w:rPr>
        <w:t>资</w:t>
      </w:r>
      <w:r>
        <w:rPr>
          <w:rFonts w:ascii="宋体" w:eastAsia="宋体" w:hAnsi="MS Mincho" w:cs="宋体"/>
          <w:sz w:val="28"/>
          <w:bdr w:val="none" w:sz="0" w:space="0" w:color="auto"/>
        </w:rPr>
        <w:t>料，</w:t>
      </w:r>
      <w:r>
        <w:rPr>
          <w:rFonts w:ascii="宋体" w:eastAsia="宋体" w:hAnsi="SimSun" w:cs="宋体"/>
          <w:sz w:val="28"/>
          <w:bdr w:val="none" w:sz="0" w:space="0" w:color="auto"/>
        </w:rPr>
        <w:t>对</w:t>
      </w:r>
      <w:r>
        <w:rPr>
          <w:rFonts w:ascii="宋体" w:eastAsia="宋体" w:hAnsi="MS Mincho" w:cs="宋体"/>
          <w:sz w:val="28"/>
          <w:bdr w:val="none" w:sz="0" w:space="0" w:color="auto"/>
        </w:rPr>
        <w:t>各</w:t>
      </w:r>
      <w:r>
        <w:rPr>
          <w:rFonts w:ascii="宋体" w:eastAsia="宋体" w:hAnsi="SimSun" w:cs="宋体"/>
          <w:sz w:val="28"/>
          <w:bdr w:val="none" w:sz="0" w:space="0" w:color="auto"/>
        </w:rPr>
        <w:t>种资</w:t>
      </w:r>
      <w:r>
        <w:rPr>
          <w:rFonts w:ascii="宋体" w:eastAsia="宋体" w:hAnsi="MS Mincho" w:cs="宋体"/>
          <w:sz w:val="28"/>
          <w:bdr w:val="none" w:sz="0" w:space="0" w:color="auto"/>
        </w:rPr>
        <w:t>料</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筛选</w:t>
      </w:r>
      <w:r>
        <w:rPr>
          <w:rFonts w:ascii="宋体" w:eastAsia="宋体" w:hAnsi="MS Mincho" w:cs="宋体"/>
          <w:sz w:val="28"/>
          <w:bdr w:val="none" w:sz="0" w:space="0" w:color="auto"/>
        </w:rPr>
        <w:t>，力求</w:t>
      </w:r>
      <w:r>
        <w:rPr>
          <w:rFonts w:ascii="宋体" w:eastAsia="宋体" w:hAnsi="SimSun" w:cs="宋体"/>
          <w:sz w:val="28"/>
          <w:bdr w:val="none" w:sz="0" w:space="0" w:color="auto"/>
        </w:rPr>
        <w:t>每</w:t>
      </w:r>
      <w:r>
        <w:rPr>
          <w:rFonts w:ascii="宋体" w:eastAsia="宋体" w:hAnsi="MS Mincho" w:cs="宋体"/>
          <w:sz w:val="28"/>
          <w:bdr w:val="none" w:sz="0" w:space="0" w:color="auto"/>
        </w:rPr>
        <w:t>一次</w:t>
      </w:r>
      <w:r>
        <w:rPr>
          <w:rFonts w:ascii="宋体" w:eastAsia="宋体" w:hAnsi="SimSun" w:cs="宋体"/>
          <w:sz w:val="28"/>
          <w:bdr w:val="none" w:sz="0" w:space="0" w:color="auto"/>
        </w:rPr>
        <w:t>练习</w:t>
      </w:r>
      <w:r>
        <w:rPr>
          <w:rFonts w:ascii="宋体" w:eastAsia="宋体" w:hAnsi="MS Mincho" w:cs="宋体"/>
          <w:sz w:val="28"/>
          <w:bdr w:val="none" w:sz="0" w:space="0" w:color="auto"/>
        </w:rPr>
        <w:t>都起到最大的效果。同</w:t>
      </w:r>
      <w:r>
        <w:rPr>
          <w:rFonts w:ascii="宋体" w:eastAsia="宋体" w:hAnsi="SimSun" w:cs="宋体"/>
          <w:sz w:val="28"/>
          <w:bdr w:val="none" w:sz="0" w:space="0" w:color="auto"/>
        </w:rPr>
        <w:t>时对</w:t>
      </w: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批改及</w:t>
      </w:r>
      <w:r>
        <w:rPr>
          <w:rFonts w:ascii="宋体" w:eastAsia="宋体" w:hAnsi="SimSun" w:cs="宋体"/>
          <w:sz w:val="28"/>
          <w:bdr w:val="none" w:sz="0" w:space="0" w:color="auto"/>
        </w:rPr>
        <w:t>时</w:t>
      </w:r>
      <w:r>
        <w:rPr>
          <w:rFonts w:ascii="宋体" w:eastAsia="宋体" w:hAnsi="MS Mincho" w:cs="宋体"/>
          <w:sz w:val="28"/>
          <w:bdr w:val="none" w:sz="0" w:space="0" w:color="auto"/>
        </w:rPr>
        <w:t>、</w:t>
      </w:r>
      <w:r>
        <w:rPr>
          <w:rFonts w:ascii="宋体" w:eastAsia="宋体" w:hAnsi="SimSun" w:cs="宋体"/>
          <w:sz w:val="28"/>
          <w:bdr w:val="none" w:sz="0" w:space="0" w:color="auto"/>
        </w:rPr>
        <w:t>认</w:t>
      </w:r>
      <w:r>
        <w:rPr>
          <w:rFonts w:ascii="宋体" w:eastAsia="宋体" w:hAnsi="MS Mincho" w:cs="宋体"/>
          <w:sz w:val="28"/>
          <w:bdr w:val="none" w:sz="0" w:space="0" w:color="auto"/>
        </w:rPr>
        <w:t>真，分析并</w:t>
      </w:r>
      <w:r>
        <w:rPr>
          <w:rFonts w:ascii="宋体" w:eastAsia="宋体" w:hAnsi="SimSun" w:cs="宋体"/>
          <w:sz w:val="28"/>
          <w:bdr w:val="none" w:sz="0" w:space="0" w:color="auto"/>
        </w:rPr>
        <w:t>记录</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学生的作</w:t>
      </w:r>
      <w:r>
        <w:rPr>
          <w:rFonts w:ascii="宋体" w:eastAsia="宋体" w:hAnsi="SimSun" w:cs="宋体"/>
          <w:sz w:val="28"/>
          <w:bdr w:val="none" w:sz="0" w:space="0" w:color="auto"/>
        </w:rPr>
        <w:t>业</w:t>
      </w:r>
      <w:r>
        <w:rPr>
          <w:rFonts w:ascii="宋体" w:eastAsia="宋体" w:hAnsi="MS Mincho" w:cs="宋体"/>
          <w:sz w:val="28"/>
          <w:bdr w:val="none" w:sz="0" w:space="0" w:color="auto"/>
        </w:rPr>
        <w:t>情况，将他</w:t>
      </w:r>
      <w:r>
        <w:rPr>
          <w:rFonts w:ascii="宋体" w:eastAsia="宋体" w:hAnsi="SimSun" w:cs="宋体"/>
          <w:sz w:val="28"/>
          <w:bdr w:val="none" w:sz="0" w:space="0" w:color="auto"/>
        </w:rPr>
        <w:t>们</w:t>
      </w:r>
      <w:r>
        <w:rPr>
          <w:rFonts w:ascii="宋体" w:eastAsia="宋体" w:hAnsi="MS Mincho" w:cs="宋体"/>
          <w:sz w:val="28"/>
          <w:bdr w:val="none" w:sz="0" w:space="0" w:color="auto"/>
        </w:rPr>
        <w:t>在作</w:t>
      </w:r>
      <w:r>
        <w:rPr>
          <w:rFonts w:ascii="宋体" w:eastAsia="宋体" w:hAnsi="SimSun" w:cs="宋体"/>
          <w:sz w:val="28"/>
          <w:bdr w:val="none" w:sz="0" w:space="0" w:color="auto"/>
        </w:rPr>
        <w:t>业过</w:t>
      </w:r>
      <w:r>
        <w:rPr>
          <w:rFonts w:ascii="宋体" w:eastAsia="宋体" w:hAnsi="MS Mincho" w:cs="宋体"/>
          <w:sz w:val="28"/>
          <w:bdr w:val="none" w:sz="0" w:space="0" w:color="auto"/>
        </w:rPr>
        <w:t>程出</w:t>
      </w:r>
      <w:r>
        <w:rPr>
          <w:rFonts w:ascii="宋体" w:eastAsia="宋体" w:hAnsi="SimSun" w:cs="宋体"/>
          <w:sz w:val="28"/>
          <w:bdr w:val="none" w:sz="0" w:space="0" w:color="auto"/>
        </w:rPr>
        <w:t>现</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作出分</w:t>
      </w:r>
      <w:r>
        <w:rPr>
          <w:rFonts w:ascii="宋体" w:eastAsia="宋体" w:hAnsi="SimSun" w:cs="宋体"/>
          <w:sz w:val="28"/>
          <w:bdr w:val="none" w:sz="0" w:space="0" w:color="auto"/>
        </w:rPr>
        <w:t>类总结</w:t>
      </w:r>
      <w:r>
        <w:rPr>
          <w:rFonts w:ascii="宋体" w:eastAsia="宋体" w:hAnsi="MS Mincho" w:cs="宋体"/>
          <w:sz w:val="28"/>
          <w:bdr w:val="none" w:sz="0" w:space="0" w:color="auto"/>
        </w:rPr>
        <w:t>，</w:t>
      </w:r>
      <w:r>
        <w:rPr>
          <w:rFonts w:ascii="宋体" w:eastAsia="宋体" w:hAnsi="SimSun" w:cs="宋体"/>
          <w:sz w:val="28"/>
          <w:bdr w:val="none" w:sz="0" w:space="0" w:color="auto"/>
        </w:rPr>
        <w:t>进</w:t>
      </w:r>
      <w:r>
        <w:rPr>
          <w:rFonts w:ascii="宋体" w:eastAsia="宋体" w:hAnsi="MS Mincho" w:cs="宋体"/>
          <w:sz w:val="28"/>
          <w:bdr w:val="none" w:sz="0" w:space="0" w:color="auto"/>
        </w:rPr>
        <w:t>行透</w:t>
      </w:r>
      <w:r>
        <w:rPr>
          <w:rFonts w:ascii="宋体" w:eastAsia="宋体" w:hAnsi="SimSun" w:cs="宋体"/>
          <w:sz w:val="28"/>
          <w:bdr w:val="none" w:sz="0" w:space="0" w:color="auto"/>
        </w:rPr>
        <w:t>彻</w:t>
      </w:r>
      <w:r>
        <w:rPr>
          <w:rFonts w:ascii="宋体" w:eastAsia="宋体" w:hAnsi="MS Mincho" w:cs="宋体"/>
          <w:sz w:val="28"/>
          <w:bdr w:val="none" w:sz="0" w:space="0" w:color="auto"/>
        </w:rPr>
        <w:t>的</w:t>
      </w:r>
      <w:r>
        <w:rPr>
          <w:rFonts w:ascii="宋体" w:eastAsia="宋体" w:hAnsi="SimSun" w:cs="宋体"/>
          <w:sz w:val="28"/>
          <w:bdr w:val="none" w:sz="0" w:space="0" w:color="auto"/>
        </w:rPr>
        <w:t>评讲</w:t>
      </w:r>
      <w:r>
        <w:rPr>
          <w:rFonts w:ascii="宋体" w:eastAsia="宋体" w:hAnsi="MS Mincho" w:cs="宋体"/>
          <w:sz w:val="28"/>
          <w:bdr w:val="none" w:sz="0" w:space="0" w:color="auto"/>
        </w:rPr>
        <w:t>，并</w:t>
      </w:r>
      <w:r>
        <w:rPr>
          <w:rFonts w:ascii="宋体" w:eastAsia="宋体" w:hAnsi="SimSun" w:cs="宋体"/>
          <w:sz w:val="28"/>
          <w:bdr w:val="none" w:sz="0" w:space="0" w:color="auto"/>
        </w:rPr>
        <w:t>针对</w:t>
      </w:r>
      <w:r>
        <w:rPr>
          <w:rFonts w:ascii="宋体" w:eastAsia="宋体" w:hAnsi="MS Mincho" w:cs="宋体"/>
          <w:sz w:val="28"/>
          <w:bdr w:val="none" w:sz="0" w:space="0" w:color="auto"/>
        </w:rPr>
        <w:t>有</w:t>
      </w:r>
      <w:r>
        <w:rPr>
          <w:rFonts w:ascii="宋体" w:eastAsia="宋体" w:hAnsi="SimSun" w:cs="宋体"/>
          <w:sz w:val="28"/>
          <w:bdr w:val="none" w:sz="0" w:space="0" w:color="auto"/>
        </w:rPr>
        <w:t>关</w:t>
      </w:r>
      <w:r>
        <w:rPr>
          <w:rFonts w:ascii="宋体" w:eastAsia="宋体" w:hAnsi="MS Mincho" w:cs="宋体"/>
          <w:sz w:val="28"/>
          <w:bdr w:val="none" w:sz="0" w:space="0" w:color="auto"/>
        </w:rPr>
        <w:t>情况及</w:t>
      </w:r>
      <w:r>
        <w:rPr>
          <w:rFonts w:ascii="宋体" w:eastAsia="宋体" w:hAnsi="SimSun" w:cs="宋体"/>
          <w:sz w:val="28"/>
          <w:bdr w:val="none" w:sz="0" w:space="0" w:color="auto"/>
        </w:rPr>
        <w:t>时</w:t>
      </w:r>
      <w:r>
        <w:rPr>
          <w:rFonts w:ascii="宋体" w:eastAsia="宋体" w:hAnsi="MS Mincho" w:cs="宋体"/>
          <w:sz w:val="28"/>
          <w:bdr w:val="none" w:sz="0" w:space="0" w:color="auto"/>
        </w:rPr>
        <w:t>改</w:t>
      </w:r>
      <w:r>
        <w:rPr>
          <w:rFonts w:ascii="宋体" w:eastAsia="宋体" w:hAnsi="SimSun" w:cs="宋体"/>
          <w:sz w:val="28"/>
          <w:bdr w:val="none" w:sz="0" w:space="0" w:color="auto"/>
        </w:rPr>
        <w:t>进</w:t>
      </w:r>
      <w:r>
        <w:rPr>
          <w:rFonts w:ascii="宋体" w:eastAsia="宋体" w:hAnsi="MS Mincho" w:cs="宋体"/>
          <w:sz w:val="28"/>
          <w:bdr w:val="none" w:sz="0" w:space="0" w:color="auto"/>
        </w:rPr>
        <w:t>教学方法，做到有的放矢</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三、加</w:t>
      </w:r>
      <w:r>
        <w:rPr>
          <w:rStyle w:val="strong"/>
          <w:rFonts w:ascii="宋体" w:eastAsia="宋体" w:hAnsi="SimSun" w:cs="宋体"/>
          <w:b/>
          <w:sz w:val="28"/>
          <w:bdr w:val="none" w:sz="0" w:space="0" w:color="auto"/>
        </w:rPr>
        <w:t>强</w:t>
      </w:r>
      <w:r>
        <w:rPr>
          <w:rStyle w:val="strong"/>
          <w:rFonts w:ascii="宋体" w:eastAsia="宋体" w:hAnsi="MS Mincho" w:cs="宋体"/>
          <w:b/>
          <w:sz w:val="28"/>
          <w:bdr w:val="none" w:sz="0" w:space="0" w:color="auto"/>
        </w:rPr>
        <w:t>反思，及</w:t>
      </w:r>
      <w:r>
        <w:rPr>
          <w:rStyle w:val="strong"/>
          <w:rFonts w:ascii="宋体" w:eastAsia="宋体" w:hAnsi="SimSun" w:cs="宋体"/>
          <w:b/>
          <w:sz w:val="28"/>
          <w:bdr w:val="none" w:sz="0" w:space="0" w:color="auto"/>
        </w:rPr>
        <w:t>时总结</w:t>
      </w:r>
      <w:r>
        <w:rPr>
          <w:rStyle w:val="strong"/>
          <w:rFonts w:ascii="宋体" w:eastAsia="宋体" w:hAnsi="MS Mincho" w:cs="宋体"/>
          <w:b/>
          <w:sz w:val="28"/>
          <w:bdr w:val="none" w:sz="0" w:space="0" w:color="auto"/>
        </w:rPr>
        <w:t>教学得失。</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反思本学年来的工作，在喜看成</w:t>
      </w:r>
      <w:r>
        <w:rPr>
          <w:rFonts w:ascii="宋体" w:eastAsia="宋体" w:hAnsi="SimSun" w:cs="宋体"/>
          <w:sz w:val="28"/>
          <w:bdr w:val="none" w:sz="0" w:space="0" w:color="auto"/>
        </w:rPr>
        <w:t>绩</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，也在思量着自己在工作中的不足。不足有以下几点：</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于新</w:t>
      </w:r>
      <w:r>
        <w:rPr>
          <w:rFonts w:ascii="宋体" w:eastAsia="宋体" w:hAnsi="SimSun" w:cs="宋体"/>
          <w:sz w:val="28"/>
          <w:bdr w:val="none" w:sz="0" w:space="0" w:color="auto"/>
        </w:rPr>
        <w:t>课标</w:t>
      </w:r>
      <w:r>
        <w:rPr>
          <w:rFonts w:ascii="宋体" w:eastAsia="宋体" w:hAnsi="MS Mincho" w:cs="宋体"/>
          <w:sz w:val="28"/>
          <w:bdr w:val="none" w:sz="0" w:space="0" w:color="auto"/>
        </w:rPr>
        <w:t>的学</w:t>
      </w:r>
      <w:r>
        <w:rPr>
          <w:rFonts w:ascii="宋体" w:eastAsia="宋体" w:hAnsi="SimSun" w:cs="宋体"/>
          <w:sz w:val="28"/>
          <w:bdr w:val="none" w:sz="0" w:space="0" w:color="auto"/>
        </w:rPr>
        <w:t>习还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深入，在</w:t>
      </w:r>
      <w:r>
        <w:rPr>
          <w:rFonts w:ascii="宋体" w:eastAsia="宋体" w:hAnsi="SimSun" w:cs="宋体"/>
          <w:sz w:val="28"/>
          <w:bdr w:val="none" w:sz="0" w:space="0" w:color="auto"/>
        </w:rPr>
        <w:t>实</w:t>
      </w:r>
      <w:r>
        <w:rPr>
          <w:rFonts w:ascii="宋体" w:eastAsia="宋体" w:hAnsi="MS Mincho" w:cs="宋体"/>
          <w:sz w:val="28"/>
          <w:bdr w:val="none" w:sz="0" w:space="0" w:color="auto"/>
        </w:rPr>
        <w:t>践中思考得</w:t>
      </w:r>
      <w:r>
        <w:rPr>
          <w:rFonts w:ascii="宋体" w:eastAsia="宋体" w:hAnsi="SimSun" w:cs="宋体"/>
          <w:sz w:val="28"/>
          <w:bdr w:val="none" w:sz="0" w:space="0" w:color="auto"/>
        </w:rPr>
        <w:t>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多，不能及</w:t>
      </w:r>
      <w:r>
        <w:rPr>
          <w:rFonts w:ascii="宋体" w:eastAsia="宋体" w:hAnsi="SimSun" w:cs="宋体"/>
          <w:sz w:val="28"/>
          <w:bdr w:val="none" w:sz="0" w:space="0" w:color="auto"/>
        </w:rPr>
        <w:t>时</w:t>
      </w:r>
      <w:r>
        <w:rPr>
          <w:rFonts w:ascii="宋体" w:eastAsia="宋体" w:hAnsi="MS Mincho" w:cs="宋体"/>
          <w:sz w:val="28"/>
          <w:bdr w:val="none" w:sz="0" w:space="0" w:color="auto"/>
        </w:rPr>
        <w:t>将一些教学想法和</w:t>
      </w:r>
      <w:r>
        <w:rPr>
          <w:rFonts w:ascii="宋体" w:eastAsia="宋体" w:hAnsi="SimSun" w:cs="宋体"/>
          <w:sz w:val="28"/>
          <w:bdr w:val="none" w:sz="0" w:space="0" w:color="auto"/>
        </w:rPr>
        <w:t>问题记录</w:t>
      </w:r>
      <w:r>
        <w:rPr>
          <w:rFonts w:ascii="宋体" w:eastAsia="宋体" w:hAnsi="MS Mincho" w:cs="宋体"/>
          <w:sz w:val="28"/>
          <w:bdr w:val="none" w:sz="0" w:space="0" w:color="auto"/>
        </w:rPr>
        <w:t>下来，</w:t>
      </w:r>
      <w:r>
        <w:rPr>
          <w:rFonts w:ascii="宋体" w:eastAsia="宋体" w:hAnsi="SimSun" w:cs="宋体"/>
          <w:sz w:val="28"/>
          <w:bdr w:val="none" w:sz="0" w:space="0" w:color="auto"/>
        </w:rPr>
        <w:t>进</w:t>
      </w:r>
      <w:r>
        <w:rPr>
          <w:rFonts w:ascii="宋体" w:eastAsia="宋体" w:hAnsi="MS Mincho" w:cs="宋体"/>
          <w:sz w:val="28"/>
          <w:bdr w:val="none" w:sz="0" w:space="0" w:color="auto"/>
        </w:rPr>
        <w:t>行反思；</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2</w:t>
      </w:r>
      <w:r>
        <w:rPr>
          <w:rFonts w:ascii="宋体" w:eastAsia="宋体" w:hAnsi="MS Mincho" w:cs="宋体"/>
          <w:sz w:val="28"/>
          <w:bdr w:val="none" w:sz="0" w:space="0" w:color="auto"/>
        </w:rPr>
        <w:t>、</w:t>
      </w:r>
      <w:r>
        <w:rPr>
          <w:rFonts w:ascii="宋体" w:eastAsia="宋体" w:hAnsi="SimSun" w:cs="宋体"/>
          <w:sz w:val="28"/>
          <w:bdr w:val="none" w:sz="0" w:space="0" w:color="auto"/>
        </w:rPr>
        <w:t>虽认</w:t>
      </w:r>
      <w:r>
        <w:rPr>
          <w:rFonts w:ascii="宋体" w:eastAsia="宋体" w:hAnsi="MS Mincho" w:cs="宋体"/>
          <w:sz w:val="28"/>
          <w:bdr w:val="none" w:sz="0" w:space="0" w:color="auto"/>
        </w:rPr>
        <w:t>真研</w:t>
      </w:r>
      <w:r>
        <w:rPr>
          <w:rFonts w:ascii="宋体" w:eastAsia="宋体" w:hAnsi="SimSun" w:cs="宋体"/>
          <w:sz w:val="28"/>
          <w:bdr w:val="none" w:sz="0" w:space="0" w:color="auto"/>
        </w:rPr>
        <w:t>读</w:t>
      </w:r>
      <w:r>
        <w:rPr>
          <w:rFonts w:ascii="宋体" w:eastAsia="宋体" w:hAnsi="MS Mincho" w:cs="宋体"/>
          <w:sz w:val="28"/>
          <w:bdr w:val="none" w:sz="0" w:space="0" w:color="auto"/>
        </w:rPr>
        <w:t>了一些有</w:t>
      </w:r>
      <w:r>
        <w:rPr>
          <w:rFonts w:ascii="宋体" w:eastAsia="宋体" w:hAnsi="SimSun" w:cs="宋体"/>
          <w:sz w:val="28"/>
          <w:bdr w:val="none" w:sz="0" w:space="0" w:color="auto"/>
        </w:rPr>
        <w:t>关</w:t>
      </w:r>
      <w:r>
        <w:rPr>
          <w:rFonts w:ascii="宋体" w:eastAsia="宋体" w:hAnsi="MS Mincho" w:cs="宋体"/>
          <w:sz w:val="28"/>
          <w:bdr w:val="none" w:sz="0" w:space="0" w:color="auto"/>
        </w:rPr>
        <w:t>教学方面的理</w:t>
      </w:r>
      <w:r>
        <w:rPr>
          <w:rFonts w:ascii="宋体" w:eastAsia="宋体" w:hAnsi="SimSun" w:cs="宋体"/>
          <w:sz w:val="28"/>
          <w:bdr w:val="none" w:sz="0" w:space="0" w:color="auto"/>
        </w:rPr>
        <w:t>论书</w:t>
      </w:r>
      <w:r>
        <w:rPr>
          <w:rFonts w:ascii="宋体" w:eastAsia="宋体" w:hAnsi="MS Mincho" w:cs="宋体"/>
          <w:sz w:val="28"/>
          <w:bdr w:val="none" w:sz="0" w:space="0" w:color="auto"/>
        </w:rPr>
        <w:t>籍，但在教学</w:t>
      </w:r>
      <w:r>
        <w:rPr>
          <w:rFonts w:ascii="宋体" w:eastAsia="宋体" w:hAnsi="SimSun" w:cs="宋体"/>
          <w:sz w:val="28"/>
          <w:bdr w:val="none" w:sz="0" w:space="0" w:color="auto"/>
        </w:rPr>
        <w:t>实</w:t>
      </w:r>
      <w:r>
        <w:rPr>
          <w:rFonts w:ascii="宋体" w:eastAsia="宋体" w:hAnsi="MS Mincho" w:cs="宋体"/>
          <w:sz w:val="28"/>
          <w:bdr w:val="none" w:sz="0" w:space="0" w:color="auto"/>
        </w:rPr>
        <w:t>践中的</w:t>
      </w:r>
      <w:r>
        <w:rPr>
          <w:rFonts w:ascii="宋体" w:eastAsia="宋体" w:hAnsi="SimSun" w:cs="宋体"/>
          <w:sz w:val="28"/>
          <w:bdr w:val="none" w:sz="0" w:space="0" w:color="auto"/>
        </w:rPr>
        <w:t>应</w:t>
      </w:r>
      <w:r>
        <w:rPr>
          <w:rFonts w:ascii="宋体" w:eastAsia="宋体" w:hAnsi="MS Mincho" w:cs="宋体"/>
          <w:sz w:val="28"/>
          <w:bdr w:val="none" w:sz="0" w:space="0" w:color="auto"/>
        </w:rPr>
        <w:t>用</w:t>
      </w:r>
      <w:r>
        <w:rPr>
          <w:rFonts w:ascii="宋体" w:eastAsia="宋体" w:hAnsi="SimSun" w:cs="宋体"/>
          <w:sz w:val="28"/>
          <w:bdr w:val="none" w:sz="0" w:space="0" w:color="auto"/>
        </w:rPr>
        <w:t>还</w:t>
      </w:r>
      <w:r>
        <w:rPr>
          <w:rFonts w:ascii="宋体" w:eastAsia="宋体" w:hAnsi="MS Mincho" w:cs="宋体"/>
          <w:sz w:val="28"/>
          <w:bdr w:val="none" w:sz="0" w:space="0" w:color="auto"/>
        </w:rPr>
        <w:t>不到位，研究做得不</w:t>
      </w:r>
      <w:r>
        <w:rPr>
          <w:rFonts w:ascii="宋体" w:eastAsia="宋体" w:hAnsi="SimSun" w:cs="宋体"/>
          <w:sz w:val="28"/>
          <w:bdr w:val="none" w:sz="0" w:space="0" w:color="auto"/>
        </w:rPr>
        <w:t>够细</w:t>
      </w:r>
      <w:r>
        <w:rPr>
          <w:rFonts w:ascii="宋体" w:eastAsia="宋体" w:hAnsi="MS Mincho" w:cs="宋体"/>
          <w:sz w:val="28"/>
          <w:bdr w:val="none" w:sz="0" w:space="0" w:color="auto"/>
        </w:rPr>
        <w:t>和</w:t>
      </w:r>
      <w:r>
        <w:rPr>
          <w:rFonts w:ascii="宋体" w:eastAsia="宋体" w:hAnsi="SimSun" w:cs="宋体"/>
          <w:sz w:val="28"/>
          <w:bdr w:val="none" w:sz="0" w:space="0" w:color="auto"/>
        </w:rPr>
        <w:t>实</w:t>
      </w:r>
      <w:r>
        <w:rPr>
          <w:rFonts w:ascii="宋体" w:eastAsia="宋体" w:hAnsi="MS Mincho" w:cs="宋体"/>
          <w:sz w:val="28"/>
          <w:bdr w:val="none" w:sz="0" w:space="0" w:color="auto"/>
        </w:rPr>
        <w:t>，没达到自己心中的目</w:t>
      </w:r>
      <w:r>
        <w:rPr>
          <w:rFonts w:ascii="宋体" w:eastAsia="宋体" w:hAnsi="SimSun" w:cs="宋体"/>
          <w:sz w:val="28"/>
          <w:bdr w:val="none" w:sz="0" w:space="0" w:color="auto"/>
        </w:rPr>
        <w:t>标</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3</w:t>
      </w:r>
      <w:r>
        <w:rPr>
          <w:rFonts w:ascii="宋体" w:eastAsia="宋体" w:hAnsi="MS Mincho" w:cs="宋体"/>
          <w:sz w:val="28"/>
          <w:bdr w:val="none" w:sz="0" w:space="0" w:color="auto"/>
        </w:rPr>
        <w:t>、物理教学中有特色、有</w:t>
      </w:r>
      <w:r>
        <w:rPr>
          <w:rFonts w:ascii="宋体" w:eastAsia="宋体" w:hAnsi="SimSun" w:cs="宋体"/>
          <w:sz w:val="28"/>
          <w:bdr w:val="none" w:sz="0" w:space="0" w:color="auto"/>
        </w:rPr>
        <w:t>创</w:t>
      </w:r>
      <w:r>
        <w:rPr>
          <w:rFonts w:ascii="宋体" w:eastAsia="宋体" w:hAnsi="MS Mincho" w:cs="宋体"/>
          <w:sz w:val="28"/>
          <w:bdr w:val="none" w:sz="0" w:space="0" w:color="auto"/>
        </w:rPr>
        <w:t>意的</w:t>
      </w:r>
      <w:r>
        <w:rPr>
          <w:rFonts w:ascii="宋体" w:eastAsia="宋体" w:hAnsi="SimSun" w:cs="宋体"/>
          <w:sz w:val="28"/>
          <w:bdr w:val="none" w:sz="0" w:space="0" w:color="auto"/>
        </w:rPr>
        <w:t>东</w:t>
      </w:r>
      <w:r>
        <w:rPr>
          <w:rFonts w:ascii="宋体" w:eastAsia="宋体" w:hAnsi="MS Mincho" w:cs="宋体"/>
          <w:sz w:val="28"/>
          <w:bdr w:val="none" w:sz="0" w:space="0" w:color="auto"/>
        </w:rPr>
        <w:t>西</w:t>
      </w:r>
      <w:r>
        <w:rPr>
          <w:rFonts w:ascii="宋体" w:eastAsia="宋体" w:hAnsi="SimSun" w:cs="宋体"/>
          <w:sz w:val="28"/>
          <w:bdr w:val="none" w:sz="0" w:space="0" w:color="auto"/>
        </w:rPr>
        <w:t>还</w:t>
      </w:r>
      <w:r>
        <w:rPr>
          <w:rFonts w:ascii="宋体" w:eastAsia="宋体" w:hAnsi="MS Mincho" w:cs="宋体"/>
          <w:sz w:val="28"/>
          <w:bdr w:val="none" w:sz="0" w:space="0" w:color="auto"/>
        </w:rPr>
        <w:t>不</w:t>
      </w:r>
      <w:r>
        <w:rPr>
          <w:rFonts w:ascii="宋体" w:eastAsia="宋体" w:hAnsi="SimSun" w:cs="宋体"/>
          <w:sz w:val="28"/>
          <w:bdr w:val="none" w:sz="0" w:space="0" w:color="auto"/>
        </w:rPr>
        <w:t>够</w:t>
      </w:r>
      <w:r>
        <w:rPr>
          <w:rFonts w:ascii="宋体" w:eastAsia="宋体" w:hAnsi="MS Mincho" w:cs="宋体"/>
          <w:sz w:val="28"/>
          <w:bdr w:val="none" w:sz="0" w:space="0" w:color="auto"/>
        </w:rPr>
        <w:t>多，今后</w:t>
      </w:r>
      <w:r>
        <w:rPr>
          <w:rFonts w:ascii="宋体" w:eastAsia="宋体" w:hAnsi="SimSun" w:cs="宋体"/>
          <w:sz w:val="28"/>
          <w:bdr w:val="none" w:sz="0" w:space="0" w:color="auto"/>
        </w:rPr>
        <w:t>还</w:t>
      </w:r>
      <w:r>
        <w:rPr>
          <w:rFonts w:ascii="宋体" w:eastAsia="宋体" w:hAnsi="MS Mincho" w:cs="宋体"/>
          <w:sz w:val="28"/>
          <w:bdr w:val="none" w:sz="0" w:space="0" w:color="auto"/>
        </w:rPr>
        <w:t>要努力找出一些物理教学的特色点，</w:t>
      </w:r>
      <w:r>
        <w:rPr>
          <w:rFonts w:ascii="宋体" w:eastAsia="宋体" w:hAnsi="SimSun" w:cs="宋体"/>
          <w:sz w:val="28"/>
          <w:bdr w:val="none" w:sz="0" w:space="0" w:color="auto"/>
        </w:rPr>
        <w:t>让</w:t>
      </w:r>
      <w:r>
        <w:rPr>
          <w:rFonts w:ascii="宋体" w:eastAsia="宋体" w:hAnsi="MS Mincho" w:cs="宋体"/>
          <w:sz w:val="28"/>
          <w:bdr w:val="none" w:sz="0" w:space="0" w:color="auto"/>
        </w:rPr>
        <w:t>自己的教学水平更</w:t>
      </w:r>
      <w:r>
        <w:rPr>
          <w:rFonts w:ascii="宋体" w:eastAsia="宋体" w:hAnsi="SimSun" w:cs="宋体"/>
          <w:sz w:val="28"/>
          <w:bdr w:val="none" w:sz="0" w:space="0" w:color="auto"/>
        </w:rPr>
        <w:t>进</w:t>
      </w:r>
      <w:r>
        <w:rPr>
          <w:rFonts w:ascii="宋体" w:eastAsia="宋体" w:hAnsi="MS Mincho" w:cs="宋体"/>
          <w:sz w:val="28"/>
          <w:bdr w:val="none" w:sz="0" w:space="0" w:color="auto"/>
        </w:rPr>
        <w:t>一</w:t>
      </w:r>
      <w:r>
        <w:rPr>
          <w:rFonts w:ascii="宋体" w:eastAsia="宋体" w:hAnsi="SimSun" w:cs="宋体"/>
          <w:sz w:val="28"/>
          <w:bdr w:val="none" w:sz="0" w:space="0" w:color="auto"/>
        </w:rPr>
        <w:t>步</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SimSun" w:cs="宋体"/>
          <w:sz w:val="28"/>
          <w:bdr w:val="none" w:sz="0" w:space="0" w:color="auto"/>
        </w:rPr>
        <w:t>总</w:t>
      </w:r>
      <w:r>
        <w:rPr>
          <w:rFonts w:ascii="宋体" w:eastAsia="宋体" w:hAnsi="MS Mincho" w:cs="宋体"/>
          <w:sz w:val="28"/>
          <w:bdr w:val="none" w:sz="0" w:space="0" w:color="auto"/>
        </w:rPr>
        <w:t>之，</w:t>
      </w:r>
      <w:r>
        <w:rPr>
          <w:rFonts w:ascii="宋体" w:eastAsia="宋体" w:hAnsi="SimSun" w:cs="宋体"/>
          <w:sz w:val="28"/>
          <w:bdr w:val="none" w:sz="0" w:space="0" w:color="auto"/>
        </w:rPr>
        <w:t>这</w:t>
      </w:r>
      <w:r>
        <w:rPr>
          <w:rFonts w:ascii="宋体" w:eastAsia="宋体" w:hAnsi="MS Mincho" w:cs="宋体"/>
          <w:sz w:val="28"/>
          <w:bdr w:val="none" w:sz="0" w:space="0" w:color="auto"/>
        </w:rPr>
        <w:t>学期有成功，也有失</w:t>
      </w:r>
      <w:r>
        <w:rPr>
          <w:rFonts w:ascii="宋体" w:eastAsia="宋体" w:hAnsi="SimSun" w:cs="宋体"/>
          <w:sz w:val="28"/>
          <w:bdr w:val="none" w:sz="0" w:space="0" w:color="auto"/>
        </w:rPr>
        <w:t>败</w:t>
      </w:r>
      <w:r>
        <w:rPr>
          <w:rFonts w:ascii="宋体" w:eastAsia="宋体" w:hAnsi="MS Mincho" w:cs="宋体"/>
          <w:sz w:val="28"/>
          <w:bdr w:val="none" w:sz="0" w:space="0" w:color="auto"/>
        </w:rPr>
        <w:t>，在教学中</w:t>
      </w:r>
      <w:r>
        <w:rPr>
          <w:rFonts w:ascii="宋体" w:eastAsia="宋体" w:hAnsi="SimSun" w:cs="宋体"/>
          <w:sz w:val="28"/>
          <w:bdr w:val="none" w:sz="0" w:space="0" w:color="auto"/>
        </w:rPr>
        <w:t>还</w:t>
      </w:r>
      <w:r>
        <w:rPr>
          <w:rFonts w:ascii="宋体" w:eastAsia="宋体" w:hAnsi="MS Mincho" w:cs="宋体"/>
          <w:sz w:val="28"/>
          <w:bdr w:val="none" w:sz="0" w:space="0" w:color="auto"/>
        </w:rPr>
        <w:t>存在很多不足。只有我</w:t>
      </w:r>
      <w:r>
        <w:rPr>
          <w:rFonts w:ascii="宋体" w:eastAsia="宋体" w:hAnsi="SimSun" w:cs="宋体"/>
          <w:sz w:val="28"/>
          <w:bdr w:val="none" w:sz="0" w:space="0" w:color="auto"/>
        </w:rPr>
        <w:t>们</w:t>
      </w:r>
      <w:r>
        <w:rPr>
          <w:rFonts w:ascii="宋体" w:eastAsia="宋体" w:hAnsi="MS Mincho" w:cs="宋体"/>
          <w:sz w:val="28"/>
          <w:bdr w:val="none" w:sz="0" w:space="0" w:color="auto"/>
        </w:rPr>
        <w:t>把心思放在学生身上，</w:t>
      </w:r>
      <w:r>
        <w:rPr>
          <w:rFonts w:ascii="宋体" w:eastAsia="宋体" w:hAnsi="SimSun" w:cs="宋体"/>
          <w:sz w:val="28"/>
          <w:bdr w:val="none" w:sz="0" w:space="0" w:color="auto"/>
        </w:rPr>
        <w:t>处处为</w:t>
      </w:r>
      <w:r>
        <w:rPr>
          <w:rFonts w:ascii="宋体" w:eastAsia="宋体" w:hAnsi="MS Mincho" w:cs="宋体"/>
          <w:sz w:val="28"/>
          <w:bdr w:val="none" w:sz="0" w:space="0" w:color="auto"/>
        </w:rPr>
        <w:t>学生着想，才能做好本</w:t>
      </w:r>
      <w:r>
        <w:rPr>
          <w:rFonts w:ascii="宋体" w:eastAsia="宋体" w:hAnsi="SimSun" w:cs="宋体"/>
          <w:sz w:val="28"/>
          <w:bdr w:val="none" w:sz="0" w:space="0" w:color="auto"/>
        </w:rPr>
        <w:t>职</w:t>
      </w:r>
      <w:r>
        <w:rPr>
          <w:rFonts w:ascii="宋体" w:eastAsia="宋体" w:hAnsi="MS Mincho" w:cs="宋体"/>
          <w:sz w:val="28"/>
          <w:bdr w:val="none" w:sz="0" w:space="0" w:color="auto"/>
        </w:rPr>
        <w:t>工作，太多的</w:t>
      </w:r>
      <w:r>
        <w:rPr>
          <w:rFonts w:ascii="宋体" w:eastAsia="宋体" w:hAnsi="SimSun" w:cs="宋体"/>
          <w:sz w:val="28"/>
          <w:bdr w:val="none" w:sz="0" w:space="0" w:color="auto"/>
        </w:rPr>
        <w:t>计较</w:t>
      </w:r>
      <w:r>
        <w:rPr>
          <w:rFonts w:ascii="宋体" w:eastAsia="宋体" w:hAnsi="MS Mincho" w:cs="宋体"/>
          <w:sz w:val="28"/>
          <w:bdr w:val="none" w:sz="0" w:space="0" w:color="auto"/>
        </w:rPr>
        <w:t>只会成</w:t>
      </w:r>
      <w:r>
        <w:rPr>
          <w:rFonts w:ascii="宋体" w:eastAsia="宋体" w:hAnsi="SimSun" w:cs="宋体"/>
          <w:sz w:val="28"/>
          <w:bdr w:val="none" w:sz="0" w:space="0" w:color="auto"/>
        </w:rPr>
        <w:t>为</w:t>
      </w:r>
      <w:r>
        <w:rPr>
          <w:rFonts w:ascii="宋体" w:eastAsia="宋体" w:hAnsi="MS Mincho" w:cs="宋体"/>
          <w:sz w:val="28"/>
          <w:bdr w:val="none" w:sz="0" w:space="0" w:color="auto"/>
        </w:rPr>
        <w:t>阻碍。在今后的日子里，我</w:t>
      </w:r>
      <w:r>
        <w:rPr>
          <w:rFonts w:ascii="宋体" w:eastAsia="宋体" w:hAnsi="SimSun" w:cs="宋体"/>
          <w:sz w:val="28"/>
          <w:bdr w:val="none" w:sz="0" w:space="0" w:color="auto"/>
        </w:rPr>
        <w:t>还</w:t>
      </w:r>
      <w:r>
        <w:rPr>
          <w:rFonts w:ascii="宋体" w:eastAsia="宋体" w:hAnsi="MS Mincho" w:cs="宋体"/>
          <w:sz w:val="28"/>
          <w:bdr w:val="none" w:sz="0" w:space="0" w:color="auto"/>
        </w:rPr>
        <w:t>有很多地方需要改</w:t>
      </w:r>
      <w:r>
        <w:rPr>
          <w:rFonts w:ascii="宋体" w:eastAsia="宋体" w:hAnsi="SimSun" w:cs="宋体"/>
          <w:sz w:val="28"/>
          <w:bdr w:val="none" w:sz="0" w:space="0" w:color="auto"/>
        </w:rPr>
        <w:t>进</w:t>
      </w:r>
      <w:r>
        <w:rPr>
          <w:rFonts w:ascii="宋体" w:eastAsia="宋体" w:hAnsi="MS Mincho" w:cs="宋体"/>
          <w:sz w:val="28"/>
          <w:bdr w:val="none" w:sz="0" w:space="0" w:color="auto"/>
        </w:rPr>
        <w:t>的，例如：学</w:t>
      </w:r>
      <w:r>
        <w:rPr>
          <w:rFonts w:ascii="宋体" w:eastAsia="宋体" w:hAnsi="SimSun" w:cs="宋体"/>
          <w:sz w:val="28"/>
          <w:bdr w:val="none" w:sz="0" w:space="0" w:color="auto"/>
        </w:rPr>
        <w:t>习</w:t>
      </w:r>
      <w:r>
        <w:rPr>
          <w:rFonts w:ascii="宋体" w:eastAsia="宋体" w:hAnsi="MS Mincho" w:cs="宋体"/>
          <w:sz w:val="28"/>
          <w:bdr w:val="none" w:sz="0" w:space="0" w:color="auto"/>
        </w:rPr>
        <w:t>先</w:t>
      </w:r>
      <w:r>
        <w:rPr>
          <w:rFonts w:ascii="宋体" w:eastAsia="宋体" w:hAnsi="SimSun" w:cs="宋体"/>
          <w:sz w:val="28"/>
          <w:bdr w:val="none" w:sz="0" w:space="0" w:color="auto"/>
        </w:rPr>
        <w:t>进</w:t>
      </w:r>
      <w:r>
        <w:rPr>
          <w:rFonts w:ascii="宋体" w:eastAsia="宋体" w:hAnsi="MS Mincho" w:cs="宋体"/>
          <w:sz w:val="28"/>
          <w:bdr w:val="none" w:sz="0" w:space="0" w:color="auto"/>
        </w:rPr>
        <w:t>的教学方法，</w:t>
      </w:r>
      <w:r>
        <w:rPr>
          <w:rFonts w:ascii="宋体" w:eastAsia="宋体" w:hAnsi="SimSun" w:cs="宋体"/>
          <w:sz w:val="28"/>
          <w:bdr w:val="none" w:sz="0" w:space="0" w:color="auto"/>
        </w:rPr>
        <w:t>继续</w:t>
      </w:r>
      <w:r>
        <w:rPr>
          <w:rFonts w:ascii="宋体" w:eastAsia="宋体" w:hAnsi="MS Mincho" w:cs="宋体"/>
          <w:sz w:val="28"/>
          <w:bdr w:val="none" w:sz="0" w:space="0" w:color="auto"/>
        </w:rPr>
        <w:t>提高</w:t>
      </w:r>
      <w:r>
        <w:rPr>
          <w:rFonts w:ascii="宋体" w:eastAsia="宋体" w:hAnsi="SimSun" w:cs="宋体"/>
          <w:sz w:val="28"/>
          <w:bdr w:val="none" w:sz="0" w:space="0" w:color="auto"/>
        </w:rPr>
        <w:t>课</w:t>
      </w:r>
      <w:r>
        <w:rPr>
          <w:rFonts w:ascii="宋体" w:eastAsia="宋体" w:hAnsi="MS Mincho" w:cs="宋体"/>
          <w:sz w:val="28"/>
          <w:bdr w:val="none" w:sz="0" w:space="0" w:color="auto"/>
        </w:rPr>
        <w:t>堂气氛，</w:t>
      </w:r>
      <w:r>
        <w:rPr>
          <w:rFonts w:ascii="宋体" w:eastAsia="宋体" w:hAnsi="SimSun" w:cs="宋体"/>
          <w:sz w:val="28"/>
          <w:bdr w:val="none" w:sz="0" w:space="0" w:color="auto"/>
        </w:rPr>
        <w:t>课</w:t>
      </w:r>
      <w:r>
        <w:rPr>
          <w:rFonts w:ascii="宋体" w:eastAsia="宋体" w:hAnsi="MS Mincho" w:cs="宋体"/>
          <w:sz w:val="28"/>
          <w:bdr w:val="none" w:sz="0" w:space="0" w:color="auto"/>
        </w:rPr>
        <w:t>后更多地了解学生等等。</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物理期末教学工作</w:t>
      </w:r>
      <w:r>
        <w:rPr>
          <w:rFonts w:ascii="宋体" w:eastAsia="宋体" w:hAnsi="SimSun" w:cs="宋体"/>
          <w:sz w:val="28"/>
          <w:bdr w:val="none" w:sz="0" w:space="0" w:color="auto"/>
        </w:rPr>
        <w:t>总结</w:t>
      </w:r>
      <w:r>
        <w:rPr>
          <w:rFonts w:ascii="宋体" w:eastAsia="宋体" w:cs="宋体"/>
          <w:sz w:val="28"/>
          <w:bdr w:val="none" w:sz="0" w:space="0" w:color="auto"/>
        </w:rPr>
        <w:t>6</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1"/>
          <w:cols w:space="708"/>
          <w:titlePg w:val="0"/>
        </w:sectPr>
      </w:pPr>
      <w:r>
        <w:rPr>
          <w:rFonts w:ascii="宋体" w:eastAsia="宋体" w:hAnsi="MS Mincho" w:cs="宋体"/>
          <w:sz w:val="28"/>
          <w:bdr w:val="none" w:sz="0" w:space="0" w:color="auto"/>
        </w:rPr>
        <w:t>在本学年度任九年</w:t>
      </w:r>
      <w:r>
        <w:rPr>
          <w:rFonts w:ascii="宋体" w:eastAsia="宋体" w:hAnsi="SimSun" w:cs="宋体"/>
          <w:sz w:val="28"/>
          <w:bdr w:val="none" w:sz="0" w:space="0" w:color="auto"/>
        </w:rPr>
        <w:t>级</w:t>
      </w:r>
      <w:r>
        <w:rPr>
          <w:rFonts w:ascii="宋体" w:eastAsia="宋体" w:hAnsi="MS Mincho" w:cs="宋体"/>
          <w:sz w:val="28"/>
          <w:bdr w:val="none" w:sz="0" w:space="0" w:color="auto"/>
        </w:rPr>
        <w:t>（</w:t>
      </w:r>
      <w:r>
        <w:rPr>
          <w:rFonts w:ascii="宋体" w:eastAsia="宋体" w:cs="宋体"/>
          <w:sz w:val="28"/>
          <w:bdr w:val="none" w:sz="0" w:space="0" w:color="auto"/>
        </w:rPr>
        <w:t>1</w:t>
      </w:r>
      <w:r>
        <w:rPr>
          <w:rFonts w:ascii="宋体" w:eastAsia="宋体" w:hAnsi="MS Mincho" w:cs="宋体"/>
          <w:sz w:val="28"/>
          <w:bdr w:val="none" w:sz="0" w:space="0" w:color="auto"/>
        </w:rPr>
        <w:t>）、（</w:t>
      </w:r>
      <w:r>
        <w:rPr>
          <w:rFonts w:ascii="宋体" w:eastAsia="宋体" w:cs="宋体"/>
          <w:sz w:val="28"/>
          <w:bdr w:val="none" w:sz="0" w:space="0" w:color="auto"/>
        </w:rPr>
        <w:t>2</w:t>
      </w:r>
      <w:r>
        <w:rPr>
          <w:rFonts w:ascii="宋体" w:eastAsia="宋体" w:hAnsi="MS Mincho" w:cs="宋体"/>
          <w:sz w:val="28"/>
          <w:bdr w:val="none" w:sz="0" w:space="0" w:color="auto"/>
        </w:rPr>
        <w:t>）两班的物理教学工作，同</w:t>
      </w:r>
      <w:r>
        <w:rPr>
          <w:rFonts w:ascii="宋体" w:eastAsia="宋体" w:hAnsi="SimSun" w:cs="宋体"/>
          <w:sz w:val="28"/>
          <w:bdr w:val="none" w:sz="0" w:space="0" w:color="auto"/>
        </w:rPr>
        <w:t>时</w:t>
      </w:r>
      <w:r>
        <w:rPr>
          <w:rFonts w:ascii="宋体" w:eastAsia="宋体" w:hAnsi="MS Mincho" w:cs="宋体"/>
          <w:sz w:val="28"/>
          <w:bdr w:val="none" w:sz="0" w:space="0" w:color="auto"/>
        </w:rPr>
        <w:t>任物理教研</w:t>
      </w:r>
      <w:r>
        <w:rPr>
          <w:rFonts w:ascii="宋体" w:eastAsia="宋体" w:hAnsi="SimSun" w:cs="宋体"/>
          <w:sz w:val="28"/>
          <w:bdr w:val="none" w:sz="0" w:space="0" w:color="auto"/>
        </w:rPr>
        <w:t>组长</w:t>
      </w:r>
      <w:r>
        <w:rPr>
          <w:rFonts w:ascii="宋体" w:eastAsia="宋体" w:hAnsi="MS Mincho" w:cs="宋体"/>
          <w:sz w:val="28"/>
          <w:bdr w:val="none" w:sz="0" w:space="0" w:color="auto"/>
        </w:rPr>
        <w:t>和任新老</w:t>
      </w:r>
      <w:r>
        <w:rPr>
          <w:rFonts w:ascii="宋体" w:eastAsia="宋体" w:hAnsi="SimSun" w:cs="宋体"/>
          <w:sz w:val="28"/>
          <w:bdr w:val="none" w:sz="0" w:space="0" w:color="auto"/>
        </w:rPr>
        <w:t>师</w:t>
      </w:r>
      <w:r>
        <w:rPr>
          <w:rFonts w:ascii="宋体" w:eastAsia="宋体" w:hAnsi="MS Mincho" w:cs="宋体"/>
          <w:sz w:val="28"/>
          <w:bdr w:val="none" w:sz="0" w:space="0" w:color="auto"/>
        </w:rPr>
        <w:t>的</w:t>
      </w:r>
      <w:r>
        <w:rPr>
          <w:rFonts w:ascii="宋体" w:eastAsia="宋体" w:hAnsi="SimSun" w:cs="宋体"/>
          <w:sz w:val="28"/>
          <w:bdr w:val="none" w:sz="0" w:space="0" w:color="auto"/>
        </w:rPr>
        <w:t>师</w:t>
      </w:r>
      <w:r>
        <w:rPr>
          <w:rFonts w:ascii="宋体" w:eastAsia="宋体" w:hAnsi="MS Mincho" w:cs="宋体"/>
          <w:sz w:val="28"/>
          <w:bdr w:val="none" w:sz="0" w:space="0" w:color="auto"/>
        </w:rPr>
        <w:t>傅，在本学年度，工作上任</w:t>
      </w:r>
      <w:r>
        <w:rPr>
          <w:rFonts w:ascii="宋体" w:eastAsia="宋体" w:hAnsi="SimSun" w:cs="宋体"/>
          <w:sz w:val="28"/>
          <w:bdr w:val="none" w:sz="0" w:space="0" w:color="auto"/>
        </w:rPr>
        <w:t>劳</w:t>
      </w:r>
      <w:r>
        <w:rPr>
          <w:rFonts w:ascii="宋体" w:eastAsia="宋体" w:hAnsi="MS Mincho" w:cs="宋体"/>
          <w:sz w:val="28"/>
          <w:bdr w:val="none" w:sz="0" w:space="0" w:color="auto"/>
        </w:rPr>
        <w:t>任怨，勤</w:t>
      </w:r>
      <w:r>
        <w:rPr>
          <w:rFonts w:ascii="宋体" w:eastAsia="宋体" w:hAnsi="SimSun" w:cs="宋体"/>
          <w:sz w:val="28"/>
          <w:bdr w:val="none" w:sz="0" w:space="0" w:color="auto"/>
        </w:rPr>
        <w:t>奋</w:t>
      </w:r>
      <w:r>
        <w:rPr>
          <w:rFonts w:ascii="宋体" w:eastAsia="宋体" w:hAnsi="MS Mincho" w:cs="宋体"/>
          <w:sz w:val="28"/>
          <w:bdr w:val="none" w:sz="0" w:space="0" w:color="auto"/>
        </w:rPr>
        <w:t>刻苦、踏踏</w:t>
      </w:r>
      <w:r>
        <w:rPr>
          <w:rFonts w:ascii="宋体" w:eastAsia="宋体" w:hAnsi="SimSun" w:cs="宋体"/>
          <w:sz w:val="28"/>
          <w:bdr w:val="none" w:sz="0" w:space="0" w:color="auto"/>
        </w:rPr>
        <w:t>实实</w:t>
      </w:r>
      <w:r>
        <w:rPr>
          <w:rFonts w:ascii="宋体" w:eastAsia="宋体" w:hAnsi="MS Mincho" w:cs="宋体"/>
          <w:sz w:val="28"/>
          <w:bdr w:val="none" w:sz="0" w:space="0" w:color="auto"/>
        </w:rPr>
        <w:t>，一心扑在学生的身上，在教育与教学上一切</w:t>
      </w:r>
      <w:r>
        <w:rPr>
          <w:rFonts w:ascii="宋体" w:eastAsia="宋体" w:hAnsi="SimSun" w:cs="宋体"/>
          <w:sz w:val="28"/>
          <w:bdr w:val="none" w:sz="0" w:space="0" w:color="auto"/>
        </w:rPr>
        <w:t>为</w:t>
      </w:r>
      <w:r>
        <w:rPr>
          <w:rFonts w:ascii="宋体" w:eastAsia="宋体" w:hAnsi="MS Mincho" w:cs="宋体"/>
          <w:sz w:val="28"/>
          <w:bdr w:val="none" w:sz="0" w:space="0" w:color="auto"/>
        </w:rPr>
        <w:t>学生的</w:t>
      </w:r>
      <w:r>
        <w:rPr>
          <w:rFonts w:ascii="宋体" w:eastAsia="宋体" w:hAnsi="SimSun" w:cs="宋体"/>
          <w:sz w:val="28"/>
          <w:bdr w:val="none" w:sz="0" w:space="0" w:color="auto"/>
        </w:rPr>
        <w:t>发</w:t>
      </w:r>
      <w:r>
        <w:rPr>
          <w:rFonts w:ascii="宋体" w:eastAsia="宋体" w:hAnsi="MS Mincho" w:cs="宋体"/>
          <w:sz w:val="28"/>
          <w:bdr w:val="none" w:sz="0" w:space="0" w:color="auto"/>
        </w:rPr>
        <w:t>展，本学年度所做的工作和所取得的成</w:t>
      </w:r>
      <w:r>
        <w:rPr>
          <w:rFonts w:ascii="宋体" w:eastAsia="宋体" w:hAnsi="SimSun" w:cs="宋体"/>
          <w:sz w:val="28"/>
          <w:bdr w:val="none" w:sz="0" w:space="0" w:color="auto"/>
        </w:rPr>
        <w:t>绩</w:t>
      </w:r>
      <w:r>
        <w:rPr>
          <w:rFonts w:ascii="宋体" w:eastAsia="宋体" w:hAnsi="MS Mincho" w:cs="宋体"/>
          <w:sz w:val="28"/>
          <w:bdr w:val="none" w:sz="0" w:space="0" w:color="auto"/>
        </w:rPr>
        <w:t>小</w:t>
      </w:r>
      <w:r>
        <w:rPr>
          <w:rFonts w:ascii="宋体" w:eastAsia="宋体" w:hAnsi="SimSun" w:cs="宋体"/>
          <w:sz w:val="28"/>
          <w:bdr w:val="none" w:sz="0" w:space="0" w:color="auto"/>
        </w:rPr>
        <w:t>结</w:t>
      </w:r>
      <w:r>
        <w:rPr>
          <w:rFonts w:ascii="宋体" w:eastAsia="宋体" w:hAnsi="MS Mincho" w:cs="宋体"/>
          <w:sz w:val="28"/>
          <w:bdr w:val="none" w:sz="0" w:space="0" w:color="auto"/>
        </w:rPr>
        <w:t>一下：</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一、思想上重于教育事</w:t>
      </w:r>
      <w:r>
        <w:rPr>
          <w:rFonts w:ascii="宋体" w:eastAsia="宋体" w:hAnsi="SimSun" w:cs="宋体"/>
          <w:b/>
          <w:sz w:val="28"/>
          <w:bdr w:val="none" w:sz="0" w:space="0" w:color="auto"/>
        </w:rPr>
        <w:t>业</w:t>
      </w:r>
      <w:r>
        <w:rPr>
          <w:rFonts w:ascii="宋体" w:eastAsia="宋体" w:hAnsi="MS Mincho" w:cs="宋体"/>
          <w:b/>
          <w:sz w:val="28"/>
          <w:bdr w:val="none" w:sz="0" w:space="0" w:color="auto"/>
        </w:rPr>
        <w:t>，恪守教</w:t>
      </w:r>
      <w:r>
        <w:rPr>
          <w:rFonts w:ascii="宋体" w:eastAsia="宋体" w:hAnsi="SimSun" w:cs="宋体"/>
          <w:b/>
          <w:sz w:val="28"/>
          <w:bdr w:val="none" w:sz="0" w:space="0" w:color="auto"/>
        </w:rPr>
        <w:t>师职责</w:t>
      </w:r>
      <w:r>
        <w:rPr>
          <w:rFonts w:ascii="宋体" w:eastAsia="宋体" w:hAnsi="MS Mincho" w:cs="宋体"/>
          <w:b/>
          <w:sz w:val="28"/>
          <w:bdr w:val="none" w:sz="0" w:space="0" w:color="auto"/>
        </w:rPr>
        <w:t>，</w:t>
      </w:r>
      <w:r>
        <w:rPr>
          <w:rFonts w:ascii="宋体" w:eastAsia="宋体" w:hAnsi="SimSun" w:cs="宋体"/>
          <w:b/>
          <w:sz w:val="28"/>
          <w:bdr w:val="none" w:sz="0" w:space="0" w:color="auto"/>
        </w:rPr>
        <w:t>为</w:t>
      </w:r>
      <w:r>
        <w:rPr>
          <w:rFonts w:ascii="宋体" w:eastAsia="宋体" w:hAnsi="MS Mincho" w:cs="宋体"/>
          <w:b/>
          <w:sz w:val="28"/>
          <w:bdr w:val="none" w:sz="0" w:space="0" w:color="auto"/>
        </w:rPr>
        <w:t>人</w:t>
      </w:r>
      <w:r>
        <w:rPr>
          <w:rFonts w:ascii="宋体" w:eastAsia="宋体" w:hAnsi="SimSun" w:cs="宋体"/>
          <w:b/>
          <w:sz w:val="28"/>
          <w:bdr w:val="none" w:sz="0" w:space="0" w:color="auto"/>
        </w:rPr>
        <w:t>师</w:t>
      </w:r>
      <w:r>
        <w:rPr>
          <w:rFonts w:ascii="宋体" w:eastAsia="宋体" w:hAnsi="MS Mincho" w:cs="宋体"/>
          <w:b/>
          <w:sz w:val="28"/>
          <w:bdr w:val="none" w:sz="0" w:space="0" w:color="auto"/>
        </w:rPr>
        <w:t>表，</w:t>
      </w:r>
      <w:r>
        <w:rPr>
          <w:rFonts w:ascii="宋体" w:eastAsia="宋体" w:hAnsi="SimSun" w:cs="宋体"/>
          <w:b/>
          <w:sz w:val="28"/>
          <w:bdr w:val="none" w:sz="0" w:space="0" w:color="auto"/>
        </w:rPr>
        <w:t>绝</w:t>
      </w:r>
      <w:r>
        <w:rPr>
          <w:rFonts w:ascii="宋体" w:eastAsia="宋体" w:hAnsi="MS Mincho" w:cs="宋体"/>
          <w:b/>
          <w:sz w:val="28"/>
          <w:bdr w:val="none" w:sz="0" w:space="0" w:color="auto"/>
        </w:rPr>
        <w:t>不做有</w:t>
      </w:r>
      <w:r>
        <w:rPr>
          <w:rFonts w:ascii="宋体" w:eastAsia="宋体" w:hAnsi="SimSun" w:cs="宋体"/>
          <w:b/>
          <w:sz w:val="28"/>
          <w:bdr w:val="none" w:sz="0" w:space="0" w:color="auto"/>
        </w:rPr>
        <w:t>损</w:t>
      </w:r>
      <w:r>
        <w:rPr>
          <w:rFonts w:ascii="宋体" w:eastAsia="宋体" w:hAnsi="MS Mincho" w:cs="宋体"/>
          <w:b/>
          <w:sz w:val="28"/>
          <w:bdr w:val="none" w:sz="0" w:space="0" w:color="auto"/>
        </w:rPr>
        <w:t>教</w:t>
      </w:r>
      <w:r>
        <w:rPr>
          <w:rFonts w:ascii="宋体" w:eastAsia="宋体" w:hAnsi="SimSun" w:cs="宋体"/>
          <w:b/>
          <w:sz w:val="28"/>
          <w:bdr w:val="none" w:sz="0" w:space="0" w:color="auto"/>
        </w:rPr>
        <w:t>师</w:t>
      </w:r>
      <w:r>
        <w:rPr>
          <w:rFonts w:ascii="宋体" w:eastAsia="宋体" w:hAnsi="MS Mincho" w:cs="宋体"/>
          <w:b/>
          <w:sz w:val="28"/>
          <w:bdr w:val="none" w:sz="0" w:space="0" w:color="auto"/>
        </w:rPr>
        <w:t>的事，</w:t>
      </w:r>
      <w:r>
        <w:rPr>
          <w:rFonts w:ascii="宋体" w:eastAsia="宋体" w:hAnsi="SimSun" w:cs="宋体"/>
          <w:b/>
          <w:sz w:val="28"/>
          <w:bdr w:val="none" w:sz="0" w:space="0" w:color="auto"/>
        </w:rPr>
        <w:t>乐</w:t>
      </w:r>
      <w:r>
        <w:rPr>
          <w:rFonts w:ascii="宋体" w:eastAsia="宋体" w:hAnsi="MS Mincho" w:cs="宋体"/>
          <w:b/>
          <w:sz w:val="28"/>
          <w:bdr w:val="none" w:sz="0" w:space="0" w:color="auto"/>
        </w:rPr>
        <w:t>意</w:t>
      </w:r>
      <w:r>
        <w:rPr>
          <w:rFonts w:ascii="宋体" w:eastAsia="宋体" w:hAnsi="SimSun" w:cs="宋体"/>
          <w:b/>
          <w:sz w:val="28"/>
          <w:bdr w:val="none" w:sz="0" w:space="0" w:color="auto"/>
        </w:rPr>
        <w:t>为</w:t>
      </w:r>
      <w:r>
        <w:rPr>
          <w:rFonts w:ascii="宋体" w:eastAsia="宋体" w:hAnsi="MS Mincho" w:cs="宋体"/>
          <w:b/>
          <w:sz w:val="28"/>
          <w:bdr w:val="none" w:sz="0" w:space="0" w:color="auto"/>
        </w:rPr>
        <w:t>一切学生服</w:t>
      </w:r>
      <w:r>
        <w:rPr>
          <w:rFonts w:ascii="宋体" w:eastAsia="宋体" w:hAnsi="SimSun" w:cs="宋体"/>
          <w:b/>
          <w:sz w:val="28"/>
          <w:bdr w:val="none" w:sz="0" w:space="0" w:color="auto"/>
        </w:rPr>
        <w:t>务</w:t>
      </w:r>
      <w:r>
        <w:rPr>
          <w:rFonts w:ascii="宋体" w:eastAsia="宋体" w:hAnsi="MS Mincho" w:cs="宋体"/>
          <w:b/>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二、在教研</w:t>
      </w:r>
      <w:r>
        <w:rPr>
          <w:rFonts w:ascii="宋体" w:eastAsia="宋体" w:hAnsi="SimSun" w:cs="宋体"/>
          <w:b/>
          <w:sz w:val="28"/>
          <w:bdr w:val="none" w:sz="0" w:space="0" w:color="auto"/>
        </w:rPr>
        <w:t>组</w:t>
      </w:r>
      <w:r>
        <w:rPr>
          <w:rFonts w:ascii="宋体" w:eastAsia="宋体" w:hAnsi="MS Mincho" w:cs="宋体"/>
          <w:b/>
          <w:sz w:val="28"/>
          <w:bdr w:val="none" w:sz="0" w:space="0" w:color="auto"/>
        </w:rPr>
        <w:t>工作和建</w:t>
      </w:r>
      <w:r>
        <w:rPr>
          <w:rFonts w:ascii="宋体" w:eastAsia="宋体" w:hAnsi="SimSun" w:cs="宋体"/>
          <w:b/>
          <w:sz w:val="28"/>
          <w:bdr w:val="none" w:sz="0" w:space="0" w:color="auto"/>
        </w:rPr>
        <w:t>设</w:t>
      </w:r>
      <w:r>
        <w:rPr>
          <w:rFonts w:ascii="宋体" w:eastAsia="宋体" w:hAnsi="MS Mincho" w:cs="宋体"/>
          <w:b/>
          <w:sz w:val="28"/>
          <w:bdr w:val="none" w:sz="0" w:space="0" w:color="auto"/>
        </w:rPr>
        <w:t>上，期初，根据市教研室下达的学期教学任</w:t>
      </w:r>
      <w:r>
        <w:rPr>
          <w:rFonts w:ascii="宋体" w:eastAsia="宋体" w:hAnsi="SimSun" w:cs="宋体"/>
          <w:b/>
          <w:sz w:val="28"/>
          <w:bdr w:val="none" w:sz="0" w:space="0" w:color="auto"/>
        </w:rPr>
        <w:t>务</w:t>
      </w:r>
      <w:r>
        <w:rPr>
          <w:rFonts w:ascii="宋体" w:eastAsia="宋体" w:hAnsi="MS Mincho" w:cs="宋体"/>
          <w:b/>
          <w:sz w:val="28"/>
          <w:bdr w:val="none" w:sz="0" w:space="0" w:color="auto"/>
        </w:rPr>
        <w:t>和教学</w:t>
      </w:r>
      <w:r>
        <w:rPr>
          <w:rFonts w:ascii="宋体" w:eastAsia="宋体" w:hAnsi="SimSun" w:cs="宋体"/>
          <w:b/>
          <w:sz w:val="28"/>
          <w:bdr w:val="none" w:sz="0" w:space="0" w:color="auto"/>
        </w:rPr>
        <w:t>进</w:t>
      </w:r>
      <w:r>
        <w:rPr>
          <w:rFonts w:ascii="宋体" w:eastAsia="宋体" w:hAnsi="MS Mincho" w:cs="宋体"/>
          <w:b/>
          <w:sz w:val="28"/>
          <w:bdr w:val="none" w:sz="0" w:space="0" w:color="auto"/>
        </w:rPr>
        <w:t>度，</w:t>
      </w:r>
      <w:r>
        <w:rPr>
          <w:rFonts w:ascii="宋体" w:eastAsia="宋体" w:hAnsi="SimSun" w:cs="宋体"/>
          <w:b/>
          <w:sz w:val="28"/>
          <w:bdr w:val="none" w:sz="0" w:space="0" w:color="auto"/>
        </w:rPr>
        <w:t>认</w:t>
      </w:r>
      <w:r>
        <w:rPr>
          <w:rFonts w:ascii="宋体" w:eastAsia="宋体" w:hAnsi="MS Mincho" w:cs="宋体"/>
          <w:b/>
          <w:sz w:val="28"/>
          <w:bdr w:val="none" w:sz="0" w:space="0" w:color="auto"/>
        </w:rPr>
        <w:t>真</w:t>
      </w:r>
      <w:r>
        <w:rPr>
          <w:rFonts w:ascii="宋体" w:eastAsia="宋体" w:hAnsi="SimSun" w:cs="宋体"/>
          <w:b/>
          <w:sz w:val="28"/>
          <w:bdr w:val="none" w:sz="0" w:space="0" w:color="auto"/>
        </w:rPr>
        <w:t>讨论</w:t>
      </w:r>
      <w:r>
        <w:rPr>
          <w:rFonts w:ascii="宋体" w:eastAsia="宋体" w:hAnsi="MS Mincho" w:cs="宋体"/>
          <w:b/>
          <w:sz w:val="28"/>
          <w:bdr w:val="none" w:sz="0" w:space="0" w:color="auto"/>
        </w:rPr>
        <w:t>和制定</w:t>
      </w:r>
      <w:r>
        <w:rPr>
          <w:rFonts w:ascii="宋体" w:eastAsia="宋体" w:hAnsi="SimSun" w:cs="宋体"/>
          <w:b/>
          <w:sz w:val="28"/>
          <w:bdr w:val="none" w:sz="0" w:space="0" w:color="auto"/>
        </w:rPr>
        <w:t>详细</w:t>
      </w:r>
      <w:r>
        <w:rPr>
          <w:rFonts w:ascii="宋体" w:eastAsia="宋体" w:hAnsi="MS Mincho" w:cs="宋体"/>
          <w:b/>
          <w:sz w:val="28"/>
          <w:bdr w:val="none" w:sz="0" w:space="0" w:color="auto"/>
        </w:rPr>
        <w:t>的教研</w:t>
      </w:r>
      <w:r>
        <w:rPr>
          <w:rFonts w:ascii="宋体" w:eastAsia="宋体" w:hAnsi="SimSun" w:cs="宋体"/>
          <w:b/>
          <w:sz w:val="28"/>
          <w:bdr w:val="none" w:sz="0" w:space="0" w:color="auto"/>
        </w:rPr>
        <w:t>组</w:t>
      </w:r>
      <w:r>
        <w:rPr>
          <w:rFonts w:ascii="宋体" w:eastAsia="宋体" w:hAnsi="MS Mincho" w:cs="宋体"/>
          <w:b/>
          <w:sz w:val="28"/>
          <w:bdr w:val="none" w:sz="0" w:space="0" w:color="auto"/>
        </w:rPr>
        <w:t>工作</w:t>
      </w:r>
      <w:r>
        <w:rPr>
          <w:rFonts w:ascii="宋体" w:eastAsia="宋体" w:hAnsi="SimSun" w:cs="宋体"/>
          <w:b/>
          <w:sz w:val="28"/>
          <w:bdr w:val="none" w:sz="0" w:space="0" w:color="auto"/>
        </w:rPr>
        <w:t>计</w:t>
      </w:r>
      <w:r>
        <w:rPr>
          <w:rFonts w:ascii="宋体" w:eastAsia="宋体" w:hAnsi="MS Mincho" w:cs="宋体"/>
          <w:b/>
          <w:sz w:val="28"/>
          <w:bdr w:val="none" w:sz="0" w:space="0" w:color="auto"/>
        </w:rPr>
        <w:t>划，并</w:t>
      </w:r>
      <w:r>
        <w:rPr>
          <w:rFonts w:ascii="宋体" w:eastAsia="宋体" w:hAnsi="SimSun" w:cs="宋体"/>
          <w:b/>
          <w:sz w:val="28"/>
          <w:bdr w:val="none" w:sz="0" w:space="0" w:color="auto"/>
        </w:rPr>
        <w:t>进</w:t>
      </w:r>
      <w:r>
        <w:rPr>
          <w:rFonts w:ascii="宋体" w:eastAsia="宋体" w:hAnsi="MS Mincho" w:cs="宋体"/>
          <w:b/>
          <w:sz w:val="28"/>
          <w:bdr w:val="none" w:sz="0" w:space="0" w:color="auto"/>
        </w:rPr>
        <w:t>行正常的教研</w:t>
      </w:r>
      <w:r>
        <w:rPr>
          <w:rFonts w:ascii="宋体" w:eastAsia="宋体" w:hAnsi="SimSun" w:cs="宋体"/>
          <w:b/>
          <w:sz w:val="28"/>
          <w:bdr w:val="none" w:sz="0" w:space="0" w:color="auto"/>
        </w:rPr>
        <w:t>组</w:t>
      </w:r>
      <w:r>
        <w:rPr>
          <w:rFonts w:ascii="宋体" w:eastAsia="宋体" w:hAnsi="MS Mincho" w:cs="宋体"/>
          <w:b/>
          <w:sz w:val="28"/>
          <w:bdr w:val="none" w:sz="0" w:space="0" w:color="auto"/>
        </w:rPr>
        <w:t>研</w:t>
      </w:r>
      <w:r>
        <w:rPr>
          <w:rFonts w:ascii="宋体" w:eastAsia="宋体" w:hAnsi="SimSun" w:cs="宋体"/>
          <w:b/>
          <w:sz w:val="28"/>
          <w:bdr w:val="none" w:sz="0" w:space="0" w:color="auto"/>
        </w:rPr>
        <w:t>讨</w:t>
      </w:r>
      <w:r>
        <w:rPr>
          <w:rFonts w:ascii="宋体" w:eastAsia="宋体" w:hAnsi="MS Mincho" w:cs="宋体"/>
          <w:b/>
          <w:sz w:val="28"/>
          <w:bdr w:val="none" w:sz="0" w:space="0" w:color="auto"/>
        </w:rPr>
        <w:t>活</w:t>
      </w:r>
      <w:r>
        <w:rPr>
          <w:rFonts w:ascii="宋体" w:eastAsia="宋体" w:hAnsi="SimSun" w:cs="宋体"/>
          <w:b/>
          <w:sz w:val="28"/>
          <w:bdr w:val="none" w:sz="0" w:space="0" w:color="auto"/>
        </w:rPr>
        <w:t>动</w:t>
      </w:r>
      <w:r>
        <w:rPr>
          <w:rFonts w:ascii="宋体" w:eastAsia="宋体" w:hAnsi="MS Mincho" w:cs="宋体"/>
          <w:b/>
          <w:sz w:val="28"/>
          <w:bdr w:val="none" w:sz="0" w:space="0" w:color="auto"/>
        </w:rPr>
        <w:t>，商</w:t>
      </w:r>
      <w:r>
        <w:rPr>
          <w:rFonts w:ascii="宋体" w:eastAsia="宋体" w:hAnsi="SimSun" w:cs="宋体"/>
          <w:b/>
          <w:sz w:val="28"/>
          <w:bdr w:val="none" w:sz="0" w:space="0" w:color="auto"/>
        </w:rPr>
        <w:t>讨</w:t>
      </w:r>
      <w:r>
        <w:rPr>
          <w:rFonts w:ascii="宋体" w:eastAsia="宋体" w:hAnsi="MS Mincho" w:cs="宋体"/>
          <w:b/>
          <w:sz w:val="28"/>
          <w:bdr w:val="none" w:sz="0" w:space="0" w:color="auto"/>
        </w:rPr>
        <w:t>教学</w:t>
      </w:r>
      <w:r>
        <w:rPr>
          <w:rFonts w:ascii="宋体" w:eastAsia="宋体" w:hAnsi="SimSun" w:cs="宋体"/>
          <w:b/>
          <w:sz w:val="28"/>
          <w:bdr w:val="none" w:sz="0" w:space="0" w:color="auto"/>
        </w:rPr>
        <w:t>过</w:t>
      </w:r>
      <w:r>
        <w:rPr>
          <w:rFonts w:ascii="宋体" w:eastAsia="宋体" w:hAnsi="MS Mincho" w:cs="宋体"/>
          <w:b/>
          <w:sz w:val="28"/>
          <w:bdr w:val="none" w:sz="0" w:space="0" w:color="auto"/>
        </w:rPr>
        <w:t>程中遇到的</w:t>
      </w:r>
      <w:r>
        <w:rPr>
          <w:rFonts w:ascii="宋体" w:eastAsia="宋体" w:hAnsi="SimSun" w:cs="宋体"/>
          <w:b/>
          <w:sz w:val="28"/>
          <w:bdr w:val="none" w:sz="0" w:space="0" w:color="auto"/>
        </w:rPr>
        <w:t>问题</w:t>
      </w:r>
      <w:r>
        <w:rPr>
          <w:rFonts w:ascii="宋体" w:eastAsia="宋体" w:hAnsi="MS Mincho" w:cs="宋体"/>
          <w:b/>
          <w:sz w:val="28"/>
          <w:bdr w:val="none" w:sz="0" w:space="0" w:color="auto"/>
        </w:rPr>
        <w:t>和教材分析，先</w:t>
      </w:r>
      <w:r>
        <w:rPr>
          <w:rFonts w:ascii="宋体" w:eastAsia="宋体" w:hAnsi="SimSun" w:cs="宋体"/>
          <w:b/>
          <w:sz w:val="28"/>
          <w:bdr w:val="none" w:sz="0" w:space="0" w:color="auto"/>
        </w:rPr>
        <w:t>让</w:t>
      </w:r>
      <w:r>
        <w:rPr>
          <w:rFonts w:ascii="宋体" w:eastAsia="宋体" w:hAnsi="MS Mincho" w:cs="宋体"/>
          <w:b/>
          <w:sz w:val="28"/>
          <w:bdr w:val="none" w:sz="0" w:space="0" w:color="auto"/>
        </w:rPr>
        <w:t>青年教</w:t>
      </w:r>
      <w:r>
        <w:rPr>
          <w:rFonts w:ascii="宋体" w:eastAsia="宋体" w:hAnsi="SimSun" w:cs="宋体"/>
          <w:b/>
          <w:sz w:val="28"/>
          <w:bdr w:val="none" w:sz="0" w:space="0" w:color="auto"/>
        </w:rPr>
        <w:t>师进</w:t>
      </w:r>
      <w:r>
        <w:rPr>
          <w:rFonts w:ascii="宋体" w:eastAsia="宋体" w:hAnsi="MS Mincho" w:cs="宋体"/>
          <w:b/>
          <w:sz w:val="28"/>
          <w:bdr w:val="none" w:sz="0" w:space="0" w:color="auto"/>
        </w:rPr>
        <w:t>行分析出重点和</w:t>
      </w:r>
      <w:r>
        <w:rPr>
          <w:rFonts w:ascii="宋体" w:eastAsia="宋体" w:hAnsi="SimSun" w:cs="宋体"/>
          <w:b/>
          <w:sz w:val="28"/>
          <w:bdr w:val="none" w:sz="0" w:space="0" w:color="auto"/>
        </w:rPr>
        <w:t>难</w:t>
      </w:r>
      <w:r>
        <w:rPr>
          <w:rFonts w:ascii="宋体" w:eastAsia="宋体" w:hAnsi="MS Mincho" w:cs="宋体"/>
          <w:b/>
          <w:sz w:val="28"/>
          <w:bdr w:val="none" w:sz="0" w:space="0" w:color="auto"/>
        </w:rPr>
        <w:t>点，然后</w:t>
      </w:r>
      <w:r>
        <w:rPr>
          <w:rFonts w:ascii="宋体" w:eastAsia="宋体" w:hAnsi="SimSun" w:cs="宋体"/>
          <w:b/>
          <w:sz w:val="28"/>
          <w:bdr w:val="none" w:sz="0" w:space="0" w:color="auto"/>
        </w:rPr>
        <w:t>经验</w:t>
      </w:r>
      <w:r>
        <w:rPr>
          <w:rFonts w:ascii="宋体" w:eastAsia="宋体" w:hAnsi="MS Mincho" w:cs="宋体"/>
          <w:b/>
          <w:sz w:val="28"/>
          <w:bdr w:val="none" w:sz="0" w:space="0" w:color="auto"/>
        </w:rPr>
        <w:t>丰富的教</w:t>
      </w:r>
      <w:r>
        <w:rPr>
          <w:rFonts w:ascii="宋体" w:eastAsia="宋体" w:hAnsi="SimSun" w:cs="宋体"/>
          <w:b/>
          <w:sz w:val="28"/>
          <w:bdr w:val="none" w:sz="0" w:space="0" w:color="auto"/>
        </w:rPr>
        <w:t>师</w:t>
      </w:r>
      <w:r>
        <w:rPr>
          <w:rFonts w:ascii="宋体" w:eastAsia="宋体" w:hAnsi="MS Mincho" w:cs="宋体"/>
          <w:b/>
          <w:sz w:val="28"/>
          <w:bdr w:val="none" w:sz="0" w:space="0" w:color="auto"/>
        </w:rPr>
        <w:t>指出存在的</w:t>
      </w:r>
      <w:r>
        <w:rPr>
          <w:rFonts w:ascii="宋体" w:eastAsia="宋体" w:hAnsi="SimSun" w:cs="宋体"/>
          <w:b/>
          <w:sz w:val="28"/>
          <w:bdr w:val="none" w:sz="0" w:space="0" w:color="auto"/>
        </w:rPr>
        <w:t>问题</w:t>
      </w:r>
      <w:r>
        <w:rPr>
          <w:rFonts w:ascii="宋体" w:eastAsia="宋体" w:hAnsi="MS Mincho" w:cs="宋体"/>
          <w:b/>
          <w:sz w:val="28"/>
          <w:bdr w:val="none" w:sz="0" w:space="0" w:color="auto"/>
        </w:rPr>
        <w:t>和不足并</w:t>
      </w:r>
      <w:r>
        <w:rPr>
          <w:rFonts w:ascii="宋体" w:eastAsia="宋体" w:hAnsi="SimSun" w:cs="宋体"/>
          <w:b/>
          <w:sz w:val="28"/>
          <w:bdr w:val="none" w:sz="0" w:space="0" w:color="auto"/>
        </w:rPr>
        <w:t>讨论设计</w:t>
      </w:r>
      <w:r>
        <w:rPr>
          <w:rFonts w:ascii="宋体" w:eastAsia="宋体" w:hAnsi="MS Mincho" w:cs="宋体"/>
          <w:b/>
          <w:sz w:val="28"/>
          <w:bdr w:val="none" w:sz="0" w:space="0" w:color="auto"/>
        </w:rPr>
        <w:t>教学流程和</w:t>
      </w:r>
      <w:r>
        <w:rPr>
          <w:rFonts w:ascii="宋体" w:eastAsia="宋体" w:hAnsi="SimSun" w:cs="宋体"/>
          <w:b/>
          <w:sz w:val="28"/>
          <w:bdr w:val="none" w:sz="0" w:space="0" w:color="auto"/>
        </w:rPr>
        <w:t>过</w:t>
      </w:r>
      <w:r>
        <w:rPr>
          <w:rFonts w:ascii="宋体" w:eastAsia="宋体" w:hAnsi="MS Mincho" w:cs="宋体"/>
          <w:b/>
          <w:sz w:val="28"/>
          <w:bdr w:val="none" w:sz="0" w:space="0" w:color="auto"/>
        </w:rPr>
        <w:t>度使其达到提高</w:t>
      </w:r>
      <w:r>
        <w:rPr>
          <w:rFonts w:ascii="宋体" w:eastAsia="宋体" w:hAnsi="SimSun" w:cs="宋体"/>
          <w:b/>
          <w:sz w:val="28"/>
          <w:bdr w:val="none" w:sz="0" w:space="0" w:color="auto"/>
        </w:rPr>
        <w:t>课</w:t>
      </w:r>
      <w:r>
        <w:rPr>
          <w:rFonts w:ascii="宋体" w:eastAsia="宋体" w:hAnsi="MS Mincho" w:cs="宋体"/>
          <w:b/>
          <w:sz w:val="28"/>
          <w:bdr w:val="none" w:sz="0" w:space="0" w:color="auto"/>
        </w:rPr>
        <w:t>堂教学效果和</w:t>
      </w:r>
      <w:r>
        <w:rPr>
          <w:rFonts w:ascii="宋体" w:eastAsia="宋体" w:hAnsi="SimSun" w:cs="宋体"/>
          <w:b/>
          <w:sz w:val="28"/>
          <w:bdr w:val="none" w:sz="0" w:space="0" w:color="auto"/>
        </w:rPr>
        <w:t>课</w:t>
      </w:r>
      <w:r>
        <w:rPr>
          <w:rFonts w:ascii="宋体" w:eastAsia="宋体" w:hAnsi="MS Mincho" w:cs="宋体"/>
          <w:b/>
          <w:sz w:val="28"/>
          <w:bdr w:val="none" w:sz="0" w:space="0" w:color="auto"/>
        </w:rPr>
        <w:t>堂效率，同</w:t>
      </w:r>
      <w:r>
        <w:rPr>
          <w:rFonts w:ascii="宋体" w:eastAsia="宋体" w:hAnsi="SimSun" w:cs="宋体"/>
          <w:b/>
          <w:sz w:val="28"/>
          <w:bdr w:val="none" w:sz="0" w:space="0" w:color="auto"/>
        </w:rPr>
        <w:t>时</w:t>
      </w:r>
      <w:r>
        <w:rPr>
          <w:rFonts w:ascii="宋体" w:eastAsia="宋体" w:hAnsi="MS Mincho" w:cs="宋体"/>
          <w:b/>
          <w:sz w:val="28"/>
          <w:bdr w:val="none" w:sz="0" w:space="0" w:color="auto"/>
        </w:rPr>
        <w:t>老教</w:t>
      </w:r>
      <w:r>
        <w:rPr>
          <w:rFonts w:ascii="宋体" w:eastAsia="宋体" w:hAnsi="SimSun" w:cs="宋体"/>
          <w:b/>
          <w:sz w:val="28"/>
          <w:bdr w:val="none" w:sz="0" w:space="0" w:color="auto"/>
        </w:rPr>
        <w:t>师为</w:t>
      </w:r>
      <w:r>
        <w:rPr>
          <w:rFonts w:ascii="宋体" w:eastAsia="宋体" w:hAnsi="MS Mincho" w:cs="宋体"/>
          <w:b/>
          <w:sz w:val="28"/>
          <w:bdr w:val="none" w:sz="0" w:space="0" w:color="auto"/>
        </w:rPr>
        <w:t>青年教</w:t>
      </w:r>
      <w:r>
        <w:rPr>
          <w:rFonts w:ascii="宋体" w:eastAsia="宋体" w:hAnsi="SimSun" w:cs="宋体"/>
          <w:b/>
          <w:sz w:val="28"/>
          <w:bdr w:val="none" w:sz="0" w:space="0" w:color="auto"/>
        </w:rPr>
        <w:t>师开</w:t>
      </w:r>
      <w:r>
        <w:rPr>
          <w:rFonts w:ascii="宋体" w:eastAsia="宋体" w:hAnsi="MS Mincho" w:cs="宋体"/>
          <w:b/>
          <w:sz w:val="28"/>
          <w:bdr w:val="none" w:sz="0" w:space="0" w:color="auto"/>
        </w:rPr>
        <w:t>示范</w:t>
      </w:r>
      <w:r>
        <w:rPr>
          <w:rFonts w:ascii="宋体" w:eastAsia="宋体" w:hAnsi="SimSun" w:cs="宋体"/>
          <w:b/>
          <w:sz w:val="28"/>
          <w:bdr w:val="none" w:sz="0" w:space="0" w:color="auto"/>
        </w:rPr>
        <w:t>课</w:t>
      </w:r>
      <w:r>
        <w:rPr>
          <w:rFonts w:ascii="宋体" w:eastAsia="宋体" w:hAnsi="MS Mincho" w:cs="宋体"/>
          <w:b/>
          <w:sz w:val="28"/>
          <w:bdr w:val="none" w:sz="0" w:space="0" w:color="auto"/>
        </w:rPr>
        <w:t>，特</w:t>
      </w:r>
      <w:r>
        <w:rPr>
          <w:rFonts w:ascii="宋体" w:eastAsia="宋体" w:hAnsi="SimSun" w:cs="宋体"/>
          <w:b/>
          <w:sz w:val="28"/>
          <w:bdr w:val="none" w:sz="0" w:space="0" w:color="auto"/>
        </w:rPr>
        <w:t>别</w:t>
      </w:r>
      <w:r>
        <w:rPr>
          <w:rFonts w:ascii="宋体" w:eastAsia="宋体" w:hAnsi="MS Mincho" w:cs="宋体"/>
          <w:b/>
          <w:sz w:val="28"/>
          <w:bdr w:val="none" w:sz="0" w:space="0" w:color="auto"/>
        </w:rPr>
        <w:t>是</w:t>
      </w:r>
      <w:r>
        <w:rPr>
          <w:rFonts w:ascii="宋体" w:eastAsia="宋体" w:hAnsi="SimSun" w:cs="宋体"/>
          <w:b/>
          <w:sz w:val="28"/>
          <w:bdr w:val="none" w:sz="0" w:space="0" w:color="auto"/>
        </w:rPr>
        <w:t>这</w:t>
      </w:r>
      <w:r>
        <w:rPr>
          <w:rFonts w:ascii="宋体" w:eastAsia="宋体" w:hAnsi="MS Mincho" w:cs="宋体"/>
          <w:b/>
          <w:sz w:val="28"/>
          <w:bdr w:val="none" w:sz="0" w:space="0" w:color="auto"/>
        </w:rPr>
        <w:t>一学年重新新授</w:t>
      </w:r>
      <w:r>
        <w:rPr>
          <w:rFonts w:ascii="宋体" w:eastAsia="宋体" w:hAnsi="SimSun" w:cs="宋体"/>
          <w:b/>
          <w:sz w:val="28"/>
          <w:bdr w:val="none" w:sz="0" w:space="0" w:color="auto"/>
        </w:rPr>
        <w:t>课</w:t>
      </w:r>
      <w:r>
        <w:rPr>
          <w:rFonts w:ascii="宋体" w:eastAsia="宋体" w:hAnsi="MS Mincho" w:cs="宋体"/>
          <w:b/>
          <w:sz w:val="28"/>
          <w:bdr w:val="none" w:sz="0" w:space="0" w:color="auto"/>
        </w:rPr>
        <w:t>中的概念</w:t>
      </w:r>
      <w:r>
        <w:rPr>
          <w:rFonts w:ascii="宋体" w:eastAsia="宋体" w:hAnsi="SimSun" w:cs="宋体"/>
          <w:b/>
          <w:sz w:val="28"/>
          <w:bdr w:val="none" w:sz="0" w:space="0" w:color="auto"/>
        </w:rPr>
        <w:t>课</w:t>
      </w:r>
      <w:r>
        <w:rPr>
          <w:rFonts w:ascii="宋体" w:eastAsia="宋体" w:hAnsi="MS Mincho" w:cs="宋体"/>
          <w:b/>
          <w:sz w:val="28"/>
          <w:bdr w:val="none" w:sz="0" w:space="0" w:color="auto"/>
        </w:rPr>
        <w:t>和</w:t>
      </w:r>
      <w:r>
        <w:rPr>
          <w:rFonts w:ascii="宋体" w:eastAsia="宋体" w:hAnsi="SimSun" w:cs="宋体"/>
          <w:b/>
          <w:sz w:val="28"/>
          <w:bdr w:val="none" w:sz="0" w:space="0" w:color="auto"/>
        </w:rPr>
        <w:t>习题课</w:t>
      </w:r>
      <w:r>
        <w:rPr>
          <w:rFonts w:ascii="宋体" w:eastAsia="宋体" w:hAnsi="MS Mincho" w:cs="宋体"/>
          <w:b/>
          <w:sz w:val="28"/>
          <w:bdr w:val="none" w:sz="0" w:space="0" w:color="auto"/>
        </w:rPr>
        <w:t>的研</w:t>
      </w:r>
      <w:r>
        <w:rPr>
          <w:rFonts w:ascii="宋体" w:eastAsia="宋体" w:hAnsi="SimSun" w:cs="宋体"/>
          <w:b/>
          <w:sz w:val="28"/>
          <w:bdr w:val="none" w:sz="0" w:space="0" w:color="auto"/>
        </w:rPr>
        <w:t>讨</w:t>
      </w:r>
      <w:r>
        <w:rPr>
          <w:rFonts w:ascii="宋体" w:eastAsia="宋体" w:hAnsi="MS Mincho" w:cs="宋体"/>
          <w:b/>
          <w:sz w:val="28"/>
          <w:bdr w:val="none" w:sz="0" w:space="0" w:color="auto"/>
        </w:rPr>
        <w:t>，找到新授</w:t>
      </w:r>
      <w:r>
        <w:rPr>
          <w:rFonts w:ascii="宋体" w:eastAsia="宋体" w:hAnsi="SimSun" w:cs="宋体"/>
          <w:b/>
          <w:sz w:val="28"/>
          <w:bdr w:val="none" w:sz="0" w:space="0" w:color="auto"/>
        </w:rPr>
        <w:t>课</w:t>
      </w:r>
      <w:r>
        <w:rPr>
          <w:rFonts w:ascii="宋体" w:eastAsia="宋体" w:hAnsi="MS Mincho" w:cs="宋体"/>
          <w:b/>
          <w:sz w:val="28"/>
          <w:bdr w:val="none" w:sz="0" w:space="0" w:color="auto"/>
        </w:rPr>
        <w:t>教学的一般模式和流程，以及</w:t>
      </w:r>
      <w:r>
        <w:rPr>
          <w:rFonts w:ascii="宋体" w:eastAsia="宋体" w:hAnsi="SimSun" w:cs="宋体"/>
          <w:b/>
          <w:sz w:val="28"/>
          <w:bdr w:val="none" w:sz="0" w:space="0" w:color="auto"/>
        </w:rPr>
        <w:t>习题课</w:t>
      </w:r>
      <w:r>
        <w:rPr>
          <w:rFonts w:ascii="宋体" w:eastAsia="宋体" w:hAnsi="MS Mincho" w:cs="宋体"/>
          <w:b/>
          <w:sz w:val="28"/>
          <w:bdr w:val="none" w:sz="0" w:space="0" w:color="auto"/>
        </w:rPr>
        <w:t>怎</w:t>
      </w:r>
      <w:r>
        <w:rPr>
          <w:rFonts w:ascii="宋体" w:eastAsia="宋体" w:hAnsi="SimSun" w:cs="宋体"/>
          <w:b/>
          <w:sz w:val="28"/>
          <w:bdr w:val="none" w:sz="0" w:space="0" w:color="auto"/>
        </w:rPr>
        <w:t>样围绕</w:t>
      </w:r>
      <w:r>
        <w:rPr>
          <w:rFonts w:ascii="宋体" w:eastAsia="宋体" w:hAnsi="MS Mincho" w:cs="宋体"/>
          <w:b/>
          <w:sz w:val="28"/>
          <w:bdr w:val="none" w:sz="0" w:space="0" w:color="auto"/>
        </w:rPr>
        <w:t>所学内容</w:t>
      </w:r>
      <w:r>
        <w:rPr>
          <w:rFonts w:ascii="宋体" w:eastAsia="宋体" w:hAnsi="SimSun" w:cs="宋体"/>
          <w:b/>
          <w:sz w:val="28"/>
          <w:bdr w:val="none" w:sz="0" w:space="0" w:color="auto"/>
        </w:rPr>
        <w:t>进</w:t>
      </w:r>
      <w:r>
        <w:rPr>
          <w:rFonts w:ascii="宋体" w:eastAsia="宋体" w:hAnsi="MS Mincho" w:cs="宋体"/>
          <w:b/>
          <w:sz w:val="28"/>
          <w:bdr w:val="none" w:sz="0" w:space="0" w:color="auto"/>
        </w:rPr>
        <w:t>行</w:t>
      </w:r>
      <w:r>
        <w:rPr>
          <w:rFonts w:ascii="宋体" w:eastAsia="宋体" w:hAnsi="SimSun" w:cs="宋体"/>
          <w:b/>
          <w:sz w:val="28"/>
          <w:bdr w:val="none" w:sz="0" w:space="0" w:color="auto"/>
        </w:rPr>
        <w:t>习题</w:t>
      </w:r>
      <w:r>
        <w:rPr>
          <w:rFonts w:ascii="宋体" w:eastAsia="宋体" w:hAnsi="MS Mincho" w:cs="宋体"/>
          <w:b/>
          <w:sz w:val="28"/>
          <w:bdr w:val="none" w:sz="0" w:space="0" w:color="auto"/>
        </w:rPr>
        <w:t>的挑</w:t>
      </w:r>
      <w:r>
        <w:rPr>
          <w:rFonts w:ascii="宋体" w:eastAsia="宋体" w:hAnsi="SimSun" w:cs="宋体"/>
          <w:b/>
          <w:sz w:val="28"/>
          <w:bdr w:val="none" w:sz="0" w:space="0" w:color="auto"/>
        </w:rPr>
        <w:t>选</w:t>
      </w:r>
      <w:r>
        <w:rPr>
          <w:rFonts w:ascii="宋体" w:eastAsia="宋体" w:hAnsi="MS Mincho" w:cs="宋体"/>
          <w:b/>
          <w:sz w:val="28"/>
          <w:bdr w:val="none" w:sz="0" w:space="0" w:color="auto"/>
        </w:rPr>
        <w:t>和</w:t>
      </w:r>
      <w:r>
        <w:rPr>
          <w:rFonts w:ascii="宋体" w:eastAsia="宋体" w:hAnsi="SimSun" w:cs="宋体"/>
          <w:b/>
          <w:sz w:val="28"/>
          <w:bdr w:val="none" w:sz="0" w:space="0" w:color="auto"/>
        </w:rPr>
        <w:t>组织</w:t>
      </w:r>
      <w:r>
        <w:rPr>
          <w:rFonts w:ascii="宋体" w:eastAsia="宋体" w:hAnsi="MS Mincho" w:cs="宋体"/>
          <w:b/>
          <w:sz w:val="28"/>
          <w:bdr w:val="none" w:sz="0" w:space="0" w:color="auto"/>
        </w:rPr>
        <w:t>，如何</w:t>
      </w:r>
      <w:r>
        <w:rPr>
          <w:rFonts w:ascii="宋体" w:eastAsia="宋体" w:hAnsi="SimSun" w:cs="宋体"/>
          <w:b/>
          <w:sz w:val="28"/>
          <w:bdr w:val="none" w:sz="0" w:space="0" w:color="auto"/>
        </w:rPr>
        <w:t>进</w:t>
      </w:r>
      <w:r>
        <w:rPr>
          <w:rFonts w:ascii="宋体" w:eastAsia="宋体" w:hAnsi="MS Mincho" w:cs="宋体"/>
          <w:b/>
          <w:sz w:val="28"/>
          <w:bdr w:val="none" w:sz="0" w:space="0" w:color="auto"/>
        </w:rPr>
        <w:t>行引</w:t>
      </w:r>
      <w:r>
        <w:rPr>
          <w:rFonts w:ascii="宋体" w:eastAsia="宋体" w:hAnsi="SimSun" w:cs="宋体"/>
          <w:b/>
          <w:sz w:val="28"/>
          <w:bdr w:val="none" w:sz="0" w:space="0" w:color="auto"/>
        </w:rPr>
        <w:t>导</w:t>
      </w:r>
      <w:r>
        <w:rPr>
          <w:rFonts w:ascii="宋体" w:eastAsia="宋体" w:hAnsi="MS Mincho" w:cs="宋体"/>
          <w:b/>
          <w:sz w:val="28"/>
          <w:bdr w:val="none" w:sz="0" w:space="0" w:color="auto"/>
        </w:rPr>
        <w:t>、如何</w:t>
      </w:r>
      <w:r>
        <w:rPr>
          <w:rFonts w:ascii="宋体" w:eastAsia="宋体" w:hAnsi="SimSun" w:cs="宋体"/>
          <w:b/>
          <w:sz w:val="28"/>
          <w:bdr w:val="none" w:sz="0" w:space="0" w:color="auto"/>
        </w:rPr>
        <w:t>讲</w:t>
      </w:r>
      <w:r>
        <w:rPr>
          <w:rFonts w:ascii="宋体" w:eastAsia="宋体" w:hAnsi="MS Mincho" w:cs="宋体"/>
          <w:b/>
          <w:sz w:val="28"/>
          <w:bdr w:val="none" w:sz="0" w:space="0" w:color="auto"/>
        </w:rPr>
        <w:t>解</w:t>
      </w:r>
      <w:r>
        <w:rPr>
          <w:rFonts w:ascii="宋体" w:eastAsia="宋体" w:hAnsi="SimSun" w:cs="宋体"/>
          <w:b/>
          <w:sz w:val="28"/>
          <w:bdr w:val="none" w:sz="0" w:space="0" w:color="auto"/>
        </w:rPr>
        <w:t>进</w:t>
      </w:r>
      <w:r>
        <w:rPr>
          <w:rFonts w:ascii="宋体" w:eastAsia="宋体" w:hAnsi="MS Mincho" w:cs="宋体"/>
          <w:b/>
          <w:sz w:val="28"/>
          <w:bdr w:val="none" w:sz="0" w:space="0" w:color="auto"/>
        </w:rPr>
        <w:t>行等，同</w:t>
      </w:r>
      <w:r>
        <w:rPr>
          <w:rFonts w:ascii="宋体" w:eastAsia="宋体" w:hAnsi="SimSun" w:cs="宋体"/>
          <w:b/>
          <w:sz w:val="28"/>
          <w:bdr w:val="none" w:sz="0" w:space="0" w:color="auto"/>
        </w:rPr>
        <w:t>时</w:t>
      </w:r>
      <w:r>
        <w:rPr>
          <w:rFonts w:ascii="宋体" w:eastAsia="宋体" w:hAnsi="MS Mincho" w:cs="宋体"/>
          <w:b/>
          <w:sz w:val="28"/>
          <w:bdr w:val="none" w:sz="0" w:space="0" w:color="auto"/>
        </w:rPr>
        <w:t>老教</w:t>
      </w:r>
      <w:r>
        <w:rPr>
          <w:rFonts w:ascii="宋体" w:eastAsia="宋体" w:hAnsi="SimSun" w:cs="宋体"/>
          <w:b/>
          <w:sz w:val="28"/>
          <w:bdr w:val="none" w:sz="0" w:space="0" w:color="auto"/>
        </w:rPr>
        <w:t>师</w:t>
      </w:r>
      <w:r>
        <w:rPr>
          <w:rFonts w:ascii="宋体" w:eastAsia="宋体" w:hAnsi="MS Mincho" w:cs="宋体"/>
          <w:b/>
          <w:sz w:val="28"/>
          <w:bdr w:val="none" w:sz="0" w:space="0" w:color="auto"/>
        </w:rPr>
        <w:t>听</w:t>
      </w:r>
      <w:r>
        <w:rPr>
          <w:rFonts w:ascii="宋体" w:eastAsia="宋体" w:hAnsi="SimSun" w:cs="宋体"/>
          <w:b/>
          <w:sz w:val="28"/>
          <w:bdr w:val="none" w:sz="0" w:space="0" w:color="auto"/>
        </w:rPr>
        <w:t>课</w:t>
      </w:r>
      <w:r>
        <w:rPr>
          <w:rFonts w:ascii="宋体" w:eastAsia="宋体" w:hAnsi="MS Mincho" w:cs="宋体"/>
          <w:b/>
          <w:sz w:val="28"/>
          <w:bdr w:val="none" w:sz="0" w:space="0" w:color="auto"/>
        </w:rPr>
        <w:t>，并</w:t>
      </w:r>
      <w:r>
        <w:rPr>
          <w:rFonts w:ascii="宋体" w:eastAsia="宋体" w:hAnsi="SimSun" w:cs="宋体"/>
          <w:b/>
          <w:sz w:val="28"/>
          <w:bdr w:val="none" w:sz="0" w:space="0" w:color="auto"/>
        </w:rPr>
        <w:t>对</w:t>
      </w:r>
      <w:r>
        <w:rPr>
          <w:rFonts w:ascii="宋体" w:eastAsia="宋体" w:hAnsi="MS Mincho" w:cs="宋体"/>
          <w:b/>
          <w:sz w:val="28"/>
          <w:bdr w:val="none" w:sz="0" w:space="0" w:color="auto"/>
        </w:rPr>
        <w:t>新教</w:t>
      </w:r>
      <w:r>
        <w:rPr>
          <w:rFonts w:ascii="宋体" w:eastAsia="宋体" w:hAnsi="SimSun" w:cs="宋体"/>
          <w:b/>
          <w:sz w:val="28"/>
          <w:bdr w:val="none" w:sz="0" w:space="0" w:color="auto"/>
        </w:rPr>
        <w:t>师</w:t>
      </w:r>
      <w:r>
        <w:rPr>
          <w:rFonts w:ascii="宋体" w:eastAsia="宋体" w:hAnsi="MS Mincho" w:cs="宋体"/>
          <w:b/>
          <w:sz w:val="28"/>
          <w:bdr w:val="none" w:sz="0" w:space="0" w:color="auto"/>
        </w:rPr>
        <w:t>的上</w:t>
      </w:r>
      <w:r>
        <w:rPr>
          <w:rFonts w:ascii="宋体" w:eastAsia="宋体" w:hAnsi="SimSun" w:cs="宋体"/>
          <w:b/>
          <w:sz w:val="28"/>
          <w:bdr w:val="none" w:sz="0" w:space="0" w:color="auto"/>
        </w:rPr>
        <w:t>课进</w:t>
      </w:r>
      <w:r>
        <w:rPr>
          <w:rFonts w:ascii="宋体" w:eastAsia="宋体" w:hAnsi="MS Mincho" w:cs="宋体"/>
          <w:b/>
          <w:sz w:val="28"/>
          <w:bdr w:val="none" w:sz="0" w:space="0" w:color="auto"/>
        </w:rPr>
        <w:t>行点</w:t>
      </w:r>
      <w:r>
        <w:rPr>
          <w:rFonts w:ascii="宋体" w:eastAsia="宋体" w:hAnsi="SimSun" w:cs="宋体"/>
          <w:b/>
          <w:sz w:val="28"/>
          <w:bdr w:val="none" w:sz="0" w:space="0" w:color="auto"/>
        </w:rPr>
        <w:t>评</w:t>
      </w:r>
      <w:r>
        <w:rPr>
          <w:rFonts w:ascii="宋体" w:eastAsia="宋体" w:hAnsi="MS Mincho" w:cs="宋体"/>
          <w:b/>
          <w:sz w:val="28"/>
          <w:bdr w:val="none" w:sz="0" w:space="0" w:color="auto"/>
        </w:rPr>
        <w:t>和分析，肯定好的地方和指出不足，使新教</w:t>
      </w:r>
      <w:r>
        <w:rPr>
          <w:rFonts w:ascii="宋体" w:eastAsia="宋体" w:hAnsi="SimSun" w:cs="宋体"/>
          <w:b/>
          <w:sz w:val="28"/>
          <w:bdr w:val="none" w:sz="0" w:space="0" w:color="auto"/>
        </w:rPr>
        <w:t>师</w:t>
      </w:r>
      <w:r>
        <w:rPr>
          <w:rFonts w:ascii="宋体" w:eastAsia="宋体" w:hAnsi="MS Mincho" w:cs="宋体"/>
          <w:b/>
          <w:sz w:val="28"/>
          <w:bdr w:val="none" w:sz="0" w:space="0" w:color="auto"/>
        </w:rPr>
        <w:t>能更好的把握教材和上好</w:t>
      </w:r>
      <w:r>
        <w:rPr>
          <w:rFonts w:ascii="宋体" w:eastAsia="宋体" w:hAnsi="SimSun" w:cs="宋体"/>
          <w:b/>
          <w:sz w:val="28"/>
          <w:bdr w:val="none" w:sz="0" w:space="0" w:color="auto"/>
        </w:rPr>
        <w:t>课</w:t>
      </w:r>
      <w:r>
        <w:rPr>
          <w:rFonts w:ascii="宋体" w:eastAsia="宋体" w:hAnsi="MS Mincho" w:cs="宋体"/>
          <w:b/>
          <w:sz w:val="28"/>
          <w:bdr w:val="none" w:sz="0" w:space="0" w:color="auto"/>
        </w:rPr>
        <w:t>，在第一学期由</w:t>
      </w:r>
      <w:r>
        <w:rPr>
          <w:rFonts w:ascii="宋体" w:eastAsia="宋体" w:hAnsi="SimSun" w:cs="宋体"/>
          <w:b/>
          <w:sz w:val="28"/>
          <w:bdr w:val="none" w:sz="0" w:space="0" w:color="auto"/>
        </w:rPr>
        <w:t>刚</w:t>
      </w:r>
      <w:r>
        <w:rPr>
          <w:rFonts w:ascii="宋体" w:eastAsia="宋体" w:hAnsi="MS Mincho" w:cs="宋体"/>
          <w:b/>
          <w:sz w:val="28"/>
          <w:bdr w:val="none" w:sz="0" w:space="0" w:color="auto"/>
        </w:rPr>
        <w:t>踏上工作</w:t>
      </w:r>
      <w:r>
        <w:rPr>
          <w:rFonts w:ascii="宋体" w:eastAsia="宋体" w:hAnsi="SimSun" w:cs="宋体"/>
          <w:b/>
          <w:sz w:val="28"/>
          <w:bdr w:val="none" w:sz="0" w:space="0" w:color="auto"/>
        </w:rPr>
        <w:t>岗</w:t>
      </w:r>
      <w:r>
        <w:rPr>
          <w:rFonts w:ascii="宋体" w:eastAsia="宋体" w:hAnsi="MS Mincho" w:cs="宋体"/>
          <w:b/>
          <w:sz w:val="28"/>
          <w:bdr w:val="none" w:sz="0" w:space="0" w:color="auto"/>
        </w:rPr>
        <w:t>位的王</w:t>
      </w:r>
      <w:r>
        <w:rPr>
          <w:rFonts w:ascii="宋体" w:eastAsia="宋体" w:hAnsi="SimSun" w:cs="宋体"/>
          <w:b/>
          <w:sz w:val="28"/>
          <w:bdr w:val="none" w:sz="0" w:space="0" w:color="auto"/>
        </w:rPr>
        <w:t>丽</w:t>
      </w:r>
      <w:r>
        <w:rPr>
          <w:rFonts w:ascii="宋体" w:eastAsia="宋体" w:hAnsi="MS Mincho" w:cs="宋体"/>
          <w:b/>
          <w:sz w:val="28"/>
          <w:bdr w:val="none" w:sz="0" w:space="0" w:color="auto"/>
        </w:rPr>
        <w:t>上的全校公</w:t>
      </w:r>
      <w:r>
        <w:rPr>
          <w:rFonts w:ascii="宋体" w:eastAsia="宋体" w:hAnsi="SimSun" w:cs="宋体"/>
          <w:b/>
          <w:sz w:val="28"/>
          <w:bdr w:val="none" w:sz="0" w:space="0" w:color="auto"/>
        </w:rPr>
        <w:t>开课</w:t>
      </w:r>
      <w:r>
        <w:rPr>
          <w:rFonts w:ascii="宋体" w:eastAsia="宋体" w:hAnsi="MS Mincho" w:cs="宋体"/>
          <w:b/>
          <w:sz w:val="28"/>
          <w:bdr w:val="none" w:sz="0" w:space="0" w:color="auto"/>
        </w:rPr>
        <w:t>《速度》</w:t>
      </w:r>
      <w:r>
        <w:rPr>
          <w:rFonts w:ascii="宋体" w:eastAsia="宋体" w:hAnsi="SimSun" w:cs="宋体"/>
          <w:b/>
          <w:sz w:val="28"/>
          <w:bdr w:val="none" w:sz="0" w:space="0" w:color="auto"/>
        </w:rPr>
        <w:t>这</w:t>
      </w:r>
      <w:r>
        <w:rPr>
          <w:rFonts w:ascii="宋体" w:eastAsia="宋体" w:hAnsi="MS Mincho" w:cs="宋体"/>
          <w:b/>
          <w:sz w:val="28"/>
          <w:bdr w:val="none" w:sz="0" w:space="0" w:color="auto"/>
        </w:rPr>
        <w:t>一</w:t>
      </w:r>
      <w:r>
        <w:rPr>
          <w:rFonts w:ascii="宋体" w:eastAsia="宋体" w:hAnsi="SimSun" w:cs="宋体"/>
          <w:b/>
          <w:sz w:val="28"/>
          <w:bdr w:val="none" w:sz="0" w:space="0" w:color="auto"/>
        </w:rPr>
        <w:t>节课获</w:t>
      </w:r>
      <w:r>
        <w:rPr>
          <w:rFonts w:ascii="宋体" w:eastAsia="宋体" w:hAnsi="MS Mincho" w:cs="宋体"/>
          <w:b/>
          <w:sz w:val="28"/>
          <w:bdr w:val="none" w:sz="0" w:space="0" w:color="auto"/>
        </w:rPr>
        <w:t>得好</w:t>
      </w:r>
      <w:r>
        <w:rPr>
          <w:rFonts w:ascii="宋体" w:eastAsia="宋体" w:hAnsi="SimSun" w:cs="宋体"/>
          <w:b/>
          <w:sz w:val="28"/>
          <w:bdr w:val="none" w:sz="0" w:space="0" w:color="auto"/>
        </w:rPr>
        <w:t>评</w:t>
      </w:r>
      <w:r>
        <w:rPr>
          <w:rFonts w:ascii="宋体" w:eastAsia="宋体" w:hAnsi="MS Mincho" w:cs="宋体"/>
          <w:b/>
          <w:sz w:val="28"/>
          <w:bdr w:val="none" w:sz="0" w:space="0" w:color="auto"/>
        </w:rPr>
        <w:t>，被</w:t>
      </w:r>
      <w:r>
        <w:rPr>
          <w:rFonts w:ascii="宋体" w:eastAsia="宋体" w:hAnsi="SimSun" w:cs="宋体"/>
          <w:b/>
          <w:sz w:val="28"/>
          <w:bdr w:val="none" w:sz="0" w:space="0" w:color="auto"/>
        </w:rPr>
        <w:t>评为</w:t>
      </w:r>
      <w:r>
        <w:rPr>
          <w:rFonts w:ascii="宋体" w:eastAsia="宋体" w:hAnsi="MS Mincho" w:cs="宋体"/>
          <w:b/>
          <w:sz w:val="28"/>
          <w:bdr w:val="none" w:sz="0" w:space="0" w:color="auto"/>
        </w:rPr>
        <w:t>二等</w:t>
      </w:r>
      <w:r>
        <w:rPr>
          <w:rFonts w:ascii="宋体" w:eastAsia="宋体" w:hAnsi="SimSun" w:cs="宋体"/>
          <w:b/>
          <w:sz w:val="28"/>
          <w:bdr w:val="none" w:sz="0" w:space="0" w:color="auto"/>
        </w:rPr>
        <w:t>奖</w:t>
      </w:r>
      <w:r>
        <w:rPr>
          <w:rFonts w:ascii="宋体" w:eastAsia="宋体" w:hAnsi="MS Mincho" w:cs="宋体"/>
          <w:b/>
          <w:sz w:val="28"/>
          <w:bdr w:val="none" w:sz="0" w:space="0" w:color="auto"/>
        </w:rPr>
        <w:t>。由年</w:t>
      </w:r>
      <w:r>
        <w:rPr>
          <w:rFonts w:ascii="宋体" w:eastAsia="宋体" w:hAnsi="SimSun" w:cs="宋体"/>
          <w:b/>
          <w:sz w:val="28"/>
          <w:bdr w:val="none" w:sz="0" w:space="0" w:color="auto"/>
        </w:rPr>
        <w:t>轻</w:t>
      </w:r>
      <w:r>
        <w:rPr>
          <w:rFonts w:ascii="宋体" w:eastAsia="宋体" w:hAnsi="MS Mincho" w:cs="宋体"/>
          <w:b/>
          <w:sz w:val="28"/>
          <w:bdr w:val="none" w:sz="0" w:space="0" w:color="auto"/>
        </w:rPr>
        <w:t>教</w:t>
      </w:r>
      <w:r>
        <w:rPr>
          <w:rFonts w:ascii="宋体" w:eastAsia="宋体" w:hAnsi="SimSun" w:cs="宋体"/>
          <w:b/>
          <w:sz w:val="28"/>
          <w:bdr w:val="none" w:sz="0" w:space="0" w:color="auto"/>
        </w:rPr>
        <w:t>师</w:t>
      </w:r>
      <w:r>
        <w:rPr>
          <w:rFonts w:ascii="宋体" w:eastAsia="宋体" w:hAnsi="MS Mincho" w:cs="宋体"/>
          <w:b/>
          <w:sz w:val="28"/>
          <w:bdr w:val="none" w:sz="0" w:space="0" w:color="auto"/>
        </w:rPr>
        <w:t>任八年</w:t>
      </w:r>
      <w:r>
        <w:rPr>
          <w:rFonts w:ascii="宋体" w:eastAsia="宋体" w:hAnsi="SimSun" w:cs="宋体"/>
          <w:b/>
          <w:sz w:val="28"/>
          <w:bdr w:val="none" w:sz="0" w:space="0" w:color="auto"/>
        </w:rPr>
        <w:t>级</w:t>
      </w:r>
      <w:r>
        <w:rPr>
          <w:rFonts w:ascii="宋体" w:eastAsia="宋体" w:hAnsi="MS Mincho" w:cs="宋体"/>
          <w:b/>
          <w:sz w:val="28"/>
          <w:bdr w:val="none" w:sz="0" w:space="0" w:color="auto"/>
        </w:rPr>
        <w:t>的物理在期中和期末都取得一定的成</w:t>
      </w:r>
      <w:r>
        <w:rPr>
          <w:rFonts w:ascii="宋体" w:eastAsia="宋体" w:hAnsi="SimSun" w:cs="宋体"/>
          <w:b/>
          <w:sz w:val="28"/>
          <w:bdr w:val="none" w:sz="0" w:space="0" w:color="auto"/>
        </w:rPr>
        <w:t>绩</w:t>
      </w:r>
      <w:r>
        <w:rPr>
          <w:rFonts w:ascii="宋体" w:eastAsia="宋体" w:hAnsi="MS Mincho" w:cs="宋体"/>
          <w:b/>
          <w:sz w:val="28"/>
          <w:bdr w:val="none" w:sz="0" w:space="0" w:color="auto"/>
        </w:rPr>
        <w:t>，九年</w:t>
      </w:r>
      <w:r>
        <w:rPr>
          <w:rFonts w:ascii="宋体" w:eastAsia="宋体" w:hAnsi="SimSun" w:cs="宋体"/>
          <w:b/>
          <w:sz w:val="28"/>
          <w:bdr w:val="none" w:sz="0" w:space="0" w:color="auto"/>
        </w:rPr>
        <w:t>级</w:t>
      </w:r>
      <w:r>
        <w:rPr>
          <w:rFonts w:ascii="宋体" w:eastAsia="宋体" w:hAnsi="MS Mincho" w:cs="宋体"/>
          <w:b/>
          <w:sz w:val="28"/>
          <w:bdr w:val="none" w:sz="0" w:space="0" w:color="auto"/>
        </w:rPr>
        <w:t>物理在八年</w:t>
      </w:r>
      <w:r>
        <w:rPr>
          <w:rFonts w:ascii="宋体" w:eastAsia="宋体" w:hAnsi="SimSun" w:cs="宋体"/>
          <w:b/>
          <w:sz w:val="28"/>
          <w:bdr w:val="none" w:sz="0" w:space="0" w:color="auto"/>
        </w:rPr>
        <w:t>级</w:t>
      </w:r>
      <w:r>
        <w:rPr>
          <w:rFonts w:ascii="宋体" w:eastAsia="宋体" w:hAnsi="MS Mincho" w:cs="宋体"/>
          <w:b/>
          <w:sz w:val="28"/>
          <w:bdr w:val="none" w:sz="0" w:space="0" w:color="auto"/>
        </w:rPr>
        <w:t>在区与兄弟校差</w:t>
      </w:r>
      <w:r>
        <w:rPr>
          <w:rFonts w:ascii="宋体" w:eastAsia="宋体" w:cs="宋体"/>
          <w:b/>
          <w:sz w:val="28"/>
          <w:bdr w:val="none" w:sz="0" w:space="0" w:color="auto"/>
        </w:rPr>
        <w:t>17</w:t>
      </w:r>
      <w:r>
        <w:rPr>
          <w:rFonts w:ascii="宋体" w:eastAsia="宋体" w:hAnsi="MS Mincho" w:cs="宋体"/>
          <w:b/>
          <w:sz w:val="28"/>
          <w:bdr w:val="none" w:sz="0" w:space="0" w:color="auto"/>
        </w:rPr>
        <w:t>分的情况下，</w:t>
      </w:r>
      <w:r>
        <w:rPr>
          <w:rFonts w:ascii="宋体" w:eastAsia="宋体" w:hAnsi="SimSun" w:cs="宋体"/>
          <w:b/>
          <w:sz w:val="28"/>
          <w:bdr w:val="none" w:sz="0" w:space="0" w:color="auto"/>
        </w:rPr>
        <w:t>经过</w:t>
      </w:r>
      <w:r>
        <w:rPr>
          <w:rFonts w:ascii="宋体" w:eastAsia="宋体" w:hAnsi="MS Mincho" w:cs="宋体"/>
          <w:b/>
          <w:sz w:val="28"/>
          <w:bdr w:val="none" w:sz="0" w:space="0" w:color="auto"/>
        </w:rPr>
        <w:t>一年的努力下达到了兄弟学校的水平。同</w:t>
      </w:r>
      <w:r>
        <w:rPr>
          <w:rFonts w:ascii="宋体" w:eastAsia="宋体" w:hAnsi="SimSun" w:cs="宋体"/>
          <w:b/>
          <w:sz w:val="28"/>
          <w:bdr w:val="none" w:sz="0" w:space="0" w:color="auto"/>
        </w:rPr>
        <w:t>时积</w:t>
      </w:r>
      <w:r>
        <w:rPr>
          <w:rFonts w:ascii="宋体" w:eastAsia="宋体" w:hAnsi="MS Mincho" w:cs="宋体"/>
          <w:b/>
          <w:sz w:val="28"/>
          <w:bdr w:val="none" w:sz="0" w:space="0" w:color="auto"/>
        </w:rPr>
        <w:t>极</w:t>
      </w:r>
      <w:r>
        <w:rPr>
          <w:rFonts w:ascii="宋体" w:eastAsia="宋体" w:hAnsi="SimSun" w:cs="宋体"/>
          <w:b/>
          <w:sz w:val="28"/>
          <w:bdr w:val="none" w:sz="0" w:space="0" w:color="auto"/>
        </w:rPr>
        <w:t>开</w:t>
      </w:r>
      <w:r>
        <w:rPr>
          <w:rFonts w:ascii="宋体" w:eastAsia="宋体" w:hAnsi="MS Mincho" w:cs="宋体"/>
          <w:b/>
          <w:sz w:val="28"/>
          <w:bdr w:val="none" w:sz="0" w:space="0" w:color="auto"/>
        </w:rPr>
        <w:t>展</w:t>
      </w:r>
      <w:r>
        <w:rPr>
          <w:rFonts w:ascii="宋体" w:eastAsia="宋体" w:hAnsi="SimSun" w:cs="宋体"/>
          <w:b/>
          <w:sz w:val="28"/>
          <w:bdr w:val="none" w:sz="0" w:space="0" w:color="auto"/>
        </w:rPr>
        <w:t>课题</w:t>
      </w:r>
      <w:r>
        <w:rPr>
          <w:rFonts w:ascii="宋体" w:eastAsia="宋体" w:hAnsi="MS Mincho" w:cs="宋体"/>
          <w:b/>
          <w:sz w:val="28"/>
          <w:bdr w:val="none" w:sz="0" w:space="0" w:color="auto"/>
        </w:rPr>
        <w:t>研究，《初中物理</w:t>
      </w:r>
      <w:r>
        <w:rPr>
          <w:rFonts w:ascii="宋体" w:eastAsia="宋体" w:hAnsi="SimSun" w:cs="宋体"/>
          <w:b/>
          <w:sz w:val="28"/>
          <w:bdr w:val="none" w:sz="0" w:space="0" w:color="auto"/>
        </w:rPr>
        <w:t>课</w:t>
      </w:r>
      <w:r>
        <w:rPr>
          <w:rFonts w:ascii="宋体" w:eastAsia="宋体" w:hAnsi="MS Mincho" w:cs="宋体"/>
          <w:b/>
          <w:sz w:val="28"/>
          <w:bdr w:val="none" w:sz="0" w:space="0" w:color="auto"/>
        </w:rPr>
        <w:t>堂教学中的研究性学</w:t>
      </w:r>
      <w:r>
        <w:rPr>
          <w:rFonts w:ascii="宋体" w:eastAsia="宋体" w:hAnsi="SimSun" w:cs="宋体"/>
          <w:b/>
          <w:sz w:val="28"/>
          <w:bdr w:val="none" w:sz="0" w:space="0" w:color="auto"/>
        </w:rPr>
        <w:t>习</w:t>
      </w:r>
      <w:r>
        <w:rPr>
          <w:rFonts w:ascii="宋体" w:eastAsia="宋体" w:hAnsi="MS Mincho" w:cs="宋体"/>
          <w:b/>
          <w:sz w:val="28"/>
          <w:bdr w:val="none" w:sz="0" w:space="0" w:color="auto"/>
        </w:rPr>
        <w:t>研究》被确</w:t>
      </w:r>
      <w:r>
        <w:rPr>
          <w:rFonts w:ascii="宋体" w:eastAsia="宋体" w:hAnsi="SimSun" w:cs="宋体"/>
          <w:b/>
          <w:sz w:val="28"/>
          <w:bdr w:val="none" w:sz="0" w:space="0" w:color="auto"/>
        </w:rPr>
        <w:t>认为</w:t>
      </w:r>
      <w:r>
        <w:rPr>
          <w:rFonts w:ascii="宋体" w:eastAsia="宋体" w:hAnsi="MS Mincho" w:cs="宋体"/>
          <w:b/>
          <w:sz w:val="28"/>
          <w:bdr w:val="none" w:sz="0" w:space="0" w:color="auto"/>
        </w:rPr>
        <w:t>校</w:t>
      </w:r>
      <w:r>
        <w:rPr>
          <w:rFonts w:ascii="宋体" w:eastAsia="宋体" w:hAnsi="SimSun" w:cs="宋体"/>
          <w:b/>
          <w:sz w:val="28"/>
          <w:bdr w:val="none" w:sz="0" w:space="0" w:color="auto"/>
        </w:rPr>
        <w:t>级课题</w:t>
      </w:r>
      <w:r>
        <w:rPr>
          <w:rFonts w:ascii="宋体" w:eastAsia="宋体" w:hAnsi="MS Mincho" w:cs="宋体"/>
          <w:b/>
          <w:sz w:val="28"/>
          <w:bdr w:val="none" w:sz="0" w:space="0" w:color="auto"/>
        </w:rPr>
        <w:t>。信息技</w:t>
      </w:r>
      <w:r>
        <w:rPr>
          <w:rFonts w:ascii="宋体" w:eastAsia="宋体" w:hAnsi="SimSun" w:cs="宋体"/>
          <w:b/>
          <w:sz w:val="28"/>
          <w:bdr w:val="none" w:sz="0" w:space="0" w:color="auto"/>
        </w:rPr>
        <w:t>术</w:t>
      </w:r>
      <w:r>
        <w:rPr>
          <w:rFonts w:ascii="宋体" w:eastAsia="宋体" w:hAnsi="MS Mincho" w:cs="宋体"/>
          <w:b/>
          <w:sz w:val="28"/>
          <w:bdr w:val="none" w:sz="0" w:space="0" w:color="auto"/>
        </w:rPr>
        <w:t>八年</w:t>
      </w:r>
      <w:r>
        <w:rPr>
          <w:rFonts w:ascii="宋体" w:eastAsia="宋体" w:hAnsi="SimSun" w:cs="宋体"/>
          <w:b/>
          <w:sz w:val="28"/>
          <w:bdr w:val="none" w:sz="0" w:space="0" w:color="auto"/>
        </w:rPr>
        <w:t>级</w:t>
      </w:r>
      <w:r>
        <w:rPr>
          <w:rFonts w:ascii="宋体" w:eastAsia="宋体" w:hAnsi="MS Mincho" w:cs="宋体"/>
          <w:b/>
          <w:sz w:val="28"/>
          <w:bdr w:val="none" w:sz="0" w:space="0" w:color="auto"/>
        </w:rPr>
        <w:t>的</w:t>
      </w:r>
      <w:r>
        <w:rPr>
          <w:rFonts w:ascii="宋体" w:eastAsia="宋体" w:hAnsi="SimSun" w:cs="宋体"/>
          <w:b/>
          <w:sz w:val="28"/>
          <w:bdr w:val="none" w:sz="0" w:space="0" w:color="auto"/>
        </w:rPr>
        <w:t>结业</w:t>
      </w:r>
      <w:r>
        <w:rPr>
          <w:rFonts w:ascii="宋体" w:eastAsia="宋体" w:hAnsi="MS Mincho" w:cs="宋体"/>
          <w:b/>
          <w:sz w:val="28"/>
          <w:bdr w:val="none" w:sz="0" w:space="0" w:color="auto"/>
        </w:rPr>
        <w:t>会考比去年合格率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b/>
          <w:sz w:val="28"/>
          <w:bdr w:val="none" w:sz="0" w:space="0" w:color="auto"/>
        </w:rPr>
        <w:t>三、在教学工作方面：</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2"/>
          <w:cols w:space="708"/>
          <w:titlePg w:val="0"/>
        </w:sectPr>
      </w:pPr>
      <w:r>
        <w:rPr>
          <w:rFonts w:ascii="宋体" w:eastAsia="宋体" w:hAnsi="SimSun" w:cs="宋体"/>
          <w:sz w:val="28"/>
          <w:bdr w:val="none" w:sz="0" w:space="0" w:color="auto"/>
        </w:rPr>
        <w:t>针对</w:t>
      </w:r>
      <w:r>
        <w:rPr>
          <w:rFonts w:ascii="宋体" w:eastAsia="宋体" w:hAnsi="MS Mincho" w:cs="宋体"/>
          <w:sz w:val="28"/>
          <w:bdr w:val="none" w:sz="0" w:space="0" w:color="auto"/>
        </w:rPr>
        <w:t>本届学生在八年</w:t>
      </w:r>
      <w:r>
        <w:rPr>
          <w:rFonts w:ascii="宋体" w:eastAsia="宋体" w:hAnsi="SimSun" w:cs="宋体"/>
          <w:sz w:val="28"/>
          <w:bdr w:val="none" w:sz="0" w:space="0" w:color="auto"/>
        </w:rPr>
        <w:t>级时</w:t>
      </w:r>
      <w:r>
        <w:rPr>
          <w:rFonts w:ascii="宋体" w:eastAsia="宋体" w:hAnsi="MS Mincho" w:cs="宋体"/>
          <w:sz w:val="28"/>
          <w:bdr w:val="none" w:sz="0" w:space="0" w:color="auto"/>
        </w:rPr>
        <w:t>成</w:t>
      </w:r>
      <w:r>
        <w:rPr>
          <w:rFonts w:ascii="宋体" w:eastAsia="宋体" w:hAnsi="SimSun" w:cs="宋体"/>
          <w:sz w:val="28"/>
          <w:bdr w:val="none" w:sz="0" w:space="0" w:color="auto"/>
        </w:rPr>
        <w:t>绩较</w:t>
      </w:r>
      <w:r>
        <w:rPr>
          <w:rFonts w:ascii="宋体" w:eastAsia="宋体" w:hAnsi="MS Mincho" w:cs="宋体"/>
          <w:sz w:val="28"/>
          <w:bdr w:val="none" w:sz="0" w:space="0" w:color="auto"/>
        </w:rPr>
        <w:t>差，学</w:t>
      </w:r>
      <w:r>
        <w:rPr>
          <w:rFonts w:ascii="宋体" w:eastAsia="宋体" w:hAnsi="SimSun" w:cs="宋体"/>
          <w:sz w:val="28"/>
          <w:bdr w:val="none" w:sz="0" w:space="0" w:color="auto"/>
        </w:rPr>
        <w:t>习习惯</w:t>
      </w:r>
      <w:r>
        <w:rPr>
          <w:rFonts w:ascii="宋体" w:eastAsia="宋体" w:hAnsi="MS Mincho" w:cs="宋体"/>
          <w:sz w:val="28"/>
          <w:bdr w:val="none" w:sz="0" w:space="0" w:color="auto"/>
        </w:rPr>
        <w:t>和学</w:t>
      </w:r>
      <w:r>
        <w:rPr>
          <w:rFonts w:ascii="宋体" w:eastAsia="宋体" w:hAnsi="SimSun" w:cs="宋体"/>
          <w:sz w:val="28"/>
          <w:bdr w:val="none" w:sz="0" w:space="0" w:color="auto"/>
        </w:rPr>
        <w:t>习风</w:t>
      </w:r>
      <w:r>
        <w:rPr>
          <w:rFonts w:ascii="宋体" w:eastAsia="宋体" w:hAnsi="MS Mincho" w:cs="宋体"/>
          <w:sz w:val="28"/>
          <w:bdr w:val="none" w:sz="0" w:space="0" w:color="auto"/>
        </w:rPr>
        <w:t>气不好的情况下，首先在学</w:t>
      </w:r>
      <w:r>
        <w:rPr>
          <w:rFonts w:ascii="宋体" w:eastAsia="宋体" w:hAnsi="SimSun" w:cs="宋体"/>
          <w:sz w:val="28"/>
          <w:bdr w:val="none" w:sz="0" w:space="0" w:color="auto"/>
        </w:rPr>
        <w:t>习习惯</w:t>
      </w:r>
      <w:r>
        <w:rPr>
          <w:rFonts w:ascii="宋体" w:eastAsia="宋体" w:hAnsi="MS Mincho" w:cs="宋体"/>
          <w:sz w:val="28"/>
          <w:bdr w:val="none" w:sz="0" w:space="0" w:color="auto"/>
        </w:rPr>
        <w:t>上下功夫，</w:t>
      </w:r>
      <w:r>
        <w:rPr>
          <w:rFonts w:ascii="宋体" w:eastAsia="宋体" w:hAnsi="SimSun" w:cs="宋体"/>
          <w:sz w:val="28"/>
          <w:bdr w:val="none" w:sz="0" w:space="0" w:color="auto"/>
        </w:rPr>
        <w:t>对</w:t>
      </w:r>
      <w:r>
        <w:rPr>
          <w:rFonts w:ascii="宋体" w:eastAsia="宋体" w:hAnsi="MS Mincho" w:cs="宋体"/>
          <w:sz w:val="28"/>
          <w:bdr w:val="none" w:sz="0" w:space="0" w:color="auto"/>
        </w:rPr>
        <w:t>学</w:t>
      </w:r>
      <w:r>
        <w:rPr>
          <w:rFonts w:ascii="宋体" w:eastAsia="宋体" w:hAnsi="SimSun" w:cs="宋体"/>
          <w:sz w:val="28"/>
          <w:bdr w:val="none" w:sz="0" w:space="0" w:color="auto"/>
        </w:rPr>
        <w:t>习</w:t>
      </w:r>
      <w:r>
        <w:rPr>
          <w:rFonts w:ascii="宋体" w:eastAsia="宋体" w:hAnsi="MS Mincho" w:cs="宋体"/>
          <w:sz w:val="28"/>
          <w:bdr w:val="none" w:sz="0" w:space="0" w:color="auto"/>
        </w:rPr>
        <w:t>物理上</w:t>
      </w:r>
      <w:r>
        <w:rPr>
          <w:rFonts w:ascii="宋体" w:eastAsia="宋体" w:hAnsi="SimSun" w:cs="宋体"/>
          <w:sz w:val="28"/>
          <w:bdr w:val="none" w:sz="0" w:space="0" w:color="auto"/>
        </w:rPr>
        <w:t>给</w:t>
      </w:r>
      <w:r>
        <w:rPr>
          <w:rFonts w:ascii="宋体" w:eastAsia="宋体" w:hAnsi="MS Mincho" w:cs="宋体"/>
          <w:sz w:val="28"/>
          <w:bdr w:val="none" w:sz="0" w:space="0" w:color="auto"/>
        </w:rPr>
        <w:t>于方法上的指</w:t>
      </w:r>
      <w:r>
        <w:rPr>
          <w:rFonts w:ascii="宋体" w:eastAsia="宋体" w:hAnsi="SimSun" w:cs="宋体"/>
          <w:sz w:val="28"/>
          <w:bdr w:val="none" w:sz="0" w:space="0" w:color="auto"/>
        </w:rPr>
        <w:t>导</w:t>
      </w:r>
      <w:r>
        <w:rPr>
          <w:rFonts w:ascii="宋体" w:eastAsia="宋体" w:hAnsi="MS Mincho" w:cs="宋体"/>
          <w:sz w:val="28"/>
          <w:bdr w:val="none" w:sz="0" w:space="0" w:color="auto"/>
        </w:rPr>
        <w:t>，同</w:t>
      </w:r>
      <w:r>
        <w:rPr>
          <w:rFonts w:ascii="宋体" w:eastAsia="宋体" w:hAnsi="SimSun" w:cs="宋体"/>
          <w:sz w:val="28"/>
          <w:bdr w:val="none" w:sz="0" w:space="0" w:color="auto"/>
        </w:rPr>
        <w:t>时对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行鼓励，</w:t>
      </w:r>
      <w:r>
        <w:rPr>
          <w:rFonts w:ascii="宋体" w:eastAsia="宋体" w:hAnsi="SimSun" w:cs="宋体"/>
          <w:sz w:val="28"/>
          <w:bdr w:val="none" w:sz="0" w:space="0" w:color="auto"/>
        </w:rPr>
        <w:t>还</w:t>
      </w:r>
      <w:r>
        <w:rPr>
          <w:rFonts w:ascii="宋体" w:eastAsia="宋体" w:hAnsi="MS Mincho" w:cs="宋体"/>
          <w:sz w:val="28"/>
          <w:bdr w:val="none" w:sz="0" w:space="0" w:color="auto"/>
        </w:rPr>
        <w:t>有就是</w:t>
      </w:r>
      <w:r>
        <w:rPr>
          <w:rFonts w:ascii="宋体" w:eastAsia="宋体" w:hAnsi="SimSun" w:cs="宋体"/>
          <w:sz w:val="28"/>
          <w:bdr w:val="none" w:sz="0" w:space="0" w:color="auto"/>
        </w:rPr>
        <w:t>对</w:t>
      </w:r>
      <w:r>
        <w:rPr>
          <w:rFonts w:ascii="宋体" w:eastAsia="宋体" w:hAnsi="MS Mincho" w:cs="宋体"/>
          <w:sz w:val="28"/>
          <w:bdr w:val="none" w:sz="0" w:space="0" w:color="auto"/>
        </w:rPr>
        <w:t>于</w:t>
      </w:r>
      <w:r>
        <w:rPr>
          <w:rFonts w:ascii="宋体" w:eastAsia="宋体" w:hAnsi="SimSun" w:cs="宋体"/>
          <w:sz w:val="28"/>
          <w:bdr w:val="none" w:sz="0" w:space="0" w:color="auto"/>
        </w:rPr>
        <w:t>较</w:t>
      </w:r>
      <w:r>
        <w:rPr>
          <w:rFonts w:ascii="宋体" w:eastAsia="宋体" w:hAnsi="MS Mincho" w:cs="宋体"/>
          <w:sz w:val="28"/>
          <w:bdr w:val="none" w:sz="0" w:space="0" w:color="auto"/>
        </w:rPr>
        <w:t>好的学生</w:t>
      </w:r>
      <w:r>
        <w:rPr>
          <w:rFonts w:ascii="宋体" w:eastAsia="宋体" w:hAnsi="SimSun" w:cs="宋体"/>
          <w:sz w:val="28"/>
          <w:bdr w:val="none" w:sz="0" w:space="0" w:color="auto"/>
        </w:rPr>
        <w:t>让</w:t>
      </w:r>
      <w:r>
        <w:rPr>
          <w:rFonts w:ascii="宋体" w:eastAsia="宋体" w:hAnsi="MS Mincho" w:cs="宋体"/>
          <w:sz w:val="28"/>
          <w:bdr w:val="none" w:sz="0" w:space="0" w:color="auto"/>
        </w:rPr>
        <w:t>他</w:t>
      </w:r>
      <w:r>
        <w:rPr>
          <w:rFonts w:ascii="宋体" w:eastAsia="宋体" w:hAnsi="SimSun" w:cs="宋体"/>
          <w:sz w:val="28"/>
          <w:bdr w:val="none" w:sz="0" w:space="0" w:color="auto"/>
        </w:rPr>
        <w:t>们</w:t>
      </w:r>
      <w:r>
        <w:rPr>
          <w:rFonts w:ascii="宋体" w:eastAsia="宋体" w:hAnsi="MS Mincho" w:cs="宋体"/>
          <w:sz w:val="28"/>
          <w:bdr w:val="none" w:sz="0" w:space="0" w:color="auto"/>
        </w:rPr>
        <w:t>确立目</w:t>
      </w:r>
      <w:r>
        <w:rPr>
          <w:rFonts w:ascii="宋体" w:eastAsia="宋体" w:hAnsi="SimSun" w:cs="宋体"/>
          <w:sz w:val="28"/>
          <w:bdr w:val="none" w:sz="0" w:space="0" w:color="auto"/>
        </w:rPr>
        <w:t>标</w:t>
      </w:r>
      <w:r>
        <w:rPr>
          <w:rFonts w:ascii="宋体" w:eastAsia="宋体" w:hAnsi="MS Mincho" w:cs="宋体"/>
          <w:sz w:val="28"/>
          <w:bdr w:val="none" w:sz="0" w:space="0" w:color="auto"/>
        </w:rPr>
        <w:t>，提高学生解</w:t>
      </w:r>
      <w:r>
        <w:rPr>
          <w:rFonts w:ascii="宋体" w:eastAsia="宋体" w:hAnsi="SimSun" w:cs="宋体"/>
          <w:sz w:val="28"/>
          <w:bdr w:val="none" w:sz="0" w:space="0" w:color="auto"/>
        </w:rPr>
        <w:t>题</w:t>
      </w:r>
      <w:r>
        <w:rPr>
          <w:rFonts w:ascii="宋体" w:eastAsia="宋体" w:hAnsi="MS Mincho" w:cs="宋体"/>
          <w:sz w:val="28"/>
          <w:bdr w:val="none" w:sz="0" w:space="0" w:color="auto"/>
        </w:rPr>
        <w:t>的</w:t>
      </w:r>
      <w:r>
        <w:rPr>
          <w:rFonts w:ascii="宋体" w:eastAsia="宋体" w:hAnsi="SimSun" w:cs="宋体"/>
          <w:sz w:val="28"/>
          <w:bdr w:val="none" w:sz="0" w:space="0" w:color="auto"/>
        </w:rPr>
        <w:t>严</w:t>
      </w:r>
      <w:r>
        <w:rPr>
          <w:rFonts w:ascii="宋体" w:eastAsia="宋体" w:hAnsi="MS Mincho" w:cs="宋体"/>
          <w:sz w:val="28"/>
          <w:bdr w:val="none" w:sz="0" w:space="0" w:color="auto"/>
        </w:rPr>
        <w:t>密性，逐</w:t>
      </w:r>
      <w:r>
        <w:rPr>
          <w:rFonts w:ascii="宋体" w:eastAsia="宋体" w:hAnsi="SimSun" w:cs="宋体"/>
          <w:sz w:val="28"/>
          <w:bdr w:val="none" w:sz="0" w:space="0" w:color="auto"/>
        </w:rPr>
        <w:t>步</w:t>
      </w:r>
      <w:r>
        <w:rPr>
          <w:rFonts w:ascii="宋体" w:eastAsia="宋体" w:hAnsi="MS Mincho" w:cs="宋体"/>
          <w:sz w:val="28"/>
          <w:bdr w:val="none" w:sz="0" w:space="0" w:color="auto"/>
        </w:rPr>
        <w:t>扭</w:t>
      </w:r>
      <w:r>
        <w:rPr>
          <w:rFonts w:ascii="宋体" w:eastAsia="宋体" w:hAnsi="SimSun" w:cs="宋体"/>
          <w:sz w:val="28"/>
          <w:bdr w:val="none" w:sz="0" w:space="0" w:color="auto"/>
        </w:rPr>
        <w:t>转</w:t>
      </w:r>
      <w:r>
        <w:rPr>
          <w:rFonts w:ascii="宋体" w:eastAsia="宋体" w:hAnsi="MS Mincho" w:cs="宋体"/>
          <w:sz w:val="28"/>
          <w:bdr w:val="none" w:sz="0" w:space="0" w:color="auto"/>
        </w:rPr>
        <w:t>不想学的</w:t>
      </w:r>
      <w:r>
        <w:rPr>
          <w:rFonts w:ascii="宋体" w:eastAsia="宋体" w:hAnsi="SimSun" w:cs="宋体"/>
          <w:sz w:val="28"/>
          <w:bdr w:val="none" w:sz="0" w:space="0" w:color="auto"/>
        </w:rPr>
        <w:t>风</w:t>
      </w:r>
      <w:r>
        <w:rPr>
          <w:rFonts w:ascii="宋体" w:eastAsia="宋体" w:hAnsi="MS Mincho" w:cs="宋体"/>
          <w:sz w:val="28"/>
          <w:bdr w:val="none" w:sz="0" w:space="0" w:color="auto"/>
        </w:rPr>
        <w:t>气，同</w:t>
      </w:r>
      <w:r>
        <w:rPr>
          <w:rFonts w:ascii="宋体" w:eastAsia="宋体" w:hAnsi="SimSun" w:cs="宋体"/>
          <w:sz w:val="28"/>
          <w:bdr w:val="none" w:sz="0" w:space="0" w:color="auto"/>
        </w:rPr>
        <w:t>时</w:t>
      </w:r>
      <w:r>
        <w:rPr>
          <w:rFonts w:ascii="宋体" w:eastAsia="宋体" w:hAnsi="MS Mincho" w:cs="宋体"/>
          <w:sz w:val="28"/>
          <w:bdr w:val="none" w:sz="0" w:space="0" w:color="auto"/>
        </w:rPr>
        <w:t>在教学中注重学生</w:t>
      </w:r>
      <w:r>
        <w:rPr>
          <w:rFonts w:ascii="宋体" w:eastAsia="宋体" w:hAnsi="SimSun" w:cs="宋体"/>
          <w:sz w:val="28"/>
          <w:bdr w:val="none" w:sz="0" w:space="0" w:color="auto"/>
        </w:rPr>
        <w:t>综</w:t>
      </w:r>
      <w:r>
        <w:rPr>
          <w:rFonts w:ascii="宋体" w:eastAsia="宋体" w:hAnsi="MS Mincho" w:cs="宋体"/>
          <w:sz w:val="28"/>
          <w:bdr w:val="none" w:sz="0" w:space="0" w:color="auto"/>
        </w:rPr>
        <w:t>合运用知</w:t>
      </w:r>
      <w:r>
        <w:rPr>
          <w:rFonts w:ascii="宋体" w:eastAsia="宋体" w:hAnsi="SimSun" w:cs="宋体"/>
          <w:sz w:val="28"/>
          <w:bdr w:val="none" w:sz="0" w:space="0" w:color="auto"/>
        </w:rPr>
        <w:t>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的能力，不放弃</w:t>
      </w:r>
      <w:r>
        <w:rPr>
          <w:rFonts w:ascii="宋体" w:eastAsia="宋体" w:hAnsi="SimSun" w:cs="宋体"/>
          <w:sz w:val="28"/>
          <w:bdr w:val="none" w:sz="0" w:space="0" w:color="auto"/>
        </w:rPr>
        <w:t>每</w:t>
      </w:r>
      <w:r>
        <w:rPr>
          <w:rFonts w:ascii="宋体" w:eastAsia="宋体" w:hAnsi="MS Mincho" w:cs="宋体"/>
          <w:sz w:val="28"/>
          <w:bdr w:val="none" w:sz="0" w:space="0" w:color="auto"/>
        </w:rPr>
        <w:t>个学生，只要想学的学生都加以耐心的指</w:t>
      </w:r>
      <w:r>
        <w:rPr>
          <w:rFonts w:ascii="宋体" w:eastAsia="宋体" w:hAnsi="SimSun" w:cs="宋体"/>
          <w:sz w:val="28"/>
          <w:bdr w:val="none" w:sz="0" w:space="0" w:color="auto"/>
        </w:rPr>
        <w:t>导</w:t>
      </w:r>
      <w:r>
        <w:rPr>
          <w:rFonts w:ascii="宋体" w:eastAsia="宋体" w:hAnsi="MS Mincho" w:cs="宋体"/>
          <w:sz w:val="28"/>
          <w:bdr w:val="none" w:sz="0" w:space="0" w:color="auto"/>
        </w:rPr>
        <w:t>，</w:t>
      </w:r>
      <w:r>
        <w:rPr>
          <w:rFonts w:ascii="宋体" w:eastAsia="宋体" w:hAnsi="SimSun" w:cs="宋体"/>
          <w:sz w:val="28"/>
          <w:bdr w:val="none" w:sz="0" w:space="0" w:color="auto"/>
        </w:rPr>
        <w:t>每</w:t>
      </w:r>
      <w:r>
        <w:rPr>
          <w:rFonts w:ascii="宋体" w:eastAsia="宋体" w:hAnsi="MS Mincho" w:cs="宋体"/>
          <w:sz w:val="28"/>
          <w:bdr w:val="none" w:sz="0" w:space="0" w:color="auto"/>
        </w:rPr>
        <w:t>月就教育与教学中的好的成功之</w:t>
      </w:r>
      <w:r>
        <w:rPr>
          <w:rFonts w:ascii="宋体" w:eastAsia="宋体" w:hAnsi="SimSun" w:cs="宋体"/>
          <w:sz w:val="28"/>
          <w:bdr w:val="none" w:sz="0" w:space="0" w:color="auto"/>
        </w:rPr>
        <w:t>处</w:t>
      </w:r>
      <w:r>
        <w:rPr>
          <w:rFonts w:ascii="宋体" w:eastAsia="宋体" w:hAnsi="MS Mincho" w:cs="宋体"/>
          <w:sz w:val="28"/>
          <w:bdr w:val="none" w:sz="0" w:space="0" w:color="auto"/>
        </w:rPr>
        <w:t>和存在的</w:t>
      </w:r>
      <w:r>
        <w:rPr>
          <w:rFonts w:ascii="宋体" w:eastAsia="宋体" w:hAnsi="SimSun" w:cs="宋体"/>
          <w:sz w:val="28"/>
          <w:bdr w:val="none" w:sz="0" w:space="0" w:color="auto"/>
        </w:rPr>
        <w:t>问题</w:t>
      </w:r>
      <w:r>
        <w:rPr>
          <w:rFonts w:ascii="宋体" w:eastAsia="宋体" w:hAnsi="MS Mincho" w:cs="宋体"/>
          <w:sz w:val="28"/>
          <w:bdr w:val="none" w:sz="0" w:space="0" w:color="auto"/>
        </w:rPr>
        <w:t>及</w:t>
      </w:r>
      <w:r>
        <w:rPr>
          <w:rFonts w:ascii="宋体" w:eastAsia="宋体" w:hAnsi="SimSun" w:cs="宋体"/>
          <w:sz w:val="28"/>
          <w:bdr w:val="none" w:sz="0" w:space="0" w:color="auto"/>
        </w:rPr>
        <w:t>时进</w:t>
      </w:r>
      <w:r>
        <w:rPr>
          <w:rFonts w:ascii="宋体" w:eastAsia="宋体" w:hAnsi="MS Mincho" w:cs="宋体"/>
          <w:sz w:val="28"/>
          <w:bdr w:val="none" w:sz="0" w:space="0" w:color="auto"/>
        </w:rPr>
        <w:t>行反思不断改</w:t>
      </w:r>
      <w:r>
        <w:rPr>
          <w:rFonts w:ascii="宋体" w:eastAsia="宋体" w:hAnsi="SimSun" w:cs="宋体"/>
          <w:sz w:val="28"/>
          <w:bdr w:val="none" w:sz="0" w:space="0" w:color="auto"/>
        </w:rPr>
        <w:t>进</w:t>
      </w:r>
      <w:r>
        <w:rPr>
          <w:rFonts w:ascii="宋体" w:eastAsia="宋体" w:hAnsi="MS Mincho" w:cs="宋体"/>
          <w:sz w:val="28"/>
          <w:bdr w:val="none" w:sz="0" w:space="0" w:color="auto"/>
        </w:rPr>
        <w:t>教学方法，并在</w:t>
      </w:r>
      <w:r>
        <w:rPr>
          <w:rFonts w:ascii="宋体" w:eastAsia="宋体" w:hAnsi="SimSun" w:cs="宋体"/>
          <w:sz w:val="28"/>
          <w:bdr w:val="none" w:sz="0" w:space="0" w:color="auto"/>
        </w:rPr>
        <w:t>习题</w:t>
      </w:r>
      <w:r>
        <w:rPr>
          <w:rFonts w:ascii="宋体" w:eastAsia="宋体" w:hAnsi="MS Mincho" w:cs="宋体"/>
          <w:sz w:val="28"/>
          <w:bdr w:val="none" w:sz="0" w:space="0" w:color="auto"/>
        </w:rPr>
        <w:t>的</w:t>
      </w:r>
      <w:r>
        <w:rPr>
          <w:rFonts w:ascii="宋体" w:eastAsia="宋体" w:hAnsi="SimSun" w:cs="宋体"/>
          <w:sz w:val="28"/>
          <w:bdr w:val="none" w:sz="0" w:space="0" w:color="auto"/>
        </w:rPr>
        <w:t>选择</w:t>
      </w:r>
      <w:r>
        <w:rPr>
          <w:rFonts w:ascii="宋体" w:eastAsia="宋体" w:hAnsi="MS Mincho" w:cs="宋体"/>
          <w:sz w:val="28"/>
          <w:bdr w:val="none" w:sz="0" w:space="0" w:color="auto"/>
        </w:rPr>
        <w:t>上作了精心准</w:t>
      </w:r>
      <w:r>
        <w:rPr>
          <w:rFonts w:ascii="宋体" w:eastAsia="宋体" w:hAnsi="SimSun" w:cs="宋体"/>
          <w:sz w:val="28"/>
          <w:bdr w:val="none" w:sz="0" w:space="0" w:color="auto"/>
        </w:rPr>
        <w:t>备</w:t>
      </w:r>
      <w:r>
        <w:rPr>
          <w:rFonts w:ascii="宋体" w:eastAsia="宋体" w:hAnsi="MS Mincho" w:cs="宋体"/>
          <w:sz w:val="28"/>
          <w:bdr w:val="none" w:sz="0" w:space="0" w:color="auto"/>
        </w:rPr>
        <w:t>，根据两个班的不同的情况和学生的差异上</w:t>
      </w:r>
      <w:r>
        <w:rPr>
          <w:rFonts w:ascii="宋体" w:eastAsia="宋体" w:hAnsi="SimSun" w:cs="宋体"/>
          <w:sz w:val="28"/>
          <w:bdr w:val="none" w:sz="0" w:space="0" w:color="auto"/>
        </w:rPr>
        <w:t>进</w:t>
      </w:r>
      <w:r>
        <w:rPr>
          <w:rFonts w:ascii="宋体" w:eastAsia="宋体" w:hAnsi="MS Mincho" w:cs="宋体"/>
          <w:sz w:val="28"/>
          <w:bdr w:val="none" w:sz="0" w:space="0" w:color="auto"/>
        </w:rPr>
        <w:t>行作</w:t>
      </w:r>
      <w:r>
        <w:rPr>
          <w:rFonts w:ascii="宋体" w:eastAsia="宋体" w:hAnsi="SimSun" w:cs="宋体"/>
          <w:sz w:val="28"/>
          <w:bdr w:val="none" w:sz="0" w:space="0" w:color="auto"/>
        </w:rPr>
        <w:t>业</w:t>
      </w:r>
      <w:r>
        <w:rPr>
          <w:rFonts w:ascii="宋体" w:eastAsia="宋体" w:hAnsi="MS Mincho" w:cs="宋体"/>
          <w:sz w:val="28"/>
          <w:bdr w:val="none" w:sz="0" w:space="0" w:color="auto"/>
        </w:rPr>
        <w:t>分</w:t>
      </w:r>
      <w:r>
        <w:rPr>
          <w:rFonts w:ascii="宋体" w:eastAsia="宋体" w:hAnsi="SimSun" w:cs="宋体"/>
          <w:sz w:val="28"/>
          <w:bdr w:val="none" w:sz="0" w:space="0" w:color="auto"/>
        </w:rPr>
        <w:t>层</w:t>
      </w:r>
      <w:r>
        <w:rPr>
          <w:rFonts w:ascii="宋体" w:eastAsia="宋体" w:hAnsi="MS Mincho" w:cs="宋体"/>
          <w:sz w:val="28"/>
          <w:bdr w:val="none" w:sz="0" w:space="0" w:color="auto"/>
        </w:rPr>
        <w:t>布置，逐</w:t>
      </w:r>
      <w:r>
        <w:rPr>
          <w:rFonts w:ascii="宋体" w:eastAsia="宋体" w:hAnsi="SimSun" w:cs="宋体"/>
          <w:sz w:val="28"/>
          <w:bdr w:val="none" w:sz="0" w:space="0" w:color="auto"/>
        </w:rPr>
        <w:t>渐缩</w:t>
      </w:r>
      <w:r>
        <w:rPr>
          <w:rFonts w:ascii="宋体" w:eastAsia="宋体" w:hAnsi="MS Mincho" w:cs="宋体"/>
          <w:sz w:val="28"/>
          <w:bdr w:val="none" w:sz="0" w:space="0" w:color="auto"/>
        </w:rPr>
        <w:t>短学生</w:t>
      </w:r>
      <w:r>
        <w:rPr>
          <w:rFonts w:ascii="宋体" w:eastAsia="宋体" w:hAnsi="SimSun" w:cs="宋体"/>
          <w:sz w:val="28"/>
          <w:bdr w:val="none" w:sz="0" w:space="0" w:color="auto"/>
        </w:rPr>
        <w:t>间</w:t>
      </w:r>
      <w:r>
        <w:rPr>
          <w:rFonts w:ascii="宋体" w:eastAsia="宋体" w:hAnsi="MS Mincho" w:cs="宋体"/>
          <w:sz w:val="28"/>
          <w:bdr w:val="none" w:sz="0" w:space="0" w:color="auto"/>
        </w:rPr>
        <w:t>的差距，使得更多的学生能达到掌握知</w:t>
      </w:r>
      <w:r>
        <w:rPr>
          <w:rFonts w:ascii="宋体" w:eastAsia="宋体" w:hAnsi="SimSun" w:cs="宋体"/>
          <w:sz w:val="28"/>
          <w:bdr w:val="none" w:sz="0" w:space="0" w:color="auto"/>
        </w:rPr>
        <w:t>识</w:t>
      </w:r>
      <w:r>
        <w:rPr>
          <w:rFonts w:ascii="宋体" w:eastAsia="宋体" w:hAnsi="MS Mincho" w:cs="宋体"/>
          <w:sz w:val="28"/>
          <w:bdr w:val="none" w:sz="0" w:space="0" w:color="auto"/>
        </w:rPr>
        <w:t>的同</w:t>
      </w:r>
      <w:r>
        <w:rPr>
          <w:rFonts w:ascii="宋体" w:eastAsia="宋体" w:hAnsi="SimSun" w:cs="宋体"/>
          <w:sz w:val="28"/>
          <w:bdr w:val="none" w:sz="0" w:space="0" w:color="auto"/>
        </w:rPr>
        <w:t>时</w:t>
      </w:r>
      <w:r>
        <w:rPr>
          <w:rFonts w:ascii="宋体" w:eastAsia="宋体" w:hAnsi="MS Mincho" w:cs="宋体"/>
          <w:sz w:val="28"/>
          <w:bdr w:val="none" w:sz="0" w:space="0" w:color="auto"/>
        </w:rPr>
        <w:t>，能力</w:t>
      </w:r>
      <w:r>
        <w:rPr>
          <w:rFonts w:ascii="宋体" w:eastAsia="宋体" w:hAnsi="SimSun" w:cs="宋体"/>
          <w:sz w:val="28"/>
          <w:bdr w:val="none" w:sz="0" w:space="0" w:color="auto"/>
        </w:rPr>
        <w:t>获</w:t>
      </w:r>
      <w:r>
        <w:rPr>
          <w:rFonts w:ascii="宋体" w:eastAsia="宋体" w:hAnsi="MS Mincho" w:cs="宋体"/>
          <w:sz w:val="28"/>
          <w:bdr w:val="none" w:sz="0" w:space="0" w:color="auto"/>
        </w:rPr>
        <w:t>得一定的提高，</w:t>
      </w:r>
      <w:r>
        <w:rPr>
          <w:rFonts w:ascii="宋体" w:eastAsia="宋体" w:hAnsi="SimSun" w:cs="宋体"/>
          <w:sz w:val="28"/>
          <w:bdr w:val="none" w:sz="0" w:space="0" w:color="auto"/>
        </w:rPr>
        <w:t>为</w:t>
      </w:r>
      <w:r>
        <w:rPr>
          <w:rFonts w:ascii="宋体" w:eastAsia="宋体" w:hAnsi="MS Mincho" w:cs="宋体"/>
          <w:sz w:val="28"/>
          <w:bdr w:val="none" w:sz="0" w:space="0" w:color="auto"/>
        </w:rPr>
        <w:t>此</w:t>
      </w:r>
      <w:r>
        <w:rPr>
          <w:rFonts w:ascii="宋体" w:eastAsia="宋体" w:hAnsi="SimSun" w:cs="宋体"/>
          <w:sz w:val="28"/>
          <w:bdr w:val="none" w:sz="0" w:space="0" w:color="auto"/>
        </w:rPr>
        <w:t>对</w:t>
      </w:r>
      <w:r>
        <w:rPr>
          <w:rFonts w:ascii="宋体" w:eastAsia="宋体" w:hAnsi="MS Mincho" w:cs="宋体"/>
          <w:sz w:val="28"/>
          <w:bdr w:val="none" w:sz="0" w:space="0" w:color="auto"/>
        </w:rPr>
        <w:t>两个班程度</w:t>
      </w:r>
      <w:r>
        <w:rPr>
          <w:rFonts w:ascii="宋体" w:eastAsia="宋体" w:hAnsi="SimSun" w:cs="宋体"/>
          <w:sz w:val="28"/>
          <w:bdr w:val="none" w:sz="0" w:space="0" w:color="auto"/>
        </w:rPr>
        <w:t>较</w:t>
      </w:r>
      <w:r>
        <w:rPr>
          <w:rFonts w:ascii="宋体" w:eastAsia="宋体" w:hAnsi="MS Mincho" w:cs="宋体"/>
          <w:sz w:val="28"/>
          <w:bdr w:val="none" w:sz="0" w:space="0" w:color="auto"/>
        </w:rPr>
        <w:t>好的学生</w:t>
      </w:r>
      <w:r>
        <w:rPr>
          <w:rFonts w:ascii="宋体" w:eastAsia="宋体" w:hAnsi="SimSun" w:cs="宋体"/>
          <w:sz w:val="28"/>
          <w:bdr w:val="none" w:sz="0" w:space="0" w:color="auto"/>
        </w:rPr>
        <w:t>每</w:t>
      </w:r>
      <w:r>
        <w:rPr>
          <w:rFonts w:ascii="宋体" w:eastAsia="宋体" w:hAnsi="MS Mincho" w:cs="宋体"/>
          <w:sz w:val="28"/>
          <w:bdr w:val="none" w:sz="0" w:space="0" w:color="auto"/>
        </w:rPr>
        <w:t>个星期布置</w:t>
      </w:r>
      <w:r>
        <w:rPr>
          <w:rFonts w:ascii="宋体" w:eastAsia="宋体" w:cs="宋体"/>
          <w:sz w:val="28"/>
          <w:bdr w:val="none" w:sz="0" w:space="0" w:color="auto"/>
        </w:rPr>
        <w:t>3</w:t>
      </w:r>
      <w:r>
        <w:rPr>
          <w:rFonts w:ascii="宋体" w:eastAsia="宋体" w:hAnsi="MS Mincho" w:cs="宋体"/>
          <w:sz w:val="28"/>
          <w:bdr w:val="none" w:sz="0" w:space="0" w:color="auto"/>
        </w:rPr>
        <w:t>至</w:t>
      </w:r>
      <w:r>
        <w:rPr>
          <w:rFonts w:ascii="宋体" w:eastAsia="宋体" w:cs="宋体"/>
          <w:sz w:val="28"/>
          <w:bdr w:val="none" w:sz="0" w:space="0" w:color="auto"/>
        </w:rPr>
        <w:t>4</w:t>
      </w:r>
      <w:r>
        <w:rPr>
          <w:rFonts w:ascii="宋体" w:eastAsia="宋体" w:hAnsi="MS Mincho" w:cs="宋体"/>
          <w:sz w:val="28"/>
          <w:bdr w:val="none" w:sz="0" w:space="0" w:color="auto"/>
        </w:rPr>
        <w:t>个</w:t>
      </w:r>
      <w:r>
        <w:rPr>
          <w:rFonts w:ascii="宋体" w:eastAsia="宋体" w:hAnsi="SimSun" w:cs="宋体"/>
          <w:sz w:val="28"/>
          <w:bdr w:val="none" w:sz="0" w:space="0" w:color="auto"/>
        </w:rPr>
        <w:t>综</w:t>
      </w:r>
      <w:r>
        <w:rPr>
          <w:rFonts w:ascii="宋体" w:eastAsia="宋体" w:hAnsi="MS Mincho" w:cs="宋体"/>
          <w:sz w:val="28"/>
          <w:bdr w:val="none" w:sz="0" w:space="0" w:color="auto"/>
        </w:rPr>
        <w:t>合运用知</w:t>
      </w:r>
      <w:r>
        <w:rPr>
          <w:rFonts w:ascii="宋体" w:eastAsia="宋体" w:hAnsi="SimSun" w:cs="宋体"/>
          <w:sz w:val="28"/>
          <w:bdr w:val="none" w:sz="0" w:space="0" w:color="auto"/>
        </w:rPr>
        <w:t>识</w:t>
      </w:r>
      <w:r>
        <w:rPr>
          <w:rFonts w:ascii="宋体" w:eastAsia="宋体" w:hAnsi="MS Mincho" w:cs="宋体"/>
          <w:sz w:val="28"/>
          <w:bdr w:val="none" w:sz="0" w:space="0" w:color="auto"/>
        </w:rPr>
        <w:t>的</w:t>
      </w:r>
      <w:r>
        <w:rPr>
          <w:rFonts w:ascii="宋体" w:eastAsia="宋体" w:hAnsi="SimSun" w:cs="宋体"/>
          <w:sz w:val="28"/>
          <w:bdr w:val="none" w:sz="0" w:space="0" w:color="auto"/>
        </w:rPr>
        <w:t>问题</w:t>
      </w:r>
      <w:r>
        <w:rPr>
          <w:rFonts w:ascii="宋体" w:eastAsia="宋体" w:hAnsi="MS Mincho" w:cs="宋体"/>
          <w:sz w:val="28"/>
          <w:bdr w:val="none" w:sz="0" w:space="0" w:color="auto"/>
        </w:rPr>
        <w:t>的提</w:t>
      </w:r>
      <w:r>
        <w:rPr>
          <w:rFonts w:ascii="宋体" w:eastAsia="宋体" w:hAnsi="SimSun" w:cs="宋体"/>
          <w:sz w:val="28"/>
          <w:bdr w:val="none" w:sz="0" w:space="0" w:color="auto"/>
        </w:rPr>
        <w:t>优训练</w:t>
      </w:r>
      <w:r>
        <w:rPr>
          <w:rFonts w:ascii="宋体" w:eastAsia="宋体" w:hAnsi="MS Mincho" w:cs="宋体"/>
          <w:sz w:val="28"/>
          <w:bdr w:val="none" w:sz="0" w:space="0" w:color="auto"/>
        </w:rPr>
        <w:t>，承担九年</w:t>
      </w:r>
      <w:r>
        <w:rPr>
          <w:rFonts w:ascii="宋体" w:eastAsia="宋体" w:hAnsi="SimSun" w:cs="宋体"/>
          <w:sz w:val="28"/>
          <w:bdr w:val="none" w:sz="0" w:space="0" w:color="auto"/>
        </w:rPr>
        <w:t>级</w:t>
      </w:r>
      <w:r>
        <w:rPr>
          <w:rFonts w:ascii="宋体" w:eastAsia="宋体" w:hAnsi="MS Mincho" w:cs="宋体"/>
          <w:sz w:val="28"/>
          <w:bdr w:val="none" w:sz="0" w:space="0" w:color="auto"/>
        </w:rPr>
        <w:t>所有提</w:t>
      </w:r>
      <w:r>
        <w:rPr>
          <w:rFonts w:ascii="宋体" w:eastAsia="宋体" w:hAnsi="SimSun" w:cs="宋体"/>
          <w:sz w:val="28"/>
          <w:bdr w:val="none" w:sz="0" w:space="0" w:color="auto"/>
        </w:rPr>
        <w:t>优练习</w:t>
      </w:r>
      <w:r>
        <w:rPr>
          <w:rFonts w:ascii="宋体" w:eastAsia="宋体" w:hAnsi="MS Mincho" w:cs="宋体"/>
          <w:sz w:val="28"/>
          <w:bdr w:val="none" w:sz="0" w:space="0" w:color="auto"/>
        </w:rPr>
        <w:t>出</w:t>
      </w:r>
      <w:r>
        <w:rPr>
          <w:rFonts w:ascii="宋体" w:eastAsia="宋体" w:hAnsi="SimSun" w:cs="宋体"/>
          <w:sz w:val="28"/>
          <w:bdr w:val="none" w:sz="0" w:space="0" w:color="auto"/>
        </w:rPr>
        <w:t>题</w:t>
      </w:r>
      <w:r>
        <w:rPr>
          <w:rFonts w:ascii="宋体" w:eastAsia="宋体" w:hAnsi="MS Mincho" w:cs="宋体"/>
          <w:sz w:val="28"/>
          <w:bdr w:val="none" w:sz="0" w:space="0" w:color="auto"/>
        </w:rPr>
        <w:t>，使得</w:t>
      </w:r>
      <w:r>
        <w:rPr>
          <w:rFonts w:ascii="宋体" w:eastAsia="宋体" w:hAnsi="SimSun" w:cs="宋体"/>
          <w:sz w:val="28"/>
          <w:bdr w:val="none" w:sz="0" w:space="0" w:color="auto"/>
        </w:rPr>
        <w:t>优</w:t>
      </w:r>
      <w:r>
        <w:rPr>
          <w:rFonts w:ascii="宋体" w:eastAsia="宋体" w:hAnsi="MS Mincho" w:cs="宋体"/>
          <w:sz w:val="28"/>
          <w:bdr w:val="none" w:sz="0" w:space="0" w:color="auto"/>
        </w:rPr>
        <w:t>秀率有了</w:t>
      </w:r>
      <w:r>
        <w:rPr>
          <w:rFonts w:ascii="宋体" w:eastAsia="宋体" w:hAnsi="SimSun" w:cs="宋体"/>
          <w:sz w:val="28"/>
          <w:bdr w:val="none" w:sz="0" w:space="0" w:color="auto"/>
        </w:rPr>
        <w:t>较</w:t>
      </w:r>
      <w:r>
        <w:rPr>
          <w:rFonts w:ascii="宋体" w:eastAsia="宋体" w:hAnsi="MS Mincho" w:cs="宋体"/>
          <w:sz w:val="28"/>
          <w:bdr w:val="none" w:sz="0" w:space="0" w:color="auto"/>
        </w:rPr>
        <w:t>大的提高，其中九（</w:t>
      </w:r>
      <w:r>
        <w:rPr>
          <w:rFonts w:ascii="宋体" w:eastAsia="宋体" w:cs="宋体"/>
          <w:sz w:val="28"/>
          <w:bdr w:val="none" w:sz="0" w:space="0" w:color="auto"/>
        </w:rPr>
        <w:t>1</w:t>
      </w:r>
      <w:r>
        <w:rPr>
          <w:rFonts w:ascii="宋体" w:eastAsia="宋体" w:hAnsi="MS Mincho" w:cs="宋体"/>
          <w:sz w:val="28"/>
          <w:bdr w:val="none" w:sz="0" w:space="0" w:color="auto"/>
        </w:rPr>
        <w:t>）班在中考中</w:t>
      </w:r>
      <w:r>
        <w:rPr>
          <w:rFonts w:ascii="宋体" w:eastAsia="宋体" w:cs="宋体"/>
          <w:sz w:val="28"/>
          <w:bdr w:val="none" w:sz="0" w:space="0" w:color="auto"/>
        </w:rPr>
        <w:t>90</w:t>
      </w:r>
      <w:r>
        <w:rPr>
          <w:rFonts w:ascii="宋体" w:eastAsia="宋体" w:hAnsi="MS Mincho" w:cs="宋体"/>
          <w:sz w:val="28"/>
          <w:bdr w:val="none" w:sz="0" w:space="0" w:color="auto"/>
        </w:rPr>
        <w:t>分以上的学生有</w:t>
      </w:r>
      <w:r>
        <w:rPr>
          <w:rFonts w:ascii="宋体" w:eastAsia="宋体" w:cs="宋体"/>
          <w:sz w:val="28"/>
          <w:bdr w:val="none" w:sz="0" w:space="0" w:color="auto"/>
        </w:rPr>
        <w:t>9</w:t>
      </w:r>
      <w:r>
        <w:rPr>
          <w:rFonts w:ascii="宋体" w:eastAsia="宋体" w:hAnsi="MS Mincho" w:cs="宋体"/>
          <w:sz w:val="28"/>
          <w:bdr w:val="none" w:sz="0" w:space="0" w:color="auto"/>
        </w:rPr>
        <w:t>人，</w:t>
      </w:r>
      <w:r>
        <w:rPr>
          <w:rFonts w:ascii="宋体" w:eastAsia="宋体" w:cs="宋体"/>
          <w:sz w:val="28"/>
          <w:bdr w:val="none" w:sz="0" w:space="0" w:color="auto"/>
        </w:rPr>
        <w:t>80</w:t>
      </w:r>
      <w:r>
        <w:rPr>
          <w:rFonts w:ascii="宋体" w:eastAsia="宋体" w:hAnsi="MS Mincho" w:cs="宋体"/>
          <w:sz w:val="28"/>
          <w:bdr w:val="none" w:sz="0" w:space="0" w:color="auto"/>
        </w:rPr>
        <w:t>分以上的学生达到</w:t>
      </w:r>
      <w:r>
        <w:rPr>
          <w:rFonts w:ascii="宋体" w:eastAsia="宋体" w:cs="宋体"/>
          <w:sz w:val="28"/>
          <w:bdr w:val="none" w:sz="0" w:space="0" w:color="auto"/>
        </w:rPr>
        <w:t>24</w:t>
      </w:r>
      <w:r>
        <w:rPr>
          <w:rFonts w:ascii="宋体" w:eastAsia="宋体" w:hAnsi="MS Mincho" w:cs="宋体"/>
          <w:sz w:val="28"/>
          <w:bdr w:val="none" w:sz="0" w:space="0" w:color="auto"/>
        </w:rPr>
        <w:t>人超</w:t>
      </w:r>
      <w:r>
        <w:rPr>
          <w:rFonts w:ascii="宋体" w:eastAsia="宋体" w:hAnsi="SimSun" w:cs="宋体"/>
          <w:sz w:val="28"/>
          <w:bdr w:val="none" w:sz="0" w:space="0" w:color="auto"/>
        </w:rPr>
        <w:t>过</w:t>
      </w:r>
      <w:r>
        <w:rPr>
          <w:rFonts w:ascii="宋体" w:eastAsia="宋体" w:hAnsi="MS Mincho" w:cs="宋体"/>
          <w:sz w:val="28"/>
          <w:bdr w:val="none" w:sz="0" w:space="0" w:color="auto"/>
        </w:rPr>
        <w:t>班</w:t>
      </w:r>
      <w:r>
        <w:rPr>
          <w:rFonts w:ascii="宋体" w:eastAsia="宋体" w:hAnsi="SimSun" w:cs="宋体"/>
          <w:sz w:val="28"/>
          <w:bdr w:val="none" w:sz="0" w:space="0" w:color="auto"/>
        </w:rPr>
        <w:t>级</w:t>
      </w:r>
      <w:r>
        <w:rPr>
          <w:rFonts w:ascii="宋体" w:eastAsia="宋体" w:hAnsi="MS Mincho" w:cs="宋体"/>
          <w:sz w:val="28"/>
          <w:bdr w:val="none" w:sz="0" w:space="0" w:color="auto"/>
        </w:rPr>
        <w:t>人数的一半，九（</w:t>
      </w:r>
      <w:r>
        <w:rPr>
          <w:rFonts w:ascii="宋体" w:eastAsia="宋体" w:cs="宋体"/>
          <w:sz w:val="28"/>
          <w:bdr w:val="none" w:sz="0" w:space="0" w:color="auto"/>
        </w:rPr>
        <w:t>2</w:t>
      </w:r>
      <w:r>
        <w:rPr>
          <w:rFonts w:ascii="宋体" w:eastAsia="宋体" w:hAnsi="MS Mincho" w:cs="宋体"/>
          <w:sz w:val="28"/>
          <w:bdr w:val="none" w:sz="0" w:space="0" w:color="auto"/>
        </w:rPr>
        <w:t>）班</w:t>
      </w:r>
      <w:r>
        <w:rPr>
          <w:rFonts w:ascii="宋体" w:eastAsia="宋体" w:cs="宋体"/>
          <w:sz w:val="28"/>
          <w:bdr w:val="none" w:sz="0" w:space="0" w:color="auto"/>
        </w:rPr>
        <w:t>90</w:t>
      </w:r>
      <w:r>
        <w:rPr>
          <w:rFonts w:ascii="宋体" w:eastAsia="宋体" w:hAnsi="MS Mincho" w:cs="宋体"/>
          <w:sz w:val="28"/>
          <w:bdr w:val="none" w:sz="0" w:space="0" w:color="auto"/>
        </w:rPr>
        <w:t>分以上的学生达到</w:t>
      </w:r>
      <w:r>
        <w:rPr>
          <w:rFonts w:ascii="宋体" w:eastAsia="宋体" w:cs="宋体"/>
          <w:sz w:val="28"/>
          <w:bdr w:val="none" w:sz="0" w:space="0" w:color="auto"/>
        </w:rPr>
        <w:t>11</w:t>
      </w:r>
      <w:r>
        <w:rPr>
          <w:rFonts w:ascii="宋体" w:eastAsia="宋体" w:hAnsi="MS Mincho" w:cs="宋体"/>
          <w:sz w:val="28"/>
          <w:bdr w:val="none" w:sz="0" w:space="0" w:color="auto"/>
        </w:rPr>
        <w:t>人，</w:t>
      </w:r>
      <w:r>
        <w:rPr>
          <w:rFonts w:ascii="宋体" w:eastAsia="宋体" w:cs="宋体"/>
          <w:sz w:val="28"/>
          <w:bdr w:val="none" w:sz="0" w:space="0" w:color="auto"/>
        </w:rPr>
        <w:t>80</w:t>
      </w:r>
      <w:r>
        <w:rPr>
          <w:rFonts w:ascii="宋体" w:eastAsia="宋体" w:hAnsi="MS Mincho" w:cs="宋体"/>
          <w:sz w:val="28"/>
          <w:bdr w:val="none" w:sz="0" w:space="0" w:color="auto"/>
        </w:rPr>
        <w:t>分以上的学生有</w:t>
      </w:r>
      <w:r>
        <w:rPr>
          <w:rFonts w:ascii="宋体" w:eastAsia="宋体" w:cs="宋体"/>
          <w:sz w:val="28"/>
          <w:bdr w:val="none" w:sz="0" w:space="0" w:color="auto"/>
        </w:rPr>
        <w:t>23</w:t>
      </w:r>
      <w:r>
        <w:rPr>
          <w:rFonts w:ascii="宋体" w:eastAsia="宋体" w:hAnsi="MS Mincho" w:cs="宋体"/>
          <w:sz w:val="28"/>
          <w:bdr w:val="none" w:sz="0" w:space="0" w:color="auto"/>
        </w:rPr>
        <w:t>人也到达班</w:t>
      </w:r>
      <w:r>
        <w:rPr>
          <w:rFonts w:ascii="宋体" w:eastAsia="宋体" w:hAnsi="SimSun" w:cs="宋体"/>
          <w:sz w:val="28"/>
          <w:bdr w:val="none" w:sz="0" w:space="0" w:color="auto"/>
        </w:rPr>
        <w:t>级</w:t>
      </w:r>
      <w:r>
        <w:rPr>
          <w:rFonts w:ascii="宋体" w:eastAsia="宋体" w:hAnsi="MS Mincho" w:cs="宋体"/>
          <w:sz w:val="28"/>
          <w:bdr w:val="none" w:sz="0" w:space="0" w:color="auto"/>
        </w:rPr>
        <w:t>人数的一半，使好的学生在中考中取得了自己</w:t>
      </w:r>
      <w:r>
        <w:rPr>
          <w:rFonts w:ascii="宋体" w:eastAsia="宋体" w:hAnsi="SimSun" w:cs="宋体"/>
          <w:sz w:val="28"/>
          <w:bdr w:val="none" w:sz="0" w:space="0" w:color="auto"/>
        </w:rPr>
        <w:t>较</w:t>
      </w:r>
      <w:r>
        <w:rPr>
          <w:rFonts w:ascii="宋体" w:eastAsia="宋体" w:hAnsi="MS Mincho" w:cs="宋体"/>
          <w:sz w:val="28"/>
          <w:bdr w:val="none" w:sz="0" w:space="0" w:color="auto"/>
        </w:rPr>
        <w:t>理想的成</w:t>
      </w:r>
      <w:r>
        <w:rPr>
          <w:rFonts w:ascii="宋体" w:eastAsia="宋体" w:hAnsi="SimSun" w:cs="宋体"/>
          <w:sz w:val="28"/>
          <w:bdr w:val="none" w:sz="0" w:space="0" w:color="auto"/>
        </w:rPr>
        <w:t>绩</w:t>
      </w:r>
      <w:r>
        <w:rPr>
          <w:rFonts w:ascii="宋体" w:eastAsia="宋体" w:hAnsi="MS Mincho" w:cs="宋体"/>
          <w:sz w:val="28"/>
          <w:bdr w:val="none" w:sz="0" w:space="0" w:color="auto"/>
        </w:rPr>
        <w:t>。当然教育也并就是以成</w:t>
      </w:r>
      <w:r>
        <w:rPr>
          <w:rFonts w:ascii="宋体" w:eastAsia="宋体" w:hAnsi="SimSun" w:cs="宋体"/>
          <w:sz w:val="28"/>
          <w:bdr w:val="none" w:sz="0" w:space="0" w:color="auto"/>
        </w:rPr>
        <w:t>绩为</w:t>
      </w:r>
      <w:r>
        <w:rPr>
          <w:rFonts w:ascii="宋体" w:eastAsia="宋体" w:hAnsi="MS Mincho" w:cs="宋体"/>
          <w:sz w:val="28"/>
          <w:bdr w:val="none" w:sz="0" w:space="0" w:color="auto"/>
        </w:rPr>
        <w:t>唯一衡量</w:t>
      </w:r>
      <w:r>
        <w:rPr>
          <w:rFonts w:ascii="宋体" w:eastAsia="宋体" w:hAnsi="SimSun" w:cs="宋体"/>
          <w:sz w:val="28"/>
          <w:bdr w:val="none" w:sz="0" w:space="0" w:color="auto"/>
        </w:rPr>
        <w:t>标</w:t>
      </w:r>
      <w:r>
        <w:rPr>
          <w:rFonts w:ascii="宋体" w:eastAsia="宋体" w:hAnsi="MS Mincho" w:cs="宋体"/>
          <w:sz w:val="28"/>
          <w:bdr w:val="none" w:sz="0" w:space="0" w:color="auto"/>
        </w:rPr>
        <w:t>准，更</w:t>
      </w:r>
      <w:r>
        <w:rPr>
          <w:rFonts w:ascii="宋体" w:eastAsia="宋体" w:hAnsi="SimSun" w:cs="宋体"/>
          <w:sz w:val="28"/>
          <w:bdr w:val="none" w:sz="0" w:space="0" w:color="auto"/>
        </w:rPr>
        <w:t>应该</w:t>
      </w:r>
      <w:r>
        <w:rPr>
          <w:rFonts w:ascii="宋体" w:eastAsia="宋体" w:hAnsi="MS Mincho" w:cs="宋体"/>
          <w:sz w:val="28"/>
          <w:bdr w:val="none" w:sz="0" w:space="0" w:color="auto"/>
        </w:rPr>
        <w:t>是</w:t>
      </w:r>
      <w:r>
        <w:rPr>
          <w:rFonts w:ascii="宋体" w:eastAsia="宋体" w:hAnsi="SimSun" w:cs="宋体"/>
          <w:sz w:val="28"/>
          <w:bdr w:val="none" w:sz="0" w:space="0" w:color="auto"/>
        </w:rPr>
        <w:t>为</w:t>
      </w:r>
      <w:r>
        <w:rPr>
          <w:rFonts w:ascii="宋体" w:eastAsia="宋体" w:hAnsi="MS Mincho" w:cs="宋体"/>
          <w:sz w:val="28"/>
          <w:bdr w:val="none" w:sz="0" w:space="0" w:color="auto"/>
        </w:rPr>
        <w:t>学生今后的</w:t>
      </w:r>
      <w:r>
        <w:rPr>
          <w:rFonts w:ascii="宋体" w:eastAsia="宋体" w:hAnsi="SimSun" w:cs="宋体"/>
          <w:sz w:val="28"/>
          <w:bdr w:val="none" w:sz="0" w:space="0" w:color="auto"/>
        </w:rPr>
        <w:t>发</w:t>
      </w:r>
      <w:r>
        <w:rPr>
          <w:rFonts w:ascii="宋体" w:eastAsia="宋体" w:hAnsi="MS Mincho" w:cs="宋体"/>
          <w:sz w:val="28"/>
          <w:bdr w:val="none" w:sz="0" w:space="0" w:color="auto"/>
        </w:rPr>
        <w:t>展，</w:t>
      </w:r>
      <w:r>
        <w:rPr>
          <w:rFonts w:ascii="宋体" w:eastAsia="宋体" w:hAnsi="SimSun" w:cs="宋体"/>
          <w:sz w:val="28"/>
          <w:bdr w:val="none" w:sz="0" w:space="0" w:color="auto"/>
        </w:rPr>
        <w:t>为</w:t>
      </w:r>
      <w:r>
        <w:rPr>
          <w:rFonts w:ascii="宋体" w:eastAsia="宋体" w:hAnsi="MS Mincho" w:cs="宋体"/>
          <w:sz w:val="28"/>
          <w:bdr w:val="none" w:sz="0" w:space="0" w:color="auto"/>
        </w:rPr>
        <w:t>此在平</w:t>
      </w:r>
      <w:r>
        <w:rPr>
          <w:rFonts w:ascii="宋体" w:eastAsia="宋体" w:hAnsi="SimSun" w:cs="宋体"/>
          <w:sz w:val="28"/>
          <w:bdr w:val="none" w:sz="0" w:space="0" w:color="auto"/>
        </w:rPr>
        <w:t>时</w:t>
      </w:r>
      <w:r>
        <w:rPr>
          <w:rFonts w:ascii="宋体" w:eastAsia="宋体" w:hAnsi="MS Mincho" w:cs="宋体"/>
          <w:sz w:val="28"/>
          <w:bdr w:val="none" w:sz="0" w:space="0" w:color="auto"/>
        </w:rPr>
        <w:t>教学中也</w:t>
      </w:r>
      <w:r>
        <w:rPr>
          <w:rFonts w:ascii="宋体" w:eastAsia="宋体" w:hAnsi="SimSun" w:cs="宋体"/>
          <w:sz w:val="28"/>
          <w:bdr w:val="none" w:sz="0" w:space="0" w:color="auto"/>
        </w:rPr>
        <w:t>对</w:t>
      </w:r>
      <w:r>
        <w:rPr>
          <w:rFonts w:ascii="宋体" w:eastAsia="宋体" w:hAnsi="MS Mincho" w:cs="宋体"/>
          <w:sz w:val="28"/>
          <w:bdr w:val="none" w:sz="0" w:space="0" w:color="auto"/>
        </w:rPr>
        <w:t>学生</w:t>
      </w:r>
      <w:r>
        <w:rPr>
          <w:rFonts w:ascii="宋体" w:eastAsia="宋体" w:hAnsi="SimSun" w:cs="宋体"/>
          <w:sz w:val="28"/>
          <w:bdr w:val="none" w:sz="0" w:space="0" w:color="auto"/>
        </w:rPr>
        <w:t>进</w:t>
      </w:r>
      <w:r>
        <w:rPr>
          <w:rFonts w:ascii="宋体" w:eastAsia="宋体" w:hAnsi="MS Mincho" w:cs="宋体"/>
          <w:sz w:val="28"/>
          <w:bdr w:val="none" w:sz="0" w:space="0" w:color="auto"/>
        </w:rPr>
        <w:t>行怎</w:t>
      </w:r>
      <w:r>
        <w:rPr>
          <w:rFonts w:ascii="宋体" w:eastAsia="宋体" w:hAnsi="SimSun" w:cs="宋体"/>
          <w:sz w:val="28"/>
          <w:bdr w:val="none" w:sz="0" w:space="0" w:color="auto"/>
        </w:rPr>
        <w:t>样</w:t>
      </w:r>
      <w:r>
        <w:rPr>
          <w:rFonts w:ascii="宋体" w:eastAsia="宋体" w:hAnsi="MS Mincho" w:cs="宋体"/>
          <w:sz w:val="28"/>
          <w:bdr w:val="none" w:sz="0" w:space="0" w:color="auto"/>
        </w:rPr>
        <w:t>做人</w:t>
      </w:r>
      <w:r>
        <w:rPr>
          <w:rFonts w:ascii="宋体" w:eastAsia="宋体" w:hAnsi="SimSun" w:cs="宋体"/>
          <w:sz w:val="28"/>
          <w:bdr w:val="none" w:sz="0" w:space="0" w:color="auto"/>
        </w:rPr>
        <w:t>进</w:t>
      </w:r>
      <w:r>
        <w:rPr>
          <w:rFonts w:ascii="宋体" w:eastAsia="宋体" w:hAnsi="MS Mincho" w:cs="宋体"/>
          <w:sz w:val="28"/>
          <w:bdr w:val="none" w:sz="0" w:space="0" w:color="auto"/>
        </w:rPr>
        <w:t>行教育，要学生做一个</w:t>
      </w:r>
      <w:r>
        <w:rPr>
          <w:rFonts w:ascii="宋体" w:eastAsia="宋体" w:hAnsi="SimSun" w:cs="宋体"/>
          <w:sz w:val="28"/>
          <w:bdr w:val="none" w:sz="0" w:space="0" w:color="auto"/>
        </w:rPr>
        <w:t>诚实</w:t>
      </w:r>
      <w:r>
        <w:rPr>
          <w:rFonts w:ascii="宋体" w:eastAsia="宋体" w:hAnsi="MS Mincho" w:cs="宋体"/>
          <w:sz w:val="28"/>
          <w:bdr w:val="none" w:sz="0" w:space="0" w:color="auto"/>
        </w:rPr>
        <w:t>守信的人。</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在教学上</w:t>
      </w:r>
      <w:r>
        <w:rPr>
          <w:rFonts w:ascii="宋体" w:eastAsia="宋体" w:hAnsi="SimSun" w:cs="宋体"/>
          <w:sz w:val="28"/>
          <w:bdr w:val="none" w:sz="0" w:space="0" w:color="auto"/>
        </w:rPr>
        <w:t>进</w:t>
      </w:r>
      <w:r>
        <w:rPr>
          <w:rFonts w:ascii="宋体" w:eastAsia="宋体" w:hAnsi="MS Mincho" w:cs="宋体"/>
          <w:sz w:val="28"/>
          <w:bdr w:val="none" w:sz="0" w:space="0" w:color="auto"/>
        </w:rPr>
        <w:t>行大胆的</w:t>
      </w:r>
      <w:r>
        <w:rPr>
          <w:rFonts w:ascii="宋体" w:eastAsia="宋体" w:hAnsi="SimSun" w:cs="宋体"/>
          <w:sz w:val="28"/>
          <w:bdr w:val="none" w:sz="0" w:space="0" w:color="auto"/>
        </w:rPr>
        <w:t>尝试</w:t>
      </w:r>
      <w:r>
        <w:rPr>
          <w:rFonts w:ascii="宋体" w:eastAsia="宋体" w:hAnsi="MS Mincho" w:cs="宋体"/>
          <w:sz w:val="28"/>
          <w:bdr w:val="none" w:sz="0" w:space="0" w:color="auto"/>
        </w:rPr>
        <w:t>，在第二学期中考前的</w:t>
      </w:r>
      <w:r>
        <w:rPr>
          <w:rFonts w:ascii="宋体" w:eastAsia="宋体" w:hAnsi="SimSun" w:cs="宋体"/>
          <w:sz w:val="28"/>
          <w:bdr w:val="none" w:sz="0" w:space="0" w:color="auto"/>
        </w:rPr>
        <w:t>总复习</w:t>
      </w:r>
      <w:r>
        <w:rPr>
          <w:rFonts w:ascii="宋体" w:eastAsia="宋体" w:hAnsi="MS Mincho" w:cs="宋体"/>
          <w:sz w:val="28"/>
          <w:bdr w:val="none" w:sz="0" w:space="0" w:color="auto"/>
        </w:rPr>
        <w:t>中以</w:t>
      </w:r>
      <w:r>
        <w:rPr>
          <w:rFonts w:ascii="宋体" w:eastAsia="宋体" w:hAnsi="SimSun" w:cs="宋体"/>
          <w:sz w:val="28"/>
          <w:bdr w:val="none" w:sz="0" w:space="0" w:color="auto"/>
        </w:rPr>
        <w:t>题为</w:t>
      </w:r>
      <w:r>
        <w:rPr>
          <w:rFonts w:ascii="宋体" w:eastAsia="宋体" w:hAnsi="MS Mincho" w:cs="宋体"/>
          <w:sz w:val="28"/>
          <w:bdr w:val="none" w:sz="0" w:space="0" w:color="auto"/>
        </w:rPr>
        <w:t>例</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综</w:t>
      </w:r>
      <w:r>
        <w:rPr>
          <w:rFonts w:ascii="宋体" w:eastAsia="宋体" w:hAnsi="MS Mincho" w:cs="宋体"/>
          <w:sz w:val="28"/>
          <w:bdr w:val="none" w:sz="0" w:space="0" w:color="auto"/>
        </w:rPr>
        <w:t>合，把初中所学的各个知</w:t>
      </w:r>
      <w:r>
        <w:rPr>
          <w:rFonts w:ascii="宋体" w:eastAsia="宋体" w:hAnsi="SimSun" w:cs="宋体"/>
          <w:sz w:val="28"/>
          <w:bdr w:val="none" w:sz="0" w:space="0" w:color="auto"/>
        </w:rPr>
        <w:t>识进</w:t>
      </w:r>
      <w:r>
        <w:rPr>
          <w:rFonts w:ascii="宋体" w:eastAsia="宋体" w:hAnsi="MS Mincho" w:cs="宋体"/>
          <w:sz w:val="28"/>
          <w:bdr w:val="none" w:sz="0" w:space="0" w:color="auto"/>
        </w:rPr>
        <w:t>行有机整合，提高学生的</w:t>
      </w:r>
      <w:r>
        <w:rPr>
          <w:rFonts w:ascii="宋体" w:eastAsia="宋体" w:hAnsi="SimSun" w:cs="宋体"/>
          <w:sz w:val="28"/>
          <w:bdr w:val="none" w:sz="0" w:space="0" w:color="auto"/>
        </w:rPr>
        <w:t>综</w:t>
      </w:r>
      <w:r>
        <w:rPr>
          <w:rFonts w:ascii="宋体" w:eastAsia="宋体" w:hAnsi="MS Mincho" w:cs="宋体"/>
          <w:sz w:val="28"/>
          <w:bdr w:val="none" w:sz="0" w:space="0" w:color="auto"/>
        </w:rPr>
        <w:t>合能力，同</w:t>
      </w:r>
      <w:r>
        <w:rPr>
          <w:rFonts w:ascii="宋体" w:eastAsia="宋体" w:hAnsi="SimSun" w:cs="宋体"/>
          <w:sz w:val="28"/>
          <w:bdr w:val="none" w:sz="0" w:space="0" w:color="auto"/>
        </w:rPr>
        <w:t>时让</w:t>
      </w:r>
      <w:r>
        <w:rPr>
          <w:rFonts w:ascii="宋体" w:eastAsia="宋体" w:hAnsi="MS Mincho" w:cs="宋体"/>
          <w:sz w:val="28"/>
          <w:bdr w:val="none" w:sz="0" w:space="0" w:color="auto"/>
        </w:rPr>
        <w:t>学生在潜移默化中掌握探究、</w:t>
      </w:r>
      <w:r>
        <w:rPr>
          <w:rFonts w:ascii="宋体" w:eastAsia="宋体" w:hAnsi="SimSun" w:cs="宋体"/>
          <w:sz w:val="28"/>
          <w:bdr w:val="none" w:sz="0" w:space="0" w:color="auto"/>
        </w:rPr>
        <w:t>实验</w:t>
      </w:r>
      <w:r>
        <w:rPr>
          <w:rFonts w:ascii="宋体" w:eastAsia="宋体" w:hAnsi="MS Mincho" w:cs="宋体"/>
          <w:sz w:val="28"/>
          <w:bdr w:val="none" w:sz="0" w:space="0" w:color="auto"/>
        </w:rPr>
        <w:t>、</w:t>
      </w:r>
      <w:r>
        <w:rPr>
          <w:rFonts w:ascii="宋体" w:eastAsia="宋体" w:hAnsi="SimSun" w:cs="宋体"/>
          <w:sz w:val="28"/>
          <w:bdr w:val="none" w:sz="0" w:space="0" w:color="auto"/>
        </w:rPr>
        <w:t>问题</w:t>
      </w:r>
      <w:r>
        <w:rPr>
          <w:rFonts w:ascii="宋体" w:eastAsia="宋体" w:hAnsi="MS Mincho" w:cs="宋体"/>
          <w:sz w:val="28"/>
          <w:bdr w:val="none" w:sz="0" w:space="0" w:color="auto"/>
        </w:rPr>
        <w:t>解决的能力，使得学生</w:t>
      </w:r>
      <w:r>
        <w:rPr>
          <w:rFonts w:ascii="宋体" w:eastAsia="宋体" w:hAnsi="SimSun" w:cs="宋体"/>
          <w:sz w:val="28"/>
          <w:bdr w:val="none" w:sz="0" w:space="0" w:color="auto"/>
        </w:rPr>
        <w:t>综</w:t>
      </w:r>
      <w:r>
        <w:rPr>
          <w:rFonts w:ascii="宋体" w:eastAsia="宋体" w:hAnsi="MS Mincho" w:cs="宋体"/>
          <w:sz w:val="28"/>
          <w:bdr w:val="none" w:sz="0" w:space="0" w:color="auto"/>
        </w:rPr>
        <w:t>合素</w:t>
      </w:r>
      <w:r>
        <w:rPr>
          <w:rFonts w:ascii="宋体" w:eastAsia="宋体" w:hAnsi="SimSun" w:cs="宋体"/>
          <w:sz w:val="28"/>
          <w:bdr w:val="none" w:sz="0" w:space="0" w:color="auto"/>
        </w:rPr>
        <w:t>质</w:t>
      </w:r>
      <w:r>
        <w:rPr>
          <w:rFonts w:ascii="宋体" w:eastAsia="宋体" w:hAnsi="MS Mincho" w:cs="宋体"/>
          <w:sz w:val="28"/>
          <w:bdr w:val="none" w:sz="0" w:space="0" w:color="auto"/>
        </w:rPr>
        <w:t>得到提高，</w:t>
      </w:r>
      <w:r>
        <w:rPr>
          <w:rFonts w:ascii="宋体" w:eastAsia="宋体" w:hAnsi="SimSun" w:cs="宋体"/>
          <w:sz w:val="28"/>
          <w:bdr w:val="none" w:sz="0" w:space="0" w:color="auto"/>
        </w:rPr>
        <w:t>积</w:t>
      </w:r>
      <w:r>
        <w:rPr>
          <w:rFonts w:ascii="宋体" w:eastAsia="宋体" w:hAnsi="MS Mincho" w:cs="宋体"/>
          <w:sz w:val="28"/>
          <w:bdr w:val="none" w:sz="0" w:space="0" w:color="auto"/>
        </w:rPr>
        <w:t>极</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课题</w:t>
      </w:r>
      <w:r>
        <w:rPr>
          <w:rFonts w:ascii="宋体" w:eastAsia="宋体" w:hAnsi="MS Mincho" w:cs="宋体"/>
          <w:sz w:val="28"/>
          <w:bdr w:val="none" w:sz="0" w:space="0" w:color="auto"/>
        </w:rPr>
        <w:t>研究，主持校</w:t>
      </w:r>
      <w:r>
        <w:rPr>
          <w:rFonts w:ascii="宋体" w:eastAsia="宋体" w:hAnsi="SimSun" w:cs="宋体"/>
          <w:sz w:val="28"/>
          <w:bdr w:val="none" w:sz="0" w:space="0" w:color="auto"/>
        </w:rPr>
        <w:t>级课题</w:t>
      </w:r>
      <w:r>
        <w:rPr>
          <w:rFonts w:ascii="宋体" w:eastAsia="宋体" w:hAnsi="MS Mincho" w:cs="宋体"/>
          <w:sz w:val="28"/>
          <w:bdr w:val="none" w:sz="0" w:space="0" w:color="auto"/>
        </w:rPr>
        <w:t>《初中物理</w:t>
      </w:r>
      <w:r>
        <w:rPr>
          <w:rFonts w:ascii="宋体" w:eastAsia="宋体" w:hAnsi="SimSun" w:cs="宋体"/>
          <w:sz w:val="28"/>
          <w:bdr w:val="none" w:sz="0" w:space="0" w:color="auto"/>
        </w:rPr>
        <w:t>课</w:t>
      </w:r>
      <w:r>
        <w:rPr>
          <w:rFonts w:ascii="宋体" w:eastAsia="宋体" w:hAnsi="MS Mincho" w:cs="宋体"/>
          <w:sz w:val="28"/>
          <w:bdr w:val="none" w:sz="0" w:space="0" w:color="auto"/>
        </w:rPr>
        <w:t>堂教学中的研究性学</w:t>
      </w:r>
      <w:r>
        <w:rPr>
          <w:rFonts w:ascii="宋体" w:eastAsia="宋体" w:hAnsi="SimSun" w:cs="宋体"/>
          <w:sz w:val="28"/>
          <w:bdr w:val="none" w:sz="0" w:space="0" w:color="auto"/>
        </w:rPr>
        <w:t>习</w:t>
      </w:r>
      <w:r>
        <w:rPr>
          <w:rFonts w:ascii="宋体" w:eastAsia="宋体" w:hAnsi="MS Mincho" w:cs="宋体"/>
          <w:sz w:val="28"/>
          <w:bdr w:val="none" w:sz="0" w:space="0" w:color="auto"/>
        </w:rPr>
        <w:t>研究》，</w:t>
      </w:r>
      <w:r>
        <w:rPr>
          <w:rFonts w:ascii="宋体" w:eastAsia="宋体" w:hAnsi="SimSun" w:cs="宋体"/>
          <w:sz w:val="28"/>
          <w:bdr w:val="none" w:sz="0" w:space="0" w:color="auto"/>
        </w:rPr>
        <w:t>积</w:t>
      </w:r>
      <w:r>
        <w:rPr>
          <w:rFonts w:ascii="宋体" w:eastAsia="宋体" w:hAnsi="MS Mincho" w:cs="宋体"/>
          <w:sz w:val="28"/>
          <w:bdr w:val="none" w:sz="0" w:space="0" w:color="auto"/>
        </w:rPr>
        <w:t>累了相</w:t>
      </w:r>
      <w:r>
        <w:rPr>
          <w:rFonts w:ascii="宋体" w:eastAsia="宋体" w:hAnsi="SimSun" w:cs="宋体"/>
          <w:sz w:val="28"/>
          <w:bdr w:val="none" w:sz="0" w:space="0" w:color="auto"/>
        </w:rPr>
        <w:t>关</w:t>
      </w:r>
      <w:r>
        <w:rPr>
          <w:rFonts w:ascii="宋体" w:eastAsia="宋体" w:hAnsi="MS Mincho" w:cs="宋体"/>
          <w:sz w:val="28"/>
          <w:bdr w:val="none" w:sz="0" w:space="0" w:color="auto"/>
        </w:rPr>
        <w:t>研究材料。同</w:t>
      </w:r>
      <w:r>
        <w:rPr>
          <w:rFonts w:ascii="宋体" w:eastAsia="宋体" w:hAnsi="SimSun" w:cs="宋体"/>
          <w:sz w:val="28"/>
          <w:bdr w:val="none" w:sz="0" w:space="0" w:color="auto"/>
        </w:rPr>
        <w:t>时</w:t>
      </w:r>
      <w:r>
        <w:rPr>
          <w:rFonts w:ascii="宋体" w:eastAsia="宋体" w:hAnsi="MS Mincho" w:cs="宋体"/>
          <w:sz w:val="28"/>
          <w:bdr w:val="none" w:sz="0" w:space="0" w:color="auto"/>
        </w:rPr>
        <w:t>作</w:t>
      </w:r>
      <w:r>
        <w:rPr>
          <w:rFonts w:ascii="宋体" w:eastAsia="宋体" w:hAnsi="SimSun" w:cs="宋体"/>
          <w:sz w:val="28"/>
          <w:bdr w:val="none" w:sz="0" w:space="0" w:color="auto"/>
        </w:rPr>
        <w:t>为</w:t>
      </w:r>
      <w:r>
        <w:rPr>
          <w:rFonts w:ascii="宋体" w:eastAsia="宋体" w:hAnsi="MS Mincho" w:cs="宋体"/>
          <w:sz w:val="28"/>
          <w:bdr w:val="none" w:sz="0" w:space="0" w:color="auto"/>
        </w:rPr>
        <w:t>新教</w:t>
      </w:r>
      <w:r>
        <w:rPr>
          <w:rFonts w:ascii="宋体" w:eastAsia="宋体" w:hAnsi="SimSun" w:cs="宋体"/>
          <w:sz w:val="28"/>
          <w:bdr w:val="none" w:sz="0" w:space="0" w:color="auto"/>
        </w:rPr>
        <w:t>师</w:t>
      </w:r>
      <w:r>
        <w:rPr>
          <w:rFonts w:ascii="宋体" w:eastAsia="宋体" w:hAnsi="MS Mincho" w:cs="宋体"/>
          <w:sz w:val="28"/>
          <w:bdr w:val="none" w:sz="0" w:space="0" w:color="auto"/>
        </w:rPr>
        <w:t>王</w:t>
      </w:r>
      <w:r>
        <w:rPr>
          <w:rFonts w:ascii="宋体" w:eastAsia="宋体" w:hAnsi="SimSun" w:cs="宋体"/>
          <w:sz w:val="28"/>
          <w:bdr w:val="none" w:sz="0" w:space="0" w:color="auto"/>
        </w:rPr>
        <w:t>丽</w:t>
      </w:r>
      <w:r>
        <w:rPr>
          <w:rFonts w:ascii="宋体" w:eastAsia="宋体" w:hAnsi="MS Mincho" w:cs="宋体"/>
          <w:sz w:val="28"/>
          <w:bdr w:val="none" w:sz="0" w:space="0" w:color="auto"/>
        </w:rPr>
        <w:t>的</w:t>
      </w:r>
      <w:r>
        <w:rPr>
          <w:rFonts w:ascii="宋体" w:eastAsia="宋体" w:hAnsi="SimSun" w:cs="宋体"/>
          <w:sz w:val="28"/>
          <w:bdr w:val="none" w:sz="0" w:space="0" w:color="auto"/>
        </w:rPr>
        <w:t>师</w:t>
      </w:r>
      <w:r>
        <w:rPr>
          <w:rFonts w:ascii="宋体" w:eastAsia="宋体" w:hAnsi="MS Mincho" w:cs="宋体"/>
          <w:sz w:val="28"/>
          <w:bdr w:val="none" w:sz="0" w:space="0" w:color="auto"/>
        </w:rPr>
        <w:t>傅，</w:t>
      </w:r>
      <w:r>
        <w:rPr>
          <w:rFonts w:ascii="宋体" w:eastAsia="宋体" w:hAnsi="SimSun" w:cs="宋体"/>
          <w:sz w:val="28"/>
          <w:bdr w:val="none" w:sz="0" w:space="0" w:color="auto"/>
        </w:rPr>
        <w:t>经</w:t>
      </w:r>
      <w:r>
        <w:rPr>
          <w:rFonts w:ascii="宋体" w:eastAsia="宋体" w:hAnsi="MS Mincho" w:cs="宋体"/>
          <w:sz w:val="28"/>
          <w:bdr w:val="none" w:sz="0" w:space="0" w:color="auto"/>
        </w:rPr>
        <w:t>常</w:t>
      </w:r>
      <w:r>
        <w:rPr>
          <w:rFonts w:ascii="宋体" w:eastAsia="宋体" w:hAnsi="SimSun" w:cs="宋体"/>
          <w:sz w:val="28"/>
          <w:bdr w:val="none" w:sz="0" w:space="0" w:color="auto"/>
        </w:rPr>
        <w:t>对</w:t>
      </w:r>
      <w:r>
        <w:rPr>
          <w:rFonts w:ascii="宋体" w:eastAsia="宋体" w:hAnsi="MS Mincho" w:cs="宋体"/>
          <w:sz w:val="28"/>
          <w:bdr w:val="none" w:sz="0" w:space="0" w:color="auto"/>
        </w:rPr>
        <w:t>她的</w:t>
      </w:r>
      <w:r>
        <w:rPr>
          <w:rFonts w:ascii="宋体" w:eastAsia="宋体" w:hAnsi="SimSun" w:cs="宋体"/>
          <w:sz w:val="28"/>
          <w:bdr w:val="none" w:sz="0" w:space="0" w:color="auto"/>
        </w:rPr>
        <w:t>备课</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等加以指</w:t>
      </w:r>
      <w:r>
        <w:rPr>
          <w:rFonts w:ascii="宋体" w:eastAsia="宋体" w:hAnsi="SimSun" w:cs="宋体"/>
          <w:sz w:val="28"/>
          <w:bdr w:val="none" w:sz="0" w:space="0" w:color="auto"/>
        </w:rPr>
        <w:t>导</w:t>
      </w:r>
      <w:r>
        <w:rPr>
          <w:rFonts w:ascii="宋体" w:eastAsia="宋体" w:hAnsi="MS Mincho" w:cs="宋体"/>
          <w:sz w:val="28"/>
          <w:bdr w:val="none" w:sz="0" w:space="0" w:color="auto"/>
        </w:rPr>
        <w:t>，在指</w:t>
      </w:r>
      <w:r>
        <w:rPr>
          <w:rFonts w:ascii="宋体" w:eastAsia="宋体" w:hAnsi="SimSun" w:cs="宋体"/>
          <w:sz w:val="28"/>
          <w:bdr w:val="none" w:sz="0" w:space="0" w:color="auto"/>
        </w:rPr>
        <w:t>导</w:t>
      </w:r>
      <w:r>
        <w:rPr>
          <w:rFonts w:ascii="宋体" w:eastAsia="宋体" w:hAnsi="MS Mincho" w:cs="宋体"/>
          <w:sz w:val="28"/>
          <w:bdr w:val="none" w:sz="0" w:space="0" w:color="auto"/>
        </w:rPr>
        <w:t>上把好的</w:t>
      </w:r>
      <w:r>
        <w:rPr>
          <w:rFonts w:ascii="宋体" w:eastAsia="宋体" w:hAnsi="SimSun" w:cs="宋体"/>
          <w:sz w:val="28"/>
          <w:bdr w:val="none" w:sz="0" w:space="0" w:color="auto"/>
        </w:rPr>
        <w:t>经验</w:t>
      </w:r>
      <w:r>
        <w:rPr>
          <w:rFonts w:ascii="宋体" w:eastAsia="宋体" w:hAnsi="MS Mincho" w:cs="宋体"/>
          <w:sz w:val="28"/>
          <w:bdr w:val="none" w:sz="0" w:space="0" w:color="auto"/>
        </w:rPr>
        <w:t>和好的做法以及好的</w:t>
      </w:r>
      <w:r>
        <w:rPr>
          <w:rFonts w:ascii="宋体" w:eastAsia="宋体" w:hAnsi="SimSun" w:cs="宋体"/>
          <w:sz w:val="28"/>
          <w:bdr w:val="none" w:sz="0" w:space="0" w:color="auto"/>
        </w:rPr>
        <w:t>试题</w:t>
      </w:r>
      <w:r>
        <w:rPr>
          <w:rFonts w:ascii="宋体" w:eastAsia="宋体" w:hAnsi="MS Mincho" w:cs="宋体"/>
          <w:sz w:val="28"/>
          <w:bdr w:val="none" w:sz="0" w:space="0" w:color="auto"/>
        </w:rPr>
        <w:t>毫无保留</w:t>
      </w:r>
      <w:r>
        <w:rPr>
          <w:rFonts w:ascii="宋体" w:eastAsia="宋体" w:hAnsi="SimSun" w:cs="宋体"/>
          <w:sz w:val="28"/>
          <w:bdr w:val="none" w:sz="0" w:space="0" w:color="auto"/>
        </w:rPr>
        <w:t>传</w:t>
      </w:r>
      <w:r>
        <w:rPr>
          <w:rFonts w:ascii="宋体" w:eastAsia="宋体" w:hAnsi="MS Mincho" w:cs="宋体"/>
          <w:sz w:val="28"/>
          <w:bdr w:val="none" w:sz="0" w:space="0" w:color="auto"/>
        </w:rPr>
        <w:t>授</w:t>
      </w:r>
      <w:r>
        <w:rPr>
          <w:rFonts w:ascii="宋体" w:eastAsia="宋体" w:hAnsi="SimSun" w:cs="宋体"/>
          <w:sz w:val="28"/>
          <w:bdr w:val="none" w:sz="0" w:space="0" w:color="auto"/>
        </w:rPr>
        <w:t>给</w:t>
      </w:r>
      <w:r>
        <w:rPr>
          <w:rFonts w:ascii="宋体" w:eastAsia="宋体" w:hAnsi="MS Mincho" w:cs="宋体"/>
          <w:sz w:val="28"/>
          <w:bdr w:val="none" w:sz="0" w:space="0" w:color="auto"/>
        </w:rPr>
        <w:t>她，尽心、尽力、尽</w:t>
      </w:r>
      <w:r>
        <w:rPr>
          <w:rFonts w:ascii="宋体" w:eastAsia="宋体" w:hAnsi="SimSun" w:cs="宋体"/>
          <w:sz w:val="28"/>
          <w:bdr w:val="none" w:sz="0" w:space="0" w:color="auto"/>
        </w:rPr>
        <w:t>责</w:t>
      </w:r>
      <w:r>
        <w:rPr>
          <w:rFonts w:ascii="宋体" w:eastAsia="宋体" w:hAnsi="MS Mincho" w:cs="宋体"/>
          <w:sz w:val="28"/>
          <w:bdr w:val="none" w:sz="0" w:space="0" w:color="auto"/>
        </w:rPr>
        <w:t>，</w:t>
      </w:r>
      <w:r>
        <w:rPr>
          <w:rFonts w:ascii="宋体" w:eastAsia="宋体" w:hAnsi="SimSun" w:cs="宋体"/>
          <w:sz w:val="28"/>
          <w:bdr w:val="none" w:sz="0" w:space="0" w:color="auto"/>
        </w:rPr>
        <w:t>让</w:t>
      </w:r>
      <w:r>
        <w:rPr>
          <w:rFonts w:ascii="宋体" w:eastAsia="宋体" w:hAnsi="MS Mincho" w:cs="宋体"/>
          <w:sz w:val="28"/>
          <w:bdr w:val="none" w:sz="0" w:space="0" w:color="auto"/>
        </w:rPr>
        <w:t>她能更好、更快的成</w:t>
      </w:r>
      <w:r>
        <w:rPr>
          <w:rFonts w:ascii="宋体" w:eastAsia="宋体" w:hAnsi="SimSun" w:cs="宋体"/>
          <w:sz w:val="28"/>
          <w:bdr w:val="none" w:sz="0" w:space="0" w:color="auto"/>
        </w:rPr>
        <w:t>长</w:t>
      </w:r>
      <w:r>
        <w:rPr>
          <w:rFonts w:ascii="宋体" w:eastAsia="宋体" w:hAnsi="MS Mincho" w:cs="宋体"/>
          <w:sz w:val="28"/>
          <w:bdr w:val="none" w:sz="0" w:space="0" w:color="auto"/>
        </w:rPr>
        <w:t>，她所教班的成</w:t>
      </w:r>
      <w:r>
        <w:rPr>
          <w:rFonts w:ascii="宋体" w:eastAsia="宋体" w:hAnsi="SimSun" w:cs="宋体"/>
          <w:sz w:val="28"/>
          <w:bdr w:val="none" w:sz="0" w:space="0" w:color="auto"/>
        </w:rPr>
        <w:t>绩</w:t>
      </w:r>
      <w:r>
        <w:rPr>
          <w:rFonts w:ascii="宋体" w:eastAsia="宋体" w:hAnsi="MS Mincho" w:cs="宋体"/>
          <w:sz w:val="28"/>
          <w:bdr w:val="none" w:sz="0" w:space="0" w:color="auto"/>
        </w:rPr>
        <w:t>在校和区兄弟学校也能有</w:t>
      </w:r>
      <w:r>
        <w:rPr>
          <w:rFonts w:ascii="宋体" w:eastAsia="宋体" w:hAnsi="SimSun" w:cs="宋体"/>
          <w:sz w:val="28"/>
          <w:bdr w:val="none" w:sz="0" w:space="0" w:color="auto"/>
        </w:rPr>
        <w:t>较</w:t>
      </w:r>
      <w:r>
        <w:rPr>
          <w:rFonts w:ascii="宋体" w:eastAsia="宋体" w:hAnsi="MS Mincho" w:cs="宋体"/>
          <w:sz w:val="28"/>
          <w:bdr w:val="none" w:sz="0" w:space="0" w:color="auto"/>
        </w:rPr>
        <w:t>好的地位。</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3"/>
          <w:cols w:space="708"/>
          <w:titlePg w:val="0"/>
        </w:sectPr>
      </w:pPr>
      <w:r>
        <w:rPr>
          <w:rFonts w:ascii="宋体" w:eastAsia="宋体" w:hAnsi="MS Mincho" w:cs="宋体"/>
          <w:b/>
          <w:sz w:val="28"/>
          <w:bdr w:val="none" w:sz="0" w:space="0" w:color="auto"/>
        </w:rPr>
        <w:t>四、今后工作和打算：</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在今后的教学上，将在一如既往的做好自己的本</w:t>
      </w:r>
      <w:r>
        <w:rPr>
          <w:rFonts w:ascii="宋体" w:eastAsia="宋体" w:hAnsi="SimSun" w:cs="宋体"/>
          <w:sz w:val="28"/>
          <w:bdr w:val="none" w:sz="0" w:space="0" w:color="auto"/>
        </w:rPr>
        <w:t>质</w:t>
      </w:r>
      <w:r>
        <w:rPr>
          <w:rFonts w:ascii="宋体" w:eastAsia="宋体" w:hAnsi="MS Mincho" w:cs="宋体"/>
          <w:sz w:val="28"/>
          <w:bdr w:val="none" w:sz="0" w:space="0" w:color="auto"/>
        </w:rPr>
        <w:t>工作地同</w:t>
      </w:r>
      <w:r>
        <w:rPr>
          <w:rFonts w:ascii="宋体" w:eastAsia="宋体" w:hAnsi="SimSun" w:cs="宋体"/>
          <w:sz w:val="28"/>
          <w:bdr w:val="none" w:sz="0" w:space="0" w:color="auto"/>
        </w:rPr>
        <w:t>时</w:t>
      </w:r>
      <w:r>
        <w:rPr>
          <w:rFonts w:ascii="宋体" w:eastAsia="宋体" w:hAnsi="MS Mincho" w:cs="宋体"/>
          <w:sz w:val="28"/>
          <w:bdr w:val="none" w:sz="0" w:space="0" w:color="auto"/>
        </w:rPr>
        <w:t>，尽自己最大努力帮助年</w:t>
      </w:r>
      <w:r>
        <w:rPr>
          <w:rFonts w:ascii="宋体" w:eastAsia="宋体" w:hAnsi="SimSun" w:cs="宋体"/>
          <w:sz w:val="28"/>
          <w:bdr w:val="none" w:sz="0" w:space="0" w:color="auto"/>
        </w:rPr>
        <w:t>轻</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的成</w:t>
      </w:r>
      <w:r>
        <w:rPr>
          <w:rFonts w:ascii="宋体" w:eastAsia="宋体" w:hAnsi="SimSun" w:cs="宋体"/>
          <w:sz w:val="28"/>
          <w:bdr w:val="none" w:sz="0" w:space="0" w:color="auto"/>
        </w:rPr>
        <w:t>长</w:t>
      </w:r>
      <w:r>
        <w:rPr>
          <w:rFonts w:ascii="宋体" w:eastAsia="宋体" w:hAnsi="MS Mincho" w:cs="宋体"/>
          <w:sz w:val="28"/>
          <w:bdr w:val="none" w:sz="0" w:space="0" w:color="auto"/>
        </w:rPr>
        <w:t>，同</w:t>
      </w:r>
      <w:r>
        <w:rPr>
          <w:rFonts w:ascii="宋体" w:eastAsia="宋体" w:hAnsi="SimSun" w:cs="宋体"/>
          <w:sz w:val="28"/>
          <w:bdr w:val="none" w:sz="0" w:space="0" w:color="auto"/>
        </w:rPr>
        <w:t>时</w:t>
      </w:r>
      <w:r>
        <w:rPr>
          <w:rFonts w:ascii="宋体" w:eastAsia="宋体" w:hAnsi="MS Mincho" w:cs="宋体"/>
          <w:sz w:val="28"/>
          <w:bdr w:val="none" w:sz="0" w:space="0" w:color="auto"/>
        </w:rPr>
        <w:t>自身也要加</w:t>
      </w:r>
      <w:r>
        <w:rPr>
          <w:rFonts w:ascii="宋体" w:eastAsia="宋体" w:hAnsi="SimSun" w:cs="宋体"/>
          <w:sz w:val="28"/>
          <w:bdr w:val="none" w:sz="0" w:space="0" w:color="auto"/>
        </w:rPr>
        <w:t>强</w:t>
      </w:r>
      <w:r>
        <w:rPr>
          <w:rFonts w:ascii="宋体" w:eastAsia="宋体" w:hAnsi="MS Mincho" w:cs="宋体"/>
          <w:sz w:val="28"/>
          <w:bdr w:val="none" w:sz="0" w:space="0" w:color="auto"/>
        </w:rPr>
        <w:t>素</w:t>
      </w:r>
      <w:r>
        <w:rPr>
          <w:rFonts w:ascii="宋体" w:eastAsia="宋体" w:hAnsi="SimSun" w:cs="宋体"/>
          <w:sz w:val="28"/>
          <w:bdr w:val="none" w:sz="0" w:space="0" w:color="auto"/>
        </w:rPr>
        <w:t>质</w:t>
      </w:r>
      <w:r>
        <w:rPr>
          <w:rFonts w:ascii="宋体" w:eastAsia="宋体" w:hAnsi="MS Mincho" w:cs="宋体"/>
          <w:sz w:val="28"/>
          <w:bdr w:val="none" w:sz="0" w:space="0" w:color="auto"/>
        </w:rPr>
        <w:t>和</w:t>
      </w:r>
      <w:r>
        <w:rPr>
          <w:rFonts w:ascii="宋体" w:eastAsia="宋体" w:hAnsi="SimSun" w:cs="宋体"/>
          <w:sz w:val="28"/>
          <w:bdr w:val="none" w:sz="0" w:space="0" w:color="auto"/>
        </w:rPr>
        <w:t>业务</w:t>
      </w:r>
      <w:r>
        <w:rPr>
          <w:rFonts w:ascii="宋体" w:eastAsia="宋体" w:hAnsi="MS Mincho" w:cs="宋体"/>
          <w:sz w:val="28"/>
          <w:bdr w:val="none" w:sz="0" w:space="0" w:color="auto"/>
        </w:rPr>
        <w:t>能力的提高，</w:t>
      </w:r>
      <w:r>
        <w:rPr>
          <w:rFonts w:ascii="宋体" w:eastAsia="宋体" w:hAnsi="SimSun" w:cs="宋体"/>
          <w:sz w:val="28"/>
          <w:bdr w:val="none" w:sz="0" w:space="0" w:color="auto"/>
        </w:rPr>
        <w:t>为</w:t>
      </w:r>
      <w:r>
        <w:rPr>
          <w:rFonts w:ascii="宋体" w:eastAsia="宋体" w:hAnsi="MS Mincho" w:cs="宋体"/>
          <w:sz w:val="28"/>
          <w:bdr w:val="none" w:sz="0" w:space="0" w:color="auto"/>
        </w:rPr>
        <w:t>学校和学生的</w:t>
      </w:r>
      <w:r>
        <w:rPr>
          <w:rFonts w:ascii="宋体" w:eastAsia="宋体" w:hAnsi="SimSun" w:cs="宋体"/>
          <w:sz w:val="28"/>
          <w:bdr w:val="none" w:sz="0" w:space="0" w:color="auto"/>
        </w:rPr>
        <w:t>发</w:t>
      </w:r>
      <w:r>
        <w:rPr>
          <w:rFonts w:ascii="宋体" w:eastAsia="宋体" w:hAnsi="MS Mincho" w:cs="宋体"/>
          <w:sz w:val="28"/>
          <w:bdr w:val="none" w:sz="0" w:space="0" w:color="auto"/>
        </w:rPr>
        <w:t>展作出自己最大的</w:t>
      </w:r>
      <w:r>
        <w:rPr>
          <w:rFonts w:ascii="宋体" w:eastAsia="宋体" w:hAnsi="SimSun" w:cs="宋体"/>
          <w:sz w:val="28"/>
          <w:bdr w:val="none" w:sz="0" w:space="0" w:color="auto"/>
        </w:rPr>
        <w:t>贡</w:t>
      </w:r>
      <w:r>
        <w:rPr>
          <w:rFonts w:ascii="宋体" w:eastAsia="宋体" w:hAnsi="MS Mincho" w:cs="宋体"/>
          <w:sz w:val="28"/>
          <w:bdr w:val="none" w:sz="0" w:space="0" w:color="auto"/>
        </w:rPr>
        <w:t>献。</w:t>
      </w:r>
    </w:p>
    <w:p>
      <w:pPr>
        <w:pStyle w:val="main-leftcontenth2"/>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物理期末教学工作</w:t>
      </w:r>
      <w:r>
        <w:rPr>
          <w:rFonts w:ascii="宋体" w:eastAsia="宋体" w:hAnsi="SimSun" w:cs="宋体"/>
          <w:sz w:val="28"/>
          <w:bdr w:val="none" w:sz="0" w:space="0" w:color="auto"/>
        </w:rPr>
        <w:t>总结</w:t>
      </w:r>
      <w:r>
        <w:rPr>
          <w:rFonts w:ascii="宋体" w:eastAsia="宋体" w:cs="宋体"/>
          <w:sz w:val="28"/>
          <w:bdr w:val="none" w:sz="0" w:space="0" w:color="auto"/>
        </w:rPr>
        <w:t>7</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本学期我担任高一（</w:t>
      </w:r>
      <w:r>
        <w:rPr>
          <w:rFonts w:ascii="宋体" w:eastAsia="宋体" w:cs="宋体"/>
          <w:sz w:val="28"/>
          <w:bdr w:val="none" w:sz="0" w:space="0" w:color="auto"/>
        </w:rPr>
        <w:t>12</w:t>
      </w:r>
      <w:r>
        <w:rPr>
          <w:rFonts w:ascii="宋体" w:eastAsia="宋体" w:hAnsi="MS Mincho" w:cs="宋体"/>
          <w:sz w:val="28"/>
          <w:bdr w:val="none" w:sz="0" w:space="0" w:color="auto"/>
        </w:rPr>
        <w:t>、</w:t>
      </w:r>
      <w:r>
        <w:rPr>
          <w:rFonts w:ascii="宋体" w:eastAsia="宋体" w:cs="宋体"/>
          <w:sz w:val="28"/>
          <w:bdr w:val="none" w:sz="0" w:space="0" w:color="auto"/>
        </w:rPr>
        <w:t>13</w:t>
      </w:r>
      <w:r>
        <w:rPr>
          <w:rFonts w:ascii="宋体" w:eastAsia="宋体" w:hAnsi="MS Mincho" w:cs="宋体"/>
          <w:sz w:val="28"/>
          <w:bdr w:val="none" w:sz="0" w:space="0" w:color="auto"/>
        </w:rPr>
        <w:t>、</w:t>
      </w:r>
      <w:r>
        <w:rPr>
          <w:rFonts w:ascii="宋体" w:eastAsia="宋体" w:cs="宋体"/>
          <w:sz w:val="28"/>
          <w:bdr w:val="none" w:sz="0" w:space="0" w:color="auto"/>
        </w:rPr>
        <w:t>14</w:t>
      </w:r>
      <w:r>
        <w:rPr>
          <w:rFonts w:ascii="宋体" w:eastAsia="宋体" w:hAnsi="MS Mincho" w:cs="宋体"/>
          <w:sz w:val="28"/>
          <w:bdr w:val="none" w:sz="0" w:space="0" w:color="auto"/>
        </w:rPr>
        <w:t>）三个班的物理教学工作。在思想上，</w:t>
      </w:r>
      <w:r>
        <w:rPr>
          <w:rFonts w:ascii="宋体" w:eastAsia="宋体" w:hAnsi="SimSun" w:cs="宋体"/>
          <w:sz w:val="28"/>
          <w:bdr w:val="none" w:sz="0" w:space="0" w:color="auto"/>
        </w:rPr>
        <w:t>拥护</w:t>
      </w:r>
      <w:r>
        <w:rPr>
          <w:rFonts w:ascii="宋体" w:eastAsia="宋体" w:hAnsi="MS Mincho" w:cs="宋体"/>
          <w:sz w:val="28"/>
          <w:bdr w:val="none" w:sz="0" w:space="0" w:color="auto"/>
        </w:rPr>
        <w:t>国家的各</w:t>
      </w:r>
      <w:r>
        <w:rPr>
          <w:rFonts w:ascii="宋体" w:eastAsia="宋体" w:hAnsi="SimSun" w:cs="宋体"/>
          <w:sz w:val="28"/>
          <w:bdr w:val="none" w:sz="0" w:space="0" w:color="auto"/>
        </w:rPr>
        <w:t>项</w:t>
      </w:r>
      <w:r>
        <w:rPr>
          <w:rFonts w:ascii="宋体" w:eastAsia="宋体" w:hAnsi="MS Mincho" w:cs="宋体"/>
          <w:sz w:val="28"/>
          <w:bdr w:val="none" w:sz="0" w:space="0" w:color="auto"/>
        </w:rPr>
        <w:t>教育方</w:t>
      </w:r>
      <w:r>
        <w:rPr>
          <w:rFonts w:ascii="宋体" w:eastAsia="宋体" w:hAnsi="SimSun" w:cs="宋体"/>
          <w:sz w:val="28"/>
          <w:bdr w:val="none" w:sz="0" w:space="0" w:color="auto"/>
        </w:rPr>
        <w:t>针</w:t>
      </w:r>
      <w:r>
        <w:rPr>
          <w:rFonts w:ascii="宋体" w:eastAsia="宋体" w:hAnsi="MS Mincho" w:cs="宋体"/>
          <w:sz w:val="28"/>
          <w:bdr w:val="none" w:sz="0" w:space="0" w:color="auto"/>
        </w:rPr>
        <w:t>，在工作中，</w:t>
      </w:r>
      <w:r>
        <w:rPr>
          <w:rFonts w:ascii="宋体" w:eastAsia="宋体" w:hAnsi="SimSun" w:cs="宋体"/>
          <w:sz w:val="28"/>
          <w:bdr w:val="none" w:sz="0" w:space="0" w:color="auto"/>
        </w:rPr>
        <w:t>拥护</w:t>
      </w:r>
      <w:r>
        <w:rPr>
          <w:rFonts w:ascii="宋体" w:eastAsia="宋体" w:hAnsi="MS Mincho" w:cs="宋体"/>
          <w:sz w:val="28"/>
          <w:bdr w:val="none" w:sz="0" w:space="0" w:color="auto"/>
        </w:rPr>
        <w:t>学校</w:t>
      </w:r>
      <w:r>
        <w:rPr>
          <w:rFonts w:ascii="宋体" w:eastAsia="宋体" w:hAnsi="SimSun" w:cs="宋体"/>
          <w:sz w:val="28"/>
          <w:bdr w:val="none" w:sz="0" w:space="0" w:color="auto"/>
        </w:rPr>
        <w:t>领导</w:t>
      </w:r>
      <w:r>
        <w:rPr>
          <w:rFonts w:ascii="宋体" w:eastAsia="宋体" w:hAnsi="MS Mincho" w:cs="宋体"/>
          <w:sz w:val="28"/>
          <w:bdr w:val="none" w:sz="0" w:space="0" w:color="auto"/>
        </w:rPr>
        <w:t>的各</w:t>
      </w:r>
      <w:r>
        <w:rPr>
          <w:rFonts w:ascii="宋体" w:eastAsia="宋体" w:hAnsi="SimSun" w:cs="宋体"/>
          <w:sz w:val="28"/>
          <w:bdr w:val="none" w:sz="0" w:space="0" w:color="auto"/>
        </w:rPr>
        <w:t>项</w:t>
      </w:r>
      <w:r>
        <w:rPr>
          <w:rFonts w:ascii="宋体" w:eastAsia="宋体" w:hAnsi="MS Mincho" w:cs="宋体"/>
          <w:sz w:val="28"/>
          <w:bdr w:val="none" w:sz="0" w:space="0" w:color="auto"/>
        </w:rPr>
        <w:t>教学措施，</w:t>
      </w:r>
      <w:r>
        <w:rPr>
          <w:rFonts w:ascii="宋体" w:eastAsia="宋体" w:hAnsi="SimSun" w:cs="宋体"/>
          <w:sz w:val="28"/>
          <w:bdr w:val="none" w:sz="0" w:space="0" w:color="auto"/>
        </w:rPr>
        <w:t>严</w:t>
      </w:r>
      <w:r>
        <w:rPr>
          <w:rFonts w:ascii="宋体" w:eastAsia="宋体" w:hAnsi="MS Mincho" w:cs="宋体"/>
          <w:sz w:val="28"/>
          <w:bdr w:val="none" w:sz="0" w:space="0" w:color="auto"/>
        </w:rPr>
        <w:t>格遵守学校的</w:t>
      </w:r>
      <w:r>
        <w:rPr>
          <w:rFonts w:ascii="宋体" w:eastAsia="宋体" w:cs="宋体"/>
          <w:sz w:val="28"/>
          <w:bdr w:val="none" w:sz="0" w:space="0" w:color="auto"/>
        </w:rPr>
        <w:t>`</w:t>
      </w:r>
      <w:r>
        <w:rPr>
          <w:rFonts w:ascii="宋体" w:eastAsia="宋体" w:hAnsi="MS Mincho" w:cs="宋体"/>
          <w:sz w:val="28"/>
          <w:bdr w:val="none" w:sz="0" w:space="0" w:color="auto"/>
        </w:rPr>
        <w:t>各</w:t>
      </w:r>
      <w:r>
        <w:rPr>
          <w:rFonts w:ascii="宋体" w:eastAsia="宋体" w:hAnsi="SimSun" w:cs="宋体"/>
          <w:sz w:val="28"/>
          <w:bdr w:val="none" w:sz="0" w:space="0" w:color="auto"/>
        </w:rPr>
        <w:t>项规</w:t>
      </w:r>
      <w:r>
        <w:rPr>
          <w:rFonts w:ascii="宋体" w:eastAsia="宋体" w:hAnsi="MS Mincho" w:cs="宋体"/>
          <w:sz w:val="28"/>
          <w:bdr w:val="none" w:sz="0" w:space="0" w:color="auto"/>
        </w:rPr>
        <w:t>章制度，</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执</w:t>
      </w:r>
      <w:r>
        <w:rPr>
          <w:rFonts w:ascii="宋体" w:eastAsia="宋体" w:hAnsi="MS Mincho" w:cs="宋体"/>
          <w:sz w:val="28"/>
          <w:bdr w:val="none" w:sz="0" w:space="0" w:color="auto"/>
        </w:rPr>
        <w:t>行学校教育教学工作</w:t>
      </w:r>
      <w:r>
        <w:rPr>
          <w:rFonts w:ascii="宋体" w:eastAsia="宋体" w:hAnsi="SimSun" w:cs="宋体"/>
          <w:sz w:val="28"/>
          <w:bdr w:val="none" w:sz="0" w:space="0" w:color="auto"/>
        </w:rPr>
        <w:t>计</w:t>
      </w:r>
      <w:r>
        <w:rPr>
          <w:rFonts w:ascii="宋体" w:eastAsia="宋体" w:hAnsi="MS Mincho" w:cs="宋体"/>
          <w:sz w:val="28"/>
          <w:bdr w:val="none" w:sz="0" w:space="0" w:color="auto"/>
        </w:rPr>
        <w:t>划，</w:t>
      </w:r>
      <w:r>
        <w:rPr>
          <w:rFonts w:ascii="宋体" w:eastAsia="宋体" w:hAnsi="SimSun" w:cs="宋体"/>
          <w:sz w:val="28"/>
          <w:bdr w:val="none" w:sz="0" w:space="0" w:color="auto"/>
        </w:rPr>
        <w:t>转变</w:t>
      </w:r>
      <w:r>
        <w:rPr>
          <w:rFonts w:ascii="宋体" w:eastAsia="宋体" w:hAnsi="MS Mincho" w:cs="宋体"/>
          <w:sz w:val="28"/>
          <w:bdr w:val="none" w:sz="0" w:space="0" w:color="auto"/>
        </w:rPr>
        <w:t>思想，</w:t>
      </w:r>
      <w:r>
        <w:rPr>
          <w:rFonts w:ascii="宋体" w:eastAsia="宋体" w:hAnsi="SimSun" w:cs="宋体"/>
          <w:sz w:val="28"/>
          <w:bdr w:val="none" w:sz="0" w:space="0" w:color="auto"/>
        </w:rPr>
        <w:t>积</w:t>
      </w:r>
      <w:r>
        <w:rPr>
          <w:rFonts w:ascii="宋体" w:eastAsia="宋体" w:hAnsi="MS Mincho" w:cs="宋体"/>
          <w:sz w:val="28"/>
          <w:bdr w:val="none" w:sz="0" w:space="0" w:color="auto"/>
        </w:rPr>
        <w:t>极探索，改革教学，使教学工作有</w:t>
      </w:r>
      <w:r>
        <w:rPr>
          <w:rFonts w:ascii="宋体" w:eastAsia="宋体" w:hAnsi="SimSun" w:cs="宋体"/>
          <w:sz w:val="28"/>
          <w:bdr w:val="none" w:sz="0" w:space="0" w:color="auto"/>
        </w:rPr>
        <w:t>计</w:t>
      </w:r>
      <w:r>
        <w:rPr>
          <w:rFonts w:ascii="宋体" w:eastAsia="宋体" w:hAnsi="MS Mincho" w:cs="宋体"/>
          <w:sz w:val="28"/>
          <w:bdr w:val="none" w:sz="0" w:space="0" w:color="auto"/>
        </w:rPr>
        <w:t>划，有</w:t>
      </w:r>
      <w:r>
        <w:rPr>
          <w:rFonts w:ascii="宋体" w:eastAsia="宋体" w:hAnsi="SimSun" w:cs="宋体"/>
          <w:sz w:val="28"/>
          <w:bdr w:val="none" w:sz="0" w:space="0" w:color="auto"/>
        </w:rPr>
        <w:t>组织</w:t>
      </w:r>
      <w:r>
        <w:rPr>
          <w:rFonts w:ascii="宋体" w:eastAsia="宋体" w:hAnsi="MS Mincho" w:cs="宋体"/>
          <w:sz w:val="28"/>
          <w:bdr w:val="none" w:sz="0" w:space="0" w:color="auto"/>
        </w:rPr>
        <w:t>，有</w:t>
      </w:r>
      <w:r>
        <w:rPr>
          <w:rFonts w:ascii="宋体" w:eastAsia="宋体" w:hAnsi="SimSun" w:cs="宋体"/>
          <w:sz w:val="28"/>
          <w:bdr w:val="none" w:sz="0" w:space="0" w:color="auto"/>
        </w:rPr>
        <w:t>步骤</w:t>
      </w:r>
      <w:r>
        <w:rPr>
          <w:rFonts w:ascii="宋体" w:eastAsia="宋体" w:hAnsi="MS Mincho" w:cs="宋体"/>
          <w:sz w:val="28"/>
          <w:bdr w:val="none" w:sz="0" w:space="0" w:color="auto"/>
        </w:rPr>
        <w:t>地</w:t>
      </w:r>
      <w:r>
        <w:rPr>
          <w:rFonts w:ascii="宋体" w:eastAsia="宋体" w:hAnsi="SimSun" w:cs="宋体"/>
          <w:sz w:val="28"/>
          <w:bdr w:val="none" w:sz="0" w:space="0" w:color="auto"/>
        </w:rPr>
        <w:t>开</w:t>
      </w:r>
      <w:r>
        <w:rPr>
          <w:rFonts w:ascii="宋体" w:eastAsia="宋体" w:hAnsi="MS Mincho" w:cs="宋体"/>
          <w:sz w:val="28"/>
          <w:bdr w:val="none" w:sz="0" w:space="0" w:color="auto"/>
        </w:rPr>
        <w:t>展。立足</w:t>
      </w:r>
      <w:r>
        <w:rPr>
          <w:rFonts w:ascii="宋体" w:eastAsia="宋体" w:hAnsi="SimSun" w:cs="宋体"/>
          <w:sz w:val="28"/>
          <w:bdr w:val="none" w:sz="0" w:space="0" w:color="auto"/>
        </w:rPr>
        <w:t>现</w:t>
      </w:r>
      <w:r>
        <w:rPr>
          <w:rFonts w:ascii="宋体" w:eastAsia="宋体" w:hAnsi="MS Mincho" w:cs="宋体"/>
          <w:sz w:val="28"/>
          <w:bdr w:val="none" w:sz="0" w:space="0" w:color="auto"/>
        </w:rPr>
        <w:t>在，放眼未来，</w:t>
      </w:r>
      <w:r>
        <w:rPr>
          <w:rFonts w:ascii="宋体" w:eastAsia="宋体" w:hAnsi="SimSun" w:cs="宋体"/>
          <w:sz w:val="28"/>
          <w:bdr w:val="none" w:sz="0" w:space="0" w:color="auto"/>
        </w:rPr>
        <w:t>为</w:t>
      </w:r>
      <w:r>
        <w:rPr>
          <w:rFonts w:ascii="宋体" w:eastAsia="宋体" w:hAnsi="MS Mincho" w:cs="宋体"/>
          <w:sz w:val="28"/>
          <w:bdr w:val="none" w:sz="0" w:space="0" w:color="auto"/>
        </w:rPr>
        <w:t>使今后的工作取得更大的</w:t>
      </w:r>
      <w:r>
        <w:rPr>
          <w:rFonts w:ascii="宋体" w:eastAsia="宋体" w:hAnsi="SimSun" w:cs="宋体"/>
          <w:sz w:val="28"/>
          <w:bdr w:val="none" w:sz="0" w:space="0" w:color="auto"/>
        </w:rPr>
        <w:t>进步</w:t>
      </w:r>
      <w:r>
        <w:rPr>
          <w:rFonts w:ascii="宋体" w:eastAsia="宋体" w:hAnsi="MS Mincho" w:cs="宋体"/>
          <w:sz w:val="28"/>
          <w:bdr w:val="none" w:sz="0" w:space="0" w:color="auto"/>
        </w:rPr>
        <w:t>，</w:t>
      </w:r>
      <w:r>
        <w:rPr>
          <w:rFonts w:ascii="宋体" w:eastAsia="宋体" w:hAnsi="SimSun" w:cs="宋体"/>
          <w:sz w:val="28"/>
          <w:bdr w:val="none" w:sz="0" w:space="0" w:color="auto"/>
        </w:rPr>
        <w:t>现对</w:t>
      </w:r>
      <w:r>
        <w:rPr>
          <w:rFonts w:ascii="宋体" w:eastAsia="宋体" w:hAnsi="MS Mincho" w:cs="宋体"/>
          <w:sz w:val="28"/>
          <w:bdr w:val="none" w:sz="0" w:space="0" w:color="auto"/>
        </w:rPr>
        <w:t>本学期各方面工作</w:t>
      </w:r>
      <w:r>
        <w:rPr>
          <w:rFonts w:ascii="宋体" w:eastAsia="宋体" w:hAnsi="SimSun" w:cs="宋体"/>
          <w:sz w:val="28"/>
          <w:bdr w:val="none" w:sz="0" w:space="0" w:color="auto"/>
        </w:rPr>
        <w:t>总结</w:t>
      </w:r>
      <w:r>
        <w:rPr>
          <w:rFonts w:ascii="宋体" w:eastAsia="宋体" w:hAnsi="MS Mincho" w:cs="宋体"/>
          <w:sz w:val="28"/>
          <w:bdr w:val="none" w:sz="0" w:space="0" w:color="auto"/>
        </w:rPr>
        <w:t>如下：</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一、教学工作：</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（一）教学内容：完成了必修二的教学内容和会考</w:t>
      </w:r>
      <w:r>
        <w:rPr>
          <w:rFonts w:ascii="宋体" w:eastAsia="宋体" w:hAnsi="SimSun" w:cs="宋体"/>
          <w:sz w:val="28"/>
          <w:bdr w:val="none" w:sz="0" w:space="0" w:color="auto"/>
        </w:rPr>
        <w:t>总复习</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（二）作</w:t>
      </w:r>
      <w:r>
        <w:rPr>
          <w:rFonts w:ascii="宋体" w:eastAsia="宋体" w:hAnsi="SimSun" w:cs="宋体"/>
          <w:sz w:val="28"/>
          <w:bdr w:val="none" w:sz="0" w:space="0" w:color="auto"/>
        </w:rPr>
        <w:t>业</w:t>
      </w:r>
      <w:r>
        <w:rPr>
          <w:rFonts w:ascii="宋体" w:eastAsia="宋体" w:hAnsi="MS Mincho" w:cs="宋体"/>
          <w:sz w:val="28"/>
          <w:bdr w:val="none" w:sz="0" w:space="0" w:color="auto"/>
        </w:rPr>
        <w:t>批改：本着精</w:t>
      </w:r>
      <w:r>
        <w:rPr>
          <w:rFonts w:ascii="宋体" w:eastAsia="宋体" w:hAnsi="SimSun" w:cs="宋体"/>
          <w:sz w:val="28"/>
          <w:bdr w:val="none" w:sz="0" w:space="0" w:color="auto"/>
        </w:rPr>
        <w:t>选</w:t>
      </w:r>
      <w:r>
        <w:rPr>
          <w:rFonts w:ascii="宋体" w:eastAsia="宋体" w:hAnsi="MS Mincho" w:cs="宋体"/>
          <w:sz w:val="28"/>
          <w:bdr w:val="none" w:sz="0" w:space="0" w:color="auto"/>
        </w:rPr>
        <w:t>精</w:t>
      </w:r>
      <w:r>
        <w:rPr>
          <w:rFonts w:ascii="宋体" w:eastAsia="宋体" w:hAnsi="SimSun" w:cs="宋体"/>
          <w:sz w:val="28"/>
          <w:bdr w:val="none" w:sz="0" w:space="0" w:color="auto"/>
        </w:rPr>
        <w:t>练</w:t>
      </w:r>
      <w:r>
        <w:rPr>
          <w:rFonts w:ascii="宋体" w:eastAsia="宋体" w:hAnsi="MS Mincho" w:cs="宋体"/>
          <w:sz w:val="28"/>
          <w:bdr w:val="none" w:sz="0" w:space="0" w:color="auto"/>
        </w:rPr>
        <w:t>、不搞</w:t>
      </w:r>
      <w:r>
        <w:rPr>
          <w:rFonts w:ascii="宋体" w:eastAsia="宋体" w:hAnsi="SimSun" w:cs="宋体"/>
          <w:sz w:val="28"/>
          <w:bdr w:val="none" w:sz="0" w:space="0" w:color="auto"/>
        </w:rPr>
        <w:t>题</w:t>
      </w:r>
      <w:r>
        <w:rPr>
          <w:rFonts w:ascii="宋体" w:eastAsia="宋体" w:hAnsi="MS Mincho" w:cs="宋体"/>
          <w:sz w:val="28"/>
          <w:bdr w:val="none" w:sz="0" w:space="0" w:color="auto"/>
        </w:rPr>
        <w:t>海</w:t>
      </w:r>
      <w:r>
        <w:rPr>
          <w:rFonts w:ascii="宋体" w:eastAsia="宋体" w:hAnsi="SimSun" w:cs="宋体"/>
          <w:sz w:val="28"/>
          <w:bdr w:val="none" w:sz="0" w:space="0" w:color="auto"/>
        </w:rPr>
        <w:t>战术</w:t>
      </w:r>
      <w:r>
        <w:rPr>
          <w:rFonts w:ascii="宋体" w:eastAsia="宋体" w:hAnsi="MS Mincho" w:cs="宋体"/>
          <w:sz w:val="28"/>
          <w:bdr w:val="none" w:sz="0" w:space="0" w:color="auto"/>
        </w:rPr>
        <w:t>的指</w:t>
      </w:r>
      <w:r>
        <w:rPr>
          <w:rFonts w:ascii="宋体" w:eastAsia="宋体" w:hAnsi="SimSun" w:cs="宋体"/>
          <w:sz w:val="28"/>
          <w:bdr w:val="none" w:sz="0" w:space="0" w:color="auto"/>
        </w:rPr>
        <w:t>导</w:t>
      </w:r>
      <w:r>
        <w:rPr>
          <w:rFonts w:ascii="宋体" w:eastAsia="宋体" w:hAnsi="MS Mincho" w:cs="宋体"/>
          <w:sz w:val="28"/>
          <w:bdr w:val="none" w:sz="0" w:space="0" w:color="auto"/>
        </w:rPr>
        <w:t>思想。</w:t>
      </w:r>
      <w:r>
        <w:rPr>
          <w:rFonts w:ascii="宋体" w:eastAsia="宋体" w:hAnsi="SimSun" w:cs="宋体"/>
          <w:sz w:val="28"/>
          <w:bdr w:val="none" w:sz="0" w:space="0" w:color="auto"/>
        </w:rPr>
        <w:t>对</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完成情况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统计</w:t>
      </w:r>
      <w:r>
        <w:rPr>
          <w:rFonts w:ascii="宋体" w:eastAsia="宋体" w:hAnsi="MS Mincho" w:cs="宋体"/>
          <w:sz w:val="28"/>
          <w:bdr w:val="none" w:sz="0" w:space="0" w:color="auto"/>
        </w:rPr>
        <w:t>，完成</w:t>
      </w:r>
      <w:r>
        <w:rPr>
          <w:rFonts w:ascii="宋体" w:eastAsia="宋体" w:hAnsi="SimSun" w:cs="宋体"/>
          <w:sz w:val="28"/>
          <w:bdr w:val="none" w:sz="0" w:space="0" w:color="auto"/>
        </w:rPr>
        <w:t>质</w:t>
      </w:r>
      <w:r>
        <w:rPr>
          <w:rFonts w:ascii="宋体" w:eastAsia="宋体" w:hAnsi="MS Mincho" w:cs="宋体"/>
          <w:sz w:val="28"/>
          <w:bdr w:val="none" w:sz="0" w:space="0" w:color="auto"/>
        </w:rPr>
        <w:t>量</w:t>
      </w:r>
      <w:r>
        <w:rPr>
          <w:rFonts w:ascii="宋体" w:eastAsia="宋体" w:hAnsi="SimSun" w:cs="宋体"/>
          <w:sz w:val="28"/>
          <w:bdr w:val="none" w:sz="0" w:space="0" w:color="auto"/>
        </w:rPr>
        <w:t>进</w:t>
      </w:r>
      <w:r>
        <w:rPr>
          <w:rFonts w:ascii="宋体" w:eastAsia="宋体" w:hAnsi="MS Mincho" w:cs="宋体"/>
          <w:sz w:val="28"/>
          <w:bdr w:val="none" w:sz="0" w:space="0" w:color="auto"/>
        </w:rPr>
        <w:t>行分析，</w:t>
      </w:r>
      <w:r>
        <w:rPr>
          <w:rFonts w:ascii="宋体" w:eastAsia="宋体" w:hAnsi="SimSun" w:cs="宋体"/>
          <w:sz w:val="28"/>
          <w:bdr w:val="none" w:sz="0" w:space="0" w:color="auto"/>
        </w:rPr>
        <w:t>对错误</w:t>
      </w:r>
      <w:r>
        <w:rPr>
          <w:rFonts w:ascii="宋体" w:eastAsia="宋体" w:hAnsi="MS Mincho" w:cs="宋体"/>
          <w:sz w:val="28"/>
          <w:bdr w:val="none" w:sz="0" w:space="0" w:color="auto"/>
        </w:rPr>
        <w:t>解法</w:t>
      </w:r>
      <w:r>
        <w:rPr>
          <w:rFonts w:ascii="宋体" w:eastAsia="宋体" w:hAnsi="SimSun" w:cs="宋体"/>
          <w:sz w:val="28"/>
          <w:bdr w:val="none" w:sz="0" w:space="0" w:color="auto"/>
        </w:rPr>
        <w:t>进</w:t>
      </w:r>
      <w:r>
        <w:rPr>
          <w:rFonts w:ascii="宋体" w:eastAsia="宋体" w:hAnsi="MS Mincho" w:cs="宋体"/>
          <w:sz w:val="28"/>
          <w:bdr w:val="none" w:sz="0" w:space="0" w:color="auto"/>
        </w:rPr>
        <w:t>行剖析，</w:t>
      </w:r>
      <w:r>
        <w:rPr>
          <w:rFonts w:ascii="宋体" w:eastAsia="宋体" w:hAnsi="SimSun" w:cs="宋体"/>
          <w:sz w:val="28"/>
          <w:bdr w:val="none" w:sz="0" w:space="0" w:color="auto"/>
        </w:rPr>
        <w:t>对</w:t>
      </w:r>
      <w:r>
        <w:rPr>
          <w:rFonts w:ascii="宋体" w:eastAsia="宋体" w:hAnsi="MS Mincho" w:cs="宋体"/>
          <w:sz w:val="28"/>
          <w:bdr w:val="none" w:sz="0" w:space="0" w:color="auto"/>
        </w:rPr>
        <w:t>不同</w:t>
      </w:r>
      <w:r>
        <w:rPr>
          <w:rFonts w:ascii="宋体" w:eastAsia="宋体" w:hAnsi="SimSun" w:cs="宋体"/>
          <w:sz w:val="28"/>
          <w:bdr w:val="none" w:sz="0" w:space="0" w:color="auto"/>
        </w:rPr>
        <w:t>问题进</w:t>
      </w:r>
      <w:r>
        <w:rPr>
          <w:rFonts w:ascii="宋体" w:eastAsia="宋体" w:hAnsi="MS Mincho" w:cs="宋体"/>
          <w:sz w:val="28"/>
          <w:bdr w:val="none" w:sz="0" w:space="0" w:color="auto"/>
        </w:rPr>
        <w:t>行</w:t>
      </w:r>
      <w:r>
        <w:rPr>
          <w:rFonts w:ascii="宋体" w:eastAsia="宋体" w:hAnsi="SimSun" w:cs="宋体"/>
          <w:sz w:val="28"/>
          <w:bdr w:val="none" w:sz="0" w:space="0" w:color="auto"/>
        </w:rPr>
        <w:t>归类</w:t>
      </w:r>
      <w:r>
        <w:rPr>
          <w:rFonts w:ascii="宋体" w:eastAsia="宋体" w:hAnsi="MS Mincho" w:cs="宋体"/>
          <w:sz w:val="28"/>
          <w:bdr w:val="none" w:sz="0" w:space="0" w:color="auto"/>
        </w:rPr>
        <w:t>，</w:t>
      </w:r>
      <w:r>
        <w:rPr>
          <w:rFonts w:ascii="宋体" w:eastAsia="宋体" w:hAnsi="SimSun" w:cs="宋体"/>
          <w:sz w:val="28"/>
          <w:bdr w:val="none" w:sz="0" w:space="0" w:color="auto"/>
        </w:rPr>
        <w:t>对</w:t>
      </w:r>
      <w:r>
        <w:rPr>
          <w:rFonts w:ascii="宋体" w:eastAsia="宋体" w:hAnsi="MS Mincho" w:cs="宋体"/>
          <w:sz w:val="28"/>
          <w:bdr w:val="none" w:sz="0" w:space="0" w:color="auto"/>
        </w:rPr>
        <w:t>不同的解法</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归类</w:t>
      </w:r>
      <w:r>
        <w:rPr>
          <w:rFonts w:ascii="宋体" w:eastAsia="宋体" w:hAnsi="MS Mincho" w:cs="宋体"/>
          <w:sz w:val="28"/>
          <w:bdr w:val="none" w:sz="0" w:space="0" w:color="auto"/>
        </w:rPr>
        <w:t>，使学生通</w:t>
      </w:r>
      <w:r>
        <w:rPr>
          <w:rFonts w:ascii="宋体" w:eastAsia="宋体" w:hAnsi="SimSun" w:cs="宋体"/>
          <w:sz w:val="28"/>
          <w:bdr w:val="none" w:sz="0" w:space="0" w:color="auto"/>
        </w:rPr>
        <w:t>过</w:t>
      </w:r>
      <w:r>
        <w:rPr>
          <w:rFonts w:ascii="宋体" w:eastAsia="宋体" w:hAnsi="MS Mincho" w:cs="宋体"/>
          <w:sz w:val="28"/>
          <w:bdr w:val="none" w:sz="0" w:space="0" w:color="auto"/>
        </w:rPr>
        <w:t>作</w:t>
      </w:r>
      <w:r>
        <w:rPr>
          <w:rFonts w:ascii="宋体" w:eastAsia="宋体" w:hAnsi="SimSun" w:cs="宋体"/>
          <w:sz w:val="28"/>
          <w:bdr w:val="none" w:sz="0" w:space="0" w:color="auto"/>
        </w:rPr>
        <w:t>业</w:t>
      </w:r>
      <w:r>
        <w:rPr>
          <w:rFonts w:ascii="宋体" w:eastAsia="宋体" w:hAnsi="MS Mincho" w:cs="宋体"/>
          <w:sz w:val="28"/>
          <w:bdr w:val="none" w:sz="0" w:space="0" w:color="auto"/>
        </w:rPr>
        <w:t>加深</w:t>
      </w:r>
      <w:r>
        <w:rPr>
          <w:rFonts w:ascii="宋体" w:eastAsia="宋体" w:hAnsi="SimSun" w:cs="宋体"/>
          <w:sz w:val="28"/>
          <w:bdr w:val="none" w:sz="0" w:space="0" w:color="auto"/>
        </w:rPr>
        <w:t>对</w:t>
      </w:r>
      <w:r>
        <w:rPr>
          <w:rFonts w:ascii="宋体" w:eastAsia="宋体" w:hAnsi="MS Mincho" w:cs="宋体"/>
          <w:sz w:val="28"/>
          <w:bdr w:val="none" w:sz="0" w:space="0" w:color="auto"/>
        </w:rPr>
        <w:t>知</w:t>
      </w:r>
      <w:r>
        <w:rPr>
          <w:rFonts w:ascii="宋体" w:eastAsia="宋体" w:hAnsi="SimSun" w:cs="宋体"/>
          <w:sz w:val="28"/>
          <w:bdr w:val="none" w:sz="0" w:space="0" w:color="auto"/>
        </w:rPr>
        <w:t>识</w:t>
      </w:r>
      <w:r>
        <w:rPr>
          <w:rFonts w:ascii="宋体" w:eastAsia="宋体" w:hAnsi="MS Mincho" w:cs="宋体"/>
          <w:sz w:val="28"/>
          <w:bdr w:val="none" w:sz="0" w:space="0" w:color="auto"/>
        </w:rPr>
        <w:t>的掌握和技能的提高。</w:t>
      </w:r>
    </w:p>
    <w:p>
      <w:pPr>
        <w:pStyle w:val="main-leftcontentp"/>
        <w:spacing w:before="160" w:beforeAutospacing="0" w:after="160" w:afterAutospacing="0" w:line="360" w:lineRule="auto"/>
        <w:ind w:left="0" w:right="0" w:firstLine="560"/>
        <w:contextualSpacing w:val="0"/>
        <w:jc w:val="both"/>
        <w:rPr>
          <w:bdr w:val="none" w:sz="0" w:space="0" w:color="auto"/>
        </w:rPr>
        <w:sectPr>
          <w:type w:val="nextPage"/>
          <w:pgMar w:top="1440" w:right="1514" w:bottom="1440" w:left="1514" w:header="708" w:footer="708" w:gutter="0"/>
          <w:pgNumType w:start="14"/>
          <w:cols w:space="708"/>
          <w:titlePg w:val="0"/>
        </w:sectPr>
      </w:pPr>
      <w:r>
        <w:rPr>
          <w:rFonts w:ascii="宋体" w:eastAsia="宋体" w:hAnsi="MS Mincho" w:cs="宋体"/>
          <w:sz w:val="28"/>
          <w:bdr w:val="none" w:sz="0" w:space="0" w:color="auto"/>
        </w:rPr>
        <w:t>（三）</w:t>
      </w:r>
      <w:r>
        <w:rPr>
          <w:rFonts w:ascii="宋体" w:eastAsia="宋体" w:hAnsi="SimSun" w:cs="宋体"/>
          <w:sz w:val="28"/>
          <w:bdr w:val="none" w:sz="0" w:space="0" w:color="auto"/>
        </w:rPr>
        <w:t>测试</w:t>
      </w:r>
      <w:r>
        <w:rPr>
          <w:rFonts w:ascii="宋体" w:eastAsia="宋体" w:hAnsi="MS Mincho" w:cs="宋体"/>
          <w:sz w:val="28"/>
          <w:bdr w:val="none" w:sz="0" w:space="0" w:color="auto"/>
        </w:rPr>
        <w:t>情况：</w:t>
      </w:r>
      <w:r>
        <w:rPr>
          <w:rFonts w:ascii="宋体" w:eastAsia="宋体" w:hAnsi="Cambria Math" w:cs="宋体"/>
          <w:sz w:val="28"/>
          <w:bdr w:val="none" w:sz="0" w:space="0" w:color="auto"/>
        </w:rPr>
        <w:t>①</w:t>
      </w:r>
      <w:r>
        <w:rPr>
          <w:rFonts w:ascii="宋体" w:eastAsia="宋体" w:hAnsi="SimSun" w:cs="宋体"/>
          <w:sz w:val="28"/>
          <w:bdr w:val="none" w:sz="0" w:space="0" w:color="auto"/>
        </w:rPr>
        <w:t>单</w:t>
      </w:r>
      <w:r>
        <w:rPr>
          <w:rFonts w:ascii="宋体" w:eastAsia="宋体" w:hAnsi="MS Mincho" w:cs="宋体"/>
          <w:sz w:val="28"/>
          <w:bdr w:val="none" w:sz="0" w:space="0" w:color="auto"/>
        </w:rPr>
        <w:t>元</w:t>
      </w:r>
      <w:r>
        <w:rPr>
          <w:rFonts w:ascii="宋体" w:eastAsia="宋体" w:hAnsi="SimSun" w:cs="宋体"/>
          <w:sz w:val="28"/>
          <w:bdr w:val="none" w:sz="0" w:space="0" w:color="auto"/>
        </w:rPr>
        <w:t>测试</w:t>
      </w:r>
      <w:r>
        <w:rPr>
          <w:rFonts w:ascii="宋体" w:eastAsia="宋体" w:hAnsi="MS Mincho" w:cs="宋体"/>
          <w:sz w:val="28"/>
          <w:bdr w:val="none" w:sz="0" w:space="0" w:color="auto"/>
        </w:rPr>
        <w:t>。全部</w:t>
      </w:r>
      <w:r>
        <w:rPr>
          <w:rFonts w:ascii="宋体" w:eastAsia="宋体" w:hAnsi="SimSun" w:cs="宋体"/>
          <w:sz w:val="28"/>
          <w:bdr w:val="none" w:sz="0" w:space="0" w:color="auto"/>
        </w:rPr>
        <w:t>为</w:t>
      </w:r>
      <w:r>
        <w:rPr>
          <w:rFonts w:ascii="宋体" w:eastAsia="宋体" w:hAnsi="MS Mincho" w:cs="宋体"/>
          <w:sz w:val="28"/>
          <w:bdr w:val="none" w:sz="0" w:space="0" w:color="auto"/>
        </w:rPr>
        <w:t>全批全改，并</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试</w:t>
      </w:r>
      <w:r>
        <w:rPr>
          <w:rFonts w:ascii="宋体" w:eastAsia="宋体" w:hAnsi="MS Mincho" w:cs="宋体"/>
          <w:sz w:val="28"/>
          <w:bdr w:val="none" w:sz="0" w:space="0" w:color="auto"/>
        </w:rPr>
        <w:t>卷中各</w:t>
      </w:r>
      <w:r>
        <w:rPr>
          <w:rFonts w:ascii="宋体" w:eastAsia="宋体" w:hAnsi="SimSun" w:cs="宋体"/>
          <w:sz w:val="28"/>
          <w:bdr w:val="none" w:sz="0" w:space="0" w:color="auto"/>
        </w:rPr>
        <w:t>题</w:t>
      </w:r>
      <w:r>
        <w:rPr>
          <w:rFonts w:ascii="宋体" w:eastAsia="宋体" w:hAnsi="MS Mincho" w:cs="宋体"/>
          <w:sz w:val="28"/>
          <w:bdr w:val="none" w:sz="0" w:space="0" w:color="auto"/>
        </w:rPr>
        <w:t>得分情况</w:t>
      </w:r>
      <w:r>
        <w:rPr>
          <w:rFonts w:ascii="宋体" w:eastAsia="宋体" w:hAnsi="SimSun" w:cs="宋体"/>
          <w:sz w:val="28"/>
          <w:bdr w:val="none" w:sz="0" w:space="0" w:color="auto"/>
        </w:rPr>
        <w:t>统计</w:t>
      </w:r>
      <w:r>
        <w:rPr>
          <w:rFonts w:ascii="宋体" w:eastAsia="宋体" w:hAnsi="MS Mincho" w:cs="宋体"/>
          <w:sz w:val="28"/>
          <w:bdr w:val="none" w:sz="0" w:space="0" w:color="auto"/>
        </w:rPr>
        <w:t>、卷面分析和</w:t>
      </w:r>
      <w:r>
        <w:rPr>
          <w:rFonts w:ascii="宋体" w:eastAsia="宋体" w:hAnsi="SimSun" w:cs="宋体"/>
          <w:sz w:val="28"/>
          <w:bdr w:val="none" w:sz="0" w:space="0" w:color="auto"/>
        </w:rPr>
        <w:t>讲评</w:t>
      </w:r>
      <w:r>
        <w:rPr>
          <w:rFonts w:ascii="宋体" w:eastAsia="宋体" w:hAnsi="MS Mincho" w:cs="宋体"/>
          <w:sz w:val="28"/>
          <w:bdr w:val="none" w:sz="0" w:space="0" w:color="auto"/>
        </w:rPr>
        <w:t>。并找同学</w:t>
      </w:r>
      <w:r>
        <w:rPr>
          <w:rFonts w:ascii="宋体" w:eastAsia="宋体" w:hAnsi="SimSun" w:cs="宋体"/>
          <w:sz w:val="28"/>
          <w:bdr w:val="none" w:sz="0" w:space="0" w:color="auto"/>
        </w:rPr>
        <w:t>谈话</w:t>
      </w:r>
      <w:r>
        <w:rPr>
          <w:rFonts w:ascii="宋体" w:eastAsia="宋体" w:hAnsi="MS Mincho" w:cs="宋体"/>
          <w:sz w:val="28"/>
          <w:bdr w:val="none" w:sz="0" w:space="0" w:color="auto"/>
        </w:rPr>
        <w:t>，分析</w:t>
      </w:r>
      <w:r>
        <w:rPr>
          <w:rFonts w:ascii="宋体" w:eastAsia="宋体" w:hAnsi="SimSun" w:cs="宋体"/>
          <w:sz w:val="28"/>
          <w:bdr w:val="none" w:sz="0" w:space="0" w:color="auto"/>
        </w:rPr>
        <w:t>每</w:t>
      </w:r>
      <w:r>
        <w:rPr>
          <w:rFonts w:ascii="宋体" w:eastAsia="宋体" w:hAnsi="MS Mincho" w:cs="宋体"/>
          <w:sz w:val="28"/>
          <w:bdr w:val="none" w:sz="0" w:space="0" w:color="auto"/>
        </w:rPr>
        <w:t>个同学的得失。</w:t>
      </w:r>
      <w:r>
        <w:rPr>
          <w:rFonts w:ascii="宋体" w:eastAsia="宋体" w:hAnsi="Cambria Math" w:cs="宋体"/>
          <w:sz w:val="28"/>
          <w:bdr w:val="none" w:sz="0" w:space="0" w:color="auto"/>
        </w:rPr>
        <w:t>②</w:t>
      </w:r>
      <w:r>
        <w:rPr>
          <w:rFonts w:ascii="宋体" w:eastAsia="宋体" w:hAnsi="SimSun" w:cs="宋体"/>
          <w:sz w:val="28"/>
          <w:bdr w:val="none" w:sz="0" w:space="0" w:color="auto"/>
        </w:rPr>
        <w:t>每</w:t>
      </w:r>
      <w:r>
        <w:rPr>
          <w:rFonts w:ascii="宋体" w:eastAsia="宋体" w:hAnsi="MS Mincho" w:cs="宋体"/>
          <w:sz w:val="28"/>
          <w:bdr w:val="none" w:sz="0" w:space="0" w:color="auto"/>
        </w:rPr>
        <w:t>次月考和</w:t>
      </w:r>
      <w:r>
        <w:rPr>
          <w:rFonts w:ascii="宋体" w:eastAsia="宋体" w:hAnsi="SimSun" w:cs="宋体"/>
          <w:sz w:val="28"/>
          <w:bdr w:val="none" w:sz="0" w:space="0" w:color="auto"/>
        </w:rPr>
        <w:t>测验</w:t>
      </w:r>
      <w:r>
        <w:rPr>
          <w:rFonts w:ascii="宋体" w:eastAsia="宋体" w:hAnsi="MS Mincho" w:cs="宋体"/>
          <w:sz w:val="28"/>
          <w:bdr w:val="none" w:sz="0" w:space="0" w:color="auto"/>
        </w:rPr>
        <w:t>都</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试</w:t>
      </w:r>
      <w:r>
        <w:rPr>
          <w:rFonts w:ascii="宋体" w:eastAsia="宋体" w:hAnsi="MS Mincho" w:cs="宋体"/>
          <w:sz w:val="28"/>
          <w:bdr w:val="none" w:sz="0" w:space="0" w:color="auto"/>
        </w:rPr>
        <w:t>卷中各</w:t>
      </w:r>
      <w:r>
        <w:rPr>
          <w:rFonts w:ascii="宋体" w:eastAsia="宋体" w:hAnsi="SimSun" w:cs="宋体"/>
          <w:sz w:val="28"/>
          <w:bdr w:val="none" w:sz="0" w:space="0" w:color="auto"/>
        </w:rPr>
        <w:t>题</w:t>
      </w:r>
      <w:r>
        <w:rPr>
          <w:rFonts w:ascii="宋体" w:eastAsia="宋体" w:hAnsi="MS Mincho" w:cs="宋体"/>
          <w:sz w:val="28"/>
          <w:bdr w:val="none" w:sz="0" w:space="0" w:color="auto"/>
        </w:rPr>
        <w:t>得分情况分析、卷面分析和</w:t>
      </w:r>
      <w:r>
        <w:rPr>
          <w:rFonts w:ascii="宋体" w:eastAsia="宋体" w:hAnsi="SimSun" w:cs="宋体"/>
          <w:sz w:val="28"/>
          <w:bdr w:val="none" w:sz="0" w:space="0" w:color="auto"/>
        </w:rPr>
        <w:t>讲评</w:t>
      </w:r>
      <w:r>
        <w:rPr>
          <w:rFonts w:ascii="宋体" w:eastAsia="宋体" w:hAnsi="MS Mincho" w:cs="宋体"/>
          <w:sz w:val="28"/>
          <w:bdr w:val="none" w:sz="0" w:space="0" w:color="auto"/>
        </w:rPr>
        <w:t>，并</w:t>
      </w:r>
      <w:r>
        <w:rPr>
          <w:rFonts w:ascii="宋体" w:eastAsia="宋体" w:hAnsi="SimSun" w:cs="宋体"/>
          <w:sz w:val="28"/>
          <w:bdr w:val="none" w:sz="0" w:space="0" w:color="auto"/>
        </w:rPr>
        <w:t>对</w:t>
      </w:r>
      <w:r>
        <w:rPr>
          <w:rFonts w:ascii="宋体" w:eastAsia="宋体" w:hAnsi="MS Mincho" w:cs="宋体"/>
          <w:sz w:val="28"/>
          <w:bdr w:val="none" w:sz="0" w:space="0" w:color="auto"/>
        </w:rPr>
        <w:t>学生的学</w:t>
      </w:r>
      <w:r>
        <w:rPr>
          <w:rFonts w:ascii="宋体" w:eastAsia="宋体" w:hAnsi="SimSun" w:cs="宋体"/>
          <w:sz w:val="28"/>
          <w:bdr w:val="none" w:sz="0" w:space="0" w:color="auto"/>
        </w:rPr>
        <w:t>习</w:t>
      </w:r>
      <w:r>
        <w:rPr>
          <w:rFonts w:ascii="宋体" w:eastAsia="宋体" w:hAnsi="MS Mincho" w:cs="宋体"/>
          <w:sz w:val="28"/>
          <w:bdr w:val="none" w:sz="0" w:space="0" w:color="auto"/>
        </w:rPr>
        <w:t>情况</w:t>
      </w:r>
      <w:r>
        <w:rPr>
          <w:rFonts w:ascii="宋体" w:eastAsia="宋体" w:hAnsi="SimSun" w:cs="宋体"/>
          <w:sz w:val="28"/>
          <w:bdr w:val="none" w:sz="0" w:space="0" w:color="auto"/>
        </w:rPr>
        <w:t>进</w:t>
      </w:r>
      <w:r>
        <w:rPr>
          <w:rFonts w:ascii="宋体" w:eastAsia="宋体" w:hAnsi="MS Mincho" w:cs="宋体"/>
          <w:sz w:val="28"/>
          <w:bdr w:val="none" w:sz="0" w:space="0" w:color="auto"/>
        </w:rPr>
        <w:t>行</w:t>
      </w:r>
      <w:r>
        <w:rPr>
          <w:rFonts w:ascii="宋体" w:eastAsia="宋体" w:hAnsi="SimSun" w:cs="宋体"/>
          <w:sz w:val="28"/>
          <w:bdr w:val="none" w:sz="0" w:space="0" w:color="auto"/>
        </w:rPr>
        <w:t>评</w:t>
      </w:r>
      <w:r>
        <w:rPr>
          <w:rFonts w:ascii="宋体" w:eastAsia="宋体" w:hAnsi="MS Mincho" w:cs="宋体"/>
          <w:sz w:val="28"/>
          <w:bdr w:val="none" w:sz="0" w:space="0" w:color="auto"/>
        </w:rPr>
        <w:t>价，</w:t>
      </w:r>
      <w:r>
        <w:rPr>
          <w:rFonts w:ascii="宋体" w:eastAsia="宋体" w:hAnsi="SimSun" w:cs="宋体"/>
          <w:sz w:val="28"/>
          <w:bdr w:val="none" w:sz="0" w:space="0" w:color="auto"/>
        </w:rPr>
        <w:t>给</w:t>
      </w:r>
      <w:r>
        <w:rPr>
          <w:rFonts w:ascii="宋体" w:eastAsia="宋体" w:hAnsi="MS Mincho" w:cs="宋体"/>
          <w:sz w:val="28"/>
          <w:bdr w:val="none" w:sz="0" w:space="0" w:color="auto"/>
        </w:rPr>
        <w:t>出学分。</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（四）加</w:t>
      </w:r>
      <w:r>
        <w:rPr>
          <w:rFonts w:ascii="宋体" w:eastAsia="宋体" w:hAnsi="SimSun" w:cs="宋体"/>
          <w:sz w:val="28"/>
          <w:bdr w:val="none" w:sz="0" w:space="0" w:color="auto"/>
        </w:rPr>
        <w:t>强备课</w:t>
      </w:r>
      <w:r>
        <w:rPr>
          <w:rFonts w:ascii="宋体" w:eastAsia="宋体" w:hAnsi="MS Mincho" w:cs="宋体"/>
          <w:sz w:val="28"/>
          <w:bdr w:val="none" w:sz="0" w:space="0" w:color="auto"/>
        </w:rPr>
        <w:t>，</w:t>
      </w:r>
      <w:r>
        <w:rPr>
          <w:rFonts w:ascii="宋体" w:eastAsia="宋体" w:hAnsi="SimSun" w:cs="宋体"/>
          <w:sz w:val="28"/>
          <w:bdr w:val="none" w:sz="0" w:space="0" w:color="auto"/>
        </w:rPr>
        <w:t>优</w:t>
      </w:r>
      <w:r>
        <w:rPr>
          <w:rFonts w:ascii="宋体" w:eastAsia="宋体" w:hAnsi="MS Mincho" w:cs="宋体"/>
          <w:sz w:val="28"/>
          <w:bdr w:val="none" w:sz="0" w:space="0" w:color="auto"/>
        </w:rPr>
        <w:t>化</w:t>
      </w:r>
      <w:r>
        <w:rPr>
          <w:rFonts w:ascii="宋体" w:eastAsia="宋体" w:hAnsi="SimSun" w:cs="宋体"/>
          <w:sz w:val="28"/>
          <w:bdr w:val="none" w:sz="0" w:space="0" w:color="auto"/>
        </w:rPr>
        <w:t>课</w:t>
      </w:r>
      <w:r>
        <w:rPr>
          <w:rFonts w:ascii="宋体" w:eastAsia="宋体" w:hAnsi="MS Mincho" w:cs="宋体"/>
          <w:sz w:val="28"/>
          <w:bdr w:val="none" w:sz="0" w:space="0" w:color="auto"/>
        </w:rPr>
        <w:t>堂教学：</w:t>
      </w:r>
      <w:r>
        <w:rPr>
          <w:rFonts w:ascii="宋体" w:eastAsia="宋体" w:cs="宋体"/>
          <w:sz w:val="28"/>
          <w:bdr w:val="none" w:sz="0" w:space="0" w:color="auto"/>
        </w:rPr>
        <w:t xml:space="preserve"> </w:t>
      </w:r>
      <w:r>
        <w:rPr>
          <w:rFonts w:ascii="宋体" w:eastAsia="宋体" w:hAnsi="MS Mincho" w:cs="宋体"/>
          <w:sz w:val="28"/>
          <w:bdr w:val="none" w:sz="0" w:space="0" w:color="auto"/>
        </w:rPr>
        <w:t>在教学工作中，我</w:t>
      </w:r>
      <w:r>
        <w:rPr>
          <w:rFonts w:ascii="宋体" w:eastAsia="宋体" w:hAnsi="SimSun" w:cs="宋体"/>
          <w:sz w:val="28"/>
          <w:bdr w:val="none" w:sz="0" w:space="0" w:color="auto"/>
        </w:rPr>
        <w:t>认</w:t>
      </w:r>
      <w:r>
        <w:rPr>
          <w:rFonts w:ascii="宋体" w:eastAsia="宋体" w:hAnsi="MS Mincho" w:cs="宋体"/>
          <w:sz w:val="28"/>
          <w:bdr w:val="none" w:sz="0" w:space="0" w:color="auto"/>
        </w:rPr>
        <w:t>真</w:t>
      </w:r>
      <w:r>
        <w:rPr>
          <w:rFonts w:ascii="宋体" w:eastAsia="宋体" w:hAnsi="SimSun" w:cs="宋体"/>
          <w:sz w:val="28"/>
          <w:bdr w:val="none" w:sz="0" w:space="0" w:color="auto"/>
        </w:rPr>
        <w:t>备课</w:t>
      </w:r>
      <w:r>
        <w:rPr>
          <w:rFonts w:ascii="宋体" w:eastAsia="宋体" w:hAnsi="MS Mincho" w:cs="宋体"/>
          <w:sz w:val="28"/>
          <w:bdr w:val="none" w:sz="0" w:space="0" w:color="auto"/>
        </w:rPr>
        <w:t>、上</w:t>
      </w:r>
      <w:r>
        <w:rPr>
          <w:rFonts w:ascii="宋体" w:eastAsia="宋体" w:hAnsi="SimSun" w:cs="宋体"/>
          <w:sz w:val="28"/>
          <w:bdr w:val="none" w:sz="0" w:space="0" w:color="auto"/>
        </w:rPr>
        <w:t>课</w:t>
      </w:r>
      <w:r>
        <w:rPr>
          <w:rFonts w:ascii="宋体" w:eastAsia="宋体" w:hAnsi="MS Mincho" w:cs="宋体"/>
          <w:sz w:val="28"/>
          <w:bdr w:val="none" w:sz="0" w:space="0" w:color="auto"/>
        </w:rPr>
        <w:t>、听</w:t>
      </w:r>
      <w:r>
        <w:rPr>
          <w:rFonts w:ascii="宋体" w:eastAsia="宋体" w:hAnsi="SimSun" w:cs="宋体"/>
          <w:sz w:val="28"/>
          <w:bdr w:val="none" w:sz="0" w:space="0" w:color="auto"/>
        </w:rPr>
        <w:t>课</w:t>
      </w:r>
      <w:r>
        <w:rPr>
          <w:rFonts w:ascii="宋体" w:eastAsia="宋体" w:hAnsi="MS Mincho" w:cs="宋体"/>
          <w:sz w:val="28"/>
          <w:bdr w:val="none" w:sz="0" w:space="0" w:color="auto"/>
        </w:rPr>
        <w:t>、</w:t>
      </w:r>
      <w:r>
        <w:rPr>
          <w:rFonts w:ascii="宋体" w:eastAsia="宋体" w:hAnsi="SimSun" w:cs="宋体"/>
          <w:sz w:val="28"/>
          <w:bdr w:val="none" w:sz="0" w:space="0" w:color="auto"/>
        </w:rPr>
        <w:t>评课</w:t>
      </w:r>
      <w:r>
        <w:rPr>
          <w:rFonts w:ascii="宋体" w:eastAsia="宋体" w:hAnsi="MS Mincho" w:cs="宋体"/>
          <w:sz w:val="28"/>
          <w:bdr w:val="none" w:sz="0" w:space="0" w:color="auto"/>
        </w:rPr>
        <w:t>，做好</w:t>
      </w:r>
      <w:r>
        <w:rPr>
          <w:rFonts w:ascii="宋体" w:eastAsia="宋体" w:hAnsi="SimSun" w:cs="宋体"/>
          <w:sz w:val="28"/>
          <w:bdr w:val="none" w:sz="0" w:space="0" w:color="auto"/>
        </w:rPr>
        <w:t>课</w:t>
      </w:r>
      <w:r>
        <w:rPr>
          <w:rFonts w:ascii="宋体" w:eastAsia="宋体" w:hAnsi="MS Mincho" w:cs="宋体"/>
          <w:sz w:val="28"/>
          <w:bdr w:val="none" w:sz="0" w:space="0" w:color="auto"/>
        </w:rPr>
        <w:t>后</w:t>
      </w:r>
      <w:r>
        <w:rPr>
          <w:rFonts w:ascii="宋体" w:eastAsia="宋体" w:hAnsi="SimSun" w:cs="宋体"/>
          <w:sz w:val="28"/>
          <w:bdr w:val="none" w:sz="0" w:space="0" w:color="auto"/>
        </w:rPr>
        <w:t>辅导</w:t>
      </w:r>
      <w:r>
        <w:rPr>
          <w:rFonts w:ascii="宋体" w:eastAsia="宋体" w:hAnsi="MS Mincho" w:cs="宋体"/>
          <w:sz w:val="28"/>
          <w:bdr w:val="none" w:sz="0" w:space="0" w:color="auto"/>
        </w:rPr>
        <w:t>工作，</w:t>
      </w:r>
      <w:r>
        <w:rPr>
          <w:rFonts w:ascii="宋体" w:eastAsia="宋体" w:hAnsi="SimSun" w:cs="宋体"/>
          <w:sz w:val="28"/>
          <w:bdr w:val="none" w:sz="0" w:space="0" w:color="auto"/>
        </w:rPr>
        <w:t>结</w:t>
      </w:r>
      <w:r>
        <w:rPr>
          <w:rFonts w:ascii="宋体" w:eastAsia="宋体" w:hAnsi="MS Mincho" w:cs="宋体"/>
          <w:sz w:val="28"/>
          <w:bdr w:val="none" w:sz="0" w:space="0" w:color="auto"/>
        </w:rPr>
        <w:t>合</w:t>
      </w:r>
      <w:r>
        <w:rPr>
          <w:rFonts w:ascii="宋体" w:eastAsia="宋体" w:hAnsi="SimSun" w:cs="宋体"/>
          <w:sz w:val="28"/>
          <w:bdr w:val="none" w:sz="0" w:space="0" w:color="auto"/>
        </w:rPr>
        <w:t>课</w:t>
      </w:r>
      <w:r>
        <w:rPr>
          <w:rFonts w:ascii="宋体" w:eastAsia="宋体" w:hAnsi="MS Mincho" w:cs="宋体"/>
          <w:sz w:val="28"/>
          <w:bdr w:val="none" w:sz="0" w:space="0" w:color="auto"/>
        </w:rPr>
        <w:t>程</w:t>
      </w:r>
      <w:r>
        <w:rPr>
          <w:rFonts w:ascii="宋体" w:eastAsia="宋体" w:hAnsi="SimSun" w:cs="宋体"/>
          <w:sz w:val="28"/>
          <w:bdr w:val="none" w:sz="0" w:space="0" w:color="auto"/>
        </w:rPr>
        <w:t>标</w:t>
      </w:r>
      <w:r>
        <w:rPr>
          <w:rFonts w:ascii="宋体" w:eastAsia="宋体" w:hAnsi="MS Mincho" w:cs="宋体"/>
          <w:sz w:val="28"/>
          <w:bdr w:val="none" w:sz="0" w:space="0" w:color="auto"/>
        </w:rPr>
        <w:t>准，努力形成比</w:t>
      </w:r>
      <w:r>
        <w:rPr>
          <w:rFonts w:ascii="宋体" w:eastAsia="宋体" w:hAnsi="SimSun" w:cs="宋体"/>
          <w:sz w:val="28"/>
          <w:bdr w:val="none" w:sz="0" w:space="0" w:color="auto"/>
        </w:rPr>
        <w:t>较</w:t>
      </w:r>
      <w:r>
        <w:rPr>
          <w:rFonts w:ascii="宋体" w:eastAsia="宋体" w:hAnsi="MS Mincho" w:cs="宋体"/>
          <w:sz w:val="28"/>
          <w:bdr w:val="none" w:sz="0" w:space="0" w:color="auto"/>
        </w:rPr>
        <w:t>完整的知</w:t>
      </w:r>
      <w:r>
        <w:rPr>
          <w:rFonts w:ascii="宋体" w:eastAsia="宋体" w:hAnsi="SimSun" w:cs="宋体"/>
          <w:sz w:val="28"/>
          <w:bdr w:val="none" w:sz="0" w:space="0" w:color="auto"/>
        </w:rPr>
        <w:t>识结</w:t>
      </w:r>
      <w:r>
        <w:rPr>
          <w:rFonts w:ascii="宋体" w:eastAsia="宋体" w:hAnsi="MS Mincho" w:cs="宋体"/>
          <w:sz w:val="28"/>
          <w:bdr w:val="none" w:sz="0" w:space="0" w:color="auto"/>
        </w:rPr>
        <w:t>构，多挖掘教材，多思索教法，多研究学生。在教学</w:t>
      </w:r>
      <w:r>
        <w:rPr>
          <w:rFonts w:ascii="宋体" w:eastAsia="宋体" w:hAnsi="SimSun" w:cs="宋体"/>
          <w:sz w:val="28"/>
          <w:bdr w:val="none" w:sz="0" w:space="0" w:color="auto"/>
        </w:rPr>
        <w:t>过</w:t>
      </w:r>
      <w:r>
        <w:rPr>
          <w:rFonts w:ascii="宋体" w:eastAsia="宋体" w:hAnsi="MS Mincho" w:cs="宋体"/>
          <w:sz w:val="28"/>
          <w:bdr w:val="none" w:sz="0" w:space="0" w:color="auto"/>
        </w:rPr>
        <w:t>程</w:t>
      </w:r>
      <w:r>
        <w:rPr>
          <w:rFonts w:ascii="宋体" w:eastAsia="宋体" w:hAnsi="SimSun" w:cs="宋体"/>
          <w:sz w:val="28"/>
          <w:bdr w:val="none" w:sz="0" w:space="0" w:color="auto"/>
        </w:rPr>
        <w:t>调</w:t>
      </w:r>
      <w:r>
        <w:rPr>
          <w:rFonts w:ascii="宋体" w:eastAsia="宋体" w:hAnsi="MS Mincho" w:cs="宋体"/>
          <w:sz w:val="28"/>
          <w:bdr w:val="none" w:sz="0" w:space="0" w:color="auto"/>
        </w:rPr>
        <w:t>整了教学方法，重</w:t>
      </w:r>
      <w:r>
        <w:rPr>
          <w:rFonts w:ascii="宋体" w:eastAsia="宋体" w:hAnsi="SimSun" w:cs="宋体"/>
          <w:sz w:val="28"/>
          <w:bdr w:val="none" w:sz="0" w:space="0" w:color="auto"/>
        </w:rPr>
        <w:t>难</w:t>
      </w:r>
      <w:r>
        <w:rPr>
          <w:rFonts w:ascii="宋体" w:eastAsia="宋体" w:hAnsi="MS Mincho" w:cs="宋体"/>
          <w:sz w:val="28"/>
          <w:bdr w:val="none" w:sz="0" w:space="0" w:color="auto"/>
        </w:rPr>
        <w:t>点突出，有一些要求</w:t>
      </w:r>
      <w:r>
        <w:rPr>
          <w:rFonts w:ascii="宋体" w:eastAsia="宋体" w:hAnsi="SimSun" w:cs="宋体"/>
          <w:sz w:val="28"/>
          <w:bdr w:val="none" w:sz="0" w:space="0" w:color="auto"/>
        </w:rPr>
        <w:t>记忆</w:t>
      </w:r>
      <w:r>
        <w:rPr>
          <w:rFonts w:ascii="宋体" w:eastAsia="宋体" w:hAnsi="MS Mincho" w:cs="宋体"/>
          <w:sz w:val="28"/>
          <w:bdr w:val="none" w:sz="0" w:space="0" w:color="auto"/>
        </w:rPr>
        <w:t>的</w:t>
      </w:r>
      <w:r>
        <w:rPr>
          <w:rFonts w:ascii="宋体" w:eastAsia="宋体" w:hAnsi="SimSun" w:cs="宋体"/>
          <w:sz w:val="28"/>
          <w:bdr w:val="none" w:sz="0" w:space="0" w:color="auto"/>
        </w:rPr>
        <w:t>规</w:t>
      </w:r>
      <w:r>
        <w:rPr>
          <w:rFonts w:ascii="宋体" w:eastAsia="宋体" w:hAnsi="MS Mincho" w:cs="宋体"/>
          <w:sz w:val="28"/>
          <w:bdr w:val="none" w:sz="0" w:space="0" w:color="auto"/>
        </w:rPr>
        <w:t>律和公式</w:t>
      </w:r>
      <w:r>
        <w:rPr>
          <w:rFonts w:ascii="宋体" w:eastAsia="宋体" w:hAnsi="SimSun" w:cs="宋体"/>
          <w:sz w:val="28"/>
          <w:bdr w:val="none" w:sz="0" w:space="0" w:color="auto"/>
        </w:rPr>
        <w:t>强调</w:t>
      </w:r>
      <w:r>
        <w:rPr>
          <w:rFonts w:ascii="宋体" w:eastAsia="宋体" w:hAnsi="MS Mincho" w:cs="宋体"/>
          <w:sz w:val="28"/>
          <w:bdr w:val="none" w:sz="0" w:space="0" w:color="auto"/>
        </w:rPr>
        <w:t>学生掌握，使学生学</w:t>
      </w:r>
      <w:r>
        <w:rPr>
          <w:rFonts w:ascii="宋体" w:eastAsia="宋体" w:hAnsi="SimSun" w:cs="宋体"/>
          <w:sz w:val="28"/>
          <w:bdr w:val="none" w:sz="0" w:space="0" w:color="auto"/>
        </w:rPr>
        <w:t>习</w:t>
      </w:r>
      <w:r>
        <w:rPr>
          <w:rFonts w:ascii="宋体" w:eastAsia="宋体" w:hAnsi="MS Mincho" w:cs="宋体"/>
          <w:sz w:val="28"/>
          <w:bdr w:val="none" w:sz="0" w:space="0" w:color="auto"/>
        </w:rPr>
        <w:t>效率更高。平</w:t>
      </w:r>
      <w:r>
        <w:rPr>
          <w:rFonts w:ascii="宋体" w:eastAsia="宋体" w:hAnsi="SimSun" w:cs="宋体"/>
          <w:sz w:val="28"/>
          <w:bdr w:val="none" w:sz="0" w:space="0" w:color="auto"/>
        </w:rPr>
        <w:t>时</w:t>
      </w:r>
      <w:r>
        <w:rPr>
          <w:rFonts w:ascii="宋体" w:eastAsia="宋体" w:hAnsi="MS Mincho" w:cs="宋体"/>
          <w:sz w:val="28"/>
          <w:bdr w:val="none" w:sz="0" w:space="0" w:color="auto"/>
        </w:rPr>
        <w:t>上</w:t>
      </w:r>
      <w:r>
        <w:rPr>
          <w:rFonts w:ascii="宋体" w:eastAsia="宋体" w:hAnsi="SimSun" w:cs="宋体"/>
          <w:sz w:val="28"/>
          <w:bdr w:val="none" w:sz="0" w:space="0" w:color="auto"/>
        </w:rPr>
        <w:t>课严</w:t>
      </w:r>
      <w:r>
        <w:rPr>
          <w:rFonts w:ascii="宋体" w:eastAsia="宋体" w:hAnsi="MS Mincho" w:cs="宋体"/>
          <w:sz w:val="28"/>
          <w:bdr w:val="none" w:sz="0" w:space="0" w:color="auto"/>
        </w:rPr>
        <w:t>格要求学生，尊重学生，</w:t>
      </w:r>
      <w:r>
        <w:rPr>
          <w:rFonts w:ascii="宋体" w:eastAsia="宋体" w:hAnsi="SimSun" w:cs="宋体"/>
          <w:sz w:val="28"/>
          <w:bdr w:val="none" w:sz="0" w:space="0" w:color="auto"/>
        </w:rPr>
        <w:t>发扬</w:t>
      </w:r>
      <w:r>
        <w:rPr>
          <w:rFonts w:ascii="宋体" w:eastAsia="宋体" w:hAnsi="MS Mincho" w:cs="宋体"/>
          <w:sz w:val="28"/>
          <w:bdr w:val="none" w:sz="0" w:space="0" w:color="auto"/>
        </w:rPr>
        <w:t>教学民主，使学生学有所得，不断提高自己的教学水平和思想</w:t>
      </w:r>
      <w:r>
        <w:rPr>
          <w:rFonts w:ascii="宋体" w:eastAsia="宋体" w:hAnsi="SimSun" w:cs="宋体"/>
          <w:sz w:val="28"/>
          <w:bdr w:val="none" w:sz="0" w:space="0" w:color="auto"/>
        </w:rPr>
        <w:t>觉</w:t>
      </w:r>
      <w:r>
        <w:rPr>
          <w:rFonts w:ascii="宋体" w:eastAsia="宋体" w:hAnsi="MS Mincho" w:cs="宋体"/>
          <w:sz w:val="28"/>
          <w:bdr w:val="none" w:sz="0" w:space="0" w:color="auto"/>
        </w:rPr>
        <w:t>悟，</w:t>
      </w:r>
      <w:r>
        <w:rPr>
          <w:rFonts w:ascii="宋体" w:eastAsia="宋体" w:hAnsi="SimSun" w:cs="宋体"/>
          <w:sz w:val="28"/>
          <w:bdr w:val="none" w:sz="0" w:space="0" w:color="auto"/>
        </w:rPr>
        <w:t>顺</w:t>
      </w:r>
      <w:r>
        <w:rPr>
          <w:rFonts w:ascii="宋体" w:eastAsia="宋体" w:hAnsi="MS Mincho" w:cs="宋体"/>
          <w:sz w:val="28"/>
          <w:bdr w:val="none" w:sz="0" w:space="0" w:color="auto"/>
        </w:rPr>
        <w:t>利的完成了教育教学任</w:t>
      </w:r>
      <w:r>
        <w:rPr>
          <w:rFonts w:ascii="宋体" w:eastAsia="宋体" w:hAnsi="SimSun" w:cs="宋体"/>
          <w:sz w:val="28"/>
          <w:bdr w:val="none" w:sz="0" w:space="0" w:color="auto"/>
        </w:rPr>
        <w:t>务</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二、培</w:t>
      </w:r>
      <w:r>
        <w:rPr>
          <w:rStyle w:val="strong"/>
          <w:rFonts w:ascii="宋体" w:eastAsia="宋体" w:hAnsi="SimSun" w:cs="宋体"/>
          <w:b/>
          <w:sz w:val="28"/>
          <w:bdr w:val="none" w:sz="0" w:space="0" w:color="auto"/>
        </w:rPr>
        <w:t>养</w:t>
      </w:r>
      <w:r>
        <w:rPr>
          <w:rStyle w:val="strong"/>
          <w:rFonts w:ascii="宋体" w:eastAsia="宋体" w:hAnsi="MS Mincho" w:cs="宋体"/>
          <w:b/>
          <w:sz w:val="28"/>
          <w:bdr w:val="none" w:sz="0" w:space="0" w:color="auto"/>
        </w:rPr>
        <w:t>学生良好的学</w:t>
      </w:r>
      <w:r>
        <w:rPr>
          <w:rStyle w:val="strong"/>
          <w:rFonts w:ascii="宋体" w:eastAsia="宋体" w:hAnsi="SimSun" w:cs="宋体"/>
          <w:b/>
          <w:sz w:val="28"/>
          <w:bdr w:val="none" w:sz="0" w:space="0" w:color="auto"/>
        </w:rPr>
        <w:t>习习惯</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hAnsi="MS Mincho" w:cs="宋体"/>
          <w:sz w:val="28"/>
          <w:bdr w:val="none" w:sz="0" w:space="0" w:color="auto"/>
        </w:rPr>
        <w:t>物理是一</w:t>
      </w:r>
      <w:r>
        <w:rPr>
          <w:rFonts w:ascii="宋体" w:eastAsia="宋体" w:hAnsi="SimSun" w:cs="宋体"/>
          <w:sz w:val="28"/>
          <w:bdr w:val="none" w:sz="0" w:space="0" w:color="auto"/>
        </w:rPr>
        <w:t>门</w:t>
      </w:r>
      <w:r>
        <w:rPr>
          <w:rFonts w:ascii="宋体" w:eastAsia="宋体" w:hAnsi="MS Mincho" w:cs="宋体"/>
          <w:sz w:val="28"/>
          <w:bdr w:val="none" w:sz="0" w:space="0" w:color="auto"/>
        </w:rPr>
        <w:t>科学，只有有着良好学</w:t>
      </w:r>
      <w:r>
        <w:rPr>
          <w:rFonts w:ascii="宋体" w:eastAsia="宋体" w:hAnsi="SimSun" w:cs="宋体"/>
          <w:sz w:val="28"/>
          <w:bdr w:val="none" w:sz="0" w:space="0" w:color="auto"/>
        </w:rPr>
        <w:t>习习惯</w:t>
      </w:r>
      <w:r>
        <w:rPr>
          <w:rFonts w:ascii="宋体" w:eastAsia="宋体" w:hAnsi="MS Mincho" w:cs="宋体"/>
          <w:sz w:val="28"/>
          <w:bdr w:val="none" w:sz="0" w:space="0" w:color="auto"/>
        </w:rPr>
        <w:t>的学生才能学好物理。通</w:t>
      </w:r>
      <w:r>
        <w:rPr>
          <w:rFonts w:ascii="宋体" w:eastAsia="宋体" w:hAnsi="SimSun" w:cs="宋体"/>
          <w:sz w:val="28"/>
          <w:bdr w:val="none" w:sz="0" w:space="0" w:color="auto"/>
        </w:rPr>
        <w:t>过</w:t>
      </w:r>
      <w:r>
        <w:rPr>
          <w:rFonts w:ascii="宋体" w:eastAsia="宋体" w:hAnsi="MS Mincho" w:cs="宋体"/>
          <w:sz w:val="28"/>
          <w:bdr w:val="none" w:sz="0" w:space="0" w:color="auto"/>
        </w:rPr>
        <w:t>一段</w:t>
      </w:r>
      <w:r>
        <w:rPr>
          <w:rFonts w:ascii="宋体" w:eastAsia="宋体" w:hAnsi="SimSun" w:cs="宋体"/>
          <w:sz w:val="28"/>
          <w:bdr w:val="none" w:sz="0" w:space="0" w:color="auto"/>
        </w:rPr>
        <w:t>时间</w:t>
      </w:r>
      <w:r>
        <w:rPr>
          <w:rFonts w:ascii="宋体" w:eastAsia="宋体" w:hAnsi="MS Mincho" w:cs="宋体"/>
          <w:sz w:val="28"/>
          <w:bdr w:val="none" w:sz="0" w:space="0" w:color="auto"/>
        </w:rPr>
        <w:t>的教学</w:t>
      </w:r>
      <w:r>
        <w:rPr>
          <w:rFonts w:ascii="宋体" w:eastAsia="宋体" w:hAnsi="SimSun" w:cs="宋体"/>
          <w:sz w:val="28"/>
          <w:bdr w:val="none" w:sz="0" w:space="0" w:color="auto"/>
        </w:rPr>
        <w:t>实</w:t>
      </w:r>
      <w:r>
        <w:rPr>
          <w:rFonts w:ascii="宋体" w:eastAsia="宋体" w:hAnsi="MS Mincho" w:cs="宋体"/>
          <w:sz w:val="28"/>
          <w:bdr w:val="none" w:sz="0" w:space="0" w:color="auto"/>
        </w:rPr>
        <w:t>践，我</w:t>
      </w:r>
      <w:r>
        <w:rPr>
          <w:rFonts w:ascii="宋体" w:eastAsia="宋体" w:hAnsi="SimSun" w:cs="宋体"/>
          <w:sz w:val="28"/>
          <w:bdr w:val="none" w:sz="0" w:space="0" w:color="auto"/>
        </w:rPr>
        <w:t>发现现</w:t>
      </w:r>
      <w:r>
        <w:rPr>
          <w:rFonts w:ascii="宋体" w:eastAsia="宋体" w:hAnsi="MS Mincho" w:cs="宋体"/>
          <w:sz w:val="28"/>
          <w:bdr w:val="none" w:sz="0" w:space="0" w:color="auto"/>
        </w:rPr>
        <w:t>在的学生学</w:t>
      </w:r>
      <w:r>
        <w:rPr>
          <w:rFonts w:ascii="宋体" w:eastAsia="宋体" w:hAnsi="SimSun" w:cs="宋体"/>
          <w:sz w:val="28"/>
          <w:bdr w:val="none" w:sz="0" w:space="0" w:color="auto"/>
        </w:rPr>
        <w:t>习习惯</w:t>
      </w:r>
      <w:r>
        <w:rPr>
          <w:rFonts w:ascii="宋体" w:eastAsia="宋体" w:hAnsi="MS Mincho" w:cs="宋体"/>
          <w:sz w:val="28"/>
          <w:bdr w:val="none" w:sz="0" w:space="0" w:color="auto"/>
        </w:rPr>
        <w:t>非常的差，所以我</w:t>
      </w:r>
      <w:r>
        <w:rPr>
          <w:rFonts w:ascii="宋体" w:eastAsia="宋体" w:hAnsi="SimSun" w:cs="宋体"/>
          <w:sz w:val="28"/>
          <w:bdr w:val="none" w:sz="0" w:space="0" w:color="auto"/>
        </w:rPr>
        <w:t>们</w:t>
      </w:r>
      <w:r>
        <w:rPr>
          <w:rFonts w:ascii="宋体" w:eastAsia="宋体" w:hAnsi="MS Mincho" w:cs="宋体"/>
          <w:sz w:val="28"/>
          <w:bdr w:val="none" w:sz="0" w:space="0" w:color="auto"/>
        </w:rPr>
        <w:t>有必要加</w:t>
      </w:r>
      <w:r>
        <w:rPr>
          <w:rFonts w:ascii="宋体" w:eastAsia="宋体" w:hAnsi="SimSun" w:cs="宋体"/>
          <w:sz w:val="28"/>
          <w:bdr w:val="none" w:sz="0" w:space="0" w:color="auto"/>
        </w:rPr>
        <w:t>强</w:t>
      </w:r>
      <w:r>
        <w:rPr>
          <w:rFonts w:ascii="宋体" w:eastAsia="宋体" w:hAnsi="MS Mincho" w:cs="宋体"/>
          <w:sz w:val="28"/>
          <w:bdr w:val="none" w:sz="0" w:space="0" w:color="auto"/>
        </w:rPr>
        <w:t>学生学</w:t>
      </w:r>
      <w:r>
        <w:rPr>
          <w:rFonts w:ascii="宋体" w:eastAsia="宋体" w:hAnsi="SimSun" w:cs="宋体"/>
          <w:sz w:val="28"/>
          <w:bdr w:val="none" w:sz="0" w:space="0" w:color="auto"/>
        </w:rPr>
        <w:t>习习惯</w:t>
      </w:r>
      <w:r>
        <w:rPr>
          <w:rFonts w:ascii="宋体" w:eastAsia="宋体" w:hAnsi="MS Mincho" w:cs="宋体"/>
          <w:sz w:val="28"/>
          <w:bdr w:val="none" w:sz="0" w:space="0" w:color="auto"/>
        </w:rPr>
        <w:t>的培</w:t>
      </w:r>
      <w:r>
        <w:rPr>
          <w:rFonts w:ascii="宋体" w:eastAsia="宋体" w:hAnsi="SimSun" w:cs="宋体"/>
          <w:sz w:val="28"/>
          <w:bdr w:val="none" w:sz="0" w:space="0" w:color="auto"/>
        </w:rPr>
        <w:t>养</w:t>
      </w:r>
      <w:r>
        <w:rPr>
          <w:rFonts w:ascii="宋体" w:eastAsia="宋体" w:hAnsi="MS Mincho" w:cs="宋体"/>
          <w:sz w:val="28"/>
          <w:bdr w:val="none" w:sz="0" w:space="0" w:color="auto"/>
        </w:rPr>
        <w:t>。学生在物理学</w:t>
      </w:r>
      <w:r>
        <w:rPr>
          <w:rFonts w:ascii="宋体" w:eastAsia="宋体" w:hAnsi="SimSun" w:cs="宋体"/>
          <w:sz w:val="28"/>
          <w:bdr w:val="none" w:sz="0" w:space="0" w:color="auto"/>
        </w:rPr>
        <w:t>习过</w:t>
      </w:r>
      <w:r>
        <w:rPr>
          <w:rFonts w:ascii="宋体" w:eastAsia="宋体" w:hAnsi="MS Mincho" w:cs="宋体"/>
          <w:sz w:val="28"/>
          <w:bdr w:val="none" w:sz="0" w:space="0" w:color="auto"/>
        </w:rPr>
        <w:t>程中一些基本</w:t>
      </w:r>
      <w:r>
        <w:rPr>
          <w:rFonts w:ascii="宋体" w:eastAsia="宋体" w:hAnsi="SimSun" w:cs="宋体"/>
          <w:sz w:val="28"/>
          <w:bdr w:val="none" w:sz="0" w:space="0" w:color="auto"/>
        </w:rPr>
        <w:t>习惯</w:t>
      </w:r>
      <w:r>
        <w:rPr>
          <w:rFonts w:ascii="宋体" w:eastAsia="宋体" w:hAnsi="MS Mincho" w:cs="宋体"/>
          <w:sz w:val="28"/>
          <w:bdr w:val="none" w:sz="0" w:space="0" w:color="auto"/>
        </w:rPr>
        <w:t>必</w:t>
      </w:r>
      <w:r>
        <w:rPr>
          <w:rFonts w:ascii="宋体" w:eastAsia="宋体" w:hAnsi="SimSun" w:cs="宋体"/>
          <w:sz w:val="28"/>
          <w:bdr w:val="none" w:sz="0" w:space="0" w:color="auto"/>
        </w:rPr>
        <w:t>须</w:t>
      </w:r>
      <w:r>
        <w:rPr>
          <w:rFonts w:ascii="宋体" w:eastAsia="宋体" w:hAnsi="MS Mincho" w:cs="宋体"/>
          <w:sz w:val="28"/>
          <w:bdr w:val="none" w:sz="0" w:space="0" w:color="auto"/>
        </w:rPr>
        <w:t>要</w:t>
      </w:r>
      <w:r>
        <w:rPr>
          <w:rFonts w:ascii="宋体" w:eastAsia="宋体" w:hAnsi="SimSun" w:cs="宋体"/>
          <w:sz w:val="28"/>
          <w:bdr w:val="none" w:sz="0" w:space="0" w:color="auto"/>
        </w:rPr>
        <w:t>养</w:t>
      </w:r>
      <w:r>
        <w:rPr>
          <w:rFonts w:ascii="宋体" w:eastAsia="宋体" w:hAnsi="MS Mincho" w:cs="宋体"/>
          <w:sz w:val="28"/>
          <w:bdr w:val="none" w:sz="0" w:space="0" w:color="auto"/>
        </w:rPr>
        <w:t>成。一是</w:t>
      </w:r>
      <w:r>
        <w:rPr>
          <w:rFonts w:ascii="宋体" w:eastAsia="宋体" w:hAnsi="SimSun" w:cs="宋体"/>
          <w:sz w:val="28"/>
          <w:bdr w:val="none" w:sz="0" w:space="0" w:color="auto"/>
        </w:rPr>
        <w:t>严</w:t>
      </w:r>
      <w:r>
        <w:rPr>
          <w:rFonts w:ascii="宋体" w:eastAsia="宋体" w:hAnsi="MS Mincho" w:cs="宋体"/>
          <w:sz w:val="28"/>
          <w:bdr w:val="none" w:sz="0" w:space="0" w:color="auto"/>
        </w:rPr>
        <w:t>格作</w:t>
      </w:r>
      <w:r>
        <w:rPr>
          <w:rFonts w:ascii="宋体" w:eastAsia="宋体" w:hAnsi="SimSun" w:cs="宋体"/>
          <w:sz w:val="28"/>
          <w:bdr w:val="none" w:sz="0" w:space="0" w:color="auto"/>
        </w:rPr>
        <w:t>图</w:t>
      </w:r>
      <w:r>
        <w:rPr>
          <w:rFonts w:ascii="宋体" w:eastAsia="宋体" w:hAnsi="MS Mincho" w:cs="宋体"/>
          <w:sz w:val="28"/>
          <w:bdr w:val="none" w:sz="0" w:space="0" w:color="auto"/>
        </w:rPr>
        <w:t>。教</w:t>
      </w:r>
      <w:r>
        <w:rPr>
          <w:rFonts w:ascii="宋体" w:eastAsia="宋体" w:hAnsi="SimSun" w:cs="宋体"/>
          <w:sz w:val="28"/>
          <w:bdr w:val="none" w:sz="0" w:space="0" w:color="auto"/>
        </w:rPr>
        <w:t>师</w:t>
      </w:r>
      <w:r>
        <w:rPr>
          <w:rFonts w:ascii="宋体" w:eastAsia="宋体" w:hAnsi="MS Mincho" w:cs="宋体"/>
          <w:sz w:val="28"/>
          <w:bdr w:val="none" w:sz="0" w:space="0" w:color="auto"/>
        </w:rPr>
        <w:t>首先要以身作</w:t>
      </w:r>
      <w:r>
        <w:rPr>
          <w:rFonts w:ascii="宋体" w:eastAsia="宋体" w:hAnsi="SimSun" w:cs="宋体"/>
          <w:sz w:val="28"/>
          <w:bdr w:val="none" w:sz="0" w:space="0" w:color="auto"/>
        </w:rPr>
        <w:t>则</w:t>
      </w:r>
      <w:r>
        <w:rPr>
          <w:rFonts w:ascii="宋体" w:eastAsia="宋体" w:hAnsi="MS Mincho" w:cs="宋体"/>
          <w:sz w:val="28"/>
          <w:bdr w:val="none" w:sz="0" w:space="0" w:color="auto"/>
        </w:rPr>
        <w:t>，</w:t>
      </w:r>
      <w:r>
        <w:rPr>
          <w:rFonts w:ascii="宋体" w:eastAsia="宋体" w:hAnsi="SimSun" w:cs="宋体"/>
          <w:sz w:val="28"/>
          <w:bdr w:val="none" w:sz="0" w:space="0" w:color="auto"/>
        </w:rPr>
        <w:t>规</w:t>
      </w:r>
      <w:r>
        <w:rPr>
          <w:rFonts w:ascii="宋体" w:eastAsia="宋体" w:hAnsi="MS Mincho" w:cs="宋体"/>
          <w:sz w:val="28"/>
          <w:bdr w:val="none" w:sz="0" w:space="0" w:color="auto"/>
        </w:rPr>
        <w:t>范作</w:t>
      </w:r>
      <w:r>
        <w:rPr>
          <w:rFonts w:ascii="宋体" w:eastAsia="宋体" w:hAnsi="SimSun" w:cs="宋体"/>
          <w:sz w:val="28"/>
          <w:bdr w:val="none" w:sz="0" w:space="0" w:color="auto"/>
        </w:rPr>
        <w:t>图</w:t>
      </w:r>
      <w:r>
        <w:rPr>
          <w:rFonts w:ascii="宋体" w:eastAsia="宋体" w:hAnsi="MS Mincho" w:cs="宋体"/>
          <w:sz w:val="28"/>
          <w:bdr w:val="none" w:sz="0" w:space="0" w:color="auto"/>
        </w:rPr>
        <w:t>，然后</w:t>
      </w:r>
      <w:r>
        <w:rPr>
          <w:rFonts w:ascii="宋体" w:eastAsia="宋体" w:hAnsi="SimSun" w:cs="宋体"/>
          <w:sz w:val="28"/>
          <w:bdr w:val="none" w:sz="0" w:space="0" w:color="auto"/>
        </w:rPr>
        <w:t>严</w:t>
      </w:r>
      <w:r>
        <w:rPr>
          <w:rFonts w:ascii="宋体" w:eastAsia="宋体" w:hAnsi="MS Mincho" w:cs="宋体"/>
          <w:sz w:val="28"/>
          <w:bdr w:val="none" w:sz="0" w:space="0" w:color="auto"/>
        </w:rPr>
        <w:t>格要求学生，使学生也</w:t>
      </w:r>
      <w:r>
        <w:rPr>
          <w:rFonts w:ascii="宋体" w:eastAsia="宋体" w:hAnsi="SimSun" w:cs="宋体"/>
          <w:sz w:val="28"/>
          <w:bdr w:val="none" w:sz="0" w:space="0" w:color="auto"/>
        </w:rPr>
        <w:t>养</w:t>
      </w:r>
      <w:r>
        <w:rPr>
          <w:rFonts w:ascii="宋体" w:eastAsia="宋体" w:hAnsi="MS Mincho" w:cs="宋体"/>
          <w:sz w:val="28"/>
          <w:bdr w:val="none" w:sz="0" w:space="0" w:color="auto"/>
        </w:rPr>
        <w:t>成一个</w:t>
      </w:r>
      <w:r>
        <w:rPr>
          <w:rFonts w:ascii="宋体" w:eastAsia="宋体" w:hAnsi="SimSun" w:cs="宋体"/>
          <w:sz w:val="28"/>
          <w:bdr w:val="none" w:sz="0" w:space="0" w:color="auto"/>
        </w:rPr>
        <w:t>规</w:t>
      </w:r>
      <w:r>
        <w:rPr>
          <w:rFonts w:ascii="宋体" w:eastAsia="宋体" w:hAnsi="MS Mincho" w:cs="宋体"/>
          <w:sz w:val="28"/>
          <w:bdr w:val="none" w:sz="0" w:space="0" w:color="auto"/>
        </w:rPr>
        <w:t>范作</w:t>
      </w:r>
      <w:r>
        <w:rPr>
          <w:rFonts w:ascii="宋体" w:eastAsia="宋体" w:hAnsi="SimSun" w:cs="宋体"/>
          <w:sz w:val="28"/>
          <w:bdr w:val="none" w:sz="0" w:space="0" w:color="auto"/>
        </w:rPr>
        <w:t>图</w:t>
      </w:r>
      <w:r>
        <w:rPr>
          <w:rFonts w:ascii="宋体" w:eastAsia="宋体" w:hAnsi="MS Mincho" w:cs="宋体"/>
          <w:sz w:val="28"/>
          <w:bdr w:val="none" w:sz="0" w:space="0" w:color="auto"/>
        </w:rPr>
        <w:t>的</w:t>
      </w:r>
      <w:r>
        <w:rPr>
          <w:rFonts w:ascii="宋体" w:eastAsia="宋体" w:hAnsi="SimSun" w:cs="宋体"/>
          <w:sz w:val="28"/>
          <w:bdr w:val="none" w:sz="0" w:space="0" w:color="auto"/>
        </w:rPr>
        <w:t>习惯</w:t>
      </w:r>
      <w:r>
        <w:rPr>
          <w:rFonts w:ascii="宋体" w:eastAsia="宋体" w:hAnsi="MS Mincho" w:cs="宋体"/>
          <w:sz w:val="28"/>
          <w:bdr w:val="none" w:sz="0" w:space="0" w:color="auto"/>
        </w:rPr>
        <w:t>，并且善于把一个物理</w:t>
      </w:r>
      <w:r>
        <w:rPr>
          <w:rFonts w:ascii="宋体" w:eastAsia="宋体" w:hAnsi="SimSun" w:cs="宋体"/>
          <w:sz w:val="28"/>
          <w:bdr w:val="none" w:sz="0" w:space="0" w:color="auto"/>
        </w:rPr>
        <w:t>问题</w:t>
      </w:r>
      <w:r>
        <w:rPr>
          <w:rFonts w:ascii="宋体" w:eastAsia="宋体" w:hAnsi="MS Mincho" w:cs="宋体"/>
          <w:sz w:val="28"/>
          <w:bdr w:val="none" w:sz="0" w:space="0" w:color="auto"/>
        </w:rPr>
        <w:t>准确地用</w:t>
      </w:r>
      <w:r>
        <w:rPr>
          <w:rFonts w:ascii="宋体" w:eastAsia="宋体" w:hAnsi="SimSun" w:cs="宋体"/>
          <w:sz w:val="28"/>
          <w:bdr w:val="none" w:sz="0" w:space="0" w:color="auto"/>
        </w:rPr>
        <w:t>图</w:t>
      </w:r>
      <w:r>
        <w:rPr>
          <w:rFonts w:ascii="宋体" w:eastAsia="宋体" w:hAnsi="MS Mincho" w:cs="宋体"/>
          <w:sz w:val="28"/>
          <w:bdr w:val="none" w:sz="0" w:space="0" w:color="auto"/>
        </w:rPr>
        <w:t>表示出来。二是努力提高数学运算能力。从答卷情况看，学生的数学运算能力普遍不好，需要加</w:t>
      </w:r>
      <w:r>
        <w:rPr>
          <w:rFonts w:ascii="宋体" w:eastAsia="宋体" w:hAnsi="SimSun" w:cs="宋体"/>
          <w:sz w:val="28"/>
          <w:bdr w:val="none" w:sz="0" w:space="0" w:color="auto"/>
        </w:rPr>
        <w:t>强训练</w:t>
      </w:r>
      <w:r>
        <w:rPr>
          <w:rFonts w:ascii="宋体" w:eastAsia="宋体" w:hAnsi="MS Mincho" w:cs="宋体"/>
          <w:sz w:val="28"/>
          <w:bdr w:val="none" w:sz="0" w:space="0" w:color="auto"/>
        </w:rPr>
        <w:t>。三是</w:t>
      </w:r>
      <w:r>
        <w:rPr>
          <w:rFonts w:ascii="宋体" w:eastAsia="宋体" w:hAnsi="SimSun" w:cs="宋体"/>
          <w:sz w:val="28"/>
          <w:bdr w:val="none" w:sz="0" w:space="0" w:color="auto"/>
        </w:rPr>
        <w:t>规</w:t>
      </w:r>
      <w:r>
        <w:rPr>
          <w:rFonts w:ascii="宋体" w:eastAsia="宋体" w:hAnsi="MS Mincho" w:cs="宋体"/>
          <w:sz w:val="28"/>
          <w:bdr w:val="none" w:sz="0" w:space="0" w:color="auto"/>
        </w:rPr>
        <w:t>范解</w:t>
      </w:r>
      <w:r>
        <w:rPr>
          <w:rFonts w:ascii="宋体" w:eastAsia="宋体" w:hAnsi="SimSun" w:cs="宋体"/>
          <w:sz w:val="28"/>
          <w:bdr w:val="none" w:sz="0" w:space="0" w:color="auto"/>
        </w:rPr>
        <w:t>题过</w:t>
      </w:r>
      <w:r>
        <w:rPr>
          <w:rFonts w:ascii="宋体" w:eastAsia="宋体" w:hAnsi="MS Mincho" w:cs="宋体"/>
          <w:sz w:val="28"/>
          <w:bdr w:val="none" w:sz="0" w:space="0" w:color="auto"/>
        </w:rPr>
        <w:t>程。要能完整地表达出自己的思</w:t>
      </w:r>
      <w:r>
        <w:rPr>
          <w:rFonts w:ascii="宋体" w:eastAsia="宋体" w:hAnsi="SimSun" w:cs="宋体"/>
          <w:sz w:val="28"/>
          <w:bdr w:val="none" w:sz="0" w:space="0" w:color="auto"/>
        </w:rPr>
        <w:t>维过</w:t>
      </w:r>
      <w:r>
        <w:rPr>
          <w:rFonts w:ascii="宋体" w:eastAsia="宋体" w:hAnsi="MS Mincho" w:cs="宋体"/>
          <w:sz w:val="28"/>
          <w:bdr w:val="none" w:sz="0" w:space="0" w:color="auto"/>
        </w:rPr>
        <w:t>程，表述、</w:t>
      </w:r>
      <w:r>
        <w:rPr>
          <w:rFonts w:ascii="宋体" w:eastAsia="宋体" w:hAnsi="SimSun" w:cs="宋体"/>
          <w:sz w:val="28"/>
          <w:bdr w:val="none" w:sz="0" w:space="0" w:color="auto"/>
        </w:rPr>
        <w:t>论证</w:t>
      </w:r>
      <w:r>
        <w:rPr>
          <w:rFonts w:ascii="宋体" w:eastAsia="宋体" w:hAnsi="MS Mincho" w:cs="宋体"/>
          <w:sz w:val="28"/>
          <w:bdr w:val="none" w:sz="0" w:space="0" w:color="auto"/>
        </w:rPr>
        <w:t>要有初</w:t>
      </w:r>
      <w:r>
        <w:rPr>
          <w:rFonts w:ascii="宋体" w:eastAsia="宋体" w:hAnsi="SimSun" w:cs="宋体"/>
          <w:sz w:val="28"/>
          <w:bdr w:val="none" w:sz="0" w:space="0" w:color="auto"/>
        </w:rPr>
        <w:t>步</w:t>
      </w:r>
      <w:r>
        <w:rPr>
          <w:rFonts w:ascii="宋体" w:eastAsia="宋体" w:hAnsi="MS Mincho" w:cs="宋体"/>
          <w:sz w:val="28"/>
          <w:bdr w:val="none" w:sz="0" w:space="0" w:color="auto"/>
        </w:rPr>
        <w:t>的</w:t>
      </w:r>
      <w:r>
        <w:rPr>
          <w:rFonts w:ascii="宋体" w:eastAsia="宋体" w:hAnsi="SimSun" w:cs="宋体"/>
          <w:sz w:val="28"/>
          <w:bdr w:val="none" w:sz="0" w:space="0" w:color="auto"/>
        </w:rPr>
        <w:t>层</w:t>
      </w:r>
      <w:r>
        <w:rPr>
          <w:rFonts w:ascii="宋体" w:eastAsia="宋体" w:hAnsi="MS Mincho" w:cs="宋体"/>
          <w:sz w:val="28"/>
          <w:bdr w:val="none" w:sz="0" w:space="0" w:color="auto"/>
        </w:rPr>
        <w:t>次性和</w:t>
      </w:r>
      <w:r>
        <w:rPr>
          <w:rFonts w:ascii="宋体" w:eastAsia="宋体" w:hAnsi="SimSun" w:cs="宋体"/>
          <w:sz w:val="28"/>
          <w:bdr w:val="none" w:sz="0" w:space="0" w:color="auto"/>
        </w:rPr>
        <w:t>逻辑</w:t>
      </w:r>
      <w:r>
        <w:rPr>
          <w:rFonts w:ascii="宋体" w:eastAsia="宋体" w:hAnsi="MS Mincho" w:cs="宋体"/>
          <w:sz w:val="28"/>
          <w:bdr w:val="none" w:sz="0" w:space="0" w:color="auto"/>
        </w:rPr>
        <w:t>性，至少</w:t>
      </w:r>
      <w:r>
        <w:rPr>
          <w:rFonts w:ascii="宋体" w:eastAsia="宋体" w:hAnsi="SimSun" w:cs="宋体"/>
          <w:sz w:val="28"/>
          <w:bdr w:val="none" w:sz="0" w:space="0" w:color="auto"/>
        </w:rPr>
        <w:t>应</w:t>
      </w:r>
      <w:r>
        <w:rPr>
          <w:rFonts w:ascii="宋体" w:eastAsia="宋体" w:hAnsi="MS Mincho" w:cs="宋体"/>
          <w:sz w:val="28"/>
          <w:bdr w:val="none" w:sz="0" w:space="0" w:color="auto"/>
        </w:rPr>
        <w:t>通</w:t>
      </w:r>
      <w:r>
        <w:rPr>
          <w:rFonts w:ascii="宋体" w:eastAsia="宋体" w:hAnsi="SimSun" w:cs="宋体"/>
          <w:sz w:val="28"/>
          <w:bdr w:val="none" w:sz="0" w:space="0" w:color="auto"/>
        </w:rPr>
        <w:t>顺</w:t>
      </w:r>
      <w:r>
        <w:rPr>
          <w:rFonts w:ascii="宋体" w:eastAsia="宋体" w:hAnsi="MS Mincho" w:cs="宋体"/>
          <w:sz w:val="28"/>
          <w:bdr w:val="none" w:sz="0" w:space="0" w:color="auto"/>
        </w:rPr>
        <w:t>。四是做作</w:t>
      </w:r>
      <w:r>
        <w:rPr>
          <w:rFonts w:ascii="宋体" w:eastAsia="宋体" w:hAnsi="SimSun" w:cs="宋体"/>
          <w:sz w:val="28"/>
          <w:bdr w:val="none" w:sz="0" w:space="0" w:color="auto"/>
        </w:rPr>
        <w:t>业时图</w:t>
      </w:r>
      <w:r>
        <w:rPr>
          <w:rFonts w:ascii="宋体" w:eastAsia="宋体" w:hAnsi="MS Mincho" w:cs="宋体"/>
          <w:sz w:val="28"/>
          <w:bdr w:val="none" w:sz="0" w:space="0" w:color="auto"/>
        </w:rPr>
        <w:t>完成任</w:t>
      </w:r>
      <w:r>
        <w:rPr>
          <w:rFonts w:ascii="宋体" w:eastAsia="宋体" w:hAnsi="SimSun" w:cs="宋体"/>
          <w:sz w:val="28"/>
          <w:bdr w:val="none" w:sz="0" w:space="0" w:color="auto"/>
        </w:rPr>
        <w:t>务</w:t>
      </w:r>
      <w:r>
        <w:rPr>
          <w:rFonts w:ascii="宋体" w:eastAsia="宋体" w:hAnsi="MS Mincho" w:cs="宋体"/>
          <w:sz w:val="28"/>
          <w:bdr w:val="none" w:sz="0" w:space="0" w:color="auto"/>
        </w:rPr>
        <w:t>，</w:t>
      </w:r>
      <w:r>
        <w:rPr>
          <w:rFonts w:ascii="宋体" w:eastAsia="宋体" w:hAnsi="SimSun" w:cs="宋体"/>
          <w:sz w:val="28"/>
          <w:bdr w:val="none" w:sz="0" w:space="0" w:color="auto"/>
        </w:rPr>
        <w:t>过</w:t>
      </w:r>
      <w:r>
        <w:rPr>
          <w:rFonts w:ascii="宋体" w:eastAsia="宋体" w:hAnsi="MS Mincho" w:cs="宋体"/>
          <w:sz w:val="28"/>
          <w:bdr w:val="none" w:sz="0" w:space="0" w:color="auto"/>
        </w:rPr>
        <w:t>分的依</w:t>
      </w:r>
      <w:r>
        <w:rPr>
          <w:rFonts w:ascii="宋体" w:eastAsia="宋体" w:hAnsi="SimSun" w:cs="宋体"/>
          <w:sz w:val="28"/>
          <w:bdr w:val="none" w:sz="0" w:space="0" w:color="auto"/>
        </w:rPr>
        <w:t>赖</w:t>
      </w:r>
      <w:r>
        <w:rPr>
          <w:rFonts w:ascii="宋体" w:eastAsia="宋体" w:hAnsi="MS Mincho" w:cs="宋体"/>
          <w:sz w:val="28"/>
          <w:bdr w:val="none" w:sz="0" w:space="0" w:color="auto"/>
        </w:rPr>
        <w:t>教材、参考</w:t>
      </w:r>
      <w:r>
        <w:rPr>
          <w:rFonts w:ascii="宋体" w:eastAsia="宋体" w:hAnsi="SimSun" w:cs="宋体"/>
          <w:sz w:val="28"/>
          <w:bdr w:val="none" w:sz="0" w:space="0" w:color="auto"/>
        </w:rPr>
        <w:t>资</w:t>
      </w:r>
      <w:r>
        <w:rPr>
          <w:rFonts w:ascii="宋体" w:eastAsia="宋体" w:hAnsi="MS Mincho" w:cs="宋体"/>
          <w:sz w:val="28"/>
          <w:bdr w:val="none" w:sz="0" w:space="0" w:color="auto"/>
        </w:rPr>
        <w:t>料或同学，独立完成作</w:t>
      </w:r>
      <w:r>
        <w:rPr>
          <w:rFonts w:ascii="宋体" w:eastAsia="宋体" w:hAnsi="SimSun" w:cs="宋体"/>
          <w:sz w:val="28"/>
          <w:bdr w:val="none" w:sz="0" w:space="0" w:color="auto"/>
        </w:rPr>
        <w:t>业</w:t>
      </w:r>
      <w:r>
        <w:rPr>
          <w:rFonts w:ascii="宋体" w:eastAsia="宋体" w:hAnsi="MS Mincho" w:cs="宋体"/>
          <w:sz w:val="28"/>
          <w:bdr w:val="none" w:sz="0" w:space="0" w:color="auto"/>
        </w:rPr>
        <w:t>的意</w:t>
      </w:r>
      <w:r>
        <w:rPr>
          <w:rFonts w:ascii="宋体" w:eastAsia="宋体" w:hAnsi="SimSun" w:cs="宋体"/>
          <w:sz w:val="28"/>
          <w:bdr w:val="none" w:sz="0" w:space="0" w:color="auto"/>
        </w:rPr>
        <w:t>识</w:t>
      </w:r>
      <w:r>
        <w:rPr>
          <w:rFonts w:ascii="宋体" w:eastAsia="宋体" w:hAnsi="MS Mincho" w:cs="宋体"/>
          <w:sz w:val="28"/>
          <w:bdr w:val="none" w:sz="0" w:space="0" w:color="auto"/>
        </w:rPr>
        <w:t>不</w:t>
      </w:r>
      <w:r>
        <w:rPr>
          <w:rFonts w:ascii="宋体" w:eastAsia="宋体" w:hAnsi="SimSun" w:cs="宋体"/>
          <w:sz w:val="28"/>
          <w:bdr w:val="none" w:sz="0" w:space="0" w:color="auto"/>
        </w:rPr>
        <w:t>强</w:t>
      </w:r>
      <w:r>
        <w:rPr>
          <w:rFonts w:ascii="宋体" w:eastAsia="宋体" w:hAnsi="MS Mincho" w:cs="宋体"/>
          <w:sz w:val="28"/>
          <w:bdr w:val="none" w:sz="0" w:space="0" w:color="auto"/>
        </w:rPr>
        <w:t>，教</w:t>
      </w:r>
      <w:r>
        <w:rPr>
          <w:rFonts w:ascii="宋体" w:eastAsia="宋体" w:hAnsi="SimSun" w:cs="宋体"/>
          <w:sz w:val="28"/>
          <w:bdr w:val="none" w:sz="0" w:space="0" w:color="auto"/>
        </w:rPr>
        <w:t>师应</w:t>
      </w:r>
      <w:r>
        <w:rPr>
          <w:rFonts w:ascii="宋体" w:eastAsia="宋体" w:hAnsi="MS Mincho" w:cs="宋体"/>
          <w:sz w:val="28"/>
          <w:bdr w:val="none" w:sz="0" w:space="0" w:color="auto"/>
        </w:rPr>
        <w:t>从道理上</w:t>
      </w:r>
      <w:r>
        <w:rPr>
          <w:rFonts w:ascii="宋体" w:eastAsia="宋体" w:hAnsi="SimSun" w:cs="宋体"/>
          <w:sz w:val="28"/>
          <w:bdr w:val="none" w:sz="0" w:space="0" w:color="auto"/>
        </w:rPr>
        <w:t>讲</w:t>
      </w:r>
      <w:r>
        <w:rPr>
          <w:rFonts w:ascii="宋体" w:eastAsia="宋体" w:hAnsi="MS Mincho" w:cs="宋体"/>
          <w:sz w:val="28"/>
          <w:bdr w:val="none" w:sz="0" w:space="0" w:color="auto"/>
        </w:rPr>
        <w:t>清独立完成作</w:t>
      </w:r>
      <w:r>
        <w:rPr>
          <w:rFonts w:ascii="宋体" w:eastAsia="宋体" w:hAnsi="SimSun" w:cs="宋体"/>
          <w:sz w:val="28"/>
          <w:bdr w:val="none" w:sz="0" w:space="0" w:color="auto"/>
        </w:rPr>
        <w:t>业</w:t>
      </w:r>
      <w:r>
        <w:rPr>
          <w:rFonts w:ascii="宋体" w:eastAsia="宋体" w:hAnsi="MS Mincho" w:cs="宋体"/>
          <w:sz w:val="28"/>
          <w:bdr w:val="none" w:sz="0" w:space="0" w:color="auto"/>
        </w:rPr>
        <w:t>的重要性，并在布置作</w:t>
      </w:r>
      <w:r>
        <w:rPr>
          <w:rFonts w:ascii="宋体" w:eastAsia="宋体" w:hAnsi="SimSun" w:cs="宋体"/>
          <w:sz w:val="28"/>
          <w:bdr w:val="none" w:sz="0" w:space="0" w:color="auto"/>
        </w:rPr>
        <w:t>业</w:t>
      </w:r>
      <w:r>
        <w:rPr>
          <w:rFonts w:ascii="宋体" w:eastAsia="宋体" w:hAnsi="MS Mincho" w:cs="宋体"/>
          <w:sz w:val="28"/>
          <w:bdr w:val="none" w:sz="0" w:space="0" w:color="auto"/>
        </w:rPr>
        <w:t>精挑</w:t>
      </w:r>
      <w:r>
        <w:rPr>
          <w:rFonts w:ascii="宋体" w:eastAsia="宋体" w:hAnsi="SimSun" w:cs="宋体"/>
          <w:sz w:val="28"/>
          <w:bdr w:val="none" w:sz="0" w:space="0" w:color="auto"/>
        </w:rPr>
        <w:t>细选习题</w:t>
      </w:r>
      <w:r>
        <w:rPr>
          <w:rFonts w:ascii="宋体" w:eastAsia="宋体" w:hAnsi="MS Mincho" w:cs="宋体"/>
          <w:sz w:val="28"/>
          <w:bdr w:val="none" w:sz="0" w:space="0" w:color="auto"/>
        </w:rPr>
        <w:t>。</w:t>
      </w:r>
    </w:p>
    <w:p>
      <w:pPr>
        <w:pStyle w:val="main-leftcontentp"/>
        <w:spacing w:before="160" w:beforeAutospacing="0" w:after="160" w:afterAutospacing="0" w:line="360" w:lineRule="auto"/>
        <w:ind w:left="0" w:right="0" w:firstLine="560"/>
        <w:contextualSpacing w:val="0"/>
        <w:jc w:val="both"/>
        <w:rPr>
          <w:bdr w:val="none" w:sz="0" w:space="0" w:color="auto"/>
        </w:rPr>
      </w:pPr>
      <w:r>
        <w:rPr>
          <w:rStyle w:val="strong"/>
          <w:rFonts w:ascii="宋体" w:eastAsia="宋体" w:hAnsi="MS Mincho" w:cs="宋体"/>
          <w:b/>
          <w:sz w:val="28"/>
          <w:bdr w:val="none" w:sz="0" w:space="0" w:color="auto"/>
        </w:rPr>
        <w:t>三、提高</w:t>
      </w:r>
      <w:r>
        <w:rPr>
          <w:rStyle w:val="strong"/>
          <w:rFonts w:ascii="宋体" w:eastAsia="宋体" w:hAnsi="SimSun" w:cs="宋体"/>
          <w:b/>
          <w:sz w:val="28"/>
          <w:bdr w:val="none" w:sz="0" w:space="0" w:color="auto"/>
        </w:rPr>
        <w:t>课</w:t>
      </w:r>
      <w:r>
        <w:rPr>
          <w:rStyle w:val="strong"/>
          <w:rFonts w:ascii="宋体" w:eastAsia="宋体" w:hAnsi="MS Mincho" w:cs="宋体"/>
          <w:b/>
          <w:sz w:val="28"/>
          <w:bdr w:val="none" w:sz="0" w:space="0" w:color="auto"/>
        </w:rPr>
        <w:t>堂效率</w:t>
      </w:r>
    </w:p>
    <w:p>
      <w:pPr>
        <w:pStyle w:val="main-leftcontentp"/>
        <w:spacing w:before="160" w:beforeAutospacing="0" w:after="160" w:afterAutospacing="0" w:line="360" w:lineRule="auto"/>
        <w:ind w:left="0" w:right="0" w:firstLine="560"/>
        <w:contextualSpacing w:val="0"/>
        <w:jc w:val="both"/>
        <w:rPr>
          <w:bdr w:val="none" w:sz="0" w:space="0" w:color="auto"/>
        </w:rPr>
      </w:pPr>
      <w:r>
        <w:rPr>
          <w:rFonts w:ascii="宋体" w:eastAsia="宋体" w:cs="宋体"/>
          <w:sz w:val="28"/>
          <w:bdr w:val="none" w:sz="0" w:space="0" w:color="auto"/>
        </w:rPr>
        <w:t>“</w:t>
      </w:r>
      <w:r>
        <w:rPr>
          <w:rFonts w:ascii="宋体" w:eastAsia="宋体" w:hAnsi="MS Mincho" w:cs="宋体"/>
          <w:sz w:val="28"/>
          <w:bdr w:val="none" w:sz="0" w:space="0" w:color="auto"/>
        </w:rPr>
        <w:t>堂上一分</w:t>
      </w:r>
      <w:r>
        <w:rPr>
          <w:rFonts w:ascii="宋体" w:eastAsia="宋体" w:hAnsi="SimSun" w:cs="宋体"/>
          <w:sz w:val="28"/>
          <w:bdr w:val="none" w:sz="0" w:space="0" w:color="auto"/>
        </w:rPr>
        <w:t>钟</w:t>
      </w:r>
      <w:r>
        <w:rPr>
          <w:rFonts w:ascii="宋体" w:eastAsia="宋体" w:hAnsi="MS Mincho" w:cs="宋体"/>
          <w:sz w:val="28"/>
          <w:bdr w:val="none" w:sz="0" w:space="0" w:color="auto"/>
        </w:rPr>
        <w:t>，堂下十年功</w:t>
      </w:r>
      <w:r>
        <w:rPr>
          <w:rFonts w:ascii="宋体" w:eastAsia="宋体" w:cs="宋体"/>
          <w:sz w:val="28"/>
          <w:bdr w:val="none" w:sz="0" w:space="0" w:color="auto"/>
        </w:rPr>
        <w:t>”</w:t>
      </w:r>
      <w:r>
        <w:rPr>
          <w:rFonts w:ascii="宋体" w:eastAsia="宋体" w:hAnsi="SimSun" w:cs="宋体"/>
          <w:sz w:val="28"/>
          <w:bdr w:val="none" w:sz="0" w:space="0" w:color="auto"/>
        </w:rPr>
        <w:t>这</w:t>
      </w:r>
      <w:r>
        <w:rPr>
          <w:rFonts w:ascii="宋体" w:eastAsia="宋体" w:hAnsi="MS Mincho" w:cs="宋体"/>
          <w:sz w:val="28"/>
          <w:bdr w:val="none" w:sz="0" w:space="0" w:color="auto"/>
        </w:rPr>
        <w:t>一老</w:t>
      </w:r>
      <w:r>
        <w:rPr>
          <w:rFonts w:ascii="宋体" w:eastAsia="宋体" w:hAnsi="SimSun" w:cs="宋体"/>
          <w:sz w:val="28"/>
          <w:bdr w:val="none" w:sz="0" w:space="0" w:color="auto"/>
        </w:rPr>
        <w:t>话</w:t>
      </w:r>
      <w:r>
        <w:rPr>
          <w:rFonts w:ascii="宋体" w:eastAsia="宋体" w:hAnsi="MS Mincho" w:cs="宋体"/>
          <w:sz w:val="28"/>
          <w:bdr w:val="none" w:sz="0" w:space="0" w:color="auto"/>
        </w:rPr>
        <w:t>充分</w:t>
      </w:r>
      <w:r>
        <w:rPr>
          <w:rFonts w:ascii="宋体" w:eastAsia="宋体" w:hAnsi="SimSun" w:cs="宋体"/>
          <w:sz w:val="28"/>
          <w:bdr w:val="none" w:sz="0" w:space="0" w:color="auto"/>
        </w:rPr>
        <w:t>说</w:t>
      </w:r>
      <w:r>
        <w:rPr>
          <w:rFonts w:ascii="宋体" w:eastAsia="宋体" w:hAnsi="MS Mincho" w:cs="宋体"/>
          <w:sz w:val="28"/>
          <w:bdr w:val="none" w:sz="0" w:space="0" w:color="auto"/>
        </w:rPr>
        <w:t>明了</w:t>
      </w:r>
      <w:r>
        <w:rPr>
          <w:rFonts w:ascii="宋体" w:eastAsia="宋体" w:hAnsi="SimSun" w:cs="宋体"/>
          <w:sz w:val="28"/>
          <w:bdr w:val="none" w:sz="0" w:space="0" w:color="auto"/>
        </w:rPr>
        <w:t>课</w:t>
      </w:r>
      <w:r>
        <w:rPr>
          <w:rFonts w:ascii="宋体" w:eastAsia="宋体" w:hAnsi="MS Mincho" w:cs="宋体"/>
          <w:sz w:val="28"/>
          <w:bdr w:val="none" w:sz="0" w:space="0" w:color="auto"/>
        </w:rPr>
        <w:t>堂的重要性，也充分</w:t>
      </w:r>
      <w:r>
        <w:rPr>
          <w:rFonts w:ascii="宋体" w:eastAsia="宋体" w:hAnsi="SimSun" w:cs="宋体"/>
          <w:sz w:val="28"/>
          <w:bdr w:val="none" w:sz="0" w:space="0" w:color="auto"/>
        </w:rPr>
        <w:t>说</w:t>
      </w:r>
      <w:r>
        <w:rPr>
          <w:rFonts w:ascii="宋体" w:eastAsia="宋体" w:hAnsi="MS Mincho" w:cs="宋体"/>
          <w:sz w:val="28"/>
          <w:bdr w:val="none" w:sz="0" w:space="0" w:color="auto"/>
        </w:rPr>
        <w:t>明了抓住</w:t>
      </w:r>
      <w:r>
        <w:rPr>
          <w:rFonts w:ascii="宋体" w:eastAsia="宋体" w:hAnsi="SimSun" w:cs="宋体"/>
          <w:sz w:val="28"/>
          <w:bdr w:val="none" w:sz="0" w:space="0" w:color="auto"/>
        </w:rPr>
        <w:t>课</w:t>
      </w:r>
      <w:r>
        <w:rPr>
          <w:rFonts w:ascii="宋体" w:eastAsia="宋体" w:hAnsi="MS Mincho" w:cs="宋体"/>
          <w:sz w:val="28"/>
          <w:bdr w:val="none" w:sz="0" w:space="0" w:color="auto"/>
        </w:rPr>
        <w:t>堂与提高效率的</w:t>
      </w:r>
      <w:r>
        <w:rPr>
          <w:rFonts w:ascii="宋体" w:eastAsia="宋体" w:hAnsi="SimSun" w:cs="宋体"/>
          <w:sz w:val="28"/>
          <w:bdr w:val="none" w:sz="0" w:space="0" w:color="auto"/>
        </w:rPr>
        <w:t>关</w:t>
      </w:r>
      <w:r>
        <w:rPr>
          <w:rFonts w:ascii="宋体" w:eastAsia="宋体" w:hAnsi="MS Mincho" w:cs="宋体"/>
          <w:sz w:val="28"/>
          <w:bdr w:val="none" w:sz="0" w:space="0" w:color="auto"/>
        </w:rPr>
        <w:t>系。</w:t>
      </w:r>
      <w:r>
        <w:rPr>
          <w:rFonts w:ascii="宋体" w:eastAsia="宋体" w:hAnsi="SimSun" w:cs="宋体"/>
          <w:sz w:val="28"/>
          <w:bdr w:val="none" w:sz="0" w:space="0" w:color="auto"/>
        </w:rPr>
        <w:t>课</w:t>
      </w:r>
      <w:r>
        <w:rPr>
          <w:rFonts w:ascii="宋体" w:eastAsia="宋体" w:hAnsi="MS Mincho" w:cs="宋体"/>
          <w:sz w:val="28"/>
          <w:bdr w:val="none" w:sz="0" w:space="0" w:color="auto"/>
        </w:rPr>
        <w:t>堂是学</w:t>
      </w:r>
      <w:r>
        <w:rPr>
          <w:rFonts w:ascii="宋体" w:eastAsia="宋体" w:hAnsi="SimSun" w:cs="宋体"/>
          <w:sz w:val="28"/>
          <w:bdr w:val="none" w:sz="0" w:space="0" w:color="auto"/>
        </w:rPr>
        <w:t>习</w:t>
      </w:r>
      <w:r>
        <w:rPr>
          <w:rFonts w:ascii="宋体" w:eastAsia="宋体" w:hAnsi="MS Mincho" w:cs="宋体"/>
          <w:sz w:val="28"/>
          <w:bdr w:val="none" w:sz="0" w:space="0" w:color="auto"/>
        </w:rPr>
        <w:t>的主</w:t>
      </w:r>
      <w:r>
        <w:rPr>
          <w:rFonts w:ascii="宋体" w:eastAsia="宋体" w:hAnsi="SimSun" w:cs="宋体"/>
          <w:sz w:val="28"/>
          <w:bdr w:val="none" w:sz="0" w:space="0" w:color="auto"/>
        </w:rPr>
        <w:t>阵</w:t>
      </w:r>
      <w:r>
        <w:rPr>
          <w:rFonts w:ascii="宋体" w:eastAsia="宋体" w:hAnsi="MS Mincho" w:cs="宋体"/>
          <w:sz w:val="28"/>
          <w:bdr w:val="none" w:sz="0" w:space="0" w:color="auto"/>
        </w:rPr>
        <w:t>地，是</w:t>
      </w:r>
      <w:r>
        <w:rPr>
          <w:rFonts w:ascii="宋体" w:eastAsia="宋体" w:hAnsi="SimSun" w:cs="宋体"/>
          <w:sz w:val="28"/>
          <w:bdr w:val="none" w:sz="0" w:space="0" w:color="auto"/>
        </w:rPr>
        <w:t>获</w:t>
      </w:r>
      <w:r>
        <w:rPr>
          <w:rFonts w:ascii="宋体" w:eastAsia="宋体" w:hAnsi="MS Mincho" w:cs="宋体"/>
          <w:sz w:val="28"/>
          <w:bdr w:val="none" w:sz="0" w:space="0" w:color="auto"/>
        </w:rPr>
        <w:t>取知</w:t>
      </w:r>
      <w:r>
        <w:rPr>
          <w:rFonts w:ascii="宋体" w:eastAsia="宋体" w:hAnsi="SimSun" w:cs="宋体"/>
          <w:sz w:val="28"/>
          <w:bdr w:val="none" w:sz="0" w:space="0" w:color="auto"/>
        </w:rPr>
        <w:t>识</w:t>
      </w:r>
      <w:r>
        <w:rPr>
          <w:bdr w:val="none" w:sz="0" w:space="0" w:color="auto"/>
        </w:rPr>
        <w:br/>
      </w:r>
      <w:r>
        <w:rPr>
          <w:bdr w:val="none" w:sz="0" w:space="0" w:color="auto"/>
        </w:rPr>
        <w:br/>
      </w:r>
    </w:p>
    <w:p>
      <w:pPr>
        <w:pBdr>
          <w:top w:val="none" w:sz="0" w:space="0" w:color="auto"/>
          <w:left w:val="none" w:sz="0" w:space="0" w:color="auto"/>
          <w:bottom w:val="none" w:sz="0" w:space="0" w:color="auto"/>
          <w:right w:val="none" w:sz="0" w:space="0" w:color="auto"/>
        </w:pBdr>
        <w:rPr>
          <w:rFonts w:ascii="SimSun" w:eastAsia="SimSun" w:hAnsi="SimSun" w:cs="SimSun"/>
          <w:b/>
          <w:bCs/>
          <w:color w:val="000000"/>
          <w:sz w:val="30"/>
          <w:szCs w:val="30"/>
          <w:bdr w:val="none" w:sz="0" w:space="0" w:color="auto"/>
        </w:rPr>
      </w:pPr>
      <w:r>
        <w:rPr>
          <w:rFonts w:ascii="SimSun" w:eastAsia="SimSun" w:hAnsi="SimSun" w:cs="SimSun"/>
          <w:b/>
          <w:bCs/>
          <w:color w:val="000000"/>
          <w:sz w:val="30"/>
          <w:szCs w:val="30"/>
          <w:bdr w:val="none" w:sz="0" w:space="0" w:color="auto"/>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bdr w:val="none" w:sz="0" w:space="0" w:color="auto"/>
          </w:rPr>
          <w:t>https://d.book118.com/347116113010006050</w:t>
        </w:r>
      </w:hyperlink>
    </w:p>
    <w:p>
      <w:pPr>
        <w:pStyle w:val="main-leftcontentp"/>
        <w:spacing w:before="160" w:beforeAutospacing="0" w:after="160" w:afterAutospacing="0" w:line="360" w:lineRule="auto"/>
        <w:ind w:left="0" w:right="0" w:firstLine="560"/>
        <w:contextualSpacing w:val="0"/>
        <w:jc w:val="both"/>
        <w:rPr>
          <w:bdr w:val="none" w:sz="0" w:space="0" w:color="auto"/>
        </w:rPr>
      </w:pPr>
    </w:p>
    <w:sectPr>
      <w:type w:val="nextPage"/>
      <w:pgMar w:top="1440" w:right="1514" w:bottom="1440" w:left="1514" w:header="708" w:footer="708" w:gutter="0"/>
      <w:pgNumType w:start="15"/>
      <w:cols w:space="708"/>
      <w:titlePg w:val="0"/>
    </w:sectPr>
  </w:body>
</w:document>
</file>

<file path=word/fontTable.xml><?xml version="1.0" encoding="utf-8"?>
<w:fonts xmlns:r="http://schemas.openxmlformats.org/officeDocument/2006/relationships" xmlns:w="http://schemas.openxmlformats.org/wordprocessingml/2006/main">
  <w:font w:name="MS Mincho">
    <w:panose1 w:val="00000000000000000000"/>
    <w:charset w:val="00"/>
    <w:family w:val="auto"/>
    <w:pitch w:val="default"/>
    <w:sig w:usb0="00000000" w:usb1="00000000" w:usb2="00000000" w:usb3="00000000" w:csb0="00000001" w:csb1="00000000"/>
  </w:font>
  <w:font w:name="SimSun">
    <w:panose1 w:val="00000000000000000000"/>
    <w:charset w:val="00"/>
    <w:family w:val="auto"/>
    <w:pitch w:val="default"/>
    <w:sig w:usb0="00000000" w:usb1="00000000" w:usb2="00000000" w:usb3="00000000" w:csb0="00000001" w:csb1="00000000"/>
  </w:font>
  <w:font w:name="Courier New">
    <w:panose1 w:val="00000000000000000000"/>
    <w:charset w:val="00"/>
    <w:family w:val="auto"/>
    <w:pitch w:val="default"/>
    <w:sig w:usb0="00000000" w:usb1="00000000" w:usb2="00000000" w:usb3="00000000" w:csb0="00000001" w:csb1="00000000"/>
  </w:font>
  <w:font w:name="Cambria Math">
    <w:panose1 w:val="00000000000000000000"/>
    <w:charset w:val="00"/>
    <w:family w:val="auto"/>
    <w:pitch w:val="default"/>
    <w:sig w:usb0="00000000" w:usb1="00000000" w:usb2="00000000" w:usb3="00000000" w:csb0="00000001" w:csb1="00000000"/>
  </w:font>
  <w:font w:name="Times New Roman">
    <w:panose1 w:val="00000000000000000000"/>
    <w:charset w:val="00"/>
    <w:family w:val="auto"/>
    <w:pitch w:val="default"/>
    <w:sig w:usb0="00000000" w:usb1="00000000" w:usb2="00000000" w:usb3="00000000" w:csb0="00000001" w:csb1="00000000"/>
  </w:font>
  <w:font w:name="Symbol">
    <w:panose1 w:val="00000000000000000000"/>
    <w:charset w:val="00"/>
    <w:family w:val="auto"/>
    <w:pitch w:val="default"/>
    <w:sig w:usb0="00000000" w:usb1="00000000" w:usb2="00000000" w:usb3="00000000" w:csb0="00000001" w:csb1="00000000"/>
  </w:font>
  <w:font w:name="Wingdings">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 w:name="黑体">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start w:val="1"/>
      <w:numFmt w:val="bullet"/>
      <w:suff w:val="nothing"/>
      <w:lvlText w:val=""/>
      <w:lvlJc w:val="left"/>
      <w:pPr>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nsid w:val="00000002"/>
    <w:multiLevelType w:val="hybridMultilevel"/>
    <w:tmpl w:val="00000002"/>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isplayBackgroundShape/>
  <w:defaultTabStop w:val="720"/>
  <w:noPunctuationKerning/>
  <w:characterSpacingControl w:val="doNotCompress"/>
  <w:compat/>
  <w:rsids>
    <w:rsidRoot w:val="00000000"/>
  </w:rsids>
  <m:mathPr>
    <m:mathFont m:val="MS Mincho"/>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pPr>
      <w:pBdr>
        <w:top w:val="none" w:sz="0" w:space="0" w:color="auto"/>
        <w:left w:val="none" w:sz="0" w:space="0" w:color="auto"/>
        <w:bottom w:val="none" w:sz="0" w:space="0" w:color="auto"/>
        <w:right w:val="none" w:sz="0" w:space="0" w:color="auto"/>
      </w:pBdr>
    </w:pPr>
    <w:rPr>
      <w:sz w:val="21"/>
      <w:szCs w:val="21"/>
      <w:bdr w:val="none" w:sz="0" w:space="0" w:color="auto"/>
    </w:rPr>
  </w:style>
  <w:style w:type="paragraph" w:styleId="Heading1">
    <w:name w:val="heading 1"/>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0"/>
    </w:pPr>
    <w:rPr>
      <w:rFonts w:ascii="Times New Roman" w:eastAsia="Times New Roman" w:hAnsi="Times New Roman" w:cs="Times New Roman"/>
      <w:b w:val="0"/>
      <w:bCs w:val="0"/>
      <w:i w:val="0"/>
      <w:kern w:val="36"/>
      <w:sz w:val="24"/>
      <w:szCs w:val="24"/>
      <w:bdr w:val="none" w:sz="0" w:space="0" w:color="auto"/>
    </w:rPr>
  </w:style>
  <w:style w:type="paragraph" w:styleId="Heading2">
    <w:name w:val="heading 2"/>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1"/>
    </w:pPr>
    <w:rPr>
      <w:rFonts w:ascii="Times New Roman" w:eastAsia="Times New Roman" w:hAnsi="Times New Roman" w:cs="Times New Roman"/>
      <w:b w:val="0"/>
      <w:bCs w:val="0"/>
      <w:i w:val="0"/>
      <w:iCs/>
      <w:sz w:val="24"/>
      <w:szCs w:val="24"/>
      <w:bdr w:val="none" w:sz="0" w:space="0" w:color="auto"/>
    </w:rPr>
  </w:style>
  <w:style w:type="paragraph" w:styleId="Heading3">
    <w:name w:val="heading 3"/>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2"/>
    </w:pPr>
    <w:rPr>
      <w:rFonts w:ascii="Times New Roman" w:eastAsia="Times New Roman" w:hAnsi="Times New Roman" w:cs="Times New Roman"/>
      <w:b w:val="0"/>
      <w:bCs w:val="0"/>
      <w:i w:val="0"/>
      <w:sz w:val="24"/>
      <w:szCs w:val="24"/>
      <w:bdr w:val="none" w:sz="0" w:space="0" w:color="auto"/>
    </w:rPr>
  </w:style>
  <w:style w:type="paragraph" w:styleId="Heading4">
    <w:name w:val="heading 4"/>
    <w:basedOn w:val="Normal"/>
    <w:next w:val="Normal"/>
    <w:qFormat/>
    <w:rsid w:val="00EF7B96"/>
    <w:pPr>
      <w:keepNext/>
      <w:pBdr>
        <w:top w:val="none" w:sz="0" w:space="0" w:color="auto"/>
        <w:left w:val="none" w:sz="0" w:space="0" w:color="auto"/>
        <w:bottom w:val="none" w:sz="0" w:space="0" w:color="auto"/>
        <w:right w:val="none" w:sz="0" w:space="0" w:color="auto"/>
      </w:pBdr>
      <w:spacing w:before="240" w:after="60"/>
      <w:outlineLvl w:val="3"/>
    </w:pPr>
    <w:rPr>
      <w:rFonts w:ascii="Times New Roman" w:eastAsia="Times New Roman" w:hAnsi="Times New Roman" w:cs="Times New Roman"/>
      <w:b w:val="0"/>
      <w:bCs w:val="0"/>
      <w:i w:val="0"/>
      <w:sz w:val="24"/>
      <w:szCs w:val="24"/>
      <w:bdr w:val="none" w:sz="0" w:space="0" w:color="auto"/>
    </w:rPr>
  </w:style>
  <w:style w:type="paragraph" w:styleId="Heading5">
    <w:name w:val="heading 5"/>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4"/>
    </w:pPr>
    <w:rPr>
      <w:rFonts w:ascii="Times New Roman" w:eastAsia="Times New Roman" w:hAnsi="Times New Roman" w:cs="Times New Roman"/>
      <w:b w:val="0"/>
      <w:bCs w:val="0"/>
      <w:i w:val="0"/>
      <w:iCs/>
      <w:sz w:val="24"/>
      <w:szCs w:val="24"/>
      <w:bdr w:val="none" w:sz="0" w:space="0" w:color="auto"/>
    </w:rPr>
  </w:style>
  <w:style w:type="paragraph" w:styleId="Heading6">
    <w:name w:val="heading 6"/>
    <w:basedOn w:val="Normal"/>
    <w:next w:val="Normal"/>
    <w:qFormat/>
    <w:rsid w:val="00EF7B96"/>
    <w:pPr>
      <w:pBdr>
        <w:top w:val="none" w:sz="0" w:space="0" w:color="auto"/>
        <w:left w:val="none" w:sz="0" w:space="0" w:color="auto"/>
        <w:bottom w:val="none" w:sz="0" w:space="0" w:color="auto"/>
        <w:right w:val="none" w:sz="0" w:space="0" w:color="auto"/>
      </w:pBdr>
      <w:spacing w:before="240" w:after="60"/>
      <w:outlineLvl w:val="5"/>
    </w:pPr>
    <w:rPr>
      <w:rFonts w:ascii="Times New Roman" w:eastAsia="Times New Roman" w:hAnsi="Times New Roman" w:cs="Times New Roman"/>
      <w:b w:val="0"/>
      <w:bCs w:val="0"/>
      <w:i w:val="0"/>
      <w:sz w:val="24"/>
      <w:szCs w:val="24"/>
      <w:bdr w:val="none" w:sz="0" w:space="0" w:color="auto"/>
    </w:rPr>
  </w:style>
  <w:style w:type="character" w:default="1" w:styleId="DefaultParagraphFont">
    <w:name w:val="Default Paragraph Font"/>
    <w:semiHidden/>
  </w:style>
  <w:style w:type="paragraph" w:customStyle="1" w:styleId="div">
    <w:name w:val="div"/>
    <w:basedOn w:val="Normal"/>
    <w:pPr>
      <w:pBdr>
        <w:top w:val="none" w:sz="0" w:space="0" w:color="auto"/>
        <w:left w:val="none" w:sz="0" w:space="0" w:color="auto"/>
        <w:bottom w:val="none" w:sz="0" w:space="0" w:color="auto"/>
        <w:right w:val="none" w:sz="0" w:space="0" w:color="auto"/>
      </w:pBdr>
    </w:pPr>
    <w:rPr>
      <w:bdr w:val="none" w:sz="0" w:space="0" w:color="auto"/>
    </w:rPr>
  </w:style>
  <w:style w:type="character" w:customStyle="1" w:styleId="a">
    <w:name w:val="a"/>
    <w:basedOn w:val="DefaultParagraphFont"/>
    <w:rPr>
      <w:color w:val="188BD8"/>
      <w:sz w:val="18"/>
      <w:szCs w:val="18"/>
    </w:rPr>
  </w:style>
  <w:style w:type="paragraph" w:customStyle="1" w:styleId="header">
    <w:name w:val="header"/>
    <w:basedOn w:val="Normal"/>
    <w:pPr>
      <w:pBdr>
        <w:top w:val="none" w:sz="0" w:space="3" w:color="auto"/>
        <w:left w:val="none" w:sz="0" w:space="0" w:color="auto"/>
        <w:bottom w:val="none" w:sz="0" w:space="4" w:color="auto"/>
        <w:right w:val="none" w:sz="0" w:space="0" w:color="auto"/>
      </w:pBdr>
      <w:shd w:val="clear" w:color="auto" w:fill="FFFFFF"/>
    </w:pPr>
    <w:rPr>
      <w:shd w:val="clear" w:color="auto" w:fill="FFFFFF"/>
    </w:rPr>
  </w:style>
  <w:style w:type="paragraph" w:customStyle="1" w:styleId="indexmid">
    <w:name w:val="index_mid"/>
    <w:basedOn w:val="Normal"/>
  </w:style>
  <w:style w:type="character" w:customStyle="1" w:styleId="indexlanmu">
    <w:name w:val="index_lanmu"/>
    <w:basedOn w:val="DefaultParagraphFont"/>
    <w:rPr>
      <w:color w:val="FFFFFF"/>
      <w:sz w:val="23"/>
      <w:szCs w:val="23"/>
      <w:shd w:val="clear" w:color="auto" w:fill="379ADC"/>
    </w:rPr>
  </w:style>
  <w:style w:type="character" w:customStyle="1" w:styleId="phone">
    <w:name w:val="phone"/>
    <w:basedOn w:val="DefaultParagraphFont"/>
    <w:rPr>
      <w:color w:val="777777"/>
      <w:sz w:val="21"/>
      <w:szCs w:val="21"/>
    </w:rPr>
  </w:style>
  <w:style w:type="paragraph" w:customStyle="1" w:styleId="rougao">
    <w:name w:val="rougao"/>
    <w:basedOn w:val="Normal"/>
  </w:style>
  <w:style w:type="character" w:customStyle="1" w:styleId="rougaoon">
    <w:name w:val="rougao_on"/>
    <w:basedOn w:val="DefaultParagraphFont"/>
    <w:rPr>
      <w:shd w:val="clear" w:color="auto" w:fill="F96969"/>
    </w:rPr>
  </w:style>
  <w:style w:type="character" w:customStyle="1" w:styleId="rougaoa">
    <w:name w:val="rougao_a"/>
    <w:basedOn w:val="DefaultParagraphFont"/>
    <w:rPr>
      <w:color w:val="FFFFFF"/>
      <w:sz w:val="23"/>
      <w:szCs w:val="23"/>
      <w:shd w:val="clear" w:color="auto" w:fill="379ADC"/>
    </w:rPr>
  </w:style>
  <w:style w:type="paragraph" w:customStyle="1" w:styleId="search">
    <w:name w:val="search"/>
    <w:basedOn w:val="Normal"/>
  </w:style>
  <w:style w:type="paragraph" w:customStyle="1" w:styleId="articletop">
    <w:name w:val="article_top"/>
    <w:basedOn w:val="Normal"/>
    <w:pPr>
      <w:shd w:val="clear" w:color="auto" w:fill="F3F5F7"/>
    </w:pPr>
    <w:rPr>
      <w:shd w:val="clear" w:color="auto" w:fill="F3F5F7"/>
    </w:rPr>
  </w:style>
  <w:style w:type="paragraph" w:customStyle="1" w:styleId="articlemid">
    <w:name w:val="article_mid"/>
    <w:basedOn w:val="Normal"/>
  </w:style>
  <w:style w:type="paragraph" w:customStyle="1" w:styleId="sidebox">
    <w:name w:val="side_box"/>
    <w:basedOn w:val="Normal"/>
    <w:rPr>
      <w:color w:val="666666"/>
    </w:rPr>
  </w:style>
  <w:style w:type="paragraph" w:customStyle="1" w:styleId="sidebar">
    <w:name w:val="sidebar"/>
    <w:basedOn w:val="Normal"/>
    <w:pPr>
      <w:spacing w:line="600" w:lineRule="atLeast"/>
    </w:pPr>
    <w:rPr>
      <w:color w:val="A5A5A5"/>
      <w:sz w:val="21"/>
      <w:szCs w:val="21"/>
    </w:rPr>
  </w:style>
  <w:style w:type="character" w:customStyle="1" w:styleId="sidebarspan">
    <w:name w:val="sidebar_span"/>
    <w:basedOn w:val="DefaultParagraphFont"/>
    <w:rPr>
      <w:color w:val="A5A5A5"/>
      <w:sz w:val="21"/>
      <w:szCs w:val="21"/>
    </w:rPr>
  </w:style>
  <w:style w:type="character" w:customStyle="1" w:styleId="sidebara">
    <w:name w:val="sidebar_a"/>
    <w:basedOn w:val="DefaultParagraphFont"/>
    <w:rPr>
      <w:color w:val="A5A5A5"/>
      <w:sz w:val="21"/>
      <w:szCs w:val="21"/>
    </w:rPr>
  </w:style>
  <w:style w:type="character" w:customStyle="1" w:styleId="sidebarcode">
    <w:name w:val="sidebar_code"/>
    <w:basedOn w:val="DefaultParagraphFont"/>
    <w:rPr>
      <w:color w:val="A5A5A5"/>
    </w:rPr>
  </w:style>
  <w:style w:type="paragraph" w:customStyle="1" w:styleId="titlebox">
    <w:name w:val="title_box"/>
    <w:basedOn w:val="Normal"/>
  </w:style>
  <w:style w:type="paragraph" w:customStyle="1" w:styleId="title">
    <w:name w:val="title"/>
    <w:basedOn w:val="Normal"/>
    <w:pPr>
      <w:spacing w:line="540" w:lineRule="atLeast"/>
    </w:pPr>
    <w:rPr>
      <w:b/>
      <w:bCs/>
      <w:color w:val="232323"/>
      <w:sz w:val="44"/>
      <w:szCs w:val="44"/>
    </w:rPr>
  </w:style>
  <w:style w:type="paragraph" w:customStyle="1" w:styleId="info">
    <w:name w:val="info"/>
    <w:basedOn w:val="Normal"/>
    <w:pPr>
      <w:pBdr>
        <w:bottom w:val="none" w:sz="0" w:space="6" w:color="auto"/>
      </w:pBdr>
      <w:spacing w:line="360" w:lineRule="atLeast"/>
    </w:pPr>
    <w:rPr>
      <w:color w:val="999999"/>
      <w:sz w:val="18"/>
      <w:szCs w:val="18"/>
    </w:rPr>
  </w:style>
  <w:style w:type="character" w:customStyle="1" w:styleId="infotime">
    <w:name w:val="info_time"/>
    <w:basedOn w:val="DefaultParagraphFont"/>
  </w:style>
  <w:style w:type="character" w:customStyle="1" w:styleId="infospan">
    <w:name w:val="info_span"/>
    <w:basedOn w:val="DefaultParagraphFont"/>
  </w:style>
  <w:style w:type="character" w:customStyle="1" w:styleId="infospana">
    <w:name w:val="info_span_a"/>
    <w:basedOn w:val="DefaultParagraphFont"/>
    <w:rPr>
      <w:color w:val="999999"/>
    </w:rPr>
  </w:style>
  <w:style w:type="paragraph" w:customStyle="1" w:styleId="main">
    <w:name w:val="main"/>
    <w:basedOn w:val="Normal"/>
  </w:style>
  <w:style w:type="paragraph" w:customStyle="1" w:styleId="main-left">
    <w:name w:val="main-left"/>
    <w:basedOn w:val="Normal"/>
  </w:style>
  <w:style w:type="paragraph" w:customStyle="1" w:styleId="main-leftcontent">
    <w:name w:val="main-left_content"/>
    <w:basedOn w:val="Normal"/>
    <w:pPr>
      <w:pBdr>
        <w:bottom w:val="none" w:sz="0" w:space="9" w:color="auto"/>
      </w:pBdr>
      <w:spacing w:line="450" w:lineRule="atLeast"/>
    </w:pPr>
    <w:rPr>
      <w:color w:val="333333"/>
      <w:sz w:val="23"/>
      <w:szCs w:val="23"/>
    </w:rPr>
  </w:style>
  <w:style w:type="paragraph" w:customStyle="1" w:styleId="li">
    <w:name w:val="li"/>
    <w:basedOn w:val="Normal"/>
    <w:pPr>
      <w:pBdr>
        <w:top w:val="none" w:sz="0" w:space="0" w:color="auto"/>
        <w:left w:val="none" w:sz="0" w:space="0" w:color="auto"/>
        <w:bottom w:val="none" w:sz="0" w:space="0" w:color="auto"/>
        <w:right w:val="none" w:sz="0" w:space="0" w:color="auto"/>
      </w:pBdr>
    </w:pPr>
    <w:rPr>
      <w:bdr w:val="none" w:sz="0" w:space="0" w:color="auto"/>
    </w:rPr>
  </w:style>
  <w:style w:type="paragraph" w:customStyle="1" w:styleId="main-leftcontentp">
    <w:name w:val="main-left_content_p"/>
    <w:basedOn w:val="Normal"/>
    <w:pPr>
      <w:pBdr>
        <w:bottom w:val="none" w:sz="0" w:space="9" w:color="auto"/>
      </w:pBdr>
      <w:spacing w:line="450" w:lineRule="atLeast"/>
    </w:pPr>
    <w:rPr>
      <w:color w:val="333333"/>
      <w:sz w:val="24"/>
      <w:szCs w:val="24"/>
    </w:rPr>
  </w:style>
  <w:style w:type="paragraph" w:customStyle="1" w:styleId="main-leftcontenth2">
    <w:name w:val="main-left_content_h2"/>
    <w:basedOn w:val="Normal"/>
    <w:pPr>
      <w:spacing w:line="465" w:lineRule="atLeast"/>
      <w:jc w:val="left"/>
    </w:pPr>
    <w:rPr>
      <w:b/>
      <w:bCs/>
      <w:color w:val="FF0000"/>
      <w:sz w:val="24"/>
      <w:szCs w:val="24"/>
    </w:rPr>
  </w:style>
  <w:style w:type="character" w:customStyle="1" w:styleId="strong">
    <w:name w:val="strong"/>
    <w:basedOn w:val="DefaultParagraphFont"/>
    <w:rPr>
      <w:b/>
      <w:bCs/>
      <w:i w:val="0"/>
      <w:iCs w:val="0"/>
    </w:rPr>
  </w:style>
  <w:style w:type="character" w:customStyle="1" w:styleId="main-leftcontenta">
    <w:name w:val="main-left_content_a"/>
    <w:basedOn w:val="DefaultParagraphFont"/>
    <w:rPr>
      <w:color w:val="333333"/>
      <w:sz w:val="24"/>
      <w:szCs w:val="24"/>
    </w:rPr>
  </w:style>
  <w:style w:type="paragraph" w:customStyle="1" w:styleId="main-right">
    <w:name w:val="main-right"/>
    <w:basedOn w:val="Normal"/>
    <w:pPr>
      <w:shd w:val="clear" w:color="auto" w:fill="FFFFFF"/>
    </w:pPr>
    <w:rPr>
      <w:shd w:val="clear" w:color="auto" w:fill="FFFFFF"/>
    </w:rPr>
  </w:style>
  <w:style w:type="paragraph" w:customStyle="1" w:styleId="rightbox">
    <w:name w:val="right_box"/>
    <w:basedOn w:val="Normal"/>
    <w:pPr>
      <w:shd w:val="clear" w:color="auto" w:fill="FFFFFF"/>
    </w:pPr>
    <w:rPr>
      <w:shd w:val="clear" w:color="auto" w:fill="FFFFFF"/>
    </w:rPr>
  </w:style>
  <w:style w:type="paragraph" w:customStyle="1" w:styleId="rightboxtitle">
    <w:name w:val="right_box_title"/>
    <w:basedOn w:val="Normal"/>
    <w:pPr>
      <w:pBdr>
        <w:bottom w:val="single" w:sz="6" w:space="0" w:color="EAEAEA"/>
      </w:pBdr>
      <w:spacing w:line="480" w:lineRule="atLeast"/>
    </w:pPr>
  </w:style>
  <w:style w:type="character" w:customStyle="1" w:styleId="rightboxtitlespan">
    <w:name w:val="right_box_title_span"/>
    <w:basedOn w:val="DefaultParagraphFont"/>
    <w:rPr>
      <w:b/>
      <w:bCs/>
      <w:color w:val="333333"/>
      <w:sz w:val="24"/>
      <w:szCs w:val="24"/>
    </w:rPr>
  </w:style>
  <w:style w:type="character" w:customStyle="1" w:styleId="rightboxulli">
    <w:name w:val="right_box_ul_li"/>
    <w:basedOn w:val="DefaultParagraphFont"/>
    <w:rPr>
      <w:sz w:val="23"/>
      <w:szCs w:val="23"/>
    </w:rPr>
  </w:style>
  <w:style w:type="character" w:customStyle="1" w:styleId="rightboxullia">
    <w:name w:val="right_box_ul_li_a"/>
    <w:basedOn w:val="DefaultParagraphFont"/>
    <w:rPr>
      <w:color w:val="333333"/>
      <w:sz w:val="23"/>
      <w:szCs w:val="23"/>
    </w:rPr>
  </w:style>
  <w:style w:type="paragraph" w:customStyle="1" w:styleId="footer">
    <w:name w:val="footer"/>
    <w:basedOn w:val="Normal"/>
    <w:pPr>
      <w:pBdr>
        <w:top w:val="none" w:sz="0" w:space="7" w:color="auto"/>
        <w:left w:val="none" w:sz="0" w:space="0" w:color="auto"/>
        <w:bottom w:val="none" w:sz="0" w:space="7" w:color="auto"/>
        <w:right w:val="none" w:sz="0" w:space="0" w:color="auto"/>
      </w:pBdr>
      <w:shd w:val="clear" w:color="auto" w:fill="363D4D"/>
      <w:spacing w:line="360" w:lineRule="atLeast"/>
      <w:jc w:val="center"/>
    </w:pPr>
    <w:rPr>
      <w:shd w:val="clear" w:color="auto" w:fill="363D4D"/>
    </w:rPr>
  </w:style>
  <w:style w:type="paragraph" w:customStyle="1" w:styleId="footerp">
    <w:name w:val="footer_p"/>
    <w:basedOn w:val="Normal"/>
    <w:pPr>
      <w:jc w:val="center"/>
    </w:pPr>
    <w:rPr>
      <w:color w:val="E0E0E0"/>
      <w:sz w:val="18"/>
      <w:szCs w:val="18"/>
    </w:rPr>
  </w:style>
  <w:style w:type="character" w:customStyle="1" w:styleId="footerpa">
    <w:name w:val="footer_p_a"/>
    <w:basedOn w:val="DefaultParagraphFont"/>
    <w:rPr>
      <w:color w:val="E0E0E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347116113010006050"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物理期末教学工作总结15篇</dc:title>
  <dc:subject>总结是事后对某一阶段的学习或工作情况作加以回顾检查并分析评价的书面材料，它可以有效锻炼我们的语言组织能力，让我们好好写一份总结吧。总结怎么写才不会千篇一律呢？以下是小编帮大家整理的物理期末教学工作总结</dc:subject>
  <cp:keywords>物理期末教学工作总结</cp:keywords>
  <cp:revision>0</cp:revision>
</cp:coreProperties>
</file>