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德育教育心得体会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有了一些收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以后，可用写心得体会的方式将其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面表达能力。是不是无从下笔、没有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精心整理的德育教育心得体会，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，趣味性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，我有了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示自己才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日益加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，自理能力在潜移默化中逐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理能力、交往能力和耐受挫能力，充分体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了学生的主体地位，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更是使日常生活成了培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学生良好品德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练场</w:t>
      </w:r>
      <w:r>
        <w:rPr>
          <w:rFonts w:ascii="宋体" w:eastAsia="宋体" w:hAnsi="MS Mincho" w:cs="宋体"/>
          <w:sz w:val="28"/>
          <w:bdr w:val="none" w:sz="0" w:space="0" w:color="auto"/>
        </w:rPr>
        <w:t>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于不同年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、年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、能力水平、个性、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的学生要区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待，做到因材施教。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班上有名学生李某，他性格孤僻，上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，逆反心理重，学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不好，缺少家庭的温暖。老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分析了存在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的原因，并制定了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先从心理疏</w:t>
      </w:r>
      <w:r>
        <w:rPr>
          <w:rFonts w:ascii="宋体" w:eastAsia="宋体" w:hAnsi="SimSun" w:cs="宋体"/>
          <w:sz w:val="28"/>
          <w:bdr w:val="none" w:sz="0" w:space="0" w:color="auto"/>
        </w:rPr>
        <w:t>导开</w:t>
      </w:r>
      <w:r>
        <w:rPr>
          <w:rFonts w:ascii="宋体" w:eastAsia="宋体" w:hAnsi="MS Mincho" w:cs="宋体"/>
          <w:sz w:val="28"/>
          <w:bdr w:val="none" w:sz="0" w:space="0" w:color="auto"/>
        </w:rPr>
        <w:t>始的教育方法，尽量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他取得小的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化。具体的教育方法是：先通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生交流，取得学生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的信任，和学生交心，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为该</w:t>
      </w:r>
      <w:r>
        <w:rPr>
          <w:rFonts w:ascii="宋体" w:eastAsia="宋体" w:hAnsi="MS Mincho" w:cs="宋体"/>
          <w:sz w:val="28"/>
          <w:bdr w:val="none" w:sz="0" w:space="0" w:color="auto"/>
        </w:rPr>
        <w:t>生参加集体活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提供便利条件，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其感到集体的温暖。帮助他正确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价自己，看到自己的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发挥优势</w:t>
      </w:r>
      <w:r>
        <w:rPr>
          <w:rFonts w:ascii="宋体" w:eastAsia="宋体" w:hAnsi="MS Mincho" w:cs="宋体"/>
          <w:sz w:val="28"/>
          <w:bdr w:val="none" w:sz="0" w:space="0" w:color="auto"/>
        </w:rPr>
        <w:t>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不足。从而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立必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的信心和勇气。通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以上的工作，学生李某的行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大有改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始努力，初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收到成效。相信他能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化自己，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是成年人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是未成年人，他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的思想都不是一下子形成的，都是从小到大，通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点点滴滴的事情和感受，逐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形成的，因此，思想道德教育要从小抓起，从点滴做起！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把教</w:t>
      </w:r>
      <w:r>
        <w:rPr>
          <w:rFonts w:ascii="宋体" w:eastAsia="宋体" w:hAnsi="SimSun" w:cs="宋体"/>
          <w:sz w:val="28"/>
          <w:bdr w:val="none" w:sz="0" w:space="0" w:color="auto"/>
        </w:rPr>
        <w:t>师喻为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；我国古代文学家、思想家</w:t>
      </w: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愈在《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》中也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能、作用做出了精辟的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，不但要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，更重要的一</w:t>
      </w:r>
      <w:r>
        <w:rPr>
          <w:rFonts w:ascii="宋体" w:eastAsia="宋体" w:hAnsi="SimSun" w:cs="宋体"/>
          <w:sz w:val="28"/>
          <w:bdr w:val="none" w:sz="0" w:space="0" w:color="auto"/>
        </w:rPr>
        <w:t>项职</w:t>
      </w:r>
      <w:r>
        <w:rPr>
          <w:rFonts w:ascii="宋体" w:eastAsia="宋体" w:hAnsi="MS Mincho" w:cs="宋体"/>
          <w:sz w:val="28"/>
          <w:bdr w:val="none" w:sz="0" w:space="0" w:color="auto"/>
        </w:rPr>
        <w:t>能就是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。在数学教学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要激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要潜移默化地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行思想品德教育，既教会学生今后生活及学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，又要点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其心灵，使其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才能达到教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一、数学教学中德育的意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青少年正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段，是人生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和世界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形成的重要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容易接受高尚品德的影响，也极易受到不良思想的侵</w:t>
      </w:r>
      <w:r>
        <w:rPr>
          <w:rFonts w:ascii="宋体" w:eastAsia="宋体" w:hAnsi="SimSun" w:cs="宋体"/>
          <w:sz w:val="28"/>
          <w:bdr w:val="none" w:sz="0" w:space="0" w:color="auto"/>
        </w:rPr>
        <w:t>蚀</w:t>
      </w:r>
      <w:r>
        <w:rPr>
          <w:rFonts w:ascii="宋体" w:eastAsia="宋体" w:hAnsi="MS Mincho" w:cs="宋体"/>
          <w:sz w:val="28"/>
          <w:bdr w:val="none" w:sz="0" w:space="0" w:color="auto"/>
        </w:rPr>
        <w:t>。随着我国改革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放的深入，那些丑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的思想也像瘟疫一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无孔不入，如果不加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青少年的思想品德教育，不增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识别</w:t>
      </w:r>
      <w:r>
        <w:rPr>
          <w:rFonts w:ascii="宋体" w:eastAsia="宋体" w:hAnsi="MS Mincho" w:cs="宋体"/>
          <w:sz w:val="28"/>
          <w:bdr w:val="none" w:sz="0" w:space="0" w:color="auto"/>
        </w:rPr>
        <w:t>能力，那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的未来是很危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青少年教育的主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行思想品德教育是非常重要的。另一方面，在学生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段也是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期，在教学中如果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予其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、帮助、鼓励，及正确方向的引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，学生就可能会从挫折、失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起精神，克服困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，更加刻苦地学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，反之，就会因困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累而失去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的信心和勇气。由此可知，数学教学中注重德育工作，多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两个文明建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人才，具有非常重要的意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二、数学教学中德育的地位及作用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数学教学中的德育工作是学校德育工作的一个重要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行思想品德教育的一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重要的形式，它丰富、完善了学校德育工作的内容。在《中学数学教学大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》中，教学目的明确提出了数学教学的德育内容，另一方面，我国教育方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把德育工作排在五育人之首，近年来在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教育中也正重提出学生的思想品德教育是素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教育的首要工作，由此可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，数学教学中的德育工作具有非常重要的地位。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数学教学中的德育工作具有培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学生高尚品德、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大志向；培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的科学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新的精神等作用。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三、数学教学中德育的体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、从数学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料、教学内容的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数学家的事迹，数学典故等，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教育，如：中国是世界上最早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勾股定理的国家；在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式定理的研究中，我国数学家</w:t>
      </w:r>
      <w:r>
        <w:rPr>
          <w:rFonts w:ascii="宋体" w:eastAsia="宋体" w:hAnsi="SimSun" w:cs="宋体"/>
          <w:sz w:val="28"/>
          <w:bdr w:val="none" w:sz="0" w:space="0" w:color="auto"/>
        </w:rPr>
        <w:t>杨辉发现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式系数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-——</w:t>
      </w:r>
      <w:r>
        <w:rPr>
          <w:rFonts w:ascii="宋体" w:eastAsia="宋体" w:hAnsi="SimSun" w:cs="宋体"/>
          <w:sz w:val="28"/>
          <w:bdr w:val="none" w:sz="0" w:space="0" w:color="auto"/>
        </w:rPr>
        <w:t>杨辉</w:t>
      </w:r>
      <w:r>
        <w:rPr>
          <w:rFonts w:ascii="宋体" w:eastAsia="宋体" w:hAnsi="MS Mincho" w:cs="宋体"/>
          <w:sz w:val="28"/>
          <w:bdr w:val="none" w:sz="0" w:space="0" w:color="auto"/>
        </w:rPr>
        <w:t>三角，要比欧洲最早的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帕斯卡三角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早了近四百年；人国古代数学家刘徽最早提出了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周率的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算方法，称之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割</w:t>
      </w:r>
      <w:r>
        <w:rPr>
          <w:rFonts w:ascii="宋体" w:eastAsia="宋体" w:hAnsi="SimSun" w:cs="宋体"/>
          <w:sz w:val="28"/>
          <w:bdr w:val="none" w:sz="0" w:space="0" w:color="auto"/>
        </w:rPr>
        <w:t>圆术</w:t>
      </w:r>
      <w:r>
        <w:rPr>
          <w:rFonts w:ascii="宋体" w:eastAsia="宋体" w:hAnsi="MS Mincho" w:cs="宋体"/>
          <w:sz w:val="28"/>
          <w:bdr w:val="none" w:sz="0" w:space="0" w:color="auto"/>
        </w:rPr>
        <w:t>；南北朝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期的数学家祖冲之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的研究，当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精确到</w:t>
      </w:r>
      <w:r>
        <w:rPr>
          <w:rFonts w:ascii="宋体" w:eastAsia="宋体" w:cs="宋体"/>
          <w:sz w:val="28"/>
          <w:bdr w:val="none" w:sz="0" w:space="0" w:color="auto"/>
        </w:rPr>
        <w:t>3.1415926~3.1415927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比外国早了近一千年，他的数学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著《</w:t>
      </w:r>
      <w:r>
        <w:rPr>
          <w:rFonts w:ascii="宋体" w:eastAsia="宋体" w:hAnsi="SimSun" w:cs="宋体"/>
          <w:sz w:val="28"/>
          <w:bdr w:val="none" w:sz="0" w:space="0" w:color="auto"/>
        </w:rPr>
        <w:t>缀术</w:t>
      </w:r>
      <w:r>
        <w:rPr>
          <w:rFonts w:ascii="宋体" w:eastAsia="宋体" w:hAnsi="MS Mincho" w:cs="宋体"/>
          <w:sz w:val="28"/>
          <w:bdr w:val="none" w:sz="0" w:space="0" w:color="auto"/>
        </w:rPr>
        <w:t>》是当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域的最高成就。此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在教材中的相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因素很多，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学生尽可能多地了解中国数学家在数学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域取得的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煌成就，以此激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学生的民族自尊心与自豪感，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可通</w:t>
      </w:r>
      <w:r>
        <w:rPr>
          <w:rFonts w:ascii="宋体" w:eastAsia="宋体" w:hAnsi="SimSun" w:cs="宋体"/>
          <w:sz w:val="28"/>
          <w:bdr w:val="none" w:sz="0" w:space="0" w:color="auto"/>
        </w:rPr>
        <w:t>过选</w:t>
      </w:r>
      <w:r>
        <w:rPr>
          <w:rFonts w:ascii="宋体" w:eastAsia="宋体" w:hAnsi="MS Mincho" w:cs="宋体"/>
          <w:sz w:val="28"/>
          <w:bdr w:val="none" w:sz="0" w:space="0" w:color="auto"/>
        </w:rPr>
        <w:t>取我国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合国力在日益增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，人民生活水平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速上升，祖国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的美好前景等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等，使学生加深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、从概念、定理、公式等内容的教学中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唯物主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数学是一</w:t>
      </w:r>
      <w:r>
        <w:rPr>
          <w:rFonts w:ascii="宋体" w:eastAsia="宋体" w:hAnsi="SimSun" w:cs="宋体"/>
          <w:sz w:val="28"/>
          <w:bdr w:val="none" w:sz="0" w:space="0" w:color="auto"/>
        </w:rPr>
        <w:t>门逻辑</w:t>
      </w:r>
      <w:r>
        <w:rPr>
          <w:rFonts w:ascii="宋体" w:eastAsia="宋体" w:hAnsi="MS Mincho" w:cs="宋体"/>
          <w:sz w:val="28"/>
          <w:bdr w:val="none" w:sz="0" w:space="0" w:color="auto"/>
        </w:rPr>
        <w:t>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的学科，它的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展，同其它事物一</w:t>
      </w:r>
      <w:r>
        <w:rPr>
          <w:rFonts w:ascii="宋体" w:eastAsia="宋体" w:hAnsi="SimSun" w:cs="宋体"/>
          <w:sz w:val="28"/>
          <w:bdr w:val="none" w:sz="0" w:space="0" w:color="auto"/>
        </w:rPr>
        <w:t>样严</w:t>
      </w:r>
      <w:r>
        <w:rPr>
          <w:rFonts w:ascii="宋体" w:eastAsia="宋体" w:hAnsi="MS Mincho" w:cs="宋体"/>
          <w:sz w:val="28"/>
          <w:bdr w:val="none" w:sz="0" w:space="0" w:color="auto"/>
        </w:rPr>
        <w:t>格遵循唯物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法的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律，如：从数学概念的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生及延伸、推广，从数、式、方程、函数的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用及它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系等，可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行事物是不断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展的、事物之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是相互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来源于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践，作用于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践等唯物主</w:t>
      </w:r>
      <w:r>
        <w:rPr>
          <w:rFonts w:ascii="宋体" w:eastAsia="宋体" w:hAnsi="SimSun" w:cs="宋体"/>
          <w:sz w:val="28"/>
          <w:bdr w:val="none" w:sz="0" w:space="0" w:color="auto"/>
        </w:rPr>
        <w:t>义观</w:t>
      </w:r>
      <w:r>
        <w:rPr>
          <w:rFonts w:ascii="宋体" w:eastAsia="宋体" w:hAnsi="MS Mincho" w:cs="宋体"/>
          <w:sz w:val="28"/>
          <w:bdr w:val="none" w:sz="0" w:space="0" w:color="auto"/>
        </w:rPr>
        <w:t>点的教育；从数、式的正与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、加与减等的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化教学中，可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行矛盾的双方在一定条件下是可以相互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化的唯物主</w:t>
      </w:r>
      <w:r>
        <w:rPr>
          <w:rFonts w:ascii="宋体" w:eastAsia="宋体" w:hAnsi="SimSun" w:cs="宋体"/>
          <w:sz w:val="28"/>
          <w:bdr w:val="none" w:sz="0" w:space="0" w:color="auto"/>
        </w:rPr>
        <w:t>义观</w:t>
      </w:r>
      <w:r>
        <w:rPr>
          <w:rFonts w:ascii="宋体" w:eastAsia="宋体" w:hAnsi="MS Mincho" w:cs="宋体"/>
          <w:sz w:val="28"/>
          <w:bdr w:val="none" w:sz="0" w:space="0" w:color="auto"/>
        </w:rPr>
        <w:t>点的教育等等。平面几何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是更好的唯物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点的教育素材，如：四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形教学中，通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形的四条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位置的运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形可在梯形、平行四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形、矩形、棱形、正方形之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化等等，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行事物是在运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展的等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唯物主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，将智育、德育有机地同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行就很自然地把</w:t>
      </w:r>
      <w:r>
        <w:rPr>
          <w:rFonts w:ascii="宋体" w:eastAsia="宋体" w:hAnsi="SimSun" w:cs="宋体"/>
          <w:sz w:val="28"/>
          <w:bdr w:val="none" w:sz="0" w:space="0" w:color="auto"/>
        </w:rPr>
        <w:t>辩证</w:t>
      </w:r>
      <w:r>
        <w:rPr>
          <w:rFonts w:ascii="宋体" w:eastAsia="宋体" w:hAnsi="MS Mincho" w:cs="宋体"/>
          <w:sz w:val="28"/>
          <w:bdr w:val="none" w:sz="0" w:space="0" w:color="auto"/>
        </w:rPr>
        <w:t>唯物主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注入学生的心田。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、教学中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数学的美是无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不在的，数学的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程就是一个波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起伏、扣人心弦，既地情理之中又在意料之外的故事。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从数学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言，文字符号的既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又具深刻的概括性；黄金分割等方法的和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性；甚至解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方法的精巧。从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、正方形等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形的既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又深奥；</w:t>
      </w:r>
      <w:r>
        <w:rPr>
          <w:rFonts w:ascii="宋体" w:eastAsia="宋体" w:hAnsi="SimSun" w:cs="宋体"/>
          <w:sz w:val="28"/>
          <w:bdr w:val="none" w:sz="0" w:space="0" w:color="auto"/>
        </w:rPr>
        <w:t>圆锥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称式子的和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、奇异，甚至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一个数学、字母的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一作用</w:t>
      </w:r>
      <w:r>
        <w:rPr>
          <w:rFonts w:ascii="宋体" w:eastAsia="宋体" w:cs="宋体"/>
          <w:sz w:val="28"/>
          <w:bdr w:val="none" w:sz="0" w:space="0" w:color="auto"/>
        </w:rPr>
        <w:t>??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的美、具体的美、和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的美、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一的美、奇异的美等方面的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另一方面，数学美是引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点金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把它</w:t>
      </w:r>
      <w:r>
        <w:rPr>
          <w:rFonts w:ascii="宋体" w:eastAsia="宋体" w:hAnsi="SimSun" w:cs="宋体"/>
          <w:sz w:val="28"/>
          <w:bdr w:val="none" w:sz="0" w:space="0" w:color="auto"/>
        </w:rPr>
        <w:t>喻为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阿里巴巴叫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山洞大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的神秘咒符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，它可以使学生解脱自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苦役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生活，使数学学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美的追求和享受。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、从数学教学中培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新的精神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由于数学是一</w:t>
      </w:r>
      <w:r>
        <w:rPr>
          <w:rFonts w:ascii="宋体" w:eastAsia="宋体" w:hAnsi="SimSun" w:cs="宋体"/>
          <w:sz w:val="28"/>
          <w:bdr w:val="none" w:sz="0" w:space="0" w:color="auto"/>
        </w:rPr>
        <w:t>门结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性与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性都极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的学科，在数学教学中，可通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数学推理的言必有据、一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不苟、</w:t>
      </w:r>
      <w:r>
        <w:rPr>
          <w:rFonts w:ascii="宋体" w:eastAsia="宋体" w:hAnsi="SimSun" w:cs="宋体"/>
          <w:sz w:val="28"/>
          <w:bdr w:val="none" w:sz="0" w:space="0" w:color="auto"/>
        </w:rPr>
        <w:t>环环</w:t>
      </w:r>
      <w:r>
        <w:rPr>
          <w:rFonts w:ascii="宋体" w:eastAsia="宋体" w:hAnsi="MS Mincho" w:cs="宋体"/>
          <w:sz w:val="28"/>
          <w:bdr w:val="none" w:sz="0" w:space="0" w:color="auto"/>
        </w:rPr>
        <w:t>相扣及在学生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格式、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安排、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、努力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求合理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捷的解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方法、</w:t>
      </w:r>
      <w:r>
        <w:rPr>
          <w:rFonts w:ascii="宋体" w:eastAsia="宋体" w:hAnsi="SimSun" w:cs="宋体"/>
          <w:sz w:val="28"/>
          <w:bdr w:val="none" w:sz="0" w:space="0" w:color="auto"/>
        </w:rPr>
        <w:t>对结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，找出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的原因，并不畏困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，追求真理，自</w:t>
      </w:r>
      <w:r>
        <w:rPr>
          <w:rFonts w:ascii="宋体" w:eastAsia="宋体" w:hAnsi="SimSun" w:cs="宋体"/>
          <w:sz w:val="28"/>
          <w:bdr w:val="none" w:sz="0" w:space="0" w:color="auto"/>
        </w:rPr>
        <w:t>觉进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救和改正等。培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解数学定理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，如：祖</w:t>
      </w:r>
      <w:r>
        <w:rPr>
          <w:rFonts w:ascii="宋体" w:eastAsia="宋体" w:hAnsi="SimSun" w:cs="宋体"/>
          <w:sz w:val="28"/>
          <w:bdr w:val="none" w:sz="0" w:space="0" w:color="auto"/>
        </w:rPr>
        <w:t>暅</w:t>
      </w:r>
      <w:r>
        <w:rPr>
          <w:rFonts w:ascii="宋体" w:eastAsia="宋体" w:hAnsi="MS Mincho" w:cs="宋体"/>
          <w:sz w:val="28"/>
          <w:bdr w:val="none" w:sz="0" w:space="0" w:color="auto"/>
        </w:rPr>
        <w:t>原理、</w:t>
      </w:r>
      <w:r>
        <w:rPr>
          <w:rFonts w:ascii="宋体" w:eastAsia="宋体" w:hAnsi="SimSun" w:cs="宋体"/>
          <w:sz w:val="28"/>
          <w:bdr w:val="none" w:sz="0" w:space="0" w:color="auto"/>
        </w:rPr>
        <w:t>杨辉</w:t>
      </w:r>
      <w:r>
        <w:rPr>
          <w:rFonts w:ascii="宋体" w:eastAsia="宋体" w:hAnsi="MS Mincho" w:cs="宋体"/>
          <w:sz w:val="28"/>
          <w:bdr w:val="none" w:sz="0" w:space="0" w:color="auto"/>
        </w:rPr>
        <w:t>三角等内容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的生平和他</w:t>
      </w:r>
      <w:r>
        <w:rPr>
          <w:rFonts w:ascii="宋体" w:eastAsia="宋体" w:hAnsi="SimSun" w:cs="宋体"/>
          <w:sz w:val="28"/>
          <w:bdr w:val="none" w:sz="0" w:space="0" w:color="auto"/>
        </w:rPr>
        <w:t>们呕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血的研究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持追求真理的精神，激励学生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数学教学中的德育素材很多很多，我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在数学教学中要把德育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，以收到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的效果，达到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既教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，又育人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法国的哲学家伏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天做的最勇敢的决定是下决心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有一个好心情。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整天都沉浸在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劣情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需要模仿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度，听你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其他人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，听你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气。所以你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你的喜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心和尊敬，如果学生不喜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就不想呆在你身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，更不愿完成学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。令人愉快、充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欲望。教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造一个魔幻王国来促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，但一个令学生感到舒服的愉快的氛</w:t>
      </w:r>
      <w:r>
        <w:rPr>
          <w:rFonts w:ascii="宋体" w:eastAsia="宋体" w:hAnsi="SimSun" w:cs="宋体"/>
          <w:sz w:val="28"/>
          <w:bdr w:val="none" w:sz="0" w:space="0" w:color="auto"/>
        </w:rPr>
        <w:t>围对</w:t>
      </w:r>
      <w:r>
        <w:rPr>
          <w:rFonts w:ascii="宋体" w:eastAsia="宋体" w:hAnsi="MS Mincho" w:cs="宋体"/>
          <w:sz w:val="28"/>
          <w:bdr w:val="none" w:sz="0" w:space="0" w:color="auto"/>
        </w:rPr>
        <w:t>于激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情是必需的。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建立并且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行你的班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管理体系。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学生能</w:t>
      </w:r>
      <w:r>
        <w:rPr>
          <w:rFonts w:ascii="宋体" w:eastAsia="宋体" w:hAnsi="SimSun" w:cs="宋体"/>
          <w:sz w:val="28"/>
          <w:bdr w:val="none" w:sz="0" w:space="0" w:color="auto"/>
        </w:rPr>
        <w:t>够专</w:t>
      </w:r>
      <w:r>
        <w:rPr>
          <w:rFonts w:ascii="宋体" w:eastAsia="宋体" w:hAnsi="MS Mincho" w:cs="宋体"/>
          <w:sz w:val="28"/>
          <w:bdr w:val="none" w:sz="0" w:space="0" w:color="auto"/>
        </w:rPr>
        <w:t>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有一个有秩序的班</w:t>
      </w:r>
      <w:r>
        <w:rPr>
          <w:rFonts w:ascii="宋体" w:eastAsia="宋体" w:hAnsi="SimSun" w:cs="宋体"/>
          <w:sz w:val="28"/>
          <w:bdr w:val="none" w:sz="0" w:space="0" w:color="auto"/>
        </w:rPr>
        <w:t>级环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律和合理的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必要的。并且要保持一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性、公平性。不要制定那些你不能始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如一地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你的学生会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是无足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是一个有力的教学手段。在提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程中，会有很多思想火花的出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的学生提出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候，在叫学生的名字之前，先</w:t>
      </w:r>
      <w:r>
        <w:rPr>
          <w:rFonts w:ascii="宋体" w:eastAsia="宋体" w:hAnsi="SimSun" w:cs="宋体"/>
          <w:sz w:val="28"/>
          <w:bdr w:val="none" w:sz="0" w:space="0" w:color="auto"/>
        </w:rPr>
        <w:t>问问题</w:t>
      </w:r>
      <w:r>
        <w:rPr>
          <w:rFonts w:ascii="宋体" w:eastAsia="宋体" w:hAnsi="MS Mincho" w:cs="宋体"/>
          <w:sz w:val="28"/>
          <w:bdr w:val="none" w:sz="0" w:space="0" w:color="auto"/>
        </w:rPr>
        <w:t>；在学生思考他的答案的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候，耐心等待。不要急着叫学生的名字，因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当某个学生被叫到，其他人就都放松了，并且不再投入。但是教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后停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～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个等待的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个人都投入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来，并且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学生一个思考的机会。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然看上去等的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较长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个模式被很多成功的教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有效地运用。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，成功率是非常重要的。如果学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串的困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，他可能会因此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致一些行</w:t>
      </w:r>
      <w:r>
        <w:rPr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生，并且不再努力。研究指出，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8</w:t>
      </w:r>
      <w:r>
        <w:rPr>
          <w:rFonts w:ascii="宋体" w:eastAsia="宋体" w:cs="宋体"/>
          <w:sz w:val="28"/>
          <w:bdr w:val="none" w:sz="0" w:space="0" w:color="auto"/>
        </w:rPr>
        <w:t>0</w:t>
      </w:r>
      <w:r>
        <w:rPr>
          <w:rFonts w:ascii="宋体" w:eastAsia="宋体" w:hAnsi="MS Mincho" w:cs="宋体"/>
          <w:sz w:val="28"/>
          <w:bdr w:val="none" w:sz="0" w:space="0" w:color="auto"/>
        </w:rPr>
        <w:t>％的成功率是最理想的。如果学生没有取得成功，可以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提供更多的指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，或者使任</w:t>
      </w:r>
      <w:r>
        <w:rPr>
          <w:rFonts w:ascii="宋体" w:eastAsia="宋体" w:hAnsi="SimSun" w:cs="宋体"/>
          <w:sz w:val="28"/>
          <w:bdr w:val="none" w:sz="0" w:space="0" w:color="auto"/>
        </w:rPr>
        <w:t>务简单</w:t>
      </w:r>
      <w:r>
        <w:rPr>
          <w:rFonts w:ascii="宋体" w:eastAsia="宋体" w:hAnsi="MS Mincho" w:cs="宋体"/>
          <w:sz w:val="28"/>
          <w:bdr w:val="none" w:sz="0" w:space="0" w:color="auto"/>
        </w:rPr>
        <w:t>化，直到他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座之后，我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是新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程改革的重要内容之一，德育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并不神秘，德育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也没那</w:t>
      </w:r>
      <w:r>
        <w:rPr>
          <w:rFonts w:ascii="宋体" w:eastAsia="宋体" w:hAnsi="SimSun" w:cs="宋体"/>
          <w:sz w:val="28"/>
          <w:bdr w:val="none" w:sz="0" w:space="0" w:color="auto"/>
        </w:rPr>
        <w:t>么难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认识问题</w:t>
      </w:r>
      <w:r>
        <w:rPr>
          <w:rFonts w:ascii="宋体" w:eastAsia="宋体" w:hAnsi="MS Mincho" w:cs="宋体"/>
          <w:sz w:val="28"/>
          <w:bdr w:val="none" w:sz="0" w:space="0" w:color="auto"/>
        </w:rPr>
        <w:t>，定位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认识对</w:t>
      </w:r>
      <w:r>
        <w:rPr>
          <w:rFonts w:ascii="宋体" w:eastAsia="宋体" w:hAnsi="MS Mincho" w:cs="宋体"/>
          <w:sz w:val="28"/>
          <w:bdr w:val="none" w:sz="0" w:space="0" w:color="auto"/>
        </w:rPr>
        <w:t>了，定位准了，很多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也就都迎刃而解了。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下，学生自主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，是基于学生的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系学生自身生活和社会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不是教学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方式，而是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具有独立形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超越教材、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堂和学校的局限，在活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空上向自然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域和社会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域延伸。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如果只是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大量的活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而没有有效的管理与引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，将是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乱无章的、无序的、低效的，所以要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统筹规</w:t>
      </w:r>
      <w:r>
        <w:rPr>
          <w:rFonts w:ascii="宋体" w:eastAsia="宋体" w:hAnsi="MS Mincho" w:cs="宋体"/>
          <w:sz w:val="28"/>
          <w:bdr w:val="none" w:sz="0" w:space="0" w:color="auto"/>
        </w:rPr>
        <w:t>划。家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和社会的理解和支持，也是德育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能否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展的重要因素，因此要注重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利用有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媒体、家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学校、家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会，广泛宣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的重要性、必要性和特殊性，引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社会和家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了解德育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不但不会影响学生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，反而会因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学生的探究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，学会科学研究方法，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合运用知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的能力而有益于学科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，从而重</w:t>
      </w:r>
      <w:r>
        <w:rPr>
          <w:rFonts w:ascii="宋体" w:eastAsia="宋体" w:hAnsi="SimSun" w:cs="宋体"/>
          <w:sz w:val="28"/>
          <w:bdr w:val="none" w:sz="0" w:space="0" w:color="auto"/>
        </w:rPr>
        <w:t>视这门课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程，配合学校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上周三，有幸参加的省中潘勤工作室的活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，听了两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各具特色的班会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是初中的</w:t>
      </w:r>
      <w:r>
        <w:rPr>
          <w:rFonts w:ascii="宋体" w:eastAsia="宋体" w:hAnsi="SimSun" w:cs="宋体"/>
          <w:sz w:val="28"/>
          <w:bdr w:val="none" w:sz="0" w:space="0" w:color="auto"/>
        </w:rPr>
        <w:t>钱亚</w:t>
      </w:r>
      <w:r>
        <w:rPr>
          <w:rFonts w:ascii="宋体" w:eastAsia="宋体" w:hAnsi="MS Mincho" w:cs="宋体"/>
          <w:sz w:val="28"/>
          <w:bdr w:val="none" w:sz="0" w:space="0" w:color="auto"/>
        </w:rPr>
        <w:t>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班上的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良好班集体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我能行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是高中的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班上的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魂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高一</w:t>
      </w:r>
      <w:r>
        <w:rPr>
          <w:rFonts w:ascii="宋体" w:eastAsia="宋体" w:hAnsi="SimSun" w:cs="宋体"/>
          <w:sz w:val="28"/>
          <w:bdr w:val="none" w:sz="0" w:space="0" w:color="auto"/>
        </w:rPr>
        <w:t>军训动员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然只有短短的两</w:t>
      </w:r>
      <w:r>
        <w:rPr>
          <w:rFonts w:ascii="宋体" w:eastAsia="宋体" w:hAnsi="SimSun" w:cs="宋体"/>
          <w:sz w:val="28"/>
          <w:bdr w:val="none" w:sz="0" w:space="0" w:color="auto"/>
        </w:rPr>
        <w:t>节课时间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我的却是太多太多。作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于如何上班会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展班会活</w:t>
      </w:r>
      <w:r>
        <w:rPr>
          <w:rFonts w:ascii="宋体" w:eastAsia="宋体" w:hAnsi="SimSun" w:cs="宋体"/>
          <w:sz w:val="28"/>
          <w:bdr w:val="none" w:sz="0" w:space="0" w:color="auto"/>
        </w:rPr>
        <w:t>动还</w:t>
      </w:r>
      <w:r>
        <w:rPr>
          <w:rFonts w:ascii="宋体" w:eastAsia="宋体" w:hAnsi="MS Mincho" w:cs="宋体"/>
          <w:sz w:val="28"/>
          <w:bdr w:val="none" w:sz="0" w:space="0" w:color="auto"/>
        </w:rPr>
        <w:t>是一知半解，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了我一次很好的学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我真正看到了如何将德育工作融合到一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，并在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学生有所得。我将自己的体会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一下，可以分成以下几点：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首先是德育工作的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符合学生的需要。两位老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是恰到好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，新初一的学生，</w:t>
      </w:r>
      <w:r>
        <w:rPr>
          <w:rFonts w:ascii="宋体" w:eastAsia="宋体" w:hAnsi="SimSun" w:cs="宋体"/>
          <w:sz w:val="28"/>
          <w:bdr w:val="none" w:sz="0" w:space="0" w:color="auto"/>
        </w:rPr>
        <w:t>刚刚组</w:t>
      </w:r>
      <w:r>
        <w:rPr>
          <w:rFonts w:ascii="宋体" w:eastAsia="宋体" w:hAnsi="MS Mincho" w:cs="宋体"/>
          <w:sz w:val="28"/>
          <w:bdr w:val="none" w:sz="0" w:space="0" w:color="auto"/>
        </w:rPr>
        <w:t>建一个新的班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做一些事情使得班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学生指明了方向，可以</w:t>
      </w:r>
      <w:r>
        <w:rPr>
          <w:rFonts w:ascii="宋体" w:eastAsia="宋体" w:hAnsi="SimSun" w:cs="宋体"/>
          <w:sz w:val="28"/>
          <w:bdr w:val="none" w:sz="0" w:space="0" w:color="auto"/>
        </w:rPr>
        <w:t>说对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接下来的工作的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展也是有很大的促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作用的。而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军训动员</w:t>
      </w:r>
      <w:r>
        <w:rPr>
          <w:rFonts w:ascii="宋体" w:eastAsia="宋体" w:hAnsi="MS Mincho" w:cs="宋体"/>
          <w:sz w:val="28"/>
          <w:bdr w:val="none" w:sz="0" w:space="0" w:color="auto"/>
        </w:rPr>
        <w:t>，更可以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应时应</w:t>
      </w:r>
      <w:r>
        <w:rPr>
          <w:rFonts w:ascii="宋体" w:eastAsia="宋体" w:hAnsi="MS Mincho" w:cs="宋体"/>
          <w:sz w:val="28"/>
          <w:bdr w:val="none" w:sz="0" w:space="0" w:color="auto"/>
        </w:rPr>
        <w:t>景，恰逢新高一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前夕，一次好的</w:t>
      </w:r>
      <w:r>
        <w:rPr>
          <w:rFonts w:ascii="宋体" w:eastAsia="宋体" w:hAnsi="SimSun" w:cs="宋体"/>
          <w:sz w:val="28"/>
          <w:bdr w:val="none" w:sz="0" w:space="0" w:color="auto"/>
        </w:rPr>
        <w:t>军训动员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学生心理上也做好充分的准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军训过</w:t>
      </w:r>
      <w:r>
        <w:rPr>
          <w:rFonts w:ascii="宋体" w:eastAsia="宋体" w:hAnsi="MS Mincho" w:cs="宋体"/>
          <w:sz w:val="28"/>
          <w:bdr w:val="none" w:sz="0" w:space="0" w:color="auto"/>
        </w:rPr>
        <w:t>程中可以更有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和感悟，可以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的作用最大化，也是十分适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选题</w:t>
      </w:r>
      <w:r>
        <w:rPr>
          <w:rFonts w:ascii="宋体" w:eastAsia="宋体" w:hAnsi="MS Mincho" w:cs="宋体"/>
          <w:sz w:val="28"/>
          <w:bdr w:val="none" w:sz="0" w:space="0" w:color="auto"/>
        </w:rPr>
        <w:t>，我体会到了在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行学生的德育教育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学生的需要，根据学生的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行教育，既能在学生需要的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候提供帮助，又能真正起到德育工作的效果。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起引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作用。在教学上我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常常会要求要以学生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行教学，我想在德育工作上也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是如此。两位老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都很好地体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就是由学生自己主持，自己提出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表看法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得出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在其中只是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又是及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而有效的，帮助学生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深入化透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化，更能引起他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的思考。在自己思考的基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上加上老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的深化引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，整个班会的主</w:t>
      </w:r>
      <w:r>
        <w:rPr>
          <w:rFonts w:ascii="宋体" w:eastAsia="宋体" w:hAnsi="SimSun" w:cs="宋体"/>
          <w:sz w:val="28"/>
          <w:bdr w:val="none" w:sz="0" w:space="0" w:color="auto"/>
        </w:rPr>
        <w:t>题对</w:t>
      </w:r>
      <w:r>
        <w:rPr>
          <w:rFonts w:ascii="宋体" w:eastAsia="宋体" w:hAnsi="MS Mincho" w:cs="宋体"/>
          <w:sz w:val="28"/>
          <w:bdr w:val="none" w:sz="0" w:space="0" w:color="auto"/>
        </w:rPr>
        <w:t>学生而言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生的心灵震撼也就更大了。而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也是如此，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然是由老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主持，但是班会的后半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完全是学生自己展示的舞台，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前半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片等等的引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，后半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自己的体会的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候就会</w:t>
      </w:r>
      <w:r>
        <w:rPr>
          <w:rFonts w:ascii="宋体" w:eastAsia="宋体" w:hAnsi="SimSun" w:cs="宋体"/>
          <w:sz w:val="28"/>
          <w:bdr w:val="none" w:sz="0" w:space="0" w:color="auto"/>
        </w:rPr>
        <w:t>发现实际</w:t>
      </w:r>
      <w:r>
        <w:rPr>
          <w:rFonts w:ascii="宋体" w:eastAsia="宋体" w:hAnsi="MS Mincho" w:cs="宋体"/>
          <w:sz w:val="28"/>
          <w:bdr w:val="none" w:sz="0" w:space="0" w:color="auto"/>
        </w:rPr>
        <w:t>上德育工作已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成功了一半了，学生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都有了正确的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，再在表达和听取的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程中吸收其他同学的看法，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的德育可以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是来自学生又回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课还让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我看到了德育教育中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源的利用也是非常有必要的。无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是学生自己已</w:t>
      </w:r>
      <w:r>
        <w:rPr>
          <w:rFonts w:ascii="宋体" w:eastAsia="宋体" w:hAnsi="SimSun" w:cs="宋体"/>
          <w:sz w:val="28"/>
          <w:bdr w:val="none" w:sz="0" w:space="0" w:color="auto"/>
        </w:rPr>
        <w:t>经创</w:t>
      </w:r>
      <w:r>
        <w:rPr>
          <w:rFonts w:ascii="宋体" w:eastAsia="宋体" w:hAnsi="MS Mincho" w:cs="宋体"/>
          <w:sz w:val="28"/>
          <w:bdr w:val="none" w:sz="0" w:space="0" w:color="auto"/>
        </w:rPr>
        <w:t>造的或者是取得的成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是来自社会的、影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的、家庭的、学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的例子，都在班会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了独特的作用，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学生接触到更多的信息，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的形成也起到了促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作用，因此，作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生活中也要做一个有心人，抓住身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的有效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源，并利用到德育工作中，促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德育工作的有效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的新班主任来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也可以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需而来，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我提供了宝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的机会，希望今后能有机会多参加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我的班主任工作越来越成熟。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代，德育工作在学校工作中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占什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的地位？我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，德育工作就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放在学校工作的重中之重和首要位置，德育是最重要的素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教育。而在整个德育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的德育和学生的德育一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重要，抓好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施教学工作的重要前提和保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道德要求体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工作的特殊性，尽管我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有一个地球，同在一片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天下生存，我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各自有着不同的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止、行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范、道德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准等等，都将会影响到无数家庭的未来希望。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当今的教育工作者，从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道德和工作需要上来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依法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教，以德从教。我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是法制国家了，在教学工作中，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教育的法律法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，主要是《一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六法二条例》特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是其中的《教育法》、《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教育法》和《教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法》等、《公民道德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要》，以及党和国家有</w:t>
      </w:r>
      <w:r>
        <w:rPr>
          <w:rFonts w:ascii="宋体" w:eastAsia="宋体" w:hAnsi="SimSun" w:cs="宋体"/>
          <w:sz w:val="28"/>
          <w:bdr w:val="none" w:sz="0" w:space="0" w:color="auto"/>
        </w:rPr>
        <w:t>关领导关</w:t>
      </w:r>
      <w:r>
        <w:rPr>
          <w:rFonts w:ascii="宋体" w:eastAsia="宋体" w:hAnsi="MS Mincho" w:cs="宋体"/>
          <w:sz w:val="28"/>
          <w:bdr w:val="none" w:sz="0" w:space="0" w:color="auto"/>
        </w:rPr>
        <w:t>于教育的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既然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应该热爱</w:t>
      </w:r>
      <w:r>
        <w:rPr>
          <w:rFonts w:ascii="宋体" w:eastAsia="宋体" w:hAnsi="MS Mincho" w:cs="宋体"/>
          <w:sz w:val="28"/>
          <w:bdr w:val="none" w:sz="0" w:space="0" w:color="auto"/>
        </w:rPr>
        <w:t>她，努力工作，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取，作出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行情况下，教育是服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治学，加</w:t>
      </w:r>
      <w:r>
        <w:rPr>
          <w:rFonts w:ascii="宋体" w:eastAsia="宋体" w:hAnsi="SimSun" w:cs="宋体"/>
          <w:sz w:val="28"/>
          <w:bdr w:val="none" w:sz="0" w:space="0" w:color="auto"/>
        </w:rPr>
        <w:t>强业务进</w:t>
      </w:r>
      <w:r>
        <w:rPr>
          <w:rFonts w:ascii="宋体" w:eastAsia="宋体" w:hAnsi="MS Mincho" w:cs="宋体"/>
          <w:sz w:val="28"/>
          <w:bdr w:val="none" w:sz="0" w:space="0" w:color="auto"/>
        </w:rPr>
        <w:t>修。教育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展的速度越来越快，我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清楚地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到，人不学就要落后。昨天的知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今天教育了，昨天的方法同</w:t>
      </w:r>
      <w:r>
        <w:rPr>
          <w:rFonts w:ascii="宋体" w:eastAsia="宋体" w:hAnsi="SimSun" w:cs="宋体"/>
          <w:sz w:val="28"/>
          <w:bdr w:val="none" w:sz="0" w:space="0" w:color="auto"/>
        </w:rPr>
        <w:t>样变</w:t>
      </w:r>
      <w:r>
        <w:rPr>
          <w:rFonts w:ascii="宋体" w:eastAsia="宋体" w:hAnsi="MS Mincho" w:cs="宋体"/>
          <w:sz w:val="28"/>
          <w:bdr w:val="none" w:sz="0" w:space="0" w:color="auto"/>
        </w:rPr>
        <w:t>老化了，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识经济时</w:t>
      </w:r>
      <w:r>
        <w:rPr>
          <w:rFonts w:ascii="宋体" w:eastAsia="宋体" w:hAnsi="MS Mincho" w:cs="宋体"/>
          <w:sz w:val="28"/>
          <w:bdr w:val="none" w:sz="0" w:space="0" w:color="auto"/>
        </w:rPr>
        <w:t>代，信息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跟不上形</w:t>
      </w:r>
      <w:r>
        <w:rPr>
          <w:rFonts w:ascii="宋体" w:eastAsia="宋体" w:hAnsi="SimSun" w:cs="宋体"/>
          <w:sz w:val="28"/>
          <w:bdr w:val="none" w:sz="0" w:space="0" w:color="auto"/>
        </w:rPr>
        <w:t>势发</w:t>
      </w:r>
      <w:r>
        <w:rPr>
          <w:rFonts w:ascii="宋体" w:eastAsia="宋体" w:hAnsi="MS Mincho" w:cs="宋体"/>
          <w:sz w:val="28"/>
          <w:bdr w:val="none" w:sz="0" w:space="0" w:color="auto"/>
        </w:rPr>
        <w:t>展的要求。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作。在工作中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一切可以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是集体工作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是个人工作，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好学生，用集体的智慧，用大家的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完成工作。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，既要教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，又要教会怎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的言行将会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学生很大的影响，有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会影响到学生的一生，因此，教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在各方面都要做好学生的表率。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要塑造全方位的新形象，除了抓好自身的教学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要不断提高政治素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高中部一名普通的班主任老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，担任班主任</w:t>
      </w:r>
      <w:r>
        <w:rPr>
          <w:rFonts w:ascii="宋体" w:eastAsia="宋体" w:hAnsi="SimSun" w:cs="宋体"/>
          <w:sz w:val="28"/>
          <w:bdr w:val="none" w:sz="0" w:space="0" w:color="auto"/>
        </w:rPr>
        <w:t>职务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有几个春秋了，一直以来在董事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高瞻</w:t>
      </w:r>
      <w:r>
        <w:rPr>
          <w:rFonts w:ascii="宋体" w:eastAsia="宋体" w:hAnsi="SimSun" w:cs="宋体"/>
          <w:sz w:val="28"/>
          <w:bdr w:val="none" w:sz="0" w:space="0" w:color="auto"/>
        </w:rPr>
        <w:t>远瞩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大局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念以及运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高山景行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决策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范的陶冶下，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于自己</w:t>
      </w:r>
      <w:r>
        <w:rPr>
          <w:rFonts w:ascii="宋体" w:eastAsia="宋体" w:hAnsi="SimSun" w:cs="宋体"/>
          <w:sz w:val="28"/>
          <w:bdr w:val="none" w:sz="0" w:space="0" w:color="auto"/>
        </w:rPr>
        <w:t>驽钝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间虽说</w:t>
      </w:r>
      <w:r>
        <w:rPr>
          <w:rFonts w:ascii="宋体" w:eastAsia="宋体" w:hAnsi="MS Mincho" w:cs="宋体"/>
          <w:sz w:val="28"/>
          <w:bdr w:val="none" w:sz="0" w:space="0" w:color="auto"/>
        </w:rPr>
        <w:t>没能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悟到多少高深的理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，但多多少少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累了些</w:t>
      </w:r>
      <w:r>
        <w:rPr>
          <w:rFonts w:ascii="宋体" w:eastAsia="宋体" w:hAnsi="SimSun" w:cs="宋体"/>
          <w:sz w:val="28"/>
          <w:bdr w:val="none" w:sz="0" w:space="0" w:color="auto"/>
        </w:rPr>
        <w:t>许经验</w:t>
      </w:r>
      <w:r>
        <w:rPr>
          <w:rFonts w:ascii="宋体" w:eastAsia="宋体" w:hAnsi="MS Mincho" w:cs="宋体"/>
          <w:sz w:val="28"/>
          <w:bdr w:val="none" w:sz="0" w:space="0" w:color="auto"/>
        </w:rPr>
        <w:t>，以及自己的感悟。千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，不一而足。借此机会，向各位</w:t>
      </w:r>
      <w:r>
        <w:rPr>
          <w:rFonts w:ascii="宋体" w:eastAsia="宋体" w:hAnsi="SimSun" w:cs="宋体"/>
          <w:sz w:val="28"/>
          <w:bdr w:val="none" w:sz="0" w:space="0" w:color="auto"/>
        </w:rPr>
        <w:t>领导汇报</w:t>
      </w:r>
      <w:r>
        <w:rPr>
          <w:rFonts w:ascii="宋体" w:eastAsia="宋体" w:hAnsi="MS Mincho" w:cs="宋体"/>
          <w:sz w:val="28"/>
          <w:bdr w:val="none" w:sz="0" w:space="0" w:color="auto"/>
        </w:rPr>
        <w:t>、与同仁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免有不足疏漏之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同仁批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班主任工作，主要的就是德育工作。德育是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段学校工作的首要工作，同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也是班主任的重要任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班主任是学校德育工作的前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，好似火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连长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是学校上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决策的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者，更是学生德育工作的直接教育者。所以重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和做好德育工作，班主任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既然德育工作如此重要，那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高中生的班主任我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？以及如何做好呢？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在我看来，德者，智、信、仁也！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做好学生的德育工作，当好一个班主任，一定要做到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智、信、仁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一、智，就是智慧。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政以德，譬如北辰，居其所而众星拱之。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一个高中年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管理全班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多名学生，就好比北极星，学生全都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着你，以你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核心。班主任如果没有智慧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凭一双手一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嘴随意指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任性而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，必将寸</w:t>
      </w:r>
      <w:r>
        <w:rPr>
          <w:rFonts w:ascii="宋体" w:eastAsia="宋体" w:hAnsi="SimSun" w:cs="宋体"/>
          <w:sz w:val="28"/>
          <w:bdr w:val="none" w:sz="0" w:space="0" w:color="auto"/>
        </w:rPr>
        <w:t>步难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早会使自己焦</w:t>
      </w:r>
      <w:r>
        <w:rPr>
          <w:rFonts w:ascii="宋体" w:eastAsia="宋体" w:hAnsi="SimSun" w:cs="宋体"/>
          <w:sz w:val="28"/>
          <w:bdr w:val="none" w:sz="0" w:space="0" w:color="auto"/>
        </w:rPr>
        <w:t>头烂额</w:t>
      </w:r>
      <w:r>
        <w:rPr>
          <w:rFonts w:ascii="宋体" w:eastAsia="宋体" w:hAnsi="MS Mincho" w:cs="宋体"/>
          <w:sz w:val="28"/>
          <w:bdr w:val="none" w:sz="0" w:space="0" w:color="auto"/>
        </w:rPr>
        <w:t>，而且班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也会一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散沙、分崩离析。到最后不得不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辞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人。凡是走到了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个境地的班主任，都是由于没有运用智慧去管理的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果。道理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高深，好像只有圣人才有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般能力了。不然，做一个智慧的班主任其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并不需要什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高深的管理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或者法宝秘籍。在一个正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高效的管理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密的学校，上</w:t>
      </w:r>
      <w:r>
        <w:rPr>
          <w:rFonts w:ascii="宋体" w:eastAsia="宋体" w:hAnsi="SimSun" w:cs="宋体"/>
          <w:sz w:val="28"/>
          <w:bdr w:val="none" w:sz="0" w:space="0" w:color="auto"/>
        </w:rPr>
        <w:t>层领导</w:t>
      </w:r>
      <w:r>
        <w:rPr>
          <w:rFonts w:ascii="宋体" w:eastAsia="宋体" w:hAnsi="MS Mincho" w:cs="宋体"/>
          <w:sz w:val="28"/>
          <w:bdr w:val="none" w:sz="0" w:space="0" w:color="auto"/>
        </w:rPr>
        <w:t>早已宏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掌控、运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帷幄，将学校的大事小事考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，安排周密，到班主任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面只是要懂得如何巧妙地有效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政策的效力达到最大化，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个非常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的案例来分析，我</w:t>
      </w:r>
      <w:r>
        <w:rPr>
          <w:rFonts w:ascii="宋体" w:eastAsia="宋体" w:hAnsi="SimSun" w:cs="宋体"/>
          <w:sz w:val="28"/>
          <w:bdr w:val="none" w:sz="0" w:space="0" w:color="auto"/>
        </w:rPr>
        <w:t>们锦</w:t>
      </w:r>
      <w:r>
        <w:rPr>
          <w:rFonts w:ascii="宋体" w:eastAsia="宋体" w:hAnsi="MS Mincho" w:cs="宋体"/>
          <w:sz w:val="28"/>
          <w:bdr w:val="none" w:sz="0" w:space="0" w:color="auto"/>
        </w:rPr>
        <w:t>弘中学早已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学生量身制定了夏秋两季校服，校服是学校的形象代表，是学生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自己学校的文化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同，情感皈依。可是在校园里，我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有些特</w:t>
      </w:r>
      <w:r>
        <w:rPr>
          <w:rFonts w:ascii="宋体" w:eastAsia="宋体" w:hAnsi="SimSun" w:cs="宋体"/>
          <w:sz w:val="28"/>
          <w:bdr w:val="none" w:sz="0" w:space="0" w:color="auto"/>
        </w:rPr>
        <w:t>别张扬</w:t>
      </w:r>
      <w:r>
        <w:rPr>
          <w:rFonts w:ascii="宋体" w:eastAsia="宋体" w:hAnsi="MS Mincho" w:cs="宋体"/>
          <w:sz w:val="28"/>
          <w:bdr w:val="none" w:sz="0" w:space="0" w:color="auto"/>
        </w:rPr>
        <w:t>个性的学生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是找一些各式各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的理由隔三差五的穿自己的个性衣服，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很多班主任都遇到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同学校的文化，自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着校服在身呢？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德育智慧的地方了。在学校制度的要求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面下，面</w:t>
      </w:r>
      <w:r>
        <w:rPr>
          <w:rFonts w:ascii="宋体" w:eastAsia="宋体" w:hAnsi="SimSun" w:cs="宋体"/>
          <w:sz w:val="28"/>
          <w:bdr w:val="none" w:sz="0" w:space="0" w:color="auto"/>
        </w:rPr>
        <w:t>对执</w:t>
      </w:r>
      <w:r>
        <w:rPr>
          <w:rFonts w:ascii="宋体" w:eastAsia="宋体" w:hAnsi="MS Mincho" w:cs="宋体"/>
          <w:sz w:val="28"/>
          <w:bdr w:val="none" w:sz="0" w:space="0" w:color="auto"/>
        </w:rPr>
        <w:t>拗的特殊学生，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行耐心的道德教育。之所以学校要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个人穿校服，其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个人都来自不同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条件、不同文化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境况的家庭，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里面必然有富</w:t>
      </w:r>
      <w:r>
        <w:rPr>
          <w:rFonts w:ascii="宋体" w:eastAsia="宋体" w:hAnsi="SimSun" w:cs="宋体"/>
          <w:sz w:val="28"/>
          <w:bdr w:val="none" w:sz="0" w:space="0" w:color="auto"/>
        </w:rPr>
        <w:t>贵贫</w:t>
      </w:r>
      <w:r>
        <w:rPr>
          <w:rFonts w:ascii="宋体" w:eastAsia="宋体" w:hAnsi="MS Mincho" w:cs="宋体"/>
          <w:sz w:val="28"/>
          <w:bdr w:val="none" w:sz="0" w:space="0" w:color="auto"/>
        </w:rPr>
        <w:t>寒的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殊，着装的不同，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尚元素的加入，衣服价格差异、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与朴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的截然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比，以及流行的渲染，必然会形成学生的攀比之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，甚至会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致部分学生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自己出生的不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以及自尊的挫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而影响学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甚至心理的健康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校服下的学生就不会有差异有攀比甚至歧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，在一个公平的平等的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一个人都是有利的。把穿校服、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学校的文化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同上升到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面，自然会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服，打心里面接受，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就是有智慧的德育教育。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入高三以来，高中部在校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下，德育工作方面做了很多的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新改革。比如，一天三遍高喊励志口号、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励志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、激情跑操等。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方式或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在部分老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的心里激起了波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，部分人甚至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是搞形象工程。没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，表面上看，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确是形象工程，但是从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的角度来看，它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来的影响却是潜移默化的、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我理解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学生集体意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激情文化的指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提出高中部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塑造一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模式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的激情学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理念的深刻解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与有力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就是注入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精、气、神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。一个学校如果没有凝聚力必然没有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力，没有有效的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争力和生命力；一个班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是哪个</w:t>
      </w:r>
      <w:r>
        <w:rPr>
          <w:rFonts w:ascii="宋体" w:eastAsia="宋体" w:hAnsi="SimSun" w:cs="宋体"/>
          <w:sz w:val="28"/>
          <w:bdr w:val="none" w:sz="0" w:space="0" w:color="auto"/>
        </w:rPr>
        <w:t>类别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新班也好、普通班也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，如果也没有凝聚力，没有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激情文化，那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果必然是松散的、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散的，成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也是很糟糕的。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今年的高三，我接手了一个普通理科班，据了解，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个班自从高二分班以后，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都是同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中最差的。果然，高三摸底考</w:t>
      </w:r>
      <w:r>
        <w:rPr>
          <w:rFonts w:ascii="宋体" w:eastAsia="宋体" w:hAnsi="SimSun" w:cs="宋体"/>
          <w:sz w:val="28"/>
          <w:bdr w:val="none" w:sz="0" w:space="0" w:color="auto"/>
        </w:rPr>
        <w:t>试应验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传说</w:t>
      </w:r>
      <w:r>
        <w:rPr>
          <w:rFonts w:ascii="宋体" w:eastAsia="宋体" w:hAnsi="MS Mincho" w:cs="宋体"/>
          <w:sz w:val="28"/>
          <w:bdr w:val="none" w:sz="0" w:space="0" w:color="auto"/>
        </w:rPr>
        <w:t>，平均分与同</w:t>
      </w:r>
      <w:r>
        <w:rPr>
          <w:rFonts w:ascii="宋体" w:eastAsia="宋体" w:hAnsi="SimSun" w:cs="宋体"/>
          <w:sz w:val="28"/>
          <w:bdr w:val="none" w:sz="0" w:space="0" w:color="auto"/>
        </w:rPr>
        <w:t>类优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相比差了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果犹如五雷</w:t>
      </w:r>
      <w:r>
        <w:rPr>
          <w:rFonts w:ascii="宋体" w:eastAsia="宋体" w:hAnsi="SimSun" w:cs="宋体"/>
          <w:sz w:val="28"/>
          <w:bdr w:val="none" w:sz="0" w:space="0" w:color="auto"/>
        </w:rPr>
        <w:t>轰顶</w:t>
      </w:r>
      <w:r>
        <w:rPr>
          <w:rFonts w:ascii="宋体" w:eastAsia="宋体" w:hAnsi="MS Mincho" w:cs="宋体"/>
          <w:sz w:val="28"/>
          <w:bdr w:val="none" w:sz="0" w:space="0" w:color="auto"/>
        </w:rPr>
        <w:t>啊！接手以后，我就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个差的原因在什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地方？一段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后，我得出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个班没有凝聚力。班集体非常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散，学生都很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非常不好。怎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呢？我想起李校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叫：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以形定性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、然后具体布置要求，在班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和寝室展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的励志活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级贴</w:t>
      </w:r>
      <w:r>
        <w:rPr>
          <w:rFonts w:ascii="宋体" w:eastAsia="宋体" w:hAnsi="MS Mincho" w:cs="宋体"/>
          <w:sz w:val="28"/>
          <w:bdr w:val="none" w:sz="0" w:space="0" w:color="auto"/>
        </w:rPr>
        <w:t>上横幅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、宿舍也要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上励志</w:t>
      </w:r>
      <w:r>
        <w:rPr>
          <w:rFonts w:ascii="宋体" w:eastAsia="宋体" w:hAnsi="SimSun" w:cs="宋体"/>
          <w:sz w:val="28"/>
          <w:bdr w:val="none" w:sz="0" w:space="0" w:color="auto"/>
        </w:rPr>
        <w:t>语录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天三次大喊口号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长领</w:t>
      </w:r>
      <w:r>
        <w:rPr>
          <w:rFonts w:ascii="宋体" w:eastAsia="宋体" w:hAnsi="MS Mincho" w:cs="宋体"/>
          <w:sz w:val="28"/>
          <w:bdr w:val="none" w:sz="0" w:space="0" w:color="auto"/>
        </w:rPr>
        <w:t>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出歇斯底里的声音。然后就是跑操、喊口号、整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形、</w:t>
      </w:r>
      <w:r>
        <w:rPr>
          <w:rFonts w:ascii="宋体" w:eastAsia="宋体" w:hAnsi="SimSun" w:cs="宋体"/>
          <w:sz w:val="28"/>
          <w:bdr w:val="none" w:sz="0" w:space="0" w:color="auto"/>
        </w:rPr>
        <w:t>选领</w:t>
      </w:r>
      <w:r>
        <w:rPr>
          <w:rFonts w:ascii="宋体" w:eastAsia="宋体" w:hAnsi="MS Mincho" w:cs="宋体"/>
          <w:sz w:val="28"/>
          <w:bdr w:val="none" w:sz="0" w:space="0" w:color="auto"/>
        </w:rPr>
        <w:t>跑。其中，跑操活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最好的措施，要想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好起来就先要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的学生跑起来。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么这么说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得一次例会听校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起跑操</w:t>
      </w:r>
      <w:r>
        <w:rPr>
          <w:rFonts w:ascii="宋体" w:eastAsia="宋体" w:hAnsi="SimSun" w:cs="宋体"/>
          <w:sz w:val="28"/>
          <w:bdr w:val="none" w:sz="0" w:space="0" w:color="auto"/>
        </w:rPr>
        <w:t>时讲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，叫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脚</w:t>
      </w:r>
      <w:r>
        <w:rPr>
          <w:rFonts w:ascii="宋体" w:eastAsia="宋体" w:hAnsi="SimSun" w:cs="宋体"/>
          <w:sz w:val="28"/>
          <w:bdr w:val="none" w:sz="0" w:space="0" w:color="auto"/>
        </w:rPr>
        <w:t>步齐</w:t>
      </w:r>
      <w:r>
        <w:rPr>
          <w:rFonts w:ascii="宋体" w:eastAsia="宋体" w:hAnsi="MS Mincho" w:cs="宋体"/>
          <w:sz w:val="28"/>
          <w:bdr w:val="none" w:sz="0" w:space="0" w:color="auto"/>
        </w:rPr>
        <w:t>人心就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人心就不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，凡是口号喊得最响、脚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誉感就最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，班主任的德育做的就最好；反之，亦然。除此之外，做好德育工作，在班</w:t>
      </w:r>
      <w:r>
        <w:rPr>
          <w:rFonts w:ascii="宋体" w:eastAsia="宋体" w:hAnsi="SimSun" w:cs="宋体"/>
          <w:sz w:val="28"/>
          <w:bdr w:val="none" w:sz="0" w:space="0" w:color="auto"/>
        </w:rPr>
        <w:t>级认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，找典型、抓典范，哪怕一点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秀的地方就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旗鼓的表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，采取董事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点、只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的教育方式，俗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作以后，班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生了很大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化，学生的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而空。所以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以形定性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、激情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、褒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鼓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的帆船始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鼓</w:t>
      </w:r>
      <w:r>
        <w:rPr>
          <w:rFonts w:ascii="宋体" w:eastAsia="宋体" w:hAnsi="SimSun" w:cs="宋体"/>
          <w:sz w:val="28"/>
          <w:bdr w:val="none" w:sz="0" w:space="0" w:color="auto"/>
        </w:rPr>
        <w:t>满风</w:t>
      </w:r>
      <w:r>
        <w:rPr>
          <w:rFonts w:ascii="宋体" w:eastAsia="宋体" w:hAnsi="MS Mincho" w:cs="宋体"/>
          <w:sz w:val="28"/>
          <w:bdr w:val="none" w:sz="0" w:space="0" w:color="auto"/>
        </w:rPr>
        <w:t>。首先我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要的就是搞好外在的形象，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外在的形象去感染那些行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不好的学生，以此来促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内在的改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。高中部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在全部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个理念，尤其高三的晨</w:t>
      </w:r>
      <w:r>
        <w:rPr>
          <w:rFonts w:ascii="宋体" w:eastAsia="宋体" w:hAnsi="SimSun" w:cs="宋体"/>
          <w:sz w:val="28"/>
          <w:bdr w:val="none" w:sz="0" w:space="0" w:color="auto"/>
        </w:rPr>
        <w:t>读晚读书</w:t>
      </w:r>
      <w:r>
        <w:rPr>
          <w:rFonts w:ascii="宋体" w:eastAsia="宋体" w:hAnsi="MS Mincho" w:cs="宋体"/>
          <w:sz w:val="28"/>
          <w:bdr w:val="none" w:sz="0" w:space="0" w:color="auto"/>
        </w:rPr>
        <w:t>声琅琅、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楼宇，可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响遏行云，</w:t>
      </w:r>
      <w:r>
        <w:rPr>
          <w:rFonts w:ascii="宋体" w:eastAsia="宋体" w:hAnsi="SimSun" w:cs="宋体"/>
          <w:sz w:val="28"/>
          <w:bdr w:val="none" w:sz="0" w:space="0" w:color="auto"/>
        </w:rPr>
        <w:t>这难</w:t>
      </w:r>
      <w:r>
        <w:rPr>
          <w:rFonts w:ascii="宋体" w:eastAsia="宋体" w:hAnsi="MS Mincho" w:cs="宋体"/>
          <w:sz w:val="28"/>
          <w:bdr w:val="none" w:sz="0" w:space="0" w:color="auto"/>
        </w:rPr>
        <w:t>道不是智慧的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的德育工作，就是在有形之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下功夫，在无形之中收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二、信，就是信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言必行，行必果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己欲立而立人，己欲达而达人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己所不欲勿施于人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，是一件非常光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的事。用董事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都是在做善事。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既然是做善事，那就好好做，切不能做成了坏事，不能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人子弟。</w:t>
      </w:r>
      <w:r>
        <w:rPr>
          <w:rFonts w:ascii="宋体" w:eastAsia="宋体" w:hAnsi="SimSun" w:cs="宋体"/>
          <w:sz w:val="28"/>
          <w:bdr w:val="none" w:sz="0" w:space="0" w:color="auto"/>
        </w:rPr>
        <w:t>说这话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听者不悦，会站出来反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，大家天天辛苦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不是笑</w:t>
      </w:r>
      <w:r>
        <w:rPr>
          <w:rFonts w:ascii="宋体" w:eastAsia="宋体" w:hAnsi="SimSun" w:cs="宋体"/>
          <w:sz w:val="28"/>
          <w:bdr w:val="none" w:sz="0" w:space="0" w:color="auto"/>
        </w:rPr>
        <w:t>话吗</w:t>
      </w:r>
      <w:r>
        <w:rPr>
          <w:rFonts w:ascii="宋体" w:eastAsia="宋体" w:hAnsi="MS Mincho" w:cs="宋体"/>
          <w:sz w:val="28"/>
          <w:bdr w:val="none" w:sz="0" w:space="0" w:color="auto"/>
        </w:rPr>
        <w:t>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未必。我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大部分多是从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，何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身正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白了，就是要做一个正直的人，一个高尚的人。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的人才能做老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，而班主任是老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，言出必行。一个学生跟着你三年，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三年是他最美好的年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，也是他行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范、道德理智慢慢确立奠定的三年，所以，遇到一个什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无比重要，因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个班主任的一言一行都是他人生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以及世界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学生与班主任相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三年，三个春秋的耳濡目染，他的行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三年以后和他的班主任会十分相似，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个班主任的脾气秉性甚至都会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</w:t>
      </w:r>
      <w:r>
        <w:rPr>
          <w:rFonts w:ascii="宋体" w:eastAsia="宋体" w:hAnsi="SimSun" w:cs="宋体"/>
          <w:sz w:val="28"/>
          <w:bdr w:val="none" w:sz="0" w:space="0" w:color="auto"/>
        </w:rPr>
        <w:t>给这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个班的学生。我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回想一下自己都会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个人或多或少都有些行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是曾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的某个班主任老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感染的，或者有他的影子在身上。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坏事，比如哪个班主任特</w:t>
      </w:r>
      <w:r>
        <w:rPr>
          <w:rFonts w:ascii="宋体" w:eastAsia="宋体" w:hAnsi="SimSun" w:cs="宋体"/>
          <w:sz w:val="28"/>
          <w:bdr w:val="none" w:sz="0" w:space="0" w:color="auto"/>
        </w:rPr>
        <w:t>别爱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他影响了当年的你，而今你也酷</w:t>
      </w:r>
      <w:r>
        <w:rPr>
          <w:rFonts w:ascii="宋体" w:eastAsia="宋体" w:hAnsi="SimSun" w:cs="宋体"/>
          <w:sz w:val="28"/>
          <w:bdr w:val="none" w:sz="0" w:space="0" w:color="auto"/>
        </w:rPr>
        <w:t>爱读书</w:t>
      </w:r>
      <w:r>
        <w:rPr>
          <w:rFonts w:ascii="宋体" w:eastAsia="宋体" w:hAnsi="MS Mincho" w:cs="宋体"/>
          <w:sz w:val="28"/>
          <w:bdr w:val="none" w:sz="0" w:space="0" w:color="auto"/>
        </w:rPr>
        <w:t>；但也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又不是什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好事，比如曾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的班主任特</w:t>
      </w:r>
      <w:r>
        <w:rPr>
          <w:rFonts w:ascii="宋体" w:eastAsia="宋体" w:hAnsi="SimSun" w:cs="宋体"/>
          <w:sz w:val="28"/>
          <w:bdr w:val="none" w:sz="0" w:space="0" w:color="auto"/>
        </w:rPr>
        <w:t>别爱</w:t>
      </w:r>
      <w:r>
        <w:rPr>
          <w:rFonts w:ascii="宋体" w:eastAsia="宋体" w:hAnsi="MS Mincho" w:cs="宋体"/>
          <w:sz w:val="28"/>
          <w:bdr w:val="none" w:sz="0" w:space="0" w:color="auto"/>
        </w:rPr>
        <w:t>抽烟，不管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堂教室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公室亦或是走廊，他烟</w:t>
      </w:r>
      <w:r>
        <w:rPr>
          <w:rFonts w:ascii="宋体" w:eastAsia="宋体" w:hAnsi="SimSun" w:cs="宋体"/>
          <w:sz w:val="28"/>
          <w:bdr w:val="none" w:sz="0" w:space="0" w:color="auto"/>
        </w:rPr>
        <w:t>瘾</w:t>
      </w:r>
      <w:r>
        <w:rPr>
          <w:rFonts w:ascii="宋体" w:eastAsia="宋体" w:hAnsi="MS Mincho" w:cs="宋体"/>
          <w:sz w:val="28"/>
          <w:bdr w:val="none" w:sz="0" w:space="0" w:color="auto"/>
        </w:rPr>
        <w:t>犯了就拔，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多年后你也成了他。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的德育教育是从他自身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。具体到我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天陪伴的学生，我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的言行很多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候正不知不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地影响着他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的一抬手一投足无不映射在学生的眼中，成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争相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模仿的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点焦点。那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立正面的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极的形象正是我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了。所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大不捐，小事重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了就不是小事了，小事忽略了大事可能就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不成。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譬如，学生晨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。当大家都在班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候而你却一直站在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口刷手机，气定神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、悠然自得，投入得忘乎所以，完全没有公共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忌。那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其影响定然是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面的，你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手机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一定将会是你一直不断的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天都在熏染他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手机充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欲望。当你</w:t>
      </w:r>
      <w:r>
        <w:rPr>
          <w:rFonts w:ascii="宋体" w:eastAsia="宋体" w:hAnsi="SimSun" w:cs="宋体"/>
          <w:sz w:val="28"/>
          <w:bdr w:val="none" w:sz="0" w:space="0" w:color="auto"/>
        </w:rPr>
        <w:t>为处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手机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苦思冥想招式的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候，却不曾想到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的根源之一在你自己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里。所以，与其在班里苦口婆心地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班会不断重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玩手机的危害性，倒不如自己放下手机，与学生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快地晨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来的就是正面的榜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，在你的熏陶下，学生自然</w:t>
      </w:r>
      <w:r>
        <w:rPr>
          <w:rFonts w:ascii="宋体" w:eastAsia="宋体" w:hAnsi="SimSun" w:cs="宋体"/>
          <w:sz w:val="28"/>
          <w:bdr w:val="none" w:sz="0" w:space="0" w:color="auto"/>
        </w:rPr>
        <w:t>爱读书爱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身教，身体力行，自古以来都是中国式德育教育的典范。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己欲立而立人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以身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式的德育工作，其影响是潜移默化的、其效果却是立竿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影的。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三、仁，就是仁慈。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孔子曰：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温而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，威而不猛，恭而安。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当温和而不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，威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而不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猛，恭敬安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十个字理解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做一个温和仁慈没有暴</w:t>
      </w:r>
      <w:r>
        <w:rPr>
          <w:rFonts w:ascii="宋体" w:eastAsia="宋体" w:hAnsi="SimSun" w:cs="宋体"/>
          <w:sz w:val="28"/>
          <w:bdr w:val="none" w:sz="0" w:space="0" w:color="auto"/>
        </w:rPr>
        <w:t>戾</w:t>
      </w:r>
      <w:r>
        <w:rPr>
          <w:rFonts w:ascii="宋体" w:eastAsia="宋体" w:hAnsi="MS Mincho" w:cs="宋体"/>
          <w:sz w:val="28"/>
          <w:bdr w:val="none" w:sz="0" w:space="0" w:color="auto"/>
        </w:rPr>
        <w:t>之气的教育工作者。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前不久，同事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的微信朋友圈都被一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合肥市北城世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中学老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打学生的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刷爆了，想必老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都看到了。一个八年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兼班主任在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一天就用扇学生耳光的方式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自己一夜成名，可惜是臭名昭著。因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毛蒜皮的小事，一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扇了</w:t>
      </w:r>
      <w:r>
        <w:rPr>
          <w:rFonts w:ascii="宋体" w:eastAsia="宋体" w:cs="宋体"/>
          <w:sz w:val="28"/>
          <w:bdr w:val="none" w:sz="0" w:space="0" w:color="auto"/>
        </w:rPr>
        <w:t>43</w:t>
      </w:r>
      <w:r>
        <w:rPr>
          <w:rFonts w:ascii="宋体" w:eastAsia="宋体" w:hAnsi="MS Mincho" w:cs="宋体"/>
          <w:sz w:val="28"/>
          <w:bdr w:val="none" w:sz="0" w:space="0" w:color="auto"/>
        </w:rPr>
        <w:t>位学生，我真心佩服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的体力。</w:t>
      </w:r>
      <w:r>
        <w:rPr>
          <w:rFonts w:ascii="宋体" w:eastAsia="宋体" w:hAnsi="SimSun" w:cs="宋体"/>
          <w:sz w:val="28"/>
          <w:bdr w:val="none" w:sz="0" w:space="0" w:color="auto"/>
        </w:rPr>
        <w:t>视频传</w:t>
      </w:r>
      <w:r>
        <w:rPr>
          <w:rFonts w:ascii="宋体" w:eastAsia="宋体" w:hAnsi="MS Mincho" w:cs="宋体"/>
          <w:sz w:val="28"/>
          <w:bdr w:val="none" w:sz="0" w:space="0" w:color="auto"/>
        </w:rPr>
        <w:t>到网上以后，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雨、口</w:t>
      </w:r>
      <w:r>
        <w:rPr>
          <w:rFonts w:ascii="宋体" w:eastAsia="宋体" w:hAnsi="SimSun" w:cs="宋体"/>
          <w:sz w:val="28"/>
          <w:bdr w:val="none" w:sz="0" w:space="0" w:color="auto"/>
        </w:rPr>
        <w:t>诛</w:t>
      </w:r>
      <w:r>
        <w:rPr>
          <w:rFonts w:ascii="宋体" w:eastAsia="宋体" w:hAnsi="MS Mincho" w:cs="宋体"/>
          <w:sz w:val="28"/>
          <w:bdr w:val="none" w:sz="0" w:space="0" w:color="auto"/>
        </w:rPr>
        <w:t>笔伐、千夫所指，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倒地指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，更是甚</w:t>
      </w:r>
      <w:r>
        <w:rPr>
          <w:rFonts w:ascii="宋体" w:eastAsia="宋体" w:hAnsi="SimSun" w:cs="宋体"/>
          <w:sz w:val="28"/>
          <w:bdr w:val="none" w:sz="0" w:space="0" w:color="auto"/>
        </w:rPr>
        <w:t>嚣尘</w:t>
      </w:r>
      <w:r>
        <w:rPr>
          <w:rFonts w:ascii="宋体" w:eastAsia="宋体" w:hAnsi="MS Mincho" w:cs="宋体"/>
          <w:sz w:val="28"/>
          <w:bdr w:val="none" w:sz="0" w:space="0" w:color="auto"/>
        </w:rPr>
        <w:t>上。再一次把体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学生的敏感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推到了新</w:t>
      </w:r>
      <w:r>
        <w:rPr>
          <w:rFonts w:ascii="宋体" w:eastAsia="宋体" w:hAnsi="SimSun" w:cs="宋体"/>
          <w:sz w:val="28"/>
          <w:bdr w:val="none" w:sz="0" w:space="0" w:color="auto"/>
        </w:rPr>
        <w:t>闻舆论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峰，也把学校德育工作的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推向了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口浪尖。而今，此事已</w:t>
      </w:r>
      <w:r>
        <w:rPr>
          <w:rFonts w:ascii="宋体" w:eastAsia="宋体" w:hAnsi="SimSun" w:cs="宋体"/>
          <w:sz w:val="28"/>
          <w:bdr w:val="none" w:sz="0" w:space="0" w:color="auto"/>
        </w:rPr>
        <w:t>经风</w:t>
      </w:r>
      <w:r>
        <w:rPr>
          <w:rFonts w:ascii="宋体" w:eastAsia="宋体" w:hAnsi="MS Mincho" w:cs="宋体"/>
          <w:sz w:val="28"/>
          <w:bdr w:val="none" w:sz="0" w:space="0" w:color="auto"/>
        </w:rPr>
        <w:t>平浪静、偃旗息鼓了，至于它的起因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不重要了，可是，重要的是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个事件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德育工作者的班主任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的警醒和启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。从学校德育的角度出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，我个人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个案例无疑是德育教育失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的典型。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教育的陋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；打孩子，也是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代公民法制教育首先</w:t>
      </w:r>
      <w:r>
        <w:rPr>
          <w:rFonts w:ascii="宋体" w:eastAsia="宋体" w:hAnsi="SimSun" w:cs="宋体"/>
          <w:sz w:val="28"/>
          <w:bdr w:val="none" w:sz="0" w:space="0" w:color="auto"/>
        </w:rPr>
        <w:t>应该摈</w:t>
      </w:r>
      <w:r>
        <w:rPr>
          <w:rFonts w:ascii="宋体" w:eastAsia="宋体" w:hAnsi="MS Mincho" w:cs="宋体"/>
          <w:sz w:val="28"/>
          <w:bdr w:val="none" w:sz="0" w:space="0" w:color="auto"/>
        </w:rPr>
        <w:t>弃的。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正言辞地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，教育的方式中最低劣的就是暴力手段，即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手打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，心里学概括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肢体暴力和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言暴力。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暴力，其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害程度甚至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手，比如，有些老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常在无意</w:t>
      </w:r>
      <w:r>
        <w:rPr>
          <w:rFonts w:ascii="宋体" w:eastAsia="宋体" w:hAnsi="SimSun" w:cs="宋体"/>
          <w:sz w:val="28"/>
          <w:bdr w:val="none" w:sz="0" w:space="0" w:color="auto"/>
        </w:rPr>
        <w:t>间讲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禅：你看看，猪都被你笨死了。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种语</w:t>
      </w:r>
      <w:r>
        <w:rPr>
          <w:rFonts w:ascii="宋体" w:eastAsia="宋体" w:hAnsi="MS Mincho" w:cs="宋体"/>
          <w:sz w:val="28"/>
          <w:bdr w:val="none" w:sz="0" w:space="0" w:color="auto"/>
        </w:rPr>
        <w:t>言暴力。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和辱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的且不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，首先是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孩子自尊心的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害、心灵的荼毒。作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，德育教育的践行者。面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型的学生：恬静好学者有之、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蛋者有之、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劣</w:t>
      </w:r>
      <w:r>
        <w:rPr>
          <w:rFonts w:ascii="宋体" w:eastAsia="宋体" w:hAnsi="SimSun" w:cs="宋体"/>
          <w:sz w:val="28"/>
          <w:bdr w:val="none" w:sz="0" w:space="0" w:color="auto"/>
        </w:rPr>
        <w:t>惫懒</w:t>
      </w:r>
      <w:r>
        <w:rPr>
          <w:rFonts w:ascii="宋体" w:eastAsia="宋体" w:hAnsi="MS Mincho" w:cs="宋体"/>
          <w:sz w:val="28"/>
          <w:bdr w:val="none" w:sz="0" w:space="0" w:color="auto"/>
        </w:rPr>
        <w:t>者亦有之。那些听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的学生固然惹人喜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，那些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道就放任不管、任其自生自</w:t>
      </w:r>
      <w:r>
        <w:rPr>
          <w:rFonts w:ascii="宋体" w:eastAsia="宋体" w:hAnsi="SimSun" w:cs="宋体"/>
          <w:sz w:val="28"/>
          <w:bdr w:val="none" w:sz="0" w:space="0" w:color="auto"/>
        </w:rPr>
        <w:t>灭吗</w:t>
      </w:r>
      <w:r>
        <w:rPr>
          <w:rFonts w:ascii="宋体" w:eastAsia="宋体" w:hAnsi="MS Mincho" w:cs="宋体"/>
          <w:sz w:val="28"/>
          <w:bdr w:val="none" w:sz="0" w:space="0" w:color="auto"/>
        </w:rPr>
        <w:t>？正好相反，一个班主任德育工作的成功之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恰恰是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学生的教育与感化。中国式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教育，往往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是最直接有效的，甚至有家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在和班主任沟通</w:t>
      </w:r>
      <w:r>
        <w:rPr>
          <w:rFonts w:ascii="宋体" w:eastAsia="宋体" w:hAnsi="SimSun" w:cs="宋体"/>
          <w:sz w:val="28"/>
          <w:bdr w:val="none" w:sz="0" w:space="0" w:color="auto"/>
        </w:rPr>
        <w:t>时说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，我家的孩子你只管打，没事，我支持。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是一句大大的</w:t>
      </w:r>
      <w:r>
        <w:rPr>
          <w:rFonts w:ascii="宋体" w:eastAsia="宋体" w:hAnsi="SimSun" w:cs="宋体"/>
          <w:sz w:val="28"/>
          <w:bdr w:val="none" w:sz="0" w:space="0" w:color="auto"/>
        </w:rPr>
        <w:t>谎话</w:t>
      </w:r>
      <w:r>
        <w:rPr>
          <w:rFonts w:ascii="宋体" w:eastAsia="宋体" w:hAnsi="MS Mincho" w:cs="宋体"/>
          <w:sz w:val="28"/>
          <w:bdr w:val="none" w:sz="0" w:space="0" w:color="auto"/>
        </w:rPr>
        <w:t>，你千万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上当。中国人常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打是疼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，不打不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就是害。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是个假命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讹传讹罢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是不是运用暴力是直接有效的治愈差学生的手段？我的回答是：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不是！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个案例，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在中小学生沉迷于手机</w:t>
      </w:r>
      <w:r>
        <w:rPr>
          <w:rFonts w:ascii="宋体" w:eastAsia="宋体" w:cs="宋体"/>
          <w:sz w:val="28"/>
          <w:bdr w:val="none" w:sz="0" w:space="0" w:color="auto"/>
        </w:rPr>
        <w:t>moba——“</w:t>
      </w:r>
      <w:r>
        <w:rPr>
          <w:rFonts w:ascii="宋体" w:eastAsia="宋体" w:hAnsi="MS Mincho" w:cs="宋体"/>
          <w:sz w:val="28"/>
          <w:bdr w:val="none" w:sz="0" w:space="0" w:color="auto"/>
        </w:rPr>
        <w:t>王者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象十分普遍。据不完全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，全国注册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王者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的未成年人超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万。而我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沉溺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王者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的学生也是比比皆是。在座的班主任从班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里想必也会偶有</w:t>
      </w:r>
      <w:r>
        <w:rPr>
          <w:rFonts w:ascii="宋体" w:eastAsia="宋体" w:hAnsi="SimSun" w:cs="宋体"/>
          <w:sz w:val="28"/>
          <w:bdr w:val="none" w:sz="0" w:space="0" w:color="auto"/>
        </w:rPr>
        <w:t>斩获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遇到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的学生非常令人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疼。游</w:t>
      </w:r>
      <w:r>
        <w:rPr>
          <w:rFonts w:ascii="宋体" w:eastAsia="宋体" w:hAnsi="SimSun" w:cs="宋体"/>
          <w:sz w:val="28"/>
          <w:bdr w:val="none" w:sz="0" w:space="0" w:color="auto"/>
        </w:rPr>
        <w:t>戏对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孩子的吸引力很大，他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沉溺其中，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以自拔。高三学期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里就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了一例。接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三天，只要我去班</w:t>
      </w:r>
      <w:r>
        <w:rPr>
          <w:rFonts w:ascii="宋体" w:eastAsia="宋体" w:hAnsi="SimSun" w:cs="宋体"/>
          <w:sz w:val="28"/>
          <w:bdr w:val="none" w:sz="0" w:space="0" w:color="auto"/>
        </w:rPr>
        <w:t>级观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趴</w:t>
      </w:r>
      <w:r>
        <w:rPr>
          <w:rFonts w:ascii="宋体" w:eastAsia="宋体" w:hAnsi="MS Mincho" w:cs="宋体"/>
          <w:sz w:val="28"/>
          <w:bdr w:val="none" w:sz="0" w:space="0" w:color="auto"/>
        </w:rPr>
        <w:t>着睡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，常常面容憔悴、两眼通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。我断定他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上玩手机。于是我把他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独叫到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公室，一直跟他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心：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他的家庭，他的成</w:t>
      </w:r>
      <w:r>
        <w:rPr>
          <w:rFonts w:ascii="宋体" w:eastAsia="宋体" w:hAnsi="SimSun" w:cs="宋体"/>
          <w:sz w:val="28"/>
          <w:bdr w:val="none" w:sz="0" w:space="0" w:color="auto"/>
        </w:rPr>
        <w:t>长经历</w:t>
      </w:r>
      <w:r>
        <w:rPr>
          <w:rFonts w:ascii="宋体" w:eastAsia="宋体" w:hAnsi="MS Mincho" w:cs="宋体"/>
          <w:sz w:val="28"/>
          <w:bdr w:val="none" w:sz="0" w:space="0" w:color="auto"/>
        </w:rPr>
        <w:t>，他的学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状，他的人生理想和未来打算，等等，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之，就是不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手机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。后来，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个学生下午竟然自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地把手机拿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了我，并且立誓要折</w:t>
      </w:r>
      <w:r>
        <w:rPr>
          <w:rFonts w:ascii="宋体" w:eastAsia="宋体" w:hAnsi="SimSun" w:cs="宋体"/>
          <w:sz w:val="28"/>
          <w:bdr w:val="none" w:sz="0" w:space="0" w:color="auto"/>
        </w:rPr>
        <w:t>节读书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王者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，是成就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王者；放下游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王者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，是成就自己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王者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，我非常感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并且激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理的太成功了太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了。我既没有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手打他，也没有威</w:t>
      </w:r>
      <w:r>
        <w:rPr>
          <w:rFonts w:ascii="宋体" w:eastAsia="宋体" w:hAnsi="SimSun" w:cs="宋体"/>
          <w:sz w:val="28"/>
          <w:bdr w:val="none" w:sz="0" w:space="0" w:color="auto"/>
        </w:rPr>
        <w:t>胁</w:t>
      </w:r>
      <w:r>
        <w:rPr>
          <w:rFonts w:ascii="宋体" w:eastAsia="宋体" w:hAnsi="MS Mincho" w:cs="宋体"/>
          <w:sz w:val="28"/>
          <w:bdr w:val="none" w:sz="0" w:space="0" w:color="auto"/>
        </w:rPr>
        <w:t>叫家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，而是用仁慈感化了他。从那以后，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天早上喊口号、晨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有一个嘹亮亢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的声音特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突出，那就是来自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浪子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信：仁慈</w:t>
      </w:r>
      <w:r>
        <w:rPr>
          <w:rFonts w:ascii="宋体" w:eastAsia="宋体" w:hAnsi="SimSun" w:cs="宋体"/>
          <w:sz w:val="28"/>
          <w:bdr w:val="none" w:sz="0" w:space="0" w:color="auto"/>
        </w:rPr>
        <w:t>强过</w:t>
      </w:r>
      <w:r>
        <w:rPr>
          <w:rFonts w:ascii="宋体" w:eastAsia="宋体" w:hAnsi="MS Mincho" w:cs="宋体"/>
          <w:sz w:val="28"/>
          <w:bdr w:val="none" w:sz="0" w:space="0" w:color="auto"/>
        </w:rPr>
        <w:t>任何的肢体暴力和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言暴力。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待人，人必以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待己；以心待人，人必以心待己。德育，就是育人育心。既然如此，班主任做德育工作</w:t>
      </w:r>
      <w:r>
        <w:rPr>
          <w:rFonts w:ascii="宋体" w:eastAsia="宋体" w:hAnsi="SimSun" w:cs="宋体"/>
          <w:sz w:val="28"/>
          <w:bdr w:val="none" w:sz="0" w:space="0" w:color="auto"/>
        </w:rPr>
        <w:t>则应</w:t>
      </w:r>
      <w:r>
        <w:rPr>
          <w:rFonts w:ascii="宋体" w:eastAsia="宋体" w:hAnsi="MS Mincho" w:cs="宋体"/>
          <w:sz w:val="28"/>
          <w:bdr w:val="none" w:sz="0" w:space="0" w:color="auto"/>
        </w:rPr>
        <w:t>以温和的容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、平和的心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以理服人、以德化人。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也是著名教育学家上海市特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于漪女士的情感教育的德育核心原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子曰：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有才无德，小人也；有德无才，君子也。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：一等人德才兼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；二等人有德无才；三等人无德无才；四等人无德有才。可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，德育教育是何等重要，理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把它放在教育教学的首要位置来抓。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高中部德育工作一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制度，无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前的答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导还</w:t>
      </w:r>
      <w:r>
        <w:rPr>
          <w:rFonts w:ascii="宋体" w:eastAsia="宋体" w:hAnsi="MS Mincho" w:cs="宋体"/>
          <w:sz w:val="28"/>
          <w:bdr w:val="none" w:sz="0" w:space="0" w:color="auto"/>
        </w:rPr>
        <w:t>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后的心理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公室、楼道走廊，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常能看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和学生在一起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地促膝</w:t>
      </w:r>
      <w:r>
        <w:rPr>
          <w:rFonts w:ascii="宋体" w:eastAsia="宋体" w:hAnsi="SimSun" w:cs="宋体"/>
          <w:sz w:val="28"/>
          <w:bdr w:val="none" w:sz="0" w:space="0" w:color="auto"/>
        </w:rPr>
        <w:t>长谈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是高中部德育教育的一道亮</w:t>
      </w:r>
      <w:r>
        <w:rPr>
          <w:rFonts w:ascii="宋体" w:eastAsia="宋体" w:hAnsi="SimSun" w:cs="宋体"/>
          <w:sz w:val="28"/>
          <w:bdr w:val="none" w:sz="0" w:space="0" w:color="auto"/>
        </w:rPr>
        <w:t>丽风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。以及自二零一六届以来高中部校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室推出的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界生</w:t>
      </w:r>
      <w:r>
        <w:rPr>
          <w:rFonts w:ascii="宋体" w:eastAsia="宋体" w:hAnsi="SimSun" w:cs="宋体"/>
          <w:sz w:val="28"/>
          <w:bdr w:val="none" w:sz="0" w:space="0" w:color="auto"/>
        </w:rPr>
        <w:t>领养</w:t>
      </w:r>
      <w:r>
        <w:rPr>
          <w:rFonts w:ascii="宋体" w:eastAsia="宋体" w:hAnsi="MS Mincho" w:cs="宋体"/>
          <w:sz w:val="28"/>
          <w:bdr w:val="none" w:sz="0" w:space="0" w:color="auto"/>
        </w:rPr>
        <w:t>制度，更是体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了学校德育教育落到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的具体有效的人文</w:t>
      </w:r>
      <w:r>
        <w:rPr>
          <w:rFonts w:ascii="宋体" w:eastAsia="宋体" w:hAnsi="SimSun" w:cs="宋体"/>
          <w:sz w:val="28"/>
          <w:bdr w:val="none" w:sz="0" w:space="0" w:color="auto"/>
        </w:rPr>
        <w:t>关怀举</w:t>
      </w:r>
      <w:r>
        <w:rPr>
          <w:rFonts w:ascii="宋体" w:eastAsia="宋体" w:hAnsi="MS Mincho" w:cs="宋体"/>
          <w:sz w:val="28"/>
          <w:bdr w:val="none" w:sz="0" w:space="0" w:color="auto"/>
        </w:rPr>
        <w:t>措，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些无不是董事</w:t>
      </w:r>
      <w:r>
        <w:rPr>
          <w:rFonts w:ascii="宋体" w:eastAsia="宋体" w:hAnsi="SimSun" w:cs="宋体"/>
          <w:sz w:val="28"/>
          <w:bdr w:val="none" w:sz="0" w:space="0" w:color="auto"/>
        </w:rPr>
        <w:t>长长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期以来夙夜辛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高中部德育教育工作大力鼓励支持的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一点都是良苦用心；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一滴都是苦心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拼了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精神：拼了，不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是一句口号，拼了是破釜沉舟、背水一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的勇气，拼了是决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到底、永不舍弃的豪气，拼了是非我莫属、舍我其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的霸气，拼了是我要上大学、我必上大学的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的德育工作践行者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需要的是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心聆听、用心揣摩、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心致用。定然受益匪浅、受用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固然重要，但育人更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育人于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堂之中。物理德育即物理教学中的思想品德教育，它是教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在物理教学中借助教材中的思想品德形象有意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学生施加影响，促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思想道德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，情感意志及行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的形成与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。物理教育与德育始</w:t>
      </w:r>
      <w:r>
        <w:rPr>
          <w:rFonts w:ascii="宋体" w:eastAsia="宋体" w:hAnsi="SimSun" w:cs="宋体"/>
          <w:sz w:val="28"/>
          <w:bdr w:val="none" w:sz="0" w:space="0" w:color="auto"/>
        </w:rPr>
        <w:t>终联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不能脱离。物理教学中如果不把德育放在重要位置，不注重德育，就等于是没有灵魂的教学。德育是教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育人客</w:t>
      </w:r>
      <w:r>
        <w:rPr>
          <w:rFonts w:ascii="宋体" w:eastAsia="宋体" w:hAnsi="SimSun" w:cs="宋体"/>
          <w:sz w:val="28"/>
          <w:bdr w:val="none" w:sz="0" w:space="0" w:color="auto"/>
        </w:rPr>
        <w:t>观规</w:t>
      </w:r>
      <w:r>
        <w:rPr>
          <w:rFonts w:ascii="宋体" w:eastAsia="宋体" w:hAnsi="MS Mincho" w:cs="宋体"/>
          <w:sz w:val="28"/>
          <w:bdr w:val="none" w:sz="0" w:space="0" w:color="auto"/>
        </w:rPr>
        <w:t>律的反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和要求，是物理教学必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将本学期的德育教育工作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一、充分利用教材挖掘德育素材。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在物理教材中，大部分思想教育内容并不占明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的地位，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研教材，充分挖掘教材中潜在的德育因素，把德育教育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的分析中。例如在能量一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教学中，可引述我国物理学家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学森教授不</w:t>
      </w:r>
      <w:r>
        <w:rPr>
          <w:rFonts w:ascii="宋体" w:eastAsia="宋体" w:hAnsi="SimSun" w:cs="宋体"/>
          <w:sz w:val="28"/>
          <w:bdr w:val="none" w:sz="0" w:space="0" w:color="auto"/>
        </w:rPr>
        <w:t>图荣华</w:t>
      </w:r>
      <w:r>
        <w:rPr>
          <w:rFonts w:ascii="宋体" w:eastAsia="宋体" w:hAnsi="MS Mincho" w:cs="宋体"/>
          <w:sz w:val="28"/>
          <w:bdr w:val="none" w:sz="0" w:space="0" w:color="auto"/>
        </w:rPr>
        <w:t>、不畏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辛、矢志不移回国，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效祖国的故事。在物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成的教学中，可介</w:t>
      </w:r>
      <w:r>
        <w:rPr>
          <w:rFonts w:ascii="宋体" w:eastAsia="宋体" w:hAnsi="SimSun" w:cs="宋体"/>
          <w:sz w:val="28"/>
          <w:bdr w:val="none" w:sz="0" w:space="0" w:color="auto"/>
        </w:rPr>
        <w:t>绍诺贝尔奖获</w:t>
      </w:r>
      <w:r>
        <w:rPr>
          <w:rFonts w:ascii="宋体" w:eastAsia="宋体" w:hAnsi="MS Mincho" w:cs="宋体"/>
          <w:sz w:val="28"/>
          <w:bdr w:val="none" w:sz="0" w:space="0" w:color="auto"/>
        </w:rPr>
        <w:t>得者丁肇中教授在瑞典斯德哥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领奖时</w:t>
      </w:r>
      <w:r>
        <w:rPr>
          <w:rFonts w:ascii="宋体" w:eastAsia="宋体" w:hAnsi="MS Mincho" w:cs="宋体"/>
          <w:sz w:val="28"/>
          <w:bdr w:val="none" w:sz="0" w:space="0" w:color="auto"/>
        </w:rPr>
        <w:t>的情景，他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持用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之声响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束了从</w:t>
      </w:r>
      <w:r>
        <w:rPr>
          <w:rFonts w:ascii="宋体" w:eastAsia="宋体" w:cs="宋体"/>
          <w:sz w:val="28"/>
          <w:bdr w:val="none" w:sz="0" w:space="0" w:color="auto"/>
        </w:rPr>
        <w:t>1901</w:t>
      </w:r>
      <w:r>
        <w:rPr>
          <w:rFonts w:ascii="宋体" w:eastAsia="宋体" w:hAnsi="MS Mincho" w:cs="宋体"/>
          <w:sz w:val="28"/>
          <w:bdr w:val="none" w:sz="0" w:space="0" w:color="auto"/>
        </w:rPr>
        <w:t>年到</w:t>
      </w:r>
      <w:r>
        <w:rPr>
          <w:rFonts w:ascii="宋体" w:eastAsia="宋体" w:cs="宋体"/>
          <w:sz w:val="28"/>
          <w:bdr w:val="none" w:sz="0" w:space="0" w:color="auto"/>
        </w:rPr>
        <w:t>1976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在受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了学生的民族自豪感、自尊心和自信心，又能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性；另一方面也可以培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学生不畏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研的献身精神。可以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多得。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的例子在物理中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有很多，只要教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充分挖掘教材，是可以找到德育教育的素材的。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二、全面体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在教学中的人格魅力。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程既是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理、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程，也是情感陶冶和潜移默化的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自身的形象和教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学生的影响是巨大的，也是直接的。教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言的表达、教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表等都可以无形中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学生美的感染，从而陶冶学生的情操。比如，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了上好一堂物理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做了大量的准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，制作丰富多彩的多媒体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件，采取了灵活多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的教学手段，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学得很愉快，而且在心里上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的敬佩之情，并从老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身上体会到一</w:t>
      </w:r>
      <w:r>
        <w:rPr>
          <w:rFonts w:ascii="宋体" w:eastAsia="宋体" w:hAnsi="SimSun" w:cs="宋体"/>
          <w:sz w:val="28"/>
          <w:bdr w:val="none" w:sz="0" w:space="0" w:color="auto"/>
        </w:rPr>
        <w:t>种责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</w:t>
      </w:r>
      <w:r>
        <w:rPr>
          <w:rFonts w:ascii="宋体" w:eastAsia="宋体" w:hAnsi="SimSun" w:cs="宋体"/>
          <w:sz w:val="28"/>
          <w:bdr w:val="none" w:sz="0" w:space="0" w:color="auto"/>
        </w:rPr>
        <w:t>这样对</w:t>
      </w:r>
      <w:r>
        <w:rPr>
          <w:rFonts w:ascii="宋体" w:eastAsia="宋体" w:hAnsi="MS Mincho" w:cs="宋体"/>
          <w:sz w:val="28"/>
          <w:bdr w:val="none" w:sz="0" w:space="0" w:color="auto"/>
        </w:rPr>
        <w:t>学生以后的学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和工作都会起到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三、搞好教学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程中的德育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程中，可以采取灵活多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的教学方法，潜移默化的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行德育教育，比如引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合作性学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等。在物理教学中有很多定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、定理或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律，例如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头传</w:t>
      </w:r>
      <w:r>
        <w:rPr>
          <w:rFonts w:ascii="宋体" w:eastAsia="宋体" w:hAnsi="MS Mincho" w:cs="宋体"/>
          <w:sz w:val="28"/>
          <w:bdr w:val="none" w:sz="0" w:space="0" w:color="auto"/>
        </w:rPr>
        <w:t>授是枯燥无味的，教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，共同思考，不断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合作的精神等。在小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学生共享一</w:t>
      </w:r>
      <w:r>
        <w:rPr>
          <w:rFonts w:ascii="宋体" w:eastAsia="宋体" w:hAnsi="SimSun" w:cs="宋体"/>
          <w:sz w:val="28"/>
          <w:bdr w:val="none" w:sz="0" w:space="0" w:color="auto"/>
        </w:rPr>
        <w:t>种观</w:t>
      </w:r>
      <w:r>
        <w:rPr>
          <w:rFonts w:ascii="宋体" w:eastAsia="宋体" w:hAnsi="MS Mincho" w:cs="宋体"/>
          <w:sz w:val="28"/>
          <w:bdr w:val="none" w:sz="0" w:space="0" w:color="auto"/>
        </w:rPr>
        <w:t>念：学生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，既要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人的学</w:t>
      </w:r>
      <w:r>
        <w:rPr>
          <w:rFonts w:ascii="宋体" w:eastAsia="宋体" w:hAnsi="SimSun" w:cs="宋体"/>
          <w:sz w:val="28"/>
          <w:bdr w:val="none" w:sz="0" w:space="0" w:color="auto"/>
        </w:rPr>
        <w:t>习负责</w:t>
      </w:r>
      <w:r>
        <w:rPr>
          <w:rFonts w:ascii="宋体" w:eastAsia="宋体" w:hAnsi="MS Mincho" w:cs="宋体"/>
          <w:sz w:val="28"/>
          <w:bdr w:val="none" w:sz="0" w:space="0" w:color="auto"/>
        </w:rPr>
        <w:t>，又要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习负责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，学生在既有利于自己又有利于他人前提下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情景中，学生会意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到个人目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与小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是相互依</w:t>
      </w:r>
      <w:r>
        <w:rPr>
          <w:rFonts w:ascii="宋体" w:eastAsia="宋体" w:hAnsi="SimSun" w:cs="宋体"/>
          <w:sz w:val="28"/>
          <w:bdr w:val="none" w:sz="0" w:space="0" w:color="auto"/>
        </w:rPr>
        <w:t>赖关</w:t>
      </w:r>
      <w:r>
        <w:rPr>
          <w:rFonts w:ascii="宋体" w:eastAsia="宋体" w:hAnsi="MS Mincho" w:cs="宋体"/>
          <w:sz w:val="28"/>
          <w:bdr w:val="none" w:sz="0" w:space="0" w:color="auto"/>
        </w:rPr>
        <w:t>系，只有在小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其他成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都成功的前提下，自己才能取得成功。物理学是一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实验为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的自然科学，在教学中</w:t>
      </w:r>
      <w:r>
        <w:rPr>
          <w:rFonts w:ascii="宋体" w:eastAsia="宋体" w:hAnsi="SimSun" w:cs="宋体"/>
          <w:sz w:val="28"/>
          <w:bdr w:val="none" w:sz="0" w:space="0" w:color="auto"/>
        </w:rPr>
        <w:t>应渗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践是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真理的唯一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学生尊重事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严肃认</w:t>
      </w:r>
      <w:r>
        <w:rPr>
          <w:rFonts w:ascii="宋体" w:eastAsia="宋体" w:hAnsi="MS Mincho" w:cs="宋体"/>
          <w:sz w:val="28"/>
          <w:bdr w:val="none" w:sz="0" w:space="0" w:color="auto"/>
        </w:rPr>
        <w:t>真和按科学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事的科学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教材中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助材料的德育功能。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在物理教学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要充分挖掘所重点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授内容的德育素材，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行教学的德育教育，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教材中一些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助材料的德育功能。如教材中的有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史料、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研究的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、物理学家介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、背景材料等，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物理在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代生活中广泛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用（如建筑、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算机科学、遥感、</w:t>
      </w:r>
      <w:r>
        <w:rPr>
          <w:rFonts w:ascii="宋体" w:eastAsia="宋体" w:cs="宋体"/>
          <w:sz w:val="28"/>
          <w:bdr w:val="none" w:sz="0" w:space="0" w:color="auto"/>
        </w:rPr>
        <w:t>CT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、天气</w:t>
      </w:r>
      <w:r>
        <w:rPr>
          <w:rFonts w:ascii="宋体" w:eastAsia="宋体" w:hAnsi="SimSun" w:cs="宋体"/>
          <w:sz w:val="28"/>
          <w:bdr w:val="none" w:sz="0" w:space="0" w:color="auto"/>
        </w:rPr>
        <w:t>预报</w:t>
      </w:r>
      <w:r>
        <w:rPr>
          <w:rFonts w:ascii="宋体" w:eastAsia="宋体" w:hAnsi="MS Mincho" w:cs="宋体"/>
          <w:sz w:val="28"/>
          <w:bdr w:val="none" w:sz="0" w:space="0" w:color="auto"/>
        </w:rPr>
        <w:t>等）的材料。通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，并加以点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可以使学生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物理的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程有所了解，激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物理的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可以使学生体会物理在人</w:t>
      </w:r>
      <w:r>
        <w:rPr>
          <w:rFonts w:ascii="宋体" w:eastAsia="宋体" w:hAnsi="SimSun" w:cs="宋体"/>
          <w:sz w:val="28"/>
          <w:bdr w:val="none" w:sz="0" w:space="0" w:color="auto"/>
        </w:rPr>
        <w:t>类发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史中的作用和价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，感受有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的丰富文化内涵，理解我国物理学家的突出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形式的物理活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行德育教育。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德育教育不能只局限在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可以适当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展一些物理活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和物理主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，来达到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学生良好品德、行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的德育教育。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物理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的研究，要准确、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密。在教学中，可通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人造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射，中国航天事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展，物</w:t>
      </w:r>
      <w:r>
        <w:rPr>
          <w:rFonts w:ascii="宋体" w:eastAsia="宋体" w:hAnsi="SimSun" w:cs="宋体"/>
          <w:sz w:val="28"/>
          <w:bdr w:val="none" w:sz="0" w:space="0" w:color="auto"/>
        </w:rPr>
        <w:t>质结</w:t>
      </w:r>
      <w:r>
        <w:rPr>
          <w:rFonts w:ascii="宋体" w:eastAsia="宋体" w:hAnsi="MS Mincho" w:cs="宋体"/>
          <w:sz w:val="28"/>
          <w:bdr w:val="none" w:sz="0" w:space="0" w:color="auto"/>
        </w:rPr>
        <w:t>构的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量及超</w:t>
      </w:r>
      <w:r>
        <w:rPr>
          <w:rFonts w:ascii="宋体" w:eastAsia="宋体" w:hAnsi="SimSun" w:cs="宋体"/>
          <w:sz w:val="28"/>
          <w:bdr w:val="none" w:sz="0" w:space="0" w:color="auto"/>
        </w:rPr>
        <w:t>导现</w:t>
      </w:r>
      <w:r>
        <w:rPr>
          <w:rFonts w:ascii="宋体" w:eastAsia="宋体" w:hAnsi="MS Mincho" w:cs="宋体"/>
          <w:sz w:val="28"/>
          <w:bdr w:val="none" w:sz="0" w:space="0" w:color="auto"/>
        </w:rPr>
        <w:t>象研究等情况介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，教育学生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的科学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大量演示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教育学生研究物理学的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程一点也离不</w:t>
      </w:r>
      <w:r>
        <w:rPr>
          <w:rFonts w:ascii="宋体" w:eastAsia="宋体" w:hAnsi="SimSun" w:cs="宋体"/>
          <w:sz w:val="28"/>
          <w:bdr w:val="none" w:sz="0" w:space="0" w:color="auto"/>
        </w:rPr>
        <w:t>开实</w:t>
      </w:r>
      <w:r>
        <w:rPr>
          <w:rFonts w:ascii="宋体" w:eastAsia="宋体" w:hAnsi="MS Mincho" w:cs="宋体"/>
          <w:sz w:val="28"/>
          <w:bdr w:val="none" w:sz="0" w:space="0" w:color="auto"/>
        </w:rPr>
        <w:t>践，使学生在用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践研究物理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成尊重事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的品德。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在物理教学中德育教育一定要注意它的策略性，不要搞喧</w:t>
      </w:r>
      <w:r>
        <w:rPr>
          <w:rFonts w:ascii="宋体" w:eastAsia="宋体" w:hAnsi="SimSun" w:cs="宋体"/>
          <w:sz w:val="28"/>
          <w:bdr w:val="none" w:sz="0" w:space="0" w:color="auto"/>
        </w:rPr>
        <w:t>宾夺</w:t>
      </w:r>
      <w:r>
        <w:rPr>
          <w:rFonts w:ascii="宋体" w:eastAsia="宋体" w:hAnsi="MS Mincho" w:cs="宋体"/>
          <w:sz w:val="28"/>
          <w:bdr w:val="none" w:sz="0" w:space="0" w:color="auto"/>
        </w:rPr>
        <w:t>主，要充分体</w:t>
      </w:r>
      <w:r>
        <w:rPr>
          <w:rFonts w:ascii="宋体" w:eastAsia="宋体" w:hAnsi="SimSun" w:cs="宋体"/>
          <w:sz w:val="28"/>
          <w:bdr w:val="none" w:sz="0" w:space="0" w:color="auto"/>
        </w:rPr>
        <w:t>现渗</w:t>
      </w:r>
      <w:r>
        <w:rPr>
          <w:rFonts w:ascii="宋体" w:eastAsia="宋体" w:hAnsi="MS Mincho" w:cs="宋体"/>
          <w:sz w:val="28"/>
          <w:bdr w:val="none" w:sz="0" w:space="0" w:color="auto"/>
        </w:rPr>
        <w:t>透的自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性，把握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透的可行性，注重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透的反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性。我相信在物理教学中，只要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正德育工作在素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教育的首要位置，就能在教学中做到有机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透，耳濡目染，潜移默化，把德育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穿于物理教育教学的全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德育教育心得体会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德者，思想，品德，行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也；德育，即育德，意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陶冶情操，培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高尚的品德。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展富有成效的思想道德教育，培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良好的道德修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具有高尚的道德品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的公民打下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期青少年思想道德教育工作的新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。在当前改革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放的大背景下，社会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展迅速的同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生了一些不良的社会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生极大的影响，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学校的德育工作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来相当大的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新的形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，有效的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展中学生的德育工作？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面前不得不深思的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几点心得体会：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一、示范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德育之路无痕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文化科学知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是学生人生道路的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航者。教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与学生朝夕相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，是学生的一面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子，其思想品德和言行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止都在潜移默化中影响着学生，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的思想品德的形成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生深刻的烙印。在学生心目中，是最直接效仿的榜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。因此教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自身的道德修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史使命感，要保持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向上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刻注意自己的言行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止，要有良好的行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是在日常生活中更要当好学生的表率。例如，教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粗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礼貌，要求学生不乱扔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屑、果皮，不随地吐痰等等，教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要求自己做到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要求学生做到的，教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首先要做到，要求学生不做的，教</w:t>
      </w:r>
      <w:r>
        <w:rPr>
          <w:rFonts w:ascii="宋体" w:eastAsia="宋体" w:hAnsi="SimSun" w:cs="宋体"/>
          <w:sz w:val="28"/>
          <w:bdr w:val="none" w:sz="0" w:space="0" w:color="auto"/>
        </w:rPr>
        <w:t>师绝对</w:t>
      </w:r>
      <w:r>
        <w:rPr>
          <w:rFonts w:ascii="宋体" w:eastAsia="宋体" w:hAnsi="MS Mincho" w:cs="宋体"/>
          <w:sz w:val="28"/>
          <w:bdr w:val="none" w:sz="0" w:space="0" w:color="auto"/>
        </w:rPr>
        <w:t>不做。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不如身教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行思想道德教育的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一百遍不如做一遍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https://d.book118.com/348050061100006042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8050061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德育教育心得体会(通用15篇)</dc:title>
  <dc:subject>有了一些收获以后，可用写心得体会的方式将其记录下来，这么做能够提升我们的书面表达能力。是不是无从下笔、没有头绪？下面是小编精心整理的德育教育心得体会，仅供参考，希望能够帮助到大家。德育教育心得体会1班</dc:subject>
  <cp:keywords>德育教育心得体会</cp:keywords>
  <cp:revision>0</cp:revision>
</cp:coreProperties>
</file>