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cs="宋体"/>
          <w:b/>
          <w:sz w:val="40"/>
        </w:rPr>
        <w:t>38</w:t>
      </w:r>
      <w:r>
        <w:rPr>
          <w:rFonts w:ascii="宋体" w:eastAsia="黑体" w:hAnsi="SimSun" w:cs="宋体"/>
          <w:b/>
          <w:sz w:val="40"/>
        </w:rPr>
        <w:t>妇</w:t>
      </w:r>
      <w:r>
        <w:rPr>
          <w:rFonts w:ascii="宋体" w:eastAsia="黑体" w:hAnsi="MS Mincho" w:cs="宋体"/>
          <w:b/>
          <w:sz w:val="40"/>
        </w:rPr>
        <w:t>女</w:t>
      </w:r>
      <w:r>
        <w:rPr>
          <w:rFonts w:ascii="宋体" w:eastAsia="黑体" w:hAnsi="SimSun" w:cs="宋体"/>
          <w:b/>
          <w:sz w:val="40"/>
        </w:rPr>
        <w:t>节</w:t>
      </w:r>
      <w:r>
        <w:rPr>
          <w:rFonts w:ascii="宋体" w:eastAsia="黑体" w:hAnsi="MS Mincho" w:cs="宋体"/>
          <w:b/>
          <w:sz w:val="40"/>
        </w:rPr>
        <w:t>幼儿园活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方案，方案是有很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可操作性的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划。那要怎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制定科学的方案呢？以下是小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大家整理的</w:t>
      </w:r>
      <w:r>
        <w:rPr>
          <w:rFonts w:ascii="宋体" w:eastAsia="宋体" w:cs="宋体"/>
          <w:sz w:val="28"/>
        </w:rPr>
        <w:t>38</w:t>
      </w:r>
      <w:r>
        <w:rPr>
          <w:rFonts w:ascii="宋体" w:eastAsia="宋体" w:hAnsi="SimSun" w:cs="宋体"/>
          <w:sz w:val="28"/>
        </w:rPr>
        <w:t>妇</w:t>
      </w:r>
      <w:r>
        <w:rPr>
          <w:rFonts w:ascii="宋体" w:eastAsia="宋体" w:hAnsi="MS Mincho" w:cs="宋体"/>
          <w:sz w:val="28"/>
        </w:rPr>
        <w:t>女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幼儿园活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>38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迎新年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，清楚</w:t>
      </w:r>
      <w:r>
        <w:rPr>
          <w:rFonts w:ascii="宋体" w:eastAsia="宋体" w:hAnsi="SimSun" w:cs="宋体"/>
          <w:sz w:val="28"/>
        </w:rPr>
        <w:t>连贯</w:t>
      </w:r>
      <w:r>
        <w:rPr>
          <w:rFonts w:ascii="宋体" w:eastAsia="宋体" w:hAnsi="MS Mincho" w:cs="宋体"/>
          <w:sz w:val="28"/>
        </w:rPr>
        <w:t>地表达自己的愉快心情。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、安静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听同伴的</w:t>
      </w:r>
      <w:r>
        <w:rPr>
          <w:rFonts w:ascii="宋体" w:eastAsia="宋体" w:hAnsi="SimSun" w:cs="宋体"/>
          <w:sz w:val="28"/>
        </w:rPr>
        <w:t>讲话</w:t>
      </w:r>
      <w:r>
        <w:rPr>
          <w:rFonts w:ascii="宋体" w:eastAsia="宋体" w:hAnsi="MS Mincho" w:cs="宋体"/>
          <w:sz w:val="28"/>
        </w:rPr>
        <w:t>，并感受大家一起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的愉悦。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日《迎新年》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，感受参与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室里布置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新年的情境，如挂灯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、彩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、自制鞭炮、拉花等。自制的新年倒</w:t>
      </w:r>
      <w:r>
        <w:rPr>
          <w:rFonts w:ascii="宋体" w:eastAsia="宋体" w:hAnsi="SimSun" w:cs="宋体"/>
          <w:sz w:val="28"/>
        </w:rPr>
        <w:t>计时</w:t>
      </w:r>
      <w:r>
        <w:rPr>
          <w:rFonts w:ascii="宋体" w:eastAsia="宋体" w:hAnsi="MS Mincho" w:cs="宋体"/>
          <w:sz w:val="28"/>
        </w:rPr>
        <w:t>、愿望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一个礼物。卡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裁剪成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卡形状、</w:t>
      </w:r>
      <w:r>
        <w:rPr>
          <w:rFonts w:ascii="宋体" w:eastAsia="宋体" w:hAnsi="SimSun" w:cs="宋体"/>
          <w:sz w:val="28"/>
        </w:rPr>
        <w:t>皱纸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：丰富有</w:t>
      </w:r>
      <w:r>
        <w:rPr>
          <w:rFonts w:ascii="宋体" w:eastAsia="宋体" w:hAnsi="SimSun" w:cs="宋体"/>
          <w:sz w:val="28"/>
        </w:rPr>
        <w:t>关过</w:t>
      </w:r>
      <w:r>
        <w:rPr>
          <w:rFonts w:ascii="宋体" w:eastAsia="宋体" w:hAnsi="MS Mincho" w:cs="宋体"/>
          <w:sz w:val="28"/>
        </w:rPr>
        <w:t>新年的知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，如：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察家里</w:t>
      </w:r>
      <w:r>
        <w:rPr>
          <w:rFonts w:ascii="宋体" w:eastAsia="宋体" w:hAnsi="SimSun" w:cs="宋体"/>
          <w:sz w:val="28"/>
        </w:rPr>
        <w:t>为过</w:t>
      </w:r>
      <w:r>
        <w:rPr>
          <w:rFonts w:ascii="宋体" w:eastAsia="宋体" w:hAnsi="MS Mincho" w:cs="宋体"/>
          <w:sz w:val="28"/>
        </w:rPr>
        <w:t>新年而忙碌的大人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灯会、</w:t>
      </w:r>
      <w:r>
        <w:rPr>
          <w:rFonts w:ascii="宋体" w:eastAsia="宋体" w:hAnsi="SimSun" w:cs="宋体"/>
          <w:sz w:val="28"/>
        </w:rPr>
        <w:t>联欢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、放焰火等活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、事先取得家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的配合，在教学活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后的日子里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自己的孩子送礼物。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过谈话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迎新年的愉快情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幼儿的愉快情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幼儿自由描述班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漂亮、新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、舒服、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、高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了迎接什</w:t>
      </w:r>
      <w:r>
        <w:rPr>
          <w:rFonts w:ascii="宋体" w:eastAsia="宋体" w:hAnsi="SimSun" w:cs="宋体"/>
          <w:sz w:val="28"/>
        </w:rPr>
        <w:t>么节</w:t>
      </w:r>
      <w:r>
        <w:rPr>
          <w:rFonts w:ascii="宋体" w:eastAsia="宋体" w:hAnsi="MS Mincho" w:cs="宋体"/>
          <w:sz w:val="28"/>
        </w:rPr>
        <w:t>日的到来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、新年倒</w:t>
      </w:r>
      <w:r>
        <w:rPr>
          <w:rFonts w:ascii="宋体" w:eastAsia="宋体" w:hAnsi="SimSun" w:cs="宋体"/>
          <w:sz w:val="28"/>
        </w:rPr>
        <w:t>计时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有几天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：一年中的第一天，也就是新年的第一天，也叫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，那天，全世界人民都要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祝新年的到来。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、鼓励幼儿大胆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：太阳公公出来了，它笑眯眯地迎接新年。自然界中的花、草、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是用什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方式迎接新年的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：小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物是怎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迎接新年的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出示新年老人的礼物，鼓励幼儿大胆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：昨天，新年老人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小四班的小朋友送礼物了。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一起看新年老人的礼物：一</w:t>
      </w:r>
      <w:r>
        <w:rPr>
          <w:rFonts w:ascii="宋体" w:eastAsia="宋体" w:hAnsi="SimSun" w:cs="宋体"/>
          <w:sz w:val="28"/>
        </w:rPr>
        <w:t>张贺</w:t>
      </w:r>
      <w:r>
        <w:rPr>
          <w:rFonts w:ascii="宋体" w:eastAsia="宋体" w:hAnsi="MS Mincho" w:cs="宋体"/>
          <w:sz w:val="28"/>
        </w:rPr>
        <w:t>卡和一棵新年愿望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卡上新年老人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了新年，你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了，祝你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在新的一年里健健康康、快快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cs="宋体"/>
          <w:sz w:val="28"/>
        </w:rPr>
        <w:t>!“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了新年，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大了一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的人，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戚、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居、伙伴、各</w:t>
      </w:r>
      <w:r>
        <w:rPr>
          <w:rFonts w:ascii="宋体" w:eastAsia="宋体" w:hAnsi="SimSun" w:cs="宋体"/>
          <w:sz w:val="28"/>
        </w:rPr>
        <w:t>种动</w:t>
      </w:r>
      <w:r>
        <w:rPr>
          <w:rFonts w:ascii="宋体" w:eastAsia="宋体" w:hAnsi="MS Mincho" w:cs="宋体"/>
          <w:sz w:val="28"/>
        </w:rPr>
        <w:t>物也都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幼一起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坐在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旁，表达自己的愿望。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以神秘的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口吻告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是一棵神奇的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，只要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出自己的愿望，你的愿望就能</w:t>
      </w:r>
      <w:r>
        <w:rPr>
          <w:rFonts w:ascii="宋体" w:eastAsia="宋体" w:hAnsi="SimSun" w:cs="宋体"/>
          <w:sz w:val="28"/>
        </w:rPr>
        <w:t>够实现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幼儿大胆表达自己的愿望，可以是祝福家人或朋友的愿望，也可以是自己在新的一年里想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的愿望。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配班教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帮忙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下来，挂在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、播放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新年老人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音，萌</w:t>
      </w:r>
      <w:r>
        <w:rPr>
          <w:rFonts w:ascii="宋体" w:eastAsia="宋体" w:hAnsi="SimSun" w:cs="宋体"/>
          <w:sz w:val="28"/>
        </w:rPr>
        <w:t>发对</w:t>
      </w:r>
      <w:r>
        <w:rPr>
          <w:rFonts w:ascii="宋体" w:eastAsia="宋体" w:hAnsi="MS Mincho" w:cs="宋体"/>
          <w:sz w:val="28"/>
        </w:rPr>
        <w:t>新年的期盼。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新年老人：孩子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的愿望我都听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了。新年快要到了，你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要怎</w:t>
      </w:r>
      <w:r>
        <w:rPr>
          <w:rFonts w:ascii="宋体" w:eastAsia="宋体" w:hAnsi="SimSun" w:cs="宋体"/>
          <w:sz w:val="28"/>
        </w:rPr>
        <w:t>样欢</w:t>
      </w:r>
      <w:r>
        <w:rPr>
          <w:rFonts w:ascii="宋体" w:eastAsia="宋体" w:hAnsi="MS Mincho" w:cs="宋体"/>
          <w:sz w:val="28"/>
        </w:rPr>
        <w:t>迎我呢</w:t>
      </w:r>
      <w:r>
        <w:rPr>
          <w:rFonts w:ascii="宋体" w:eastAsia="宋体" w:cs="宋体"/>
          <w:sz w:val="28"/>
        </w:rPr>
        <w:t>?(</w:t>
      </w:r>
      <w:r>
        <w:rPr>
          <w:rFonts w:ascii="宋体" w:eastAsia="宋体" w:hAnsi="MS Mincho" w:cs="宋体"/>
          <w:sz w:val="28"/>
        </w:rPr>
        <w:t>引出下一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幼儿装扮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方式迎接新年。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：新年快要到了，我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迎接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新年老人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的到来呢</w:t>
      </w:r>
      <w:r>
        <w:rPr>
          <w:rFonts w:ascii="宋体" w:eastAsia="宋体" w:cs="宋体"/>
          <w:sz w:val="28"/>
        </w:rPr>
        <w:t>?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幼儿按自己的意愿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材料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：制作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材料：卡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裁剪成各</w:t>
      </w:r>
      <w:r>
        <w:rPr>
          <w:rFonts w:ascii="宋体" w:eastAsia="宋体" w:hAnsi="SimSun" w:cs="宋体"/>
          <w:sz w:val="28"/>
        </w:rPr>
        <w:t>种贺</w:t>
      </w:r>
      <w:r>
        <w:rPr>
          <w:rFonts w:ascii="宋体" w:eastAsia="宋体" w:hAnsi="MS Mincho" w:cs="宋体"/>
          <w:sz w:val="28"/>
        </w:rPr>
        <w:t>卡形状、彩笔、帖帖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废</w:t>
      </w:r>
      <w:r>
        <w:rPr>
          <w:rFonts w:ascii="宋体" w:eastAsia="宋体" w:hAnsi="MS Mincho" w:cs="宋体"/>
          <w:sz w:val="28"/>
        </w:rPr>
        <w:t>旧</w:t>
      </w:r>
      <w:r>
        <w:rPr>
          <w:rFonts w:ascii="宋体" w:eastAsia="宋体" w:hAnsi="SimSun" w:cs="宋体"/>
          <w:sz w:val="28"/>
        </w:rPr>
        <w:t>图书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：制作彩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拧</w:t>
      </w:r>
      <w:r>
        <w:rPr>
          <w:rFonts w:ascii="宋体" w:eastAsia="宋体" w:hAnsi="MS Mincho" w:cs="宋体"/>
          <w:sz w:val="28"/>
        </w:rPr>
        <w:t>花、剪窗花，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丰富活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室里的布置。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材料：各色</w:t>
      </w:r>
      <w:r>
        <w:rPr>
          <w:rFonts w:ascii="宋体" w:eastAsia="宋体" w:hAnsi="SimSun" w:cs="宋体"/>
          <w:sz w:val="28"/>
        </w:rPr>
        <w:t>皱纸</w:t>
      </w:r>
      <w:r>
        <w:rPr>
          <w:rFonts w:ascii="宋体" w:eastAsia="宋体" w:hAnsi="MS Mincho" w:cs="宋体"/>
          <w:sz w:val="28"/>
        </w:rPr>
        <w:t>、手工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、剪刀等。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：装扮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上挂上一些小礼物和装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用的彩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、彩灯等。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和幼儿手拉手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地唱、跳，交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新年礼物，再次感受</w:t>
      </w:r>
      <w:r>
        <w:rPr>
          <w:rFonts w:ascii="宋体" w:eastAsia="宋体" w:hAnsi="SimSun" w:cs="宋体"/>
          <w:sz w:val="28"/>
        </w:rPr>
        <w:t>浓浓</w:t>
      </w:r>
      <w:r>
        <w:rPr>
          <w:rFonts w:ascii="宋体" w:eastAsia="宋体" w:hAnsi="MS Mincho" w:cs="宋体"/>
          <w:sz w:val="28"/>
        </w:rPr>
        <w:t>的新年氛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延伸：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后的日子里帮自己的孩子</w:t>
      </w:r>
      <w:r>
        <w:rPr>
          <w:rFonts w:ascii="宋体" w:eastAsia="宋体" w:hAnsi="SimSun" w:cs="宋体"/>
          <w:sz w:val="28"/>
        </w:rPr>
        <w:t>实现许</w:t>
      </w:r>
      <w:r>
        <w:rPr>
          <w:rFonts w:ascii="宋体" w:eastAsia="宋体" w:hAnsi="MS Mincho" w:cs="宋体"/>
          <w:sz w:val="28"/>
        </w:rPr>
        <w:t>下的愿望。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教研</w:t>
      </w:r>
      <w:r>
        <w:rPr>
          <w:rFonts w:ascii="宋体" w:eastAsia="宋体" w:hAnsi="SimSun" w:cs="宋体"/>
          <w:b/>
          <w:bCs/>
          <w:sz w:val="28"/>
        </w:rPr>
        <w:t>组评</w:t>
      </w:r>
      <w:r>
        <w:rPr>
          <w:rFonts w:ascii="宋体" w:eastAsia="宋体" w:hAnsi="MS Mincho" w:cs="宋体"/>
          <w:b/>
          <w:bCs/>
          <w:sz w:val="28"/>
        </w:rPr>
        <w:t>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丰富多彩的新年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日特定的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知元素，如，新年的祝福、新年的礼物、新年人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的年</w:t>
      </w:r>
      <w:r>
        <w:rPr>
          <w:rFonts w:ascii="宋体" w:eastAsia="宋体" w:hAnsi="SimSun" w:cs="宋体"/>
          <w:sz w:val="28"/>
        </w:rPr>
        <w:t>龄变</w:t>
      </w:r>
      <w:r>
        <w:rPr>
          <w:rFonts w:ascii="宋体" w:eastAsia="宋体" w:hAnsi="MS Mincho" w:cs="宋体"/>
          <w:sz w:val="28"/>
        </w:rPr>
        <w:t>化等等，是幼儿学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的教材，教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能根据幼儿的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捕捉教育契机，从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材来看，所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内容很恰当，很合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机，是幼儿喜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并感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施来看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陈鹤</w:t>
      </w:r>
      <w:r>
        <w:rPr>
          <w:rFonts w:ascii="宋体" w:eastAsia="宋体" w:hAnsi="MS Mincho" w:cs="宋体"/>
          <w:sz w:val="28"/>
        </w:rPr>
        <w:t>琴先生在教育的原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境、利用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和幼儿共同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庆热闹</w:t>
      </w:r>
      <w:r>
        <w:rPr>
          <w:rFonts w:ascii="宋体" w:eastAsia="宋体" w:hAnsi="MS Mincho" w:cs="宋体"/>
          <w:sz w:val="28"/>
        </w:rPr>
        <w:t>的气氛。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、能根据小班幼儿的年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的情境：首先，把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人化</w:t>
      </w:r>
      <w:r>
        <w:rPr>
          <w:rFonts w:ascii="宋体" w:eastAsia="宋体" w:cs="宋体"/>
          <w:sz w:val="28"/>
        </w:rPr>
        <w:t>——“</w:t>
      </w:r>
      <w:r>
        <w:rPr>
          <w:rFonts w:ascii="宋体" w:eastAsia="宋体" w:hAnsi="MS Mincho" w:cs="宋体"/>
          <w:sz w:val="28"/>
        </w:rPr>
        <w:t>新年老人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，并巧妙地利用礼物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幼儿大胆表达自己的愿望，接着，用多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方式迎接新年老人，如装扮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，然后，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坐在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愿望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旁一起唱歌、交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礼物。在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个情境中，孩子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随着情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亦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亦</w:t>
      </w:r>
      <w:r>
        <w:rPr>
          <w:rFonts w:ascii="宋体" w:eastAsia="宋体" w:hAnsi="SimSun" w:cs="宋体"/>
          <w:sz w:val="28"/>
        </w:rPr>
        <w:t>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，能大胆地表达，很自然地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幼儿自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入情境，感受大家一起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的愉悦，从而提高口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小班幼儿是言</w:t>
      </w:r>
      <w:r>
        <w:rPr>
          <w:rFonts w:ascii="宋体" w:eastAsia="宋体" w:hAnsi="SimSun" w:cs="宋体"/>
          <w:sz w:val="28"/>
        </w:rPr>
        <w:t>语习惯养</w:t>
      </w:r>
      <w:r>
        <w:rPr>
          <w:rFonts w:ascii="宋体" w:eastAsia="宋体" w:hAnsi="MS Mincho" w:cs="宋体"/>
          <w:sz w:val="28"/>
        </w:rPr>
        <w:t>成的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期，而小班孩子的良好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就是大胆地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出自己的心里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的，使幼儿想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，接着，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入操作活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，从孩子的活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可以看出幼儿的活</w:t>
      </w:r>
      <w:r>
        <w:rPr>
          <w:rFonts w:ascii="宋体" w:eastAsia="宋体" w:hAnsi="SimSun" w:cs="宋体"/>
          <w:sz w:val="28"/>
        </w:rPr>
        <w:t>动热</w:t>
      </w:r>
      <w:r>
        <w:rPr>
          <w:rFonts w:ascii="宋体" w:eastAsia="宋体" w:hAnsi="MS Mincho" w:cs="宋体"/>
          <w:sz w:val="28"/>
        </w:rPr>
        <w:t>情非常高。整个活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流程使孩子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沉浸在迎新年的氛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中，幼儿的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言表达能力、操作能力也得到了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展，幼儿在有趣的活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思路：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要》中指出：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展幼儿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一个能使他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、喜</w:t>
      </w:r>
      <w:r>
        <w:rPr>
          <w:rFonts w:ascii="宋体" w:eastAsia="宋体" w:hAnsi="SimSun" w:cs="宋体"/>
          <w:sz w:val="28"/>
        </w:rPr>
        <w:t>欢说</w:t>
      </w:r>
      <w:r>
        <w:rPr>
          <w:rFonts w:ascii="宋体" w:eastAsia="宋体" w:hAnsi="MS Mincho" w:cs="宋体"/>
          <w:sz w:val="28"/>
        </w:rPr>
        <w:t>、有机会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，并能得到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答的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>38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新年了，我又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鼓励幼儿与伙伴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分享食物的快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充分感受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幼儿能在集体面前大胆表演、表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长积</w:t>
      </w:r>
      <w:r>
        <w:rPr>
          <w:rFonts w:ascii="宋体" w:eastAsia="宋体" w:hAnsi="MS Mincho" w:cs="宋体"/>
          <w:sz w:val="28"/>
        </w:rPr>
        <w:t>极参加，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知道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主要的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愿意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，感受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  <w:r>
        <w:rPr>
          <w:rFonts w:ascii="宋体" w:eastAsia="宋体" w:hAnsi="MS Mincho" w:cs="宋体"/>
          <w:sz w:val="28"/>
        </w:rPr>
        <w:t>小班全体幼儿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cs="宋体"/>
          <w:sz w:val="28"/>
        </w:rPr>
        <w:t>20--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日上午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布置园内班内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境，使整个幼儿园洋溢着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日的气氛。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名幼儿准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一句祝福的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幼儿准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好自己喜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cs="宋体"/>
          <w:sz w:val="28"/>
        </w:rPr>
        <w:t>(3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音机及幼儿的礼物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带</w:t>
      </w:r>
      <w:r>
        <w:rPr>
          <w:rFonts w:ascii="宋体" w:eastAsia="宋体" w:hAnsi="MS Mincho" w:cs="宋体"/>
          <w:b/>
          <w:sz w:val="28"/>
        </w:rPr>
        <w:t>幼儿参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已布置好的园内</w:t>
      </w:r>
      <w:r>
        <w:rPr>
          <w:rFonts w:ascii="宋体" w:eastAsia="宋体" w:hAnsi="SimSun" w:cs="宋体"/>
          <w:b/>
          <w:sz w:val="28"/>
        </w:rPr>
        <w:t>环</w:t>
      </w:r>
      <w:r>
        <w:rPr>
          <w:rFonts w:ascii="宋体" w:eastAsia="宋体" w:hAnsi="MS Mincho" w:cs="宋体"/>
          <w:b/>
          <w:sz w:val="28"/>
        </w:rPr>
        <w:t>境，</w:t>
      </w:r>
      <w:r>
        <w:rPr>
          <w:rFonts w:ascii="宋体" w:eastAsia="宋体" w:hAnsi="SimSun" w:cs="宋体"/>
          <w:b/>
          <w:sz w:val="28"/>
        </w:rPr>
        <w:t>让</w:t>
      </w:r>
      <w:r>
        <w:rPr>
          <w:rFonts w:ascii="宋体" w:eastAsia="宋体" w:hAnsi="MS Mincho" w:cs="宋体"/>
          <w:b/>
          <w:sz w:val="28"/>
        </w:rPr>
        <w:t>幼儿感受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日的气氛。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小朋友，你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知道今天的幼儿园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的美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年了</w:t>
      </w:r>
      <w:r>
        <w:rPr>
          <w:rFonts w:ascii="宋体" w:eastAsia="宋体" w:cs="宋体"/>
          <w:sz w:val="28"/>
        </w:rPr>
        <w:t>!”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都看到了，快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年幼儿园都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生了新的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在新的一年里有什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打算</w:t>
      </w:r>
      <w:r>
        <w:rPr>
          <w:rFonts w:ascii="宋体" w:eastAsia="宋体" w:cs="宋体"/>
          <w:sz w:val="28"/>
        </w:rPr>
        <w:t>?”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幼儿自由回答。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提出，引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幼儿大胆想象，相互交流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二、文</w:t>
      </w:r>
      <w:r>
        <w:rPr>
          <w:rFonts w:ascii="宋体" w:eastAsia="宋体" w:hAnsi="SimSun" w:cs="宋体"/>
          <w:b/>
          <w:sz w:val="28"/>
        </w:rPr>
        <w:t>娱</w:t>
      </w:r>
      <w:r>
        <w:rPr>
          <w:rFonts w:ascii="宋体" w:eastAsia="宋体" w:hAnsi="MS Mincho" w:cs="宋体"/>
          <w:b/>
          <w:sz w:val="28"/>
        </w:rPr>
        <w:t>活</w:t>
      </w:r>
      <w:r>
        <w:rPr>
          <w:rFonts w:ascii="宋体" w:eastAsia="宋体" w:hAnsi="SimSun" w:cs="宋体"/>
          <w:b/>
          <w:sz w:val="28"/>
        </w:rPr>
        <w:t>动开</w:t>
      </w:r>
      <w:r>
        <w:rPr>
          <w:rFonts w:ascii="宋体" w:eastAsia="宋体" w:hAnsi="MS Mincho" w:cs="宋体"/>
          <w:b/>
          <w:sz w:val="28"/>
        </w:rPr>
        <w:t>始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来全班幼儿演</w:t>
      </w:r>
      <w:r>
        <w:rPr>
          <w:rFonts w:ascii="宋体" w:eastAsia="宋体" w:hAnsi="SimSun" w:cs="宋体"/>
          <w:b/>
          <w:sz w:val="28"/>
        </w:rPr>
        <w:t>节</w:t>
      </w:r>
      <w:r>
        <w:rPr>
          <w:rFonts w:ascii="宋体" w:eastAsia="宋体" w:hAnsi="MS Mincho" w:cs="宋体"/>
          <w:b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全班幼儿唱《新年好》歌曲唱两段。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幼儿自愿上台表演，内容不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，如所学的歌曲或儿歌等。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自己的好朋友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一句祝福的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各班孩子分享食物。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教学反思：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元旦即将到来，小班幼儿将迎来在园的第一次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迎新年，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辞旧迎新之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了提高幼儿的交往能力和自信心，更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的元旦，小班段特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元旦迎新年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食物分享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将教育教学和分享活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融在一起，使幼儿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到我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大一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，要学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技能和本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，感受元旦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日的气氛，共同分享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和喜悦。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Times New Roman" w:cs="宋体"/>
          <w:i w:val="0"/>
          <w:iCs w:val="0"/>
          <w:sz w:val="28"/>
        </w:rPr>
        <w:t>38</w:t>
      </w:r>
      <w:r>
        <w:rPr>
          <w:rFonts w:ascii="宋体" w:eastAsia="宋体" w:hAnsi="SimSun" w:cs="宋体"/>
          <w:i w:val="0"/>
          <w:iCs w:val="0"/>
          <w:sz w:val="28"/>
        </w:rPr>
        <w:t>妇</w:t>
      </w:r>
      <w:r>
        <w:rPr>
          <w:rFonts w:ascii="宋体" w:eastAsia="宋体" w:hAnsi="MS Mincho" w:cs="宋体"/>
          <w:i w:val="0"/>
          <w:iCs w:val="0"/>
          <w:sz w:val="28"/>
        </w:rPr>
        <w:t>女</w:t>
      </w:r>
      <w:r>
        <w:rPr>
          <w:rFonts w:ascii="宋体" w:eastAsia="宋体" w:hAnsi="SimSun" w:cs="宋体"/>
          <w:i w:val="0"/>
          <w:iCs w:val="0"/>
          <w:sz w:val="28"/>
        </w:rPr>
        <w:t>节</w:t>
      </w:r>
      <w:r>
        <w:rPr>
          <w:rFonts w:ascii="宋体" w:eastAsia="宋体" w:hAnsi="MS Mincho" w:cs="宋体"/>
          <w:i w:val="0"/>
          <w:iCs w:val="0"/>
          <w:sz w:val="28"/>
        </w:rPr>
        <w:t>幼儿园活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元旦期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幼儿安全教育，增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向幼儿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</w:t>
      </w:r>
      <w:r>
        <w:rPr>
          <w:rFonts w:ascii="宋体" w:eastAsia="宋体" w:hAnsi="SimSun" w:cs="宋体"/>
          <w:sz w:val="28"/>
        </w:rPr>
        <w:t>冻</w:t>
      </w:r>
      <w:r>
        <w:rPr>
          <w:rFonts w:ascii="宋体" w:eastAsia="宋体" w:hAnsi="MS Mincho" w:cs="宋体"/>
          <w:sz w:val="28"/>
        </w:rPr>
        <w:t>、防</w:t>
      </w:r>
      <w:r>
        <w:rPr>
          <w:rFonts w:ascii="宋体" w:eastAsia="宋体" w:hAnsi="SimSun" w:cs="宋体"/>
          <w:sz w:val="28"/>
        </w:rPr>
        <w:t>烫</w:t>
      </w:r>
      <w:r>
        <w:rPr>
          <w:rFonts w:ascii="宋体" w:eastAsia="宋体" w:hAnsi="MS Mincho" w:cs="宋体"/>
          <w:sz w:val="28"/>
        </w:rPr>
        <w:t>、防交通事故、食品安全、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染病等安全防范教育，增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日的来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，知道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日的日子及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俗，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日中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注意的安全和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  <w:r>
        <w:rPr>
          <w:rFonts w:ascii="宋体" w:eastAsia="宋体" w:hAnsi="MS Mincho" w:cs="宋体"/>
          <w:sz w:val="28"/>
        </w:rPr>
        <w:t>元旦假期安全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动过</w:t>
      </w:r>
      <w:r>
        <w:rPr>
          <w:rFonts w:ascii="宋体" w:eastAsia="宋体" w:hAnsi="MS Mincho" w:cs="宋体"/>
          <w:b/>
          <w:bCs/>
          <w:sz w:val="28"/>
        </w:rPr>
        <w:t>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元旦知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冻疮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冻疮</w:t>
      </w:r>
      <w:r>
        <w:rPr>
          <w:rFonts w:ascii="宋体" w:eastAsia="宋体" w:hAnsi="MS Mincho" w:cs="宋体"/>
          <w:sz w:val="28"/>
        </w:rPr>
        <w:t>最常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在哪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生在身体末端，暴漏部位。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冻疮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室内保暖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尽量保持室内温度不低子</w:t>
      </w:r>
      <w:r>
        <w:rPr>
          <w:rFonts w:ascii="宋体" w:eastAsia="宋体" w:cs="宋体"/>
          <w:sz w:val="28"/>
        </w:rPr>
        <w:t>10℃;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外出保暖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外出</w:t>
      </w:r>
      <w:r>
        <w:rPr>
          <w:rFonts w:ascii="宋体" w:eastAsia="宋体" w:hAnsi="SimSun" w:cs="宋体"/>
          <w:sz w:val="28"/>
        </w:rPr>
        <w:t>时带</w:t>
      </w:r>
      <w:r>
        <w:rPr>
          <w:rFonts w:ascii="宋体" w:eastAsia="宋体" w:hAnsi="MS Mincho" w:cs="宋体"/>
          <w:sz w:val="28"/>
        </w:rPr>
        <w:t>好手套、帽子，穿棉鞋棉袜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裸露皮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擦</w:t>
      </w:r>
      <w:r>
        <w:rPr>
          <w:rFonts w:ascii="宋体" w:eastAsia="宋体" w:hAnsi="SimSun" w:cs="宋体"/>
          <w:sz w:val="28"/>
        </w:rPr>
        <w:t>护肤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合理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适当多食用年羊肉等防寒保暖的食物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适当运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血液循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，提高皮服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寒冷的适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行安全：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行人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走人行道，没有人行道的要靠路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行走。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行走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要看</w:t>
      </w:r>
      <w:r>
        <w:rPr>
          <w:rFonts w:ascii="宋体" w:eastAsia="宋体" w:hAnsi="SimSun" w:cs="宋体"/>
          <w:sz w:val="28"/>
        </w:rPr>
        <w:t>红绿</w:t>
      </w:r>
      <w:r>
        <w:rPr>
          <w:rFonts w:ascii="宋体" w:eastAsia="宋体" w:hAnsi="MS Mincho" w:cs="宋体"/>
          <w:sz w:val="28"/>
        </w:rPr>
        <w:t>灯，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行人不准在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道上追逐，或</w:t>
      </w:r>
      <w:r>
        <w:rPr>
          <w:rFonts w:ascii="宋体" w:eastAsia="宋体" w:hAnsi="SimSun" w:cs="宋体"/>
          <w:sz w:val="28"/>
        </w:rPr>
        <w:t>车辆临</w:t>
      </w:r>
      <w:r>
        <w:rPr>
          <w:rFonts w:ascii="宋体" w:eastAsia="宋体" w:hAnsi="MS Mincho" w:cs="宋体"/>
          <w:sz w:val="28"/>
        </w:rPr>
        <w:t>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猛拐横穿。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不准在道路上扒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拦车</w:t>
      </w:r>
      <w:r>
        <w:rPr>
          <w:rFonts w:ascii="宋体" w:eastAsia="宋体" w:hAnsi="MS Mincho" w:cs="宋体"/>
          <w:sz w:val="28"/>
        </w:rPr>
        <w:t>或抛物</w:t>
      </w:r>
      <w:r>
        <w:rPr>
          <w:rFonts w:ascii="宋体" w:eastAsia="宋体" w:hAnsi="SimSun" w:cs="宋体"/>
          <w:sz w:val="28"/>
        </w:rPr>
        <w:t>击车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不准在公路上玩耍、嬉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前儿童在街道或公路上行走，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有成年人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乘坐公共汽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乘坐公共汽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，要排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，按先后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序上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，不要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。上下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均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停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以后，先下后上，不要争</w:t>
      </w:r>
      <w:r>
        <w:rPr>
          <w:rFonts w:ascii="宋体" w:eastAsia="宋体" w:hAnsi="SimSun" w:cs="宋体"/>
          <w:sz w:val="28"/>
        </w:rPr>
        <w:t>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不要把汽油、爆竹等易燃易爆的危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不要把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、手、胳膊伸出手窗外，以免被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面来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或路</w:t>
      </w:r>
      <w:r>
        <w:rPr>
          <w:rFonts w:ascii="宋体" w:eastAsia="宋体" w:hAnsi="SimSun" w:cs="宋体"/>
          <w:sz w:val="28"/>
        </w:rPr>
        <w:t>边树</w:t>
      </w:r>
      <w:r>
        <w:rPr>
          <w:rFonts w:ascii="宋体" w:eastAsia="宋体" w:hAnsi="MS Mincho" w:cs="宋体"/>
          <w:sz w:val="28"/>
        </w:rPr>
        <w:t>木等刮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也不要向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窗外乱扔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物，以免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及他人。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乘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要坐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扶好，没有座位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，要双脚自然分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向站立，手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握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扶手，以免</w:t>
      </w:r>
      <w:r>
        <w:rPr>
          <w:rFonts w:ascii="宋体" w:eastAsia="宋体" w:hAnsi="SimSun" w:cs="宋体"/>
          <w:sz w:val="28"/>
        </w:rPr>
        <w:t>车辆紧</w:t>
      </w:r>
      <w:r>
        <w:rPr>
          <w:rFonts w:ascii="宋体" w:eastAsia="宋体" w:hAnsi="MS Mincho" w:cs="宋体"/>
          <w:sz w:val="28"/>
        </w:rPr>
        <w:t>急刹</w:t>
      </w:r>
      <w:r>
        <w:rPr>
          <w:rFonts w:ascii="宋体" w:eastAsia="宋体" w:hAnsi="SimSun" w:cs="宋体"/>
          <w:sz w:val="28"/>
        </w:rPr>
        <w:t>车时</w:t>
      </w:r>
      <w:r>
        <w:rPr>
          <w:rFonts w:ascii="宋体" w:eastAsia="宋体" w:hAnsi="MS Mincho" w:cs="宋体"/>
          <w:sz w:val="28"/>
        </w:rPr>
        <w:t>摔倒受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迷路了怎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住，平</w:t>
      </w:r>
      <w:r>
        <w:rPr>
          <w:rFonts w:ascii="宋体" w:eastAsia="宋体" w:hAnsi="SimSun" w:cs="宋体"/>
          <w:sz w:val="28"/>
        </w:rPr>
        <w:t>时应</w:t>
      </w:r>
      <w:r>
        <w:rPr>
          <w:rFonts w:ascii="宋体" w:eastAsia="宋体" w:hAnsi="MS Mincho" w:cs="宋体"/>
          <w:sz w:val="28"/>
        </w:rPr>
        <w:t>当准确地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住自己家庭所在的地区、街道、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牌号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、手机号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及父母的工作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位名称、地址等，以便需要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系。迷路了也可以向路上的行人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路，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可以找警察叔叔，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把自己送回家。如果迷了路，要沉着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静，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法，不要瞎</w:t>
      </w:r>
      <w:r>
        <w:rPr>
          <w:rFonts w:ascii="宋体" w:eastAsia="宋体" w:hAnsi="SimSun" w:cs="宋体"/>
          <w:sz w:val="28"/>
        </w:rPr>
        <w:t>闯</w:t>
      </w:r>
      <w:r>
        <w:rPr>
          <w:rFonts w:ascii="宋体" w:eastAsia="宋体" w:hAnsi="MS Mincho" w:cs="宋体"/>
          <w:sz w:val="28"/>
        </w:rPr>
        <w:t>乱跑，以免造成体力的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度消耗和意外。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烫伤发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烫伤对</w:t>
      </w:r>
      <w:r>
        <w:rPr>
          <w:rFonts w:ascii="宋体" w:eastAsia="宋体" w:hAnsi="MS Mincho" w:cs="宋体"/>
          <w:sz w:val="28"/>
        </w:rPr>
        <w:t>小儿来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是十分痛苦的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，因此，玩火、火柴以及煤气灶具的危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性，教育小儿不要在厨房打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。家中的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壶</w:t>
      </w:r>
      <w:r>
        <w:rPr>
          <w:rFonts w:ascii="宋体" w:eastAsia="宋体" w:hAnsi="MS Mincho" w:cs="宋体"/>
          <w:sz w:val="28"/>
        </w:rPr>
        <w:t>不要放在地面，暖瓶不要放在桌旁床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，以免小儿碰倒造成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重的各</w:t>
      </w:r>
      <w:r>
        <w:rPr>
          <w:rFonts w:ascii="宋体" w:eastAsia="宋体" w:hAnsi="SimSun" w:cs="宋体"/>
          <w:sz w:val="28"/>
        </w:rPr>
        <w:t>种烫伤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面、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部，因随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会引起休克，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尽快送医院救治。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、面、</w:t>
      </w:r>
      <w:r>
        <w:rPr>
          <w:rFonts w:ascii="宋体" w:eastAsia="宋体" w:hAnsi="SimSun" w:cs="宋体"/>
          <w:sz w:val="28"/>
        </w:rPr>
        <w:t>颈</w:t>
      </w:r>
      <w:r>
        <w:rPr>
          <w:rFonts w:ascii="宋体" w:eastAsia="宋体" w:hAnsi="MS Mincho" w:cs="宋体"/>
          <w:sz w:val="28"/>
        </w:rPr>
        <w:t>部的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洁创</w:t>
      </w:r>
      <w:r>
        <w:rPr>
          <w:rFonts w:ascii="宋体" w:eastAsia="宋体" w:hAnsi="MS Mincho" w:cs="宋体"/>
          <w:sz w:val="28"/>
        </w:rPr>
        <w:t>面涂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后，不必包扎，以使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面裸露，与空气接触，可使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面保持干燥，并能加快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食品安全小朋友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住，路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的小食品</w:t>
      </w:r>
      <w:r>
        <w:rPr>
          <w:rFonts w:ascii="宋体" w:eastAsia="宋体" w:hAnsi="SimSun" w:cs="宋体"/>
          <w:sz w:val="28"/>
        </w:rPr>
        <w:t>颜</w:t>
      </w:r>
      <w:r>
        <w:rPr>
          <w:rFonts w:ascii="宋体" w:eastAsia="宋体" w:hAnsi="MS Mincho" w:cs="宋体"/>
          <w:sz w:val="28"/>
        </w:rPr>
        <w:t>色</w:t>
      </w:r>
      <w:r>
        <w:rPr>
          <w:rFonts w:ascii="宋体" w:eastAsia="宋体" w:hAnsi="SimSun" w:cs="宋体"/>
          <w:sz w:val="28"/>
        </w:rPr>
        <w:t>艳丽</w:t>
      </w:r>
      <w:r>
        <w:rPr>
          <w:rFonts w:ascii="宋体" w:eastAsia="宋体" w:hAnsi="MS Mincho" w:cs="宋体"/>
          <w:sz w:val="28"/>
        </w:rPr>
        <w:t>，包装精美，口感好，价格便宜，又有小玩具在里面。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些漂亮美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的小食品很有</w:t>
      </w:r>
      <w:r>
        <w:rPr>
          <w:rFonts w:ascii="宋体" w:eastAsia="宋体" w:hAnsi="SimSun" w:cs="宋体"/>
          <w:sz w:val="28"/>
        </w:rPr>
        <w:t>诱</w:t>
      </w:r>
      <w:r>
        <w:rPr>
          <w:rFonts w:ascii="宋体" w:eastAsia="宋体" w:hAnsi="MS Mincho" w:cs="宋体"/>
          <w:sz w:val="28"/>
        </w:rPr>
        <w:t>惑力和吸引力，但那些小食品都是一些不正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的厂家生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生条件差，不干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，而且里面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添加了化工原料，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身体有害。自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拒食垃圾食品，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父母帮助</w:t>
      </w:r>
      <w:r>
        <w:rPr>
          <w:rFonts w:ascii="宋体" w:eastAsia="宋体" w:hAnsi="SimSun" w:cs="宋体"/>
          <w:sz w:val="28"/>
        </w:rPr>
        <w:t>选择营养</w:t>
      </w:r>
      <w:r>
        <w:rPr>
          <w:rFonts w:ascii="宋体" w:eastAsia="宋体" w:hAnsi="MS Mincho" w:cs="宋体"/>
          <w:sz w:val="28"/>
        </w:rPr>
        <w:t>丰富、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色健康食品。大家相互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离垃圾食品，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自己的身体。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https://d.book118.com/348054042120006024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48054042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38妇女节幼儿园活动方案</dc:title>
  <dc:subject>为了确保事情或工作有效开展，常常需要预先准备方案，方案是有很强可操作性的书面计划。那要怎么制定科学的方案呢？以下是小编为大家整理的38妇女节幼儿园活动方案，仅供参考，希望能够帮助到大家。38妇女节幼儿</dc:subject>
  <cp:keywords>38妇女节幼儿园活动方案</cp:keywords>
  <cp:revision>0</cp:revision>
</cp:coreProperties>
</file>