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大学生学期工作</w:t>
      </w:r>
      <w:r>
        <w:rPr>
          <w:rFonts w:ascii="宋体" w:eastAsia="黑体" w:hAnsi="SimSun" w:cs="宋体"/>
          <w:b/>
          <w:sz w:val="40"/>
        </w:rPr>
        <w:t>总结</w:t>
      </w:r>
      <w:r>
        <w:rPr>
          <w:rFonts w:ascii="宋体" w:eastAsia="黑体" w:cs="宋体"/>
          <w:b/>
          <w:sz w:val="40"/>
        </w:rPr>
        <w:t>10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、工作或其完成情况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行一次全面系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和分析的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面材料，它可以帮助我</w:t>
      </w:r>
      <w:r>
        <w:rPr>
          <w:rFonts w:ascii="宋体" w:eastAsia="宋体" w:hAnsi="SimSun" w:cs="宋体"/>
          <w:sz w:val="28"/>
        </w:rPr>
        <w:t>们总结</w:t>
      </w:r>
      <w:r>
        <w:rPr>
          <w:rFonts w:ascii="宋体" w:eastAsia="宋体" w:hAnsi="MS Mincho" w:cs="宋体"/>
          <w:sz w:val="28"/>
        </w:rPr>
        <w:t>以往思想，</w:t>
      </w:r>
      <w:r>
        <w:rPr>
          <w:rFonts w:ascii="宋体" w:eastAsia="宋体" w:hAnsi="SimSun" w:cs="宋体"/>
          <w:sz w:val="28"/>
        </w:rPr>
        <w:t>发扬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抽出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写写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吧。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写才不会流于形式呢？以下是小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帮大家整理的大学生学期工作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与收藏。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大学生学期工作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光像水中的倒影，一晃一学年就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去了。</w:t>
      </w:r>
      <w:r>
        <w:rPr>
          <w:rFonts w:ascii="宋体" w:eastAsia="宋体" w:hAnsi="SimSun" w:cs="宋体"/>
          <w:sz w:val="28"/>
        </w:rPr>
        <w:t>军训时</w:t>
      </w:r>
      <w:r>
        <w:rPr>
          <w:rFonts w:ascii="宋体" w:eastAsia="宋体" w:hAnsi="MS Mincho" w:cs="宋体"/>
          <w:sz w:val="28"/>
        </w:rPr>
        <w:t>的那段画面似乎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脑际</w:t>
      </w:r>
      <w:r>
        <w:rPr>
          <w:rFonts w:ascii="宋体" w:eastAsia="宋体" w:hAnsi="MS Mincho" w:cs="宋体"/>
          <w:sz w:val="28"/>
        </w:rPr>
        <w:t>游移，而今大二的生活正在向我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走来，</w:t>
      </w:r>
      <w:r>
        <w:rPr>
          <w:rFonts w:ascii="宋体" w:eastAsia="宋体" w:hAnsi="SimSun" w:cs="宋体"/>
          <w:sz w:val="28"/>
        </w:rPr>
        <w:t>蓦</w:t>
      </w:r>
      <w:r>
        <w:rPr>
          <w:rFonts w:ascii="宋体" w:eastAsia="宋体" w:hAnsi="MS Mincho" w:cs="宋体"/>
          <w:sz w:val="28"/>
        </w:rPr>
        <w:t>然回首，感慨</w:t>
      </w:r>
      <w:r>
        <w:rPr>
          <w:rFonts w:ascii="宋体" w:eastAsia="宋体" w:hAnsi="SimSun" w:cs="宋体"/>
          <w:sz w:val="28"/>
        </w:rPr>
        <w:t>颇</w:t>
      </w:r>
      <w:r>
        <w:rPr>
          <w:rFonts w:ascii="宋体" w:eastAsia="宋体" w:hAnsi="MS Mincho" w:cs="宋体"/>
          <w:sz w:val="28"/>
        </w:rPr>
        <w:t>多。</w:t>
      </w:r>
      <w:r>
        <w:rPr>
          <w:rFonts w:ascii="宋体" w:eastAsia="宋体" w:hAnsi="SimSun" w:cs="宋体"/>
          <w:sz w:val="28"/>
        </w:rPr>
        <w:t>刚迈</w:t>
      </w:r>
      <w:r>
        <w:rPr>
          <w:rFonts w:ascii="宋体" w:eastAsia="宋体" w:hAnsi="MS Mincho" w:cs="宋体"/>
          <w:sz w:val="28"/>
        </w:rPr>
        <w:t>入大学的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一切似乎都充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感，于是到</w:t>
      </w:r>
      <w:r>
        <w:rPr>
          <w:rFonts w:ascii="宋体" w:eastAsia="宋体" w:hAnsi="SimSun" w:cs="宋体"/>
          <w:sz w:val="28"/>
        </w:rPr>
        <w:t>处跃跃</w:t>
      </w:r>
      <w:r>
        <w:rPr>
          <w:rFonts w:ascii="宋体" w:eastAsia="宋体" w:hAnsi="MS Mincho" w:cs="宋体"/>
          <w:sz w:val="28"/>
        </w:rPr>
        <w:t>欲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果碰壁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多。不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吃一</w:t>
      </w:r>
      <w:r>
        <w:rPr>
          <w:rFonts w:ascii="宋体" w:eastAsia="宋体" w:hAnsi="SimSun" w:cs="宋体"/>
          <w:sz w:val="28"/>
        </w:rPr>
        <w:t>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一智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，大一学年我除了努力完成自己的学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，也利用各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丰富自己的生活，充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自己。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将我上一学年的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一、在学</w:t>
      </w:r>
      <w:r>
        <w:rPr>
          <w:rFonts w:ascii="宋体" w:eastAsia="宋体" w:hAnsi="SimSun" w:cs="宋体"/>
          <w:b/>
          <w:bCs/>
          <w:sz w:val="28"/>
        </w:rPr>
        <w:t>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是学生的基本，我知道一个受社会肯定的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秀大学生，除了有个性有特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外，最起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的就是要有知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文化的功底，所以，我至始至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都把学</w:t>
      </w:r>
      <w:r>
        <w:rPr>
          <w:rFonts w:ascii="宋体" w:eastAsia="宋体" w:hAnsi="SimSun" w:cs="宋体"/>
          <w:sz w:val="28"/>
        </w:rPr>
        <w:t>习摆</w:t>
      </w:r>
      <w:r>
        <w:rPr>
          <w:rFonts w:ascii="宋体" w:eastAsia="宋体" w:hAnsi="MS Mincho" w:cs="宋体"/>
          <w:sz w:val="28"/>
        </w:rPr>
        <w:t>在第一位，努力扎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自己的文化功底，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决做到不</w:t>
      </w:r>
      <w:r>
        <w:rPr>
          <w:rFonts w:ascii="宋体" w:eastAsia="宋体" w:hAnsi="SimSun" w:cs="宋体"/>
          <w:sz w:val="28"/>
        </w:rPr>
        <w:t>旷课</w:t>
      </w:r>
      <w:r>
        <w:rPr>
          <w:rFonts w:ascii="宋体" w:eastAsia="宋体" w:hAnsi="MS Mincho" w:cs="宋体"/>
          <w:sz w:val="28"/>
        </w:rPr>
        <w:t>不早退不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到，珍惜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一次文化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得起自己的大学生涯！在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，我能充分利用自己身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有限的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源，完善、巩固自己的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和帮助下，我的《网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网站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与制作》有了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的提升。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b/>
          <w:bCs/>
          <w:sz w:val="28"/>
        </w:rPr>
        <w:t>二、在生活上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我基本上都可以和同学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友好相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，和睦共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，互帮互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，自己的事情自己做，形成独立自理自立的良好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。宿舍是一个大集体，八个人生活在同一个空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里面，但是各自的生活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性都不相，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就需要大家互相理解和迁就，只有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才能和平相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习创</w:t>
      </w:r>
      <w:r>
        <w:rPr>
          <w:rFonts w:ascii="宋体" w:eastAsia="宋体" w:hAnsi="MS Mincho" w:cs="宋体"/>
          <w:sz w:val="28"/>
        </w:rPr>
        <w:t>造一个良好的学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和休息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境。身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407</w:t>
      </w:r>
      <w:r>
        <w:rPr>
          <w:rFonts w:ascii="宋体" w:eastAsia="宋体" w:hAnsi="MS Mincho" w:cs="宋体"/>
          <w:sz w:val="28"/>
        </w:rPr>
        <w:t>的寝室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，很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幸在</w:t>
      </w:r>
      <w:r>
        <w:rPr>
          <w:rFonts w:ascii="宋体" w:eastAsia="宋体" w:hAnsi="SimSun" w:cs="宋体"/>
          <w:sz w:val="28"/>
        </w:rPr>
        <w:t>辅导员</w:t>
      </w:r>
      <w:r>
        <w:rPr>
          <w:rFonts w:ascii="宋体" w:eastAsia="宋体" w:hAnsi="MS Mincho" w:cs="宋体"/>
          <w:sz w:val="28"/>
        </w:rPr>
        <w:t>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的悉心帮助和呵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下使全寝室的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成了一个</w:t>
      </w:r>
      <w:r>
        <w:rPr>
          <w:rFonts w:ascii="宋体" w:eastAsia="宋体" w:hAnsi="SimSun" w:cs="宋体"/>
          <w:sz w:val="28"/>
        </w:rPr>
        <w:t>讲卫</w:t>
      </w:r>
      <w:r>
        <w:rPr>
          <w:rFonts w:ascii="宋体" w:eastAsia="宋体" w:hAnsi="MS Mincho" w:cs="宋体"/>
          <w:sz w:val="28"/>
        </w:rPr>
        <w:t>生、集体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的好学生。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三、在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践中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）身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班上的一名班干部，在</w:t>
      </w:r>
      <w:r>
        <w:rPr>
          <w:rFonts w:ascii="宋体" w:eastAsia="宋体" w:hAnsi="SimSun" w:cs="宋体"/>
          <w:sz w:val="28"/>
        </w:rPr>
        <w:t>辅导员</w:t>
      </w:r>
      <w:r>
        <w:rPr>
          <w:rFonts w:ascii="宋体" w:eastAsia="宋体" w:hAnsi="MS Mincho" w:cs="宋体"/>
          <w:sz w:val="28"/>
        </w:rPr>
        <w:t>与班上全体同学的帮助和支持下，基本上完成了老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交予的各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，提升了自己在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理各</w:t>
      </w:r>
      <w:r>
        <w:rPr>
          <w:rFonts w:ascii="宋体" w:eastAsia="宋体" w:hAnsi="SimSun" w:cs="宋体"/>
          <w:sz w:val="28"/>
        </w:rPr>
        <w:t>种问题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hAnsi="SimSun" w:cs="宋体"/>
          <w:sz w:val="28"/>
        </w:rPr>
        <w:t>应变</w:t>
      </w:r>
      <w:r>
        <w:rPr>
          <w:rFonts w:ascii="宋体" w:eastAsia="宋体" w:hAnsi="MS Mincho" w:cs="宋体"/>
          <w:sz w:val="28"/>
        </w:rPr>
        <w:t>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航院青年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社秘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部副部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子商</w:t>
      </w:r>
      <w:r>
        <w:rPr>
          <w:rFonts w:ascii="宋体" w:eastAsia="宋体" w:hAnsi="SimSun" w:cs="宋体"/>
          <w:sz w:val="28"/>
        </w:rPr>
        <w:t>务协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部副部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、系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部成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子商</w:t>
      </w:r>
      <w:r>
        <w:rPr>
          <w:rFonts w:ascii="宋体" w:eastAsia="宋体" w:hAnsi="SimSun" w:cs="宋体"/>
          <w:sz w:val="28"/>
        </w:rPr>
        <w:t>务创业</w:t>
      </w:r>
      <w:r>
        <w:rPr>
          <w:rFonts w:ascii="宋体" w:eastAsia="宋体" w:hAnsi="MS Mincho" w:cs="宋体"/>
          <w:sz w:val="28"/>
        </w:rPr>
        <w:t>工作室成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的我，能</w:t>
      </w:r>
      <w:r>
        <w:rPr>
          <w:rFonts w:ascii="宋体" w:eastAsia="宋体" w:hAnsi="SimSun" w:cs="宋体"/>
          <w:sz w:val="28"/>
        </w:rPr>
        <w:t>够较</w:t>
      </w:r>
      <w:r>
        <w:rPr>
          <w:rFonts w:ascii="宋体" w:eastAsia="宋体" w:hAnsi="MS Mincho" w:cs="宋体"/>
          <w:sz w:val="28"/>
        </w:rPr>
        <w:t>好的把握和利用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些平台，努力的</w:t>
      </w:r>
      <w:r>
        <w:rPr>
          <w:rFonts w:ascii="宋体" w:eastAsia="宋体" w:hAnsi="SimSun" w:cs="宋体"/>
          <w:sz w:val="28"/>
        </w:rPr>
        <w:t>锻</w:t>
      </w:r>
      <w:r>
        <w:rPr>
          <w:rFonts w:ascii="宋体" w:eastAsia="宋体" w:hAnsi="MS Mincho" w:cs="宋体"/>
          <w:sz w:val="28"/>
        </w:rPr>
        <w:t>造自我，成就自我，充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自我增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了自己的人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交往能力与工作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极参与院系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。在本学期先后参加了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大学生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生涯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划大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航院首届</w:t>
      </w:r>
      <w:r>
        <w:rPr>
          <w:rFonts w:ascii="宋体" w:eastAsia="宋体" w:hAnsi="SimSun" w:cs="宋体"/>
          <w:sz w:val="28"/>
        </w:rPr>
        <w:t>简历</w:t>
      </w:r>
      <w:r>
        <w:rPr>
          <w:rFonts w:ascii="宋体" w:eastAsia="宋体" w:hAnsi="MS Mincho" w:cs="宋体"/>
          <w:sz w:val="28"/>
        </w:rPr>
        <w:t>制作大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系首届短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湖南省大学生</w:t>
      </w:r>
      <w:r>
        <w:rPr>
          <w:rFonts w:ascii="宋体" w:eastAsia="宋体" w:cs="宋体"/>
          <w:sz w:val="28"/>
        </w:rPr>
        <w:t>‘</w:t>
      </w:r>
      <w:r>
        <w:rPr>
          <w:rFonts w:ascii="宋体" w:eastAsia="宋体" w:hAnsi="MS Mincho" w:cs="宋体"/>
          <w:sz w:val="28"/>
        </w:rPr>
        <w:t>拒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毒品阳光生活</w:t>
      </w:r>
      <w:r>
        <w:rPr>
          <w:rFonts w:ascii="宋体" w:eastAsia="宋体" w:cs="宋体"/>
          <w:sz w:val="28"/>
        </w:rPr>
        <w:t>’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中自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自演了</w:t>
      </w:r>
      <w:r>
        <w:rPr>
          <w:rFonts w:ascii="宋体" w:eastAsia="宋体" w:hAnsi="SimSun" w:cs="宋体"/>
          <w:sz w:val="28"/>
        </w:rPr>
        <w:t>话剧</w:t>
      </w:r>
      <w:r>
        <w:rPr>
          <w:rFonts w:ascii="宋体" w:eastAsia="宋体" w:hAnsi="MS Mincho" w:cs="宋体"/>
          <w:sz w:val="28"/>
        </w:rPr>
        <w:t>《警</w:t>
      </w:r>
      <w:r>
        <w:rPr>
          <w:rFonts w:ascii="宋体" w:eastAsia="宋体" w:hAnsi="SimSun" w:cs="宋体"/>
          <w:sz w:val="28"/>
        </w:rPr>
        <w:t>钟长鸣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然未曾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得大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，但是我从中受益匪浅，使我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定了自己向前</w:t>
      </w:r>
      <w:r>
        <w:rPr>
          <w:rFonts w:ascii="宋体" w:eastAsia="宋体" w:hAnsi="SimSun" w:cs="宋体"/>
          <w:sz w:val="28"/>
        </w:rPr>
        <w:t>闯</w:t>
      </w:r>
      <w:r>
        <w:rPr>
          <w:rFonts w:ascii="宋体" w:eastAsia="宋体" w:hAnsi="MS Mincho" w:cs="宋体"/>
          <w:sz w:val="28"/>
        </w:rPr>
        <w:t>的信心，</w:t>
      </w:r>
      <w:r>
        <w:rPr>
          <w:rFonts w:ascii="宋体" w:eastAsia="宋体" w:hAnsi="SimSun" w:cs="宋体"/>
          <w:sz w:val="28"/>
        </w:rPr>
        <w:t>铸</w:t>
      </w:r>
      <w:r>
        <w:rPr>
          <w:rFonts w:ascii="宋体" w:eastAsia="宋体" w:hAnsi="MS Mincho" w:cs="宋体"/>
          <w:sz w:val="28"/>
        </w:rPr>
        <w:t>就了我勇往直前的决心和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在比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的参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信念。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四、利用剩余</w:t>
      </w:r>
      <w:r>
        <w:rPr>
          <w:rFonts w:ascii="宋体" w:eastAsia="宋体" w:hAnsi="SimSun" w:cs="宋体"/>
          <w:b/>
          <w:bCs/>
          <w:sz w:val="28"/>
        </w:rPr>
        <w:t>时间</w:t>
      </w:r>
      <w:r>
        <w:rPr>
          <w:rFonts w:ascii="宋体" w:eastAsia="宋体" w:hAnsi="MS Mincho" w:cs="宋体"/>
          <w:b/>
          <w:bCs/>
          <w:sz w:val="28"/>
        </w:rPr>
        <w:t>在校外兼</w:t>
      </w:r>
      <w:r>
        <w:rPr>
          <w:rFonts w:ascii="宋体" w:eastAsia="宋体" w:hAnsi="SimSun" w:cs="宋体"/>
          <w:b/>
          <w:bCs/>
          <w:sz w:val="28"/>
        </w:rPr>
        <w:t>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兼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我知道了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多工作中的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和与老板、同事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事的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。最重要的是通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打工，我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到了在与陌生人相</w:t>
      </w:r>
      <w:r>
        <w:rPr>
          <w:rFonts w:ascii="宋体" w:eastAsia="宋体" w:hAnsi="SimSun" w:cs="宋体"/>
          <w:sz w:val="28"/>
        </w:rPr>
        <w:t>处时</w:t>
      </w:r>
      <w:r>
        <w:rPr>
          <w:rFonts w:ascii="宋体" w:eastAsia="宋体" w:hAnsi="MS Mincho" w:cs="宋体"/>
          <w:sz w:val="28"/>
        </w:rPr>
        <w:t>，平等是第一位的，在与人交往中要将一些身份、地位去除</w:t>
      </w:r>
      <w:r>
        <w:rPr>
          <w:rFonts w:ascii="宋体" w:eastAsia="宋体" w:cs="宋体"/>
          <w:sz w:val="28"/>
        </w:rPr>
        <w:t>———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既有利于交往，又是尊重他人。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去一年的一切都将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史埋藏在航院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片沃土上，展望新的学期，我将</w:t>
      </w:r>
      <w:r>
        <w:rPr>
          <w:rFonts w:ascii="宋体" w:eastAsia="宋体" w:hAnsi="SimSun" w:cs="宋体"/>
          <w:sz w:val="28"/>
        </w:rPr>
        <w:t>扬长</w:t>
      </w:r>
      <w:r>
        <w:rPr>
          <w:rFonts w:ascii="宋体" w:eastAsia="宋体" w:hAnsi="MS Mincho" w:cs="宋体"/>
          <w:sz w:val="28"/>
        </w:rPr>
        <w:t>避短，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大一的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，虚心向老</w:t>
      </w:r>
      <w:r>
        <w:rPr>
          <w:rFonts w:ascii="宋体" w:eastAsia="宋体" w:hAnsi="SimSun" w:cs="宋体"/>
          <w:sz w:val="28"/>
        </w:rPr>
        <w:t>师请</w:t>
      </w:r>
      <w:r>
        <w:rPr>
          <w:rFonts w:ascii="宋体" w:eastAsia="宋体" w:hAnsi="MS Mincho" w:cs="宋体"/>
          <w:sz w:val="28"/>
        </w:rPr>
        <w:t>教，争取有更大的</w:t>
      </w:r>
      <w:r>
        <w:rPr>
          <w:rFonts w:ascii="宋体" w:eastAsia="宋体" w:hAnsi="SimSun" w:cs="宋体"/>
          <w:sz w:val="28"/>
        </w:rPr>
        <w:t>飞跃</w:t>
      </w:r>
      <w:r>
        <w:rPr>
          <w:rFonts w:ascii="宋体" w:eastAsia="宋体" w:hAnsi="MS Mincho" w:cs="宋体"/>
          <w:sz w:val="28"/>
        </w:rPr>
        <w:t>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大学生学期工作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的大二学年已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去了，而我作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班里的生活委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一个学期中不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得到了很好的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城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个大家庭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献了一份力量。其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生活委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的主要的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是尽力帮助班上的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位同学解决日常生活中的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比如班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订购车</w:t>
      </w:r>
      <w:r>
        <w:rPr>
          <w:rFonts w:ascii="宋体" w:eastAsia="宋体" w:hAnsi="MS Mincho" w:cs="宋体"/>
          <w:sz w:val="28"/>
        </w:rPr>
        <w:t>票，寝室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生的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及寝室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的通知与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等等。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在我将上个学期工作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令大家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心和重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。生活委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管理着班上的各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用支出，而且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做到班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用得其所，以及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方面的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算。同</w:t>
      </w:r>
      <w:r>
        <w:rPr>
          <w:rFonts w:ascii="宋体" w:eastAsia="宋体" w:hAnsi="SimSun" w:cs="宋体"/>
          <w:sz w:val="28"/>
        </w:rPr>
        <w:t>时为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财务</w:t>
      </w:r>
      <w:r>
        <w:rPr>
          <w:rFonts w:ascii="宋体" w:eastAsia="宋体" w:hAnsi="MS Mincho" w:cs="宋体"/>
          <w:sz w:val="28"/>
        </w:rPr>
        <w:t>公明，必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整理好各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开销</w:t>
      </w:r>
      <w:r>
        <w:rPr>
          <w:rFonts w:ascii="宋体" w:eastAsia="宋体" w:hAnsi="MS Mincho" w:cs="宋体"/>
          <w:sz w:val="28"/>
        </w:rPr>
        <w:t>数据，做好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支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，做到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支都有据可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；然后定期向全班同学公布班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使用情况，（我班是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月公布一次）使得同学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的去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都有一定的了解。因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班集体活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，所以在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会根据上个学期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的班</w:t>
      </w:r>
      <w:r>
        <w:rPr>
          <w:rFonts w:ascii="宋体" w:eastAsia="宋体" w:hAnsi="SimSun" w:cs="宋体"/>
          <w:sz w:val="28"/>
        </w:rPr>
        <w:t>费开销</w:t>
      </w:r>
      <w:r>
        <w:rPr>
          <w:rFonts w:ascii="宋体" w:eastAsia="宋体" w:hAnsi="MS Mincho" w:cs="宋体"/>
          <w:sz w:val="28"/>
        </w:rPr>
        <w:t>以及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所需</w:t>
      </w:r>
      <w:r>
        <w:rPr>
          <w:rFonts w:ascii="宋体" w:eastAsia="宋体" w:hAnsi="SimSun" w:cs="宋体"/>
          <w:sz w:val="28"/>
        </w:rPr>
        <w:t>经费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估算，收了一次班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班上个学期大大小小的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展了将近十多个班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气氛，增加了班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凝聚力；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的了解和友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。其中比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大型的活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主要有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粽情，送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送心送温暖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的端午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幻想三部曲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月亮</w:t>
      </w:r>
      <w:r>
        <w:rPr>
          <w:rFonts w:ascii="宋体" w:eastAsia="宋体" w:hAnsi="SimSun" w:cs="宋体"/>
          <w:sz w:val="28"/>
        </w:rPr>
        <w:t>岛</w:t>
      </w:r>
      <w:r>
        <w:rPr>
          <w:rFonts w:ascii="宋体" w:eastAsia="宋体" w:hAnsi="MS Mincho" w:cs="宋体"/>
          <w:sz w:val="28"/>
        </w:rPr>
        <w:t>野外露</w:t>
      </w:r>
      <w:r>
        <w:rPr>
          <w:rFonts w:ascii="宋体" w:eastAsia="宋体" w:hAnsi="SimSun" w:cs="宋体"/>
          <w:sz w:val="28"/>
        </w:rPr>
        <w:t>营团</w:t>
      </w:r>
      <w:r>
        <w:rPr>
          <w:rFonts w:ascii="宋体" w:eastAsia="宋体" w:hAnsi="MS Mincho" w:cs="宋体"/>
          <w:sz w:val="28"/>
        </w:rPr>
        <w:t>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心包裹捐款活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魅力湘江，快</w:t>
      </w:r>
      <w:r>
        <w:rPr>
          <w:rFonts w:ascii="宋体" w:eastAsia="宋体" w:hAnsi="SimSun" w:cs="宋体"/>
          <w:sz w:val="28"/>
        </w:rPr>
        <w:t>乐单车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之素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拓展活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，女生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等形式丰富多彩。在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动开</w:t>
      </w:r>
      <w:r>
        <w:rPr>
          <w:rFonts w:ascii="宋体" w:eastAsia="宋体" w:hAnsi="MS Mincho" w:cs="宋体"/>
          <w:sz w:val="28"/>
        </w:rPr>
        <w:t>始之前我都要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助活</w:t>
      </w:r>
      <w:r>
        <w:rPr>
          <w:rFonts w:ascii="宋体" w:eastAsia="宋体" w:hAnsi="SimSun" w:cs="宋体"/>
          <w:sz w:val="28"/>
        </w:rPr>
        <w:t>动负责</w:t>
      </w:r>
      <w:r>
        <w:rPr>
          <w:rFonts w:ascii="宋体" w:eastAsia="宋体" w:hAnsi="MS Mincho" w:cs="宋体"/>
          <w:sz w:val="28"/>
        </w:rPr>
        <w:t>人把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次所参加活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的大致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程及目的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传讲</w:t>
      </w:r>
      <w:r>
        <w:rPr>
          <w:rFonts w:ascii="宋体" w:eastAsia="宋体" w:hAnsi="MS Mincho" w:cs="宋体"/>
          <w:sz w:val="28"/>
        </w:rPr>
        <w:t>解并将参加活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的人数</w:t>
      </w:r>
      <w:r>
        <w:rPr>
          <w:rFonts w:ascii="宋体" w:eastAsia="宋体" w:hAnsi="SimSun" w:cs="宋体"/>
          <w:sz w:val="28"/>
        </w:rPr>
        <w:t>统计</w:t>
      </w:r>
      <w:r>
        <w:rPr>
          <w:rFonts w:ascii="宋体" w:eastAsia="宋体" w:hAnsi="MS Mincho" w:cs="宋体"/>
          <w:sz w:val="28"/>
        </w:rPr>
        <w:t>清楚，活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搞完之后再把活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所用的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一笔</w:t>
      </w:r>
      <w:r>
        <w:rPr>
          <w:rFonts w:ascii="宋体" w:eastAsia="宋体" w:hAnsi="SimSun" w:cs="宋体"/>
          <w:sz w:val="28"/>
        </w:rPr>
        <w:t>开销</w:t>
      </w:r>
      <w:r>
        <w:rPr>
          <w:rFonts w:ascii="宋体" w:eastAsia="宋体" w:hAnsi="MS Mincho" w:cs="宋体"/>
          <w:sz w:val="28"/>
        </w:rPr>
        <w:t>都仔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下。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使得大家更好的了解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，从而也增加了同学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参与的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3. </w:t>
      </w:r>
      <w:r>
        <w:rPr>
          <w:rFonts w:ascii="宋体" w:eastAsia="宋体" w:hAnsi="MS Mincho" w:cs="宋体"/>
          <w:sz w:val="28"/>
        </w:rPr>
        <w:t>当然作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生活委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，我的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除了管理班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极配合其他班委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，鼓励同学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踊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参加活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，与此同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一些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极思想，搞好班集体内部的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以上就是我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于我所有工作的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的来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，工作比</w:t>
      </w:r>
      <w:r>
        <w:rPr>
          <w:rFonts w:ascii="宋体" w:eastAsia="宋体" w:hAnsi="SimSun" w:cs="宋体"/>
          <w:sz w:val="28"/>
        </w:rPr>
        <w:t>较顺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但是在一年的工作中，当然也存在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多的不足之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，因此在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个学期中我一定会加倍的努力，做的更加的好。以下是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个学期的工作期望：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在上个学期所取得成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上再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努力更加的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的切身利益，适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的向上反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在生活上的需要及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在班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的管理上要更加的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，争取不乱花一分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，但也不少同学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一分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助其他班委管理好班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，使得我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城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班更加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蒸蒸日上。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寒假</w:t>
      </w:r>
      <w:r>
        <w:rPr>
          <w:rFonts w:ascii="宋体" w:eastAsia="宋体" w:hAnsi="SimSun" w:cs="宋体"/>
          <w:sz w:val="28"/>
        </w:rPr>
        <w:t>订购</w:t>
      </w:r>
      <w:r>
        <w:rPr>
          <w:rFonts w:ascii="宋体" w:eastAsia="宋体" w:hAnsi="MS Mincho" w:cs="宋体"/>
          <w:sz w:val="28"/>
        </w:rPr>
        <w:t>火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票，由于上个学期是第一次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行网上</w:t>
      </w:r>
      <w:r>
        <w:rPr>
          <w:rFonts w:ascii="宋体" w:eastAsia="宋体" w:hAnsi="SimSun" w:cs="宋体"/>
          <w:sz w:val="28"/>
        </w:rPr>
        <w:t>订购</w:t>
      </w:r>
      <w:r>
        <w:rPr>
          <w:rFonts w:ascii="宋体" w:eastAsia="宋体" w:hAnsi="MS Mincho" w:cs="宋体"/>
          <w:sz w:val="28"/>
        </w:rPr>
        <w:t>，并且由于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次的限制，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多同学都没有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到火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票，因此在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个学期我将准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行网上</w:t>
      </w:r>
      <w:r>
        <w:rPr>
          <w:rFonts w:ascii="宋体" w:eastAsia="宋体" w:hAnsi="SimSun" w:cs="宋体"/>
          <w:sz w:val="28"/>
        </w:rPr>
        <w:t>订购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跟其他班委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好，帮助需要的同学到火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站去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票等等。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这过</w:t>
      </w:r>
      <w:r>
        <w:rPr>
          <w:rFonts w:ascii="宋体" w:eastAsia="宋体" w:hAnsi="MS Mincho" w:cs="宋体"/>
          <w:sz w:val="28"/>
        </w:rPr>
        <w:t>去的一个学期中，或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工作上碰上了一些困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，但是在同学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的帮助之下，我都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利的走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来了。所以我希望在我的以后的工作中更能得到同学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可和支持，更好的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。所以在以后的工作中我会更加努力的来完成自己的工作。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大学生学期工作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又是一个新的学期，当初</w:t>
      </w:r>
      <w:r>
        <w:rPr>
          <w:rFonts w:ascii="宋体" w:eastAsia="宋体" w:hAnsi="SimSun" w:cs="宋体"/>
          <w:sz w:val="28"/>
        </w:rPr>
        <w:t>刚进</w:t>
      </w:r>
      <w:r>
        <w:rPr>
          <w:rFonts w:ascii="宋体" w:eastAsia="宋体" w:hAnsi="MS Mincho" w:cs="宋体"/>
          <w:sz w:val="28"/>
        </w:rPr>
        <w:t>大学的稚嫩已</w:t>
      </w:r>
      <w:r>
        <w:rPr>
          <w:rFonts w:ascii="宋体" w:eastAsia="宋体" w:hAnsi="SimSun" w:cs="宋体"/>
          <w:sz w:val="28"/>
        </w:rPr>
        <w:t>经变</w:t>
      </w:r>
      <w:r>
        <w:rPr>
          <w:rFonts w:ascii="宋体" w:eastAsia="宋体" w:hAnsi="MS Mincho" w:cs="宋体"/>
          <w:sz w:val="28"/>
        </w:rPr>
        <w:t>成回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了。我也已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走出了象牙塔，自己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自己的未来而努力，自己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自己的人生打拼。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我是个很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望独立的女孩子，我希望可以自己解决的事情就自己解决，而不要求助于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人，当然我知道合作很重要。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上的女孩子，一生要担任三个角色：女儿、妻子、母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。我正在深刻的体会第一个角色的内涵。爸爸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非常的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我，而我能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做的事情，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多也多、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少也少。他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希望自己的女儿好好学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、天天向上，尽可能的追求自己所希望的人生，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以后可以找到一个适合自己的工作，然后好好生活。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我不敢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自己很努力的学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如果真的好好学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不可能上个学期考出那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。但是，我必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，我从来就没有搞</w:t>
      </w:r>
      <w:r>
        <w:rPr>
          <w:rFonts w:ascii="宋体" w:eastAsia="宋体" w:hAnsi="SimSun" w:cs="宋体"/>
          <w:sz w:val="28"/>
        </w:rPr>
        <w:t>错过轻</w:t>
      </w:r>
      <w:r>
        <w:rPr>
          <w:rFonts w:ascii="宋体" w:eastAsia="宋体" w:hAnsi="MS Mincho" w:cs="宋体"/>
          <w:sz w:val="28"/>
        </w:rPr>
        <w:t>重。我参加各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，也利用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出去兼</w:t>
      </w:r>
      <w:r>
        <w:rPr>
          <w:rFonts w:ascii="宋体" w:eastAsia="宋体" w:hAnsi="SimSun" w:cs="宋体"/>
          <w:sz w:val="28"/>
        </w:rPr>
        <w:t>职赚钱</w:t>
      </w:r>
      <w:r>
        <w:rPr>
          <w:rFonts w:ascii="宋体" w:eastAsia="宋体" w:hAnsi="MS Mincho" w:cs="宋体"/>
          <w:sz w:val="28"/>
        </w:rPr>
        <w:t>，但做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候，我清醒的知道，学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些都重要。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刚进</w:t>
      </w:r>
      <w:r>
        <w:rPr>
          <w:rFonts w:ascii="宋体" w:eastAsia="宋体" w:hAnsi="MS Mincho" w:cs="宋体"/>
          <w:sz w:val="28"/>
        </w:rPr>
        <w:t>学校的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未来充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了向往，但那些想法是模糊而理想的。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在我的想法更清晰了，也更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了。我没有太多的追求，我唯一的目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就是通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国家司法考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，争取考到公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法系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的公</w:t>
      </w:r>
      <w:r>
        <w:rPr>
          <w:rFonts w:ascii="宋体" w:eastAsia="宋体" w:hAnsi="SimSun" w:cs="宋体"/>
          <w:sz w:val="28"/>
        </w:rPr>
        <w:t>务员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得那是适合我待的地方，我会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个目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付出，不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有一</w:t>
      </w:r>
      <w:r>
        <w:rPr>
          <w:rFonts w:ascii="宋体" w:eastAsia="宋体" w:hAnsi="SimSun" w:cs="宋体"/>
          <w:sz w:val="28"/>
        </w:rPr>
        <w:t>丝侥</w:t>
      </w:r>
      <w:r>
        <w:rPr>
          <w:rFonts w:ascii="宋体" w:eastAsia="宋体" w:hAnsi="MS Mincho" w:cs="宋体"/>
          <w:sz w:val="28"/>
        </w:rPr>
        <w:t>幸心理，我要凭自己的真才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得我人生的第一桶金。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是有深刻的感情的，因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里担任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重要的角色，我</w:t>
      </w:r>
      <w:r>
        <w:rPr>
          <w:rFonts w:ascii="宋体" w:eastAsia="宋体" w:hAnsi="SimSun" w:cs="宋体"/>
          <w:sz w:val="28"/>
        </w:rPr>
        <w:t>惭</w:t>
      </w:r>
      <w:r>
        <w:rPr>
          <w:rFonts w:ascii="宋体" w:eastAsia="宋体" w:hAnsi="MS Mincho" w:cs="宋体"/>
          <w:sz w:val="28"/>
        </w:rPr>
        <w:t>愧的是，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在的我没有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它做出更多的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献。但是如果集体需要，我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无反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然我不能做出更多的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献，但我会努力不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造成麻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，我没有什</w:t>
      </w:r>
      <w:r>
        <w:rPr>
          <w:rFonts w:ascii="宋体" w:eastAsia="宋体" w:hAnsi="SimSun" w:cs="宋体"/>
          <w:sz w:val="28"/>
        </w:rPr>
        <w:t>么创</w:t>
      </w:r>
      <w:r>
        <w:rPr>
          <w:rFonts w:ascii="宋体" w:eastAsia="宋体" w:hAnsi="MS Mincho" w:cs="宋体"/>
          <w:sz w:val="28"/>
        </w:rPr>
        <w:t>造性的建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我和班委交流的机会很多，平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的差不多了。我打心底里希望我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法学院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多个班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多个班主任，比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下来，我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幸是包老</w:t>
      </w:r>
      <w:r>
        <w:rPr>
          <w:rFonts w:ascii="宋体" w:eastAsia="宋体" w:hAnsi="SimSun" w:cs="宋体"/>
          <w:sz w:val="28"/>
        </w:rPr>
        <w:t>师带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，其他老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再好，都没有班主任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想得多、做的多、付出的多；其他班主任再好，也不是我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的班主任，我就希望包老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一如既往就可以了。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最后要再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一下，我相信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生活是自己的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，我已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的成熟了，我可以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承担完全的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任。我会小心的做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后都会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无反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行。生活是我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自己的，我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一生中会担任各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的角色，会遇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的事，各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的人，但是生活本身是属于自己的，与任何人无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一件事的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候，想一想自己所能承受的限度，追求自己可以追求的生活。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可能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个个人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并不深刻，作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一个党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更加深刻的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自己。但是我想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个并不是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要求的思想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。我可以自由的用自己的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言，写自己的个性和性格。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自己所写的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一个字喝彩，并且承</w:t>
      </w:r>
      <w:r>
        <w:rPr>
          <w:rFonts w:ascii="宋体" w:eastAsia="宋体" w:hAnsi="SimSun" w:cs="宋体"/>
          <w:sz w:val="28"/>
        </w:rPr>
        <w:t>诺</w:t>
      </w:r>
      <w:r>
        <w:rPr>
          <w:rFonts w:ascii="宋体" w:eastAsia="宋体" w:hAnsi="MS Mincho" w:cs="宋体"/>
          <w:sz w:val="28"/>
        </w:rPr>
        <w:t>，我会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自己所写的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一个字努力。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大学生学期工作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1</w:t>
      </w:r>
      <w:r>
        <w:rPr>
          <w:rFonts w:ascii="宋体" w:eastAsia="宋体" w:hAnsi="MS Mincho" w:cs="宋体"/>
          <w:b/>
          <w:bCs/>
          <w:sz w:val="28"/>
        </w:rPr>
        <w:t>、脚踏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地做好会</w:t>
      </w:r>
      <w:r>
        <w:rPr>
          <w:rFonts w:ascii="宋体" w:eastAsia="宋体" w:hAnsi="SimSun" w:cs="宋体"/>
          <w:b/>
          <w:bCs/>
          <w:sz w:val="28"/>
        </w:rPr>
        <w:t>计</w:t>
      </w:r>
      <w:r>
        <w:rPr>
          <w:rFonts w:ascii="宋体" w:eastAsia="宋体" w:hAnsi="MS Mincho" w:cs="宋体"/>
          <w:b/>
          <w:bCs/>
          <w:sz w:val="28"/>
        </w:rPr>
        <w:t>相</w:t>
      </w:r>
      <w:r>
        <w:rPr>
          <w:rFonts w:ascii="宋体" w:eastAsia="宋体" w:hAnsi="SimSun" w:cs="宋体"/>
          <w:b/>
          <w:bCs/>
          <w:sz w:val="28"/>
        </w:rPr>
        <w:t>关</w:t>
      </w:r>
      <w:r>
        <w:rPr>
          <w:rFonts w:ascii="宋体" w:eastAsia="宋体" w:hAnsi="MS Mincho" w:cs="宋体"/>
          <w:b/>
          <w:bCs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全面做好公司全部会</w:t>
      </w:r>
      <w:r>
        <w:rPr>
          <w:rFonts w:ascii="宋体" w:eastAsia="宋体" w:hAnsi="SimSun" w:cs="宋体"/>
          <w:sz w:val="28"/>
        </w:rPr>
        <w:t>计记账</w:t>
      </w:r>
      <w:r>
        <w:rPr>
          <w:rFonts w:ascii="宋体" w:eastAsia="宋体" w:hAnsi="MS Mincho" w:cs="宋体"/>
          <w:sz w:val="28"/>
        </w:rPr>
        <w:t>工作。下半年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公司</w:t>
      </w:r>
      <w:r>
        <w:rPr>
          <w:rFonts w:ascii="宋体" w:eastAsia="宋体" w:hAnsi="SimSun" w:cs="宋体"/>
          <w:sz w:val="28"/>
        </w:rPr>
        <w:t>业务渐渐</w:t>
      </w:r>
      <w:r>
        <w:rPr>
          <w:rFonts w:ascii="宋体" w:eastAsia="宋体" w:hAnsi="MS Mincho" w:cs="宋体"/>
          <w:sz w:val="28"/>
        </w:rPr>
        <w:t>熟悉，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年的内控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工作，公司的各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流程</w:t>
      </w:r>
      <w:r>
        <w:rPr>
          <w:rFonts w:ascii="宋体" w:eastAsia="宋体" w:hAnsi="SimSun" w:cs="宋体"/>
          <w:sz w:val="28"/>
        </w:rPr>
        <w:t>渐渐规</w:t>
      </w:r>
      <w:r>
        <w:rPr>
          <w:rFonts w:ascii="宋体" w:eastAsia="宋体" w:hAnsi="MS Mincho" w:cs="宋体"/>
          <w:sz w:val="28"/>
        </w:rPr>
        <w:t>范，</w:t>
      </w:r>
      <w:r>
        <w:rPr>
          <w:rFonts w:ascii="宋体" w:eastAsia="宋体" w:hAnsi="SimSun" w:cs="宋体"/>
          <w:sz w:val="28"/>
        </w:rPr>
        <w:t>财务</w:t>
      </w:r>
      <w:r>
        <w:rPr>
          <w:rFonts w:ascii="宋体" w:eastAsia="宋体" w:hAnsi="MS Mincho" w:cs="宋体"/>
          <w:sz w:val="28"/>
        </w:rPr>
        <w:t>部的各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工作也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得越来越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范。按照内控要求，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真梳理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一流程并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格按照要求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行会</w:t>
      </w:r>
      <w:r>
        <w:rPr>
          <w:rFonts w:ascii="宋体" w:eastAsia="宋体" w:hAnsi="SimSun" w:cs="宋体"/>
          <w:sz w:val="28"/>
        </w:rPr>
        <w:t>计账务处</w:t>
      </w:r>
      <w:r>
        <w:rPr>
          <w:rFonts w:ascii="宋体" w:eastAsia="宋体" w:hAnsi="MS Mincho" w:cs="宋体"/>
          <w:sz w:val="28"/>
        </w:rPr>
        <w:t>理工作，比如，物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库时</w:t>
      </w:r>
      <w:r>
        <w:rPr>
          <w:rFonts w:ascii="宋体" w:eastAsia="宋体" w:hAnsi="MS Mincho" w:cs="宋体"/>
          <w:sz w:val="28"/>
        </w:rPr>
        <w:t>首先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需要的附件是否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全，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全后予以交接登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，最后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行会</w:t>
      </w:r>
      <w:r>
        <w:rPr>
          <w:rFonts w:ascii="宋体" w:eastAsia="宋体" w:hAnsi="SimSun" w:cs="宋体"/>
          <w:sz w:val="28"/>
        </w:rPr>
        <w:t>计账务处</w:t>
      </w:r>
      <w:r>
        <w:rPr>
          <w:rFonts w:ascii="宋体" w:eastAsia="宋体" w:hAnsi="MS Mincho" w:cs="宋体"/>
          <w:sz w:val="28"/>
        </w:rPr>
        <w:t>理工作。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做好</w:t>
      </w:r>
      <w:r>
        <w:rPr>
          <w:rFonts w:ascii="宋体" w:eastAsia="宋体" w:hAnsi="SimSun" w:cs="宋体"/>
          <w:sz w:val="28"/>
        </w:rPr>
        <w:t>银</w:t>
      </w:r>
      <w:r>
        <w:rPr>
          <w:rFonts w:ascii="宋体" w:eastAsia="宋体" w:hAnsi="MS Mincho" w:cs="宋体"/>
          <w:sz w:val="28"/>
        </w:rPr>
        <w:t>行余</w:t>
      </w:r>
      <w:r>
        <w:rPr>
          <w:rFonts w:ascii="宋体" w:eastAsia="宋体" w:hAnsi="SimSun" w:cs="宋体"/>
          <w:sz w:val="28"/>
        </w:rPr>
        <w:t>额调节</w:t>
      </w:r>
      <w:r>
        <w:rPr>
          <w:rFonts w:ascii="宋体" w:eastAsia="宋体" w:hAnsi="MS Mincho" w:cs="宋体"/>
          <w:sz w:val="28"/>
        </w:rPr>
        <w:t>表工作，及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申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税金，做好增指数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票</w:t>
      </w:r>
      <w:r>
        <w:rPr>
          <w:rFonts w:ascii="宋体" w:eastAsia="宋体" w:hAnsi="SimSun" w:cs="宋体"/>
          <w:sz w:val="28"/>
        </w:rPr>
        <w:t>认证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极配合相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工作等等。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2</w:t>
      </w:r>
      <w:r>
        <w:rPr>
          <w:rFonts w:ascii="宋体" w:eastAsia="宋体" w:hAnsi="MS Mincho" w:cs="宋体"/>
          <w:b/>
          <w:bCs/>
          <w:sz w:val="28"/>
        </w:rPr>
        <w:t>、一</w:t>
      </w:r>
      <w:r>
        <w:rPr>
          <w:rFonts w:ascii="宋体" w:eastAsia="宋体" w:hAnsi="SimSun" w:cs="宋体"/>
          <w:b/>
          <w:bCs/>
          <w:sz w:val="28"/>
        </w:rPr>
        <w:t>丝</w:t>
      </w:r>
      <w:r>
        <w:rPr>
          <w:rFonts w:ascii="宋体" w:eastAsia="宋体" w:hAnsi="MS Mincho" w:cs="宋体"/>
          <w:b/>
          <w:bCs/>
          <w:sz w:val="28"/>
        </w:rPr>
        <w:t>不苟做好出</w:t>
      </w:r>
      <w:r>
        <w:rPr>
          <w:rFonts w:ascii="宋体" w:eastAsia="宋体" w:hAnsi="SimSun" w:cs="宋体"/>
          <w:b/>
          <w:bCs/>
          <w:sz w:val="28"/>
        </w:rPr>
        <w:t>纳</w:t>
      </w:r>
      <w:r>
        <w:rPr>
          <w:rFonts w:ascii="宋体" w:eastAsia="宋体" w:hAnsi="MS Mincho" w:cs="宋体"/>
          <w:b/>
          <w:bCs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了更好地熟悉</w:t>
      </w:r>
      <w:r>
        <w:rPr>
          <w:rFonts w:ascii="宋体" w:eastAsia="宋体" w:hAnsi="SimSun" w:cs="宋体"/>
          <w:sz w:val="28"/>
        </w:rPr>
        <w:t>财务</w:t>
      </w:r>
      <w:r>
        <w:rPr>
          <w:rFonts w:ascii="宋体" w:eastAsia="宋体" w:hAnsi="MS Mincho" w:cs="宋体"/>
          <w:sz w:val="28"/>
        </w:rPr>
        <w:t>部各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安排我和出</w:t>
      </w:r>
      <w:r>
        <w:rPr>
          <w:rFonts w:ascii="宋体" w:eastAsia="宋体" w:hAnsi="SimSun" w:cs="宋体"/>
          <w:sz w:val="28"/>
        </w:rPr>
        <w:t>纳轮岗</w:t>
      </w:r>
      <w:r>
        <w:rPr>
          <w:rFonts w:ascii="宋体" w:eastAsia="宋体" w:hAnsi="MS Mincho" w:cs="宋体"/>
          <w:sz w:val="28"/>
        </w:rPr>
        <w:t>。出</w:t>
      </w:r>
      <w:r>
        <w:rPr>
          <w:rFonts w:ascii="宋体" w:eastAsia="宋体" w:hAnsi="SimSun" w:cs="宋体"/>
          <w:sz w:val="28"/>
        </w:rPr>
        <w:t>纳</w:t>
      </w:r>
      <w:r>
        <w:rPr>
          <w:rFonts w:ascii="宋体" w:eastAsia="宋体" w:hAnsi="MS Mincho" w:cs="宋体"/>
          <w:sz w:val="28"/>
        </w:rPr>
        <w:t>工作流程我以前没有做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然没有会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工作那</w:t>
      </w:r>
      <w:r>
        <w:rPr>
          <w:rFonts w:ascii="宋体" w:eastAsia="宋体" w:hAnsi="SimSun" w:cs="宋体"/>
          <w:sz w:val="28"/>
        </w:rPr>
        <w:t>么复杂</w:t>
      </w:r>
      <w:r>
        <w:rPr>
          <w:rFonts w:ascii="宋体" w:eastAsia="宋体" w:hAnsi="MS Mincho" w:cs="宋体"/>
          <w:sz w:val="28"/>
        </w:rPr>
        <w:t>，但是在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位上我学到了很多新知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。包括支票的填制与使用情况，承</w:t>
      </w:r>
      <w:r>
        <w:rPr>
          <w:rFonts w:ascii="宋体" w:eastAsia="宋体" w:hAnsi="SimSun" w:cs="宋体"/>
          <w:sz w:val="28"/>
        </w:rPr>
        <w:t>兑</w:t>
      </w:r>
      <w:r>
        <w:rPr>
          <w:rFonts w:ascii="宋体" w:eastAsia="宋体" w:hAnsi="MS Mincho" w:cs="宋体"/>
          <w:sz w:val="28"/>
        </w:rPr>
        <w:t>的接受与到期</w:t>
      </w:r>
      <w:r>
        <w:rPr>
          <w:rFonts w:ascii="宋体" w:eastAsia="宋体" w:hAnsi="SimSun" w:cs="宋体"/>
          <w:sz w:val="28"/>
        </w:rPr>
        <w:t>兑现</w:t>
      </w:r>
      <w:r>
        <w:rPr>
          <w:rFonts w:ascii="宋体" w:eastAsia="宋体" w:hAnsi="MS Mincho" w:cs="宋体"/>
          <w:sz w:val="28"/>
        </w:rPr>
        <w:t>操作情况，网</w:t>
      </w:r>
      <w:r>
        <w:rPr>
          <w:rFonts w:ascii="宋体" w:eastAsia="宋体" w:hAnsi="SimSun" w:cs="宋体"/>
          <w:sz w:val="28"/>
        </w:rPr>
        <w:t>银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纳岗</w:t>
      </w:r>
      <w:r>
        <w:rPr>
          <w:rFonts w:ascii="宋体" w:eastAsia="宋体" w:hAnsi="MS Mincho" w:cs="宋体"/>
          <w:sz w:val="28"/>
        </w:rPr>
        <w:t>位网</w:t>
      </w:r>
      <w:r>
        <w:rPr>
          <w:rFonts w:ascii="宋体" w:eastAsia="宋体" w:hAnsi="SimSun" w:cs="宋体"/>
          <w:sz w:val="28"/>
        </w:rPr>
        <w:t>银</w:t>
      </w:r>
      <w:r>
        <w:rPr>
          <w:rFonts w:ascii="宋体" w:eastAsia="宋体" w:hAnsi="MS Mincho" w:cs="宋体"/>
          <w:sz w:val="28"/>
        </w:rPr>
        <w:t>操作情况等等知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轮岗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是学到了出</w:t>
      </w:r>
      <w:r>
        <w:rPr>
          <w:rFonts w:ascii="宋体" w:eastAsia="宋体" w:hAnsi="SimSun" w:cs="宋体"/>
          <w:sz w:val="28"/>
        </w:rPr>
        <w:t>纳岗</w:t>
      </w:r>
      <w:r>
        <w:rPr>
          <w:rFonts w:ascii="宋体" w:eastAsia="宋体" w:hAnsi="MS Mincho" w:cs="宋体"/>
          <w:sz w:val="28"/>
        </w:rPr>
        <w:t>位操作知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，而且明白了很多以前在会</w:t>
      </w:r>
      <w:r>
        <w:rPr>
          <w:rFonts w:ascii="宋体" w:eastAsia="宋体" w:hAnsi="SimSun" w:cs="宋体"/>
          <w:sz w:val="28"/>
        </w:rPr>
        <w:t>计岗</w:t>
      </w:r>
      <w:r>
        <w:rPr>
          <w:rFonts w:ascii="宋体" w:eastAsia="宋体" w:hAnsi="MS Mincho" w:cs="宋体"/>
          <w:sz w:val="28"/>
        </w:rPr>
        <w:t>位上不明白的知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候会有一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豁然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朗的感</w:t>
      </w:r>
      <w:r>
        <w:rPr>
          <w:rFonts w:ascii="宋体" w:eastAsia="宋体" w:hAnsi="SimSun" w:cs="宋体"/>
          <w:sz w:val="28"/>
        </w:rPr>
        <w:t>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。从向同事学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程中，我能听取并改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自己工作中不当之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。并要求自己一定要在好之中做得更好。在此期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，我也</w:t>
      </w:r>
      <w:r>
        <w:rPr>
          <w:rFonts w:ascii="宋体" w:eastAsia="宋体" w:hAnsi="SimSun" w:cs="宋体"/>
          <w:sz w:val="28"/>
        </w:rPr>
        <w:t>渐渐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了自己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心工作的良好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3</w:t>
      </w:r>
      <w:r>
        <w:rPr>
          <w:rFonts w:ascii="宋体" w:eastAsia="宋体" w:hAnsi="MS Mincho" w:cs="宋体"/>
          <w:b/>
          <w:bCs/>
          <w:sz w:val="28"/>
        </w:rPr>
        <w:t>、做好</w:t>
      </w:r>
      <w:r>
        <w:rPr>
          <w:rFonts w:ascii="宋体" w:eastAsia="宋体" w:hAnsi="SimSun" w:cs="宋体"/>
          <w:b/>
          <w:bCs/>
          <w:sz w:val="28"/>
        </w:rPr>
        <w:t>财务</w:t>
      </w:r>
      <w:r>
        <w:rPr>
          <w:rFonts w:ascii="宋体" w:eastAsia="宋体" w:hAnsi="MS Mincho" w:cs="宋体"/>
          <w:b/>
          <w:bCs/>
          <w:sz w:val="28"/>
        </w:rPr>
        <w:t>会</w:t>
      </w:r>
      <w:r>
        <w:rPr>
          <w:rFonts w:ascii="宋体" w:eastAsia="宋体" w:hAnsi="SimSun" w:cs="宋体"/>
          <w:b/>
          <w:bCs/>
          <w:sz w:val="28"/>
        </w:rPr>
        <w:t>议纪</w:t>
      </w:r>
      <w:r>
        <w:rPr>
          <w:rFonts w:ascii="宋体" w:eastAsia="宋体" w:hAnsi="MS Mincho" w:cs="宋体"/>
          <w:b/>
          <w:bCs/>
          <w:sz w:val="28"/>
        </w:rPr>
        <w:t>要工作。</w:t>
      </w:r>
      <w:r>
        <w:rPr>
          <w:rFonts w:ascii="宋体" w:eastAsia="宋体" w:hAnsi="SimSun" w:cs="宋体"/>
          <w:b/>
          <w:bCs/>
          <w:sz w:val="28"/>
        </w:rPr>
        <w:t>财务</w:t>
      </w:r>
      <w:r>
        <w:rPr>
          <w:rFonts w:ascii="宋体" w:eastAsia="宋体" w:hAnsi="MS Mincho" w:cs="宋体"/>
          <w:b/>
          <w:bCs/>
          <w:sz w:val="28"/>
        </w:rPr>
        <w:t>部</w:t>
      </w:r>
      <w:r>
        <w:rPr>
          <w:rFonts w:ascii="宋体" w:eastAsia="宋体" w:hAnsi="SimSun" w:cs="宋体"/>
          <w:b/>
          <w:bCs/>
          <w:sz w:val="28"/>
        </w:rPr>
        <w:t>每</w:t>
      </w:r>
      <w:r>
        <w:rPr>
          <w:rFonts w:ascii="宋体" w:eastAsia="宋体" w:hAnsi="MS Mincho" w:cs="宋体"/>
          <w:b/>
          <w:bCs/>
          <w:sz w:val="28"/>
        </w:rPr>
        <w:t>周五都有内部培</w:t>
      </w:r>
      <w:r>
        <w:rPr>
          <w:rFonts w:ascii="宋体" w:eastAsia="宋体" w:hAnsi="SimSun" w:cs="宋体"/>
          <w:b/>
          <w:bCs/>
          <w:sz w:val="28"/>
        </w:rPr>
        <w:t>训</w:t>
      </w:r>
      <w:r>
        <w:rPr>
          <w:rFonts w:ascii="宋体" w:eastAsia="宋体" w:hAnsi="MS Mincho" w:cs="宋体"/>
          <w:b/>
          <w:bCs/>
          <w:sz w:val="28"/>
        </w:rPr>
        <w:t>，平</w:t>
      </w:r>
      <w:r>
        <w:rPr>
          <w:rFonts w:ascii="宋体" w:eastAsia="宋体" w:hAnsi="SimSun" w:cs="宋体"/>
          <w:b/>
          <w:bCs/>
          <w:sz w:val="28"/>
        </w:rPr>
        <w:t>时</w:t>
      </w:r>
      <w:r>
        <w:rPr>
          <w:rFonts w:ascii="宋体" w:eastAsia="宋体" w:hAnsi="MS Mincho" w:cs="宋体"/>
          <w:b/>
          <w:bCs/>
          <w:sz w:val="28"/>
        </w:rPr>
        <w:t>也会不定期召</w:t>
      </w:r>
      <w:r>
        <w:rPr>
          <w:rFonts w:ascii="宋体" w:eastAsia="宋体" w:hAnsi="SimSun" w:cs="宋体"/>
          <w:b/>
          <w:bCs/>
          <w:sz w:val="28"/>
        </w:rPr>
        <w:t>开临时</w:t>
      </w:r>
      <w:r>
        <w:rPr>
          <w:rFonts w:ascii="宋体" w:eastAsia="宋体" w:hAnsi="MS Mincho" w:cs="宋体"/>
          <w:b/>
          <w:bCs/>
          <w:sz w:val="28"/>
        </w:rPr>
        <w:t>会</w:t>
      </w:r>
      <w:r>
        <w:rPr>
          <w:rFonts w:ascii="宋体" w:eastAsia="宋体" w:hAnsi="SimSun" w:cs="宋体"/>
          <w:b/>
          <w:bCs/>
          <w:sz w:val="28"/>
        </w:rPr>
        <w:t>议</w:t>
      </w:r>
      <w:r>
        <w:rPr>
          <w:rFonts w:ascii="宋体" w:eastAsia="宋体" w:hAnsi="MS Mincho" w:cs="宋体"/>
          <w:b/>
          <w:bCs/>
          <w:sz w:val="28"/>
        </w:rPr>
        <w:t>，做好会</w:t>
      </w:r>
      <w:r>
        <w:rPr>
          <w:rFonts w:ascii="宋体" w:eastAsia="宋体" w:hAnsi="SimSun" w:cs="宋体"/>
          <w:b/>
          <w:bCs/>
          <w:sz w:val="28"/>
        </w:rPr>
        <w:t>议纪</w:t>
      </w:r>
      <w:r>
        <w:rPr>
          <w:rFonts w:ascii="宋体" w:eastAsia="宋体" w:hAnsi="MS Mincho" w:cs="宋体"/>
          <w:b/>
          <w:bCs/>
          <w:sz w:val="28"/>
        </w:rPr>
        <w:t>要，以供以后留档参考。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一半年的工作中，有成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和喜悦，也有不足之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，但我会在今后的工作中不断努力、不断改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。我确信公司</w:t>
      </w:r>
      <w:r>
        <w:rPr>
          <w:rFonts w:ascii="宋体" w:eastAsia="宋体" w:hAnsi="SimSun" w:cs="宋体"/>
          <w:sz w:val="28"/>
        </w:rPr>
        <w:t>财务</w:t>
      </w:r>
      <w:r>
        <w:rPr>
          <w:rFonts w:ascii="宋体" w:eastAsia="宋体" w:hAnsi="MS Mincho" w:cs="宋体"/>
          <w:sz w:val="28"/>
        </w:rPr>
        <w:t>部是一个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、高效的工作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体，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都能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独</w:t>
      </w:r>
      <w:r>
        <w:rPr>
          <w:rFonts w:ascii="宋体" w:eastAsia="宋体" w:hAnsi="SimSun" w:cs="宋体"/>
          <w:sz w:val="28"/>
        </w:rPr>
        <w:t>挡</w:t>
      </w:r>
      <w:r>
        <w:rPr>
          <w:rFonts w:ascii="宋体" w:eastAsia="宋体" w:hAnsi="MS Mincho" w:cs="宋体"/>
          <w:sz w:val="28"/>
        </w:rPr>
        <w:t>一面。新的一年意味着新的起点、新的机遇、新的挑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，我决心再接再</w:t>
      </w:r>
      <w:r>
        <w:rPr>
          <w:rFonts w:ascii="宋体" w:eastAsia="宋体" w:hAnsi="SimSun" w:cs="宋体"/>
          <w:sz w:val="28"/>
        </w:rPr>
        <w:t>厉</w:t>
      </w:r>
      <w:r>
        <w:rPr>
          <w:rFonts w:ascii="宋体" w:eastAsia="宋体" w:hAnsi="MS Mincho" w:cs="宋体"/>
          <w:sz w:val="28"/>
        </w:rPr>
        <w:t>，更上一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楼。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自己在</w:t>
      </w:r>
      <w:r>
        <w:rPr>
          <w:rFonts w:ascii="宋体" w:eastAsia="宋体" w:hAnsi="SimSun" w:cs="宋体"/>
          <w:sz w:val="28"/>
        </w:rPr>
        <w:t>财务</w:t>
      </w:r>
      <w:r>
        <w:rPr>
          <w:rFonts w:ascii="宋体" w:eastAsia="宋体" w:hAnsi="MS Mincho" w:cs="宋体"/>
          <w:sz w:val="28"/>
        </w:rPr>
        <w:t>工作方面更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心，做事考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更全面。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大学生学期工作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在院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委老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下，本届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立足根本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务实</w:t>
      </w:r>
      <w:r>
        <w:rPr>
          <w:rFonts w:ascii="宋体" w:eastAsia="宋体" w:hAnsi="MS Mincho" w:cs="宋体"/>
          <w:sz w:val="28"/>
        </w:rPr>
        <w:t>抓好基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日常工作，并在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探索共青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工作新方法、新思路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的道路上，</w:t>
      </w:r>
      <w:r>
        <w:rPr>
          <w:rFonts w:ascii="宋体" w:eastAsia="宋体" w:hAnsi="SimSun" w:cs="宋体"/>
          <w:sz w:val="28"/>
        </w:rPr>
        <w:t>迈</w:t>
      </w:r>
      <w:r>
        <w:rPr>
          <w:rFonts w:ascii="宋体" w:eastAsia="宋体" w:hAnsi="MS Mincho" w:cs="宋体"/>
          <w:sz w:val="28"/>
        </w:rPr>
        <w:t>出了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决的一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本着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广大</w:t>
      </w:r>
      <w:r>
        <w:rPr>
          <w:rFonts w:ascii="宋体" w:eastAsia="宋体" w:hAnsi="SimSun" w:cs="宋体"/>
          <w:sz w:val="28"/>
        </w:rPr>
        <w:t>团员</w:t>
      </w:r>
      <w:r>
        <w:rPr>
          <w:rFonts w:ascii="宋体" w:eastAsia="宋体" w:hAnsi="MS Mincho" w:cs="宋体"/>
          <w:sz w:val="28"/>
        </w:rPr>
        <w:t>青年服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的宗旨，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一切从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，不断吸取听取广大</w:t>
      </w:r>
      <w:r>
        <w:rPr>
          <w:rFonts w:ascii="宋体" w:eastAsia="宋体" w:hAnsi="SimSun" w:cs="宋体"/>
          <w:sz w:val="28"/>
        </w:rPr>
        <w:t>团员</w:t>
      </w:r>
      <w:r>
        <w:rPr>
          <w:rFonts w:ascii="宋体" w:eastAsia="宋体" w:hAnsi="MS Mincho" w:cs="宋体"/>
          <w:sz w:val="28"/>
        </w:rPr>
        <w:t>青年的意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时调</w:t>
      </w:r>
      <w:r>
        <w:rPr>
          <w:rFonts w:ascii="宋体" w:eastAsia="宋体" w:hAnsi="MS Mincho" w:cs="宋体"/>
          <w:sz w:val="28"/>
        </w:rPr>
        <w:t>整工作方式。下面将分四个方面来全面的介</w:t>
      </w:r>
      <w:r>
        <w:rPr>
          <w:rFonts w:ascii="宋体" w:eastAsia="宋体" w:hAnsi="SimSun" w:cs="宋体"/>
          <w:sz w:val="28"/>
        </w:rPr>
        <w:t>绍组织</w:t>
      </w:r>
      <w:r>
        <w:rPr>
          <w:rFonts w:ascii="宋体" w:eastAsia="宋体" w:hAnsi="MS Mincho" w:cs="宋体"/>
          <w:sz w:val="28"/>
        </w:rPr>
        <w:t>部在</w:t>
      </w:r>
      <w:r>
        <w:rPr>
          <w:rFonts w:ascii="宋体" w:eastAsia="宋体" w:cs="宋体"/>
          <w:sz w:val="28"/>
        </w:rPr>
        <w:t>xx——xx</w:t>
      </w:r>
      <w:r>
        <w:rPr>
          <w:rFonts w:ascii="宋体" w:eastAsia="宋体" w:hAnsi="MS Mincho" w:cs="宋体"/>
          <w:sz w:val="28"/>
        </w:rPr>
        <w:t>年年上学年的工作。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团员</w:t>
      </w:r>
      <w:r>
        <w:rPr>
          <w:rFonts w:ascii="宋体" w:eastAsia="宋体" w:hAnsi="MS Mincho" w:cs="宋体"/>
          <w:b/>
          <w:bCs/>
          <w:sz w:val="28"/>
        </w:rPr>
        <w:t>青年的思想教育工作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团组织</w:t>
      </w:r>
      <w:r>
        <w:rPr>
          <w:rFonts w:ascii="宋体" w:eastAsia="宋体" w:hAnsi="MS Mincho" w:cs="宋体"/>
          <w:sz w:val="28"/>
        </w:rPr>
        <w:t>生活会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生活是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内政治生活的重要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成部分，是</w:t>
      </w:r>
      <w:r>
        <w:rPr>
          <w:rFonts w:ascii="宋体" w:eastAsia="宋体" w:hAnsi="SimSun" w:cs="宋体"/>
          <w:sz w:val="28"/>
        </w:rPr>
        <w:t>团组织对团员进</w:t>
      </w:r>
      <w:r>
        <w:rPr>
          <w:rFonts w:ascii="宋体" w:eastAsia="宋体" w:hAnsi="MS Mincho" w:cs="宋体"/>
          <w:sz w:val="28"/>
        </w:rPr>
        <w:t>行思想政治教育和</w:t>
      </w:r>
      <w:r>
        <w:rPr>
          <w:rFonts w:ascii="宋体" w:eastAsia="宋体" w:hAnsi="SimSun" w:cs="宋体"/>
          <w:sz w:val="28"/>
        </w:rPr>
        <w:t>团员</w:t>
      </w:r>
      <w:r>
        <w:rPr>
          <w:rFonts w:ascii="宋体" w:eastAsia="宋体" w:hAnsi="MS Mincho" w:cs="宋体"/>
          <w:sz w:val="28"/>
        </w:rPr>
        <w:t>自我教育的具体形式，是加</w:t>
      </w:r>
      <w:r>
        <w:rPr>
          <w:rFonts w:ascii="宋体" w:eastAsia="宋体" w:hAnsi="SimSun" w:cs="宋体"/>
          <w:sz w:val="28"/>
        </w:rPr>
        <w:t>强团</w:t>
      </w:r>
      <w:r>
        <w:rPr>
          <w:rFonts w:ascii="宋体" w:eastAsia="宋体" w:hAnsi="MS Mincho" w:cs="宋体"/>
          <w:sz w:val="28"/>
        </w:rPr>
        <w:t>的思想建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的重要途径</w:t>
      </w:r>
      <w:r>
        <w:rPr>
          <w:rFonts w:ascii="宋体" w:eastAsia="宋体" w:hAnsi="SimSun" w:cs="宋体"/>
          <w:sz w:val="28"/>
        </w:rPr>
        <w:t>团组织</w:t>
      </w:r>
      <w:r>
        <w:rPr>
          <w:rFonts w:ascii="宋体" w:eastAsia="宋体" w:hAnsi="MS Mincho" w:cs="宋体"/>
          <w:sz w:val="28"/>
        </w:rPr>
        <w:t>生活会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于我</w:t>
      </w:r>
      <w:r>
        <w:rPr>
          <w:rFonts w:ascii="宋体" w:eastAsia="宋体" w:hAnsi="SimSun" w:cs="宋体"/>
          <w:sz w:val="28"/>
        </w:rPr>
        <w:t>们团员</w:t>
      </w:r>
      <w:r>
        <w:rPr>
          <w:rFonts w:ascii="宋体" w:eastAsia="宋体" w:hAnsi="MS Mincho" w:cs="宋体"/>
          <w:sz w:val="28"/>
        </w:rPr>
        <w:t>青年，是一个交流思想、学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的重要舞台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部仍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月一次的</w:t>
      </w:r>
      <w:r>
        <w:rPr>
          <w:rFonts w:ascii="宋体" w:eastAsia="宋体" w:hAnsi="SimSun" w:cs="宋体"/>
          <w:sz w:val="28"/>
        </w:rPr>
        <w:t>团组织</w:t>
      </w:r>
      <w:r>
        <w:rPr>
          <w:rFonts w:ascii="宋体" w:eastAsia="宋体" w:hAnsi="MS Mincho" w:cs="宋体"/>
          <w:sz w:val="28"/>
        </w:rPr>
        <w:t>生活会。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该阶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段的</w:t>
      </w:r>
      <w:r>
        <w:rPr>
          <w:rFonts w:ascii="宋体" w:eastAsia="宋体" w:hAnsi="SimSun" w:cs="宋体"/>
          <w:sz w:val="28"/>
        </w:rPr>
        <w:t>热门时</w:t>
      </w:r>
      <w:r>
        <w:rPr>
          <w:rFonts w:ascii="宋体" w:eastAsia="宋体" w:hAnsi="MS Mincho" w:cs="宋体"/>
          <w:sz w:val="28"/>
        </w:rPr>
        <w:t>事思潮或党内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内的思想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定了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近广大</w:t>
      </w:r>
      <w:r>
        <w:rPr>
          <w:rFonts w:ascii="宋体" w:eastAsia="宋体" w:hAnsi="SimSun" w:cs="宋体"/>
          <w:sz w:val="28"/>
        </w:rPr>
        <w:t>团员</w:t>
      </w:r>
      <w:r>
        <w:rPr>
          <w:rFonts w:ascii="宋体" w:eastAsia="宋体" w:hAnsi="MS Mincho" w:cs="宋体"/>
          <w:sz w:val="28"/>
        </w:rPr>
        <w:t>青年的学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生活和思想走向并确立主</w:t>
      </w:r>
      <w:r>
        <w:rPr>
          <w:rFonts w:ascii="宋体" w:eastAsia="宋体" w:hAnsi="SimSun" w:cs="宋体"/>
          <w:sz w:val="28"/>
        </w:rPr>
        <w:t>题让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支部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生活会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如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月份的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两会精神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月份的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团员</w:t>
      </w:r>
      <w:r>
        <w:rPr>
          <w:rFonts w:ascii="宋体" w:eastAsia="宋体" w:hAnsi="MS Mincho" w:cs="宋体"/>
          <w:sz w:val="28"/>
        </w:rPr>
        <w:t>民主</w:t>
      </w:r>
      <w:r>
        <w:rPr>
          <w:rFonts w:ascii="宋体" w:eastAsia="宋体" w:hAnsi="SimSun" w:cs="宋体"/>
          <w:sz w:val="28"/>
        </w:rPr>
        <w:t>评议</w:t>
      </w:r>
      <w:r>
        <w:rPr>
          <w:rFonts w:ascii="宋体" w:eastAsia="宋体" w:cs="宋体"/>
          <w:sz w:val="28"/>
        </w:rPr>
        <w:t>---</w:t>
      </w:r>
      <w:r>
        <w:rPr>
          <w:rFonts w:ascii="宋体" w:eastAsia="宋体" w:hAnsi="MS Mincho" w:cs="宋体"/>
          <w:sz w:val="28"/>
        </w:rPr>
        <w:t>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与自我批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cs="宋体"/>
          <w:sz w:val="28"/>
        </w:rPr>
        <w:t>”5</w:t>
      </w:r>
      <w:r>
        <w:rPr>
          <w:rFonts w:ascii="宋体" w:eastAsia="宋体" w:hAnsi="MS Mincho" w:cs="宋体"/>
          <w:sz w:val="28"/>
        </w:rPr>
        <w:t>月份的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我的大学生活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月份的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《学工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。其中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月份的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生活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以往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会的枯燥、无趣等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采取了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座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形式而且</w:t>
      </w:r>
      <w:r>
        <w:rPr>
          <w:rFonts w:ascii="宋体" w:eastAsia="宋体" w:hAnsi="SimSun" w:cs="宋体"/>
          <w:sz w:val="28"/>
        </w:rPr>
        <w:t>还请</w:t>
      </w:r>
      <w:r>
        <w:rPr>
          <w:rFonts w:ascii="宋体" w:eastAsia="宋体" w:hAnsi="MS Mincho" w:cs="宋体"/>
          <w:sz w:val="28"/>
        </w:rPr>
        <w:t>到了相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参与。活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取得了也取得了一定的成效。当然，新的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也随之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生。比如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分中宣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的比重等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。当然，我</w:t>
      </w:r>
      <w:r>
        <w:rPr>
          <w:rFonts w:ascii="宋体" w:eastAsia="宋体" w:hAnsi="SimSun" w:cs="宋体"/>
          <w:sz w:val="28"/>
        </w:rPr>
        <w:t>们组织</w:t>
      </w:r>
      <w:r>
        <w:rPr>
          <w:rFonts w:ascii="宋体" w:eastAsia="宋体" w:hAnsi="MS Mincho" w:cs="宋体"/>
          <w:sz w:val="28"/>
        </w:rPr>
        <w:t>部也充分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到出</w:t>
      </w:r>
      <w:r>
        <w:rPr>
          <w:rFonts w:ascii="宋体" w:eastAsia="宋体" w:hAnsi="SimSun" w:cs="宋体"/>
          <w:sz w:val="28"/>
        </w:rPr>
        <w:t>现问题</w:t>
      </w:r>
      <w:r>
        <w:rPr>
          <w:rFonts w:ascii="宋体" w:eastAsia="宋体" w:hAnsi="MS Mincho" w:cs="宋体"/>
          <w:sz w:val="28"/>
        </w:rPr>
        <w:t>的必然性，我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也有信心，在下学期的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会改革上走得更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、更好。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一学期的主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部都会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部着力与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大学生息息相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的国家政策或相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事件确立主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。本次活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我身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事迹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本学期的班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会分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cs="宋体"/>
          <w:sz w:val="28"/>
        </w:rPr>
        <w:t>05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06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个本科班中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效果教好起到了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有的教育作用。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团员</w:t>
      </w:r>
      <w:r>
        <w:rPr>
          <w:rFonts w:ascii="宋体" w:eastAsia="宋体" w:hAnsi="MS Mincho" w:cs="宋体"/>
          <w:sz w:val="28"/>
        </w:rPr>
        <w:t>年度注册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我校广大</w:t>
      </w:r>
      <w:r>
        <w:rPr>
          <w:rFonts w:ascii="宋体" w:eastAsia="宋体" w:hAnsi="SimSun" w:cs="宋体"/>
          <w:sz w:val="28"/>
        </w:rPr>
        <w:t>团员</w:t>
      </w:r>
      <w:r>
        <w:rPr>
          <w:rFonts w:ascii="宋体" w:eastAsia="宋体" w:hAnsi="MS Mincho" w:cs="宋体"/>
          <w:sz w:val="28"/>
        </w:rPr>
        <w:t>青年的</w:t>
      </w:r>
      <w:r>
        <w:rPr>
          <w:rFonts w:ascii="宋体" w:eastAsia="宋体" w:hAnsi="SimSun" w:cs="宋体"/>
          <w:sz w:val="28"/>
        </w:rPr>
        <w:t>团员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共青</w:t>
      </w:r>
      <w:r>
        <w:rPr>
          <w:rFonts w:ascii="宋体" w:eastAsia="宋体" w:hAnsi="SimSun" w:cs="宋体"/>
          <w:sz w:val="28"/>
        </w:rPr>
        <w:t>团组织</w:t>
      </w:r>
      <w:r>
        <w:rPr>
          <w:rFonts w:ascii="宋体" w:eastAsia="宋体" w:hAnsi="MS Mincho" w:cs="宋体"/>
          <w:sz w:val="28"/>
        </w:rPr>
        <w:t>的先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性，激励广大</w:t>
      </w:r>
      <w:r>
        <w:rPr>
          <w:rFonts w:ascii="宋体" w:eastAsia="宋体" w:hAnsi="SimSun" w:cs="宋体"/>
          <w:sz w:val="28"/>
        </w:rPr>
        <w:t>团员</w:t>
      </w:r>
      <w:r>
        <w:rPr>
          <w:rFonts w:ascii="宋体" w:eastAsia="宋体" w:hAnsi="MS Mincho" w:cs="宋体"/>
          <w:sz w:val="28"/>
        </w:rPr>
        <w:t>青年在全校各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工作中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主力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、生力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的作用。根据校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的文件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部与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月底至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月初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团员</w:t>
      </w:r>
      <w:r>
        <w:rPr>
          <w:rFonts w:ascii="宋体" w:eastAsia="宋体" w:hAnsi="MS Mincho" w:cs="宋体"/>
          <w:sz w:val="28"/>
        </w:rPr>
        <w:t>民主</w:t>
      </w:r>
      <w:r>
        <w:rPr>
          <w:rFonts w:ascii="宋体" w:eastAsia="宋体" w:hAnsi="SimSun" w:cs="宋体"/>
          <w:sz w:val="28"/>
        </w:rPr>
        <w:t>评议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团费</w:t>
      </w:r>
      <w:r>
        <w:rPr>
          <w:rFonts w:ascii="宋体" w:eastAsia="宋体" w:hAnsi="MS Mincho" w:cs="宋体"/>
          <w:sz w:val="28"/>
        </w:rPr>
        <w:t>的收</w:t>
      </w:r>
      <w:r>
        <w:rPr>
          <w:rFonts w:ascii="宋体" w:eastAsia="宋体" w:hAnsi="SimSun" w:cs="宋体"/>
          <w:sz w:val="28"/>
        </w:rPr>
        <w:t>缴</w:t>
      </w:r>
      <w:r>
        <w:rPr>
          <w:rFonts w:ascii="宋体" w:eastAsia="宋体" w:hAnsi="MS Mincho" w:cs="宋体"/>
          <w:sz w:val="28"/>
        </w:rPr>
        <w:t>及年度注册等工作。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至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月份主要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展新</w:t>
      </w:r>
      <w:r>
        <w:rPr>
          <w:rFonts w:ascii="宋体" w:eastAsia="宋体" w:hAnsi="SimSun" w:cs="宋体"/>
          <w:sz w:val="28"/>
        </w:rPr>
        <w:t>团员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团组织关</w:t>
      </w:r>
      <w:r>
        <w:rPr>
          <w:rFonts w:ascii="宋体" w:eastAsia="宋体" w:hAnsi="MS Mincho" w:cs="宋体"/>
          <w:sz w:val="28"/>
        </w:rPr>
        <w:t>系的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接的事宜。最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我院有</w:t>
      </w:r>
      <w:r>
        <w:rPr>
          <w:rFonts w:ascii="宋体" w:eastAsia="宋体" w:cs="宋体"/>
          <w:sz w:val="28"/>
        </w:rPr>
        <w:t>1864</w:t>
      </w:r>
      <w:r>
        <w:rPr>
          <w:rFonts w:ascii="宋体" w:eastAsia="宋体" w:hAnsi="MS Mincho" w:cs="宋体"/>
          <w:sz w:val="28"/>
        </w:rPr>
        <w:t>名</w:t>
      </w:r>
      <w:r>
        <w:rPr>
          <w:rFonts w:ascii="宋体" w:eastAsia="宋体" w:hAnsi="SimSun" w:cs="宋体"/>
          <w:sz w:val="28"/>
        </w:rPr>
        <w:t>团员</w:t>
      </w:r>
      <w:r>
        <w:rPr>
          <w:rFonts w:ascii="宋体" w:eastAsia="宋体" w:hAnsi="MS Mincho" w:cs="宋体"/>
          <w:sz w:val="28"/>
        </w:rPr>
        <w:t>成功注册各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工作也</w:t>
      </w:r>
      <w:r>
        <w:rPr>
          <w:rFonts w:ascii="宋体" w:eastAsia="宋体" w:hAnsi="SimSun" w:cs="宋体"/>
          <w:sz w:val="28"/>
        </w:rPr>
        <w:t>圆满</w:t>
      </w:r>
      <w:r>
        <w:rPr>
          <w:rFonts w:ascii="宋体" w:eastAsia="宋体" w:hAnsi="MS Mincho" w:cs="宋体"/>
          <w:sz w:val="28"/>
        </w:rPr>
        <w:t>完成。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联络员</w:t>
      </w:r>
      <w:r>
        <w:rPr>
          <w:rFonts w:ascii="宋体" w:eastAsia="宋体" w:hAnsi="MS Mincho" w:cs="宋体"/>
          <w:sz w:val="28"/>
        </w:rPr>
        <w:t>制度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了加</w:t>
      </w:r>
      <w:r>
        <w:rPr>
          <w:rFonts w:ascii="宋体" w:eastAsia="宋体" w:hAnsi="SimSun" w:cs="宋体"/>
          <w:sz w:val="28"/>
        </w:rPr>
        <w:t>强组织</w:t>
      </w:r>
      <w:r>
        <w:rPr>
          <w:rFonts w:ascii="宋体" w:eastAsia="宋体" w:hAnsi="MS Mincho" w:cs="宋体"/>
          <w:sz w:val="28"/>
        </w:rPr>
        <w:t>部与各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支部的沟通与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系并更加充分的利用好干事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源。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部于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建了</w:t>
      </w:r>
      <w:r>
        <w:rPr>
          <w:rFonts w:ascii="宋体" w:eastAsia="宋体" w:hAnsi="SimSun" w:cs="宋体"/>
          <w:sz w:val="28"/>
        </w:rPr>
        <w:t>联络员</w:t>
      </w:r>
      <w:r>
        <w:rPr>
          <w:rFonts w:ascii="宋体" w:eastAsia="宋体" w:hAnsi="MS Mincho" w:cs="宋体"/>
          <w:sz w:val="28"/>
        </w:rPr>
        <w:t>制度，通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一个月的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行收到了良好的效果。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月份我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又根据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行中出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并提出了解决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法。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月份通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支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反映以及我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来看各支部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此制度十分支持。支</w:t>
      </w:r>
      <w:r>
        <w:rPr>
          <w:rFonts w:ascii="宋体" w:eastAsia="宋体" w:hAnsi="SimSun" w:cs="宋体"/>
          <w:sz w:val="28"/>
        </w:rPr>
        <w:t>书们</w:t>
      </w:r>
      <w:r>
        <w:rPr>
          <w:rFonts w:ascii="宋体" w:eastAsia="宋体" w:hAnsi="MS Mincho" w:cs="宋体"/>
          <w:sz w:val="28"/>
        </w:rPr>
        <w:t>普遍感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到与</w:t>
      </w:r>
      <w:r>
        <w:rPr>
          <w:rFonts w:ascii="宋体" w:eastAsia="宋体" w:hAnsi="SimSun" w:cs="宋体"/>
          <w:sz w:val="28"/>
        </w:rPr>
        <w:t>团总</w:t>
      </w:r>
      <w:r>
        <w:rPr>
          <w:rFonts w:ascii="宋体" w:eastAsia="宋体" w:hAnsi="MS Mincho" w:cs="宋体"/>
          <w:sz w:val="28"/>
        </w:rPr>
        <w:t>之的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系近了各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展更加具有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性了。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树</w:t>
      </w:r>
      <w:r>
        <w:rPr>
          <w:rFonts w:ascii="宋体" w:eastAsia="宋体" w:hAnsi="MS Mincho" w:cs="宋体"/>
          <w:b/>
          <w:bCs/>
          <w:sz w:val="28"/>
        </w:rPr>
        <w:t>立榜</w:t>
      </w:r>
      <w:r>
        <w:rPr>
          <w:rFonts w:ascii="宋体" w:eastAsia="宋体" w:hAnsi="SimSun" w:cs="宋体"/>
          <w:b/>
          <w:bCs/>
          <w:sz w:val="28"/>
        </w:rPr>
        <w:t>样</w:t>
      </w:r>
      <w:r>
        <w:rPr>
          <w:rFonts w:ascii="宋体" w:eastAsia="宋体" w:hAnsi="MS Mincho" w:cs="宋体"/>
          <w:b/>
          <w:bCs/>
          <w:sz w:val="28"/>
        </w:rPr>
        <w:t>、鼓励先</w:t>
      </w:r>
      <w:r>
        <w:rPr>
          <w:rFonts w:ascii="宋体" w:eastAsia="宋体" w:hAnsi="SimSun" w:cs="宋体"/>
          <w:b/>
          <w:bCs/>
          <w:sz w:val="28"/>
        </w:rPr>
        <w:t>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评选优</w:t>
      </w:r>
      <w:r>
        <w:rPr>
          <w:rFonts w:ascii="宋体" w:eastAsia="宋体" w:hAnsi="MS Mincho" w:cs="宋体"/>
          <w:sz w:val="28"/>
        </w:rPr>
        <w:t>秀。中国共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青年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是中国共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党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的群众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，是广大青年在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共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的学校，是中国共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党的助手和后</w:t>
      </w:r>
      <w:r>
        <w:rPr>
          <w:rFonts w:ascii="宋体" w:eastAsia="宋体" w:hAnsi="SimSun" w:cs="宋体"/>
          <w:sz w:val="28"/>
        </w:rPr>
        <w:t>备军</w:t>
      </w:r>
      <w:r>
        <w:rPr>
          <w:rFonts w:ascii="宋体" w:eastAsia="宋体" w:hAnsi="MS Mincho" w:cs="宋体"/>
          <w:sz w:val="28"/>
        </w:rPr>
        <w:t>具有一定的先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性。本学期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月下旬我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过优</w:t>
      </w:r>
      <w:r>
        <w:rPr>
          <w:rFonts w:ascii="宋体" w:eastAsia="宋体" w:hAnsi="MS Mincho" w:cs="宋体"/>
          <w:sz w:val="28"/>
        </w:rPr>
        <w:t>秀</w:t>
      </w:r>
      <w:r>
        <w:rPr>
          <w:rFonts w:ascii="宋体" w:eastAsia="宋体" w:hAnsi="SimSun" w:cs="宋体"/>
          <w:sz w:val="28"/>
        </w:rPr>
        <w:t>团员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干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hAnsi="MS Mincho" w:cs="宋体"/>
          <w:sz w:val="28"/>
        </w:rPr>
        <w:t>及支部的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核等事情的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行来加</w:t>
      </w:r>
      <w:r>
        <w:rPr>
          <w:rFonts w:ascii="宋体" w:eastAsia="宋体" w:hAnsi="SimSun" w:cs="宋体"/>
          <w:sz w:val="28"/>
        </w:rPr>
        <w:t>强团员们这</w:t>
      </w:r>
      <w:r>
        <w:rPr>
          <w:rFonts w:ascii="宋体" w:eastAsia="宋体" w:hAnsi="MS Mincho" w:cs="宋体"/>
          <w:sz w:val="28"/>
        </w:rPr>
        <w:t>方面的意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个人及集体的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表彰大会。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月上旬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个人及集体的表彰大会</w:t>
      </w:r>
      <w:r>
        <w:rPr>
          <w:rFonts w:ascii="宋体" w:eastAsia="宋体" w:cs="宋体"/>
          <w:sz w:val="28"/>
        </w:rPr>
        <w:t xml:space="preserve">” </w:t>
      </w:r>
      <w:r>
        <w:rPr>
          <w:rFonts w:ascii="宋体" w:eastAsia="宋体" w:hAnsi="MS Mincho" w:cs="宋体"/>
          <w:sz w:val="28"/>
        </w:rPr>
        <w:t>。本次大会不</w:t>
      </w:r>
      <w:r>
        <w:rPr>
          <w:rFonts w:ascii="宋体" w:eastAsia="宋体" w:hAnsi="SimSun" w:cs="宋体"/>
          <w:sz w:val="28"/>
        </w:rPr>
        <w:t>仅进</w:t>
      </w:r>
      <w:r>
        <w:rPr>
          <w:rFonts w:ascii="宋体" w:eastAsia="宋体" w:hAnsi="MS Mincho" w:cs="宋体"/>
          <w:sz w:val="28"/>
        </w:rPr>
        <w:t>行了上学年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秀共建班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的展示和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比，也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学院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委学生会各部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和社</w:t>
      </w:r>
      <w:r>
        <w:rPr>
          <w:rFonts w:ascii="宋体" w:eastAsia="宋体" w:hAnsi="SimSun" w:cs="宋体"/>
          <w:sz w:val="28"/>
        </w:rPr>
        <w:t>团进</w:t>
      </w:r>
      <w:r>
        <w:rPr>
          <w:rFonts w:ascii="宋体" w:eastAsia="宋体" w:hAnsi="MS Mincho" w:cs="宋体"/>
          <w:sz w:val="28"/>
        </w:rPr>
        <w:t>行了一次全面、特色的介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，在另一个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面上增大了我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院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学工作活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的透明度。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三、特色</w:t>
      </w:r>
      <w:r>
        <w:rPr>
          <w:rFonts w:ascii="宋体" w:eastAsia="宋体" w:hAnsi="SimSun" w:cs="宋体"/>
          <w:b/>
          <w:bCs/>
          <w:sz w:val="28"/>
        </w:rPr>
        <w:t>团</w:t>
      </w:r>
      <w:r>
        <w:rPr>
          <w:rFonts w:ascii="宋体" w:eastAsia="宋体" w:hAnsi="MS Mincho" w:cs="宋体"/>
          <w:b/>
          <w:bCs/>
          <w:sz w:val="28"/>
        </w:rPr>
        <w:t>学活</w:t>
      </w:r>
      <w:r>
        <w:rPr>
          <w:rFonts w:ascii="宋体" w:eastAsia="宋体" w:hAnsi="SimSun" w:cs="宋体"/>
          <w:b/>
          <w:bCs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本学期，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部除了延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学院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学工作上的一些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工作外，</w:t>
      </w:r>
      <w:r>
        <w:rPr>
          <w:rFonts w:ascii="宋体" w:eastAsia="宋体" w:hAnsi="SimSun" w:cs="宋体"/>
          <w:sz w:val="28"/>
        </w:rPr>
        <w:t>还开</w:t>
      </w:r>
      <w:r>
        <w:rPr>
          <w:rFonts w:ascii="宋体" w:eastAsia="宋体" w:hAnsi="MS Mincho" w:cs="宋体"/>
          <w:sz w:val="28"/>
        </w:rPr>
        <w:t>展了独具特色的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是一个充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新改革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代，我</w:t>
      </w:r>
      <w:r>
        <w:rPr>
          <w:rFonts w:ascii="宋体" w:eastAsia="宋体" w:hAnsi="SimSun" w:cs="宋体"/>
          <w:sz w:val="28"/>
        </w:rPr>
        <w:t>们团</w:t>
      </w:r>
      <w:r>
        <w:rPr>
          <w:rFonts w:ascii="宋体" w:eastAsia="宋体" w:hAnsi="MS Mincho" w:cs="宋体"/>
          <w:sz w:val="28"/>
        </w:rPr>
        <w:t>委工作也需要不是的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行改革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新。只有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委工作才能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伐，才能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近广大</w:t>
      </w:r>
      <w:r>
        <w:rPr>
          <w:rFonts w:ascii="宋体" w:eastAsia="宋体" w:hAnsi="SimSun" w:cs="宋体"/>
          <w:sz w:val="28"/>
        </w:rPr>
        <w:t>团员</w:t>
      </w:r>
      <w:r>
        <w:rPr>
          <w:rFonts w:ascii="宋体" w:eastAsia="宋体" w:hAnsi="MS Mincho" w:cs="宋体"/>
          <w:sz w:val="28"/>
        </w:rPr>
        <w:t>青年的思想潮流，才能使我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底思想教育工作不乏味、不落伍。于是，我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立足根本，透</w:t>
      </w:r>
      <w:r>
        <w:rPr>
          <w:rFonts w:ascii="宋体" w:eastAsia="宋体" w:hAnsi="SimSun" w:cs="宋体"/>
          <w:sz w:val="28"/>
        </w:rPr>
        <w:t>过对</w:t>
      </w:r>
      <w:r>
        <w:rPr>
          <w:rFonts w:ascii="宋体" w:eastAsia="宋体" w:hAnsi="MS Mincho" w:cs="宋体"/>
          <w:sz w:val="28"/>
        </w:rPr>
        <w:t>当代大学生学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与生活的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察，毅然决定在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举办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争先</w:t>
      </w:r>
      <w:r>
        <w:rPr>
          <w:rFonts w:ascii="宋体" w:eastAsia="宋体" w:hAnsi="SimSun" w:cs="宋体"/>
          <w:sz w:val="28"/>
        </w:rPr>
        <w:t>创优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月。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月的主</w:t>
      </w:r>
      <w:r>
        <w:rPr>
          <w:rFonts w:ascii="宋体" w:eastAsia="宋体" w:hAnsi="SimSun" w:cs="宋体"/>
          <w:sz w:val="28"/>
        </w:rPr>
        <w:t>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，不言而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的。不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全院全体</w:t>
      </w:r>
      <w:r>
        <w:rPr>
          <w:rFonts w:ascii="宋体" w:eastAsia="宋体" w:hAnsi="SimSun" w:cs="宋体"/>
          <w:sz w:val="28"/>
        </w:rPr>
        <w:t>团员们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和争先</w:t>
      </w:r>
      <w:r>
        <w:rPr>
          <w:rFonts w:ascii="宋体" w:eastAsia="宋体" w:hAnsi="SimSun" w:cs="宋体"/>
          <w:sz w:val="28"/>
        </w:rPr>
        <w:t>创优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，而且形成思想解放、敢干敢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，直面困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、攻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克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，与</w:t>
      </w:r>
      <w:r>
        <w:rPr>
          <w:rFonts w:ascii="宋体" w:eastAsia="宋体" w:hAnsi="SimSun" w:cs="宋体"/>
          <w:sz w:val="28"/>
        </w:rPr>
        <w:t>时俱进</w:t>
      </w:r>
      <w:r>
        <w:rPr>
          <w:rFonts w:ascii="宋体" w:eastAsia="宋体" w:hAnsi="MS Mincho" w:cs="宋体"/>
          <w:sz w:val="28"/>
        </w:rPr>
        <w:t>、勇于超越的主流精神。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紧</w:t>
      </w:r>
      <w:r>
        <w:rPr>
          <w:rFonts w:ascii="宋体" w:eastAsia="宋体" w:hAnsi="MS Mincho" w:cs="宋体"/>
          <w:b/>
          <w:bCs/>
          <w:sz w:val="28"/>
        </w:rPr>
        <w:t>抓内</w:t>
      </w:r>
      <w:r>
        <w:rPr>
          <w:rFonts w:ascii="宋体" w:eastAsia="宋体" w:hAnsi="SimSun" w:cs="宋体"/>
          <w:b/>
          <w:bCs/>
          <w:sz w:val="28"/>
        </w:rPr>
        <w:t>务</w:t>
      </w:r>
      <w:r>
        <w:rPr>
          <w:rFonts w:ascii="宋体" w:eastAsia="宋体" w:hAnsi="MS Mincho" w:cs="宋体"/>
          <w:b/>
          <w:bCs/>
          <w:sz w:val="28"/>
        </w:rPr>
        <w:t>管理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力量。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我部的干事力量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部于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月上旬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行了一次的招新工作最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吸收有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名思想政治素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高、有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心并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极要求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的同学。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部内注入了新的活力。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、改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管理版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。由原来的四个小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减少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动组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团员组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公室三个小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，并由部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和副部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分工一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一的管理。不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精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了机构更提高了工作及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事效率。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、聚餐茶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。中国人的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食文化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究一家人食一</w:t>
      </w:r>
      <w:r>
        <w:rPr>
          <w:rFonts w:ascii="宋体" w:eastAsia="宋体" w:hAnsi="SimSun" w:cs="宋体"/>
          <w:sz w:val="28"/>
        </w:rPr>
        <w:t>锅饭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们组织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个大家庭也于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月底的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行了聚餐活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，收效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、定期例会。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月一次例会，即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多的不占用干事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又使得部里的月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划能</w:t>
      </w:r>
      <w:r>
        <w:rPr>
          <w:rFonts w:ascii="宋体" w:eastAsia="宋体" w:hAnsi="SimSun" w:cs="宋体"/>
          <w:sz w:val="28"/>
        </w:rPr>
        <w:t>够顺</w:t>
      </w:r>
      <w:r>
        <w:rPr>
          <w:rFonts w:ascii="宋体" w:eastAsia="宋体" w:hAnsi="MS Mincho" w:cs="宋体"/>
          <w:sz w:val="28"/>
        </w:rPr>
        <w:t>利安排下去。同</w:t>
      </w:r>
      <w:r>
        <w:rPr>
          <w:rFonts w:ascii="宋体" w:eastAsia="宋体" w:hAnsi="SimSun" w:cs="宋体"/>
          <w:sz w:val="28"/>
        </w:rPr>
        <w:t>时每</w:t>
      </w:r>
      <w:r>
        <w:rPr>
          <w:rFonts w:ascii="宋体" w:eastAsia="宋体" w:hAnsi="MS Mincho" w:cs="宋体"/>
          <w:sz w:val="28"/>
        </w:rPr>
        <w:t>月的干事笔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也是加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与干事交流的有效途径。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、制定工作</w:t>
      </w:r>
      <w:r>
        <w:rPr>
          <w:rFonts w:ascii="宋体" w:eastAsia="宋体" w:hAnsi="SimSun" w:cs="宋体"/>
          <w:sz w:val="28"/>
        </w:rPr>
        <w:t>细则</w:t>
      </w:r>
      <w:r>
        <w:rPr>
          <w:rFonts w:ascii="宋体" w:eastAsia="宋体" w:hAnsi="MS Mincho" w:cs="宋体"/>
          <w:sz w:val="28"/>
        </w:rPr>
        <w:t>。制定工作</w:t>
      </w:r>
      <w:r>
        <w:rPr>
          <w:rFonts w:ascii="宋体" w:eastAsia="宋体" w:hAnsi="SimSun" w:cs="宋体"/>
          <w:sz w:val="28"/>
        </w:rPr>
        <w:t>细则让</w:t>
      </w:r>
      <w:r>
        <w:rPr>
          <w:rFonts w:ascii="宋体" w:eastAsia="宋体" w:hAnsi="MS Mincho" w:cs="宋体"/>
          <w:sz w:val="28"/>
        </w:rPr>
        <w:t>一切工作在相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章制度下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回</w:t>
      </w:r>
      <w:r>
        <w:rPr>
          <w:rFonts w:ascii="宋体" w:eastAsia="宋体" w:hAnsi="SimSun" w:cs="宋体"/>
          <w:sz w:val="28"/>
        </w:rPr>
        <w:t>顾这</w:t>
      </w:r>
      <w:r>
        <w:rPr>
          <w:rFonts w:ascii="宋体" w:eastAsia="宋体" w:hAnsi="MS Mincho" w:cs="宋体"/>
          <w:sz w:val="28"/>
        </w:rPr>
        <w:t>一学期里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部的工作，我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成功了一些，也有失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的。我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，成功的地方，我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继续坚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发扬</w:t>
      </w:r>
      <w:r>
        <w:rPr>
          <w:rFonts w:ascii="宋体" w:eastAsia="宋体" w:hAnsi="MS Mincho" w:cs="宋体"/>
          <w:sz w:val="28"/>
        </w:rPr>
        <w:t>，比如宣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工作和</w:t>
      </w:r>
      <w:r>
        <w:rPr>
          <w:rFonts w:ascii="宋体" w:eastAsia="宋体" w:hAnsi="SimSun" w:cs="宋体"/>
          <w:sz w:val="28"/>
        </w:rPr>
        <w:t>对团</w:t>
      </w:r>
      <w:r>
        <w:rPr>
          <w:rFonts w:ascii="宋体" w:eastAsia="宋体" w:hAnsi="MS Mincho" w:cs="宋体"/>
          <w:sz w:val="28"/>
        </w:rPr>
        <w:t>会的要求等；不足的地方，我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希望在下学期的工作中改善，比如理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系，与其他部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的沟通合作等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的来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真完成上</w:t>
      </w:r>
      <w:r>
        <w:rPr>
          <w:rFonts w:ascii="宋体" w:eastAsia="宋体" w:hAnsi="SimSun" w:cs="宋体"/>
          <w:sz w:val="28"/>
        </w:rPr>
        <w:t>级团</w:t>
      </w:r>
      <w:r>
        <w:rPr>
          <w:rFonts w:ascii="宋体" w:eastAsia="宋体" w:hAnsi="MS Mincho" w:cs="宋体"/>
          <w:sz w:val="28"/>
        </w:rPr>
        <w:t>委老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，尽我</w:t>
      </w:r>
      <w:r>
        <w:rPr>
          <w:rFonts w:ascii="宋体" w:eastAsia="宋体" w:hAnsi="SimSun" w:cs="宋体"/>
          <w:sz w:val="28"/>
        </w:rPr>
        <w:t>们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https://d.book118.com/355100330032011044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5510033003201104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大学生学期工作总结10篇</dc:title>
  <dc:subject>总结就是对一个时期的学习、工作或其完成情况进行一次全面系统的回顾和分析的书面材料，它可以帮助我们总结以往思想，发扬成绩，让我们抽出时间写写总结吧。总结怎么写才不会流于形式呢？以下是小编帮大家整理的大学</dc:subject>
  <cp:keywords>大学生学期工作总结</cp:keywords>
  <cp:revision>0</cp:revision>
</cp:coreProperties>
</file>