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德育教育心得体会精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从某件事情上得到收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以后，不如来好好地做个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，写一篇心得体会，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可以不断更新自己的想法。那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好的心得体会是什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收集整理的德育教育心得体会，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唐代文学家</w:t>
      </w:r>
      <w:r>
        <w:rPr>
          <w:rFonts w:ascii="宋体" w:eastAsia="宋体" w:hAnsi="SimSun" w:cs="宋体"/>
          <w:sz w:val="28"/>
          <w:bdr w:val="none" w:sz="0" w:space="0" w:color="auto"/>
        </w:rPr>
        <w:t>韩</w:t>
      </w:r>
      <w:r>
        <w:rPr>
          <w:rFonts w:ascii="宋体" w:eastAsia="宋体" w:hAnsi="MS Mincho" w:cs="宋体"/>
          <w:sz w:val="28"/>
          <w:bdr w:val="none" w:sz="0" w:space="0" w:color="auto"/>
        </w:rPr>
        <w:t>愈在《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》中曾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写到：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者，所以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道、受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，解惑也。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当今社会不妨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学校教育中的德育教育。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德育教育是学生在学校所受教育的一个重要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于在人生之路上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重要。孩子幼小的心灵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得犹如一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者不但要用科学知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武装他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，更要教他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是真、善、美，什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是假、丑、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用稚嫩的小手描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理想的</w:t>
      </w:r>
      <w:r>
        <w:rPr>
          <w:rFonts w:ascii="宋体" w:eastAsia="宋体" w:hAnsi="SimSun" w:cs="宋体"/>
          <w:sz w:val="28"/>
          <w:bdr w:val="none" w:sz="0" w:space="0" w:color="auto"/>
        </w:rPr>
        <w:t>蓝图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和班主任，我在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文教学以及班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德育教育有一点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浅的体会和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里与各位老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首先，我利用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固有的思想性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的特点，在授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程中有机地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透德育教育。通</w:t>
      </w:r>
      <w:r>
        <w:rPr>
          <w:rFonts w:ascii="宋体" w:eastAsia="宋体" w:hAnsi="SimSun" w:cs="宋体"/>
          <w:sz w:val="28"/>
          <w:bdr w:val="none" w:sz="0" w:space="0" w:color="auto"/>
        </w:rPr>
        <w:t>过语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言文字的教学，加深学生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文思想内容的理解，使学生在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上有所提高，培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和高尚的道德情操。例如，我在教学《黄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光》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文以及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学生了解英雄人物的感人事迹，学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光叔叔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友的安危，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了祖国和人民的利益，在身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的情况下，用胸膛堵住了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人的机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口，献出了年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而宝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从而引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到在和平年代里，当个人利益与集体利益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生矛盾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牲个人利益，以大局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重。又比如在教学《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最有滋味》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，从而尊敬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人民，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惜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学生明白只有通</w:t>
      </w:r>
      <w:r>
        <w:rPr>
          <w:rFonts w:ascii="宋体" w:eastAsia="宋体" w:hAnsi="SimSun" w:cs="宋体"/>
          <w:sz w:val="28"/>
          <w:bdr w:val="none" w:sz="0" w:space="0" w:color="auto"/>
        </w:rPr>
        <w:t>过劳动换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，才花得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心无愧。在背</w:t>
      </w:r>
      <w:r>
        <w:rPr>
          <w:rFonts w:ascii="宋体" w:eastAsia="宋体" w:hAnsi="SimSun" w:cs="宋体"/>
          <w:sz w:val="28"/>
          <w:bdr w:val="none" w:sz="0" w:space="0" w:color="auto"/>
        </w:rPr>
        <w:t>诵课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体会到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任何工作都不是</w:t>
      </w:r>
      <w:r>
        <w:rPr>
          <w:rFonts w:ascii="宋体" w:eastAsia="宋体" w:hAnsi="SimSun" w:cs="宋体"/>
          <w:sz w:val="28"/>
          <w:bdr w:val="none" w:sz="0" w:space="0" w:color="auto"/>
        </w:rPr>
        <w:t>马马</w:t>
      </w:r>
      <w:r>
        <w:rPr>
          <w:rFonts w:ascii="宋体" w:eastAsia="宋体" w:hAnsi="MS Mincho" w:cs="宋体"/>
          <w:sz w:val="28"/>
          <w:bdr w:val="none" w:sz="0" w:space="0" w:color="auto"/>
        </w:rPr>
        <w:t>虎虎就能做好的，</w:t>
      </w:r>
      <w:r>
        <w:rPr>
          <w:rFonts w:ascii="宋体" w:eastAsia="宋体" w:hAnsi="SimSun" w:cs="宋体"/>
          <w:sz w:val="28"/>
          <w:bdr w:val="none" w:sz="0" w:space="0" w:color="auto"/>
        </w:rPr>
        <w:t>马马</w:t>
      </w:r>
      <w:r>
        <w:rPr>
          <w:rFonts w:ascii="宋体" w:eastAsia="宋体" w:hAnsi="MS Mincho" w:cs="宋体"/>
          <w:sz w:val="28"/>
          <w:bdr w:val="none" w:sz="0" w:space="0" w:color="auto"/>
        </w:rPr>
        <w:t>虎虎必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另做一回，倒不如一下手就仔仔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，做得妥妥</w:t>
      </w:r>
      <w:r>
        <w:rPr>
          <w:rFonts w:ascii="宋体" w:eastAsia="宋体" w:hAnsi="SimSun" w:cs="宋体"/>
          <w:sz w:val="28"/>
          <w:bdr w:val="none" w:sz="0" w:space="0" w:color="auto"/>
        </w:rPr>
        <w:t>贴贴</w:t>
      </w:r>
      <w:r>
        <w:rPr>
          <w:rFonts w:ascii="宋体" w:eastAsia="宋体" w:hAnsi="MS Mincho" w:cs="宋体"/>
          <w:sz w:val="28"/>
          <w:bdr w:val="none" w:sz="0" w:space="0" w:color="auto"/>
        </w:rPr>
        <w:t>。再比如在教学《小珊迪》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，教育学生要学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小珊迪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善良的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堂上，德育教育可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其次，配合学校、班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展的活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得有一次，我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得了全校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比的流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旗，当流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旗挂在班里后，同学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。我先是表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了全班同学，指出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是大家共同努力的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果，然后，我根据班里的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学生清楚，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旗挂在了班里，但是我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仍有不足之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，要戒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戒躁，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不足，</w:t>
      </w:r>
      <w:r>
        <w:rPr>
          <w:rFonts w:ascii="宋体" w:eastAsia="宋体" w:hAnsi="SimSun" w:cs="宋体"/>
          <w:sz w:val="28"/>
          <w:bdr w:val="none" w:sz="0" w:space="0" w:color="auto"/>
        </w:rPr>
        <w:t>发扬长处</w:t>
      </w:r>
      <w:r>
        <w:rPr>
          <w:rFonts w:ascii="宋体" w:eastAsia="宋体" w:hAnsi="MS Mincho" w:cs="宋体"/>
          <w:sz w:val="28"/>
          <w:bdr w:val="none" w:sz="0" w:space="0" w:color="auto"/>
        </w:rPr>
        <w:t>，争取更大的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，学生在取得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誉后能及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明确下一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的努力方向，不至于在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誉面前迷失自己。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班与四（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行拔河比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，我班学生使足了吃奶的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儿，手掌都被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子磨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利了。在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后的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中，我引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就是力量，在集体生活中，大家必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心往一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儿想，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儿往一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使，</w:t>
      </w:r>
      <w:r>
        <w:rPr>
          <w:rFonts w:ascii="宋体" w:eastAsia="宋体" w:hAnsi="SimSun" w:cs="宋体"/>
          <w:sz w:val="28"/>
          <w:bdr w:val="none" w:sz="0" w:space="0" w:color="auto"/>
        </w:rPr>
        <w:t>拧</w:t>
      </w:r>
      <w:r>
        <w:rPr>
          <w:rFonts w:ascii="宋体" w:eastAsia="宋体" w:hAnsi="MS Mincho" w:cs="宋体"/>
          <w:sz w:val="28"/>
          <w:bdr w:val="none" w:sz="0" w:space="0" w:color="auto"/>
        </w:rPr>
        <w:t>成一股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儿，才能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了学生的凝聚力，培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前段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学校大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国情章、家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学生加深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国旗、国徽、国歌的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不同渠道了解我国的自然概况，了解祖国悠久的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的文化、广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的地域、丰富的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源；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合建国五十周年的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学生体会到我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的祖国正一天天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从内心体会到做一个中国人是多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傲和自豪。在争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察父母一天的生活，体会到父母一天的辛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，要学会体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父母，多做一些力所能及的家</w:t>
      </w:r>
      <w:r>
        <w:rPr>
          <w:rFonts w:ascii="宋体" w:eastAsia="宋体" w:hAnsi="SimSun" w:cs="宋体"/>
          <w:sz w:val="28"/>
          <w:bdr w:val="none" w:sz="0" w:space="0" w:color="auto"/>
        </w:rPr>
        <w:t>务劳动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地洗碗、收拾房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等等，成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第三，在日常生活中，注意教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表，自己的言行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手投足都可能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生影响。因此，我在平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尽量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格要求自己，衣着朴素、整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响，准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在教室，要求学生做到的，自己先要做到。在参加</w:t>
      </w:r>
      <w:r>
        <w:rPr>
          <w:rFonts w:ascii="宋体" w:eastAsia="宋体" w:hAnsi="SimSun" w:cs="宋体"/>
          <w:sz w:val="28"/>
          <w:bdr w:val="none" w:sz="0" w:space="0" w:color="auto"/>
        </w:rPr>
        <w:t>义务劳动时</w:t>
      </w:r>
      <w:r>
        <w:rPr>
          <w:rFonts w:ascii="宋体" w:eastAsia="宋体" w:hAnsi="MS Mincho" w:cs="宋体"/>
          <w:sz w:val="28"/>
          <w:bdr w:val="none" w:sz="0" w:space="0" w:color="auto"/>
        </w:rPr>
        <w:t>，跟学生一起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着烈日，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持到最后。无</w:t>
      </w:r>
      <w:r>
        <w:rPr>
          <w:rFonts w:ascii="宋体" w:eastAsia="宋体" w:hAnsi="SimSun" w:cs="宋体"/>
          <w:sz w:val="28"/>
          <w:bdr w:val="none" w:sz="0" w:space="0" w:color="auto"/>
        </w:rPr>
        <w:t>论课</w:t>
      </w:r>
      <w:r>
        <w:rPr>
          <w:rFonts w:ascii="宋体" w:eastAsia="宋体" w:hAnsi="MS Mincho" w:cs="宋体"/>
          <w:sz w:val="28"/>
          <w:bdr w:val="none" w:sz="0" w:space="0" w:color="auto"/>
        </w:rPr>
        <w:t>堂内外，都以平等姿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与学生交流，即使在批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，也注意不使用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激的言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作，以免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的自尊心，在幼小的心灵留下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影。教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学生的影响可以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是潜移默化的，要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刻注意不要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百年大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本，德育教育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是教育中的重中之重，不容忽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从一点一滴做起，从大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着眼，小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着手，抓住一切有利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行德育教育，塑造他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美好的心灵，使他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丰富、道德高尚的人。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生命科学是一</w:t>
      </w:r>
      <w:r>
        <w:rPr>
          <w:rFonts w:ascii="宋体" w:eastAsia="宋体" w:hAnsi="SimSun" w:cs="宋体"/>
          <w:sz w:val="28"/>
          <w:bdr w:val="none" w:sz="0" w:space="0" w:color="auto"/>
        </w:rPr>
        <w:t>门实验</w:t>
      </w:r>
      <w:r>
        <w:rPr>
          <w:rFonts w:ascii="宋体" w:eastAsia="宋体" w:hAnsi="MS Mincho" w:cs="宋体"/>
          <w:sz w:val="28"/>
          <w:bdr w:val="none" w:sz="0" w:space="0" w:color="auto"/>
        </w:rPr>
        <w:t>性科学。到目前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止，人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生物的所有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几乎都是来源于</w:t>
      </w:r>
      <w:r>
        <w:rPr>
          <w:rFonts w:ascii="宋体" w:eastAsia="宋体" w:hAnsi="SimSun" w:cs="宋体"/>
          <w:sz w:val="28"/>
          <w:bdr w:val="none" w:sz="0" w:space="0" w:color="auto"/>
        </w:rPr>
        <w:t>对实验</w:t>
      </w:r>
      <w:r>
        <w:rPr>
          <w:rFonts w:ascii="宋体" w:eastAsia="宋体" w:hAnsi="MS Mincho" w:cs="宋体"/>
          <w:sz w:val="28"/>
          <w:bdr w:val="none" w:sz="0" w:space="0" w:color="auto"/>
        </w:rPr>
        <w:t>的分析，人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生命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象的分析、推理和解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也都需要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来提供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据。在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的形成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、有成功的惊喜、有不被承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的无奈、也有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持真理的而斗争。可以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辛的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和富于挑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中，科学家不畏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新的精神以及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虚科学的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富。在中学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堂上如何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作用，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一个生物教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要研究的重要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、在初一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段，学生由于年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和普遍存在的自我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中心的特点，表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欲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，而相互尊重、相互合作的意</w:t>
      </w:r>
      <w:r>
        <w:rPr>
          <w:rFonts w:ascii="宋体" w:eastAsia="宋体" w:hAnsi="SimSun" w:cs="宋体"/>
          <w:sz w:val="28"/>
          <w:bdr w:val="none" w:sz="0" w:space="0" w:color="auto"/>
        </w:rPr>
        <w:t>识较</w:t>
      </w:r>
      <w:r>
        <w:rPr>
          <w:rFonts w:ascii="宋体" w:eastAsia="宋体" w:hAnsi="MS Mincho" w:cs="宋体"/>
          <w:sz w:val="28"/>
          <w:bdr w:val="none" w:sz="0" w:space="0" w:color="auto"/>
        </w:rPr>
        <w:t>差，学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性和条理性不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，因此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学初，我就提出了尊重教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、互相尊重和自我管理的三大要求，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堂上以此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思想，抓住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从小事做起，培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自尊、自重、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的品格，培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例如在学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使用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镜时</w:t>
      </w:r>
      <w:r>
        <w:rPr>
          <w:rFonts w:ascii="宋体" w:eastAsia="宋体" w:hAnsi="MS Mincho" w:cs="宋体"/>
          <w:sz w:val="28"/>
          <w:bdr w:val="none" w:sz="0" w:space="0" w:color="auto"/>
        </w:rPr>
        <w:t>，我先借助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片使学生感受微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世界的奇妙，激</w:t>
      </w:r>
      <w:r>
        <w:rPr>
          <w:rFonts w:ascii="宋体" w:eastAsia="宋体" w:hAnsi="SimSun" w:cs="宋体"/>
          <w:sz w:val="28"/>
          <w:bdr w:val="none" w:sz="0" w:space="0" w:color="auto"/>
        </w:rPr>
        <w:t>发强</w:t>
      </w:r>
      <w:r>
        <w:rPr>
          <w:rFonts w:ascii="宋体" w:eastAsia="宋体" w:hAnsi="MS Mincho" w:cs="宋体"/>
          <w:sz w:val="28"/>
          <w:bdr w:val="none" w:sz="0" w:space="0" w:color="auto"/>
        </w:rPr>
        <w:t>烈的学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趣，然后从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不会用的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器可以通</w:t>
      </w:r>
      <w:r>
        <w:rPr>
          <w:rFonts w:ascii="宋体" w:eastAsia="宋体" w:hAnsi="SimSun" w:cs="宋体"/>
          <w:sz w:val="28"/>
          <w:bdr w:val="none" w:sz="0" w:space="0" w:color="auto"/>
        </w:rPr>
        <w:t>过阅读说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入手，要求学生根据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使用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明完成取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和安放，</w:t>
      </w:r>
      <w:r>
        <w:rPr>
          <w:rFonts w:ascii="宋体" w:eastAsia="宋体" w:hAnsi="SimSun" w:cs="宋体"/>
          <w:sz w:val="28"/>
          <w:bdr w:val="none" w:sz="0" w:space="0" w:color="auto"/>
        </w:rPr>
        <w:t>认识显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的构造，并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体会各个构造的功能。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要分享后，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如何能在目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中看到光亮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察思考、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和操作要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。接下来在我稍微一指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完成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察就水到渠成了。在整个一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要求并安排学生两人</w:t>
      </w:r>
      <w:r>
        <w:rPr>
          <w:rFonts w:ascii="宋体" w:eastAsia="宋体" w:hAnsi="SimSun" w:cs="宋体"/>
          <w:sz w:val="28"/>
          <w:bdr w:val="none" w:sz="0" w:space="0" w:color="auto"/>
        </w:rPr>
        <w:t>组对</w:t>
      </w:r>
      <w:r>
        <w:rPr>
          <w:rFonts w:ascii="宋体" w:eastAsia="宋体" w:hAnsi="MS Mincho" w:cs="宋体"/>
          <w:sz w:val="28"/>
          <w:bdr w:val="none" w:sz="0" w:space="0" w:color="auto"/>
        </w:rPr>
        <w:t>，互相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、分享。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示范一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学生做一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的机会，学生从中体会到学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是听教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解，更重要的是自己探索、自主学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了探究与合作的精神。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在的学生中独生子女占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的性格特征中有一些共同的弱点，比如不善于替他人着想，缺乏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作精神和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。在生物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内合作和</w:t>
      </w:r>
      <w:r>
        <w:rPr>
          <w:rFonts w:ascii="宋体" w:eastAsia="宋体" w:hAnsi="SimSun" w:cs="宋体"/>
          <w:sz w:val="28"/>
          <w:bdr w:val="none" w:sz="0" w:space="0" w:color="auto"/>
        </w:rPr>
        <w:t>组间协</w:t>
      </w:r>
      <w:r>
        <w:rPr>
          <w:rFonts w:ascii="宋体" w:eastAsia="宋体" w:hAnsi="MS Mincho" w:cs="宋体"/>
          <w:sz w:val="28"/>
          <w:bdr w:val="none" w:sz="0" w:space="0" w:color="auto"/>
        </w:rPr>
        <w:t>助，在活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中学生体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合作中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组间评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有效的向学生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透了合作意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和互相取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短的德育教育。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例如，学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境因素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生物的影响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，探究光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鼠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生活的影响，把学生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七八个人分成一个小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，学生自己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记录员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人有分工，有任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，在活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充分参与到探究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中通</w:t>
      </w:r>
      <w:r>
        <w:rPr>
          <w:rFonts w:ascii="宋体" w:eastAsia="宋体" w:hAnsi="SimSun" w:cs="宋体"/>
          <w:sz w:val="28"/>
          <w:bdr w:val="none" w:sz="0" w:space="0" w:color="auto"/>
        </w:rPr>
        <w:t>过组间评</w:t>
      </w:r>
      <w:r>
        <w:rPr>
          <w:rFonts w:ascii="宋体" w:eastAsia="宋体" w:hAnsi="MS Mincho" w:cs="宋体"/>
          <w:sz w:val="28"/>
          <w:bdr w:val="none" w:sz="0" w:space="0" w:color="auto"/>
        </w:rPr>
        <w:t>比，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极性，提高效率和解决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中遇到的困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展社会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是学生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的一个重要内容。一个好的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束，学生的收</w:t>
      </w:r>
      <w:r>
        <w:rPr>
          <w:rFonts w:ascii="宋体" w:eastAsia="宋体" w:hAnsi="SimSun" w:cs="宋体"/>
          <w:sz w:val="28"/>
          <w:bdr w:val="none" w:sz="0" w:space="0" w:color="auto"/>
        </w:rPr>
        <w:t>获绝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局限于生物学的点点要求，更多的，是在活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、做事、做人的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度和方法。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学生最重要的教育。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例如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克隆技</w:t>
      </w:r>
      <w:r>
        <w:rPr>
          <w:rFonts w:ascii="宋体" w:eastAsia="宋体" w:hAnsi="SimSun" w:cs="宋体"/>
          <w:sz w:val="28"/>
          <w:bdr w:val="none" w:sz="0" w:space="0" w:color="auto"/>
        </w:rPr>
        <w:t>术对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未来生活的影响。我告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学生最基本的原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：如何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展才能更加科学合理，更具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服力；如何才能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行更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利？我只在学生遇到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能及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以帮助和指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各自的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点，或者弥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各自的缺点，学生自然会在活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成小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。一个好的小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有善于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笔的人</w:t>
      </w:r>
      <w:r>
        <w:rPr>
          <w:rFonts w:ascii="宋体" w:eastAsia="宋体" w:hAnsi="SimSun" w:cs="宋体"/>
          <w:sz w:val="28"/>
          <w:bdr w:val="none" w:sz="0" w:space="0" w:color="auto"/>
        </w:rPr>
        <w:t>负责记录</w:t>
      </w:r>
      <w:r>
        <w:rPr>
          <w:rFonts w:ascii="宋体" w:eastAsia="宋体" w:hAnsi="MS Mincho" w:cs="宋体"/>
          <w:sz w:val="28"/>
          <w:bdr w:val="none" w:sz="0" w:space="0" w:color="auto"/>
        </w:rPr>
        <w:t>和撰写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；有懂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的人做网</w:t>
      </w:r>
      <w:r>
        <w:rPr>
          <w:rFonts w:ascii="宋体" w:eastAsia="宋体" w:hAnsi="SimSun" w:cs="宋体"/>
          <w:sz w:val="28"/>
          <w:bdr w:val="none" w:sz="0" w:space="0" w:color="auto"/>
        </w:rPr>
        <w:t>络查资</w:t>
      </w:r>
      <w:r>
        <w:rPr>
          <w:rFonts w:ascii="宋体" w:eastAsia="宋体" w:hAnsi="MS Mincho" w:cs="宋体"/>
          <w:sz w:val="28"/>
          <w:bdr w:val="none" w:sz="0" w:space="0" w:color="auto"/>
        </w:rPr>
        <w:t>料；有口才好的人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述等活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。学生一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始不会想那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凭彼此的喜好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，自然也有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打独斗的人，但随着活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自然会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，条件允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的机会；但至少，下次活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不会大意了，他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也自然会明白在活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行分工合作，交流配合的重要。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，学生也自然会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走出班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甚至学校，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和同班同学、校友、老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乃至社会上的陌生人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行沟通交流。他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于克隆的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是克隆技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你知道克隆羊是怎</w:t>
      </w:r>
      <w:r>
        <w:rPr>
          <w:rFonts w:ascii="宋体" w:eastAsia="宋体" w:hAnsi="SimSun" w:cs="宋体"/>
          <w:sz w:val="28"/>
          <w:bdr w:val="none" w:sz="0" w:space="0" w:color="auto"/>
        </w:rPr>
        <w:t>么产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克隆技</w:t>
      </w:r>
      <w:r>
        <w:rPr>
          <w:rFonts w:ascii="宋体" w:eastAsia="宋体" w:hAnsi="SimSun" w:cs="宋体"/>
          <w:sz w:val="28"/>
          <w:bdr w:val="none" w:sz="0" w:space="0" w:color="auto"/>
        </w:rPr>
        <w:t>术对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的未来有何影响？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你愿意克隆一个自己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，不同的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法效果是不一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的。甚至，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卷、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hAnsi="SimSun" w:cs="宋体"/>
          <w:sz w:val="28"/>
          <w:bdr w:val="none" w:sz="0" w:space="0" w:color="auto"/>
        </w:rPr>
        <w:t>访时</w:t>
      </w:r>
      <w:r>
        <w:rPr>
          <w:rFonts w:ascii="宋体" w:eastAsia="宋体" w:hAnsi="MS Mincho" w:cs="宋体"/>
          <w:sz w:val="28"/>
          <w:bdr w:val="none" w:sz="0" w:space="0" w:color="auto"/>
        </w:rPr>
        <w:t>，是找行色匆匆的打工仔、上班族，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是公园里、大路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的老人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女、或者社会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散人物，有所</w:t>
      </w:r>
      <w:r>
        <w:rPr>
          <w:rFonts w:ascii="宋体" w:eastAsia="宋体" w:hAnsi="SimSun" w:cs="宋体"/>
          <w:sz w:val="28"/>
          <w:bdr w:val="none" w:sz="0" w:space="0" w:color="auto"/>
        </w:rPr>
        <w:t>选择结</w:t>
      </w:r>
      <w:r>
        <w:rPr>
          <w:rFonts w:ascii="宋体" w:eastAsia="宋体" w:hAnsi="MS Mincho" w:cs="宋体"/>
          <w:sz w:val="28"/>
          <w:bdr w:val="none" w:sz="0" w:space="0" w:color="auto"/>
        </w:rPr>
        <w:t>果就会大不一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。能不能不断改</w:t>
      </w:r>
      <w:r>
        <w:rPr>
          <w:rFonts w:ascii="宋体" w:eastAsia="宋体" w:hAnsi="SimSun" w:cs="宋体"/>
          <w:sz w:val="28"/>
          <w:bdr w:val="none" w:sz="0" w:space="0" w:color="auto"/>
        </w:rPr>
        <w:t>进调查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调查对</w:t>
      </w:r>
      <w:r>
        <w:rPr>
          <w:rFonts w:ascii="宋体" w:eastAsia="宋体" w:hAnsi="MS Mincho" w:cs="宋体"/>
          <w:sz w:val="28"/>
          <w:bdr w:val="none" w:sz="0" w:space="0" w:color="auto"/>
        </w:rPr>
        <w:t>象及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态势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卷内容以及答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这对调查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利完成非常重要。当然，整个的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，学生在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程中是否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真做事，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事求是，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动报</w:t>
      </w:r>
      <w:r>
        <w:rPr>
          <w:rFonts w:ascii="宋体" w:eastAsia="宋体" w:hAnsi="MS Mincho" w:cs="宋体"/>
          <w:sz w:val="28"/>
          <w:bdr w:val="none" w:sz="0" w:space="0" w:color="auto"/>
        </w:rPr>
        <w:t>告和老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的明察暗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知道，当然，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学生也是一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潜移默化的教育。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、明确指出要重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理解科学研究的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科学研究的方法。科学思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和方法是科学素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教育的核心要素，平常教学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，其核心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例如在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光合作用一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上，我是</w:t>
      </w:r>
      <w:r>
        <w:rPr>
          <w:rFonts w:ascii="宋体" w:eastAsia="宋体" w:hAnsi="SimSun" w:cs="宋体"/>
          <w:sz w:val="28"/>
          <w:bdr w:val="none" w:sz="0" w:space="0" w:color="auto"/>
        </w:rPr>
        <w:t>这样进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行教学的：在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光合作用的原料是什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到光合作用的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是普利斯特利等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多科学家在前人的基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上不断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践探索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新以及在同伴的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合作下才完成的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使学生明白任何一件事情靠自己</w:t>
      </w:r>
      <w:r>
        <w:rPr>
          <w:rFonts w:ascii="宋体" w:eastAsia="宋体" w:hAnsi="SimSun" w:cs="宋体"/>
          <w:sz w:val="28"/>
          <w:bdr w:val="none" w:sz="0" w:space="0" w:color="auto"/>
        </w:rPr>
        <w:t>闭门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打独斗是不行的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只有依靠集体的力量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才是取得成功的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个学生都是天生的科学家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生来就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的世界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尤其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自然界中那些有生命的事物充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了好奇心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生活中和生物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自然界中形形色色的生命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并在探索生命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程中能</w:t>
      </w:r>
      <w:r>
        <w:rPr>
          <w:rFonts w:ascii="宋体" w:eastAsia="宋体" w:hAnsi="SimSun" w:cs="宋体"/>
          <w:sz w:val="28"/>
          <w:bdr w:val="none" w:sz="0" w:space="0" w:color="auto"/>
        </w:rPr>
        <w:t>够产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感和充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生物学教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就是培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生物科学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生好奇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好奇心保持下来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并将其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科学和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科学的正确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学生尤其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发现过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趣盎然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常常将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实验过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设计实验过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，跟同学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趣的事情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系在一起，既引起他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又在掌握知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科学素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和运用科学方法的重要性，可以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是将德育教育与生物的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堂教学很好的融合到了一起。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育人决非一日之功。要想在生物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程中更好的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透德育教育，并不是一件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的工作，它需要生物教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多花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和精力，找到德育教育和学科教学的最佳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合点，才能使德育教育收到最佳的效果，因此，我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努力研究探索和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繁的接触中，稍有一些体会。我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，是无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不在的，不只是在学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上、思想上，也体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中。在学校，我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常深入到学生中，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生、安全。我深知，只有不断接近与学生的距离，</w:t>
      </w:r>
      <w:r>
        <w:rPr>
          <w:rFonts w:ascii="宋体" w:eastAsia="宋体" w:hAnsi="SimSun" w:cs="宋体"/>
          <w:sz w:val="28"/>
          <w:bdr w:val="none" w:sz="0" w:space="0" w:color="auto"/>
        </w:rPr>
        <w:t>闯</w:t>
      </w:r>
      <w:r>
        <w:rPr>
          <w:rFonts w:ascii="宋体" w:eastAsia="宋体" w:hAnsi="MS Mincho" w:cs="宋体"/>
          <w:sz w:val="28"/>
          <w:bdr w:val="none" w:sz="0" w:space="0" w:color="auto"/>
        </w:rPr>
        <w:t>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的内心世界，才能更容易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造学到更多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西的机会，从而促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根据不同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次学生不同的个性特点，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避短，不失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机地消除学生的，用自己的一言一行塑造学生</w:t>
      </w:r>
      <w:r>
        <w:rPr>
          <w:rFonts w:ascii="宋体" w:eastAsia="宋体" w:hAnsi="SimSun" w:cs="宋体"/>
          <w:sz w:val="28"/>
          <w:bdr w:val="none" w:sz="0" w:space="0" w:color="auto"/>
        </w:rPr>
        <w:t>纯净</w:t>
      </w:r>
      <w:r>
        <w:rPr>
          <w:rFonts w:ascii="宋体" w:eastAsia="宋体" w:hAnsi="MS Mincho" w:cs="宋体"/>
          <w:sz w:val="28"/>
          <w:bdr w:val="none" w:sz="0" w:space="0" w:color="auto"/>
        </w:rPr>
        <w:t>的灵魂。有一些在学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上或思想上比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落后的同学也就是很多人称之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差生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些特殊群体，往往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我留下的印象最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深刻，和我的感情最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融洽。因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，我在他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和精力最多，注入的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最多。我的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海中深深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着陶行知老先生的告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人的教鞭下有瓦特，你的冷眼里有牛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讥</w:t>
      </w:r>
      <w:r>
        <w:rPr>
          <w:rFonts w:ascii="宋体" w:eastAsia="宋体" w:hAnsi="MS Mincho" w:cs="宋体"/>
          <w:sz w:val="28"/>
          <w:bdr w:val="none" w:sz="0" w:space="0" w:color="auto"/>
        </w:rPr>
        <w:t>笑中有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迪生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也不能是溺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那些学</w:t>
      </w:r>
      <w:r>
        <w:rPr>
          <w:rFonts w:ascii="宋体" w:eastAsia="宋体" w:hAnsi="SimSun" w:cs="宋体"/>
          <w:sz w:val="28"/>
          <w:bdr w:val="none" w:sz="0" w:space="0" w:color="auto"/>
        </w:rPr>
        <w:t>习较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些学生往往成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，自我感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良好，有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候一些同学不能很好的珍惜，有一</w:t>
      </w:r>
      <w:r>
        <w:rPr>
          <w:rFonts w:ascii="宋体" w:eastAsia="宋体" w:hAnsi="SimSun" w:cs="宋体"/>
          <w:sz w:val="28"/>
          <w:bdr w:val="none" w:sz="0" w:space="0" w:color="auto"/>
        </w:rPr>
        <w:t>种优</w:t>
      </w:r>
      <w:r>
        <w:rPr>
          <w:rFonts w:ascii="宋体" w:eastAsia="宋体" w:hAnsi="MS Mincho" w:cs="宋体"/>
          <w:sz w:val="28"/>
          <w:bdr w:val="none" w:sz="0" w:space="0" w:color="auto"/>
        </w:rPr>
        <w:t>越感，甚至于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其它同学，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些同学流露的点滴不好的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向，我并没有</w:t>
      </w:r>
      <w:r>
        <w:rPr>
          <w:rFonts w:ascii="宋体" w:eastAsia="宋体" w:hAnsi="SimSun" w:cs="宋体"/>
          <w:sz w:val="28"/>
          <w:bdr w:val="none" w:sz="0" w:space="0" w:color="auto"/>
        </w:rPr>
        <w:t>简单处</w:t>
      </w:r>
      <w:r>
        <w:rPr>
          <w:rFonts w:ascii="宋体" w:eastAsia="宋体" w:hAnsi="MS Mincho" w:cs="宋体"/>
          <w:sz w:val="28"/>
          <w:bdr w:val="none" w:sz="0" w:space="0" w:color="auto"/>
        </w:rPr>
        <w:t>理，听之任之，网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一面。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象敲一敲警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，以慈父般的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克服自身弱点，不断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像一艘船，能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从狭隘的地方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向无限广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的海洋。教育名人薛瑞萍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的人啊，自己先就不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cs="宋体"/>
          <w:sz w:val="28"/>
          <w:bdr w:val="none" w:sz="0" w:space="0" w:color="auto"/>
        </w:rPr>
        <w:t>!"</w:t>
      </w:r>
      <w:r>
        <w:rPr>
          <w:rFonts w:ascii="宋体" w:eastAsia="宋体" w:hAnsi="MS Mincho" w:cs="宋体"/>
          <w:sz w:val="28"/>
          <w:bdr w:val="none" w:sz="0" w:space="0" w:color="auto"/>
        </w:rPr>
        <w:t>所以，我要求自己用有限的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最多的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，用眼睛，用耳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，用双手，用心灵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教育名著，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霍姆林斯基、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珂、杜威、陶行知、魏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大教育家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大的理想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着智慧的光芒，照耀着我年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刊，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秀教育理念和教学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是我工作的好帮手，形影不离的好伙伴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具有一定的文学修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、道德素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典的文学名著更不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束之高</w:t>
      </w:r>
      <w:r>
        <w:rPr>
          <w:rFonts w:ascii="宋体" w:eastAsia="宋体" w:hAnsi="SimSun" w:cs="宋体"/>
          <w:sz w:val="28"/>
          <w:bdr w:val="none" w:sz="0" w:space="0" w:color="auto"/>
        </w:rPr>
        <w:t>阁</w:t>
      </w:r>
      <w:r>
        <w:rPr>
          <w:rFonts w:ascii="宋体" w:eastAsia="宋体" w:hAnsi="MS Mincho" w:cs="宋体"/>
          <w:sz w:val="28"/>
          <w:bdr w:val="none" w:sz="0" w:space="0" w:color="auto"/>
        </w:rPr>
        <w:t>，而成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时经</w:t>
      </w:r>
      <w:r>
        <w:rPr>
          <w:rFonts w:ascii="宋体" w:eastAsia="宋体" w:hAnsi="MS Mincho" w:cs="宋体"/>
          <w:sz w:val="28"/>
          <w:bdr w:val="none" w:sz="0" w:space="0" w:color="auto"/>
        </w:rPr>
        <w:t>常享受的精神食粮。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践出真知灼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才干。在学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到甜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到甜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中不断学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，我大量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志，由看教案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展到看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文，由此我成了学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然后在不断学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中不断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践，在不断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践中不断反思，思考教学成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，思考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新教法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接着在不断反思中不断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，在不断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中不断提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最后在不断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中不断交流，在不断交流中不断升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。我的教学水平就是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慢慢得到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当有三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：学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。我不一定能行遍万里路，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遍万卷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，但我会使自己成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一个永不停止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、探索、思考、写作的人，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我生命中不可缺少的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，身后留下的，惟有藏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万卷。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</w:t>
      </w:r>
      <w:r>
        <w:rPr>
          <w:rFonts w:ascii="宋体" w:eastAsia="宋体" w:hAnsi="SimSun" w:cs="宋体"/>
          <w:sz w:val="28"/>
          <w:bdr w:val="none" w:sz="0" w:space="0" w:color="auto"/>
        </w:rPr>
        <w:t>热爱读书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取的我的真情告。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体育教学是学校体育的重要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体育教学与其他学科一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以育人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一根本任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寓于教学之中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因此，体育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要使学生掌握体育知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、技能、增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身心和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良好的思想品德。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一、在体育教学中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应渗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透德育教育的目的和任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体育是学校教育的重要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学生服从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集体、勇敢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斗的思想意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。体育教学的任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之一是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行德育教育，帮助学生确立正确的学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目的，使学生把学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目、生活目的与祖国建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大目</w:t>
      </w:r>
      <w:r>
        <w:rPr>
          <w:rFonts w:ascii="宋体" w:eastAsia="宋体" w:hAnsi="SimSun" w:cs="宋体"/>
          <w:sz w:val="28"/>
          <w:bdr w:val="none" w:sz="0" w:space="0" w:color="auto"/>
        </w:rPr>
        <w:t>标统</w:t>
      </w:r>
      <w:r>
        <w:rPr>
          <w:rFonts w:ascii="宋体" w:eastAsia="宋体" w:hAnsi="MS Mincho" w:cs="宋体"/>
          <w:sz w:val="28"/>
          <w:bdr w:val="none" w:sz="0" w:space="0" w:color="auto"/>
        </w:rPr>
        <w:t>一起来，启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学生明确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身体好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好、生活好、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展好的重要意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学生健康、持久的学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机，激励他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自身德、智、体全面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体育教学是在不同的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及自然条件下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行的。体育教学与其他学科相比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更容易反映学生的身体素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和思想素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。当前，在校学生大多是独生子女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在体育教学中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常会怕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、怕累，在困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面前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有意志薄弱的表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一旦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学生身上出</w:t>
      </w:r>
      <w:r>
        <w:rPr>
          <w:rFonts w:ascii="宋体" w:eastAsia="宋体" w:hAnsi="SimSun" w:cs="宋体"/>
          <w:sz w:val="28"/>
          <w:bdr w:val="none" w:sz="0" w:space="0" w:color="auto"/>
        </w:rPr>
        <w:t>现这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克服不足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扭</w:t>
      </w:r>
      <w:r>
        <w:rPr>
          <w:rFonts w:ascii="宋体" w:eastAsia="宋体" w:hAnsi="SimSun" w:cs="宋体"/>
          <w:sz w:val="28"/>
          <w:bdr w:val="none" w:sz="0" w:space="0" w:color="auto"/>
        </w:rPr>
        <w:t>转错误</w:t>
      </w:r>
      <w:r>
        <w:rPr>
          <w:rFonts w:ascii="宋体" w:eastAsia="宋体" w:hAnsi="MS Mincho" w:cs="宋体"/>
          <w:sz w:val="28"/>
          <w:bdr w:val="none" w:sz="0" w:space="0" w:color="auto"/>
        </w:rPr>
        <w:t>思想和行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不断鼓足信心和力量直面困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，不断学会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和勇敢，逐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的体育教学，才能真正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教学与育人相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合，学生才会真正从心底喜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上体育学科。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二、体育教学中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包含德育教育的内容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在体育教学中，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行德育教育的内容不会脱离学校德育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体系，具体来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其内容包括：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教育是学校德育工作的主旋律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是学校教育永恒的主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祖国，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立志成才的情感、意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具体的技能培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的民族自豪感；要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学生的献身精神、勇敢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毅、吃苦耐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的意志；不怕困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，自信自制，的意志品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作的集体主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精神和文明礼貌的道德行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要注重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律与法制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???</w:t>
      </w:r>
      <w:r>
        <w:rPr>
          <w:rFonts w:ascii="宋体" w:eastAsia="宋体" w:hAnsi="MS Mincho" w:cs="宋体"/>
          <w:sz w:val="28"/>
          <w:bdr w:val="none" w:sz="0" w:space="0" w:color="auto"/>
        </w:rPr>
        <w:t>三、体育教学中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施德育教育的主要途径和手段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要深入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，把所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、科学、有机地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合起来，不断提高学生的体育理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。如通</w:t>
      </w:r>
      <w:r>
        <w:rPr>
          <w:rFonts w:ascii="宋体" w:eastAsia="宋体" w:hAnsi="SimSun" w:cs="宋体"/>
          <w:sz w:val="28"/>
          <w:bdr w:val="none" w:sz="0" w:space="0" w:color="auto"/>
        </w:rPr>
        <w:t>过讲</w:t>
      </w:r>
      <w:r>
        <w:rPr>
          <w:rFonts w:ascii="宋体" w:eastAsia="宋体" w:hAnsi="MS Mincho" w:cs="宋体"/>
          <w:sz w:val="28"/>
          <w:bdr w:val="none" w:sz="0" w:space="0" w:color="auto"/>
        </w:rPr>
        <w:t>授我国的体育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展史可以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的民族自豪感和自尊感，激励他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祖国繁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昌盛，国富民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不息等；通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典范人物的杰出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过实</w:t>
      </w:r>
      <w:r>
        <w:rPr>
          <w:rFonts w:ascii="宋体" w:eastAsia="宋体" w:hAnsi="MS Mincho" w:cs="宋体"/>
          <w:sz w:val="28"/>
          <w:bdr w:val="none" w:sz="0" w:space="0" w:color="auto"/>
        </w:rPr>
        <w:t>践教材内容落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德育教育。体育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行德育教育的内容非常丰富，教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要根据不同教材的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目特点，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情况，努力挖掘教材德育因素，潜移默化地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透思想品德教育。例如：通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行不怕苦、不怕累、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拼搏、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斗的教育；通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体操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行勇敢、机敏、果断等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传统项</w:t>
      </w:r>
      <w:r>
        <w:rPr>
          <w:rFonts w:ascii="宋体" w:eastAsia="宋体" w:hAnsi="MS Mincho" w:cs="宋体"/>
          <w:sz w:val="28"/>
          <w:bdr w:val="none" w:sz="0" w:space="0" w:color="auto"/>
        </w:rPr>
        <w:t>目如武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及培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民族自豪感的教育；通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舞蹈、韵律操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行文明行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和陶冶美的情操教育。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堂常</w:t>
      </w:r>
      <w:r>
        <w:rPr>
          <w:rFonts w:ascii="宋体" w:eastAsia="宋体" w:hAnsi="SimSun" w:cs="宋体"/>
          <w:sz w:val="28"/>
          <w:bdr w:val="none" w:sz="0" w:space="0" w:color="auto"/>
        </w:rPr>
        <w:t>规进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生提出基本要求，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身、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用之中。教</w:t>
      </w:r>
      <w:r>
        <w:rPr>
          <w:rFonts w:ascii="宋体" w:eastAsia="宋体" w:hAnsi="SimSun" w:cs="宋体"/>
          <w:sz w:val="28"/>
          <w:bdr w:val="none" w:sz="0" w:space="0" w:color="auto"/>
        </w:rPr>
        <w:t>师应这</w:t>
      </w:r>
      <w:r>
        <w:rPr>
          <w:rFonts w:ascii="宋体" w:eastAsia="宋体" w:hAnsi="MS Mincho" w:cs="宋体"/>
          <w:sz w:val="28"/>
          <w:bdr w:val="none" w:sz="0" w:space="0" w:color="auto"/>
        </w:rPr>
        <w:t>些常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内容和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文明礼貌、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思想品德、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律、安全教育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合在一起，并使之制度化。教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格落</w:t>
      </w:r>
      <w:r>
        <w:rPr>
          <w:rFonts w:ascii="宋体" w:eastAsia="宋体" w:hAnsi="SimSun" w:cs="宋体"/>
          <w:sz w:val="28"/>
          <w:bdr w:val="none" w:sz="0" w:space="0" w:color="auto"/>
        </w:rPr>
        <w:t>实课</w:t>
      </w:r>
      <w:r>
        <w:rPr>
          <w:rFonts w:ascii="宋体" w:eastAsia="宋体" w:hAnsi="MS Mincho" w:cs="宋体"/>
          <w:sz w:val="28"/>
          <w:bdr w:val="none" w:sz="0" w:space="0" w:color="auto"/>
        </w:rPr>
        <w:t>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格考勤、考核制度，培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，在确保体育教学正常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行的前提下，培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貌，帮助学生形成健康向上的思想品德。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组织练习进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，是体育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堂教学工作重点，它与教育方法形成一个整体共同完成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教育因素的重要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。例如通</w:t>
      </w:r>
      <w:r>
        <w:rPr>
          <w:rFonts w:ascii="宋体" w:eastAsia="宋体" w:hAnsi="SimSun" w:cs="宋体"/>
          <w:sz w:val="28"/>
          <w:bdr w:val="none" w:sz="0" w:space="0" w:color="auto"/>
        </w:rPr>
        <w:t>过对课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、要求的下达，以及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目的的教育；通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迅速整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、集体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作和遵守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；在分</w:t>
      </w:r>
      <w:r>
        <w:rPr>
          <w:rFonts w:ascii="宋体" w:eastAsia="宋体" w:hAnsi="SimSun" w:cs="宋体"/>
          <w:sz w:val="28"/>
          <w:bdr w:val="none" w:sz="0" w:space="0" w:color="auto"/>
        </w:rPr>
        <w:t>组练习时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行加</w:t>
      </w:r>
      <w:r>
        <w:rPr>
          <w:rFonts w:ascii="宋体" w:eastAsia="宋体" w:hAnsi="SimSun" w:cs="宋体"/>
          <w:sz w:val="28"/>
          <w:bdr w:val="none" w:sz="0" w:space="0" w:color="auto"/>
        </w:rPr>
        <w:t>强组织纪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律性教育；在引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练习时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行互相帮助、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精神、互相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行德育教育。学生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的良好思想行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和拼搏精神，教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予鼓励和表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鼓励学生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造性。此外，教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要善于依靠班集体的力量，</w:t>
      </w:r>
      <w:r>
        <w:rPr>
          <w:rFonts w:ascii="宋体" w:eastAsia="宋体" w:hAnsi="SimSun" w:cs="宋体"/>
          <w:sz w:val="28"/>
          <w:bdr w:val="none" w:sz="0" w:space="0" w:color="auto"/>
        </w:rPr>
        <w:t>对违纪现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督和制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，把不良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气消除在萌芽状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合国内外体育大事及有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闻报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行德育教育。通</w:t>
      </w:r>
      <w:r>
        <w:rPr>
          <w:rFonts w:ascii="宋体" w:eastAsia="宋体" w:hAnsi="SimSun" w:cs="宋体"/>
          <w:sz w:val="28"/>
          <w:bdr w:val="none" w:sz="0" w:space="0" w:color="auto"/>
        </w:rPr>
        <w:t>过讲</w:t>
      </w:r>
      <w:r>
        <w:rPr>
          <w:rFonts w:ascii="宋体" w:eastAsia="宋体" w:hAnsi="MS Mincho" w:cs="宋体"/>
          <w:sz w:val="28"/>
          <w:bdr w:val="none" w:sz="0" w:space="0" w:color="auto"/>
        </w:rPr>
        <w:t>授全运会、</w:t>
      </w:r>
      <w:r>
        <w:rPr>
          <w:rFonts w:ascii="宋体" w:eastAsia="宋体" w:hAnsi="SimSun" w:cs="宋体"/>
          <w:sz w:val="28"/>
          <w:bdr w:val="none" w:sz="0" w:space="0" w:color="auto"/>
        </w:rPr>
        <w:t>亚动</w:t>
      </w:r>
      <w:r>
        <w:rPr>
          <w:rFonts w:ascii="宋体" w:eastAsia="宋体" w:hAnsi="MS Mincho" w:cs="宋体"/>
          <w:sz w:val="28"/>
          <w:bdr w:val="none" w:sz="0" w:space="0" w:color="auto"/>
        </w:rPr>
        <w:t>会、奥运会及世</w:t>
      </w:r>
      <w:r>
        <w:rPr>
          <w:rFonts w:ascii="宋体" w:eastAsia="宋体" w:hAnsi="SimSun" w:cs="宋体"/>
          <w:sz w:val="28"/>
          <w:bdr w:val="none" w:sz="0" w:space="0" w:color="auto"/>
        </w:rPr>
        <w:t>锦赛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事，使学生了解我国在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技体育方面已成</w:t>
      </w:r>
      <w:r>
        <w:rPr>
          <w:rFonts w:ascii="宋体" w:eastAsia="宋体" w:hAnsi="SimSun" w:cs="宋体"/>
          <w:sz w:val="28"/>
          <w:bdr w:val="none" w:sz="0" w:space="0" w:color="auto"/>
        </w:rPr>
        <w:t>为亚</w:t>
      </w:r>
      <w:r>
        <w:rPr>
          <w:rFonts w:ascii="宋体" w:eastAsia="宋体" w:hAnsi="MS Mincho" w:cs="宋体"/>
          <w:sz w:val="28"/>
          <w:bdr w:val="none" w:sz="0" w:space="0" w:color="auto"/>
        </w:rPr>
        <w:t>洲乃至世界体育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国的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中国人的自豪感，使之更加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们伟</w:t>
      </w:r>
      <w:r>
        <w:rPr>
          <w:rFonts w:ascii="宋体" w:eastAsia="宋体" w:hAnsi="MS Mincho" w:cs="宋体"/>
          <w:sz w:val="28"/>
          <w:bdr w:val="none" w:sz="0" w:space="0" w:color="auto"/>
        </w:rPr>
        <w:t>大的祖国。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合社会、家庭生活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行德育教育。要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化思想品德教育的方法，改封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为开</w:t>
      </w:r>
      <w:r>
        <w:rPr>
          <w:rFonts w:ascii="宋体" w:eastAsia="宋体" w:hAnsi="MS Mincho" w:cs="宋体"/>
          <w:sz w:val="28"/>
          <w:bdr w:val="none" w:sz="0" w:space="0" w:color="auto"/>
        </w:rPr>
        <w:t>放式，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辟校外德育工程基地，加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践。体育教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和班主任一起参与学生的各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，融洽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，并在社会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劳动观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斗精神。另外，我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一式的教育改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多元化，使学校、社会、家庭三方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合，形成合力，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整体效益，以提高思想品德教育的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。事</w:t>
      </w:r>
      <w:r>
        <w:rPr>
          <w:rFonts w:ascii="宋体" w:eastAsia="宋体" w:hAnsi="SimSun" w:cs="宋体"/>
          <w:sz w:val="28"/>
          <w:bdr w:val="none" w:sz="0" w:space="0" w:color="auto"/>
        </w:rPr>
        <w:t>实证</w:t>
      </w:r>
      <w:r>
        <w:rPr>
          <w:rFonts w:ascii="宋体" w:eastAsia="宋体" w:hAnsi="MS Mincho" w:cs="宋体"/>
          <w:sz w:val="28"/>
          <w:bdr w:val="none" w:sz="0" w:space="0" w:color="auto"/>
        </w:rPr>
        <w:t>明，良好的榜</w:t>
      </w:r>
      <w:r>
        <w:rPr>
          <w:rFonts w:ascii="宋体" w:eastAsia="宋体" w:hAnsi="SimSun" w:cs="宋体"/>
          <w:sz w:val="28"/>
          <w:bdr w:val="none" w:sz="0" w:space="0" w:color="auto"/>
        </w:rPr>
        <w:t>样对</w:t>
      </w:r>
      <w:r>
        <w:rPr>
          <w:rFonts w:ascii="宋体" w:eastAsia="宋体" w:hAnsi="MS Mincho" w:cs="宋体"/>
          <w:sz w:val="28"/>
          <w:bdr w:val="none" w:sz="0" w:space="0" w:color="auto"/>
        </w:rPr>
        <w:t>人一生的成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奠基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作用。以榜</w:t>
      </w:r>
      <w:r>
        <w:rPr>
          <w:rFonts w:ascii="宋体" w:eastAsia="宋体" w:hAnsi="SimSun" w:cs="宋体"/>
          <w:sz w:val="28"/>
          <w:bdr w:val="none" w:sz="0" w:space="0" w:color="auto"/>
        </w:rPr>
        <w:t>样为师</w:t>
      </w:r>
      <w:r>
        <w:rPr>
          <w:rFonts w:ascii="宋体" w:eastAsia="宋体" w:hAnsi="MS Mincho" w:cs="宋体"/>
          <w:sz w:val="28"/>
          <w:bdr w:val="none" w:sz="0" w:space="0" w:color="auto"/>
        </w:rPr>
        <w:t>，是学生形成良好行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的重要途径。在学校教育中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注意运用各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从多方面去影响学生、激励学生。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把德育教育与体育教学活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有机地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合起来，寓德育教育于教学之中，并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穿于教学全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练习实现对</w:t>
      </w:r>
      <w:r>
        <w:rPr>
          <w:rFonts w:ascii="宋体" w:eastAsia="宋体" w:hAnsi="MS Mincho" w:cs="宋体"/>
          <w:sz w:val="28"/>
          <w:bdr w:val="none" w:sz="0" w:space="0" w:color="auto"/>
        </w:rPr>
        <w:t>学生德育教育，才能全面的提高学生的思想道德品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，使学生身体和心理都能健康成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常引用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来教育学生，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天行健，君子以自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不息；地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坤，君子以厚德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的意思是天即指自然的运</w:t>
      </w:r>
      <w:r>
        <w:rPr>
          <w:rFonts w:ascii="宋体" w:eastAsia="宋体" w:hAnsi="SimSun" w:cs="宋体"/>
          <w:sz w:val="28"/>
          <w:bdr w:val="none" w:sz="0" w:space="0" w:color="auto"/>
        </w:rPr>
        <w:t>动刚强劲</w:t>
      </w:r>
      <w:r>
        <w:rPr>
          <w:rFonts w:ascii="宋体" w:eastAsia="宋体" w:hAnsi="MS Mincho" w:cs="宋体"/>
          <w:sz w:val="28"/>
          <w:bdr w:val="none" w:sz="0" w:space="0" w:color="auto"/>
        </w:rPr>
        <w:t>健，相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于此，君子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像天一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，自我力求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毅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卓，</w:t>
      </w:r>
      <w:r>
        <w:rPr>
          <w:rFonts w:ascii="宋体" w:eastAsia="宋体" w:hAnsi="SimSun" w:cs="宋体"/>
          <w:sz w:val="28"/>
          <w:bdr w:val="none" w:sz="0" w:space="0" w:color="auto"/>
        </w:rPr>
        <w:t>发愤图强</w:t>
      </w:r>
      <w:r>
        <w:rPr>
          <w:rFonts w:ascii="宋体" w:eastAsia="宋体" w:hAnsi="MS Mincho" w:cs="宋体"/>
          <w:sz w:val="28"/>
          <w:bdr w:val="none" w:sz="0" w:space="0" w:color="auto"/>
        </w:rPr>
        <w:t>，永不停息。大地的气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，君子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增厚美德，容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万物。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教育者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字当先。德育教育，塑造学生心灵。我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、全面、全程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德育大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，正是彰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学生一生奠基，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民族未来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育人的前瞻性。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大部分是泡在溺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的蜜罐里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孝敬父母、尊敬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、修身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等方面欠缺太多，在情感、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方面几乎是一个盲区。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学的某一天，我无意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听到一名女生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同学破口大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声响亮，不堪入耳。我走上前去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地制止了她，并且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和你漂亮的外表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重不符，你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我都不好意思重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人是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同学人格的侮辱，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了同学的感情。我跟她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我今年夏天在广州火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站遇到的一件事，一个女孩和一个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生口角，并且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嘴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了那名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女，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的很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听，当即那个女孩的父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狠狠地打了她一巴掌。知道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hAnsi="MS Mincho" w:cs="宋体"/>
          <w:sz w:val="28"/>
          <w:bdr w:val="none" w:sz="0" w:space="0" w:color="auto"/>
        </w:rPr>
        <w:t>？接着我又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，一个人的言行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止代表了一个人的教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，况且你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漂亮的女孩怎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能出口成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呢？那位女生不好意思地低下了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的事在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人看来是小事，但是在学校，作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遇到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的是就不可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，学校无小事，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是教育；教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无小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是楷模。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然我不是班主任，但我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刻刻都要有以班主任的心</w:t>
      </w:r>
      <w:r>
        <w:rPr>
          <w:rFonts w:ascii="宋体" w:eastAsia="宋体" w:hAnsi="SimSun" w:cs="宋体"/>
          <w:sz w:val="28"/>
          <w:bdr w:val="none" w:sz="0" w:space="0" w:color="auto"/>
        </w:rPr>
        <w:t>态关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学生感到教育他的不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都是他人生的引路人。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德育，我想起了一件事，前一段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与流行文化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一内容，在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你所知道的新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神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都是浮云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你五毛我五毛咱</w:t>
      </w:r>
      <w:r>
        <w:rPr>
          <w:rFonts w:ascii="宋体" w:eastAsia="宋体" w:hAnsi="SimSun" w:cs="宋体"/>
          <w:sz w:val="28"/>
          <w:bdr w:val="none" w:sz="0" w:space="0" w:color="auto"/>
        </w:rPr>
        <w:t>俩</w:t>
      </w:r>
      <w:r>
        <w:rPr>
          <w:rFonts w:ascii="宋体" w:eastAsia="宋体" w:hAnsi="MS Mincho" w:cs="宋体"/>
          <w:sz w:val="28"/>
          <w:bdr w:val="none" w:sz="0" w:space="0" w:color="auto"/>
        </w:rPr>
        <w:t>就一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了很多，真是无奇不有。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行反思，学生所知道的新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无非就是上网看到的。况且学生并没有把他先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的手机功能用在学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上，而是天天沉迷于网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中。面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着五花八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的网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是兼收并蓄了，一些低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趣味的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污浊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了学生的心灵，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在真、善、美的道德修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上是一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缺失，在是非黑白面前是一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迷失。面</w:t>
      </w:r>
      <w:r>
        <w:rPr>
          <w:rFonts w:ascii="宋体" w:eastAsia="宋体" w:hAnsi="SimSun" w:cs="宋体"/>
          <w:sz w:val="28"/>
          <w:bdr w:val="none" w:sz="0" w:space="0" w:color="auto"/>
        </w:rPr>
        <w:t>对这种</w:t>
      </w:r>
      <w:r>
        <w:rPr>
          <w:rFonts w:ascii="宋体" w:eastAsia="宋体" w:hAnsi="MS Mincho" w:cs="宋体"/>
          <w:sz w:val="28"/>
          <w:bdr w:val="none" w:sz="0" w:space="0" w:color="auto"/>
        </w:rPr>
        <w:t>缺失与迷失，只靠学校老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、社会各方面的配合，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才是真正意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德育。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状不容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要将德育落到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上，不妨把我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学初搞的学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项长</w:t>
      </w:r>
      <w:r>
        <w:rPr>
          <w:rFonts w:ascii="宋体" w:eastAsia="宋体" w:hAnsi="MS Mincho" w:cs="宋体"/>
          <w:sz w:val="28"/>
          <w:bdr w:val="none" w:sz="0" w:space="0" w:color="auto"/>
        </w:rPr>
        <w:t>抓不懈的工作来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》是依据孔子的教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成的学生的生活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范，是我国一部杰出的儒家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典。孔子倡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的那些仁、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、礼、智、信的教化思想正是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所缺失的。瑞典物理学家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内斯阿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文博士在</w:t>
      </w:r>
      <w:r>
        <w:rPr>
          <w:rFonts w:ascii="宋体" w:eastAsia="宋体" w:hAnsi="SimSun" w:cs="宋体"/>
          <w:sz w:val="28"/>
          <w:bdr w:val="none" w:sz="0" w:space="0" w:color="auto"/>
        </w:rPr>
        <w:t>诺贝尔获</w:t>
      </w:r>
      <w:r>
        <w:rPr>
          <w:rFonts w:ascii="宋体" w:eastAsia="宋体" w:hAnsi="MS Mincho" w:cs="宋体"/>
          <w:sz w:val="28"/>
          <w:bdr w:val="none" w:sz="0" w:space="0" w:color="auto"/>
        </w:rPr>
        <w:t>得者国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大会上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要生存下去，就必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回到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个世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以前，去汲取孔子的智慧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炎黄子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就更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将中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光大下去。那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就从弟子</w:t>
      </w:r>
      <w:r>
        <w:rPr>
          <w:rFonts w:ascii="宋体" w:eastAsia="宋体" w:hAnsi="SimSun" w:cs="宋体"/>
          <w:sz w:val="28"/>
          <w:bdr w:val="none" w:sz="0" w:space="0" w:color="auto"/>
        </w:rPr>
        <w:t>规开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行德育教育。《弟子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》能帮助学生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，它是一个人和社会接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的通行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，是一把幸福和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匙，接受圣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智慧的教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学生受用一生。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具体做法是：第一，利用早</w:t>
      </w:r>
      <w:r>
        <w:rPr>
          <w:rFonts w:ascii="宋体" w:eastAsia="宋体" w:hAnsi="SimSun" w:cs="宋体"/>
          <w:sz w:val="28"/>
          <w:bdr w:val="none" w:sz="0" w:space="0" w:color="auto"/>
        </w:rPr>
        <w:t>读时间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一小段，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，背一背，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会其要旨；第二，利用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这块阵</w:t>
      </w:r>
      <w:r>
        <w:rPr>
          <w:rFonts w:ascii="宋体" w:eastAsia="宋体" w:hAnsi="MS Mincho" w:cs="宋体"/>
          <w:sz w:val="28"/>
          <w:bdr w:val="none" w:sz="0" w:space="0" w:color="auto"/>
        </w:rPr>
        <w:t>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是非，知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辱，明事理，凭借老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潜移默化地引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，悟做人；第三，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内容的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会，利用先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出小</w:t>
      </w:r>
      <w:r>
        <w:rPr>
          <w:rFonts w:ascii="宋体" w:eastAsia="宋体" w:hAnsi="SimSun" w:cs="宋体"/>
          <w:sz w:val="28"/>
          <w:bdr w:val="none" w:sz="0" w:space="0" w:color="auto"/>
        </w:rPr>
        <w:t>话剧</w:t>
      </w:r>
      <w:r>
        <w:rPr>
          <w:rFonts w:ascii="宋体" w:eastAsia="宋体" w:hAnsi="MS Mincho" w:cs="宋体"/>
          <w:sz w:val="28"/>
          <w:bdr w:val="none" w:sz="0" w:space="0" w:color="auto"/>
        </w:rPr>
        <w:t>，然后充分地利用我校的多媒体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源在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播放，或者</w:t>
      </w:r>
      <w:r>
        <w:rPr>
          <w:rFonts w:ascii="宋体" w:eastAsia="宋体" w:hAnsi="SimSun" w:cs="宋体"/>
          <w:sz w:val="28"/>
          <w:bdr w:val="none" w:sz="0" w:space="0" w:color="auto"/>
        </w:rPr>
        <w:t>举办书</w:t>
      </w:r>
      <w:r>
        <w:rPr>
          <w:rFonts w:ascii="宋体" w:eastAsia="宋体" w:hAnsi="MS Mincho" w:cs="宋体"/>
          <w:sz w:val="28"/>
          <w:bdr w:val="none" w:sz="0" w:space="0" w:color="auto"/>
        </w:rPr>
        <w:t>画作品展或者手抄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等；第四，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于弟子</w:t>
      </w:r>
      <w:r>
        <w:rPr>
          <w:rFonts w:ascii="宋体" w:eastAsia="宋体" w:hAnsi="SimSun" w:cs="宋体"/>
          <w:sz w:val="28"/>
          <w:bdr w:val="none" w:sz="0" w:space="0" w:color="auto"/>
        </w:rPr>
        <w:t>规钱</w:t>
      </w:r>
      <w:r>
        <w:rPr>
          <w:rFonts w:ascii="宋体" w:eastAsia="宋体" w:hAnsi="MS Mincho" w:cs="宋体"/>
          <w:sz w:val="28"/>
          <w:bdr w:val="none" w:sz="0" w:space="0" w:color="auto"/>
        </w:rPr>
        <w:t>文忠的《百家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》等。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最自然本真的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人之初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理道德上来，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是良好的德行。从我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自身做起，学高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大家一起行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起来，立足于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本，德育当先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极投身到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、全面、全程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德育工作之中，力争培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更多的德才兼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文明，，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莘莘学子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得更高、更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高中部一名普通的班主任老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，担任班主任</w:t>
      </w:r>
      <w:r>
        <w:rPr>
          <w:rFonts w:ascii="宋体" w:eastAsia="宋体" w:hAnsi="SimSun" w:cs="宋体"/>
          <w:sz w:val="28"/>
          <w:bdr w:val="none" w:sz="0" w:space="0" w:color="auto"/>
        </w:rPr>
        <w:t>职务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有几个春秋了，一直以来在董事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高瞻</w:t>
      </w:r>
      <w:r>
        <w:rPr>
          <w:rFonts w:ascii="宋体" w:eastAsia="宋体" w:hAnsi="SimSun" w:cs="宋体"/>
          <w:sz w:val="28"/>
          <w:bdr w:val="none" w:sz="0" w:space="0" w:color="auto"/>
        </w:rPr>
        <w:t>远瞩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人才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大局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念以及运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高山景行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决策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范的陶冶下，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于自己</w:t>
      </w:r>
      <w:r>
        <w:rPr>
          <w:rFonts w:ascii="宋体" w:eastAsia="宋体" w:hAnsi="SimSun" w:cs="宋体"/>
          <w:sz w:val="28"/>
          <w:bdr w:val="none" w:sz="0" w:space="0" w:color="auto"/>
        </w:rPr>
        <w:t>驽钝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间虽说</w:t>
      </w:r>
      <w:r>
        <w:rPr>
          <w:rFonts w:ascii="宋体" w:eastAsia="宋体" w:hAnsi="MS Mincho" w:cs="宋体"/>
          <w:sz w:val="28"/>
          <w:bdr w:val="none" w:sz="0" w:space="0" w:color="auto"/>
        </w:rPr>
        <w:t>没能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悟到多少高深的理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，但多多少少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累了些</w:t>
      </w:r>
      <w:r>
        <w:rPr>
          <w:rFonts w:ascii="宋体" w:eastAsia="宋体" w:hAnsi="SimSun" w:cs="宋体"/>
          <w:sz w:val="28"/>
          <w:bdr w:val="none" w:sz="0" w:space="0" w:color="auto"/>
        </w:rPr>
        <w:t>许经验</w:t>
      </w:r>
      <w:r>
        <w:rPr>
          <w:rFonts w:ascii="宋体" w:eastAsia="宋体" w:hAnsi="MS Mincho" w:cs="宋体"/>
          <w:sz w:val="28"/>
          <w:bdr w:val="none" w:sz="0" w:space="0" w:color="auto"/>
        </w:rPr>
        <w:t>，以及自己的感悟。千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，不一而足。借此机会，向各位</w:t>
      </w:r>
      <w:r>
        <w:rPr>
          <w:rFonts w:ascii="宋体" w:eastAsia="宋体" w:hAnsi="SimSun" w:cs="宋体"/>
          <w:sz w:val="28"/>
          <w:bdr w:val="none" w:sz="0" w:space="0" w:color="auto"/>
        </w:rPr>
        <w:t>领导汇报</w:t>
      </w:r>
      <w:r>
        <w:rPr>
          <w:rFonts w:ascii="宋体" w:eastAsia="宋体" w:hAnsi="MS Mincho" w:cs="宋体"/>
          <w:sz w:val="28"/>
          <w:bdr w:val="none" w:sz="0" w:space="0" w:color="auto"/>
        </w:rPr>
        <w:t>、与同仁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免有不足疏漏之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还请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同仁批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班主任工作，主要的就是德育工作。德育是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段学校工作的首要工作，同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也是班主任的重要任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班主任是学校德育工作的前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，好似火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连长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是学校上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决策的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者，更是学生德育工作的直接教育者。所以重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和做好德育工作，班主任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无旁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既然德育工作如此重要，那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高中生的班主任我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？以及如何做好呢？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在我看来，德者，智、信、仁也！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做好学生的德育工作，当好一个班主任，一定要做到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智、信、仁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一、智，就是智慧。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政以德，譬如北辰，居其所而众星拱之。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一个高中年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管理全班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多名学生，就好比北极星，学生全都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着你，以你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核心。班主任如果没有智慧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凭一双手一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嘴随意指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任性而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，必将寸</w:t>
      </w:r>
      <w:r>
        <w:rPr>
          <w:rFonts w:ascii="宋体" w:eastAsia="宋体" w:hAnsi="SimSun" w:cs="宋体"/>
          <w:sz w:val="28"/>
          <w:bdr w:val="none" w:sz="0" w:space="0" w:color="auto"/>
        </w:rPr>
        <w:t>步难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早会使自己焦</w:t>
      </w:r>
      <w:r>
        <w:rPr>
          <w:rFonts w:ascii="宋体" w:eastAsia="宋体" w:hAnsi="SimSun" w:cs="宋体"/>
          <w:sz w:val="28"/>
          <w:bdr w:val="none" w:sz="0" w:space="0" w:color="auto"/>
        </w:rPr>
        <w:t>头烂额</w:t>
      </w:r>
      <w:r>
        <w:rPr>
          <w:rFonts w:ascii="宋体" w:eastAsia="宋体" w:hAnsi="MS Mincho" w:cs="宋体"/>
          <w:sz w:val="28"/>
          <w:bdr w:val="none" w:sz="0" w:space="0" w:color="auto"/>
        </w:rPr>
        <w:t>，而且班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也会一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散沙、分崩离析。到最后不得不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辞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人。凡是走到了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个境地的班主任，都是由于没有运用智慧去管理的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果。道理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高深，好像只有圣人才有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般能力了。不然，做一个智慧的班主任其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并不需要什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高深的管理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或者法宝秘籍。在一个正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高效的管理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密的学校，上</w:t>
      </w:r>
      <w:r>
        <w:rPr>
          <w:rFonts w:ascii="宋体" w:eastAsia="宋体" w:hAnsi="SimSun" w:cs="宋体"/>
          <w:sz w:val="28"/>
          <w:bdr w:val="none" w:sz="0" w:space="0" w:color="auto"/>
        </w:rPr>
        <w:t>层领导</w:t>
      </w:r>
      <w:r>
        <w:rPr>
          <w:rFonts w:ascii="宋体" w:eastAsia="宋体" w:hAnsi="MS Mincho" w:cs="宋体"/>
          <w:sz w:val="28"/>
          <w:bdr w:val="none" w:sz="0" w:space="0" w:color="auto"/>
        </w:rPr>
        <w:t>早已宏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掌控、运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帷幄，将学校的大事小事考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，安排周密，到班主任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面只是要懂得如何巧妙地有效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政策的效力达到最大化，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个非常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的案例来分析，我</w:t>
      </w:r>
      <w:r>
        <w:rPr>
          <w:rFonts w:ascii="宋体" w:eastAsia="宋体" w:hAnsi="SimSun" w:cs="宋体"/>
          <w:sz w:val="28"/>
          <w:bdr w:val="none" w:sz="0" w:space="0" w:color="auto"/>
        </w:rPr>
        <w:t>们锦</w:t>
      </w:r>
      <w:r>
        <w:rPr>
          <w:rFonts w:ascii="宋体" w:eastAsia="宋体" w:hAnsi="MS Mincho" w:cs="宋体"/>
          <w:sz w:val="28"/>
          <w:bdr w:val="none" w:sz="0" w:space="0" w:color="auto"/>
        </w:rPr>
        <w:t>弘中学早已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学生量身制定了夏秋两季校服，校服是学校的形象代表，是学生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自己学校的文化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同，情感皈依。可是在校园里，我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有些特</w:t>
      </w:r>
      <w:r>
        <w:rPr>
          <w:rFonts w:ascii="宋体" w:eastAsia="宋体" w:hAnsi="SimSun" w:cs="宋体"/>
          <w:sz w:val="28"/>
          <w:bdr w:val="none" w:sz="0" w:space="0" w:color="auto"/>
        </w:rPr>
        <w:t>别张扬</w:t>
      </w:r>
      <w:r>
        <w:rPr>
          <w:rFonts w:ascii="宋体" w:eastAsia="宋体" w:hAnsi="MS Mincho" w:cs="宋体"/>
          <w:sz w:val="28"/>
          <w:bdr w:val="none" w:sz="0" w:space="0" w:color="auto"/>
        </w:rPr>
        <w:t>个性的学生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是找一些各式各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的理由隔三差五的穿自己的个性衣服，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很多班主任都遇到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同学校的文化，自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着校服在身呢？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里就是体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德育智慧的地方了。在学校制度的要求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面下，面</w:t>
      </w:r>
      <w:r>
        <w:rPr>
          <w:rFonts w:ascii="宋体" w:eastAsia="宋体" w:hAnsi="SimSun" w:cs="宋体"/>
          <w:sz w:val="28"/>
          <w:bdr w:val="none" w:sz="0" w:space="0" w:color="auto"/>
        </w:rPr>
        <w:t>对执</w:t>
      </w:r>
      <w:r>
        <w:rPr>
          <w:rFonts w:ascii="宋体" w:eastAsia="宋体" w:hAnsi="MS Mincho" w:cs="宋体"/>
          <w:sz w:val="28"/>
          <w:bdr w:val="none" w:sz="0" w:space="0" w:color="auto"/>
        </w:rPr>
        <w:t>拗的特殊学生，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之以情、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行耐心的道德教育。之所以学校要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个人穿校服，其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学生人文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个人都来自不同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条件、不同文化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境况的家庭，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里面必然有富</w:t>
      </w:r>
      <w:r>
        <w:rPr>
          <w:rFonts w:ascii="宋体" w:eastAsia="宋体" w:hAnsi="SimSun" w:cs="宋体"/>
          <w:sz w:val="28"/>
          <w:bdr w:val="none" w:sz="0" w:space="0" w:color="auto"/>
        </w:rPr>
        <w:t>贵贫</w:t>
      </w:r>
      <w:r>
        <w:rPr>
          <w:rFonts w:ascii="宋体" w:eastAsia="宋体" w:hAnsi="MS Mincho" w:cs="宋体"/>
          <w:sz w:val="28"/>
          <w:bdr w:val="none" w:sz="0" w:space="0" w:color="auto"/>
        </w:rPr>
        <w:t>寒的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殊，着装的不同，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尚元素的加入，衣服价格差异、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与朴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的截然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比，以及流行的渲染，必然会形成学生的攀比之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，甚至会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致部分学生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自己出生的不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以及自尊的挫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而影响学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甚至心理的健康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校服下的学生就不会有差异有攀比甚至歧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，在一个公平的平等的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一个人都是有利的。把穿校服、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学校的文化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同上升到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面，自然会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学生心悦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服，打心里面接受，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就是有智慧的德育教育。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入高三以来，高中部在校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下，德育工作方面做了很多的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新改革。比如，一天三遍高喊励志口号、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励志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、激情跑操等。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方式或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在部分老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的心里激起了波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，部分人甚至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是搞形象工程。没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，表面上看，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确是形象工程，但是从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的角度来看，它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来的影响却是潜移默化的、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我理解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学生集体意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激情文化的指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提出高中部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塑造一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模式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的激情学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理念的深刻解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与有力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就是注入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精、气、神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。一个学校如果没有凝聚力必然没有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力，没有有效的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争力和生命力；一个班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是哪个</w:t>
      </w:r>
      <w:r>
        <w:rPr>
          <w:rFonts w:ascii="宋体" w:eastAsia="宋体" w:hAnsi="SimSun" w:cs="宋体"/>
          <w:sz w:val="28"/>
          <w:bdr w:val="none" w:sz="0" w:space="0" w:color="auto"/>
        </w:rPr>
        <w:t>类别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新班也好、普通班也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，如果也没有凝聚力，没有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激情文化，那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果必然是松散的、</w:t>
      </w:r>
      <w:r>
        <w:rPr>
          <w:rFonts w:ascii="宋体" w:eastAsia="宋体" w:hAnsi="SimSun" w:cs="宋体"/>
          <w:sz w:val="28"/>
          <w:bdr w:val="none" w:sz="0" w:space="0" w:color="auto"/>
        </w:rPr>
        <w:t>涣</w:t>
      </w:r>
      <w:r>
        <w:rPr>
          <w:rFonts w:ascii="宋体" w:eastAsia="宋体" w:hAnsi="MS Mincho" w:cs="宋体"/>
          <w:sz w:val="28"/>
          <w:bdr w:val="none" w:sz="0" w:space="0" w:color="auto"/>
        </w:rPr>
        <w:t>散的，成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也是很糟糕的。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今年的高三，我接手了一个普通理科班，据了解，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个班自从高二分班以后，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都是同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中最差的。果然，高三摸底考</w:t>
      </w:r>
      <w:r>
        <w:rPr>
          <w:rFonts w:ascii="宋体" w:eastAsia="宋体" w:hAnsi="SimSun" w:cs="宋体"/>
          <w:sz w:val="28"/>
          <w:bdr w:val="none" w:sz="0" w:space="0" w:color="auto"/>
        </w:rPr>
        <w:t>试应验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hAnsi="MS Mincho" w:cs="宋体"/>
          <w:sz w:val="28"/>
          <w:bdr w:val="none" w:sz="0" w:space="0" w:color="auto"/>
        </w:rPr>
        <w:t>，平均分与同</w:t>
      </w:r>
      <w:r>
        <w:rPr>
          <w:rFonts w:ascii="宋体" w:eastAsia="宋体" w:hAnsi="SimSun" w:cs="宋体"/>
          <w:sz w:val="28"/>
          <w:bdr w:val="none" w:sz="0" w:space="0" w:color="auto"/>
        </w:rPr>
        <w:t>类优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相比差了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果犹如五雷</w:t>
      </w:r>
      <w:r>
        <w:rPr>
          <w:rFonts w:ascii="宋体" w:eastAsia="宋体" w:hAnsi="SimSun" w:cs="宋体"/>
          <w:sz w:val="28"/>
          <w:bdr w:val="none" w:sz="0" w:space="0" w:color="auto"/>
        </w:rPr>
        <w:t>轰顶</w:t>
      </w:r>
      <w:r>
        <w:rPr>
          <w:rFonts w:ascii="宋体" w:eastAsia="宋体" w:hAnsi="MS Mincho" w:cs="宋体"/>
          <w:sz w:val="28"/>
          <w:bdr w:val="none" w:sz="0" w:space="0" w:color="auto"/>
        </w:rPr>
        <w:t>啊！接手以后，我就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个差的原因在什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地方？一段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后，我得出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个班没有凝聚力。班集体非常</w:t>
      </w:r>
      <w:r>
        <w:rPr>
          <w:rFonts w:ascii="宋体" w:eastAsia="宋体" w:hAnsi="SimSun" w:cs="宋体"/>
          <w:sz w:val="28"/>
          <w:bdr w:val="none" w:sz="0" w:space="0" w:color="auto"/>
        </w:rPr>
        <w:t>涣</w:t>
      </w:r>
      <w:r>
        <w:rPr>
          <w:rFonts w:ascii="宋体" w:eastAsia="宋体" w:hAnsi="MS Mincho" w:cs="宋体"/>
          <w:sz w:val="28"/>
          <w:bdr w:val="none" w:sz="0" w:space="0" w:color="auto"/>
        </w:rPr>
        <w:t>散，学生都很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非常不好。怎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呢？我想起李校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叫：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以形定性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、然后具体布置要求，在班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和寝室展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的励志活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级贴</w:t>
      </w:r>
      <w:r>
        <w:rPr>
          <w:rFonts w:ascii="宋体" w:eastAsia="宋体" w:hAnsi="MS Mincho" w:cs="宋体"/>
          <w:sz w:val="28"/>
          <w:bdr w:val="none" w:sz="0" w:space="0" w:color="auto"/>
        </w:rPr>
        <w:t>上横幅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、宿舍也要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上励志</w:t>
      </w:r>
      <w:r>
        <w:rPr>
          <w:rFonts w:ascii="宋体" w:eastAsia="宋体" w:hAnsi="SimSun" w:cs="宋体"/>
          <w:sz w:val="28"/>
          <w:bdr w:val="none" w:sz="0" w:space="0" w:color="auto"/>
        </w:rPr>
        <w:t>语录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天三次大喊口号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长领</w:t>
      </w:r>
      <w:r>
        <w:rPr>
          <w:rFonts w:ascii="宋体" w:eastAsia="宋体" w:hAnsi="MS Mincho" w:cs="宋体"/>
          <w:sz w:val="28"/>
          <w:bdr w:val="none" w:sz="0" w:space="0" w:color="auto"/>
        </w:rPr>
        <w:t>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出歇斯底里的声音。然后就是跑操、喊口号、整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形、</w:t>
      </w:r>
      <w:r>
        <w:rPr>
          <w:rFonts w:ascii="宋体" w:eastAsia="宋体" w:hAnsi="SimSun" w:cs="宋体"/>
          <w:sz w:val="28"/>
          <w:bdr w:val="none" w:sz="0" w:space="0" w:color="auto"/>
        </w:rPr>
        <w:t>选领</w:t>
      </w:r>
      <w:r>
        <w:rPr>
          <w:rFonts w:ascii="宋体" w:eastAsia="宋体" w:hAnsi="MS Mincho" w:cs="宋体"/>
          <w:sz w:val="28"/>
          <w:bdr w:val="none" w:sz="0" w:space="0" w:color="auto"/>
        </w:rPr>
        <w:t>跑。其中，跑操活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最好的措施，要想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好起来就先要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的学生跑起来。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么这么说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得一次例会听校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起跑操</w:t>
      </w:r>
      <w:r>
        <w:rPr>
          <w:rFonts w:ascii="宋体" w:eastAsia="宋体" w:hAnsi="SimSun" w:cs="宋体"/>
          <w:sz w:val="28"/>
          <w:bdr w:val="none" w:sz="0" w:space="0" w:color="auto"/>
        </w:rPr>
        <w:t>时讲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脚</w:t>
      </w:r>
      <w:r>
        <w:rPr>
          <w:rFonts w:ascii="宋体" w:eastAsia="宋体" w:hAnsi="SimSun" w:cs="宋体"/>
          <w:sz w:val="28"/>
          <w:bdr w:val="none" w:sz="0" w:space="0" w:color="auto"/>
        </w:rPr>
        <w:t>步齐</w:t>
      </w:r>
      <w:r>
        <w:rPr>
          <w:rFonts w:ascii="宋体" w:eastAsia="宋体" w:hAnsi="MS Mincho" w:cs="宋体"/>
          <w:sz w:val="28"/>
          <w:bdr w:val="none" w:sz="0" w:space="0" w:color="auto"/>
        </w:rPr>
        <w:t>人心就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人心就不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，凡是口号喊得最响、脚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誉感就最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，班主任的德育做的就最好；反之，亦然。除此之外，做好德育工作，在班</w:t>
      </w:r>
      <w:r>
        <w:rPr>
          <w:rFonts w:ascii="宋体" w:eastAsia="宋体" w:hAnsi="SimSun" w:cs="宋体"/>
          <w:sz w:val="28"/>
          <w:bdr w:val="none" w:sz="0" w:space="0" w:color="auto"/>
        </w:rPr>
        <w:t>级认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周一次的主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，找典型、抓典范，哪怕一点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秀的地方就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旗鼓的表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，采取董事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点、只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的教育方式，俗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一系列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作以后，班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生了很大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化，学生的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而空。所以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以形定性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、激情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、褒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鼓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的帆船始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鼓</w:t>
      </w:r>
      <w:r>
        <w:rPr>
          <w:rFonts w:ascii="宋体" w:eastAsia="宋体" w:hAnsi="SimSun" w:cs="宋体"/>
          <w:sz w:val="28"/>
          <w:bdr w:val="none" w:sz="0" w:space="0" w:color="auto"/>
        </w:rPr>
        <w:t>满风</w:t>
      </w:r>
      <w:r>
        <w:rPr>
          <w:rFonts w:ascii="宋体" w:eastAsia="宋体" w:hAnsi="MS Mincho" w:cs="宋体"/>
          <w:sz w:val="28"/>
          <w:bdr w:val="none" w:sz="0" w:space="0" w:color="auto"/>
        </w:rPr>
        <w:t>。首先我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要的就是搞好外在的形象，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外在的形象去感染那些行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不好的学生，以此来促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内在的改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。高中部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在全部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个理念，尤其高三的晨</w:t>
      </w:r>
      <w:r>
        <w:rPr>
          <w:rFonts w:ascii="宋体" w:eastAsia="宋体" w:hAnsi="SimSun" w:cs="宋体"/>
          <w:sz w:val="28"/>
          <w:bdr w:val="none" w:sz="0" w:space="0" w:color="auto"/>
        </w:rPr>
        <w:t>读晚读书</w:t>
      </w:r>
      <w:r>
        <w:rPr>
          <w:rFonts w:ascii="宋体" w:eastAsia="宋体" w:hAnsi="MS Mincho" w:cs="宋体"/>
          <w:sz w:val="28"/>
          <w:bdr w:val="none" w:sz="0" w:space="0" w:color="auto"/>
        </w:rPr>
        <w:t>声琅琅、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楼宇，可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响遏行云，</w:t>
      </w:r>
      <w:r>
        <w:rPr>
          <w:rFonts w:ascii="宋体" w:eastAsia="宋体" w:hAnsi="SimSun" w:cs="宋体"/>
          <w:sz w:val="28"/>
          <w:bdr w:val="none" w:sz="0" w:space="0" w:color="auto"/>
        </w:rPr>
        <w:t>这难</w:t>
      </w:r>
      <w:r>
        <w:rPr>
          <w:rFonts w:ascii="宋体" w:eastAsia="宋体" w:hAnsi="MS Mincho" w:cs="宋体"/>
          <w:sz w:val="28"/>
          <w:bdr w:val="none" w:sz="0" w:space="0" w:color="auto"/>
        </w:rPr>
        <w:t>道不是智慧的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的德育工作，就是在有形之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下功夫，在无形之中收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二、信，就是信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言必行，行必果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己欲立而立人，己欲达而达人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己所不欲勿施于人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，是一件非常光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的事。用董事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都是在做善事。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既然是做善事，那就好好做，切不能做成了坏事，不能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人子弟。</w:t>
      </w:r>
      <w:r>
        <w:rPr>
          <w:rFonts w:ascii="宋体" w:eastAsia="宋体" w:hAnsi="SimSun" w:cs="宋体"/>
          <w:sz w:val="28"/>
          <w:bdr w:val="none" w:sz="0" w:space="0" w:color="auto"/>
        </w:rPr>
        <w:t>说这话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听者不悦，会站出来反</w:t>
      </w:r>
      <w:r>
        <w:rPr>
          <w:rFonts w:ascii="宋体" w:eastAsia="宋体" w:hAnsi="SimSun" w:cs="宋体"/>
          <w:sz w:val="28"/>
          <w:bdr w:val="none" w:sz="0" w:space="0" w:color="auto"/>
        </w:rPr>
        <w:t>驳</w:t>
      </w:r>
      <w:r>
        <w:rPr>
          <w:rFonts w:ascii="宋体" w:eastAsia="宋体" w:hAnsi="MS Mincho" w:cs="宋体"/>
          <w:sz w:val="28"/>
          <w:bdr w:val="none" w:sz="0" w:space="0" w:color="auto"/>
        </w:rPr>
        <w:t>，大家天天辛苦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人子弟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不是笑</w:t>
      </w:r>
      <w:r>
        <w:rPr>
          <w:rFonts w:ascii="宋体" w:eastAsia="宋体" w:hAnsi="SimSun" w:cs="宋体"/>
          <w:sz w:val="28"/>
          <w:bdr w:val="none" w:sz="0" w:space="0" w:color="auto"/>
        </w:rPr>
        <w:t>话吗</w:t>
      </w:r>
      <w:r>
        <w:rPr>
          <w:rFonts w:ascii="宋体" w:eastAsia="宋体" w:hAnsi="MS Mincho" w:cs="宋体"/>
          <w:sz w:val="28"/>
          <w:bdr w:val="none" w:sz="0" w:space="0" w:color="auto"/>
        </w:rPr>
        <w:t>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未必。我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大部分多是从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，何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身正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，德高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白了，就是要做一个正直的人，一个高尚的人。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的人才能做老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，而班主任是老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，言出必行。一个学生跟着你三年，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三年是他最美好的年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，也是他行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范、道德理智慢慢确立奠定的三年，所以，遇到一个什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无比重要，因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个班主任的一言一行都是他人生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以及世界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学生与班主任相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三年，三个春秋的耳濡目染，他的行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三年以后和他的班主任会十分相似，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个班主任的脾气秉性甚至都会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</w:t>
      </w:r>
      <w:r>
        <w:rPr>
          <w:rFonts w:ascii="宋体" w:eastAsia="宋体" w:hAnsi="SimSun" w:cs="宋体"/>
          <w:sz w:val="28"/>
          <w:bdr w:val="none" w:sz="0" w:space="0" w:color="auto"/>
        </w:rPr>
        <w:t>给这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个班的学生。我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回想一下自己都会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个人或多或少都有些行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是曾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的某个班主任老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感染的，或者有他的影子在身上。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不是什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坏事，比如哪个班主任特</w:t>
      </w:r>
      <w:r>
        <w:rPr>
          <w:rFonts w:ascii="宋体" w:eastAsia="宋体" w:hAnsi="SimSun" w:cs="宋体"/>
          <w:sz w:val="28"/>
          <w:bdr w:val="none" w:sz="0" w:space="0" w:color="auto"/>
        </w:rPr>
        <w:t>别爱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他影响了当年的你，而今你也酷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；但也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又不是什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好事，比如曾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的班主任特</w:t>
      </w:r>
      <w:r>
        <w:rPr>
          <w:rFonts w:ascii="宋体" w:eastAsia="宋体" w:hAnsi="SimSun" w:cs="宋体"/>
          <w:sz w:val="28"/>
          <w:bdr w:val="none" w:sz="0" w:space="0" w:color="auto"/>
        </w:rPr>
        <w:t>别爱</w:t>
      </w:r>
      <w:r>
        <w:rPr>
          <w:rFonts w:ascii="宋体" w:eastAsia="宋体" w:hAnsi="MS Mincho" w:cs="宋体"/>
          <w:sz w:val="28"/>
          <w:bdr w:val="none" w:sz="0" w:space="0" w:color="auto"/>
        </w:rPr>
        <w:t>抽烟，不管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堂教室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公室亦或是走廊，他烟</w:t>
      </w:r>
      <w:r>
        <w:rPr>
          <w:rFonts w:ascii="宋体" w:eastAsia="宋体" w:hAnsi="SimSun" w:cs="宋体"/>
          <w:sz w:val="28"/>
          <w:bdr w:val="none" w:sz="0" w:space="0" w:color="auto"/>
        </w:rPr>
        <w:t>瘾</w:t>
      </w:r>
      <w:r>
        <w:rPr>
          <w:rFonts w:ascii="宋体" w:eastAsia="宋体" w:hAnsi="MS Mincho" w:cs="宋体"/>
          <w:sz w:val="28"/>
          <w:bdr w:val="none" w:sz="0" w:space="0" w:color="auto"/>
        </w:rPr>
        <w:t>犯了就拔，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多年后你也成了他。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的德育教育是从他自身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。具体到我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天陪伴的学生，我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的言行很多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候正不知不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地影响着他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的一抬手一投足无不映射在学生的眼中，成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争相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模仿的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点焦点。那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立正面的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极的形象正是我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了。所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大不捐，小事重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了就不是小事了，小事忽略了大事可能就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不成。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https://d.book118.com/355130200224011114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5130200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德育教育心得体会精选15篇</dc:title>
  <dc:subject>从某件事情上得到收获以后，不如来好好地做个总结，写一篇心得体会，这样可以不断更新自己的想法。那么好的心得体会是什么样的呢？以下是小编收集整理的德育教育心得体会，欢迎阅读与收藏。德育教育心得体会1唐代文</dc:subject>
  <cp:keywords>德育教育心得体会</cp:keywords>
  <cp:revision>0</cp:revision>
</cp:coreProperties>
</file>